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Default="00A20ACF" w:rsidP="00196AB4"/>
    <w:p w14:paraId="0B6CDDBB" w14:textId="6A52682D" w:rsidR="00BC2141" w:rsidRPr="00015BCB" w:rsidRDefault="00BC2141" w:rsidP="00BC2141">
      <w:pPr>
        <w:jc w:val="both"/>
        <w:rPr>
          <w:b/>
          <w:sz w:val="36"/>
          <w:szCs w:val="32"/>
        </w:rPr>
      </w:pPr>
      <w:r w:rsidRPr="004C0FF3">
        <w:rPr>
          <w:rFonts w:eastAsiaTheme="minorHAnsi"/>
          <w:noProof w:val="0"/>
          <w:color w:val="000000"/>
          <w:sz w:val="32"/>
          <w:szCs w:val="32"/>
        </w:rPr>
        <w:t>Obiectul achiziţiei:</w:t>
      </w:r>
      <w:r w:rsidRPr="004C0FF3">
        <w:rPr>
          <w:rFonts w:eastAsiaTheme="minorHAnsi"/>
          <w:b/>
          <w:bCs/>
          <w:noProof w:val="0"/>
          <w:color w:val="000000"/>
          <w:sz w:val="32"/>
          <w:szCs w:val="32"/>
        </w:rPr>
        <w:t xml:space="preserve"> </w:t>
      </w:r>
      <w:r w:rsidR="00275AEC" w:rsidRPr="00275AEC">
        <w:rPr>
          <w:b/>
          <w:bCs/>
          <w:color w:val="353434"/>
          <w:sz w:val="32"/>
          <w:lang w:val="ro-MO"/>
        </w:rPr>
        <w:t>Reconstrucția unui sector de drum din str. Decebal PC7+00 - PC17+00 (tronsonul cuprins între str. Cozmescu și str. Ungureanu) în or. Ungheni”</w:t>
      </w:r>
      <w:r w:rsidR="00275AEC" w:rsidRPr="00275AEC">
        <w:rPr>
          <w:b/>
          <w:bCs/>
          <w:color w:val="372F36"/>
          <w:sz w:val="32"/>
          <w:szCs w:val="28"/>
          <w:lang w:val="ro-MO"/>
        </w:rPr>
        <w:t xml:space="preserve"> </w:t>
      </w:r>
      <w:r w:rsidR="00275AEC" w:rsidRPr="00275AEC">
        <w:rPr>
          <w:bCs/>
          <w:color w:val="372F36"/>
          <w:sz w:val="32"/>
          <w:szCs w:val="20"/>
          <w:lang w:val="ro-MO"/>
        </w:rPr>
        <w:t>în cadrul proiectului ”</w:t>
      </w:r>
      <w:r w:rsidR="00275AEC" w:rsidRPr="00275AEC">
        <w:rPr>
          <w:bCs/>
          <w:color w:val="000000"/>
          <w:sz w:val="32"/>
          <w:lang w:val="ro-MO"/>
        </w:rPr>
        <w:t>Modernizarea și renovarea infrastructurii rutiere pentru asigurarea accesului către Zona Economica Libera “Ungheni - Business</w:t>
      </w:r>
      <w:r w:rsidR="00275AEC" w:rsidRPr="00275AEC">
        <w:rPr>
          <w:bCs/>
          <w:color w:val="372F36"/>
          <w:sz w:val="32"/>
          <w:szCs w:val="20"/>
          <w:lang w:val="ro-MO"/>
        </w:rPr>
        <w:t>”</w:t>
      </w:r>
    </w:p>
    <w:p w14:paraId="6A831690" w14:textId="77777777" w:rsidR="00BC2141" w:rsidRPr="00587AA9" w:rsidRDefault="00BC2141" w:rsidP="00BC2141">
      <w:pPr>
        <w:tabs>
          <w:tab w:val="left" w:pos="5103"/>
          <w:tab w:val="left" w:pos="10348"/>
        </w:tabs>
        <w:jc w:val="center"/>
        <w:rPr>
          <w:rFonts w:eastAsiaTheme="minorHAnsi"/>
          <w:b/>
          <w:bCs/>
          <w:noProof w:val="0"/>
          <w:color w:val="000000"/>
          <w:sz w:val="32"/>
          <w:szCs w:val="32"/>
        </w:rPr>
      </w:pPr>
    </w:p>
    <w:p w14:paraId="42058507" w14:textId="77777777" w:rsidR="00BC2141" w:rsidRPr="00587AA9" w:rsidRDefault="00BC2141" w:rsidP="00BC2141">
      <w:pPr>
        <w:tabs>
          <w:tab w:val="left" w:pos="5103"/>
          <w:tab w:val="left" w:pos="10348"/>
        </w:tabs>
        <w:jc w:val="center"/>
        <w:rPr>
          <w:rFonts w:eastAsiaTheme="minorHAnsi"/>
          <w:b/>
          <w:bCs/>
          <w:noProof w:val="0"/>
          <w:color w:val="000000"/>
          <w:sz w:val="32"/>
          <w:szCs w:val="32"/>
        </w:rPr>
      </w:pPr>
    </w:p>
    <w:p w14:paraId="68CD3AE7" w14:textId="6ABD8D75" w:rsidR="00BC2141" w:rsidRDefault="00BC2141" w:rsidP="00BC2141">
      <w:pPr>
        <w:autoSpaceDE w:val="0"/>
        <w:autoSpaceDN w:val="0"/>
        <w:adjustRightInd w:val="0"/>
        <w:rPr>
          <w:rFonts w:eastAsiaTheme="minorHAnsi"/>
          <w:b/>
          <w:bCs/>
          <w:noProof w:val="0"/>
          <w:color w:val="000000"/>
          <w:lang w:val="en-US"/>
        </w:rPr>
      </w:pPr>
      <w:r>
        <w:rPr>
          <w:rFonts w:eastAsiaTheme="minorHAnsi"/>
          <w:noProof w:val="0"/>
          <w:color w:val="000000"/>
          <w:sz w:val="32"/>
          <w:szCs w:val="32"/>
          <w:lang w:val="en-US"/>
        </w:rPr>
        <w:t>Cod CPV:</w:t>
      </w:r>
      <w:r>
        <w:rPr>
          <w:rFonts w:eastAsiaTheme="minorHAnsi"/>
          <w:b/>
          <w:bCs/>
          <w:noProof w:val="0"/>
          <w:color w:val="000000"/>
          <w:sz w:val="32"/>
          <w:szCs w:val="32"/>
          <w:lang w:val="en-US"/>
        </w:rPr>
        <w:t xml:space="preserve">   </w:t>
      </w:r>
      <w:r w:rsidRPr="00145CF1">
        <w:rPr>
          <w:rFonts w:eastAsiaTheme="minorHAnsi"/>
          <w:b/>
          <w:bCs/>
          <w:noProof w:val="0"/>
          <w:color w:val="000000"/>
          <w:sz w:val="32"/>
          <w:szCs w:val="32"/>
          <w:lang w:val="en-US"/>
        </w:rPr>
        <w:t xml:space="preserve"> </w:t>
      </w:r>
      <w:r w:rsidR="00275AEC" w:rsidRPr="00275AEC">
        <w:rPr>
          <w:sz w:val="32"/>
          <w:lang w:val="ro-MO" w:eastAsia="ro-RO"/>
        </w:rPr>
        <w:t>45233140-2</w:t>
      </w:r>
    </w:p>
    <w:p w14:paraId="24599632" w14:textId="77777777" w:rsidR="00BC2141" w:rsidRDefault="00BC2141" w:rsidP="00BC2141">
      <w:pPr>
        <w:autoSpaceDE w:val="0"/>
        <w:autoSpaceDN w:val="0"/>
        <w:adjustRightInd w:val="0"/>
        <w:rPr>
          <w:rFonts w:eastAsiaTheme="minorHAnsi"/>
          <w:noProof w:val="0"/>
          <w:color w:val="000000"/>
          <w:sz w:val="32"/>
          <w:szCs w:val="32"/>
          <w:lang w:val="en-US"/>
        </w:rPr>
      </w:pPr>
    </w:p>
    <w:p w14:paraId="1BE3D3AF" w14:textId="77777777" w:rsidR="00BC2141" w:rsidRPr="005F28ED" w:rsidRDefault="00BC2141" w:rsidP="00BC2141">
      <w:pPr>
        <w:autoSpaceDE w:val="0"/>
        <w:autoSpaceDN w:val="0"/>
        <w:adjustRightInd w:val="0"/>
        <w:rPr>
          <w:rFonts w:eastAsiaTheme="minorHAnsi"/>
          <w:b/>
          <w:bCs/>
          <w:noProof w:val="0"/>
          <w:color w:val="000000"/>
          <w:sz w:val="32"/>
          <w:szCs w:val="28"/>
          <w:lang w:val="en-US"/>
        </w:rPr>
      </w:pPr>
      <w:r>
        <w:rPr>
          <w:rFonts w:eastAsiaTheme="minorHAnsi"/>
          <w:noProof w:val="0"/>
          <w:color w:val="000000"/>
          <w:sz w:val="32"/>
          <w:szCs w:val="32"/>
          <w:lang w:val="en-US"/>
        </w:rPr>
        <w:t xml:space="preserve">Autoritatea Contractantă: </w:t>
      </w:r>
      <w:r w:rsidRPr="005F28ED">
        <w:rPr>
          <w:rFonts w:eastAsiaTheme="minorHAnsi"/>
          <w:b/>
          <w:bCs/>
          <w:noProof w:val="0"/>
          <w:color w:val="000000"/>
          <w:sz w:val="32"/>
          <w:szCs w:val="28"/>
          <w:lang w:val="en-US"/>
        </w:rPr>
        <w:t xml:space="preserve">Agenția de Dezvoltare Regională Centru </w:t>
      </w:r>
    </w:p>
    <w:p w14:paraId="0E3C9A0C" w14:textId="77777777" w:rsidR="00BC2141" w:rsidRPr="005F28ED" w:rsidRDefault="00BC2141" w:rsidP="00BC2141">
      <w:pPr>
        <w:autoSpaceDE w:val="0"/>
        <w:autoSpaceDN w:val="0"/>
        <w:adjustRightInd w:val="0"/>
        <w:rPr>
          <w:rFonts w:eastAsiaTheme="minorHAnsi"/>
          <w:b/>
          <w:bCs/>
          <w:noProof w:val="0"/>
          <w:color w:val="000000"/>
          <w:sz w:val="32"/>
          <w:szCs w:val="28"/>
          <w:lang w:val="en-US"/>
        </w:rPr>
      </w:pPr>
      <w:r w:rsidRPr="005F28ED">
        <w:rPr>
          <w:rFonts w:eastAsiaTheme="minorHAnsi"/>
          <w:b/>
          <w:bCs/>
          <w:noProof w:val="0"/>
          <w:color w:val="000000"/>
          <w:sz w:val="32"/>
          <w:szCs w:val="28"/>
          <w:lang w:val="en-US"/>
        </w:rPr>
        <w:t xml:space="preserve">                                                (ADR Centru)</w:t>
      </w:r>
    </w:p>
    <w:p w14:paraId="45EE7E0C" w14:textId="77777777" w:rsidR="00BC2141" w:rsidRDefault="00BC2141" w:rsidP="00BC2141">
      <w:pPr>
        <w:tabs>
          <w:tab w:val="left" w:pos="5103"/>
          <w:tab w:val="left" w:pos="10348"/>
        </w:tabs>
        <w:rPr>
          <w:rFonts w:eastAsiaTheme="minorHAnsi"/>
          <w:noProof w:val="0"/>
          <w:color w:val="000000"/>
          <w:sz w:val="32"/>
          <w:szCs w:val="32"/>
          <w:lang w:val="en-US"/>
        </w:rPr>
      </w:pPr>
    </w:p>
    <w:p w14:paraId="69667B55" w14:textId="77777777" w:rsidR="00BC2141" w:rsidRDefault="00BC2141" w:rsidP="00BC2141">
      <w:pPr>
        <w:tabs>
          <w:tab w:val="left" w:pos="5103"/>
          <w:tab w:val="left" w:pos="10348"/>
        </w:tabs>
        <w:rPr>
          <w:rFonts w:eastAsiaTheme="minorHAnsi"/>
          <w:noProof w:val="0"/>
          <w:color w:val="000000"/>
          <w:sz w:val="32"/>
          <w:szCs w:val="32"/>
          <w:lang w:val="en-US"/>
        </w:rPr>
      </w:pPr>
    </w:p>
    <w:p w14:paraId="1B965814" w14:textId="77777777" w:rsidR="00BC2141" w:rsidRDefault="00BC2141" w:rsidP="00BC2141">
      <w:pPr>
        <w:tabs>
          <w:tab w:val="left" w:pos="5103"/>
          <w:tab w:val="left" w:pos="10348"/>
        </w:tabs>
        <w:rPr>
          <w:rFonts w:eastAsiaTheme="minorHAnsi"/>
          <w:noProof w:val="0"/>
          <w:color w:val="000000"/>
          <w:sz w:val="32"/>
          <w:szCs w:val="32"/>
          <w:lang w:val="en-US"/>
        </w:rPr>
      </w:pPr>
    </w:p>
    <w:p w14:paraId="71BDB5D4" w14:textId="77777777" w:rsidR="00BC2141" w:rsidRDefault="00BC2141" w:rsidP="00BC2141">
      <w:pPr>
        <w:tabs>
          <w:tab w:val="left" w:pos="5103"/>
          <w:tab w:val="left" w:pos="10348"/>
        </w:tabs>
        <w:rPr>
          <w:rFonts w:eastAsiaTheme="minorHAnsi"/>
          <w:noProof w:val="0"/>
          <w:color w:val="000000"/>
          <w:sz w:val="32"/>
          <w:szCs w:val="32"/>
          <w:lang w:val="en-US"/>
        </w:rPr>
      </w:pPr>
    </w:p>
    <w:p w14:paraId="15F5798F" w14:textId="77777777" w:rsidR="00BC2141" w:rsidRDefault="00BC2141" w:rsidP="00BC2141">
      <w:pPr>
        <w:tabs>
          <w:tab w:val="left" w:pos="5103"/>
          <w:tab w:val="left" w:pos="10348"/>
        </w:tabs>
        <w:rPr>
          <w:rFonts w:eastAsiaTheme="minorHAnsi"/>
          <w:noProof w:val="0"/>
          <w:color w:val="000000"/>
          <w:sz w:val="32"/>
          <w:szCs w:val="32"/>
          <w:lang w:val="en-US"/>
        </w:rPr>
      </w:pPr>
    </w:p>
    <w:p w14:paraId="05451A07" w14:textId="77777777" w:rsidR="00BC2141" w:rsidRDefault="00BC2141" w:rsidP="00BC2141">
      <w:pPr>
        <w:tabs>
          <w:tab w:val="left" w:pos="5103"/>
          <w:tab w:val="left" w:pos="10348"/>
        </w:tabs>
        <w:rPr>
          <w:rFonts w:eastAsiaTheme="minorHAnsi"/>
          <w:noProof w:val="0"/>
          <w:color w:val="000000"/>
          <w:sz w:val="32"/>
          <w:szCs w:val="32"/>
          <w:lang w:val="en-US"/>
        </w:rPr>
      </w:pPr>
    </w:p>
    <w:p w14:paraId="47041F10" w14:textId="77777777" w:rsidR="00BC2141" w:rsidRPr="00FF430B" w:rsidRDefault="00BC2141" w:rsidP="00BC2141">
      <w:pPr>
        <w:tabs>
          <w:tab w:val="left" w:pos="5103"/>
          <w:tab w:val="left" w:pos="10348"/>
        </w:tabs>
        <w:rPr>
          <w:noProof w:val="0"/>
          <w:lang w:eastAsia="ru-RU"/>
        </w:rPr>
      </w:pPr>
      <w:r>
        <w:rPr>
          <w:rFonts w:eastAsiaTheme="minorHAnsi"/>
          <w:noProof w:val="0"/>
          <w:color w:val="000000"/>
          <w:sz w:val="32"/>
          <w:szCs w:val="32"/>
          <w:lang w:val="en-US"/>
        </w:rPr>
        <w:t xml:space="preserve">Procedura achiziţiei: </w:t>
      </w:r>
      <w:r>
        <w:rPr>
          <w:rFonts w:eastAsiaTheme="minorHAnsi"/>
          <w:noProof w:val="0"/>
          <w:color w:val="000000"/>
          <w:sz w:val="28"/>
          <w:szCs w:val="28"/>
          <w:lang w:val="en-US"/>
        </w:rPr>
        <w:t xml:space="preserve"> </w:t>
      </w:r>
      <w:r>
        <w:rPr>
          <w:rFonts w:eastAsiaTheme="minorHAnsi"/>
          <w:b/>
          <w:bCs/>
          <w:noProof w:val="0"/>
          <w:color w:val="000000"/>
          <w:sz w:val="32"/>
          <w:szCs w:val="32"/>
          <w:lang w:val="en-US"/>
        </w:rPr>
        <w:t>LICITAȚIE DESCHISĂ</w:t>
      </w:r>
    </w:p>
    <w:p w14:paraId="04287C36" w14:textId="77777777" w:rsidR="00BC2141" w:rsidRPr="00FF430B" w:rsidRDefault="00BC2141" w:rsidP="00BC2141"/>
    <w:p w14:paraId="2031DD77"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409DA66"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90C4F6C"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684FD04D"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58F713B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48ED23B6" w14:textId="77777777" w:rsidR="00BC2141" w:rsidRDefault="00BC2141" w:rsidP="00BC2141"/>
    <w:p w14:paraId="4C7FE7F7" w14:textId="77777777" w:rsidR="00BC2141" w:rsidRDefault="00BC2141" w:rsidP="00BC2141"/>
    <w:p w14:paraId="61F2C951" w14:textId="77777777" w:rsidR="00BC2141" w:rsidRDefault="00BC2141" w:rsidP="00BC2141"/>
    <w:p w14:paraId="3A22196B" w14:textId="77777777" w:rsidR="00BC2141" w:rsidRDefault="00BC2141" w:rsidP="00BC2141"/>
    <w:p w14:paraId="4935F46A" w14:textId="77777777" w:rsidR="00BC2141" w:rsidRDefault="00BC2141" w:rsidP="00BC2141"/>
    <w:p w14:paraId="35EE587B" w14:textId="77777777" w:rsidR="00BC2141" w:rsidRPr="00BC2141" w:rsidRDefault="00BC2141" w:rsidP="00BC2141"/>
    <w:p w14:paraId="19BCCD25"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B16C09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2E7F50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07B06ED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6998275"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A2E6D24"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021DBF1F"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4A39AED9"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21F5A995" w14:textId="77777777" w:rsidR="00BC2141" w:rsidRDefault="00BC2141" w:rsidP="00BC2141">
      <w:pPr>
        <w:pStyle w:val="Heading2"/>
        <w:keepNext w:val="0"/>
        <w:keepLines w:val="0"/>
        <w:tabs>
          <w:tab w:val="left" w:pos="37"/>
        </w:tabs>
        <w:spacing w:before="0"/>
        <w:rPr>
          <w:rFonts w:ascii="Times New Roman" w:eastAsiaTheme="minorHAnsi" w:hAnsi="Times New Roman" w:cs="Times New Roman"/>
          <w:bCs w:val="0"/>
          <w:noProof w:val="0"/>
          <w:color w:val="000000"/>
          <w:sz w:val="36"/>
          <w:szCs w:val="36"/>
          <w:lang w:val="en-US"/>
        </w:rPr>
      </w:pPr>
      <w:r w:rsidRPr="004B367F">
        <w:rPr>
          <w:rFonts w:ascii="Times New Roman" w:eastAsiaTheme="minorHAnsi" w:hAnsi="Times New Roman" w:cs="Times New Roman"/>
          <w:bCs w:val="0"/>
          <w:noProof w:val="0"/>
          <w:color w:val="FF0000"/>
          <w:sz w:val="36"/>
          <w:szCs w:val="36"/>
          <w:lang w:val="en-US"/>
        </w:rPr>
        <w:lastRenderedPageBreak/>
        <w:t>!</w:t>
      </w:r>
      <w:r w:rsidRPr="004B367F">
        <w:rPr>
          <w:rFonts w:ascii="Times New Roman" w:eastAsiaTheme="minorHAnsi" w:hAnsi="Times New Roman" w:cs="Times New Roman"/>
          <w:bCs w:val="0"/>
          <w:noProof w:val="0"/>
          <w:color w:val="000000"/>
          <w:sz w:val="36"/>
          <w:szCs w:val="36"/>
          <w:lang w:val="en-US"/>
        </w:rPr>
        <w:t xml:space="preserve"> Denumirile de firme și modele din caietul de sarcini trebuie tratate că pot fi înlocuite prin echivalentul lor. </w:t>
      </w:r>
    </w:p>
    <w:p w14:paraId="68776F13" w14:textId="77777777" w:rsidR="00BC2141" w:rsidRPr="004B367F" w:rsidRDefault="00BC2141" w:rsidP="00BC2141">
      <w:pPr>
        <w:pStyle w:val="Heading2"/>
        <w:keepNext w:val="0"/>
        <w:keepLines w:val="0"/>
        <w:tabs>
          <w:tab w:val="left" w:pos="37"/>
        </w:tabs>
        <w:spacing w:before="0"/>
        <w:rPr>
          <w:rFonts w:ascii="Times New Roman" w:eastAsiaTheme="minorHAnsi" w:hAnsi="Times New Roman" w:cs="Times New Roman"/>
          <w:bCs w:val="0"/>
          <w:noProof w:val="0"/>
          <w:color w:val="000000"/>
          <w:sz w:val="36"/>
          <w:szCs w:val="36"/>
          <w:lang w:val="en-US"/>
        </w:rPr>
      </w:pPr>
      <w:r w:rsidRPr="004B367F">
        <w:rPr>
          <w:rFonts w:ascii="Times New Roman" w:eastAsiaTheme="minorHAnsi" w:hAnsi="Times New Roman" w:cs="Times New Roman"/>
          <w:bCs w:val="0"/>
          <w:noProof w:val="0"/>
          <w:color w:val="FF0000"/>
          <w:sz w:val="36"/>
          <w:szCs w:val="36"/>
          <w:lang w:val="en-US"/>
        </w:rPr>
        <w:t>!</w:t>
      </w:r>
      <w:r w:rsidRPr="004B367F">
        <w:rPr>
          <w:rFonts w:ascii="Times New Roman" w:eastAsiaTheme="minorHAnsi" w:hAnsi="Times New Roman" w:cs="Times New Roman"/>
          <w:bCs w:val="0"/>
          <w:noProof w:val="0"/>
          <w:color w:val="000000"/>
          <w:sz w:val="36"/>
          <w:szCs w:val="36"/>
          <w:lang w:val="en-US"/>
        </w:rPr>
        <w:t xml:space="preserve"> În viitorul contract care va fi încheiat în urma licitației în cauză este interzisă efectuarea de către autoritatea contractantă a plăților anticipate (avans).</w:t>
      </w:r>
    </w:p>
    <w:p w14:paraId="5EAF701C" w14:textId="77777777" w:rsidR="00BC2141" w:rsidRPr="00BC2141" w:rsidRDefault="00BC2141" w:rsidP="00196AB4">
      <w:pPr>
        <w:rPr>
          <w:lang w:val="en-US"/>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E560C9">
      <w:pPr>
        <w:pStyle w:val="ListParagraph"/>
        <w:numPr>
          <w:ilvl w:val="0"/>
          <w:numId w:val="12"/>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E560C9">
      <w:pPr>
        <w:pStyle w:val="ListParagraph"/>
        <w:numPr>
          <w:ilvl w:val="0"/>
          <w:numId w:val="12"/>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E560C9">
      <w:pPr>
        <w:pStyle w:val="ListParagraph"/>
        <w:numPr>
          <w:ilvl w:val="0"/>
          <w:numId w:val="24"/>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E560C9">
      <w:pPr>
        <w:pStyle w:val="ListParagraph"/>
        <w:numPr>
          <w:ilvl w:val="0"/>
          <w:numId w:val="24"/>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E560C9">
      <w:pPr>
        <w:pStyle w:val="ListParagraph"/>
        <w:numPr>
          <w:ilvl w:val="0"/>
          <w:numId w:val="24"/>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E560C9">
      <w:pPr>
        <w:pStyle w:val="ListParagraph"/>
        <w:numPr>
          <w:ilvl w:val="0"/>
          <w:numId w:val="24"/>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E560C9">
      <w:pPr>
        <w:pStyle w:val="ListParagraph"/>
        <w:numPr>
          <w:ilvl w:val="0"/>
          <w:numId w:val="24"/>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E560C9">
      <w:pPr>
        <w:pStyle w:val="ListParagraph"/>
        <w:numPr>
          <w:ilvl w:val="0"/>
          <w:numId w:val="24"/>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E560C9">
      <w:pPr>
        <w:pStyle w:val="ListParagraph"/>
        <w:numPr>
          <w:ilvl w:val="0"/>
          <w:numId w:val="24"/>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E560C9">
      <w:pPr>
        <w:pStyle w:val="ListParagraph"/>
        <w:numPr>
          <w:ilvl w:val="0"/>
          <w:numId w:val="24"/>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E560C9">
      <w:pPr>
        <w:pStyle w:val="ListParagraph"/>
        <w:numPr>
          <w:ilvl w:val="0"/>
          <w:numId w:val="24"/>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E560C9">
      <w:pPr>
        <w:pStyle w:val="ListParagraph"/>
        <w:numPr>
          <w:ilvl w:val="0"/>
          <w:numId w:val="24"/>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E560C9">
      <w:pPr>
        <w:pStyle w:val="ListParagraph"/>
        <w:numPr>
          <w:ilvl w:val="0"/>
          <w:numId w:val="24"/>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E560C9">
      <w:pPr>
        <w:pStyle w:val="ListParagraph"/>
        <w:numPr>
          <w:ilvl w:val="0"/>
          <w:numId w:val="24"/>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E560C9">
      <w:pPr>
        <w:pStyle w:val="ListParagraph"/>
        <w:numPr>
          <w:ilvl w:val="0"/>
          <w:numId w:val="24"/>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E560C9">
      <w:pPr>
        <w:pStyle w:val="ListParagraph"/>
        <w:numPr>
          <w:ilvl w:val="0"/>
          <w:numId w:val="24"/>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E560C9">
      <w:pPr>
        <w:pStyle w:val="ListParagraph"/>
        <w:numPr>
          <w:ilvl w:val="0"/>
          <w:numId w:val="24"/>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E560C9">
      <w:pPr>
        <w:pStyle w:val="ListParagraph"/>
        <w:numPr>
          <w:ilvl w:val="0"/>
          <w:numId w:val="24"/>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E560C9">
      <w:pPr>
        <w:pStyle w:val="ListParagraph"/>
        <w:numPr>
          <w:ilvl w:val="0"/>
          <w:numId w:val="24"/>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E560C9">
      <w:pPr>
        <w:pStyle w:val="ListParagraph"/>
        <w:numPr>
          <w:ilvl w:val="0"/>
          <w:numId w:val="24"/>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E560C9">
      <w:pPr>
        <w:pStyle w:val="ListParagraph"/>
        <w:numPr>
          <w:ilvl w:val="0"/>
          <w:numId w:val="24"/>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E560C9">
      <w:pPr>
        <w:pStyle w:val="ListParagraph"/>
        <w:numPr>
          <w:ilvl w:val="0"/>
          <w:numId w:val="24"/>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E560C9">
      <w:pPr>
        <w:pStyle w:val="ListParagraph"/>
        <w:numPr>
          <w:ilvl w:val="0"/>
          <w:numId w:val="24"/>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E560C9">
      <w:pPr>
        <w:pStyle w:val="ListParagraph"/>
        <w:numPr>
          <w:ilvl w:val="0"/>
          <w:numId w:val="24"/>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E560C9">
      <w:pPr>
        <w:pStyle w:val="ListParagraph"/>
        <w:numPr>
          <w:ilvl w:val="0"/>
          <w:numId w:val="24"/>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E560C9">
      <w:pPr>
        <w:pStyle w:val="ListParagraph"/>
        <w:numPr>
          <w:ilvl w:val="0"/>
          <w:numId w:val="24"/>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E560C9">
      <w:pPr>
        <w:pStyle w:val="ListParagraph"/>
        <w:numPr>
          <w:ilvl w:val="0"/>
          <w:numId w:val="24"/>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E560C9">
      <w:pPr>
        <w:pStyle w:val="ListParagraph"/>
        <w:numPr>
          <w:ilvl w:val="0"/>
          <w:numId w:val="24"/>
        </w:numPr>
        <w:tabs>
          <w:tab w:val="clear" w:pos="1134"/>
          <w:tab w:val="left" w:pos="-284"/>
          <w:tab w:val="left" w:pos="426"/>
        </w:tabs>
        <w:ind w:left="-284" w:firstLine="284"/>
      </w:pPr>
      <w:r w:rsidRPr="00FF430B">
        <w:lastRenderedPageBreak/>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E560C9">
      <w:pPr>
        <w:pStyle w:val="ListParagraph"/>
        <w:numPr>
          <w:ilvl w:val="0"/>
          <w:numId w:val="24"/>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E560C9">
      <w:pPr>
        <w:pStyle w:val="ListParagraph"/>
        <w:numPr>
          <w:ilvl w:val="0"/>
          <w:numId w:val="24"/>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E560C9">
      <w:pPr>
        <w:pStyle w:val="ListParagraph"/>
        <w:numPr>
          <w:ilvl w:val="0"/>
          <w:numId w:val="12"/>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E560C9">
      <w:pPr>
        <w:pStyle w:val="ListParagraph"/>
        <w:numPr>
          <w:ilvl w:val="0"/>
          <w:numId w:val="12"/>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ListParagraph"/>
        <w:numPr>
          <w:ilvl w:val="0"/>
          <w:numId w:val="0"/>
        </w:numPr>
        <w:ind w:left="360"/>
      </w:pPr>
    </w:p>
    <w:p w14:paraId="4FFC2F44" w14:textId="77777777" w:rsidR="00352B05" w:rsidRPr="00FF430B" w:rsidRDefault="00033577" w:rsidP="00E560C9">
      <w:pPr>
        <w:pStyle w:val="ListParagraph"/>
        <w:numPr>
          <w:ilvl w:val="0"/>
          <w:numId w:val="12"/>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ListParagraph"/>
        <w:numPr>
          <w:ilvl w:val="0"/>
          <w:numId w:val="0"/>
        </w:numPr>
        <w:ind w:left="357"/>
      </w:pPr>
    </w:p>
    <w:p w14:paraId="6E4805C8" w14:textId="77777777" w:rsidR="00352B05" w:rsidRPr="00FF430B" w:rsidRDefault="00033577" w:rsidP="00E560C9">
      <w:pPr>
        <w:pStyle w:val="ListParagraph"/>
        <w:numPr>
          <w:ilvl w:val="0"/>
          <w:numId w:val="12"/>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E560C9">
      <w:pPr>
        <w:pStyle w:val="ListParagraph"/>
        <w:numPr>
          <w:ilvl w:val="0"/>
          <w:numId w:val="13"/>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80525F" w:rsidP="00E560C9">
      <w:pPr>
        <w:pStyle w:val="ListParagraph"/>
        <w:numPr>
          <w:ilvl w:val="0"/>
          <w:numId w:val="13"/>
        </w:numPr>
        <w:tabs>
          <w:tab w:val="clear" w:pos="1134"/>
          <w:tab w:val="left" w:pos="-284"/>
          <w:tab w:val="left" w:pos="284"/>
        </w:tabs>
        <w:spacing w:after="120"/>
        <w:ind w:left="-284" w:firstLine="284"/>
      </w:pPr>
      <w:hyperlink r:id="rId9"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Strong"/>
          <w:b w:val="0"/>
          <w:bdr w:val="none" w:sz="0" w:space="0" w:color="auto" w:frame="1"/>
          <w:shd w:val="clear" w:color="auto" w:fill="FFFFFF"/>
        </w:rPr>
        <w:t>.</w:t>
      </w:r>
    </w:p>
    <w:p w14:paraId="1C4D7021" w14:textId="2DA1F513" w:rsidR="00A50D0A" w:rsidRPr="00FF430B" w:rsidRDefault="00033577" w:rsidP="00E560C9">
      <w:pPr>
        <w:pStyle w:val="ListParagraph"/>
        <w:numPr>
          <w:ilvl w:val="0"/>
          <w:numId w:val="12"/>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E560C9">
      <w:pPr>
        <w:pStyle w:val="ListParagraph"/>
        <w:numPr>
          <w:ilvl w:val="0"/>
          <w:numId w:val="12"/>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E560C9">
      <w:pPr>
        <w:pStyle w:val="ListParagraph"/>
        <w:numPr>
          <w:ilvl w:val="0"/>
          <w:numId w:val="12"/>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E560C9">
      <w:pPr>
        <w:pStyle w:val="ListParagraph"/>
        <w:numPr>
          <w:ilvl w:val="0"/>
          <w:numId w:val="12"/>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E560C9">
      <w:pPr>
        <w:pStyle w:val="ListParagraph"/>
        <w:numPr>
          <w:ilvl w:val="0"/>
          <w:numId w:val="12"/>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E560C9">
      <w:pPr>
        <w:pStyle w:val="ListParagraph"/>
        <w:numPr>
          <w:ilvl w:val="0"/>
          <w:numId w:val="12"/>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E560C9">
      <w:pPr>
        <w:pStyle w:val="ListParagraph"/>
        <w:numPr>
          <w:ilvl w:val="0"/>
          <w:numId w:val="12"/>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E560C9">
      <w:pPr>
        <w:pStyle w:val="ListParagraph"/>
        <w:numPr>
          <w:ilvl w:val="0"/>
          <w:numId w:val="12"/>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E560C9">
      <w:pPr>
        <w:pStyle w:val="ListParagraph"/>
        <w:numPr>
          <w:ilvl w:val="0"/>
          <w:numId w:val="12"/>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w:t>
      </w:r>
      <w:r w:rsidRPr="00FF430B">
        <w:lastRenderedPageBreak/>
        <w:t>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E560C9">
      <w:pPr>
        <w:pStyle w:val="ListParagraph"/>
        <w:numPr>
          <w:ilvl w:val="0"/>
          <w:numId w:val="12"/>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E560C9">
      <w:pPr>
        <w:pStyle w:val="ListParagraph"/>
        <w:numPr>
          <w:ilvl w:val="0"/>
          <w:numId w:val="14"/>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E560C9">
      <w:pPr>
        <w:pStyle w:val="ListParagraph"/>
        <w:numPr>
          <w:ilvl w:val="0"/>
          <w:numId w:val="14"/>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E560C9">
      <w:pPr>
        <w:pStyle w:val="ListParagraph"/>
        <w:numPr>
          <w:ilvl w:val="0"/>
          <w:numId w:val="12"/>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E560C9">
      <w:pPr>
        <w:pStyle w:val="ListParagraph"/>
        <w:numPr>
          <w:ilvl w:val="0"/>
          <w:numId w:val="15"/>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E560C9">
      <w:pPr>
        <w:pStyle w:val="ListParagraph"/>
        <w:numPr>
          <w:ilvl w:val="0"/>
          <w:numId w:val="15"/>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E560C9">
      <w:pPr>
        <w:pStyle w:val="ListParagraph"/>
        <w:numPr>
          <w:ilvl w:val="0"/>
          <w:numId w:val="15"/>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E560C9">
      <w:pPr>
        <w:pStyle w:val="ListParagraph"/>
        <w:numPr>
          <w:ilvl w:val="0"/>
          <w:numId w:val="15"/>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E560C9">
      <w:pPr>
        <w:pStyle w:val="ListParagraph"/>
        <w:numPr>
          <w:ilvl w:val="0"/>
          <w:numId w:val="15"/>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lastRenderedPageBreak/>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w:t>
      </w:r>
      <w:r w:rsidRPr="00FF430B">
        <w:lastRenderedPageBreak/>
        <w:t xml:space="preserve">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w:t>
      </w:r>
      <w:r w:rsidR="007167E4" w:rsidRPr="00FF430B">
        <w:lastRenderedPageBreak/>
        <w:t>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w:t>
      </w:r>
      <w:r w:rsidR="007167E4" w:rsidRPr="00FF430B">
        <w:lastRenderedPageBreak/>
        <w:t>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BC2141" w:rsidRDefault="000E4D7D" w:rsidP="009F1E2C">
      <w:pPr>
        <w:pStyle w:val="NormalWeb"/>
        <w:shd w:val="clear" w:color="auto" w:fill="FFFFFF"/>
        <w:tabs>
          <w:tab w:val="left" w:pos="-284"/>
        </w:tabs>
        <w:ind w:left="-284" w:firstLine="284"/>
        <w:rPr>
          <w:color w:val="000000" w:themeColor="text1"/>
          <w:lang w:val="en-US" w:eastAsia="it-IT"/>
        </w:rPr>
      </w:pPr>
      <w:r w:rsidRPr="00BC2141">
        <w:rPr>
          <w:b/>
          <w:color w:val="000000" w:themeColor="text1"/>
          <w:lang w:val="en-US"/>
        </w:rPr>
        <w:t>9</w:t>
      </w:r>
      <w:r w:rsidR="0024699C" w:rsidRPr="00BC2141">
        <w:rPr>
          <w:b/>
          <w:color w:val="000000" w:themeColor="text1"/>
          <w:lang w:val="en-US"/>
        </w:rPr>
        <w:t>8</w:t>
      </w:r>
      <w:r w:rsidR="00B00190" w:rsidRPr="00BC2141">
        <w:rPr>
          <w:b/>
          <w:color w:val="000000" w:themeColor="text1"/>
          <w:lang w:val="en-US"/>
        </w:rPr>
        <w:t xml:space="preserve">. </w:t>
      </w:r>
      <w:r w:rsidR="009C11B3" w:rsidRPr="00BC2141">
        <w:rPr>
          <w:b/>
          <w:color w:val="000000" w:themeColor="text1"/>
          <w:lang w:val="en-US"/>
        </w:rPr>
        <w:t xml:space="preserve"> </w:t>
      </w:r>
      <w:r w:rsidR="00B00190" w:rsidRPr="00BC2141">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w:t>
      </w:r>
      <w:r w:rsidR="00F75F0C" w:rsidRPr="00FF430B">
        <w:lastRenderedPageBreak/>
        <w:t>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E560C9">
      <w:pPr>
        <w:numPr>
          <w:ilvl w:val="0"/>
          <w:numId w:val="17"/>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E560C9">
      <w:pPr>
        <w:numPr>
          <w:ilvl w:val="0"/>
          <w:numId w:val="17"/>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E560C9">
      <w:pPr>
        <w:numPr>
          <w:ilvl w:val="0"/>
          <w:numId w:val="17"/>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E560C9">
      <w:pPr>
        <w:numPr>
          <w:ilvl w:val="0"/>
          <w:numId w:val="17"/>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E560C9">
      <w:pPr>
        <w:numPr>
          <w:ilvl w:val="0"/>
          <w:numId w:val="1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E560C9">
      <w:pPr>
        <w:numPr>
          <w:ilvl w:val="0"/>
          <w:numId w:val="1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E560C9">
      <w:pPr>
        <w:numPr>
          <w:ilvl w:val="0"/>
          <w:numId w:val="1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E560C9">
      <w:pPr>
        <w:numPr>
          <w:ilvl w:val="0"/>
          <w:numId w:val="1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E560C9">
      <w:pPr>
        <w:numPr>
          <w:ilvl w:val="0"/>
          <w:numId w:val="1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E560C9">
      <w:pPr>
        <w:numPr>
          <w:ilvl w:val="0"/>
          <w:numId w:val="1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E560C9">
      <w:pPr>
        <w:numPr>
          <w:ilvl w:val="0"/>
          <w:numId w:val="1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E560C9">
      <w:pPr>
        <w:numPr>
          <w:ilvl w:val="0"/>
          <w:numId w:val="18"/>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E560C9">
      <w:pPr>
        <w:numPr>
          <w:ilvl w:val="0"/>
          <w:numId w:val="18"/>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E560C9">
      <w:pPr>
        <w:numPr>
          <w:ilvl w:val="0"/>
          <w:numId w:val="19"/>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E560C9">
      <w:pPr>
        <w:numPr>
          <w:ilvl w:val="0"/>
          <w:numId w:val="19"/>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E560C9">
      <w:pPr>
        <w:numPr>
          <w:ilvl w:val="0"/>
          <w:numId w:val="19"/>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E560C9">
      <w:pPr>
        <w:numPr>
          <w:ilvl w:val="0"/>
          <w:numId w:val="19"/>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E560C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E560C9">
      <w:pPr>
        <w:numPr>
          <w:ilvl w:val="0"/>
          <w:numId w:val="18"/>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E560C9">
      <w:pPr>
        <w:numPr>
          <w:ilvl w:val="0"/>
          <w:numId w:val="18"/>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E560C9">
      <w:pPr>
        <w:numPr>
          <w:ilvl w:val="0"/>
          <w:numId w:val="18"/>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E560C9">
      <w:pPr>
        <w:numPr>
          <w:ilvl w:val="0"/>
          <w:numId w:val="18"/>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560C9">
      <w:pPr>
        <w:numPr>
          <w:ilvl w:val="0"/>
          <w:numId w:val="18"/>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432C1F0F" w14:textId="77777777" w:rsidR="00BE362C" w:rsidRPr="00FF430B" w:rsidRDefault="00BE362C" w:rsidP="00E560C9">
      <w:pPr>
        <w:numPr>
          <w:ilvl w:val="0"/>
          <w:numId w:val="18"/>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E560C9">
      <w:pPr>
        <w:numPr>
          <w:ilvl w:val="0"/>
          <w:numId w:val="18"/>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E560C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E560C9">
      <w:pPr>
        <w:numPr>
          <w:ilvl w:val="0"/>
          <w:numId w:val="20"/>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E560C9">
      <w:pPr>
        <w:numPr>
          <w:ilvl w:val="0"/>
          <w:numId w:val="20"/>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E560C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E560C9">
      <w:pPr>
        <w:numPr>
          <w:ilvl w:val="0"/>
          <w:numId w:val="18"/>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E560C9">
      <w:pPr>
        <w:numPr>
          <w:ilvl w:val="0"/>
          <w:numId w:val="18"/>
        </w:numPr>
        <w:tabs>
          <w:tab w:val="right" w:pos="426"/>
        </w:tabs>
        <w:spacing w:before="120"/>
        <w:ind w:left="0" w:firstLine="0"/>
        <w:rPr>
          <w:b/>
          <w:noProof w:val="0"/>
          <w:lang w:eastAsia="ru-RU"/>
        </w:rPr>
      </w:pPr>
      <w:r w:rsidRPr="00FF430B">
        <w:rPr>
          <w:b/>
          <w:noProof w:val="0"/>
          <w:lang w:eastAsia="ru-RU"/>
        </w:rPr>
        <w:lastRenderedPageBreak/>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E560C9">
      <w:pPr>
        <w:numPr>
          <w:ilvl w:val="0"/>
          <w:numId w:val="18"/>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E560C9">
      <w:pPr>
        <w:numPr>
          <w:ilvl w:val="0"/>
          <w:numId w:val="18"/>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E560C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E560C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E560C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E560C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0433DA9E" w14:textId="26E02AB2" w:rsidR="00502EFF" w:rsidRPr="0008179F" w:rsidRDefault="00502EFF" w:rsidP="00502EFF">
      <w:pPr>
        <w:jc w:val="right"/>
        <w:rPr>
          <w:noProof w:val="0"/>
          <w:color w:val="000000" w:themeColor="text1"/>
          <w:sz w:val="22"/>
          <w:szCs w:val="22"/>
        </w:rPr>
      </w:pPr>
      <w:r w:rsidRPr="0008179F">
        <w:rPr>
          <w:noProof w:val="0"/>
          <w:color w:val="000000" w:themeColor="text1"/>
        </w:rPr>
        <w:lastRenderedPageBreak/>
        <w:t>Anexa nr.</w:t>
      </w:r>
      <w:r w:rsidR="00FF430B" w:rsidRPr="0008179F">
        <w:rPr>
          <w:noProof w:val="0"/>
          <w:color w:val="000000" w:themeColor="text1"/>
        </w:rPr>
        <w:t xml:space="preserve"> </w:t>
      </w:r>
      <w:r w:rsidRPr="0008179F">
        <w:rPr>
          <w:noProof w:val="0"/>
          <w:color w:val="000000" w:themeColor="text1"/>
        </w:rPr>
        <w:t>5</w:t>
      </w:r>
    </w:p>
    <w:p w14:paraId="5456847D" w14:textId="77777777" w:rsidR="00502EFF" w:rsidRPr="0008179F" w:rsidRDefault="00502EFF" w:rsidP="00502EFF">
      <w:pPr>
        <w:jc w:val="right"/>
        <w:rPr>
          <w:noProof w:val="0"/>
          <w:color w:val="000000" w:themeColor="text1"/>
        </w:rPr>
      </w:pPr>
      <w:r w:rsidRPr="0008179F">
        <w:rPr>
          <w:noProof w:val="0"/>
          <w:color w:val="000000" w:themeColor="text1"/>
        </w:rPr>
        <w:t xml:space="preserve">la </w:t>
      </w:r>
      <w:r w:rsidR="00FA0A8D" w:rsidRPr="0008179F">
        <w:rPr>
          <w:noProof w:val="0"/>
          <w:color w:val="000000" w:themeColor="text1"/>
        </w:rPr>
        <w:t>D</w:t>
      </w:r>
      <w:r w:rsidRPr="0008179F">
        <w:rPr>
          <w:noProof w:val="0"/>
          <w:color w:val="000000" w:themeColor="text1"/>
        </w:rPr>
        <w:t>ocumentația standard nr._____</w:t>
      </w:r>
    </w:p>
    <w:p w14:paraId="162585E1" w14:textId="77777777" w:rsidR="00502EFF" w:rsidRPr="0008179F" w:rsidRDefault="00502EFF" w:rsidP="00502EFF">
      <w:pPr>
        <w:jc w:val="right"/>
        <w:rPr>
          <w:noProof w:val="0"/>
          <w:color w:val="000000" w:themeColor="text1"/>
        </w:rPr>
      </w:pPr>
      <w:r w:rsidRPr="0008179F">
        <w:rPr>
          <w:noProof w:val="0"/>
          <w:color w:val="000000" w:themeColor="text1"/>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E560C9">
      <w:pPr>
        <w:numPr>
          <w:ilvl w:val="0"/>
          <w:numId w:val="21"/>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E560C9">
      <w:pPr>
        <w:numPr>
          <w:ilvl w:val="0"/>
          <w:numId w:val="21"/>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 xml:space="preserve">De la operatori economici care sunt întreprinderi mici </w:t>
            </w:r>
            <w:r w:rsidRPr="00FF430B">
              <w:rPr>
                <w:rFonts w:eastAsia="Calibri"/>
                <w:noProof w:val="0"/>
              </w:rPr>
              <w:lastRenderedPageBreak/>
              <w:t>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E560C9">
      <w:pPr>
        <w:numPr>
          <w:ilvl w:val="0"/>
          <w:numId w:val="21"/>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E560C9">
      <w:pPr>
        <w:numPr>
          <w:ilvl w:val="0"/>
          <w:numId w:val="21"/>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E560C9">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E560C9">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E560C9">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lastRenderedPageBreak/>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E560C9">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E560C9">
      <w:pPr>
        <w:numPr>
          <w:ilvl w:val="0"/>
          <w:numId w:val="22"/>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E560C9">
      <w:pPr>
        <w:numPr>
          <w:ilvl w:val="0"/>
          <w:numId w:val="22"/>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E560C9">
      <w:pPr>
        <w:numPr>
          <w:ilvl w:val="0"/>
          <w:numId w:val="22"/>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BodyText"/>
        <w:tabs>
          <w:tab w:val="left" w:pos="567"/>
        </w:tabs>
        <w:rPr>
          <w:rFonts w:ascii="Times New Roman" w:hAnsi="Times New Roman"/>
          <w:b/>
          <w:szCs w:val="24"/>
        </w:rPr>
      </w:pPr>
    </w:p>
    <w:p w14:paraId="03AD0F2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rPr>
      </w:pPr>
    </w:p>
    <w:p w14:paraId="7A2AAB82"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rPr>
      </w:pPr>
    </w:p>
    <w:p w14:paraId="5D1725F5" w14:textId="77777777" w:rsidR="00AA1372" w:rsidRPr="00FF430B" w:rsidRDefault="00AA1372" w:rsidP="00950D18">
      <w:pPr>
        <w:pStyle w:val="BodyText"/>
        <w:tabs>
          <w:tab w:val="left" w:pos="567"/>
        </w:tabs>
        <w:rPr>
          <w:rFonts w:ascii="Times New Roman" w:hAnsi="Times New Roman"/>
          <w:szCs w:val="24"/>
        </w:rPr>
      </w:pPr>
    </w:p>
    <w:p w14:paraId="5C17FDC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rPr>
      </w:pPr>
    </w:p>
    <w:p w14:paraId="59A22C7D" w14:textId="77777777" w:rsidR="00AA1372" w:rsidRPr="00FF430B" w:rsidRDefault="00A227F2"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BodyText"/>
              <w:tabs>
                <w:tab w:val="left" w:pos="567"/>
              </w:tabs>
              <w:rPr>
                <w:rFonts w:ascii="Times New Roman" w:hAnsi="Times New Roman"/>
                <w:szCs w:val="24"/>
              </w:rPr>
            </w:pPr>
          </w:p>
          <w:p w14:paraId="407D3D03" w14:textId="77777777" w:rsidR="00AA1372" w:rsidRPr="00FF430B" w:rsidRDefault="00AA1372" w:rsidP="00950D18">
            <w:pPr>
              <w:pStyle w:val="BodyText"/>
              <w:tabs>
                <w:tab w:val="left" w:pos="567"/>
              </w:tabs>
              <w:rPr>
                <w:rFonts w:ascii="Times New Roman" w:hAnsi="Times New Roman"/>
                <w:szCs w:val="24"/>
              </w:rPr>
            </w:pPr>
          </w:p>
          <w:p w14:paraId="1F9A6ED0" w14:textId="77777777" w:rsidR="00AA1372" w:rsidRPr="00FF430B" w:rsidRDefault="00AA1372" w:rsidP="00950D18">
            <w:pPr>
              <w:pStyle w:val="BodyText"/>
              <w:tabs>
                <w:tab w:val="left" w:pos="567"/>
              </w:tabs>
              <w:rPr>
                <w:rFonts w:ascii="Times New Roman" w:hAnsi="Times New Roman"/>
                <w:szCs w:val="24"/>
              </w:rPr>
            </w:pPr>
          </w:p>
          <w:p w14:paraId="0299E96C"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BodyText"/>
              <w:tabs>
                <w:tab w:val="left" w:pos="567"/>
              </w:tabs>
              <w:rPr>
                <w:rFonts w:ascii="Times New Roman" w:hAnsi="Times New Roman"/>
                <w:szCs w:val="24"/>
              </w:rPr>
            </w:pPr>
          </w:p>
          <w:p w14:paraId="54ABA37C" w14:textId="77777777" w:rsidR="00AA1372" w:rsidRPr="00FF430B" w:rsidRDefault="00AA1372" w:rsidP="00950D18">
            <w:pPr>
              <w:pStyle w:val="BodyText"/>
              <w:tabs>
                <w:tab w:val="left" w:pos="567"/>
              </w:tabs>
              <w:rPr>
                <w:rFonts w:ascii="Times New Roman" w:hAnsi="Times New Roman"/>
                <w:szCs w:val="24"/>
              </w:rPr>
            </w:pPr>
          </w:p>
          <w:p w14:paraId="57ABB82B" w14:textId="77777777" w:rsidR="00AA1372" w:rsidRPr="00FF430B" w:rsidRDefault="00AA1372" w:rsidP="00950D18">
            <w:pPr>
              <w:pStyle w:val="BodyText"/>
              <w:tabs>
                <w:tab w:val="left" w:pos="567"/>
              </w:tabs>
              <w:rPr>
                <w:rFonts w:ascii="Times New Roman" w:hAnsi="Times New Roman"/>
                <w:szCs w:val="24"/>
              </w:rPr>
            </w:pPr>
          </w:p>
          <w:p w14:paraId="71C52794"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BodyText"/>
              <w:tabs>
                <w:tab w:val="left" w:pos="567"/>
              </w:tabs>
              <w:rPr>
                <w:rFonts w:ascii="Times New Roman" w:hAnsi="Times New Roman"/>
                <w:szCs w:val="24"/>
              </w:rPr>
            </w:pPr>
          </w:p>
          <w:p w14:paraId="7261E288" w14:textId="77777777" w:rsidR="00D01642" w:rsidRPr="00FF430B" w:rsidRDefault="00D01642" w:rsidP="00F43D02">
            <w:pPr>
              <w:pStyle w:val="BodyText"/>
              <w:tabs>
                <w:tab w:val="left" w:pos="567"/>
              </w:tabs>
              <w:rPr>
                <w:rFonts w:ascii="Times New Roman" w:hAnsi="Times New Roman"/>
                <w:szCs w:val="24"/>
              </w:rPr>
            </w:pPr>
          </w:p>
          <w:p w14:paraId="303C6D39" w14:textId="77777777" w:rsidR="00D01642" w:rsidRPr="00FF430B" w:rsidRDefault="00D01642" w:rsidP="00F43D02">
            <w:pPr>
              <w:pStyle w:val="BodyText"/>
              <w:tabs>
                <w:tab w:val="left" w:pos="567"/>
              </w:tabs>
              <w:rPr>
                <w:rFonts w:ascii="Times New Roman" w:hAnsi="Times New Roman"/>
                <w:szCs w:val="24"/>
              </w:rPr>
            </w:pPr>
          </w:p>
          <w:p w14:paraId="1936FA40" w14:textId="77777777" w:rsidR="00D01642" w:rsidRPr="00FF430B" w:rsidRDefault="00D01642" w:rsidP="00F43D02">
            <w:pPr>
              <w:pStyle w:val="BodyText"/>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BodyText"/>
              <w:tabs>
                <w:tab w:val="left" w:pos="567"/>
              </w:tabs>
              <w:rPr>
                <w:rFonts w:ascii="Times New Roman" w:hAnsi="Times New Roman"/>
                <w:szCs w:val="24"/>
              </w:rPr>
            </w:pPr>
          </w:p>
          <w:p w14:paraId="3CEB5A05" w14:textId="77777777" w:rsidR="00D01642" w:rsidRPr="00FF430B" w:rsidRDefault="00D01642" w:rsidP="00F43D02">
            <w:pPr>
              <w:pStyle w:val="BodyText"/>
              <w:tabs>
                <w:tab w:val="left" w:pos="567"/>
              </w:tabs>
              <w:rPr>
                <w:rFonts w:ascii="Times New Roman" w:hAnsi="Times New Roman"/>
                <w:szCs w:val="24"/>
              </w:rPr>
            </w:pPr>
          </w:p>
          <w:p w14:paraId="2BE9467D" w14:textId="77777777" w:rsidR="00D01642" w:rsidRPr="00FF430B" w:rsidRDefault="00D01642" w:rsidP="00F43D02">
            <w:pPr>
              <w:pStyle w:val="BodyText"/>
              <w:tabs>
                <w:tab w:val="left" w:pos="567"/>
              </w:tabs>
              <w:rPr>
                <w:rFonts w:ascii="Times New Roman" w:hAnsi="Times New Roman"/>
                <w:szCs w:val="24"/>
              </w:rPr>
            </w:pPr>
          </w:p>
          <w:p w14:paraId="2F41E6A1" w14:textId="77777777" w:rsidR="00D01642" w:rsidRPr="00FF430B" w:rsidRDefault="00D01642" w:rsidP="00F43D02">
            <w:pPr>
              <w:pStyle w:val="BodyText"/>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BodyText"/>
        <w:tabs>
          <w:tab w:val="left" w:pos="567"/>
        </w:tabs>
        <w:jc w:val="center"/>
        <w:rPr>
          <w:rFonts w:ascii="Times New Roman" w:hAnsi="Times New Roman"/>
          <w:b/>
          <w:szCs w:val="24"/>
        </w:rPr>
      </w:pPr>
    </w:p>
    <w:p w14:paraId="77172FCD"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Heading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Heading1"/>
        <w:numPr>
          <w:ilvl w:val="0"/>
          <w:numId w:val="0"/>
        </w:numPr>
        <w:ind w:left="720"/>
        <w:rPr>
          <w:sz w:val="22"/>
          <w:szCs w:val="22"/>
        </w:rPr>
      </w:pPr>
    </w:p>
    <w:p w14:paraId="04A21A3C" w14:textId="77777777" w:rsidR="00653E70" w:rsidRPr="00FF430B" w:rsidRDefault="00653E70" w:rsidP="00653E70">
      <w:pPr>
        <w:pStyle w:val="Heading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E560C9">
            <w:pPr>
              <w:pStyle w:val="ListParagraph"/>
              <w:numPr>
                <w:ilvl w:val="0"/>
                <w:numId w:val="16"/>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Heading2"/>
        <w:spacing w:before="0"/>
        <w:jc w:val="center"/>
        <w:rPr>
          <w:rFonts w:ascii="Times New Roman" w:hAnsi="Times New Roman" w:cs="Times New Roman"/>
          <w:bCs w:val="0"/>
          <w:i/>
          <w:color w:val="auto"/>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ListParagraph"/>
        <w:numPr>
          <w:ilvl w:val="0"/>
          <w:numId w:val="0"/>
        </w:numPr>
      </w:pPr>
    </w:p>
    <w:p w14:paraId="17291046" w14:textId="77777777" w:rsidR="0008179F" w:rsidRPr="00FF430B" w:rsidRDefault="0008179F" w:rsidP="0008179F">
      <w:pPr>
        <w:ind w:firstLine="709"/>
        <w:jc w:val="both"/>
      </w:pPr>
      <w:r w:rsidRPr="00FF430B">
        <w:t>Obiectul_______________________________________________________________</w:t>
      </w:r>
    </w:p>
    <w:p w14:paraId="1D6209AD" w14:textId="77777777" w:rsidR="0008179F" w:rsidRPr="00FF430B" w:rsidRDefault="0008179F" w:rsidP="0008179F">
      <w:pPr>
        <w:ind w:firstLine="709"/>
        <w:jc w:val="both"/>
      </w:pPr>
      <w:r w:rsidRPr="00FF430B">
        <w:t>Autoritatea contractantă</w:t>
      </w:r>
      <w:r>
        <w:t xml:space="preserve">   </w:t>
      </w:r>
      <w:r>
        <w:rPr>
          <w:rFonts w:eastAsiaTheme="minorHAnsi"/>
          <w:b/>
          <w:bCs/>
          <w:noProof w:val="0"/>
          <w:color w:val="000000"/>
          <w:lang w:val="en-US"/>
        </w:rPr>
        <w:t>Agenția de Dezvoltare Regională Centru</w:t>
      </w:r>
    </w:p>
    <w:p w14:paraId="5519E6D2" w14:textId="77777777" w:rsidR="0008179F" w:rsidRPr="00FF430B" w:rsidRDefault="0008179F" w:rsidP="0008179F">
      <w:pPr>
        <w:ind w:firstLine="709"/>
        <w:jc w:val="center"/>
        <w:rPr>
          <w:i/>
        </w:rPr>
      </w:pPr>
    </w:p>
    <w:p w14:paraId="5DB8F03C" w14:textId="77777777" w:rsidR="0008179F" w:rsidRDefault="0008179F" w:rsidP="00E560C9">
      <w:pPr>
        <w:pStyle w:val="ListParagraph"/>
        <w:numPr>
          <w:ilvl w:val="0"/>
          <w:numId w:val="26"/>
        </w:numPr>
        <w:rPr>
          <w:b/>
        </w:rPr>
      </w:pPr>
      <w:r>
        <w:rPr>
          <w:b/>
        </w:rPr>
        <w:t>Descrierea generală</w:t>
      </w:r>
    </w:p>
    <w:p w14:paraId="1AE527DC" w14:textId="77777777" w:rsidR="0008179F" w:rsidRDefault="0008179F" w:rsidP="0008179F">
      <w:pPr>
        <w:pStyle w:val="ListParagraph"/>
        <w:numPr>
          <w:ilvl w:val="0"/>
          <w:numId w:val="0"/>
        </w:numPr>
        <w:ind w:left="1069"/>
        <w:rPr>
          <w:b/>
        </w:rPr>
      </w:pPr>
    </w:p>
    <w:p w14:paraId="262DBFD7" w14:textId="09EA146C" w:rsidR="0008179F" w:rsidRDefault="0008179F" w:rsidP="0008179F">
      <w:pPr>
        <w:ind w:firstLine="709"/>
        <w:jc w:val="both"/>
        <w:rPr>
          <w:bCs/>
          <w:color w:val="372F36"/>
          <w:szCs w:val="20"/>
          <w:lang w:val="ro-MO"/>
        </w:rPr>
      </w:pPr>
      <w:r>
        <w:rPr>
          <w:rFonts w:eastAsiaTheme="minorHAnsi"/>
          <w:b/>
          <w:bCs/>
          <w:i/>
          <w:iCs/>
          <w:noProof w:val="0"/>
          <w:color w:val="000000"/>
          <w:lang w:val="en-US"/>
        </w:rPr>
        <w:t xml:space="preserve">Construcția: </w:t>
      </w:r>
      <w:r w:rsidR="00275AEC" w:rsidRPr="00677535">
        <w:rPr>
          <w:b/>
          <w:bCs/>
          <w:color w:val="353434"/>
          <w:lang w:val="ro-MO"/>
        </w:rPr>
        <w:t>Reconstrucția unui sector de drum din str. Decebal PC7+00 - PC17+00 (tronsonul cuprins între str. Cozmescu și str. Ungureanu) în or. Ungheni”</w:t>
      </w:r>
      <w:r w:rsidR="00275AEC" w:rsidRPr="00625FA9">
        <w:rPr>
          <w:b/>
          <w:bCs/>
          <w:color w:val="372F36"/>
          <w:szCs w:val="28"/>
          <w:lang w:val="ro-MO"/>
        </w:rPr>
        <w:t xml:space="preserve"> </w:t>
      </w:r>
      <w:r w:rsidR="00275AEC" w:rsidRPr="00625FA9">
        <w:rPr>
          <w:bCs/>
          <w:color w:val="372F36"/>
          <w:szCs w:val="20"/>
          <w:lang w:val="ro-MO"/>
        </w:rPr>
        <w:t>în cadrul proiectului ”</w:t>
      </w:r>
      <w:r w:rsidR="00275AEC">
        <w:rPr>
          <w:bCs/>
          <w:color w:val="000000"/>
          <w:lang w:val="ro-MO"/>
        </w:rPr>
        <w:t>Modernizarea ș</w:t>
      </w:r>
      <w:r w:rsidR="00275AEC" w:rsidRPr="00625FA9">
        <w:rPr>
          <w:bCs/>
          <w:color w:val="000000"/>
          <w:lang w:val="ro-MO"/>
        </w:rPr>
        <w:t>i renovarea infrastructurii rutier</w:t>
      </w:r>
      <w:r w:rsidR="00275AEC">
        <w:rPr>
          <w:bCs/>
          <w:color w:val="000000"/>
          <w:lang w:val="ro-MO"/>
        </w:rPr>
        <w:t>e pentru asigurarea accesului că</w:t>
      </w:r>
      <w:r w:rsidR="00275AEC" w:rsidRPr="00625FA9">
        <w:rPr>
          <w:bCs/>
          <w:color w:val="000000"/>
          <w:lang w:val="ro-MO"/>
        </w:rPr>
        <w:t>tre Zona Economica Libera “Ungheni -</w:t>
      </w:r>
      <w:r w:rsidR="00275AEC">
        <w:rPr>
          <w:bCs/>
          <w:color w:val="000000"/>
          <w:lang w:val="ro-MO"/>
        </w:rPr>
        <w:t xml:space="preserve"> </w:t>
      </w:r>
      <w:r w:rsidR="00275AEC" w:rsidRPr="00625FA9">
        <w:rPr>
          <w:bCs/>
          <w:color w:val="000000"/>
          <w:lang w:val="ro-MO"/>
        </w:rPr>
        <w:t>Business</w:t>
      </w:r>
      <w:r w:rsidR="00275AEC" w:rsidRPr="00625FA9">
        <w:rPr>
          <w:bCs/>
          <w:color w:val="372F36"/>
          <w:szCs w:val="20"/>
          <w:lang w:val="ro-MO"/>
        </w:rPr>
        <w:t>”</w:t>
      </w:r>
    </w:p>
    <w:p w14:paraId="741E3086" w14:textId="77777777" w:rsidR="00275AEC" w:rsidRDefault="00275AEC" w:rsidP="0008179F">
      <w:pPr>
        <w:ind w:firstLine="709"/>
        <w:jc w:val="both"/>
        <w:rPr>
          <w:b/>
        </w:rPr>
      </w:pPr>
    </w:p>
    <w:p w14:paraId="442570F9" w14:textId="77777777" w:rsidR="0008179F" w:rsidRPr="00CE53FE" w:rsidRDefault="0008179F" w:rsidP="0008179F">
      <w:pPr>
        <w:autoSpaceDE w:val="0"/>
        <w:autoSpaceDN w:val="0"/>
        <w:adjustRightInd w:val="0"/>
        <w:ind w:left="630"/>
        <w:rPr>
          <w:rFonts w:ascii="Symbol" w:eastAsiaTheme="minorHAnsi" w:hAnsi="Symbol" w:cs="Symbol"/>
          <w:color w:val="000000"/>
        </w:rPr>
      </w:pPr>
      <w:r>
        <w:rPr>
          <w:rFonts w:eastAsiaTheme="minorHAnsi"/>
          <w:b/>
          <w:bCs/>
          <w:color w:val="000000"/>
        </w:rPr>
        <w:t xml:space="preserve">3. </w:t>
      </w:r>
      <w:r w:rsidRPr="00CE53FE">
        <w:rPr>
          <w:rFonts w:eastAsiaTheme="minorHAnsi"/>
          <w:b/>
          <w:bCs/>
          <w:color w:val="000000"/>
        </w:rPr>
        <w:t xml:space="preserve">Materiale, compatibilităţi, reglementări tehnice şi standarde utilizate </w:t>
      </w:r>
    </w:p>
    <w:p w14:paraId="6B6BE070" w14:textId="45DE98E5" w:rsidR="0008179F" w:rsidRPr="00CE53FE" w:rsidRDefault="0008179F" w:rsidP="005F28ED">
      <w:pPr>
        <w:pStyle w:val="ListParagraph"/>
        <w:numPr>
          <w:ilvl w:val="0"/>
          <w:numId w:val="20"/>
        </w:numPr>
        <w:autoSpaceDE w:val="0"/>
        <w:autoSpaceDN w:val="0"/>
        <w:adjustRightInd w:val="0"/>
        <w:ind w:left="1170" w:firstLine="0"/>
        <w:rPr>
          <w:rFonts w:eastAsiaTheme="minorHAnsi"/>
          <w:color w:val="000000"/>
        </w:rPr>
      </w:pPr>
      <w:r w:rsidRPr="00CE53FE">
        <w:rPr>
          <w:rFonts w:eastAsiaTheme="minorHAnsi"/>
          <w:color w:val="000000"/>
        </w:rPr>
        <w:t xml:space="preserve">Materialele trebuie să corespundă calității prevăzute în documentația tehnică. La procurarea utilajului și materialelor de respectat </w:t>
      </w:r>
      <w:r w:rsidR="00015BCB">
        <w:rPr>
          <w:rFonts w:eastAsiaTheme="minorHAnsi"/>
          <w:color w:val="000000"/>
        </w:rPr>
        <w:t>existența certificatelor și a</w:t>
      </w:r>
      <w:r w:rsidRPr="00CE53FE">
        <w:rPr>
          <w:rFonts w:eastAsiaTheme="minorHAnsi"/>
          <w:color w:val="000000"/>
        </w:rPr>
        <w:t>grimentelor RM</w:t>
      </w:r>
    </w:p>
    <w:p w14:paraId="248E1CAE" w14:textId="77777777" w:rsidR="0008179F" w:rsidRDefault="0008179F" w:rsidP="005F28ED">
      <w:pPr>
        <w:pStyle w:val="ListParagraph"/>
        <w:numPr>
          <w:ilvl w:val="0"/>
          <w:numId w:val="20"/>
        </w:numPr>
        <w:autoSpaceDE w:val="0"/>
        <w:autoSpaceDN w:val="0"/>
        <w:adjustRightInd w:val="0"/>
        <w:ind w:left="1170" w:firstLine="0"/>
        <w:rPr>
          <w:rFonts w:eastAsiaTheme="minorHAnsi"/>
          <w:color w:val="000000"/>
        </w:rPr>
      </w:pPr>
      <w:r w:rsidRPr="00CE53FE">
        <w:rPr>
          <w:rFonts w:eastAsiaTheme="minorHAnsi"/>
          <w:color w:val="000000"/>
        </w:rPr>
        <w:t>Costul probelor şi încercărilo</w:t>
      </w:r>
      <w:r>
        <w:rPr>
          <w:rFonts w:eastAsiaTheme="minorHAnsi"/>
          <w:color w:val="000000"/>
        </w:rPr>
        <w:t>r va fi suportat de Antreprenor</w:t>
      </w:r>
    </w:p>
    <w:p w14:paraId="7AEEF994" w14:textId="6DD82B64" w:rsidR="0008179F" w:rsidRPr="00CE53FE" w:rsidRDefault="0008179F" w:rsidP="005F28ED">
      <w:pPr>
        <w:pStyle w:val="ListParagraph"/>
        <w:numPr>
          <w:ilvl w:val="0"/>
          <w:numId w:val="20"/>
        </w:numPr>
        <w:autoSpaceDE w:val="0"/>
        <w:autoSpaceDN w:val="0"/>
        <w:adjustRightInd w:val="0"/>
        <w:ind w:left="1170" w:firstLine="0"/>
        <w:rPr>
          <w:rFonts w:eastAsiaTheme="minorHAnsi"/>
          <w:color w:val="000000"/>
        </w:rPr>
      </w:pPr>
      <w:r w:rsidRPr="00CE53FE">
        <w:rPr>
          <w:rFonts w:eastAsiaTheme="minorHAnsi"/>
          <w:b/>
          <w:bCs/>
          <w:i/>
          <w:iCs/>
          <w:color w:val="000000"/>
        </w:rPr>
        <w:t xml:space="preserve">termenul executării: maximum </w:t>
      </w:r>
      <w:r w:rsidR="00275AEC">
        <w:rPr>
          <w:rFonts w:eastAsiaTheme="minorHAnsi"/>
          <w:b/>
          <w:bCs/>
          <w:i/>
          <w:iCs/>
          <w:color w:val="000000"/>
          <w:highlight w:val="yellow"/>
        </w:rPr>
        <w:t>12</w:t>
      </w:r>
      <w:r w:rsidRPr="00CE53FE">
        <w:rPr>
          <w:rFonts w:eastAsiaTheme="minorHAnsi"/>
          <w:b/>
          <w:bCs/>
          <w:i/>
          <w:iCs/>
          <w:color w:val="000000"/>
          <w:highlight w:val="yellow"/>
        </w:rPr>
        <w:t xml:space="preserve"> luni</w:t>
      </w:r>
    </w:p>
    <w:p w14:paraId="3CE98FB6" w14:textId="77777777" w:rsidR="0008179F" w:rsidRDefault="0008179F" w:rsidP="005F28ED">
      <w:pPr>
        <w:pStyle w:val="ListParagraph"/>
        <w:numPr>
          <w:ilvl w:val="0"/>
          <w:numId w:val="0"/>
        </w:numPr>
        <w:autoSpaceDE w:val="0"/>
        <w:autoSpaceDN w:val="0"/>
        <w:adjustRightInd w:val="0"/>
        <w:ind w:left="720"/>
        <w:rPr>
          <w:rFonts w:eastAsiaTheme="minorHAnsi"/>
          <w:b/>
          <w:bCs/>
          <w:color w:val="000000"/>
        </w:rPr>
      </w:pPr>
      <w:r w:rsidRPr="00CE53FE">
        <w:rPr>
          <w:rFonts w:eastAsiaTheme="minorHAnsi"/>
          <w:b/>
          <w:bCs/>
          <w:color w:val="000000"/>
        </w:rPr>
        <w:t xml:space="preserve">4. Mostre </w:t>
      </w:r>
      <w:r>
        <w:rPr>
          <w:rFonts w:eastAsiaTheme="minorHAnsi"/>
          <w:b/>
          <w:bCs/>
          <w:color w:val="000000"/>
        </w:rPr>
        <w:t>(în caz dacă se solicită)</w:t>
      </w:r>
    </w:p>
    <w:p w14:paraId="673B1726" w14:textId="77777777" w:rsidR="0008179F" w:rsidRDefault="0008179F" w:rsidP="005F28ED">
      <w:pPr>
        <w:autoSpaceDE w:val="0"/>
        <w:autoSpaceDN w:val="0"/>
        <w:adjustRightInd w:val="0"/>
        <w:ind w:left="360" w:firstLine="360"/>
        <w:jc w:val="both"/>
        <w:rPr>
          <w:rFonts w:eastAsiaTheme="minorHAnsi"/>
          <w:b/>
          <w:bCs/>
          <w:color w:val="000000"/>
        </w:rPr>
      </w:pPr>
      <w:r w:rsidRPr="00CE53FE">
        <w:rPr>
          <w:rFonts w:eastAsiaTheme="minorHAnsi"/>
          <w:b/>
          <w:bCs/>
          <w:color w:val="000000"/>
        </w:rPr>
        <w:t xml:space="preserve">5. Furnizarea, păstrarea, protecţia materialelor şi a lucrărilor. Securitatea construcţiilor şi a terenurilor aferente </w:t>
      </w:r>
    </w:p>
    <w:p w14:paraId="60F40B6F" w14:textId="77777777" w:rsidR="0008179F" w:rsidRDefault="0008179F" w:rsidP="005F28ED">
      <w:pPr>
        <w:autoSpaceDE w:val="0"/>
        <w:autoSpaceDN w:val="0"/>
        <w:adjustRightInd w:val="0"/>
        <w:ind w:left="360" w:firstLine="360"/>
        <w:jc w:val="both"/>
        <w:rPr>
          <w:rFonts w:eastAsiaTheme="minorHAnsi"/>
          <w:color w:val="000000"/>
        </w:rPr>
      </w:pPr>
      <w:r w:rsidRPr="00CE53FE">
        <w:rPr>
          <w:rFonts w:eastAsiaTheme="minorHAnsi"/>
          <w:color w:val="000000"/>
        </w:rPr>
        <w:t xml:space="preserve">Antreprenorul pe șantier este obligat din contul propriu:  </w:t>
      </w:r>
    </w:p>
    <w:p w14:paraId="0D677A1E" w14:textId="77777777" w:rsidR="0008179F" w:rsidRDefault="0008179F" w:rsidP="005F28ED">
      <w:pPr>
        <w:autoSpaceDE w:val="0"/>
        <w:autoSpaceDN w:val="0"/>
        <w:adjustRightInd w:val="0"/>
        <w:ind w:left="1080" w:hanging="360"/>
        <w:jc w:val="both"/>
        <w:rPr>
          <w:rFonts w:eastAsiaTheme="minorHAnsi"/>
          <w:color w:val="000000"/>
        </w:rPr>
      </w:pPr>
      <w:r w:rsidRPr="00CE53FE">
        <w:rPr>
          <w:rFonts w:eastAsiaTheme="minorHAnsi"/>
          <w:color w:val="000000"/>
        </w:rPr>
        <w:t xml:space="preserve">- de a limita acces la șantier; </w:t>
      </w:r>
    </w:p>
    <w:p w14:paraId="55C48DBD" w14:textId="77777777" w:rsidR="0008179F" w:rsidRDefault="0008179F" w:rsidP="005F28ED">
      <w:pPr>
        <w:autoSpaceDE w:val="0"/>
        <w:autoSpaceDN w:val="0"/>
        <w:adjustRightInd w:val="0"/>
        <w:ind w:left="1080" w:hanging="360"/>
        <w:jc w:val="both"/>
        <w:rPr>
          <w:rFonts w:eastAsiaTheme="minorHAnsi"/>
          <w:color w:val="000000"/>
        </w:rPr>
      </w:pPr>
      <w:r w:rsidRPr="00CE53FE">
        <w:rPr>
          <w:rFonts w:eastAsiaTheme="minorHAnsi"/>
          <w:color w:val="000000"/>
        </w:rPr>
        <w:t xml:space="preserve">- de a instala panou informațional; </w:t>
      </w:r>
    </w:p>
    <w:p w14:paraId="707E7861" w14:textId="77777777" w:rsidR="0008179F" w:rsidRDefault="0008179F" w:rsidP="005F28ED">
      <w:pPr>
        <w:autoSpaceDE w:val="0"/>
        <w:autoSpaceDN w:val="0"/>
        <w:adjustRightInd w:val="0"/>
        <w:ind w:left="1080" w:hanging="360"/>
        <w:jc w:val="both"/>
        <w:rPr>
          <w:rFonts w:eastAsiaTheme="minorHAnsi"/>
          <w:color w:val="000000"/>
        </w:rPr>
      </w:pPr>
      <w:r w:rsidRPr="00CE53FE">
        <w:rPr>
          <w:rFonts w:eastAsiaTheme="minorHAnsi"/>
          <w:color w:val="000000"/>
        </w:rPr>
        <w:t xml:space="preserve">- să asigure lucrările executate şi echipamentul pe care le are la dispoziţie împotriva degradării şi furturilor până la predarea lucrărilor Beneficiarului. El trebuie să ia măsuri de protecţie contra degradării lucrării datorită acţiunilor atmosferice şi a apei şi să îndepărteze zăpada şi gheaţa; </w:t>
      </w:r>
    </w:p>
    <w:p w14:paraId="3EDD1095" w14:textId="77777777" w:rsidR="0008179F" w:rsidRDefault="0008179F" w:rsidP="005F28ED">
      <w:pPr>
        <w:autoSpaceDE w:val="0"/>
        <w:autoSpaceDN w:val="0"/>
        <w:adjustRightInd w:val="0"/>
        <w:ind w:left="1080" w:hanging="360"/>
        <w:jc w:val="both"/>
        <w:rPr>
          <w:rFonts w:eastAsiaTheme="minorHAnsi"/>
          <w:color w:val="000000"/>
        </w:rPr>
      </w:pPr>
      <w:r w:rsidRPr="00CE53FE">
        <w:rPr>
          <w:rFonts w:eastAsiaTheme="minorHAnsi"/>
          <w:color w:val="000000"/>
        </w:rPr>
        <w:t>- în timpul executării lucrărilor, Antreprenorul se obligă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w:t>
      </w:r>
    </w:p>
    <w:p w14:paraId="41D1FAF9" w14:textId="77777777" w:rsidR="0008179F" w:rsidRDefault="0008179F" w:rsidP="005F28ED">
      <w:pPr>
        <w:autoSpaceDE w:val="0"/>
        <w:autoSpaceDN w:val="0"/>
        <w:adjustRightInd w:val="0"/>
        <w:ind w:left="360" w:hanging="360"/>
        <w:jc w:val="both"/>
        <w:rPr>
          <w:rFonts w:eastAsiaTheme="minorHAnsi"/>
          <w:b/>
          <w:bCs/>
          <w:color w:val="000000"/>
        </w:rPr>
      </w:pPr>
      <w:r w:rsidRPr="00CE53FE">
        <w:rPr>
          <w:rFonts w:eastAsiaTheme="minorHAnsi"/>
          <w:color w:val="000000"/>
        </w:rPr>
        <w:t xml:space="preserve"> </w:t>
      </w:r>
      <w:r>
        <w:rPr>
          <w:rFonts w:eastAsiaTheme="minorHAnsi"/>
          <w:color w:val="000000"/>
        </w:rPr>
        <w:tab/>
      </w:r>
      <w:r>
        <w:rPr>
          <w:rFonts w:eastAsiaTheme="minorHAnsi"/>
          <w:color w:val="000000"/>
        </w:rPr>
        <w:tab/>
      </w:r>
      <w:r w:rsidRPr="00CE53FE">
        <w:rPr>
          <w:rFonts w:eastAsiaTheme="minorHAnsi"/>
          <w:b/>
          <w:bCs/>
          <w:color w:val="000000"/>
        </w:rPr>
        <w:t xml:space="preserve">6. Încercări, instrucţiuni, garanţii ale furnizorilor, desene şi scheme de execuţie </w:t>
      </w:r>
    </w:p>
    <w:p w14:paraId="2F95E9F1" w14:textId="77777777" w:rsidR="0008179F" w:rsidRDefault="0008179F" w:rsidP="005F28ED">
      <w:pPr>
        <w:autoSpaceDE w:val="0"/>
        <w:autoSpaceDN w:val="0"/>
        <w:adjustRightInd w:val="0"/>
        <w:ind w:left="360" w:firstLine="360"/>
        <w:jc w:val="both"/>
        <w:rPr>
          <w:rFonts w:eastAsiaTheme="minorHAnsi"/>
          <w:color w:val="000000"/>
        </w:rPr>
      </w:pPr>
      <w:r w:rsidRPr="00CE53FE">
        <w:rPr>
          <w:rFonts w:eastAsiaTheme="minorHAnsi"/>
          <w:b/>
          <w:bCs/>
          <w:color w:val="000000"/>
        </w:rPr>
        <w:t xml:space="preserve">7. Remedierea viciilor ascunse şi a defectelor </w:t>
      </w:r>
      <w:r w:rsidRPr="00CE53FE">
        <w:rPr>
          <w:rFonts w:eastAsiaTheme="minorHAnsi"/>
          <w:color w:val="000000"/>
        </w:rPr>
        <w:t xml:space="preserve">În caz de depistare – se constatează în prezența autorului proiectului și reprezentantului  supravegherii tehnice  și se introduce înscrierea în cartea tehnica. - Lucrările care devin ascunse nu vor fi acoperite fără aprobarea responsabilului tehnic atestat şi proiectantului, Antreprenorul  asigură posibilitatea să examineze şi să urmărească orice lucrare care urmează să fie ascunsă. Responsabilul tehnic atestat și proiectantul particip la examinare și măsurarea lucrărilor.     </w:t>
      </w:r>
    </w:p>
    <w:p w14:paraId="253C80F8" w14:textId="77777777" w:rsidR="0008179F" w:rsidRDefault="0008179F" w:rsidP="005F28ED">
      <w:pPr>
        <w:autoSpaceDE w:val="0"/>
        <w:autoSpaceDN w:val="0"/>
        <w:adjustRightInd w:val="0"/>
        <w:ind w:left="360" w:firstLine="360"/>
        <w:jc w:val="both"/>
        <w:rPr>
          <w:rFonts w:eastAsiaTheme="minorHAnsi"/>
          <w:b/>
          <w:bCs/>
          <w:color w:val="000000"/>
        </w:rPr>
      </w:pPr>
      <w:r w:rsidRPr="00CE53FE">
        <w:rPr>
          <w:rFonts w:eastAsiaTheme="minorHAnsi"/>
          <w:b/>
          <w:bCs/>
          <w:color w:val="000000"/>
        </w:rPr>
        <w:t xml:space="preserve">8. Trasarea geodezică a lucrărilor, toleranţe de execuţie </w:t>
      </w:r>
    </w:p>
    <w:p w14:paraId="1D2C6956" w14:textId="77777777" w:rsidR="0008179F" w:rsidRPr="00CE53FE" w:rsidRDefault="0008179F" w:rsidP="005F28ED">
      <w:pPr>
        <w:autoSpaceDE w:val="0"/>
        <w:autoSpaceDN w:val="0"/>
        <w:adjustRightInd w:val="0"/>
        <w:ind w:left="360"/>
        <w:jc w:val="both"/>
        <w:rPr>
          <w:rFonts w:eastAsiaTheme="minorHAnsi"/>
          <w:color w:val="000000"/>
        </w:rPr>
      </w:pPr>
      <w:r w:rsidRPr="00CE53FE">
        <w:rPr>
          <w:rFonts w:eastAsiaTheme="minorHAnsi"/>
          <w:b/>
          <w:bCs/>
          <w:color w:val="000000"/>
          <w:highlight w:val="yellow"/>
        </w:rPr>
        <w:t>Antreprenorul este obligat să aibă un geodez cu echipamentul controlat. Antreprenorul este obligat să efectueze ridicările topografice de control cu indicarea hotarelor.</w:t>
      </w:r>
      <w:r>
        <w:rPr>
          <w:rFonts w:eastAsiaTheme="minorHAnsi"/>
          <w:color w:val="000000"/>
        </w:rPr>
        <w:t xml:space="preserve"> </w:t>
      </w:r>
      <w:r w:rsidRPr="00CE53FE">
        <w:rPr>
          <w:rFonts w:eastAsiaTheme="minorHAnsi"/>
          <w:b/>
          <w:bCs/>
          <w:noProof w:val="0"/>
          <w:color w:val="000000"/>
          <w:highlight w:val="yellow"/>
          <w:lang w:val="en-US"/>
        </w:rPr>
        <w:t xml:space="preserve">Trasarea axelor principale, stîlpilor și liniilor de comunicație și hotarelor terenului pus în </w:t>
      </w:r>
      <w:r w:rsidRPr="00CE53FE">
        <w:rPr>
          <w:rFonts w:eastAsiaTheme="minorHAnsi"/>
          <w:b/>
          <w:bCs/>
          <w:noProof w:val="0"/>
          <w:color w:val="000000"/>
          <w:highlight w:val="yellow"/>
          <w:lang w:val="en-US"/>
        </w:rPr>
        <w:lastRenderedPageBreak/>
        <w:t>dispoziţia Antreprenorului, precum şi materializarea cotelor de nivel în apropierea nemijlocită a terenului, sunt obligaţiuni ale Antreprenorului.</w:t>
      </w:r>
      <w:r>
        <w:rPr>
          <w:rFonts w:eastAsiaTheme="minorHAnsi"/>
          <w:b/>
          <w:bCs/>
          <w:noProof w:val="0"/>
          <w:color w:val="000000"/>
          <w:lang w:val="en-US"/>
        </w:rPr>
        <w:t xml:space="preserve"> </w:t>
      </w:r>
    </w:p>
    <w:p w14:paraId="4BD1C768" w14:textId="77777777" w:rsidR="0008179F" w:rsidRDefault="0008179F" w:rsidP="005F28ED">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9. Parametrii de calcul ai elementelor constructive </w:t>
      </w:r>
    </w:p>
    <w:p w14:paraId="49DBBF57" w14:textId="77777777" w:rsidR="0008179F" w:rsidRDefault="0008179F" w:rsidP="005F28ED">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10. Criterii privind calculul sistemelor de încălzire, ventilare şi condiţionare a aerului </w:t>
      </w:r>
    </w:p>
    <w:p w14:paraId="0E484F4A" w14:textId="77777777" w:rsidR="0008179F" w:rsidRDefault="0008179F" w:rsidP="005F28ED">
      <w:pPr>
        <w:autoSpaceDE w:val="0"/>
        <w:autoSpaceDN w:val="0"/>
        <w:adjustRightInd w:val="0"/>
        <w:ind w:firstLine="720"/>
        <w:jc w:val="both"/>
        <w:rPr>
          <w:rFonts w:eastAsiaTheme="minorHAnsi"/>
          <w:noProof w:val="0"/>
          <w:color w:val="000000"/>
          <w:lang w:val="en-US"/>
        </w:rPr>
      </w:pPr>
      <w:r>
        <w:rPr>
          <w:rFonts w:eastAsiaTheme="minorHAnsi"/>
          <w:b/>
          <w:bCs/>
          <w:noProof w:val="0"/>
          <w:color w:val="000000"/>
          <w:lang w:val="en-US"/>
        </w:rPr>
        <w:t xml:space="preserve">11. Nivelul admis al zgomotului şi al vibraţiilor </w:t>
      </w:r>
      <w:r>
        <w:rPr>
          <w:rFonts w:eastAsiaTheme="minorHAnsi"/>
          <w:noProof w:val="0"/>
          <w:color w:val="000000"/>
          <w:lang w:val="en-US"/>
        </w:rPr>
        <w:t xml:space="preserve">De respectat nivel admisibil de zgomot și vibrație. </w:t>
      </w:r>
    </w:p>
    <w:p w14:paraId="071685D4" w14:textId="77777777" w:rsidR="0008179F" w:rsidRDefault="0008179F" w:rsidP="005F28ED">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12. Cerinţe privind montarea utilajelor şi a instalaţiilor</w:t>
      </w:r>
    </w:p>
    <w:p w14:paraId="0618D57C" w14:textId="77777777" w:rsidR="0008179F" w:rsidRDefault="0008179F" w:rsidP="005F28ED">
      <w:pPr>
        <w:autoSpaceDE w:val="0"/>
        <w:autoSpaceDN w:val="0"/>
        <w:adjustRightInd w:val="0"/>
        <w:jc w:val="both"/>
        <w:rPr>
          <w:rFonts w:eastAsiaTheme="minorHAnsi"/>
          <w:noProof w:val="0"/>
          <w:color w:val="000000"/>
          <w:lang w:val="en-US"/>
        </w:rPr>
      </w:pPr>
      <w:r>
        <w:rPr>
          <w:rFonts w:eastAsiaTheme="minorHAnsi"/>
          <w:b/>
          <w:bCs/>
          <w:noProof w:val="0"/>
          <w:color w:val="000000"/>
          <w:lang w:val="en-US"/>
        </w:rPr>
        <w:t xml:space="preserve"> </w:t>
      </w:r>
      <w:r>
        <w:rPr>
          <w:rFonts w:eastAsiaTheme="minorHAnsi"/>
          <w:b/>
          <w:bCs/>
          <w:noProof w:val="0"/>
          <w:color w:val="000000"/>
          <w:lang w:val="en-US"/>
        </w:rPr>
        <w:tab/>
        <w:t xml:space="preserve">13. Lucrări de construcţii aferente montării instalaţiilor </w:t>
      </w:r>
      <w:r>
        <w:rPr>
          <w:rFonts w:eastAsiaTheme="minorHAnsi"/>
          <w:noProof w:val="0"/>
          <w:color w:val="000000"/>
          <w:lang w:val="en-US"/>
        </w:rPr>
        <w:t xml:space="preserve">Ordinea și tipurile lucrărilor de construcție trebuie  să corespundă Indicațiilor tehnice de proiectare și construcție </w:t>
      </w:r>
    </w:p>
    <w:p w14:paraId="01C2A3C2" w14:textId="77777777" w:rsidR="0008179F" w:rsidRDefault="0008179F" w:rsidP="005F28ED">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14. Articole, produse şi piese necesare instalaţiilor </w:t>
      </w:r>
    </w:p>
    <w:p w14:paraId="2310F550" w14:textId="77777777" w:rsidR="0008179F" w:rsidRDefault="0008179F" w:rsidP="005F28ED">
      <w:pPr>
        <w:autoSpaceDE w:val="0"/>
        <w:autoSpaceDN w:val="0"/>
        <w:adjustRightInd w:val="0"/>
        <w:ind w:firstLine="720"/>
        <w:jc w:val="both"/>
        <w:rPr>
          <w:rFonts w:eastAsiaTheme="minorHAnsi"/>
          <w:noProof w:val="0"/>
          <w:color w:val="000000"/>
          <w:lang w:val="en-US"/>
        </w:rPr>
      </w:pPr>
      <w:r>
        <w:rPr>
          <w:rFonts w:eastAsiaTheme="minorHAnsi"/>
          <w:b/>
          <w:bCs/>
          <w:noProof w:val="0"/>
          <w:color w:val="000000"/>
          <w:lang w:val="en-US"/>
        </w:rPr>
        <w:t>15. Echipamentele, instalaţiile, utilajele, sculele, instrumentele, dispozitivele şi alte obiecte necesare pentru executarea lucrărilor</w:t>
      </w:r>
      <w:r>
        <w:rPr>
          <w:rFonts w:eastAsiaTheme="minorHAnsi"/>
          <w:noProof w:val="0"/>
          <w:color w:val="000000"/>
          <w:lang w:val="en-US"/>
        </w:rPr>
        <w:t xml:space="preserve">      </w:t>
      </w:r>
    </w:p>
    <w:p w14:paraId="5C9FBB81" w14:textId="77777777" w:rsidR="0008179F" w:rsidRDefault="0008179F" w:rsidP="005F28ED">
      <w:pPr>
        <w:autoSpaceDE w:val="0"/>
        <w:autoSpaceDN w:val="0"/>
        <w:adjustRightInd w:val="0"/>
        <w:jc w:val="both"/>
        <w:rPr>
          <w:rFonts w:eastAsiaTheme="minorHAnsi"/>
          <w:noProof w:val="0"/>
          <w:color w:val="000000"/>
          <w:lang w:val="en-US"/>
        </w:rPr>
      </w:pPr>
      <w:r>
        <w:rPr>
          <w:rFonts w:eastAsiaTheme="minorHAnsi"/>
          <w:noProof w:val="0"/>
          <w:color w:val="000000"/>
          <w:lang w:val="en-US"/>
        </w:rPr>
        <w:t xml:space="preserve"> În timpul executării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76E9329B" w14:textId="77777777" w:rsidR="0008179F" w:rsidRDefault="0008179F" w:rsidP="005F28ED">
      <w:pPr>
        <w:ind w:firstLine="709"/>
        <w:jc w:val="both"/>
        <w:rPr>
          <w:rFonts w:eastAsiaTheme="minorHAnsi"/>
          <w:b/>
          <w:bCs/>
          <w:noProof w:val="0"/>
          <w:color w:val="000000"/>
          <w:lang w:val="en-US"/>
        </w:rPr>
      </w:pPr>
      <w:r>
        <w:rPr>
          <w:rFonts w:eastAsiaTheme="minorHAnsi"/>
          <w:b/>
          <w:bCs/>
          <w:noProof w:val="0"/>
          <w:color w:val="000000"/>
          <w:lang w:val="en-US"/>
        </w:rPr>
        <w:t xml:space="preserve">16. Definiţii </w:t>
      </w:r>
    </w:p>
    <w:p w14:paraId="6B474FFA" w14:textId="77777777" w:rsidR="0008179F" w:rsidRDefault="0008179F" w:rsidP="005F28ED">
      <w:pPr>
        <w:ind w:firstLine="709"/>
        <w:jc w:val="both"/>
        <w:rPr>
          <w:rFonts w:eastAsiaTheme="minorHAnsi"/>
          <w:b/>
          <w:bCs/>
          <w:noProof w:val="0"/>
          <w:color w:val="000000"/>
          <w:lang w:val="en-US"/>
        </w:rPr>
      </w:pPr>
      <w:r>
        <w:rPr>
          <w:rFonts w:eastAsiaTheme="minorHAnsi"/>
          <w:b/>
          <w:bCs/>
          <w:noProof w:val="0"/>
          <w:color w:val="000000"/>
          <w:lang w:val="en-US"/>
        </w:rPr>
        <w:t xml:space="preserve">17. Cerinţe privind calculul costului </w:t>
      </w:r>
    </w:p>
    <w:p w14:paraId="29D42AC6" w14:textId="77777777" w:rsidR="0008179F" w:rsidRDefault="0008179F" w:rsidP="005F28ED">
      <w:pPr>
        <w:ind w:left="900"/>
        <w:jc w:val="both"/>
        <w:rPr>
          <w:rFonts w:eastAsiaTheme="minorHAnsi"/>
          <w:noProof w:val="0"/>
          <w:color w:val="000000"/>
          <w:lang w:val="en-US"/>
        </w:rPr>
      </w:pPr>
      <w:r>
        <w:rPr>
          <w:rFonts w:ascii="Symbol" w:eastAsiaTheme="minorHAnsi" w:hAnsi="Symbol" w:cs="Symbol"/>
          <w:noProof w:val="0"/>
          <w:color w:val="000000"/>
          <w:lang w:val="en-US"/>
        </w:rPr>
        <w:t></w:t>
      </w:r>
      <w:r>
        <w:rPr>
          <w:rFonts w:ascii="Symbol" w:eastAsiaTheme="minorHAnsi" w:hAnsi="Symbol" w:cs="Symbol"/>
          <w:noProof w:val="0"/>
          <w:color w:val="000000"/>
          <w:lang w:val="en-US"/>
        </w:rPr>
        <w:t></w:t>
      </w:r>
      <w:r>
        <w:rPr>
          <w:rFonts w:eastAsiaTheme="minorHAnsi"/>
          <w:noProof w:val="0"/>
          <w:color w:val="000000"/>
          <w:lang w:val="en-US"/>
        </w:rPr>
        <w:t>calculare a costului ofertei, prin metoda de resurse in corelare cu CPL.01.01-2012, «Instrucțiuni privind intocmirea devizelor pentru lucrările de construcții-montaj prin metoda resurse».</w:t>
      </w:r>
    </w:p>
    <w:p w14:paraId="4B79B8A2" w14:textId="77777777" w:rsidR="0008179F" w:rsidRDefault="0008179F" w:rsidP="005F28ED">
      <w:pPr>
        <w:ind w:left="900"/>
        <w:jc w:val="both"/>
        <w:rPr>
          <w:rFonts w:eastAsiaTheme="minorHAnsi"/>
          <w:noProof w:val="0"/>
          <w:color w:val="000000"/>
          <w:lang w:val="en-US"/>
        </w:rPr>
      </w:pPr>
      <w:r>
        <w:rPr>
          <w:rFonts w:eastAsiaTheme="minorHAnsi"/>
          <w:noProof w:val="0"/>
          <w:color w:val="000000"/>
          <w:lang w:val="en-US"/>
        </w:rPr>
        <w:t xml:space="preserve"> </w:t>
      </w:r>
      <w:r>
        <w:rPr>
          <w:rFonts w:ascii="Symbol" w:eastAsiaTheme="minorHAnsi" w:hAnsi="Symbol" w:cs="Symbol"/>
          <w:noProof w:val="0"/>
          <w:color w:val="000000"/>
          <w:lang w:val="en-US"/>
        </w:rPr>
        <w:t></w:t>
      </w:r>
      <w:r>
        <w:rPr>
          <w:rFonts w:ascii="Symbol" w:eastAsiaTheme="minorHAnsi" w:hAnsi="Symbol" w:cs="Symbol"/>
          <w:noProof w:val="0"/>
          <w:color w:val="000000"/>
          <w:lang w:val="en-US"/>
        </w:rPr>
        <w:t></w:t>
      </w:r>
      <w:r>
        <w:rPr>
          <w:rFonts w:eastAsiaTheme="minorHAnsi"/>
          <w:noProof w:val="0"/>
          <w:color w:val="000000"/>
          <w:lang w:val="en-US"/>
        </w:rPr>
        <w:t xml:space="preserve">Preţurile stabilite vor acoperi toate obligaţiunile din contract şi toate operaţiunile pentru terminarea şi întreţinerea corespunzătoare a lucrărilor       </w:t>
      </w:r>
    </w:p>
    <w:p w14:paraId="17ACFC5D" w14:textId="77777777" w:rsidR="0008179F" w:rsidRPr="00CE53FE" w:rsidRDefault="0008179F" w:rsidP="005F28ED">
      <w:pPr>
        <w:pStyle w:val="ListParagraph"/>
        <w:numPr>
          <w:ilvl w:val="0"/>
          <w:numId w:val="12"/>
        </w:numPr>
        <w:ind w:left="1080"/>
        <w:rPr>
          <w:rFonts w:ascii="Symbol" w:eastAsiaTheme="minorHAnsi" w:hAnsi="Symbol" w:cs="Symbol"/>
          <w:color w:val="000000"/>
        </w:rPr>
      </w:pPr>
      <w:r w:rsidRPr="00CE53FE">
        <w:rPr>
          <w:rFonts w:eastAsiaTheme="minorHAnsi"/>
          <w:b/>
          <w:bCs/>
          <w:color w:val="000000"/>
        </w:rPr>
        <w:t xml:space="preserve">Documente obligatorii la depunerea ofertei </w:t>
      </w:r>
    </w:p>
    <w:p w14:paraId="625A49A2" w14:textId="77777777" w:rsidR="0008179F" w:rsidRDefault="0008179F" w:rsidP="005F28ED">
      <w:pPr>
        <w:ind w:left="284"/>
        <w:jc w:val="both"/>
        <w:rPr>
          <w:rFonts w:eastAsiaTheme="minorHAnsi"/>
          <w:color w:val="000000"/>
        </w:rPr>
      </w:pPr>
      <w:r w:rsidRPr="00CE53FE">
        <w:rPr>
          <w:rFonts w:eastAsiaTheme="minorHAnsi"/>
          <w:color w:val="000000"/>
        </w:rPr>
        <w:t xml:space="preserve">Documentele care trebuie să fie prezentate la depunerea ofertei prin intermediul SIA RSAP: Este indicat în invitația de participare. </w:t>
      </w:r>
    </w:p>
    <w:p w14:paraId="3CC7C17D" w14:textId="77777777" w:rsidR="0008179F" w:rsidRPr="00CE53FE" w:rsidRDefault="0008179F" w:rsidP="005F28ED">
      <w:pPr>
        <w:pStyle w:val="ListParagraph"/>
        <w:numPr>
          <w:ilvl w:val="0"/>
          <w:numId w:val="12"/>
        </w:numPr>
        <w:tabs>
          <w:tab w:val="clear" w:pos="1134"/>
          <w:tab w:val="left" w:pos="-4770"/>
        </w:tabs>
        <w:ind w:left="1080"/>
        <w:rPr>
          <w:rFonts w:eastAsiaTheme="minorHAnsi"/>
          <w:b/>
          <w:bCs/>
          <w:color w:val="000000"/>
        </w:rPr>
      </w:pPr>
      <w:r w:rsidRPr="00CE53FE">
        <w:rPr>
          <w:rFonts w:eastAsiaTheme="minorHAnsi"/>
          <w:b/>
          <w:bCs/>
          <w:color w:val="000000"/>
        </w:rPr>
        <w:t xml:space="preserve">Documente obligatorii la evaluarea ofertelor </w:t>
      </w:r>
    </w:p>
    <w:p w14:paraId="5656B8FE" w14:textId="77777777" w:rsidR="0008179F" w:rsidRDefault="0008179F" w:rsidP="005F28ED">
      <w:pPr>
        <w:pStyle w:val="ListParagraph"/>
        <w:numPr>
          <w:ilvl w:val="0"/>
          <w:numId w:val="0"/>
        </w:numPr>
        <w:ind w:left="644"/>
        <w:rPr>
          <w:rFonts w:eastAsiaTheme="minorHAnsi"/>
          <w:color w:val="000000"/>
        </w:rPr>
      </w:pPr>
      <w:r w:rsidRPr="00CE53FE">
        <w:rPr>
          <w:rFonts w:eastAsiaTheme="minorHAnsi"/>
          <w:color w:val="000000"/>
        </w:rPr>
        <w:t xml:space="preserve">Documentele care trebuie să fie prezentate în SIA RSAP la evaluarea ofertei: </w:t>
      </w:r>
    </w:p>
    <w:p w14:paraId="5803C748" w14:textId="77777777" w:rsidR="0008179F" w:rsidRPr="00FF430B" w:rsidRDefault="0008179F" w:rsidP="0008179F">
      <w:pPr>
        <w:pStyle w:val="ListParagraph"/>
        <w:numPr>
          <w:ilvl w:val="0"/>
          <w:numId w:val="0"/>
        </w:numPr>
        <w:ind w:left="644"/>
      </w:pPr>
      <w:r w:rsidRPr="00CE53FE">
        <w:rPr>
          <w:rFonts w:eastAsiaTheme="minorHAnsi"/>
          <w:color w:val="000000"/>
        </w:rPr>
        <w:t>Este indicat în invitația de participare.</w:t>
      </w:r>
    </w:p>
    <w:p w14:paraId="2400FB49" w14:textId="77777777" w:rsidR="0008179F" w:rsidRPr="006236EE" w:rsidRDefault="0008179F" w:rsidP="0008179F">
      <w:pPr>
        <w:ind w:firstLine="709"/>
        <w:jc w:val="both"/>
        <w:rPr>
          <w:sz w:val="28"/>
          <w:szCs w:val="28"/>
        </w:rPr>
      </w:pPr>
    </w:p>
    <w:p w14:paraId="54B4E919" w14:textId="77777777" w:rsidR="0008179F" w:rsidRDefault="0008179F" w:rsidP="0008179F">
      <w:pPr>
        <w:autoSpaceDE w:val="0"/>
        <w:autoSpaceDN w:val="0"/>
        <w:adjustRightInd w:val="0"/>
        <w:rPr>
          <w:rFonts w:eastAsiaTheme="minorHAnsi"/>
          <w:b/>
          <w:bCs/>
          <w:noProof w:val="0"/>
          <w:color w:val="000000"/>
          <w:sz w:val="28"/>
          <w:szCs w:val="28"/>
          <w:lang w:val="en-US"/>
        </w:rPr>
      </w:pPr>
    </w:p>
    <w:p w14:paraId="6923F4F1" w14:textId="3B5F4C28" w:rsidR="00F6496F" w:rsidRPr="00FF430B" w:rsidRDefault="0008179F" w:rsidP="0008179F">
      <w:pPr>
        <w:jc w:val="both"/>
        <w:rPr>
          <w:b/>
        </w:rPr>
      </w:pPr>
      <w:r w:rsidRPr="006236EE">
        <w:rPr>
          <w:rFonts w:eastAsiaTheme="minorHAnsi"/>
          <w:b/>
          <w:bCs/>
          <w:noProof w:val="0"/>
          <w:color w:val="000000"/>
          <w:sz w:val="28"/>
          <w:szCs w:val="28"/>
          <w:lang w:val="en-US"/>
        </w:rPr>
        <w:t xml:space="preserve">Președintele grupului de lucru_______________________ </w:t>
      </w:r>
      <w:r>
        <w:rPr>
          <w:rFonts w:eastAsiaTheme="minorHAnsi"/>
          <w:b/>
          <w:bCs/>
          <w:noProof w:val="0"/>
          <w:color w:val="000000"/>
          <w:sz w:val="28"/>
          <w:szCs w:val="28"/>
          <w:lang w:val="en-US"/>
        </w:rPr>
        <w:t>Natalia NEAGA</w:t>
      </w: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Default="000E4D7D" w:rsidP="00196AB4">
      <w:pPr>
        <w:jc w:val="both"/>
        <w:rPr>
          <w:b/>
        </w:rPr>
      </w:pPr>
    </w:p>
    <w:p w14:paraId="51F97FD5" w14:textId="77777777" w:rsidR="0008179F" w:rsidRDefault="0008179F" w:rsidP="00196AB4">
      <w:pPr>
        <w:jc w:val="both"/>
        <w:rPr>
          <w:b/>
        </w:rPr>
      </w:pPr>
    </w:p>
    <w:p w14:paraId="6BA9FE65" w14:textId="77777777" w:rsidR="0008179F" w:rsidRDefault="0008179F" w:rsidP="00196AB4">
      <w:pPr>
        <w:jc w:val="both"/>
        <w:rPr>
          <w:b/>
        </w:rPr>
      </w:pPr>
    </w:p>
    <w:p w14:paraId="739157BB" w14:textId="77777777" w:rsidR="0008179F" w:rsidRDefault="0008179F" w:rsidP="00196AB4">
      <w:pPr>
        <w:jc w:val="both"/>
        <w:rPr>
          <w:b/>
        </w:rPr>
      </w:pPr>
    </w:p>
    <w:p w14:paraId="29DFA8A1" w14:textId="77777777" w:rsidR="0008179F" w:rsidRDefault="0008179F" w:rsidP="00196AB4">
      <w:pPr>
        <w:jc w:val="both"/>
        <w:rPr>
          <w:b/>
        </w:rPr>
      </w:pPr>
    </w:p>
    <w:p w14:paraId="04550088" w14:textId="77777777" w:rsidR="0008179F" w:rsidRDefault="0008179F" w:rsidP="00196AB4">
      <w:pPr>
        <w:jc w:val="both"/>
        <w:rPr>
          <w:b/>
        </w:rPr>
      </w:pPr>
    </w:p>
    <w:p w14:paraId="4C02254A" w14:textId="77777777" w:rsidR="0008179F" w:rsidRDefault="0008179F" w:rsidP="00196AB4">
      <w:pPr>
        <w:jc w:val="both"/>
        <w:rPr>
          <w:b/>
        </w:rPr>
      </w:pPr>
    </w:p>
    <w:p w14:paraId="095D7774" w14:textId="77777777" w:rsidR="0008179F" w:rsidRDefault="0008179F" w:rsidP="00196AB4">
      <w:pPr>
        <w:jc w:val="both"/>
        <w:rPr>
          <w:b/>
        </w:rPr>
      </w:pPr>
    </w:p>
    <w:p w14:paraId="61BC625F" w14:textId="77777777" w:rsidR="0008179F" w:rsidRDefault="0008179F" w:rsidP="00196AB4">
      <w:pPr>
        <w:jc w:val="both"/>
        <w:rPr>
          <w:b/>
        </w:rPr>
      </w:pPr>
    </w:p>
    <w:p w14:paraId="1316D06C" w14:textId="77777777" w:rsidR="0008179F" w:rsidRDefault="0008179F" w:rsidP="00196AB4">
      <w:pPr>
        <w:jc w:val="both"/>
        <w:rPr>
          <w:b/>
        </w:rPr>
      </w:pPr>
    </w:p>
    <w:p w14:paraId="6D468703" w14:textId="77777777" w:rsidR="0008179F" w:rsidRDefault="0008179F" w:rsidP="00196AB4">
      <w:pPr>
        <w:jc w:val="both"/>
        <w:rPr>
          <w:b/>
        </w:rPr>
      </w:pPr>
    </w:p>
    <w:p w14:paraId="45B67EBE" w14:textId="77777777" w:rsidR="0008179F" w:rsidRDefault="0008179F" w:rsidP="00196AB4">
      <w:pPr>
        <w:jc w:val="both"/>
        <w:rPr>
          <w:b/>
        </w:rPr>
      </w:pPr>
    </w:p>
    <w:p w14:paraId="05291439" w14:textId="77777777" w:rsidR="0008179F" w:rsidRPr="00FF430B" w:rsidRDefault="0008179F"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BodyText"/>
        <w:tabs>
          <w:tab w:val="left" w:pos="567"/>
        </w:tabs>
        <w:rPr>
          <w:rFonts w:ascii="Times New Roman" w:hAnsi="Times New Roman"/>
          <w:szCs w:val="24"/>
        </w:rPr>
      </w:pPr>
    </w:p>
    <w:p w14:paraId="2258319A" w14:textId="77777777" w:rsidR="00AA7E9A" w:rsidRPr="00FF430B" w:rsidRDefault="00AA7E9A" w:rsidP="009E2657">
      <w:pPr>
        <w:pStyle w:val="BodyText"/>
        <w:tabs>
          <w:tab w:val="left" w:pos="567"/>
        </w:tabs>
        <w:rPr>
          <w:rFonts w:ascii="Times New Roman" w:hAnsi="Times New Roman"/>
          <w:szCs w:val="24"/>
        </w:rPr>
      </w:pPr>
    </w:p>
    <w:p w14:paraId="2C73A8CE" w14:textId="29DE13C2" w:rsidR="00AA7E9A" w:rsidRDefault="00AA7E9A" w:rsidP="009E2657">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0735C796" w14:textId="77777777" w:rsidR="00806E2B" w:rsidRPr="00FF430B" w:rsidRDefault="00806E2B" w:rsidP="00196AB4">
      <w:pPr>
        <w:pStyle w:val="ListParagraph"/>
        <w:numPr>
          <w:ilvl w:val="0"/>
          <w:numId w:val="0"/>
        </w:numPr>
        <w:ind w:right="-1"/>
        <w:rPr>
          <w:i/>
        </w:rPr>
      </w:pPr>
    </w:p>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ListParagraph"/>
        <w:numPr>
          <w:ilvl w:val="0"/>
          <w:numId w:val="0"/>
        </w:numPr>
        <w:ind w:right="-1"/>
        <w:rPr>
          <w:i/>
        </w:rPr>
      </w:pPr>
    </w:p>
    <w:p w14:paraId="7A2D4CB9" w14:textId="77777777" w:rsidR="002D6E71" w:rsidRPr="00FF430B" w:rsidRDefault="002D6E71" w:rsidP="00196AB4">
      <w:pPr>
        <w:pStyle w:val="ListParagraph"/>
        <w:numPr>
          <w:ilvl w:val="0"/>
          <w:numId w:val="0"/>
        </w:numPr>
        <w:ind w:right="-1"/>
        <w:rPr>
          <w:i/>
        </w:rPr>
      </w:pPr>
    </w:p>
    <w:p w14:paraId="36E55B8E" w14:textId="77777777" w:rsidR="002D6E71" w:rsidRPr="00FF430B" w:rsidRDefault="002D6E71" w:rsidP="00196AB4">
      <w:pPr>
        <w:pStyle w:val="ListParagraph"/>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ListParagraph"/>
        <w:numPr>
          <w:ilvl w:val="0"/>
          <w:numId w:val="0"/>
        </w:numPr>
        <w:ind w:right="-1"/>
      </w:pPr>
    </w:p>
    <w:p w14:paraId="135D94E2" w14:textId="77777777" w:rsidR="00806E2B" w:rsidRPr="00FF430B" w:rsidRDefault="00806E2B" w:rsidP="00196AB4">
      <w:pPr>
        <w:pStyle w:val="ListParagraph"/>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ListParagraph"/>
              <w:numPr>
                <w:ilvl w:val="3"/>
                <w:numId w:val="3"/>
              </w:numPr>
              <w:rPr>
                <w:b/>
                <w:kern w:val="28"/>
              </w:rPr>
            </w:pPr>
            <w:r w:rsidRPr="00FF430B">
              <w:rPr>
                <w:b/>
                <w:kern w:val="28"/>
              </w:rPr>
              <w:t>PARTEA GENERALĂ</w:t>
            </w:r>
          </w:p>
          <w:p w14:paraId="282A21C1" w14:textId="77777777" w:rsidR="004B0051" w:rsidRPr="00FF430B" w:rsidRDefault="00590EDE" w:rsidP="004B0051">
            <w:pPr>
              <w:pStyle w:val="ListParagraph"/>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56F62B1C" w14:textId="77777777" w:rsidR="0008179F" w:rsidRDefault="0008179F" w:rsidP="0008179F">
            <w:pPr>
              <w:tabs>
                <w:tab w:val="left" w:pos="567"/>
                <w:tab w:val="right" w:pos="9531"/>
              </w:tabs>
              <w:jc w:val="both"/>
              <w:rPr>
                <w:color w:val="000000"/>
              </w:rPr>
            </w:pPr>
            <w:r>
              <w:rPr>
                <w:color w:val="000000"/>
              </w:rPr>
              <w:t xml:space="preserve">Prezentul contract este încheiat în urma procedurii de achiziție nr. </w:t>
            </w:r>
            <w:hyperlink r:id="rId17" w:history="1">
              <w:r>
                <w:rPr>
                  <w:rStyle w:val="Hyperlink"/>
                  <w:rFonts w:eastAsiaTheme="majorEastAsia"/>
                  <w:b/>
                  <w:color w:val="000000"/>
                  <w:highlight w:val="white"/>
                </w:rPr>
                <w:t>_________________</w:t>
              </w:r>
            </w:hyperlink>
            <w:r>
              <w:rPr>
                <w:color w:val="000000"/>
              </w:rPr>
              <w:t xml:space="preserve"> din data _________________, între:</w:t>
            </w:r>
          </w:p>
          <w:p w14:paraId="3CE0B61A" w14:textId="77777777" w:rsidR="0008179F" w:rsidRDefault="0008179F" w:rsidP="0008179F">
            <w:pPr>
              <w:tabs>
                <w:tab w:val="left" w:pos="567"/>
                <w:tab w:val="right" w:pos="9531"/>
              </w:tabs>
              <w:jc w:val="both"/>
              <w:rPr>
                <w:color w:val="000000"/>
              </w:rPr>
            </w:pPr>
          </w:p>
          <w:p w14:paraId="13B6D0A0" w14:textId="77777777" w:rsidR="0008179F" w:rsidRDefault="0008179F" w:rsidP="0008179F">
            <w:pPr>
              <w:tabs>
                <w:tab w:val="left" w:pos="567"/>
                <w:tab w:val="right" w:pos="9531"/>
              </w:tabs>
              <w:jc w:val="both"/>
            </w:pPr>
            <w:r>
              <w:t xml:space="preserve"> </w:t>
            </w:r>
            <w:r>
              <w:rPr>
                <w:b/>
              </w:rPr>
              <w:t>Agenția de Dezvoltare Regională Centru</w:t>
            </w:r>
            <w:r>
              <w:t xml:space="preserve">, cu sediul în or.Ialoveni, str. Alexandru cel Bun, nr.33, telefon: 0268 272 35, fax: 0268 226 92, e-mail: </w:t>
            </w:r>
            <w:hyperlink r:id="rId18" w:history="1">
              <w:r>
                <w:rPr>
                  <w:rStyle w:val="Hyperlink"/>
                  <w:rFonts w:eastAsiaTheme="majorEastAsia"/>
                  <w:b/>
                  <w:color w:val="auto"/>
                </w:rPr>
                <w:t>adrcentru@adrcentru.gov.md</w:t>
              </w:r>
            </w:hyperlink>
            <w:r>
              <w:rPr>
                <w:b/>
              </w:rPr>
              <w:t>,</w:t>
            </w:r>
            <w:r>
              <w:t xml:space="preserve"> autentificată prin cod unic de înregistrare IDNO: 1009601000289, reprezentată prin </w:t>
            </w:r>
            <w:r>
              <w:rPr>
                <w:b/>
              </w:rPr>
              <w:t>dl Ion Pînzari,</w:t>
            </w:r>
            <w:r>
              <w:t xml:space="preserve"> director interimar,  în calitate de </w:t>
            </w:r>
            <w:sdt>
              <w:sdtPr>
                <w:tag w:val="goog_rdk_0"/>
                <w:id w:val="1196424534"/>
              </w:sdtPr>
              <w:sdtEndPr/>
              <w:sdtContent>
                <w:r>
                  <w:rPr>
                    <w:b/>
                    <w:u w:val="single"/>
                  </w:rPr>
                  <w:t>Co-investito</w:t>
                </w:r>
              </w:sdtContent>
            </w:sdt>
            <w:sdt>
              <w:sdtPr>
                <w:tag w:val="goog_rdk_1"/>
                <w:id w:val="1112857114"/>
              </w:sdtPr>
              <w:sdtEndPr/>
              <w:sdtContent>
                <w:r>
                  <w:t>r</w:t>
                </w:r>
              </w:sdtContent>
            </w:sdt>
            <w:r>
              <w:t xml:space="preserve">, pe de o parte, </w:t>
            </w:r>
          </w:p>
          <w:p w14:paraId="676E410C" w14:textId="77777777" w:rsidR="0008179F" w:rsidRDefault="0008179F" w:rsidP="0008179F"/>
          <w:p w14:paraId="0BC248AC" w14:textId="77777777" w:rsidR="0008179F" w:rsidRDefault="0008179F" w:rsidP="0008179F">
            <w:pPr>
              <w:jc w:val="both"/>
              <w:rPr>
                <w:color w:val="000000"/>
              </w:rPr>
            </w:pPr>
            <w:r>
              <w:rPr>
                <w:b/>
                <w:u w:val="single"/>
              </w:rPr>
              <w:t>______________________,</w:t>
            </w:r>
            <w:r>
              <w:t xml:space="preserve"> cu sediul în _____________________, tel/fax: _______</w:t>
            </w:r>
            <w:r>
              <w:rPr>
                <w:highlight w:val="white"/>
              </w:rPr>
              <w:t xml:space="preserve">, </w:t>
            </w:r>
            <w:r>
              <w:t>e-mail</w:t>
            </w:r>
            <w:r>
              <w:rPr>
                <w:color w:val="000000"/>
              </w:rPr>
              <w:t xml:space="preserve">: </w:t>
            </w:r>
            <w:hyperlink r:id="rId19" w:history="1">
              <w:r>
                <w:rPr>
                  <w:rStyle w:val="Hyperlink"/>
                  <w:rFonts w:eastAsiaTheme="majorEastAsia"/>
                  <w:color w:val="auto"/>
                </w:rPr>
                <w:t>_________________</w:t>
              </w:r>
            </w:hyperlink>
            <w:hyperlink r:id="rId20" w:history="1">
              <w:r>
                <w:rPr>
                  <w:rStyle w:val="Hyperlink"/>
                  <w:rFonts w:eastAsiaTheme="majorEastAsia"/>
                </w:rPr>
                <w:t>gmail.com</w:t>
              </w:r>
            </w:hyperlink>
            <w:r>
              <w:t xml:space="preserve">, autentificată prin cod unic de înregistrare IDNO: _______________, reprezentată prin </w:t>
            </w:r>
            <w:r>
              <w:rPr>
                <w:b/>
              </w:rPr>
              <w:t>_______________</w:t>
            </w:r>
            <w:r>
              <w:t xml:space="preserve"> – ___________, în calitate de </w:t>
            </w:r>
            <w:r>
              <w:rPr>
                <w:b/>
                <w:u w:val="single"/>
              </w:rPr>
              <w:t>Beneficiar</w:t>
            </w:r>
            <w:r>
              <w:t xml:space="preserve">, pe de o parte, </w:t>
            </w:r>
            <w:r>
              <w:rPr>
                <w:color w:val="000000"/>
              </w:rPr>
              <w:t>și</w:t>
            </w:r>
          </w:p>
          <w:p w14:paraId="376AA3C2" w14:textId="77777777" w:rsidR="0008179F" w:rsidRDefault="0008179F" w:rsidP="0008179F">
            <w:pPr>
              <w:jc w:val="both"/>
              <w:rPr>
                <w:color w:val="000000"/>
              </w:rPr>
            </w:pPr>
          </w:p>
          <w:p w14:paraId="111928F0" w14:textId="77777777" w:rsidR="0008179F" w:rsidRDefault="0008179F" w:rsidP="0008179F">
            <w:pPr>
              <w:jc w:val="both"/>
              <w:rPr>
                <w:rFonts w:ascii="Calibri" w:eastAsia="Calibri" w:hAnsi="Calibri" w:cs="Calibri"/>
                <w:color w:val="000000"/>
              </w:rPr>
            </w:pPr>
            <w:r>
              <w:rPr>
                <w:color w:val="000000"/>
              </w:rPr>
              <w:t xml:space="preserve"> </w:t>
            </w:r>
            <w:r>
              <w:rPr>
                <w:b/>
                <w:color w:val="000000"/>
                <w:u w:val="single"/>
              </w:rPr>
              <w:t>_____________________________</w:t>
            </w:r>
            <w:r>
              <w:rPr>
                <w:b/>
                <w:color w:val="000000"/>
              </w:rPr>
              <w:t>S.R.L.</w:t>
            </w:r>
            <w:r>
              <w:rPr>
                <w:color w:val="000000"/>
              </w:rPr>
              <w:t>, cu sediul în ________________________________, telefon: __________________ E-mail</w:t>
            </w:r>
            <w:r>
              <w:rPr>
                <w:color w:val="000000"/>
                <w:u w:val="single"/>
              </w:rPr>
              <w:t>: ____gmail.com</w:t>
            </w:r>
            <w:r>
              <w:rPr>
                <w:color w:val="000000"/>
              </w:rPr>
              <w:t>, autentificat prin cod unic de înregistrare nr. _______________,</w:t>
            </w:r>
            <w:r>
              <w:rPr>
                <w:b/>
                <w:color w:val="000000"/>
                <w:sz w:val="28"/>
                <w:szCs w:val="28"/>
              </w:rPr>
              <w:t xml:space="preserve"> </w:t>
            </w:r>
            <w:r>
              <w:rPr>
                <w:color w:val="000000"/>
              </w:rPr>
              <w:t xml:space="preserve"> autorizat pentru activitatea _______________________, conform Extrasului din Registrul de Stat al persoanelor juridice nr._________ din ________, eliberată de I.P. ”A.S.P.”, reprezentat prin dl </w:t>
            </w:r>
            <w:r>
              <w:rPr>
                <w:b/>
                <w:color w:val="000000"/>
              </w:rPr>
              <w:t>______________</w:t>
            </w:r>
            <w:r>
              <w:rPr>
                <w:color w:val="000000"/>
              </w:rPr>
              <w:t xml:space="preserve">, director, în calitate de </w:t>
            </w:r>
            <w:r>
              <w:rPr>
                <w:b/>
                <w:u w:val="single"/>
              </w:rPr>
              <w:t>Antreprenor</w:t>
            </w:r>
            <w:r>
              <w:rPr>
                <w:color w:val="000000"/>
              </w:rPr>
              <w:t>, pe de altă parte.</w:t>
            </w:r>
          </w:p>
          <w:p w14:paraId="58C1F3D1" w14:textId="77777777" w:rsidR="001A5517" w:rsidRPr="0008179F" w:rsidRDefault="001A5517" w:rsidP="00196AB4">
            <w:pPr>
              <w:pStyle w:val="ListParagraph"/>
              <w:numPr>
                <w:ilvl w:val="0"/>
                <w:numId w:val="0"/>
              </w:numPr>
              <w:tabs>
                <w:tab w:val="clear" w:pos="1134"/>
                <w:tab w:val="left" w:pos="3705"/>
              </w:tabs>
              <w:spacing w:after="200" w:line="276" w:lineRule="auto"/>
              <w:contextualSpacing/>
              <w:rPr>
                <w:lang w:val="ro-RO"/>
              </w:rPr>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lastRenderedPageBreak/>
              <w:t xml:space="preserve">2. </w:t>
            </w:r>
            <w:r w:rsidR="00460653" w:rsidRPr="00FF430B">
              <w:rPr>
                <w:b/>
              </w:rPr>
              <w:t>PERIOADA DE EXECUŢIE</w:t>
            </w:r>
          </w:p>
          <w:p w14:paraId="12C43B02" w14:textId="77777777" w:rsidR="00460653" w:rsidRPr="00BC2141" w:rsidRDefault="00A156C0" w:rsidP="00196AB4">
            <w:pPr>
              <w:pStyle w:val="NormalWeb"/>
              <w:tabs>
                <w:tab w:val="left" w:pos="567"/>
              </w:tabs>
              <w:spacing w:line="276" w:lineRule="auto"/>
              <w:ind w:firstLine="0"/>
              <w:rPr>
                <w:lang w:val="en-US"/>
              </w:rPr>
            </w:pPr>
            <w:r w:rsidRPr="00BC2141">
              <w:rPr>
                <w:lang w:val="en-US"/>
              </w:rPr>
              <w:t xml:space="preserve">2.1. </w:t>
            </w:r>
            <w:r w:rsidR="00460653" w:rsidRPr="00BC2141">
              <w:rPr>
                <w:lang w:val="en-US"/>
              </w:rPr>
              <w:t xml:space="preserve">Durata de execuţie a lucrărilor contractate este de </w:t>
            </w:r>
            <w:r w:rsidR="009F0FE8" w:rsidRPr="00BC2141">
              <w:rPr>
                <w:lang w:val="en-US"/>
              </w:rPr>
              <w:t>_________ luni</w:t>
            </w:r>
            <w:r w:rsidR="005D4B79" w:rsidRPr="00BC2141">
              <w:rPr>
                <w:lang w:val="en-US"/>
              </w:rPr>
              <w:t xml:space="preserve"> </w:t>
            </w:r>
            <w:r w:rsidR="00EB65F6" w:rsidRPr="00BC2141">
              <w:rPr>
                <w:lang w:val="en-US"/>
              </w:rPr>
              <w:t>și zile___</w:t>
            </w:r>
            <w:r w:rsidR="00460653" w:rsidRPr="00BC2141">
              <w:rPr>
                <w:lang w:val="en-US"/>
              </w:rPr>
              <w:t>după primirea ordinului de începere a execuţiei</w:t>
            </w:r>
            <w:r w:rsidR="005D4B79" w:rsidRPr="00BC2141">
              <w:rPr>
                <w:lang w:val="en-US"/>
              </w:rPr>
              <w:t xml:space="preserve"> </w:t>
            </w:r>
            <w:r w:rsidR="00460653" w:rsidRPr="00BC2141">
              <w:rPr>
                <w:lang w:val="en-US"/>
              </w:rPr>
              <w:t>şi asigurării lucrului ritmic de către beneficiar</w:t>
            </w:r>
            <w:r w:rsidR="005D4B79" w:rsidRPr="00BC2141">
              <w:rPr>
                <w:lang w:val="en-US"/>
              </w:rPr>
              <w:t>-</w:t>
            </w:r>
            <w:r w:rsidR="00460653" w:rsidRPr="00BC2141">
              <w:rPr>
                <w:lang w:val="en-US"/>
              </w:rPr>
              <w:t>ordonatorul de credite.</w:t>
            </w:r>
          </w:p>
          <w:p w14:paraId="0D18755A" w14:textId="77777777" w:rsidR="00460653" w:rsidRPr="00BC2141" w:rsidRDefault="00A156C0" w:rsidP="00196AB4">
            <w:pPr>
              <w:pStyle w:val="NormalWeb"/>
              <w:tabs>
                <w:tab w:val="left" w:pos="567"/>
              </w:tabs>
              <w:spacing w:line="276" w:lineRule="auto"/>
              <w:ind w:firstLine="0"/>
              <w:rPr>
                <w:lang w:val="en-US"/>
              </w:rPr>
            </w:pPr>
            <w:r w:rsidRPr="00BC2141">
              <w:rPr>
                <w:lang w:val="en-US"/>
              </w:rPr>
              <w:t xml:space="preserve">2.2. </w:t>
            </w:r>
            <w:r w:rsidR="00460653" w:rsidRPr="00BC2141">
              <w:rPr>
                <w:lang w:val="en-US"/>
              </w:rPr>
              <w:t xml:space="preserve">Graficul de execuţie a lucrărilor se va efectua conform specificaţiei din anexa </w:t>
            </w:r>
            <w:r w:rsidR="009157BF" w:rsidRPr="00BC2141">
              <w:rPr>
                <w:lang w:val="en-US"/>
              </w:rPr>
              <w:t xml:space="preserve">la </w:t>
            </w:r>
            <w:r w:rsidR="00460653" w:rsidRPr="00BC2141">
              <w:rPr>
                <w:lang w:val="en-US"/>
              </w:rPr>
              <w:t xml:space="preserve">prezentul contract. </w:t>
            </w:r>
          </w:p>
          <w:p w14:paraId="7E5AA4F4" w14:textId="77777777" w:rsidR="00460653" w:rsidRPr="00BC2141" w:rsidRDefault="00A156C0" w:rsidP="00196AB4">
            <w:pPr>
              <w:pStyle w:val="NormalWeb"/>
              <w:tabs>
                <w:tab w:val="left" w:pos="567"/>
              </w:tabs>
              <w:spacing w:line="276" w:lineRule="auto"/>
              <w:ind w:firstLine="0"/>
              <w:rPr>
                <w:lang w:val="en-US"/>
              </w:rPr>
            </w:pPr>
            <w:r w:rsidRPr="00BC2141">
              <w:rPr>
                <w:lang w:val="en-US"/>
              </w:rPr>
              <w:t xml:space="preserve">2.3. </w:t>
            </w:r>
            <w:r w:rsidR="00460653" w:rsidRPr="00BC2141">
              <w:rPr>
                <w:lang w:val="en-US"/>
              </w:rPr>
              <w:t xml:space="preserve">Perioada de execuţie poate fi prelungită </w:t>
            </w:r>
            <w:r w:rsidR="00EB65F6" w:rsidRPr="00BC2141">
              <w:rPr>
                <w:lang w:val="en-US"/>
              </w:rPr>
              <w:t xml:space="preserve">sau suspendată </w:t>
            </w:r>
            <w:r w:rsidR="00460653" w:rsidRPr="00BC2141">
              <w:rPr>
                <w:lang w:val="en-US"/>
              </w:rPr>
              <w:t>dacă constrângerea activităţii se datorează următoarelor cauze:</w:t>
            </w:r>
          </w:p>
          <w:p w14:paraId="0BE5F3A9" w14:textId="3FA1D341" w:rsidR="00BC2141" w:rsidRDefault="0008179F" w:rsidP="00BC2141">
            <w:pPr>
              <w:numPr>
                <w:ilvl w:val="0"/>
                <w:numId w:val="9"/>
              </w:numPr>
              <w:tabs>
                <w:tab w:val="left" w:pos="1276"/>
              </w:tabs>
              <w:spacing w:line="276" w:lineRule="auto"/>
              <w:ind w:left="0" w:hanging="425"/>
              <w:jc w:val="both"/>
            </w:pPr>
            <w:r>
              <w:t xml:space="preserve">       a.    </w:t>
            </w:r>
            <w:r w:rsidR="00BC2141" w:rsidRPr="00FF430B">
              <w:t>generate de Beneficiar</w:t>
            </w:r>
            <w:r>
              <w:t>/Co-investortor</w:t>
            </w:r>
            <w:r w:rsidR="00BC2141" w:rsidRPr="00FF430B">
              <w:t>;</w:t>
            </w:r>
          </w:p>
          <w:p w14:paraId="4F4A3A60" w14:textId="11968D08" w:rsidR="0008179F" w:rsidRDefault="0008179F" w:rsidP="0008179F">
            <w:pPr>
              <w:numPr>
                <w:ilvl w:val="0"/>
                <w:numId w:val="9"/>
              </w:numPr>
              <w:tabs>
                <w:tab w:val="left" w:pos="1276"/>
              </w:tabs>
              <w:spacing w:line="276" w:lineRule="auto"/>
              <w:ind w:left="0" w:hanging="425"/>
              <w:jc w:val="both"/>
            </w:pPr>
            <w:r>
              <w:t xml:space="preserve">       b.    </w:t>
            </w:r>
            <w:r w:rsidR="00BC2141" w:rsidRPr="00FF430B">
              <w:t xml:space="preserve">datorită impedimentului care justifică neexecutarea obligației sau altei situaţii extreme </w:t>
            </w:r>
            <w:r>
              <w:t xml:space="preserve"> </w:t>
            </w:r>
          </w:p>
          <w:p w14:paraId="0FC15BF6" w14:textId="57AD257D" w:rsidR="00BC2141" w:rsidRPr="00FF430B" w:rsidRDefault="0008179F" w:rsidP="0008179F">
            <w:pPr>
              <w:numPr>
                <w:ilvl w:val="0"/>
                <w:numId w:val="9"/>
              </w:numPr>
              <w:tabs>
                <w:tab w:val="left" w:pos="1276"/>
              </w:tabs>
              <w:spacing w:line="276" w:lineRule="auto"/>
              <w:ind w:left="0" w:hanging="425"/>
              <w:jc w:val="both"/>
            </w:pPr>
            <w:r>
              <w:t xml:space="preserve">              </w:t>
            </w:r>
            <w:r w:rsidR="00BC2141" w:rsidRPr="00FF430B">
              <w:t>neimputabile şi imprevizibile pentru Antreprenor;</w:t>
            </w:r>
          </w:p>
          <w:p w14:paraId="48B61588" w14:textId="54B85E4B" w:rsidR="0008179F" w:rsidRDefault="0008179F" w:rsidP="00BC2141">
            <w:pPr>
              <w:numPr>
                <w:ilvl w:val="0"/>
                <w:numId w:val="9"/>
              </w:numPr>
              <w:tabs>
                <w:tab w:val="left" w:pos="1276"/>
              </w:tabs>
              <w:spacing w:line="276" w:lineRule="auto"/>
              <w:ind w:left="0" w:hanging="425"/>
              <w:jc w:val="both"/>
            </w:pPr>
            <w:r>
              <w:t xml:space="preserve">       c.    </w:t>
            </w:r>
            <w:r w:rsidR="00BC2141" w:rsidRPr="00FF430B">
              <w:t xml:space="preserve">influenţei factorilor climatici, care duc la imposibilitatea executării lucrărilor stabilite </w:t>
            </w:r>
            <w:r>
              <w:t xml:space="preserve"> </w:t>
            </w:r>
          </w:p>
          <w:p w14:paraId="4DF17DAB" w14:textId="6D8A109D" w:rsidR="0008179F" w:rsidRDefault="0008179F" w:rsidP="00BC2141">
            <w:pPr>
              <w:numPr>
                <w:ilvl w:val="0"/>
                <w:numId w:val="9"/>
              </w:numPr>
              <w:tabs>
                <w:tab w:val="left" w:pos="1276"/>
              </w:tabs>
              <w:spacing w:line="276" w:lineRule="auto"/>
              <w:ind w:left="0" w:hanging="425"/>
              <w:jc w:val="both"/>
            </w:pPr>
            <w:r>
              <w:t xml:space="preserve">             </w:t>
            </w:r>
            <w:r w:rsidR="00BC2141" w:rsidRPr="00FF430B">
              <w:t xml:space="preserve">conform caietului de sarcini, or executarea lor în asemenea codiții climaterice se va </w:t>
            </w:r>
          </w:p>
          <w:p w14:paraId="07F19D60" w14:textId="7F99B310" w:rsidR="00BC2141" w:rsidRPr="00FF430B" w:rsidRDefault="0008179F" w:rsidP="00BC2141">
            <w:pPr>
              <w:numPr>
                <w:ilvl w:val="0"/>
                <w:numId w:val="9"/>
              </w:numPr>
              <w:tabs>
                <w:tab w:val="left" w:pos="1276"/>
              </w:tabs>
              <w:spacing w:line="276" w:lineRule="auto"/>
              <w:ind w:left="0" w:hanging="425"/>
              <w:jc w:val="both"/>
            </w:pPr>
            <w:r>
              <w:t xml:space="preserve">             </w:t>
            </w:r>
            <w:r w:rsidR="00BC2141" w:rsidRPr="00FF430B">
              <w:t>răsfrânge asupra calității lucrărilor;</w:t>
            </w:r>
          </w:p>
          <w:p w14:paraId="5707D03C" w14:textId="467765D2" w:rsidR="00460653" w:rsidRPr="00FF430B" w:rsidRDefault="0008179F" w:rsidP="002F556B">
            <w:pPr>
              <w:numPr>
                <w:ilvl w:val="0"/>
                <w:numId w:val="9"/>
              </w:numPr>
              <w:tabs>
                <w:tab w:val="left" w:pos="1276"/>
              </w:tabs>
              <w:spacing w:line="276" w:lineRule="auto"/>
              <w:ind w:left="0" w:hanging="425"/>
              <w:jc w:val="both"/>
            </w:pPr>
            <w:r>
              <w:t xml:space="preserve">       d.   </w:t>
            </w:r>
            <w:r w:rsidRPr="00FF430B">
              <w:t xml:space="preserve">calamităţilor naturale </w:t>
            </w:r>
            <w:r w:rsidR="00460653" w:rsidRPr="00FF430B">
              <w:t>recunoscute de autoritatea legală.</w:t>
            </w:r>
          </w:p>
          <w:p w14:paraId="105AC220" w14:textId="77777777" w:rsidR="0008179F" w:rsidRDefault="0008179F" w:rsidP="0008179F">
            <w:pPr>
              <w:tabs>
                <w:tab w:val="left" w:pos="567"/>
              </w:tabs>
              <w:spacing w:line="276" w:lineRule="auto"/>
              <w:jc w:val="both"/>
            </w:pPr>
            <w:r>
              <w:t>2.4. Conform dispoziției scrise a Co-investitorului, Antreprenorul va sista execuția lucrărilor sau a unor părți ale acestora pe o durată şi în modul în care Co-investitorul consideră necesar. Pe perioada suspendării, Antreprenorul va proteja și conserva lucrările în mod corespunzător, aşa cum va dispune Co-investitorul. În cazul sistării lucrărilor sau a unor părţi din ele, din iniţiativa Antreprenorului, acesta suportă pe timpul suspendării toate cheltuielile, privind protejarea şi conservarea lucrărilor cu bună diligenţă.</w:t>
            </w:r>
          </w:p>
          <w:p w14:paraId="1E8BBA16" w14:textId="77777777" w:rsidR="0008179F" w:rsidRDefault="0008179F" w:rsidP="0008179F">
            <w:pPr>
              <w:tabs>
                <w:tab w:val="left" w:pos="567"/>
              </w:tabs>
              <w:spacing w:line="276" w:lineRule="auto"/>
              <w:jc w:val="both"/>
            </w:pPr>
            <w:r>
              <w:t>2.5. La terminarea lucrărilor, Antreprenorul va notifica Co-investitorul/Beneficiarul despre îndeplinirea condiţiilor de recepţie a lucrărilor, solicitând convocarea comisiei. Co-investitorul va  institui prin ordin comisia de recepție, ulterior Beneficiarul va convoca comisia de recepție.</w:t>
            </w:r>
          </w:p>
          <w:p w14:paraId="7EA34712" w14:textId="77777777" w:rsidR="0008179F" w:rsidRDefault="0008179F" w:rsidP="0008179F">
            <w:pPr>
              <w:spacing w:line="276" w:lineRule="auto"/>
              <w:jc w:val="both"/>
              <w:rPr>
                <w:color w:val="FF0000"/>
              </w:rPr>
            </w:pPr>
            <w:r>
              <w:t xml:space="preserve">2.6. În baza documentelor de confirmare a execuției și a constatărilor efectuate pe teren, Co-investitorul și Beneficiarul vor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se va convoca comisia de recepţie. Comisia de recepţie va constata realizarea lucrărilor în conformitate cu documentaţia de execuţie, cu reglementările în vigoare şi cu clauzele din contract. În funcţie de constatările făcute, Co-investitorul va aproba sau va respinge recepţia. </w:t>
            </w:r>
          </w:p>
          <w:p w14:paraId="58EA702E" w14:textId="77777777" w:rsidR="0008179F" w:rsidRDefault="0008179F" w:rsidP="0008179F">
            <w:pPr>
              <w:shd w:val="clear" w:color="auto" w:fill="FFFFFF"/>
              <w:tabs>
                <w:tab w:val="right" w:pos="0"/>
              </w:tabs>
              <w:jc w:val="both"/>
              <w:rPr>
                <w:highlight w:val="white"/>
              </w:rPr>
            </w:pPr>
            <w:r>
              <w:t>2.7. Termenul de garanție a lucrărilor:</w:t>
            </w:r>
            <w:r>
              <w:rPr>
                <w:highlight w:val="white"/>
              </w:rPr>
              <w:t xml:space="preserve"> 5 ani de la data recepției la terminarea lucrărilor.</w:t>
            </w:r>
          </w:p>
          <w:p w14:paraId="74B1129D" w14:textId="77777777" w:rsidR="007A2F41" w:rsidRPr="0008179F" w:rsidRDefault="007A2F41" w:rsidP="00196AB4">
            <w:pPr>
              <w:pStyle w:val="ListParagraph"/>
              <w:numPr>
                <w:ilvl w:val="0"/>
                <w:numId w:val="0"/>
              </w:numPr>
              <w:rPr>
                <w:lang w:val="ro-RO"/>
              </w:r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53C56E95" w14:textId="77777777" w:rsidR="0008179F" w:rsidRDefault="0008179F" w:rsidP="0008179F">
            <w:pPr>
              <w:tabs>
                <w:tab w:val="left" w:pos="37"/>
              </w:tabs>
              <w:spacing w:line="276" w:lineRule="auto"/>
              <w:jc w:val="both"/>
            </w:pPr>
            <w:r>
              <w:t>3.2. Achitările vor fi efectuate prin transfer în baza e-facturilor,</w:t>
            </w:r>
            <w:r>
              <w:rPr>
                <w:b/>
              </w:rPr>
              <w:t xml:space="preserve"> </w:t>
            </w:r>
            <w:r>
              <w:t xml:space="preserve">în termen de 45 de zile după primirea Proceselor verbale de executare a lucrărilor, și a Facturilor, semnate şi acceptate de către </w:t>
            </w:r>
            <w:sdt>
              <w:sdtPr>
                <w:tag w:val="goog_rdk_3"/>
                <w:id w:val="-1342468694"/>
              </w:sdtPr>
              <w:sdtEndPr/>
              <w:sdtContent>
                <w:r>
                  <w:t>Co-investitor</w:t>
                </w:r>
              </w:sdtContent>
            </w:sdt>
            <w:r>
              <w:t xml:space="preserve">. </w:t>
            </w:r>
          </w:p>
          <w:p w14:paraId="4DFCC36F" w14:textId="77777777" w:rsidR="0008179F" w:rsidRDefault="0008179F" w:rsidP="0008179F">
            <w:pPr>
              <w:tabs>
                <w:tab w:val="left" w:pos="37"/>
              </w:tabs>
              <w:spacing w:line="276" w:lineRule="auto"/>
              <w:jc w:val="both"/>
            </w:pPr>
            <w:r>
              <w:t>3.3. Co-investitorul va verifica Procesele verbale de executare a lucrărilor în termen de 20 de zile calendaristice de la data primirii acestora de la Antreprenor.</w:t>
            </w:r>
          </w:p>
          <w:p w14:paraId="27BA59A9" w14:textId="77777777" w:rsidR="0008179F" w:rsidRDefault="0008179F" w:rsidP="0008179F">
            <w:pPr>
              <w:tabs>
                <w:tab w:val="left" w:pos="37"/>
              </w:tabs>
              <w:spacing w:line="276" w:lineRule="auto"/>
              <w:jc w:val="both"/>
            </w:pPr>
            <w:r>
              <w:t xml:space="preserve">3.4. Plata facturii finale se va face imediat după verificarea şi acceptarea situaţiei de plată definitive de către </w:t>
            </w:r>
            <w:sdt>
              <w:sdtPr>
                <w:tag w:val="goog_rdk_4"/>
                <w:id w:val="387383071"/>
              </w:sdtPr>
              <w:sdtEndPr/>
              <w:sdtContent>
                <w:r>
                  <w:t>Co-investitor</w:t>
                </w:r>
              </w:sdtContent>
            </w:sdt>
            <w:r>
              <w:t xml:space="preserve">. Dacă verificarea se prelungeşte din diferite motive, dar în special datorită unor eventuale litigii, contravaloarea lucrărilor care nu sunt în litigiu va fi plătită imediat. </w:t>
            </w:r>
          </w:p>
          <w:p w14:paraId="6A8C0844" w14:textId="77777777" w:rsidR="00E503F9" w:rsidRPr="00BC2141" w:rsidRDefault="00316769" w:rsidP="00196AB4">
            <w:pPr>
              <w:pStyle w:val="NormalWeb"/>
              <w:tabs>
                <w:tab w:val="left" w:pos="37"/>
              </w:tabs>
              <w:spacing w:line="276" w:lineRule="auto"/>
              <w:ind w:firstLine="0"/>
              <w:rPr>
                <w:lang w:val="en-US"/>
              </w:rPr>
            </w:pPr>
            <w:r w:rsidRPr="00BC2141">
              <w:rPr>
                <w:lang w:val="en-US"/>
              </w:rPr>
              <w:t>3.5</w:t>
            </w:r>
            <w:r w:rsidR="00A156C0" w:rsidRPr="00BC2141">
              <w:rPr>
                <w:lang w:val="en-US"/>
              </w:rPr>
              <w:t>.</w:t>
            </w:r>
            <w:r w:rsidR="00460653" w:rsidRPr="00BC2141">
              <w:rPr>
                <w:lang w:val="en-US"/>
              </w:rPr>
              <w:t xml:space="preserve">Lucrările nu </w:t>
            </w:r>
            <w:r w:rsidR="00183D79" w:rsidRPr="00BC2141">
              <w:rPr>
                <w:lang w:val="en-US"/>
              </w:rPr>
              <w:t>vor fi considerate finalizate pâ</w:t>
            </w:r>
            <w:r w:rsidR="00460653" w:rsidRPr="00BC2141">
              <w:rPr>
                <w:lang w:val="en-US"/>
              </w:rPr>
              <w:t>nă</w:t>
            </w:r>
            <w:r w:rsidR="00183D79" w:rsidRPr="00BC2141">
              <w:rPr>
                <w:lang w:val="en-US"/>
              </w:rPr>
              <w:t xml:space="preserve"> câ</w:t>
            </w:r>
            <w:r w:rsidR="00460653" w:rsidRPr="00BC2141">
              <w:rPr>
                <w:lang w:val="en-US"/>
              </w:rPr>
              <w:t xml:space="preserve">nd procesul-verbal de recepţie la terminarea </w:t>
            </w:r>
            <w:r w:rsidR="00460653" w:rsidRPr="00BC2141">
              <w:rPr>
                <w:lang w:val="en-US"/>
              </w:rPr>
              <w:lastRenderedPageBreak/>
              <w:t xml:space="preserve">lucrărilor  nu va fi semnat de comisia de recepţie, care confirmă că lucrările au fost executate </w:t>
            </w:r>
            <w:r w:rsidR="00A946E0" w:rsidRPr="00BC2141">
              <w:rPr>
                <w:lang w:val="en-US"/>
              </w:rPr>
              <w:t>conform contractului.</w:t>
            </w:r>
          </w:p>
          <w:p w14:paraId="65AE00A8" w14:textId="3F8EC353" w:rsidR="0008179F" w:rsidRPr="00B36691" w:rsidRDefault="0008179F" w:rsidP="0008179F">
            <w:pPr>
              <w:tabs>
                <w:tab w:val="left" w:pos="37"/>
              </w:tabs>
              <w:spacing w:line="276" w:lineRule="auto"/>
              <w:jc w:val="both"/>
              <w:rPr>
                <w:lang w:val="en-US"/>
              </w:rPr>
            </w:pPr>
            <w:r w:rsidRPr="0023320F">
              <w:t xml:space="preserve">3.6. </w:t>
            </w:r>
            <w:r w:rsidR="00B36691" w:rsidRPr="002313DA">
              <w:rPr>
                <w:lang w:val="en-US"/>
              </w:rPr>
              <w:t xml:space="preserve">Garanţia de bună execuţie se va restitui Antreprenorului în baza notificării </w:t>
            </w:r>
            <w:r w:rsidR="00B36691" w:rsidRPr="0023320F">
              <w:t>Co-Investitor-ului</w:t>
            </w:r>
            <w:r w:rsidR="00B36691" w:rsidRPr="002313DA">
              <w:rPr>
                <w:lang w:val="en-US"/>
              </w:rPr>
              <w:t xml:space="preserve"> către agentul bancar. Notificarea se va face după semnarea procesului-verbal de recepţie la terminarea lucrărilor în cel mult 15 zile. În cazul recepţiei cu obiecţii, garanţia se va restitui în cel mult 15 zile după înlăturarea acestora.</w:t>
            </w:r>
          </w:p>
          <w:p w14:paraId="61495F7C" w14:textId="77777777" w:rsidR="00A156C0" w:rsidRPr="0008179F" w:rsidRDefault="00A156C0" w:rsidP="00196AB4">
            <w:pPr>
              <w:pStyle w:val="NormalWeb"/>
              <w:tabs>
                <w:tab w:val="left" w:pos="37"/>
              </w:tabs>
              <w:spacing w:line="276" w:lineRule="auto"/>
              <w:ind w:firstLine="0"/>
              <w:rPr>
                <w:lang w:val="ro-RO"/>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7A9BB9A4" w14:textId="77777777" w:rsidR="005B6A79" w:rsidRDefault="005B6A79" w:rsidP="005B6A79">
            <w:pPr>
              <w:tabs>
                <w:tab w:val="left" w:pos="2625"/>
              </w:tabs>
              <w:spacing w:line="276" w:lineRule="auto"/>
              <w:jc w:val="both"/>
              <w:rPr>
                <w:b/>
                <w:bCs/>
                <w:lang w:val="ro-MO"/>
              </w:rPr>
            </w:pPr>
            <w:r>
              <w:t>4.2. Antreprenorul are obligaţia să execute, să finalizeze lucrarea în termenele stabilite în contract, pe pr</w:t>
            </w:r>
            <w:bookmarkStart w:id="63" w:name="_heading=h.gjdgxs"/>
            <w:bookmarkEnd w:id="63"/>
            <w:r>
              <w:t xml:space="preserve">oprie răspundere. Pentru aceasta el este obligat să respecte proiectul, documentaţia de execuţie şi prevederile actelor normative din domeniul construcţiilor, cu efectuarea ridicărilor topografice de control. </w:t>
            </w:r>
          </w:p>
          <w:p w14:paraId="249D4A9F" w14:textId="77777777" w:rsidR="00460653" w:rsidRPr="00BC2141" w:rsidRDefault="00A101F6" w:rsidP="00371806">
            <w:pPr>
              <w:pStyle w:val="NormalWeb"/>
              <w:tabs>
                <w:tab w:val="left" w:pos="567"/>
              </w:tabs>
              <w:spacing w:line="276" w:lineRule="auto"/>
              <w:ind w:firstLine="0"/>
              <w:rPr>
                <w:lang w:val="en-US"/>
              </w:rPr>
            </w:pPr>
            <w:r w:rsidRPr="00BC2141">
              <w:rPr>
                <w:lang w:val="en-US"/>
              </w:rPr>
              <w:t xml:space="preserve">4.3. </w:t>
            </w:r>
            <w:r w:rsidR="00D7570D" w:rsidRPr="00BC2141">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228DB0E" w14:textId="77777777" w:rsidR="005B6A79" w:rsidRDefault="005B6A79" w:rsidP="005B6A79">
            <w:pPr>
              <w:tabs>
                <w:tab w:val="left" w:pos="567"/>
              </w:tabs>
              <w:spacing w:line="276" w:lineRule="auto"/>
              <w:jc w:val="both"/>
            </w:pPr>
            <w:r>
              <w:t xml:space="preserve">4.4. Documentaţia pusă la dispoziţia Antreprenorului se repartizează astfel: </w:t>
            </w:r>
          </w:p>
          <w:p w14:paraId="34688B4B" w14:textId="77777777" w:rsidR="005B6A79" w:rsidRDefault="005B6A79" w:rsidP="005B6A79">
            <w:pPr>
              <w:tabs>
                <w:tab w:val="left" w:pos="1276"/>
              </w:tabs>
              <w:spacing w:line="276" w:lineRule="auto"/>
              <w:ind w:left="516"/>
              <w:jc w:val="both"/>
            </w:pPr>
            <w:r>
              <w:t>a) un exemplar rămâne la dispoziţia Antreprenorului,</w:t>
            </w:r>
          </w:p>
          <w:p w14:paraId="29B4829B" w14:textId="77777777" w:rsidR="005B6A79" w:rsidRDefault="005B6A79" w:rsidP="005B6A79">
            <w:pPr>
              <w:tabs>
                <w:tab w:val="left" w:pos="1276"/>
              </w:tabs>
              <w:spacing w:line="276" w:lineRule="auto"/>
              <w:ind w:left="516"/>
              <w:jc w:val="both"/>
            </w:pPr>
            <w:r>
              <w:t xml:space="preserve">b) iar altul va fi ţinut de către acesta la dispoziţie pentru consultare de către Inspectoratul Național pentru Supravegherea Tehnică, precum şi de către alte persoane autorizate, inclusiv responsabilul tehnic atestat. </w:t>
            </w:r>
          </w:p>
          <w:p w14:paraId="50531693" w14:textId="77777777" w:rsidR="005B6A79" w:rsidRDefault="005B6A79" w:rsidP="005B6A79">
            <w:pPr>
              <w:tabs>
                <w:tab w:val="left" w:pos="567"/>
              </w:tabs>
              <w:spacing w:line="276" w:lineRule="auto"/>
              <w:jc w:val="both"/>
            </w:pPr>
            <w:r>
              <w:t xml:space="preserve">4.5. Desenele, calculele, verificările calculelor, caietele de măsurări (ataşamentele) şi alte documente, pe care Co-investitorul, Beneficiarul sau Antreprenorul trebuie să le întocmească şi sunt cerute de subantreprenorul proiectant, vor fi puse la dispoziţia acestuia de către Antreprenor. </w:t>
            </w:r>
          </w:p>
          <w:p w14:paraId="56A353E0" w14:textId="77777777" w:rsidR="00460653" w:rsidRPr="00BC2141" w:rsidRDefault="00A156C0" w:rsidP="00196AB4">
            <w:pPr>
              <w:pStyle w:val="NormalWeb"/>
              <w:tabs>
                <w:tab w:val="left" w:pos="567"/>
              </w:tabs>
              <w:spacing w:line="276" w:lineRule="auto"/>
              <w:ind w:firstLine="0"/>
              <w:rPr>
                <w:lang w:val="en-US"/>
              </w:rPr>
            </w:pPr>
            <w:r w:rsidRPr="00BC2141">
              <w:rPr>
                <w:lang w:val="en-US"/>
              </w:rPr>
              <w:t xml:space="preserve">4.6. </w:t>
            </w:r>
            <w:r w:rsidR="00460653" w:rsidRPr="00BC2141">
              <w:rPr>
                <w:lang w:val="en-US"/>
              </w:rPr>
              <w:t>Oferta adjudecată face parte integrantă din contract. Ea trebuie să fie corectă şi completă. Preţurile stabilite vor acoperi toate obligaţiunile din contract şi toate operaţiunile pentru terminarea şi</w:t>
            </w:r>
            <w:r w:rsidR="005D4B79" w:rsidRPr="00BC2141">
              <w:rPr>
                <w:lang w:val="en-US"/>
              </w:rPr>
              <w:t xml:space="preserve"> </w:t>
            </w:r>
            <w:r w:rsidR="00460653" w:rsidRPr="00BC2141">
              <w:rPr>
                <w:lang w:val="en-US"/>
              </w:rPr>
              <w:t xml:space="preserve">întreţinerea corespunzătoare a lucrărilor. </w:t>
            </w:r>
          </w:p>
          <w:p w14:paraId="778AF4B8" w14:textId="77777777" w:rsidR="005B6A79" w:rsidRDefault="005B6A79" w:rsidP="005B6A79">
            <w:pPr>
              <w:tabs>
                <w:tab w:val="left" w:pos="567"/>
              </w:tabs>
              <w:spacing w:line="276" w:lineRule="auto"/>
              <w:jc w:val="both"/>
              <w:rPr>
                <w:color w:val="000000"/>
              </w:rPr>
            </w:pPr>
            <w:r>
              <w:t>4.7. Dacă Co-investitorul/Beneficiarul nu emite în timp util dispoziţii suplimentare care să conţină instrucţiuni sau aprobări, ordine, directive, sau detalii, Antreprenorul va notifica Co-investitorul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w:t>
            </w:r>
            <w:r>
              <w:rPr>
                <w:color w:val="000000"/>
              </w:rPr>
              <w:t xml:space="preserve"> ce survin datorită lipsei acestor documente. </w:t>
            </w:r>
          </w:p>
          <w:p w14:paraId="661ABC5E" w14:textId="77777777" w:rsidR="00460653" w:rsidRPr="00BC2141" w:rsidRDefault="00A156C0" w:rsidP="00196AB4">
            <w:pPr>
              <w:pStyle w:val="NormalWeb"/>
              <w:tabs>
                <w:tab w:val="left" w:pos="567"/>
              </w:tabs>
              <w:spacing w:line="276" w:lineRule="auto"/>
              <w:ind w:firstLine="0"/>
              <w:rPr>
                <w:lang w:val="en-US"/>
              </w:rPr>
            </w:pPr>
            <w:r w:rsidRPr="00BC2141">
              <w:rPr>
                <w:lang w:val="en-US"/>
              </w:rPr>
              <w:t xml:space="preserve">4.8. </w:t>
            </w:r>
            <w:r w:rsidR="00460653" w:rsidRPr="00BC2141">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BC2141" w:rsidRDefault="00A156C0" w:rsidP="00196AB4">
            <w:pPr>
              <w:pStyle w:val="NormalWeb"/>
              <w:tabs>
                <w:tab w:val="left" w:pos="567"/>
              </w:tabs>
              <w:spacing w:line="276" w:lineRule="auto"/>
              <w:ind w:firstLine="0"/>
              <w:rPr>
                <w:lang w:val="en-US"/>
              </w:rPr>
            </w:pPr>
            <w:r w:rsidRPr="00BC2141">
              <w:rPr>
                <w:lang w:val="en-US"/>
              </w:rPr>
              <w:t xml:space="preserve">4.9. </w:t>
            </w:r>
            <w:r w:rsidR="00460653" w:rsidRPr="00BC2141">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BC2141">
              <w:rPr>
                <w:lang w:val="en-US"/>
              </w:rPr>
              <w:t xml:space="preserve"> </w:t>
            </w:r>
            <w:r w:rsidR="00460653" w:rsidRPr="00BC2141">
              <w:rPr>
                <w:lang w:val="en-US"/>
              </w:rPr>
              <w:t xml:space="preserve">şi pentru procedeele de execuţie utilizate. </w:t>
            </w:r>
          </w:p>
          <w:p w14:paraId="20A67A6B" w14:textId="15BF140E" w:rsidR="00460653" w:rsidRPr="00BC2141" w:rsidRDefault="00A156C0" w:rsidP="00196AB4">
            <w:pPr>
              <w:pStyle w:val="NormalWeb"/>
              <w:tabs>
                <w:tab w:val="left" w:pos="567"/>
              </w:tabs>
              <w:spacing w:line="276" w:lineRule="auto"/>
              <w:ind w:firstLine="0"/>
              <w:rPr>
                <w:lang w:val="en-US"/>
              </w:rPr>
            </w:pPr>
            <w:r w:rsidRPr="00BC2141">
              <w:rPr>
                <w:lang w:val="en-US"/>
              </w:rPr>
              <w:t xml:space="preserve">4.10. </w:t>
            </w:r>
            <w:r w:rsidR="00460653" w:rsidRPr="00BC2141">
              <w:rPr>
                <w:lang w:val="en-US"/>
              </w:rPr>
              <w:t xml:space="preserve">Antreprenorul, prin </w:t>
            </w:r>
            <w:r w:rsidR="002F6A1E" w:rsidRPr="00BC2141">
              <w:rPr>
                <w:lang w:val="en-US"/>
              </w:rPr>
              <w:t xml:space="preserve">atribuirea </w:t>
            </w:r>
            <w:r w:rsidR="00460653" w:rsidRPr="00BC2141">
              <w:rPr>
                <w:lang w:val="en-US"/>
              </w:rPr>
              <w:t>ofertei în favoarea sa, se angajează să</w:t>
            </w:r>
            <w:r w:rsidR="00BC46B3" w:rsidRPr="00BC2141">
              <w:rPr>
                <w:lang w:val="en-US"/>
              </w:rPr>
              <w:t xml:space="preserve"> prezinte</w:t>
            </w:r>
            <w:r w:rsidR="005D4B79" w:rsidRPr="00BC2141">
              <w:rPr>
                <w:lang w:val="en-US"/>
              </w:rPr>
              <w:t xml:space="preserve"> </w:t>
            </w:r>
            <w:r w:rsidR="00EA64B0" w:rsidRPr="00BC2141">
              <w:rPr>
                <w:lang w:val="en-US"/>
              </w:rPr>
              <w:t xml:space="preserve">garanţia de bună execuţie </w:t>
            </w:r>
            <w:r w:rsidR="008644C6">
              <w:rPr>
                <w:lang w:val="en-US"/>
              </w:rPr>
              <w:t>a contractului, în cuantum de 5</w:t>
            </w:r>
            <w:r w:rsidR="00EA64B0" w:rsidRPr="00BC2141">
              <w:rPr>
                <w:lang w:val="en-US"/>
              </w:rPr>
              <w:t>% din valoarea contractului atribuit.</w:t>
            </w:r>
          </w:p>
          <w:p w14:paraId="36D28205" w14:textId="522DC9D9" w:rsidR="005C55BA" w:rsidRPr="005C55BA" w:rsidRDefault="005C55BA" w:rsidP="005C55BA">
            <w:pPr>
              <w:pStyle w:val="NormalWeb"/>
              <w:tabs>
                <w:tab w:val="left" w:pos="567"/>
              </w:tabs>
              <w:spacing w:line="276" w:lineRule="auto"/>
              <w:ind w:firstLine="0"/>
              <w:rPr>
                <w:lang w:val="en-US"/>
              </w:rPr>
            </w:pPr>
            <w:r>
              <w:rPr>
                <w:lang w:val="en-US"/>
              </w:rPr>
              <w:lastRenderedPageBreak/>
              <w:t xml:space="preserve">4.11. </w:t>
            </w:r>
            <w:r w:rsidRPr="005C55BA">
              <w:rPr>
                <w:lang w:val="en-US"/>
              </w:rPr>
              <w:t>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4C7338E3" w14:textId="0055935A" w:rsidR="00460653" w:rsidRPr="00BC2141" w:rsidRDefault="00A156C0" w:rsidP="00196AB4">
            <w:pPr>
              <w:pStyle w:val="NormalWeb"/>
              <w:tabs>
                <w:tab w:val="left" w:pos="567"/>
              </w:tabs>
              <w:spacing w:line="276" w:lineRule="auto"/>
              <w:ind w:firstLine="0"/>
              <w:rPr>
                <w:lang w:val="en-US"/>
              </w:rPr>
            </w:pPr>
            <w:r w:rsidRPr="00BC2141">
              <w:rPr>
                <w:lang w:val="en-US"/>
              </w:rPr>
              <w:t>4.12.</w:t>
            </w:r>
            <w:r w:rsidR="00460653" w:rsidRPr="00BC2141">
              <w:rPr>
                <w:lang w:val="en-US"/>
              </w:rPr>
              <w:t>Antreprenorul trebuie să constituie garanţia de bună execuţie după primirea scris</w:t>
            </w:r>
            <w:r w:rsidR="00404C0D" w:rsidRPr="00BC2141">
              <w:rPr>
                <w:lang w:val="en-US"/>
              </w:rPr>
              <w:t>orii de acceptare, dar nu mai târ</w:t>
            </w:r>
            <w:r w:rsidR="00460653" w:rsidRPr="00BC2141">
              <w:rPr>
                <w:lang w:val="en-US"/>
              </w:rPr>
              <w:t>ziu de dat</w:t>
            </w:r>
            <w:r w:rsidR="00404C0D" w:rsidRPr="00BC2141">
              <w:rPr>
                <w:lang w:val="en-US"/>
              </w:rPr>
              <w:t>a încheierii contractului. Atât</w:t>
            </w:r>
            <w:r w:rsidR="00460653" w:rsidRPr="00BC2141">
              <w:rPr>
                <w:lang w:val="en-US"/>
              </w:rPr>
              <w:t xml:space="preserve"> timp c</w:t>
            </w:r>
            <w:r w:rsidR="00404C0D" w:rsidRPr="00BC2141">
              <w:rPr>
                <w:lang w:val="en-US"/>
              </w:rPr>
              <w:t>â</w:t>
            </w:r>
            <w:r w:rsidR="00460653" w:rsidRPr="00BC2141">
              <w:rPr>
                <w:lang w:val="en-US"/>
              </w:rPr>
              <w:t xml:space="preserve">t el nu şi-a îndeplinit această obligaţiune, </w:t>
            </w:r>
            <w:r w:rsidR="005B6A79">
              <w:rPr>
                <w:lang w:val="en-US"/>
              </w:rPr>
              <w:t>Co-Investito</w:t>
            </w:r>
            <w:r w:rsidR="00460653" w:rsidRPr="00BC2141">
              <w:rPr>
                <w:lang w:val="en-US"/>
              </w:rPr>
              <w:t>rul poate să reţină garanţia</w:t>
            </w:r>
            <w:r w:rsidR="005D4B79" w:rsidRPr="00BC2141">
              <w:rPr>
                <w:lang w:val="en-US"/>
              </w:rPr>
              <w:t xml:space="preserve"> </w:t>
            </w:r>
            <w:r w:rsidR="00E364D5" w:rsidRPr="00BC2141">
              <w:rPr>
                <w:lang w:val="en-US"/>
              </w:rPr>
              <w:t>Antreprenorului</w:t>
            </w:r>
            <w:r w:rsidR="00460653" w:rsidRPr="00BC2141">
              <w:rPr>
                <w:lang w:val="en-US"/>
              </w:rPr>
              <w:t xml:space="preserve"> pentru ofertă. </w:t>
            </w:r>
          </w:p>
          <w:p w14:paraId="7B5A3C5F" w14:textId="77777777" w:rsidR="00460653" w:rsidRPr="00BC2141" w:rsidRDefault="00A156C0" w:rsidP="00196AB4">
            <w:pPr>
              <w:pStyle w:val="NormalWeb"/>
              <w:tabs>
                <w:tab w:val="left" w:pos="567"/>
              </w:tabs>
              <w:spacing w:line="276" w:lineRule="auto"/>
              <w:ind w:firstLine="0"/>
              <w:rPr>
                <w:lang w:val="en-US"/>
              </w:rPr>
            </w:pPr>
            <w:r w:rsidRPr="00BC2141">
              <w:rPr>
                <w:lang w:val="en-US"/>
              </w:rPr>
              <w:t>4.1</w:t>
            </w:r>
            <w:r w:rsidR="00893327" w:rsidRPr="00BC2141">
              <w:rPr>
                <w:lang w:val="en-US"/>
              </w:rPr>
              <w:t>3</w:t>
            </w:r>
            <w:r w:rsidRPr="00BC2141">
              <w:rPr>
                <w:lang w:val="en-US"/>
              </w:rPr>
              <w:t xml:space="preserve">. </w:t>
            </w:r>
            <w:r w:rsidR="00460653" w:rsidRPr="00BC2141">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BC2141" w:rsidRDefault="00A156C0" w:rsidP="00196AB4">
            <w:pPr>
              <w:pStyle w:val="NormalWeb"/>
              <w:tabs>
                <w:tab w:val="left" w:pos="567"/>
              </w:tabs>
              <w:spacing w:line="276" w:lineRule="auto"/>
              <w:ind w:firstLine="0"/>
              <w:rPr>
                <w:lang w:val="en-US"/>
              </w:rPr>
            </w:pPr>
            <w:r w:rsidRPr="00BC2141">
              <w:rPr>
                <w:lang w:val="en-US"/>
              </w:rPr>
              <w:t>4.1</w:t>
            </w:r>
            <w:r w:rsidR="00893327" w:rsidRPr="00BC2141">
              <w:rPr>
                <w:lang w:val="en-US"/>
              </w:rPr>
              <w:t>4</w:t>
            </w:r>
            <w:r w:rsidRPr="00BC2141">
              <w:rPr>
                <w:lang w:val="en-US"/>
              </w:rPr>
              <w:t xml:space="preserve">. </w:t>
            </w:r>
            <w:r w:rsidR="00460653" w:rsidRPr="00BC2141">
              <w:rPr>
                <w:lang w:val="en-US"/>
              </w:rPr>
              <w:t>La lucrările la care se fac încercări, se consideră calitatea probei îndeplinită at</w:t>
            </w:r>
            <w:r w:rsidR="00E171D4" w:rsidRPr="00BC2141">
              <w:rPr>
                <w:lang w:val="en-US"/>
              </w:rPr>
              <w:t>â</w:t>
            </w:r>
            <w:r w:rsidR="00460653" w:rsidRPr="00BC2141">
              <w:rPr>
                <w:lang w:val="en-US"/>
              </w:rPr>
              <w:t>ta timp c</w:t>
            </w:r>
            <w:r w:rsidR="00E171D4" w:rsidRPr="00BC2141">
              <w:rPr>
                <w:lang w:val="en-US"/>
              </w:rPr>
              <w:t>â</w:t>
            </w:r>
            <w:r w:rsidR="00460653" w:rsidRPr="00BC2141">
              <w:rPr>
                <w:lang w:val="en-US"/>
              </w:rPr>
              <w:t xml:space="preserve">t rezultatele se înscriu în limitele admise prin reglementările tehnice. </w:t>
            </w:r>
          </w:p>
          <w:p w14:paraId="383A4756" w14:textId="0146FFDF" w:rsidR="00460653" w:rsidRPr="00BC2141" w:rsidRDefault="00A156C0" w:rsidP="00196AB4">
            <w:pPr>
              <w:pStyle w:val="NormalWeb"/>
              <w:tabs>
                <w:tab w:val="left" w:pos="567"/>
              </w:tabs>
              <w:spacing w:line="276" w:lineRule="auto"/>
              <w:ind w:firstLine="0"/>
              <w:rPr>
                <w:lang w:val="en-US"/>
              </w:rPr>
            </w:pPr>
            <w:r w:rsidRPr="00BC2141">
              <w:rPr>
                <w:lang w:val="en-US"/>
              </w:rPr>
              <w:t>4.</w:t>
            </w:r>
            <w:r w:rsidR="00603AB4" w:rsidRPr="00BC2141">
              <w:rPr>
                <w:lang w:val="en-US"/>
              </w:rPr>
              <w:t xml:space="preserve">15. </w:t>
            </w:r>
            <w:r w:rsidR="005B6A79">
              <w:rPr>
                <w:lang w:val="en-US"/>
              </w:rPr>
              <w:t>Co-Investitorul</w:t>
            </w:r>
            <w:r w:rsidR="00603AB4" w:rsidRPr="00BC2141">
              <w:rPr>
                <w:lang w:val="en-US"/>
              </w:rPr>
              <w:t xml:space="preserve"> are dreptul de a supraveghea desfăşurarea lucrărilor în conformitate cu prevederile contract</w:t>
            </w:r>
            <w:r w:rsidR="005B6A79">
              <w:rPr>
                <w:lang w:val="en-US"/>
              </w:rPr>
              <w:t>ului, prin diriginți de șantier</w:t>
            </w:r>
            <w:r w:rsidR="00603AB4" w:rsidRPr="00BC2141">
              <w:rPr>
                <w:lang w:val="en-US"/>
              </w:rPr>
              <w:t xml:space="preserve">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1D9AF5D7" w:rsidR="00460653" w:rsidRPr="00BC2141" w:rsidRDefault="00A156C0" w:rsidP="00196AB4">
            <w:pPr>
              <w:pStyle w:val="NormalWeb"/>
              <w:tabs>
                <w:tab w:val="left" w:pos="567"/>
              </w:tabs>
              <w:spacing w:line="276" w:lineRule="auto"/>
              <w:ind w:firstLine="0"/>
              <w:rPr>
                <w:lang w:val="en-US"/>
              </w:rPr>
            </w:pPr>
            <w:r w:rsidRPr="00BC2141">
              <w:rPr>
                <w:lang w:val="en-US"/>
              </w:rPr>
              <w:t>4.1</w:t>
            </w:r>
            <w:r w:rsidR="00040EA0" w:rsidRPr="00BC2141">
              <w:rPr>
                <w:lang w:val="en-US"/>
              </w:rPr>
              <w:t xml:space="preserve">6. </w:t>
            </w:r>
            <w:r w:rsidR="005B6A79">
              <w:rPr>
                <w:lang w:val="en-US"/>
              </w:rPr>
              <w:t>Co-Investitorul</w:t>
            </w:r>
            <w:r w:rsidR="00040EA0" w:rsidRPr="00BC2141">
              <w:rPr>
                <w:lang w:val="en-US"/>
              </w:rPr>
              <w:t xml:space="preserve"> este autorizat să emită dispoziţiile pe care le consideră necesare executării lucrărilor, cu respectarea drepturilor Antreprenorului. Dispoziţiile se adresează în principiu numai Antreprenorului şi </w:t>
            </w:r>
            <w:r w:rsidR="005B6A79">
              <w:rPr>
                <w:lang w:val="en-US"/>
              </w:rPr>
              <w:t>responsabilului tehnic</w:t>
            </w:r>
            <w:r w:rsidR="00040EA0" w:rsidRPr="00BC2141">
              <w:rPr>
                <w:lang w:val="en-US"/>
              </w:rPr>
              <w:t xml:space="preserve">, cu excepţia cazurilor în care trebuie de intervenit împotriva unui pericol </w:t>
            </w:r>
            <w:r w:rsidR="005B6A79">
              <w:rPr>
                <w:lang w:val="en-US"/>
              </w:rPr>
              <w:t>iminent sau declarat. Co-Investito</w:t>
            </w:r>
            <w:r w:rsidR="00040EA0" w:rsidRPr="00BC2141">
              <w:rPr>
                <w:lang w:val="en-US"/>
              </w:rPr>
              <w:t xml:space="preserve">rului trebuie să i se comunice numele </w:t>
            </w:r>
            <w:r w:rsidR="005B6A79">
              <w:rPr>
                <w:lang w:val="en-US"/>
              </w:rPr>
              <w:t>responsabilului tehnic</w:t>
            </w:r>
            <w:r w:rsidR="00040EA0" w:rsidRPr="00BC2141">
              <w:rPr>
                <w:lang w:val="en-US"/>
              </w:rPr>
              <w:t xml:space="preserve"> atestat tehnico-profesional, care va dirija execuţia lucrărilor şi va verifica calitatea lor din partea Antreprenorului.</w:t>
            </w:r>
          </w:p>
          <w:p w14:paraId="68BE9528" w14:textId="29CA3A6F" w:rsidR="00460653" w:rsidRPr="00BC2141" w:rsidRDefault="00A156C0" w:rsidP="00196AB4">
            <w:pPr>
              <w:pStyle w:val="NormalWeb"/>
              <w:tabs>
                <w:tab w:val="left" w:pos="567"/>
              </w:tabs>
              <w:spacing w:line="276" w:lineRule="auto"/>
              <w:ind w:firstLine="0"/>
              <w:rPr>
                <w:lang w:val="en-US"/>
              </w:rPr>
            </w:pPr>
            <w:r w:rsidRPr="00BC2141">
              <w:rPr>
                <w:lang w:val="en-US"/>
              </w:rPr>
              <w:t>4.1</w:t>
            </w:r>
            <w:r w:rsidR="00893327" w:rsidRPr="00BC2141">
              <w:rPr>
                <w:lang w:val="en-US"/>
              </w:rPr>
              <w:t>7</w:t>
            </w:r>
            <w:r w:rsidRPr="00BC2141">
              <w:rPr>
                <w:lang w:val="en-US"/>
              </w:rPr>
              <w:t xml:space="preserve">. </w:t>
            </w:r>
            <w:r w:rsidR="00460653" w:rsidRPr="00BC2141">
              <w:rPr>
                <w:lang w:val="en-US"/>
              </w:rPr>
              <w:t xml:space="preserve">Dacă Antreprenorul consideră că dispoziţiile </w:t>
            </w:r>
            <w:r w:rsidR="00DC6272">
              <w:rPr>
                <w:lang w:val="en-US"/>
              </w:rPr>
              <w:t>Co-Investito</w:t>
            </w:r>
            <w:r w:rsidR="00DC6272" w:rsidRPr="00BC2141">
              <w:rPr>
                <w:lang w:val="en-US"/>
              </w:rPr>
              <w:t xml:space="preserve">rului </w:t>
            </w:r>
            <w:r w:rsidR="00460653" w:rsidRPr="00BC2141">
              <w:rPr>
                <w:lang w:val="en-US"/>
              </w:rPr>
              <w:t>s</w:t>
            </w:r>
            <w:r w:rsidR="00183D79" w:rsidRPr="00BC2141">
              <w:rPr>
                <w:lang w:val="en-US"/>
              </w:rPr>
              <w:t>u</w:t>
            </w:r>
            <w:r w:rsidR="00460653" w:rsidRPr="00BC2141">
              <w:rPr>
                <w:lang w:val="en-US"/>
              </w:rPr>
              <w:t xml:space="preserve">nt nejustificate sau inoportune, el poate </w:t>
            </w:r>
            <w:r w:rsidR="00E171D4" w:rsidRPr="00BC2141">
              <w:rPr>
                <w:lang w:val="en-US"/>
              </w:rPr>
              <w:t>înainta</w:t>
            </w:r>
            <w:r w:rsidR="005D4B79" w:rsidRPr="00BC2141">
              <w:rPr>
                <w:lang w:val="en-US"/>
              </w:rPr>
              <w:t xml:space="preserve"> </w:t>
            </w:r>
            <w:r w:rsidR="00460653" w:rsidRPr="00BC2141">
              <w:rPr>
                <w:lang w:val="en-US"/>
              </w:rPr>
              <w:t xml:space="preserve">obiecţii, dar acestea nu îl </w:t>
            </w:r>
            <w:r w:rsidR="00E171D4" w:rsidRPr="00BC2141">
              <w:rPr>
                <w:lang w:val="en-US"/>
              </w:rPr>
              <w:t>scutește</w:t>
            </w:r>
            <w:r w:rsidR="005D4B79" w:rsidRPr="00BC2141">
              <w:rPr>
                <w:lang w:val="en-US"/>
              </w:rPr>
              <w:t xml:space="preserve"> </w:t>
            </w:r>
            <w:r w:rsidR="00460653" w:rsidRPr="00BC2141">
              <w:rPr>
                <w:lang w:val="en-US"/>
              </w:rPr>
              <w:t xml:space="preserve">de </w:t>
            </w:r>
            <w:r w:rsidR="00E364D5" w:rsidRPr="00BC2141">
              <w:rPr>
                <w:lang w:val="en-US"/>
              </w:rPr>
              <w:t xml:space="preserve">obligația de </w:t>
            </w:r>
            <w:r w:rsidR="00460653" w:rsidRPr="00BC2141">
              <w:rPr>
                <w:lang w:val="en-US"/>
              </w:rPr>
              <w:t xml:space="preserve">a executa dispoziţiile primite, în afara cazului în care ele contravin prevederilor legale. Dacă prin executarea dispoziţiilor </w:t>
            </w:r>
            <w:r w:rsidR="00DC6272">
              <w:rPr>
                <w:lang w:val="en-US"/>
              </w:rPr>
              <w:t>Co-Investito</w:t>
            </w:r>
            <w:r w:rsidR="00DC6272" w:rsidRPr="00BC2141">
              <w:rPr>
                <w:lang w:val="en-US"/>
              </w:rPr>
              <w:t>rului</w:t>
            </w:r>
            <w:r w:rsidR="00460653" w:rsidRPr="00BC2141">
              <w:rPr>
                <w:lang w:val="en-US"/>
              </w:rPr>
              <w:t xml:space="preserve"> se creează dificultăţi în execuţie, care generează cheltuieli suplimentare, acestea vor fi suportate de către Beneficiar. </w:t>
            </w:r>
          </w:p>
          <w:p w14:paraId="726CFED6" w14:textId="77777777" w:rsidR="00460653" w:rsidRPr="00BC2141" w:rsidRDefault="00A156C0" w:rsidP="00196AB4">
            <w:pPr>
              <w:pStyle w:val="NormalWeb"/>
              <w:tabs>
                <w:tab w:val="left" w:pos="567"/>
              </w:tabs>
              <w:spacing w:line="276" w:lineRule="auto"/>
              <w:ind w:firstLine="0"/>
              <w:rPr>
                <w:lang w:val="en-US"/>
              </w:rPr>
            </w:pPr>
            <w:r w:rsidRPr="00BC2141">
              <w:rPr>
                <w:lang w:val="en-US"/>
              </w:rPr>
              <w:t>4.1</w:t>
            </w:r>
            <w:r w:rsidR="00893327" w:rsidRPr="00BC2141">
              <w:rPr>
                <w:lang w:val="en-US"/>
              </w:rPr>
              <w:t>8</w:t>
            </w:r>
            <w:r w:rsidRPr="00BC2141">
              <w:rPr>
                <w:lang w:val="en-US"/>
              </w:rPr>
              <w:t xml:space="preserve">. </w:t>
            </w:r>
            <w:r w:rsidR="00460653" w:rsidRPr="00BC2141">
              <w:rPr>
                <w:lang w:val="en-US"/>
              </w:rPr>
              <w:t>Trasarea axelor principale, bornelor de referinţă, căilor de circulaţieşi limitelor terenului pus la dispoziţia Antreprenorului, precum şi materializarea cotelor de nivel în i</w:t>
            </w:r>
            <w:r w:rsidR="00183D79" w:rsidRPr="00BC2141">
              <w:rPr>
                <w:lang w:val="en-US"/>
              </w:rPr>
              <w:t>mediata apropiere a terenului, su</w:t>
            </w:r>
            <w:r w:rsidR="00460653" w:rsidRPr="00BC2141">
              <w:rPr>
                <w:lang w:val="en-US"/>
              </w:rPr>
              <w:t>nt</w:t>
            </w:r>
            <w:r w:rsidR="005D4B79" w:rsidRPr="00BC2141">
              <w:rPr>
                <w:lang w:val="en-US"/>
              </w:rPr>
              <w:t xml:space="preserve"> </w:t>
            </w:r>
            <w:r w:rsidR="00460653" w:rsidRPr="00BC2141">
              <w:rPr>
                <w:lang w:val="en-US"/>
              </w:rPr>
              <w:t xml:space="preserve">obligaţiuni ale Antreprenorului. </w:t>
            </w:r>
          </w:p>
          <w:p w14:paraId="5A7959BE" w14:textId="77777777" w:rsidR="00460653" w:rsidRPr="00BC2141" w:rsidRDefault="00A156C0" w:rsidP="00196AB4">
            <w:pPr>
              <w:pStyle w:val="NormalWeb"/>
              <w:tabs>
                <w:tab w:val="left" w:pos="567"/>
              </w:tabs>
              <w:spacing w:line="276" w:lineRule="auto"/>
              <w:ind w:firstLine="0"/>
              <w:rPr>
                <w:lang w:val="en-US"/>
              </w:rPr>
            </w:pPr>
            <w:r w:rsidRPr="00BC2141">
              <w:rPr>
                <w:lang w:val="en-US"/>
              </w:rPr>
              <w:t>4.</w:t>
            </w:r>
            <w:r w:rsidR="00893327" w:rsidRPr="00BC2141">
              <w:rPr>
                <w:lang w:val="en-US"/>
              </w:rPr>
              <w:t>19</w:t>
            </w:r>
            <w:r w:rsidRPr="00BC2141">
              <w:rPr>
                <w:lang w:val="en-US"/>
              </w:rPr>
              <w:t xml:space="preserve">. </w:t>
            </w:r>
            <w:r w:rsidR="00460653" w:rsidRPr="00BC2141">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22238812" w:rsidR="00460653" w:rsidRPr="00BC2141" w:rsidRDefault="00A156C0" w:rsidP="00196AB4">
            <w:pPr>
              <w:pStyle w:val="NormalWeb"/>
              <w:tabs>
                <w:tab w:val="left" w:pos="567"/>
              </w:tabs>
              <w:spacing w:line="276" w:lineRule="auto"/>
              <w:ind w:firstLine="0"/>
              <w:rPr>
                <w:lang w:val="en-US"/>
              </w:rPr>
            </w:pPr>
            <w:r w:rsidRPr="00BC2141">
              <w:rPr>
                <w:lang w:val="en-US"/>
              </w:rPr>
              <w:t>4.2</w:t>
            </w:r>
            <w:r w:rsidR="00893327" w:rsidRPr="00BC2141">
              <w:rPr>
                <w:lang w:val="en-US"/>
              </w:rPr>
              <w:t>0</w:t>
            </w:r>
            <w:r w:rsidRPr="00BC2141">
              <w:rPr>
                <w:lang w:val="en-US"/>
              </w:rPr>
              <w:t xml:space="preserve">. </w:t>
            </w:r>
            <w:r w:rsidR="00460653" w:rsidRPr="00BC2141">
              <w:rPr>
                <w:lang w:val="en-US"/>
              </w:rPr>
              <w:t>Ridicările de teren, trasările şi cotele de nivel, precum şi alte documente puse la dispoziţia Antreprenorului de către Beneficiar pentru executarea contractului s</w:t>
            </w:r>
            <w:r w:rsidR="00E10C0A" w:rsidRPr="00BC2141">
              <w:rPr>
                <w:lang w:val="en-US"/>
              </w:rPr>
              <w:t>u</w:t>
            </w:r>
            <w:r w:rsidR="00460653" w:rsidRPr="00BC2141">
              <w:rPr>
                <w:lang w:val="en-US"/>
              </w:rPr>
              <w:t>nt hotărâtoare. Antreprenorul este obligat să verifice documentele primite şi să înştiinţeze Beneficiarul</w:t>
            </w:r>
            <w:r w:rsidR="00DC6272">
              <w:rPr>
                <w:lang w:val="en-US"/>
              </w:rPr>
              <w:t>/Co-Investitorul</w:t>
            </w:r>
            <w:r w:rsidR="00460653" w:rsidRPr="00BC2141">
              <w:rPr>
                <w:lang w:val="en-US"/>
              </w:rPr>
              <w:t xml:space="preserve"> cu privire la erorile şi</w:t>
            </w:r>
            <w:r w:rsidR="005D4B79" w:rsidRPr="00BC2141">
              <w:rPr>
                <w:lang w:val="en-US"/>
              </w:rPr>
              <w:t xml:space="preserve"> </w:t>
            </w:r>
            <w:r w:rsidR="00460653" w:rsidRPr="00BC2141">
              <w:rPr>
                <w:lang w:val="en-US"/>
              </w:rPr>
              <w:t xml:space="preserve">inexactităţile constatate sau presupuse. </w:t>
            </w:r>
          </w:p>
          <w:p w14:paraId="23331121" w14:textId="278C9D07" w:rsidR="00460653" w:rsidRPr="00BC2141" w:rsidRDefault="00A156C0" w:rsidP="00196AB4">
            <w:pPr>
              <w:pStyle w:val="NormalWeb"/>
              <w:tabs>
                <w:tab w:val="left" w:pos="567"/>
              </w:tabs>
              <w:spacing w:line="276" w:lineRule="auto"/>
              <w:ind w:firstLine="0"/>
              <w:rPr>
                <w:lang w:val="en-US"/>
              </w:rPr>
            </w:pPr>
            <w:r w:rsidRPr="00BC2141">
              <w:rPr>
                <w:lang w:val="en-US"/>
              </w:rPr>
              <w:t>4.2</w:t>
            </w:r>
            <w:r w:rsidR="00893327" w:rsidRPr="00BC2141">
              <w:rPr>
                <w:lang w:val="en-US"/>
              </w:rPr>
              <w:t>1</w:t>
            </w:r>
            <w:r w:rsidRPr="00BC2141">
              <w:rPr>
                <w:lang w:val="en-US"/>
              </w:rPr>
              <w:t xml:space="preserve">. </w:t>
            </w:r>
            <w:r w:rsidR="00460653" w:rsidRPr="00BC2141">
              <w:rPr>
                <w:lang w:val="en-US"/>
              </w:rPr>
              <w:t xml:space="preserve">Antreprenorul are obligaţia să stabilească toate relaţiile care reglementează raporturile cu subantreprenorii şi este răspunzător faţă de </w:t>
            </w:r>
            <w:r w:rsidR="00DC6272">
              <w:rPr>
                <w:lang w:val="en-US"/>
              </w:rPr>
              <w:t xml:space="preserve">Co-investitor </w:t>
            </w:r>
            <w:r w:rsidR="00460653" w:rsidRPr="00BC2141">
              <w:rPr>
                <w:lang w:val="en-US"/>
              </w:rPr>
              <w:t>pentru respe</w:t>
            </w:r>
            <w:r w:rsidR="00FC605E">
              <w:rPr>
                <w:lang w:val="en-US"/>
              </w:rPr>
              <w:t>ctarea de către subantreprenori</w:t>
            </w:r>
            <w:r w:rsidR="00460653" w:rsidRPr="00BC2141">
              <w:rPr>
                <w:lang w:val="en-US"/>
              </w:rPr>
              <w:t xml:space="preserve"> a </w:t>
            </w:r>
            <w:r w:rsidR="00AB7AE2" w:rsidRPr="00BC2141">
              <w:rPr>
                <w:lang w:val="en-US"/>
              </w:rPr>
              <w:t>prevederilor legale și obligațiunilor contractuale și profesionale</w:t>
            </w:r>
            <w:r w:rsidR="00460653" w:rsidRPr="00BC2141">
              <w:rPr>
                <w:lang w:val="en-US"/>
              </w:rPr>
              <w:t xml:space="preserve">. </w:t>
            </w:r>
          </w:p>
          <w:p w14:paraId="7924F23B" w14:textId="6BA4A82E" w:rsidR="00460653" w:rsidRPr="00BC2141" w:rsidRDefault="00A156C0" w:rsidP="00196AB4">
            <w:pPr>
              <w:pStyle w:val="NormalWeb"/>
              <w:tabs>
                <w:tab w:val="left" w:pos="567"/>
              </w:tabs>
              <w:spacing w:line="276" w:lineRule="auto"/>
              <w:ind w:firstLine="0"/>
              <w:rPr>
                <w:lang w:val="en-US"/>
              </w:rPr>
            </w:pPr>
            <w:r w:rsidRPr="00BC2141">
              <w:rPr>
                <w:lang w:val="en-US"/>
              </w:rPr>
              <w:t>4.2</w:t>
            </w:r>
            <w:r w:rsidR="00893327" w:rsidRPr="00BC2141">
              <w:rPr>
                <w:lang w:val="en-US"/>
              </w:rPr>
              <w:t>2</w:t>
            </w:r>
            <w:r w:rsidRPr="00BC2141">
              <w:rPr>
                <w:lang w:val="en-US"/>
              </w:rPr>
              <w:t xml:space="preserve">. </w:t>
            </w:r>
            <w:r w:rsidR="00460653" w:rsidRPr="00BC2141">
              <w:rPr>
                <w:lang w:val="en-US"/>
              </w:rPr>
              <w:t xml:space="preserve">Pe parcursul executării lucrărilor, </w:t>
            </w:r>
            <w:r w:rsidR="00DC6272" w:rsidRPr="00DC6272">
              <w:rPr>
                <w:lang w:val="en-US"/>
              </w:rPr>
              <w:t xml:space="preserve">Co-investitorul </w:t>
            </w:r>
            <w:r w:rsidR="00460653" w:rsidRPr="00BC2141">
              <w:rPr>
                <w:lang w:val="en-US"/>
              </w:rPr>
              <w:t xml:space="preserve">are dreptul să dispună în scris: </w:t>
            </w:r>
          </w:p>
          <w:p w14:paraId="196DBA12" w14:textId="77777777" w:rsidR="00460653" w:rsidRPr="00FF430B" w:rsidRDefault="00460653" w:rsidP="00E560C9">
            <w:pPr>
              <w:numPr>
                <w:ilvl w:val="0"/>
                <w:numId w:val="10"/>
              </w:numPr>
              <w:tabs>
                <w:tab w:val="left" w:pos="314"/>
              </w:tabs>
              <w:spacing w:line="276" w:lineRule="auto"/>
              <w:ind w:left="426"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E560C9">
            <w:pPr>
              <w:numPr>
                <w:ilvl w:val="0"/>
                <w:numId w:val="10"/>
              </w:numPr>
              <w:tabs>
                <w:tab w:val="left" w:pos="314"/>
              </w:tabs>
              <w:spacing w:line="276" w:lineRule="auto"/>
              <w:ind w:left="426" w:firstLine="0"/>
              <w:jc w:val="both"/>
            </w:pPr>
            <w:r w:rsidRPr="00FF430B">
              <w:t xml:space="preserve">înlocuirea materialelor necorespunzătoare calitativ cu altele corespunzătoare; </w:t>
            </w:r>
          </w:p>
          <w:p w14:paraId="7AD1E5A3" w14:textId="77777777" w:rsidR="00460653" w:rsidRPr="00FF430B" w:rsidRDefault="00460653" w:rsidP="00E560C9">
            <w:pPr>
              <w:numPr>
                <w:ilvl w:val="0"/>
                <w:numId w:val="10"/>
              </w:numPr>
              <w:tabs>
                <w:tab w:val="left" w:pos="314"/>
              </w:tabs>
              <w:spacing w:line="276" w:lineRule="auto"/>
              <w:ind w:left="426" w:firstLine="0"/>
              <w:jc w:val="both"/>
            </w:pPr>
            <w:r w:rsidRPr="00FF430B">
              <w:t xml:space="preserve">îndepărtarea sau refacerea oricărei lucrări sau părţi de lucrare necorespunzătoare din punct    </w:t>
            </w:r>
            <w:r w:rsidRPr="00FF430B">
              <w:lastRenderedPageBreak/>
              <w:t xml:space="preserve">de vedere calitativ. </w:t>
            </w:r>
          </w:p>
          <w:p w14:paraId="61638B15" w14:textId="0D44E79A" w:rsidR="00460653" w:rsidRPr="00BC2141" w:rsidRDefault="00A156C0" w:rsidP="00196AB4">
            <w:pPr>
              <w:pStyle w:val="NormalWeb"/>
              <w:tabs>
                <w:tab w:val="left" w:pos="567"/>
              </w:tabs>
              <w:spacing w:line="276" w:lineRule="auto"/>
              <w:ind w:firstLine="0"/>
              <w:rPr>
                <w:lang w:val="en-US"/>
              </w:rPr>
            </w:pPr>
            <w:r w:rsidRPr="00BC2141">
              <w:rPr>
                <w:lang w:val="en-US"/>
              </w:rPr>
              <w:t>4.2</w:t>
            </w:r>
            <w:r w:rsidR="00893327" w:rsidRPr="00BC2141">
              <w:rPr>
                <w:lang w:val="en-US"/>
              </w:rPr>
              <w:t>3</w:t>
            </w:r>
            <w:r w:rsidRPr="00BC2141">
              <w:rPr>
                <w:lang w:val="en-US"/>
              </w:rPr>
              <w:t xml:space="preserve">. </w:t>
            </w:r>
            <w:r w:rsidR="00460653" w:rsidRPr="00BC2141">
              <w:rPr>
                <w:lang w:val="en-US"/>
              </w:rPr>
              <w:t>În cazul neexecutării de către Antreprenor a d</w:t>
            </w:r>
            <w:r w:rsidR="00DC6272">
              <w:rPr>
                <w:lang w:val="en-US"/>
              </w:rPr>
              <w:t xml:space="preserve">ispoziţiilor din punctul 2.1., </w:t>
            </w:r>
            <w:r w:rsidR="00DC6272" w:rsidRPr="00DC6272">
              <w:rPr>
                <w:lang w:val="en-US"/>
              </w:rPr>
              <w:t xml:space="preserve">Co-investitorul </w:t>
            </w:r>
            <w:r w:rsidR="00460653" w:rsidRPr="00BC2141">
              <w:rPr>
                <w:lang w:val="en-US"/>
              </w:rPr>
              <w:t xml:space="preserve">poate opri lucrările, </w:t>
            </w:r>
            <w:r w:rsidR="00F53F69" w:rsidRPr="00BC2141">
              <w:rPr>
                <w:lang w:val="en-US"/>
              </w:rPr>
              <w:t xml:space="preserve">prin </w:t>
            </w:r>
            <w:r w:rsidR="00E364D5" w:rsidRPr="00BC2141">
              <w:rPr>
                <w:lang w:val="en-US"/>
              </w:rPr>
              <w:t xml:space="preserve">rezoluțiunea </w:t>
            </w:r>
            <w:r w:rsidR="00F53F69" w:rsidRPr="00BC2141">
              <w:rPr>
                <w:lang w:val="en-US"/>
              </w:rPr>
              <w:t>contractului</w:t>
            </w:r>
            <w:r w:rsidR="00460653" w:rsidRPr="00BC2141">
              <w:rPr>
                <w:lang w:val="en-US"/>
              </w:rPr>
              <w:t xml:space="preserve">, în condiţiile legii, </w:t>
            </w:r>
            <w:r w:rsidR="00F53F69" w:rsidRPr="00BC2141">
              <w:rPr>
                <w:lang w:val="en-US"/>
              </w:rPr>
              <w:t>totodată A</w:t>
            </w:r>
            <w:r w:rsidR="00316769" w:rsidRPr="00BC2141">
              <w:rPr>
                <w:lang w:val="en-US"/>
              </w:rPr>
              <w:t xml:space="preserve">ntreprenorul </w:t>
            </w:r>
            <w:r w:rsidR="00460653" w:rsidRPr="00BC2141">
              <w:rPr>
                <w:lang w:val="en-US"/>
              </w:rPr>
              <w:t>compense</w:t>
            </w:r>
            <w:r w:rsidR="00316769" w:rsidRPr="00BC2141">
              <w:rPr>
                <w:lang w:val="en-US"/>
              </w:rPr>
              <w:t>ază</w:t>
            </w:r>
            <w:r w:rsidR="00460653" w:rsidRPr="00BC2141">
              <w:rPr>
                <w:lang w:val="en-US"/>
              </w:rPr>
              <w:t xml:space="preserve"> cheltuielile aferente suportate de </w:t>
            </w:r>
            <w:r w:rsidR="00DC6272" w:rsidRPr="00DC6272">
              <w:rPr>
                <w:lang w:val="en-US"/>
              </w:rPr>
              <w:t>Co-investitor/</w:t>
            </w:r>
            <w:r w:rsidR="00DC6272" w:rsidRPr="00DC6272">
              <w:rPr>
                <w:color w:val="000000"/>
                <w:lang w:val="en-US"/>
              </w:rPr>
              <w:t>Beneficiar</w:t>
            </w:r>
            <w:r w:rsidR="00460653" w:rsidRPr="00BC2141">
              <w:rPr>
                <w:lang w:val="en-US"/>
              </w:rPr>
              <w:t xml:space="preserve"> în legătură cu faptul neexecutării. </w:t>
            </w:r>
          </w:p>
          <w:p w14:paraId="42DBA1FC" w14:textId="1E79BDDA" w:rsidR="00460653" w:rsidRPr="00BC2141" w:rsidRDefault="00BE5A1E" w:rsidP="00196AB4">
            <w:pPr>
              <w:pStyle w:val="NormalWeb"/>
              <w:tabs>
                <w:tab w:val="left" w:pos="567"/>
              </w:tabs>
              <w:spacing w:line="276" w:lineRule="auto"/>
              <w:ind w:firstLine="0"/>
              <w:rPr>
                <w:lang w:val="en-US"/>
              </w:rPr>
            </w:pPr>
            <w:r w:rsidRPr="00BC2141">
              <w:rPr>
                <w:lang w:val="en-US"/>
              </w:rPr>
              <w:t>4.2</w:t>
            </w:r>
            <w:r w:rsidR="00893327" w:rsidRPr="00BC2141">
              <w:rPr>
                <w:lang w:val="en-US"/>
              </w:rPr>
              <w:t>4</w:t>
            </w:r>
            <w:r w:rsidRPr="00BC2141">
              <w:rPr>
                <w:lang w:val="en-US"/>
              </w:rPr>
              <w:t xml:space="preserve">. </w:t>
            </w:r>
            <w:r w:rsidR="00460653" w:rsidRPr="00BC2141">
              <w:rPr>
                <w:lang w:val="en-US"/>
              </w:rPr>
              <w:t xml:space="preserve">În cazul în care în timpul executării lucrărilor, pe amplasamente se descoperă valori istorice, artistice sau ştiinţifice, Antreprenorul este obligat să oprească execuţia lucrărilor în zona respectivă şi să comunice </w:t>
            </w:r>
            <w:r w:rsidR="00DC6272" w:rsidRPr="00DC6272">
              <w:rPr>
                <w:lang w:val="en-US"/>
              </w:rPr>
              <w:t>Co-investitorului/</w:t>
            </w:r>
            <w:r w:rsidR="00DC6272" w:rsidRPr="00DC6272">
              <w:rPr>
                <w:color w:val="000000"/>
                <w:lang w:val="en-US"/>
              </w:rPr>
              <w:t>Beneficiarului</w:t>
            </w:r>
            <w:r w:rsidR="00460653" w:rsidRPr="00BC2141">
              <w:rPr>
                <w:lang w:val="en-US"/>
              </w:rPr>
              <w:t xml:space="preserve">, organelor de poliţie sau organelor competente acest fapt. </w:t>
            </w:r>
          </w:p>
          <w:p w14:paraId="7EE215F6" w14:textId="77777777" w:rsidR="00460653" w:rsidRPr="00BC2141" w:rsidRDefault="00BE5A1E" w:rsidP="00196AB4">
            <w:pPr>
              <w:pStyle w:val="NormalWeb"/>
              <w:tabs>
                <w:tab w:val="left" w:pos="567"/>
              </w:tabs>
              <w:spacing w:line="276" w:lineRule="auto"/>
              <w:ind w:firstLine="0"/>
              <w:rPr>
                <w:lang w:val="en-US"/>
              </w:rPr>
            </w:pPr>
            <w:r w:rsidRPr="00BC2141">
              <w:rPr>
                <w:lang w:val="en-US"/>
              </w:rPr>
              <w:t>4.2</w:t>
            </w:r>
            <w:r w:rsidR="00893327" w:rsidRPr="00BC2141">
              <w:rPr>
                <w:lang w:val="en-US"/>
              </w:rPr>
              <w:t>5</w:t>
            </w:r>
            <w:r w:rsidRPr="00BC2141">
              <w:rPr>
                <w:lang w:val="en-US"/>
              </w:rPr>
              <w:t xml:space="preserve">. </w:t>
            </w:r>
            <w:r w:rsidR="00460653" w:rsidRPr="00BC2141">
              <w:rPr>
                <w:lang w:val="en-US"/>
              </w:rPr>
              <w:t>În timpul desfăşurării lucrărilor, Antreprenorul are obligaţia să menţină căile de acces libere, să retragă utilajele, să îndepărteze surplusurile de materiale, deşeuri</w:t>
            </w:r>
            <w:r w:rsidR="005D4B79" w:rsidRPr="00BC2141">
              <w:rPr>
                <w:lang w:val="en-US"/>
              </w:rPr>
              <w:t xml:space="preserve"> </w:t>
            </w:r>
            <w:r w:rsidR="00460653" w:rsidRPr="00BC2141">
              <w:rPr>
                <w:lang w:val="en-US"/>
              </w:rPr>
              <w:t>şi lucrări provizorii de orice fel, care nu s</w:t>
            </w:r>
            <w:r w:rsidR="00183D79" w:rsidRPr="00BC2141">
              <w:rPr>
                <w:lang w:val="en-US"/>
              </w:rPr>
              <w:t>u</w:t>
            </w:r>
            <w:r w:rsidR="00460653" w:rsidRPr="00BC2141">
              <w:rPr>
                <w:lang w:val="en-US"/>
              </w:rPr>
              <w:t>nt necesare, iar la terminarea lucrărilor, Antreprenorul va evacua de pe şantier toate utilajele de construcţie, surplusurile de materiale, deşeurile</w:t>
            </w:r>
            <w:r w:rsidR="005D4B79" w:rsidRPr="00BC2141">
              <w:rPr>
                <w:lang w:val="en-US"/>
              </w:rPr>
              <w:t xml:space="preserve"> </w:t>
            </w:r>
            <w:r w:rsidR="00460653" w:rsidRPr="00BC2141">
              <w:rPr>
                <w:lang w:val="en-US"/>
              </w:rPr>
              <w:t xml:space="preserve">şi lucrările provizorii. </w:t>
            </w:r>
          </w:p>
          <w:p w14:paraId="42718144" w14:textId="77777777" w:rsidR="00B96242" w:rsidRPr="00BC2141" w:rsidRDefault="00BE5A1E" w:rsidP="00196AB4">
            <w:pPr>
              <w:pStyle w:val="NormalWeb"/>
              <w:tabs>
                <w:tab w:val="left" w:pos="426"/>
                <w:tab w:val="left" w:pos="3645"/>
              </w:tabs>
              <w:spacing w:line="276" w:lineRule="auto"/>
              <w:ind w:firstLine="0"/>
              <w:rPr>
                <w:lang w:val="en-US"/>
              </w:rPr>
            </w:pPr>
            <w:r w:rsidRPr="00BC2141">
              <w:rPr>
                <w:lang w:val="en-US"/>
              </w:rPr>
              <w:t>4.2</w:t>
            </w:r>
            <w:r w:rsidR="00893327" w:rsidRPr="00BC2141">
              <w:rPr>
                <w:lang w:val="en-US"/>
              </w:rPr>
              <w:t>6</w:t>
            </w:r>
            <w:r w:rsidRPr="00BC2141">
              <w:rPr>
                <w:lang w:val="en-US"/>
              </w:rPr>
              <w:t xml:space="preserve">. </w:t>
            </w:r>
            <w:r w:rsidR="00460653" w:rsidRPr="00BC2141">
              <w:rPr>
                <w:lang w:val="en-US"/>
              </w:rPr>
              <w:t>Beneficiarul trebuie să obţină, pe propria cheltuială, toate avizele, autorizaţiile</w:t>
            </w:r>
            <w:r w:rsidR="005D4B79" w:rsidRPr="00BC2141">
              <w:rPr>
                <w:lang w:val="en-US"/>
              </w:rPr>
              <w:t xml:space="preserve"> </w:t>
            </w:r>
            <w:r w:rsidR="00460653" w:rsidRPr="00BC2141">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BC2141" w:rsidRDefault="00460653" w:rsidP="00196AB4">
            <w:pPr>
              <w:pStyle w:val="NormalWeb"/>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BC2141" w:rsidRDefault="00BE5A1E" w:rsidP="00196AB4">
            <w:pPr>
              <w:pStyle w:val="NormalWeb"/>
              <w:tabs>
                <w:tab w:val="left" w:pos="567"/>
              </w:tabs>
              <w:spacing w:line="276" w:lineRule="auto"/>
              <w:ind w:firstLine="0"/>
              <w:rPr>
                <w:lang w:val="en-US"/>
              </w:rPr>
            </w:pPr>
            <w:r w:rsidRPr="00BC2141">
              <w:rPr>
                <w:lang w:val="en-US"/>
              </w:rPr>
              <w:t xml:space="preserve">6.1. </w:t>
            </w:r>
            <w:r w:rsidR="005B666D" w:rsidRPr="00BC2141">
              <w:rPr>
                <w:lang w:val="en-US"/>
              </w:rPr>
              <w:t>Antreprenorul este obligat să execute toate lucrările, prevăzute în contract, în termenele stabilite prin graficul general de realizare a lucrărilor şi graficul de execuţie</w:t>
            </w:r>
            <w:r w:rsidR="005D4B79" w:rsidRPr="00BC2141">
              <w:rPr>
                <w:lang w:val="en-US"/>
              </w:rPr>
              <w:t xml:space="preserve"> </w:t>
            </w:r>
            <w:r w:rsidR="005B666D" w:rsidRPr="00BC2141">
              <w:rPr>
                <w:lang w:val="en-US"/>
              </w:rPr>
              <w:t>şi de o calitate corespunzătoare prevederilor actelor normative şi  prezentului contract.</w:t>
            </w:r>
          </w:p>
          <w:p w14:paraId="0797AEC6" w14:textId="77777777" w:rsidR="005B666D" w:rsidRPr="00BC2141" w:rsidRDefault="00BE5A1E" w:rsidP="00196AB4">
            <w:pPr>
              <w:pStyle w:val="NormalWeb"/>
              <w:tabs>
                <w:tab w:val="left" w:pos="567"/>
              </w:tabs>
              <w:spacing w:line="276" w:lineRule="auto"/>
              <w:ind w:firstLine="0"/>
              <w:rPr>
                <w:lang w:val="en-US"/>
              </w:rPr>
            </w:pPr>
            <w:r w:rsidRPr="00BC2141">
              <w:rPr>
                <w:lang w:val="en-US"/>
              </w:rPr>
              <w:t xml:space="preserve">6.2. </w:t>
            </w:r>
            <w:r w:rsidR="005B666D" w:rsidRPr="00BC2141">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BC2141" w:rsidRDefault="00BE5A1E" w:rsidP="00196AB4">
            <w:pPr>
              <w:pStyle w:val="NormalWeb"/>
              <w:tabs>
                <w:tab w:val="left" w:pos="567"/>
              </w:tabs>
              <w:spacing w:line="276" w:lineRule="auto"/>
              <w:ind w:firstLine="0"/>
              <w:rPr>
                <w:lang w:val="en-US"/>
              </w:rPr>
            </w:pPr>
            <w:r w:rsidRPr="00BC2141">
              <w:rPr>
                <w:lang w:val="en-US"/>
              </w:rPr>
              <w:t xml:space="preserve">6.3. </w:t>
            </w:r>
            <w:r w:rsidR="005B666D" w:rsidRPr="00BC2141">
              <w:rPr>
                <w:lang w:val="en-US"/>
              </w:rPr>
              <w:t xml:space="preserve">Pe parcursul execuţiei lucrărilor, Antreprenorul este obligat să comunice, la cererea Beneficiarului, datele de </w:t>
            </w:r>
            <w:r w:rsidR="00E364D5" w:rsidRPr="00BC2141">
              <w:rPr>
                <w:lang w:val="en-US"/>
              </w:rPr>
              <w:t>identificare</w:t>
            </w:r>
            <w:r w:rsidR="005D4B79" w:rsidRPr="00BC2141">
              <w:rPr>
                <w:lang w:val="en-US"/>
              </w:rPr>
              <w:t xml:space="preserve"> </w:t>
            </w:r>
            <w:r w:rsidR="005B666D" w:rsidRPr="00BC2141">
              <w:rPr>
                <w:lang w:val="en-US"/>
              </w:rPr>
              <w:t xml:space="preserve">ale subantreprenorilor. </w:t>
            </w:r>
          </w:p>
          <w:p w14:paraId="05BB78E2" w14:textId="77777777" w:rsidR="005B666D" w:rsidRPr="00BC2141" w:rsidRDefault="00BE5A1E" w:rsidP="00196AB4">
            <w:pPr>
              <w:pStyle w:val="NormalWeb"/>
              <w:tabs>
                <w:tab w:val="left" w:pos="142"/>
                <w:tab w:val="left" w:pos="284"/>
              </w:tabs>
              <w:spacing w:line="276" w:lineRule="auto"/>
              <w:ind w:firstLine="0"/>
              <w:rPr>
                <w:lang w:val="en-US"/>
              </w:rPr>
            </w:pPr>
            <w:r w:rsidRPr="00BC2141">
              <w:rPr>
                <w:lang w:val="en-US"/>
              </w:rPr>
              <w:t xml:space="preserve">6.4. </w:t>
            </w:r>
            <w:r w:rsidR="005B666D" w:rsidRPr="00BC2141">
              <w:rPr>
                <w:lang w:val="en-US"/>
              </w:rPr>
              <w:t>Angajarea forţei de muncă pe bază de a</w:t>
            </w:r>
            <w:r w:rsidR="003D06D0" w:rsidRPr="00BC2141">
              <w:rPr>
                <w:lang w:val="en-US"/>
              </w:rPr>
              <w:t>cord nu este considerată</w:t>
            </w:r>
            <w:r w:rsidR="005B666D" w:rsidRPr="00BC2141">
              <w:rPr>
                <w:lang w:val="en-US"/>
              </w:rPr>
              <w:t xml:space="preserve"> obiectul unei subcontractări.</w:t>
            </w:r>
          </w:p>
          <w:p w14:paraId="04191B6B" w14:textId="77777777" w:rsidR="00684D44" w:rsidRPr="00BC2141" w:rsidRDefault="00684D44" w:rsidP="00196AB4">
            <w:pPr>
              <w:pStyle w:val="NormalWeb"/>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BC2141" w:rsidRDefault="00BE5A1E" w:rsidP="00196AB4">
            <w:pPr>
              <w:pStyle w:val="NormalWeb"/>
              <w:tabs>
                <w:tab w:val="left" w:pos="0"/>
              </w:tabs>
              <w:spacing w:line="276" w:lineRule="auto"/>
              <w:ind w:firstLine="0"/>
              <w:rPr>
                <w:lang w:val="en-US"/>
              </w:rPr>
            </w:pPr>
            <w:r w:rsidRPr="00BC2141">
              <w:rPr>
                <w:lang w:val="en-US"/>
              </w:rPr>
              <w:t xml:space="preserve">8.1. </w:t>
            </w:r>
            <w:r w:rsidR="00460653" w:rsidRPr="00BC2141">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BC2141" w:rsidRDefault="00BE5A1E" w:rsidP="00196AB4">
            <w:pPr>
              <w:pStyle w:val="NormalWeb"/>
              <w:tabs>
                <w:tab w:val="left" w:pos="284"/>
              </w:tabs>
              <w:spacing w:line="276" w:lineRule="auto"/>
              <w:ind w:firstLine="0"/>
              <w:rPr>
                <w:lang w:val="en-US"/>
              </w:rPr>
            </w:pPr>
            <w:r w:rsidRPr="00BC2141">
              <w:rPr>
                <w:lang w:val="en-US"/>
              </w:rPr>
              <w:t>8.2</w:t>
            </w:r>
            <w:r w:rsidR="00D05A94" w:rsidRPr="00BC2141">
              <w:rPr>
                <w:lang w:val="en-US"/>
              </w:rPr>
              <w:t>.</w:t>
            </w:r>
            <w:r w:rsidR="00460653" w:rsidRPr="00BC2141">
              <w:rPr>
                <w:lang w:val="en-US"/>
              </w:rPr>
              <w:t xml:space="preserve">Costul probelor şi încercărilor va fi suportat de Antreprenor, dacă acesta este prevăzut îndocumentaţie, în caz contrar cheltuielile vor fi suportate de Beneficiar. </w:t>
            </w:r>
          </w:p>
          <w:p w14:paraId="07429815" w14:textId="258E3CF7" w:rsidR="00460653" w:rsidRPr="00FF430B" w:rsidRDefault="00BE5A1E" w:rsidP="00196AB4">
            <w:pPr>
              <w:pStyle w:val="NormalWeb"/>
              <w:tabs>
                <w:tab w:val="left" w:pos="284"/>
              </w:tabs>
              <w:spacing w:line="276" w:lineRule="auto"/>
              <w:ind w:firstLine="0"/>
            </w:pPr>
            <w:r w:rsidRPr="00BC2141">
              <w:rPr>
                <w:lang w:val="en-US"/>
              </w:rPr>
              <w:t xml:space="preserve">8.3. </w:t>
            </w:r>
            <w:r w:rsidR="00460653" w:rsidRPr="00BC2141">
              <w:rPr>
                <w:lang w:val="en-US"/>
              </w:rPr>
              <w:t xml:space="preserve">Probele neprevăzute şi comandate de </w:t>
            </w:r>
            <w:sdt>
              <w:sdtPr>
                <w:tag w:val="goog_rdk_10"/>
                <w:id w:val="1238825845"/>
              </w:sdtPr>
              <w:sdtEndPr/>
              <w:sdtContent>
                <w:sdt>
                  <w:sdtPr>
                    <w:tag w:val="goog_rdk_11"/>
                    <w:id w:val="713928137"/>
                  </w:sdtPr>
                  <w:sdtEndPr/>
                  <w:sdtContent>
                    <w:r w:rsidR="00761E2B" w:rsidRPr="00761E2B">
                      <w:rPr>
                        <w:color w:val="000000"/>
                        <w:lang w:val="en-US"/>
                      </w:rPr>
                      <w:t>Co-investitor</w:t>
                    </w:r>
                  </w:sdtContent>
                </w:sdt>
                <w:r w:rsidR="00761E2B" w:rsidRPr="00761E2B">
                  <w:rPr>
                    <w:color w:val="000000"/>
                    <w:lang w:val="en-US"/>
                  </w:rPr>
                  <w:t>/</w:t>
                </w:r>
              </w:sdtContent>
            </w:sdt>
            <w:r w:rsidR="00761E2B" w:rsidRPr="00761E2B">
              <w:rPr>
                <w:color w:val="000000"/>
                <w:lang w:val="en-US"/>
              </w:rPr>
              <w:t>Beneficiar</w:t>
            </w:r>
            <w:r w:rsidR="00460653" w:rsidRPr="00BC2141">
              <w:rPr>
                <w:lang w:val="en-US"/>
              </w:rPr>
              <w:t xml:space="preserve"> pentru verificarea unor lucrări </w:t>
            </w:r>
            <w:r w:rsidR="00460653" w:rsidRPr="00BC2141">
              <w:rPr>
                <w:lang w:val="en-US"/>
              </w:rPr>
              <w:lastRenderedPageBreak/>
              <w:t>sau materiale puse în</w:t>
            </w:r>
            <w:r w:rsidR="005D4B79" w:rsidRPr="00BC2141">
              <w:rPr>
                <w:lang w:val="en-US"/>
              </w:rPr>
              <w:t xml:space="preserve"> </w:t>
            </w:r>
            <w:r w:rsidR="00460653" w:rsidRPr="00BC2141">
              <w:rPr>
                <w:lang w:val="en-US"/>
              </w:rPr>
              <w:t>operă vor fi suportate de Antreprenor, dacă s</w:t>
            </w:r>
            <w:r w:rsidR="003D06D0" w:rsidRPr="00BC2141">
              <w:rPr>
                <w:lang w:val="en-US"/>
              </w:rPr>
              <w:t>e dovedeşte că materialele nu su</w:t>
            </w:r>
            <w:r w:rsidR="00460653" w:rsidRPr="00BC2141">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1B3EAA61" w:rsidR="00460653" w:rsidRPr="00BC2141" w:rsidRDefault="00D05A94" w:rsidP="00E560C9">
            <w:pPr>
              <w:pStyle w:val="NormalWeb"/>
              <w:numPr>
                <w:ilvl w:val="1"/>
                <w:numId w:val="11"/>
              </w:numPr>
              <w:tabs>
                <w:tab w:val="left" w:pos="284"/>
              </w:tabs>
              <w:spacing w:line="276" w:lineRule="auto"/>
              <w:ind w:left="0" w:hanging="425"/>
              <w:rPr>
                <w:lang w:val="en-US"/>
              </w:rPr>
            </w:pPr>
            <w:r w:rsidRPr="00BC2141">
              <w:rPr>
                <w:lang w:val="en-US"/>
              </w:rPr>
              <w:t xml:space="preserve">8.4. </w:t>
            </w:r>
            <w:r w:rsidR="00761E2B">
              <w:rPr>
                <w:lang w:val="en-US"/>
              </w:rPr>
              <w:t xml:space="preserve">Co-investitorul, </w:t>
            </w:r>
            <w:r w:rsidR="00460653" w:rsidRPr="00BC2141">
              <w:rPr>
                <w:lang w:val="en-US"/>
              </w:rPr>
              <w:t>Beneficiarul, proiectantul sau orice altă persoană autorizată de aceştia au acces tot timpul la lucrări pe şantier</w:t>
            </w:r>
            <w:r w:rsidR="005D4B79" w:rsidRPr="00BC2141">
              <w:rPr>
                <w:lang w:val="en-US"/>
              </w:rPr>
              <w:t xml:space="preserve"> </w:t>
            </w:r>
            <w:r w:rsidR="00460653" w:rsidRPr="00BC2141">
              <w:rPr>
                <w:lang w:val="en-US"/>
              </w:rPr>
              <w:t xml:space="preserve">şi în locurile unde se pregăteşte lucrarea, în depozite de materiale prefabricate etc. </w:t>
            </w:r>
          </w:p>
          <w:p w14:paraId="122D8C18" w14:textId="77777777" w:rsidR="00460653" w:rsidRPr="00BC2141" w:rsidRDefault="00D05A94" w:rsidP="00E560C9">
            <w:pPr>
              <w:pStyle w:val="NormalWeb"/>
              <w:numPr>
                <w:ilvl w:val="1"/>
                <w:numId w:val="11"/>
              </w:numPr>
              <w:tabs>
                <w:tab w:val="left" w:pos="284"/>
              </w:tabs>
              <w:spacing w:line="276" w:lineRule="auto"/>
              <w:ind w:left="0" w:hanging="425"/>
              <w:rPr>
                <w:lang w:val="en-US"/>
              </w:rPr>
            </w:pPr>
            <w:r w:rsidRPr="00BC2141">
              <w:rPr>
                <w:lang w:val="en-US"/>
              </w:rPr>
              <w:t xml:space="preserve">8.5. </w:t>
            </w:r>
            <w:r w:rsidR="00460653" w:rsidRPr="00BC2141">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BC2141">
              <w:rPr>
                <w:lang w:val="en-US"/>
              </w:rPr>
              <w:t>a</w:t>
            </w:r>
            <w:r w:rsidR="00460653" w:rsidRPr="00BC2141">
              <w:rPr>
                <w:lang w:val="en-US"/>
              </w:rPr>
              <w:t xml:space="preserve"> anunţa</w:t>
            </w:r>
            <w:r w:rsidR="00C33344" w:rsidRPr="00BC2141">
              <w:rPr>
                <w:lang w:val="en-US"/>
              </w:rPr>
              <w:t xml:space="preserve"> </w:t>
            </w:r>
            <w:r w:rsidR="00460653" w:rsidRPr="00BC2141">
              <w:rPr>
                <w:lang w:val="en-US"/>
              </w:rPr>
              <w:t>responsabilul tehnic</w:t>
            </w:r>
            <w:r w:rsidR="00183D79" w:rsidRPr="00BC2141">
              <w:rPr>
                <w:lang w:val="en-US"/>
              </w:rPr>
              <w:t xml:space="preserve"> atestat, proiectantul ori de câ</w:t>
            </w:r>
            <w:r w:rsidR="00460653" w:rsidRPr="00BC2141">
              <w:rPr>
                <w:lang w:val="en-US"/>
              </w:rPr>
              <w:t xml:space="preserve">te ori astfel de lucrări, </w:t>
            </w:r>
            <w:r w:rsidR="00183D79" w:rsidRPr="00BC2141">
              <w:rPr>
                <w:lang w:val="en-US"/>
              </w:rPr>
              <w:t>inclusiv fundaţiile clădirii, su</w:t>
            </w:r>
            <w:r w:rsidR="00460653" w:rsidRPr="00BC2141">
              <w:rPr>
                <w:lang w:val="en-US"/>
              </w:rPr>
              <w:t xml:space="preserve">nt gata pentru a fi examinate. Responsabilul tehnic atestat şi proiectantul vor participa la examinarea şi măsurarea lucrărilor. </w:t>
            </w:r>
          </w:p>
          <w:p w14:paraId="78641E60" w14:textId="0E8AB2B1" w:rsidR="00460653" w:rsidRPr="00BC2141" w:rsidRDefault="00D05A94" w:rsidP="00E560C9">
            <w:pPr>
              <w:pStyle w:val="NormalWeb"/>
              <w:numPr>
                <w:ilvl w:val="1"/>
                <w:numId w:val="11"/>
              </w:numPr>
              <w:tabs>
                <w:tab w:val="left" w:pos="284"/>
              </w:tabs>
              <w:spacing w:line="276" w:lineRule="auto"/>
              <w:ind w:left="0" w:hanging="425"/>
              <w:rPr>
                <w:lang w:val="en-US"/>
              </w:rPr>
            </w:pPr>
            <w:r w:rsidRPr="00BC2141">
              <w:rPr>
                <w:lang w:val="en-US"/>
              </w:rPr>
              <w:t xml:space="preserve">8.6. </w:t>
            </w:r>
            <w:r w:rsidR="00460653" w:rsidRPr="00BC2141">
              <w:rPr>
                <w:lang w:val="en-US"/>
              </w:rPr>
              <w:t>Antreprenorul va dezveli orice parte sau părţi de luc</w:t>
            </w:r>
            <w:r w:rsidR="00761E2B">
              <w:rPr>
                <w:lang w:val="en-US"/>
              </w:rPr>
              <w:t>rare la dispoziţia Co-investitorului</w:t>
            </w:r>
            <w:r w:rsidR="00460653" w:rsidRPr="00BC2141">
              <w:rPr>
                <w:lang w:val="en-US"/>
              </w:rPr>
              <w:t xml:space="preserve"> şi va reface această parte sau părţi de lucrare, dacă este cazul. Dacă se constată că lucrările au fost de calitate corespunzătoare şi realizate conform documentaţiei de execuţie, dezvelirea, refacerea şi/sau repararea vor</w:t>
            </w:r>
            <w:r w:rsidR="0001066E" w:rsidRPr="00BC2141">
              <w:rPr>
                <w:lang w:val="en-US"/>
              </w:rPr>
              <w:t xml:space="preserve"> fi suportate de </w:t>
            </w:r>
            <w:r w:rsidR="00761E2B">
              <w:rPr>
                <w:lang w:val="en-US"/>
              </w:rPr>
              <w:t>Co-Investitor/</w:t>
            </w:r>
            <w:r w:rsidR="0001066E" w:rsidRPr="00BC2141">
              <w:rPr>
                <w:lang w:val="en-US"/>
              </w:rPr>
              <w:t>Beneficiar,</w:t>
            </w:r>
            <w:r w:rsidR="00460653" w:rsidRPr="00BC2141">
              <w:rPr>
                <w:lang w:val="en-US"/>
              </w:rPr>
              <w:t xml:space="preserve"> în caz contrar, de Antreprenor. </w:t>
            </w:r>
          </w:p>
          <w:p w14:paraId="33EE48C7" w14:textId="77777777" w:rsidR="00460653" w:rsidRPr="00BC2141" w:rsidRDefault="00D05A94" w:rsidP="00E560C9">
            <w:pPr>
              <w:pStyle w:val="NormalWeb"/>
              <w:numPr>
                <w:ilvl w:val="1"/>
                <w:numId w:val="11"/>
              </w:numPr>
              <w:tabs>
                <w:tab w:val="left" w:pos="284"/>
              </w:tabs>
              <w:spacing w:line="276" w:lineRule="auto"/>
              <w:ind w:left="0" w:hanging="425"/>
              <w:rPr>
                <w:lang w:val="en-US"/>
              </w:rPr>
            </w:pPr>
            <w:r w:rsidRPr="00BC2141">
              <w:rPr>
                <w:lang w:val="en-US"/>
              </w:rPr>
              <w:t xml:space="preserve">8.7. </w:t>
            </w:r>
            <w:r w:rsidR="00460653" w:rsidRPr="00BC2141">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B77E041" w:rsidR="00460653" w:rsidRPr="00BC2141" w:rsidRDefault="00D05A94" w:rsidP="00E560C9">
            <w:pPr>
              <w:pStyle w:val="NormalWeb"/>
              <w:numPr>
                <w:ilvl w:val="1"/>
                <w:numId w:val="11"/>
              </w:numPr>
              <w:tabs>
                <w:tab w:val="left" w:pos="284"/>
              </w:tabs>
              <w:spacing w:line="276" w:lineRule="auto"/>
              <w:ind w:left="0" w:hanging="425"/>
              <w:rPr>
                <w:lang w:val="en-US"/>
              </w:rPr>
            </w:pPr>
            <w:r w:rsidRPr="00BC2141">
              <w:rPr>
                <w:lang w:val="en-US"/>
              </w:rPr>
              <w:t xml:space="preserve">8.8. </w:t>
            </w:r>
            <w:r w:rsidR="00761E2B" w:rsidRPr="00761E2B">
              <w:rPr>
                <w:color w:val="000000"/>
                <w:lang w:val="en-US"/>
              </w:rPr>
              <w:t xml:space="preserve">Lucrările executate de Antreprenor în afara celor prevăzute în contract sau fără dispoziţia </w:t>
            </w:r>
            <w:sdt>
              <w:sdtPr>
                <w:tag w:val="goog_rdk_17"/>
                <w:id w:val="-1868978283"/>
              </w:sdtPr>
              <w:sdtEndPr/>
              <w:sdtContent>
                <w:r w:rsidR="00761E2B" w:rsidRPr="00761E2B">
                  <w:rPr>
                    <w:color w:val="000000"/>
                    <w:lang w:val="en-US"/>
                  </w:rPr>
                  <w:t>Co-investitorului</w:t>
                </w:r>
              </w:sdtContent>
            </w:sdt>
            <w:r w:rsidR="00761E2B" w:rsidRPr="00761E2B">
              <w:rPr>
                <w:color w:val="000000"/>
                <w:lang w:val="en-US"/>
              </w:rPr>
              <w:t xml:space="preserve">, precum și cele care nu respectă prevederile contractului, fără a exista în acest sens o dispoziţie expresă a </w:t>
            </w:r>
            <w:sdt>
              <w:sdtPr>
                <w:tag w:val="goog_rdk_19"/>
                <w:id w:val="-330451216"/>
              </w:sdtPr>
              <w:sdtEndPr/>
              <w:sdtContent>
                <w:r w:rsidR="00761E2B" w:rsidRPr="00761E2B">
                  <w:rPr>
                    <w:color w:val="000000"/>
                    <w:lang w:val="en-US"/>
                  </w:rPr>
                  <w:t>Co-investitorului</w:t>
                </w:r>
              </w:sdtContent>
            </w:sdt>
            <w:r w:rsidR="00761E2B" w:rsidRPr="00761E2B">
              <w:rPr>
                <w:color w:val="000000"/>
                <w:lang w:val="en-US"/>
              </w:rPr>
              <w:t xml:space="preserve">, nu vor fi plătite Antreprenorului. Antreprenorul trebuie să înlăture aceste lucrări, în termenul stabilit cu </w:t>
            </w:r>
            <w:sdt>
              <w:sdtPr>
                <w:tag w:val="goog_rdk_21"/>
                <w:id w:val="-1047267"/>
              </w:sdtPr>
              <w:sdtEndPr/>
              <w:sdtContent>
                <w:r w:rsidR="00761E2B" w:rsidRPr="00761E2B">
                  <w:rPr>
                    <w:color w:val="000000"/>
                    <w:lang w:val="en-US"/>
                  </w:rPr>
                  <w:t xml:space="preserve">Co-investitorul și </w:t>
                </w:r>
              </w:sdtContent>
            </w:sdt>
            <w:r w:rsidR="00761E2B" w:rsidRPr="00761E2B">
              <w:rPr>
                <w:color w:val="000000"/>
                <w:lang w:val="en-US"/>
              </w:rPr>
              <w:t xml:space="preserve">Beneficiarul. De asemenea, el răspunde în faţa </w:t>
            </w:r>
            <w:sdt>
              <w:sdtPr>
                <w:tag w:val="goog_rdk_22"/>
                <w:id w:val="2014566048"/>
              </w:sdtPr>
              <w:sdtEndPr/>
              <w:sdtContent>
                <w:r w:rsidR="00761E2B" w:rsidRPr="00761E2B">
                  <w:rPr>
                    <w:color w:val="000000"/>
                    <w:lang w:val="en-US"/>
                  </w:rPr>
                  <w:t xml:space="preserve">Co-investitorului și </w:t>
                </w:r>
              </w:sdtContent>
            </w:sdt>
            <w:r w:rsidR="00761E2B" w:rsidRPr="00761E2B">
              <w:rPr>
                <w:color w:val="000000"/>
                <w:lang w:val="en-US"/>
              </w:rPr>
              <w:t>Beneficiarului de toate pagubele pe care le-a provocat acest</w:t>
            </w:r>
            <w:sdt>
              <w:sdtPr>
                <w:tag w:val="goog_rdk_23"/>
                <w:id w:val="510422277"/>
              </w:sdtPr>
              <w:sdtEndPr/>
              <w:sdtContent>
                <w:r w:rsidR="00761E2B" w:rsidRPr="00761E2B">
                  <w:rPr>
                    <w:color w:val="000000"/>
                    <w:lang w:val="en-US"/>
                  </w:rPr>
                  <w:t>ora</w:t>
                </w:r>
              </w:sdtContent>
            </w:sdt>
            <w:r w:rsidR="00761E2B" w:rsidRPr="00761E2B">
              <w:rPr>
                <w:color w:val="000000"/>
                <w:lang w:val="en-US"/>
              </w:rPr>
              <w:t xml:space="preserve">. Lucrările respective vor fi plătite Antreprenorului numai dacă se dovedesc a fi necesare şi se presupune că ele corespund voinţei </w:t>
            </w:r>
            <w:sdt>
              <w:sdtPr>
                <w:tag w:val="goog_rdk_25"/>
                <w:id w:val="-1883323998"/>
              </w:sdtPr>
              <w:sdtEndPr/>
              <w:sdtContent>
                <w:r w:rsidR="00761E2B" w:rsidRPr="00761E2B">
                  <w:rPr>
                    <w:color w:val="000000"/>
                    <w:lang w:val="en-US"/>
                  </w:rPr>
                  <w:t xml:space="preserve">Co-investitorul și </w:t>
                </w:r>
              </w:sdtContent>
            </w:sdt>
            <w:r w:rsidR="00761E2B" w:rsidRPr="00761E2B">
              <w:rPr>
                <w:color w:val="000000"/>
                <w:lang w:val="en-US"/>
              </w:rPr>
              <w:t>Beneficiarului, în care caz vor fi notificate imediat.</w:t>
            </w:r>
          </w:p>
          <w:p w14:paraId="38B4E9E3" w14:textId="653B6E92" w:rsidR="00460653" w:rsidRPr="00BC2141" w:rsidRDefault="00D05A94" w:rsidP="00E560C9">
            <w:pPr>
              <w:pStyle w:val="NormalWeb"/>
              <w:numPr>
                <w:ilvl w:val="1"/>
                <w:numId w:val="11"/>
              </w:numPr>
              <w:tabs>
                <w:tab w:val="left" w:pos="284"/>
                <w:tab w:val="left" w:pos="426"/>
              </w:tabs>
              <w:spacing w:line="276" w:lineRule="auto"/>
              <w:ind w:left="0" w:hanging="425"/>
              <w:rPr>
                <w:lang w:val="en-US"/>
              </w:rPr>
            </w:pPr>
            <w:r w:rsidRPr="00BC2141">
              <w:rPr>
                <w:lang w:val="en-US"/>
              </w:rPr>
              <w:t xml:space="preserve">8.9. </w:t>
            </w:r>
            <w:r w:rsidR="00416F26" w:rsidRPr="00416F26">
              <w:rPr>
                <w:color w:val="000000"/>
                <w:lang w:val="en-US"/>
              </w:rPr>
              <w:t>Lucrările încep după semnarea contractului şi primirea ordinului de execuţie emis de Co-investitor.</w:t>
            </w:r>
          </w:p>
          <w:p w14:paraId="0F7D7213" w14:textId="77777777" w:rsidR="00460653" w:rsidRPr="00BC2141" w:rsidRDefault="00460653" w:rsidP="00196AB4">
            <w:pPr>
              <w:pStyle w:val="NormalWeb"/>
              <w:tabs>
                <w:tab w:val="left" w:pos="284"/>
                <w:tab w:val="left" w:pos="426"/>
              </w:tabs>
              <w:spacing w:line="276" w:lineRule="auto"/>
              <w:ind w:firstLine="0"/>
              <w:rPr>
                <w:lang w:val="en-US"/>
              </w:rPr>
            </w:pPr>
          </w:p>
          <w:p w14:paraId="5A8DF6C0" w14:textId="77777777" w:rsidR="00460653" w:rsidRPr="00FF430B" w:rsidRDefault="00D83EE1" w:rsidP="00E560C9">
            <w:pPr>
              <w:pStyle w:val="ListParagraph"/>
              <w:numPr>
                <w:ilvl w:val="0"/>
                <w:numId w:val="11"/>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6149D73F" w:rsidR="00460653" w:rsidRPr="00BC2141" w:rsidRDefault="00D83EE1" w:rsidP="00E560C9">
            <w:pPr>
              <w:pStyle w:val="NormalWeb"/>
              <w:numPr>
                <w:ilvl w:val="1"/>
                <w:numId w:val="11"/>
              </w:numPr>
              <w:tabs>
                <w:tab w:val="left" w:pos="567"/>
              </w:tabs>
              <w:spacing w:line="276" w:lineRule="auto"/>
              <w:ind w:left="0" w:hanging="567"/>
              <w:rPr>
                <w:lang w:val="en-US"/>
              </w:rPr>
            </w:pPr>
            <w:r w:rsidRPr="00BC2141">
              <w:rPr>
                <w:lang w:val="en-US"/>
              </w:rPr>
              <w:t xml:space="preserve">9.1. </w:t>
            </w:r>
            <w:r w:rsidR="00460653" w:rsidRPr="00BC2141">
              <w:rPr>
                <w:lang w:val="en-US"/>
              </w:rPr>
              <w:t xml:space="preserve">Perioada de garanţie pentru lucrărieste de  </w:t>
            </w:r>
            <w:r w:rsidR="00761E2B">
              <w:rPr>
                <w:b/>
                <w:lang w:val="en-US"/>
              </w:rPr>
              <w:t>5</w:t>
            </w:r>
            <w:r w:rsidR="00460653" w:rsidRPr="00BC2141">
              <w:rPr>
                <w:lang w:val="en-US"/>
              </w:rPr>
              <w:t xml:space="preserve"> ani. </w:t>
            </w:r>
          </w:p>
          <w:p w14:paraId="1CEFAD7D" w14:textId="68D3892A" w:rsidR="00460653" w:rsidRPr="00BC2141" w:rsidRDefault="00D83EE1" w:rsidP="00E560C9">
            <w:pPr>
              <w:pStyle w:val="NormalWeb"/>
              <w:numPr>
                <w:ilvl w:val="1"/>
                <w:numId w:val="11"/>
              </w:numPr>
              <w:tabs>
                <w:tab w:val="left" w:pos="567"/>
              </w:tabs>
              <w:spacing w:line="276" w:lineRule="auto"/>
              <w:ind w:left="0" w:hanging="567"/>
              <w:rPr>
                <w:lang w:val="en-US"/>
              </w:rPr>
            </w:pPr>
            <w:r w:rsidRPr="00BC2141">
              <w:rPr>
                <w:lang w:val="en-US"/>
              </w:rPr>
              <w:t xml:space="preserve">9.2. </w:t>
            </w:r>
            <w:r w:rsidR="00460653" w:rsidRPr="00BC2141">
              <w:rPr>
                <w:lang w:val="en-US"/>
              </w:rPr>
              <w:t xml:space="preserve">Perioada de garanţie </w:t>
            </w:r>
            <w:r w:rsidRPr="00BC2141">
              <w:rPr>
                <w:lang w:val="en-US"/>
              </w:rPr>
              <w:t>începe</w:t>
            </w:r>
            <w:r w:rsidR="00460653" w:rsidRPr="00BC2141">
              <w:rPr>
                <w:lang w:val="en-US"/>
              </w:rPr>
              <w:t xml:space="preserve"> de la data recepţiei la terminarea lucrărilor şi</w:t>
            </w:r>
            <w:r w:rsidR="00761E2B">
              <w:rPr>
                <w:lang w:val="en-US"/>
              </w:rPr>
              <w:t xml:space="preserve"> </w:t>
            </w:r>
            <w:r w:rsidR="00460653" w:rsidRPr="00BC2141">
              <w:rPr>
                <w:lang w:val="en-US"/>
              </w:rPr>
              <w:t>p</w:t>
            </w:r>
            <w:r w:rsidRPr="00BC2141">
              <w:rPr>
                <w:lang w:val="en-US"/>
              </w:rPr>
              <w:t>â</w:t>
            </w:r>
            <w:r w:rsidR="00460653" w:rsidRPr="00BC2141">
              <w:rPr>
                <w:lang w:val="en-US"/>
              </w:rPr>
              <w:t xml:space="preserve">nă la expirarea </w:t>
            </w:r>
            <w:r w:rsidR="00D379F6" w:rsidRPr="00BC2141">
              <w:rPr>
                <w:lang w:val="en-US"/>
              </w:rPr>
              <w:t>termenului prevăzut la punctul 9</w:t>
            </w:r>
            <w:r w:rsidR="00460653" w:rsidRPr="00BC2141">
              <w:rPr>
                <w:lang w:val="en-US"/>
              </w:rPr>
              <w:t xml:space="preserve">.1 din prezentul </w:t>
            </w:r>
            <w:r w:rsidR="0001066E" w:rsidRPr="00BC2141">
              <w:rPr>
                <w:lang w:val="en-US"/>
              </w:rPr>
              <w:t>capitol</w:t>
            </w:r>
            <w:r w:rsidR="00460653" w:rsidRPr="00BC2141">
              <w:rPr>
                <w:lang w:val="en-US"/>
              </w:rPr>
              <w:t xml:space="preserve">. </w:t>
            </w:r>
          </w:p>
          <w:p w14:paraId="31DF6482" w14:textId="77777777" w:rsidR="00460653" w:rsidRPr="00BC2141" w:rsidRDefault="00D83EE1" w:rsidP="00E560C9">
            <w:pPr>
              <w:pStyle w:val="NormalWeb"/>
              <w:numPr>
                <w:ilvl w:val="1"/>
                <w:numId w:val="11"/>
              </w:numPr>
              <w:tabs>
                <w:tab w:val="left" w:pos="567"/>
              </w:tabs>
              <w:spacing w:line="276" w:lineRule="auto"/>
              <w:ind w:left="0" w:hanging="567"/>
              <w:rPr>
                <w:lang w:val="en-US"/>
              </w:rPr>
            </w:pPr>
            <w:r w:rsidRPr="00BC2141">
              <w:rPr>
                <w:lang w:val="en-US"/>
              </w:rPr>
              <w:t xml:space="preserve">9.3. </w:t>
            </w:r>
            <w:r w:rsidR="00460653" w:rsidRPr="00BC2141">
              <w:rPr>
                <w:lang w:val="en-US"/>
              </w:rPr>
              <w:t xml:space="preserve">Antreprenorul are obligaţia ca în perioada de garanţie să înlăture toate defecţiunile ce ţin de nerespectarea clauzelor contractului </w:t>
            </w:r>
            <w:r w:rsidRPr="00BC2141">
              <w:rPr>
                <w:lang w:val="en-US"/>
              </w:rPr>
              <w:t xml:space="preserve">din cont propriu, </w:t>
            </w:r>
            <w:r w:rsidR="00460653" w:rsidRPr="00BC2141">
              <w:rPr>
                <w:lang w:val="en-US"/>
              </w:rPr>
              <w:t xml:space="preserve">în urma unei notificări transmise de către Beneficiar. </w:t>
            </w:r>
          </w:p>
          <w:p w14:paraId="621FAFBC" w14:textId="77777777" w:rsidR="00460653" w:rsidRPr="00BC2141" w:rsidRDefault="00460653" w:rsidP="00196AB4">
            <w:pPr>
              <w:pStyle w:val="NormalWeb"/>
              <w:tabs>
                <w:tab w:val="left" w:pos="567"/>
              </w:tabs>
              <w:spacing w:line="276" w:lineRule="auto"/>
              <w:ind w:firstLine="0"/>
              <w:rPr>
                <w:lang w:val="en-US"/>
              </w:rPr>
            </w:pPr>
          </w:p>
          <w:p w14:paraId="74A59756" w14:textId="77777777" w:rsidR="00460653" w:rsidRPr="00FF430B" w:rsidRDefault="00D53233" w:rsidP="00E560C9">
            <w:pPr>
              <w:pStyle w:val="ListParagraph"/>
              <w:numPr>
                <w:ilvl w:val="0"/>
                <w:numId w:val="11"/>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BC2141" w:rsidRDefault="00D53233" w:rsidP="00E560C9">
            <w:pPr>
              <w:pStyle w:val="NormalWeb"/>
              <w:numPr>
                <w:ilvl w:val="1"/>
                <w:numId w:val="11"/>
              </w:numPr>
              <w:tabs>
                <w:tab w:val="left" w:pos="567"/>
              </w:tabs>
              <w:spacing w:line="276" w:lineRule="auto"/>
              <w:ind w:left="0" w:hanging="567"/>
              <w:rPr>
                <w:lang w:val="en-US"/>
              </w:rPr>
            </w:pPr>
            <w:r w:rsidRPr="00BC2141">
              <w:rPr>
                <w:lang w:val="en-US"/>
              </w:rPr>
              <w:t xml:space="preserve">10.1. </w:t>
            </w:r>
            <w:r w:rsidR="00460653" w:rsidRPr="00BC2141">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BC2141" w:rsidRDefault="00D53233" w:rsidP="00E560C9">
            <w:pPr>
              <w:pStyle w:val="NormalWeb"/>
              <w:numPr>
                <w:ilvl w:val="1"/>
                <w:numId w:val="11"/>
              </w:numPr>
              <w:tabs>
                <w:tab w:val="left" w:pos="567"/>
              </w:tabs>
              <w:spacing w:line="276" w:lineRule="auto"/>
              <w:ind w:left="0" w:hanging="567"/>
              <w:rPr>
                <w:lang w:val="en-US"/>
              </w:rPr>
            </w:pPr>
            <w:r w:rsidRPr="00BC2141">
              <w:rPr>
                <w:lang w:val="en-US"/>
              </w:rPr>
              <w:t xml:space="preserve">10.2. </w:t>
            </w:r>
            <w:r w:rsidR="00460653" w:rsidRPr="00BC2141">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BC2141" w:rsidRDefault="00D53233" w:rsidP="00E560C9">
            <w:pPr>
              <w:pStyle w:val="NormalWeb"/>
              <w:numPr>
                <w:ilvl w:val="1"/>
                <w:numId w:val="11"/>
              </w:numPr>
              <w:tabs>
                <w:tab w:val="left" w:pos="567"/>
              </w:tabs>
              <w:spacing w:line="276" w:lineRule="auto"/>
              <w:ind w:left="0" w:hanging="567"/>
              <w:rPr>
                <w:lang w:val="en-US"/>
              </w:rPr>
            </w:pPr>
            <w:r w:rsidRPr="00BC2141">
              <w:rPr>
                <w:lang w:val="en-US"/>
              </w:rPr>
              <w:t xml:space="preserve">10.3. </w:t>
            </w:r>
            <w:r w:rsidR="00460653" w:rsidRPr="00BC2141">
              <w:rPr>
                <w:lang w:val="en-US"/>
              </w:rPr>
              <w:t xml:space="preserve">Membrii asocierii își păstrează individualitatea ca subiecți de drept, însă sunt obligați să </w:t>
            </w:r>
            <w:r w:rsidR="00460653" w:rsidRPr="00BC2141">
              <w:rPr>
                <w:lang w:val="en-US"/>
              </w:rPr>
              <w:lastRenderedPageBreak/>
              <w:t>răspundă solidar față de autoritate</w:t>
            </w:r>
            <w:r w:rsidRPr="00BC2141">
              <w:rPr>
                <w:lang w:val="en-US"/>
              </w:rPr>
              <w:t>a</w:t>
            </w:r>
            <w:r w:rsidR="00460653" w:rsidRPr="00BC2141">
              <w:rPr>
                <w:lang w:val="en-US"/>
              </w:rPr>
              <w:t xml:space="preserve"> contractantă pentru modul de îndeplinire a obligațiilor contractuale.</w:t>
            </w:r>
          </w:p>
          <w:p w14:paraId="377C0C33" w14:textId="77777777" w:rsidR="00460653" w:rsidRPr="00BC2141" w:rsidRDefault="00D53233" w:rsidP="00E560C9">
            <w:pPr>
              <w:pStyle w:val="NormalWeb"/>
              <w:numPr>
                <w:ilvl w:val="1"/>
                <w:numId w:val="11"/>
              </w:numPr>
              <w:tabs>
                <w:tab w:val="left" w:pos="567"/>
              </w:tabs>
              <w:spacing w:line="276" w:lineRule="auto"/>
              <w:ind w:left="0" w:hanging="567"/>
              <w:rPr>
                <w:lang w:val="en-US"/>
              </w:rPr>
            </w:pPr>
            <w:r w:rsidRPr="00BC2141">
              <w:rPr>
                <w:lang w:val="en-US"/>
              </w:rPr>
              <w:t xml:space="preserve">10.4. </w:t>
            </w:r>
            <w:r w:rsidR="00460653" w:rsidRPr="00BC2141">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BC2141" w:rsidRDefault="00D53233" w:rsidP="00E560C9">
            <w:pPr>
              <w:pStyle w:val="NormalWeb"/>
              <w:numPr>
                <w:ilvl w:val="1"/>
                <w:numId w:val="11"/>
              </w:numPr>
              <w:tabs>
                <w:tab w:val="left" w:pos="567"/>
              </w:tabs>
              <w:spacing w:line="276" w:lineRule="auto"/>
              <w:ind w:left="0" w:hanging="567"/>
              <w:rPr>
                <w:lang w:val="en-US"/>
              </w:rPr>
            </w:pPr>
            <w:r w:rsidRPr="00BC2141">
              <w:rPr>
                <w:lang w:val="en-US"/>
              </w:rPr>
              <w:t xml:space="preserve">10.5. </w:t>
            </w:r>
            <w:r w:rsidR="00460653" w:rsidRPr="00BC2141">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BC2141" w:rsidRDefault="00D53233" w:rsidP="00E560C9">
            <w:pPr>
              <w:pStyle w:val="NormalWeb"/>
              <w:numPr>
                <w:ilvl w:val="1"/>
                <w:numId w:val="11"/>
              </w:numPr>
              <w:tabs>
                <w:tab w:val="left" w:pos="567"/>
              </w:tabs>
              <w:spacing w:line="276" w:lineRule="auto"/>
              <w:ind w:left="0" w:hanging="567"/>
              <w:rPr>
                <w:lang w:val="en-US"/>
              </w:rPr>
            </w:pPr>
            <w:r w:rsidRPr="00BC2141">
              <w:rPr>
                <w:lang w:val="en-US"/>
              </w:rPr>
              <w:t xml:space="preserve">10.6. </w:t>
            </w:r>
            <w:r w:rsidR="00460653" w:rsidRPr="00BC2141">
              <w:rPr>
                <w:lang w:val="en-US"/>
              </w:rPr>
              <w:t>Antreprenorul trebuie să asigure lucrările executate şi dotările pe care le are la dispoziţie împotriva degradări</w:t>
            </w:r>
            <w:r w:rsidR="00183D79" w:rsidRPr="00BC2141">
              <w:rPr>
                <w:lang w:val="en-US"/>
              </w:rPr>
              <w:t>i şi furturilor pâ</w:t>
            </w:r>
            <w:r w:rsidR="00460653" w:rsidRPr="00BC2141">
              <w:rPr>
                <w:lang w:val="en-US"/>
              </w:rPr>
              <w:t>nă la predarea lucrărilor către Beneficiar. El trebuie să ia măsuri de protecţie contra degradării lucrării datorită acţiunilor atmosferice şi a apei şi să îndepărteze zăpada şi</w:t>
            </w:r>
            <w:r w:rsidR="00C33344" w:rsidRPr="00BC2141">
              <w:rPr>
                <w:lang w:val="en-US"/>
              </w:rPr>
              <w:t xml:space="preserve"> </w:t>
            </w:r>
            <w:r w:rsidR="00460653" w:rsidRPr="00BC2141">
              <w:rPr>
                <w:lang w:val="en-US"/>
              </w:rPr>
              <w:t xml:space="preserve">gheaţa. </w:t>
            </w:r>
          </w:p>
          <w:p w14:paraId="399BD9F0" w14:textId="77777777" w:rsidR="00460653" w:rsidRPr="00BC2141" w:rsidRDefault="00D53233" w:rsidP="00E560C9">
            <w:pPr>
              <w:pStyle w:val="NormalWeb"/>
              <w:numPr>
                <w:ilvl w:val="1"/>
                <w:numId w:val="11"/>
              </w:numPr>
              <w:tabs>
                <w:tab w:val="left" w:pos="567"/>
              </w:tabs>
              <w:spacing w:line="276" w:lineRule="auto"/>
              <w:ind w:left="0" w:hanging="567"/>
              <w:rPr>
                <w:lang w:val="en-US"/>
              </w:rPr>
            </w:pPr>
            <w:r w:rsidRPr="00BC2141">
              <w:rPr>
                <w:lang w:val="en-US"/>
              </w:rPr>
              <w:t xml:space="preserve">10.7. </w:t>
            </w:r>
            <w:r w:rsidR="00460653" w:rsidRPr="00BC2141">
              <w:rPr>
                <w:lang w:val="en-US"/>
              </w:rPr>
              <w:t>Dacă nerespectarea de către Antreprenorul a prevederilor oricărui regulament sau hotărâri ale autorităţilor</w:t>
            </w:r>
            <w:r w:rsidR="00C33344" w:rsidRPr="00BC2141">
              <w:rPr>
                <w:lang w:val="en-US"/>
              </w:rPr>
              <w:t xml:space="preserve"> </w:t>
            </w:r>
            <w:r w:rsidR="00460653" w:rsidRPr="00BC2141">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BC2141" w:rsidRDefault="00D53233" w:rsidP="00E560C9">
            <w:pPr>
              <w:pStyle w:val="NormalWeb"/>
              <w:numPr>
                <w:ilvl w:val="1"/>
                <w:numId w:val="11"/>
              </w:numPr>
              <w:tabs>
                <w:tab w:val="left" w:pos="567"/>
              </w:tabs>
              <w:spacing w:line="276" w:lineRule="auto"/>
              <w:ind w:left="0" w:hanging="567"/>
              <w:rPr>
                <w:lang w:val="en-US"/>
              </w:rPr>
            </w:pPr>
            <w:r w:rsidRPr="00BC2141">
              <w:rPr>
                <w:lang w:val="en-US"/>
              </w:rPr>
              <w:t xml:space="preserve">10.8. </w:t>
            </w:r>
            <w:r w:rsidR="00460653" w:rsidRPr="00BC2141">
              <w:rPr>
                <w:lang w:val="en-US"/>
              </w:rPr>
              <w:t>Dacă motivele const</w:t>
            </w:r>
            <w:r w:rsidR="00183D79" w:rsidRPr="00BC2141">
              <w:rPr>
                <w:lang w:val="en-US"/>
              </w:rPr>
              <w:t>rângerii sau ale întreruperii su</w:t>
            </w:r>
            <w:r w:rsidR="00460653" w:rsidRPr="00BC2141">
              <w:rPr>
                <w:lang w:val="en-US"/>
              </w:rPr>
              <w:t xml:space="preserve">nt imputabile uneia dintre părţile contractante, atunci cealaltă parte poate emite pretenţii privind despăgubirea pentru daunele intervenite şi care pot fi dovedite. </w:t>
            </w:r>
          </w:p>
          <w:p w14:paraId="692C1133" w14:textId="2D4C0427" w:rsidR="00460653" w:rsidRPr="00BC2141" w:rsidRDefault="00D53233" w:rsidP="00E560C9">
            <w:pPr>
              <w:pStyle w:val="NormalWeb"/>
              <w:numPr>
                <w:ilvl w:val="1"/>
                <w:numId w:val="11"/>
              </w:numPr>
              <w:tabs>
                <w:tab w:val="left" w:pos="567"/>
              </w:tabs>
              <w:spacing w:line="276" w:lineRule="auto"/>
              <w:ind w:left="0" w:hanging="567"/>
              <w:rPr>
                <w:lang w:val="en-US"/>
              </w:rPr>
            </w:pPr>
            <w:r w:rsidRPr="00BC2141">
              <w:rPr>
                <w:lang w:val="en-US"/>
              </w:rPr>
              <w:t xml:space="preserve">10.9. </w:t>
            </w:r>
            <w:r w:rsidR="00460653" w:rsidRPr="00BC2141">
              <w:rPr>
                <w:lang w:val="en-US"/>
              </w:rPr>
              <w:t>Dacă întârzierea în execu</w:t>
            </w:r>
            <w:r w:rsidR="0001066E" w:rsidRPr="00BC2141">
              <w:rPr>
                <w:lang w:val="en-US"/>
              </w:rPr>
              <w:t xml:space="preserve">ţia lucrărilor este </w:t>
            </w:r>
            <w:r w:rsidR="001278C6" w:rsidRPr="00BC2141">
              <w:rPr>
                <w:lang w:val="en-US"/>
              </w:rPr>
              <w:t>din</w:t>
            </w:r>
            <w:r w:rsidR="0001066E" w:rsidRPr="00BC2141">
              <w:rPr>
                <w:lang w:val="en-US"/>
              </w:rPr>
              <w:t xml:space="preserve"> culpa uneia</w:t>
            </w:r>
            <w:r w:rsidR="00460653" w:rsidRPr="00BC2141">
              <w:rPr>
                <w:lang w:val="en-US"/>
              </w:rPr>
              <w:t xml:space="preserve"> din</w:t>
            </w:r>
            <w:r w:rsidR="0001066E" w:rsidRPr="00BC2141">
              <w:rPr>
                <w:lang w:val="en-US"/>
              </w:rPr>
              <w:t>tre</w:t>
            </w:r>
            <w:r w:rsidR="00460653" w:rsidRPr="00BC2141">
              <w:rPr>
                <w:lang w:val="en-US"/>
              </w:rPr>
              <w:t xml:space="preserve"> părţi</w:t>
            </w:r>
            <w:r w:rsidR="0001066E" w:rsidRPr="00BC2141">
              <w:rPr>
                <w:lang w:val="en-US"/>
              </w:rPr>
              <w:t>le contractante</w:t>
            </w:r>
            <w:r w:rsidR="00460653" w:rsidRPr="00BC2141">
              <w:rPr>
                <w:lang w:val="en-US"/>
              </w:rPr>
              <w:t>, partea culpabilă va plăti celeilalte părţi penalizări</w:t>
            </w:r>
            <w:r w:rsidR="0001066E" w:rsidRPr="00BC2141">
              <w:rPr>
                <w:lang w:val="en-US"/>
              </w:rPr>
              <w:t xml:space="preserve"> şi/sau despăgubiri în </w:t>
            </w:r>
            <w:r w:rsidR="00113AE8">
              <w:rPr>
                <w:lang w:val="en-US"/>
              </w:rPr>
              <w:t>cuantum de la 0,05</w:t>
            </w:r>
            <w:r w:rsidR="001B08E7">
              <w:rPr>
                <w:lang w:val="en-US"/>
              </w:rPr>
              <w:t>%</w:t>
            </w:r>
            <w:r w:rsidR="00460653" w:rsidRPr="00BC2141">
              <w:rPr>
                <w:lang w:val="en-US"/>
              </w:rPr>
              <w:t xml:space="preserve"> din valoarea lucrărilor </w:t>
            </w:r>
            <w:r w:rsidR="00D74B95" w:rsidRPr="00BC2141">
              <w:rPr>
                <w:lang w:val="en-US"/>
              </w:rPr>
              <w:t>rămase</w:t>
            </w:r>
            <w:r w:rsidR="00460653" w:rsidRPr="00BC2141">
              <w:rPr>
                <w:lang w:val="en-US"/>
              </w:rPr>
              <w:t xml:space="preserve">de executat/neonorate pentru fiecare zi de întârziere. Penalizarea devine operantă în momentul în care partea </w:t>
            </w:r>
            <w:r w:rsidR="00BB2CB2" w:rsidRPr="00BC2141">
              <w:rPr>
                <w:lang w:val="en-US"/>
              </w:rPr>
              <w:t>î</w:t>
            </w:r>
            <w:r w:rsidR="00460653" w:rsidRPr="00BC2141">
              <w:rPr>
                <w:lang w:val="en-US"/>
              </w:rPr>
              <w:t xml:space="preserve">nculpă a intrat în întârziere. </w:t>
            </w:r>
          </w:p>
          <w:p w14:paraId="5A9CC6A4" w14:textId="1C2FD6A6" w:rsidR="00460653" w:rsidRPr="00BC2141" w:rsidRDefault="00D53233" w:rsidP="00E560C9">
            <w:pPr>
              <w:pStyle w:val="NormalWeb"/>
              <w:numPr>
                <w:ilvl w:val="1"/>
                <w:numId w:val="11"/>
              </w:numPr>
              <w:tabs>
                <w:tab w:val="left" w:pos="567"/>
                <w:tab w:val="left" w:pos="1890"/>
              </w:tabs>
              <w:spacing w:line="276" w:lineRule="auto"/>
              <w:ind w:left="0" w:hanging="567"/>
              <w:rPr>
                <w:lang w:val="en-US"/>
              </w:rPr>
            </w:pPr>
            <w:r w:rsidRPr="00BC2141">
              <w:rPr>
                <w:lang w:val="en-US"/>
              </w:rPr>
              <w:t xml:space="preserve">10.10. </w:t>
            </w:r>
            <w:r w:rsidR="00460653" w:rsidRPr="00BC2141">
              <w:rPr>
                <w:lang w:val="en-US"/>
              </w:rPr>
              <w:t>Beneficiarul</w:t>
            </w:r>
            <w:r w:rsidR="001B08E7">
              <w:rPr>
                <w:lang w:val="en-US"/>
              </w:rPr>
              <w:t>/Co-investitorul</w:t>
            </w:r>
            <w:r w:rsidR="00460653" w:rsidRPr="00BC2141">
              <w:rPr>
                <w:lang w:val="en-US"/>
              </w:rPr>
              <w:t xml:space="preserve"> nu va fi responsabil pentru nici un fel de daune</w:t>
            </w:r>
            <w:r w:rsidR="00C33344" w:rsidRPr="00BC2141">
              <w:rPr>
                <w:lang w:val="en-US"/>
              </w:rPr>
              <w:t>-</w:t>
            </w:r>
            <w:r w:rsidR="00460653" w:rsidRPr="00BC2141">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BC2141">
              <w:rPr>
                <w:lang w:val="en-US"/>
              </w:rPr>
              <w:t>î</w:t>
            </w:r>
            <w:r w:rsidR="00460653" w:rsidRPr="00BC2141">
              <w:rPr>
                <w:lang w:val="en-US"/>
              </w:rPr>
              <w:t>nd din vina Beneficiarului, a agenţilor sau a angajaţilor acestora.</w:t>
            </w:r>
          </w:p>
          <w:p w14:paraId="4B7D57BF" w14:textId="77777777" w:rsidR="00460653" w:rsidRPr="00BC2141" w:rsidRDefault="00D53233" w:rsidP="00E560C9">
            <w:pPr>
              <w:pStyle w:val="NormalWeb"/>
              <w:numPr>
                <w:ilvl w:val="1"/>
                <w:numId w:val="11"/>
              </w:numPr>
              <w:tabs>
                <w:tab w:val="left" w:pos="567"/>
                <w:tab w:val="left" w:pos="1890"/>
              </w:tabs>
              <w:spacing w:line="276" w:lineRule="auto"/>
              <w:ind w:left="0" w:hanging="567"/>
              <w:rPr>
                <w:lang w:val="en-US"/>
              </w:rPr>
            </w:pPr>
            <w:r w:rsidRPr="00BC2141">
              <w:rPr>
                <w:lang w:val="en-US"/>
              </w:rPr>
              <w:t xml:space="preserve">10.11. </w:t>
            </w:r>
            <w:r w:rsidR="00460653" w:rsidRPr="00BC2141">
              <w:rPr>
                <w:lang w:val="en-US"/>
              </w:rPr>
              <w:t>Antreprenorul şi subantreprenorii răspund soli</w:t>
            </w:r>
            <w:r w:rsidR="00DA1062" w:rsidRPr="00BC2141">
              <w:rPr>
                <w:lang w:val="en-US"/>
              </w:rPr>
              <w:t>dar pentru neexecutarea obligaț</w:t>
            </w:r>
            <w:r w:rsidR="00460653" w:rsidRPr="00BC2141">
              <w:rPr>
                <w:lang w:val="en-US"/>
              </w:rPr>
              <w:t>iil</w:t>
            </w:r>
            <w:r w:rsidR="00BB2CB2" w:rsidRPr="00BC2141">
              <w:rPr>
                <w:lang w:val="en-US"/>
              </w:rPr>
              <w:t>or</w:t>
            </w:r>
            <w:r w:rsidR="00460653" w:rsidRPr="00BC2141">
              <w:rPr>
                <w:lang w:val="en-US"/>
              </w:rPr>
              <w:t xml:space="preserve"> contractuale.</w:t>
            </w:r>
          </w:p>
          <w:p w14:paraId="229C0FE2" w14:textId="77777777" w:rsidR="00460653" w:rsidRPr="00BC2141" w:rsidRDefault="00460653" w:rsidP="00196AB4">
            <w:pPr>
              <w:pStyle w:val="NormalWeb"/>
              <w:tabs>
                <w:tab w:val="left" w:pos="567"/>
                <w:tab w:val="left" w:pos="1890"/>
              </w:tabs>
              <w:spacing w:line="276" w:lineRule="auto"/>
              <w:ind w:firstLine="0"/>
              <w:rPr>
                <w:lang w:val="en-US"/>
              </w:rPr>
            </w:pPr>
          </w:p>
          <w:p w14:paraId="581A0E3E" w14:textId="77777777" w:rsidR="00460653" w:rsidRPr="00FF430B" w:rsidRDefault="00D53233" w:rsidP="00E560C9">
            <w:pPr>
              <w:pStyle w:val="ListParagraph"/>
              <w:numPr>
                <w:ilvl w:val="0"/>
                <w:numId w:val="11"/>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E560C9">
            <w:pPr>
              <w:pStyle w:val="ListParagraph"/>
              <w:numPr>
                <w:ilvl w:val="1"/>
                <w:numId w:val="11"/>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E560C9">
            <w:pPr>
              <w:pStyle w:val="ListParagraph"/>
              <w:numPr>
                <w:ilvl w:val="0"/>
                <w:numId w:val="11"/>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628F267" w14:textId="77777777" w:rsidR="001B08E7" w:rsidRDefault="001B08E7" w:rsidP="001B08E7">
            <w:pPr>
              <w:tabs>
                <w:tab w:val="left" w:pos="567"/>
              </w:tabs>
              <w:spacing w:line="276" w:lineRule="auto"/>
              <w:jc w:val="both"/>
              <w:rPr>
                <w:color w:val="000000"/>
              </w:rPr>
            </w:pPr>
            <w:r>
              <w:rPr>
                <w:color w:val="000000"/>
              </w:rPr>
              <w:t xml:space="preserve">12.1. Antreprenorul poate cere rezoluțiunea contractului, dacă: </w:t>
            </w:r>
          </w:p>
          <w:p w14:paraId="3BE80746" w14:textId="77777777" w:rsidR="001B08E7" w:rsidRDefault="001B08E7" w:rsidP="00E560C9">
            <w:pPr>
              <w:numPr>
                <w:ilvl w:val="0"/>
                <w:numId w:val="28"/>
              </w:numPr>
              <w:tabs>
                <w:tab w:val="left" w:pos="1276"/>
              </w:tabs>
              <w:ind w:left="0" w:hanging="425"/>
              <w:jc w:val="both"/>
            </w:pPr>
            <w:r>
              <w:t xml:space="preserve">a) Beneficiarul nu-şi îndeplineşte o obligaţie care este în sarcina sa şi prin aceasta pune Antreprenorul în situaţia de a nu putea executa lucrarea; </w:t>
            </w:r>
          </w:p>
          <w:p w14:paraId="4F6BE890" w14:textId="77777777" w:rsidR="001B08E7" w:rsidRDefault="001B08E7" w:rsidP="00E560C9">
            <w:pPr>
              <w:numPr>
                <w:ilvl w:val="0"/>
                <w:numId w:val="28"/>
              </w:numPr>
              <w:tabs>
                <w:tab w:val="left" w:pos="1276"/>
              </w:tabs>
              <w:ind w:left="0" w:hanging="425"/>
              <w:jc w:val="both"/>
            </w:pPr>
            <w:r>
              <w:t xml:space="preserve">b) </w:t>
            </w:r>
            <w:sdt>
              <w:sdtPr>
                <w:tag w:val="goog_rdk_48"/>
                <w:id w:val="-966119670"/>
              </w:sdtPr>
              <w:sdtEndPr/>
              <w:sdtContent>
                <w:r>
                  <w:t xml:space="preserve">Co-investitorul </w:t>
                </w:r>
              </w:sdtContent>
            </w:sdt>
            <w:r>
              <w:t xml:space="preserve">nu onorează o plată scadentă mai mult de 3 luni; </w:t>
            </w:r>
          </w:p>
          <w:p w14:paraId="79C5B7DF" w14:textId="77777777" w:rsidR="001B08E7" w:rsidRDefault="001B08E7" w:rsidP="00E560C9">
            <w:pPr>
              <w:numPr>
                <w:ilvl w:val="0"/>
                <w:numId w:val="28"/>
              </w:numPr>
              <w:tabs>
                <w:tab w:val="left" w:pos="1276"/>
              </w:tabs>
              <w:ind w:left="0" w:hanging="425"/>
              <w:jc w:val="both"/>
            </w:pPr>
            <w:r>
              <w:t xml:space="preserve">c) </w:t>
            </w:r>
            <w:sdt>
              <w:sdtPr>
                <w:tag w:val="goog_rdk_50"/>
                <w:id w:val="957605790"/>
              </w:sdtPr>
              <w:sdtEndPr/>
              <w:sdtContent>
                <w:r>
                  <w:t>Co-investitorul/</w:t>
                </w:r>
              </w:sdtContent>
            </w:sdt>
            <w:r>
              <w:t xml:space="preserve">Beneficiarul </w:t>
            </w:r>
            <w:sdt>
              <w:sdtPr>
                <w:tag w:val="goog_rdk_51"/>
                <w:id w:val="-99962215"/>
              </w:sdtPr>
              <w:sdtEndPr/>
              <w:sdtContent>
                <w:r>
                  <w:t>notifică</w:t>
                </w:r>
              </w:sdtContent>
            </w:sdt>
            <w:r>
              <w:t xml:space="preserve"> antreprenorul că din motive neprevăzute şi datorită unor conjuncturi economice este în imposibilitate de a continua îndeplinirea obligaţiunilor contractuale. </w:t>
            </w:r>
          </w:p>
          <w:p w14:paraId="312BE4DE" w14:textId="77777777" w:rsidR="001B08E7" w:rsidRDefault="001B08E7" w:rsidP="00E560C9">
            <w:pPr>
              <w:numPr>
                <w:ilvl w:val="1"/>
                <w:numId w:val="27"/>
              </w:numPr>
              <w:tabs>
                <w:tab w:val="left" w:pos="567"/>
              </w:tabs>
              <w:spacing w:line="276" w:lineRule="auto"/>
              <w:ind w:left="0" w:hanging="567"/>
              <w:jc w:val="both"/>
              <w:rPr>
                <w:color w:val="000000"/>
              </w:rPr>
            </w:pPr>
            <w:r>
              <w:rPr>
                <w:color w:val="000000"/>
              </w:rPr>
              <w:t xml:space="preserve">12.2. </w:t>
            </w:r>
            <w:sdt>
              <w:sdtPr>
                <w:tag w:val="goog_rdk_52"/>
                <w:id w:val="27229104"/>
              </w:sdtPr>
              <w:sdtEndPr/>
              <w:sdtContent>
                <w:r>
                  <w:rPr>
                    <w:color w:val="000000"/>
                  </w:rPr>
                  <w:t>Co-investitorul/</w:t>
                </w:r>
              </w:sdtContent>
            </w:sdt>
            <w:r>
              <w:rPr>
                <w:color w:val="000000"/>
              </w:rPr>
              <w:t xml:space="preserve">Beneficiarul poate cere rezoluțiunea contractului, dacă: </w:t>
            </w:r>
          </w:p>
          <w:p w14:paraId="7BF7E00D" w14:textId="77777777" w:rsidR="001B08E7" w:rsidRDefault="001B08E7" w:rsidP="001B08E7">
            <w:pPr>
              <w:jc w:val="both"/>
            </w:pPr>
            <w:r>
              <w:rPr>
                <w:color w:val="000000"/>
              </w:rPr>
              <w:t xml:space="preserve">a) Antreprenorul se află în incapacitate de plată, lichidare sau bunurile acestuia sunt </w:t>
            </w:r>
            <w:sdt>
              <w:sdtPr>
                <w:tag w:val="goog_rdk_53"/>
                <w:id w:val="2094663557"/>
              </w:sdtPr>
              <w:sdtEndPr/>
              <w:sdtContent>
                <w:r>
                  <w:rPr>
                    <w:color w:val="000000"/>
                  </w:rPr>
                  <w:t>sub sechestru</w:t>
                </w:r>
              </w:sdtContent>
            </w:sdt>
            <w:r>
              <w:rPr>
                <w:color w:val="000000"/>
              </w:rPr>
              <w:t>;</w:t>
            </w:r>
          </w:p>
          <w:p w14:paraId="6F5B56E5" w14:textId="77777777" w:rsidR="001B08E7" w:rsidRDefault="001B08E7" w:rsidP="001B08E7">
            <w:pPr>
              <w:jc w:val="both"/>
            </w:pPr>
            <w:r>
              <w:rPr>
                <w:color w:val="000000"/>
              </w:rPr>
              <w:t xml:space="preserve">b) Antreprenorul nu începe lucrările fără să aibă un motiv justificat sau nu reia lucrările </w:t>
            </w:r>
            <w:r>
              <w:rPr>
                <w:color w:val="000000"/>
              </w:rPr>
              <w:lastRenderedPageBreak/>
              <w:t xml:space="preserve">suspendate, în termen rezonabil de la primirea dispoziţiei scrise de </w:t>
            </w:r>
            <w:sdt>
              <w:sdtPr>
                <w:tag w:val="goog_rdk_55"/>
                <w:id w:val="1060138739"/>
              </w:sdtPr>
              <w:sdtEndPr/>
              <w:sdtContent>
                <w:r>
                  <w:rPr>
                    <w:color w:val="000000"/>
                  </w:rPr>
                  <w:t>reîncepere</w:t>
                </w:r>
              </w:sdtContent>
            </w:sdt>
            <w:r>
              <w:rPr>
                <w:color w:val="000000"/>
              </w:rPr>
              <w:t xml:space="preserve"> a lucrărilor; </w:t>
            </w:r>
          </w:p>
          <w:p w14:paraId="1E2178EB" w14:textId="77777777" w:rsidR="001B08E7" w:rsidRDefault="001B08E7" w:rsidP="001B08E7">
            <w:pPr>
              <w:tabs>
                <w:tab w:val="left" w:pos="1134"/>
                <w:tab w:val="left" w:pos="1276"/>
              </w:tabs>
              <w:jc w:val="both"/>
            </w:pPr>
            <w:r>
              <w:rPr>
                <w:color w:val="000000"/>
              </w:rPr>
              <w:t xml:space="preserve">c) Antreprenorul nu a îndepărtat materialele necorespunzătoare de pe şantier sau nu a </w:t>
            </w:r>
            <w:sdt>
              <w:sdtPr>
                <w:tag w:val="goog_rdk_56"/>
                <w:id w:val="-1223981264"/>
              </w:sdtPr>
              <w:sdtEndPr/>
              <w:sdtContent>
                <w:r>
                  <w:rPr>
                    <w:color w:val="000000"/>
                  </w:rPr>
                  <w:t>refăcut</w:t>
                </w:r>
              </w:sdtContent>
            </w:sdt>
            <w:r>
              <w:rPr>
                <w:color w:val="000000"/>
              </w:rPr>
              <w:t xml:space="preserve"> o lucrare în termenul stabilit de către </w:t>
            </w:r>
            <w:sdt>
              <w:sdtPr>
                <w:tag w:val="goog_rdk_57"/>
                <w:id w:val="-523784652"/>
              </w:sdtPr>
              <w:sdtEndPr/>
              <w:sdtContent>
                <w:sdt>
                  <w:sdtPr>
                    <w:tag w:val="goog_rdk_58"/>
                    <w:id w:val="-1704480124"/>
                  </w:sdtPr>
                  <w:sdtEndPr/>
                  <w:sdtContent>
                    <w:r>
                      <w:rPr>
                        <w:color w:val="000000"/>
                      </w:rPr>
                      <w:t>Co-investitor</w:t>
                    </w:r>
                  </w:sdtContent>
                </w:sdt>
                <w:r>
                  <w:rPr>
                    <w:color w:val="000000"/>
                  </w:rPr>
                  <w:t xml:space="preserve"> sau B</w:t>
                </w:r>
              </w:sdtContent>
            </w:sdt>
            <w:r>
              <w:rPr>
                <w:color w:val="000000"/>
              </w:rPr>
              <w:t>eneficiar;</w:t>
            </w:r>
          </w:p>
          <w:p w14:paraId="05288E3D" w14:textId="77777777" w:rsidR="001B08E7" w:rsidRDefault="001B08E7" w:rsidP="001B08E7">
            <w:pPr>
              <w:tabs>
                <w:tab w:val="left" w:pos="1134"/>
                <w:tab w:val="left" w:pos="1276"/>
              </w:tabs>
              <w:jc w:val="both"/>
            </w:pPr>
            <w:r>
              <w:rPr>
                <w:color w:val="000000"/>
              </w:rPr>
              <w:t xml:space="preserve">d) </w:t>
            </w:r>
            <w:sdt>
              <w:sdtPr>
                <w:tag w:val="goog_rdk_60"/>
                <w:id w:val="-1235005760"/>
              </w:sdtPr>
              <w:sdtEndPr/>
              <w:sdtContent>
                <w:r>
                  <w:rPr>
                    <w:color w:val="000000"/>
                  </w:rPr>
                  <w:t xml:space="preserve">Co-investitorul sau </w:t>
                </w:r>
              </w:sdtContent>
            </w:sdt>
            <w:r>
              <w:rPr>
                <w:color w:val="000000"/>
              </w:rPr>
              <w:t xml:space="preserve">Beneficiarul </w:t>
            </w:r>
            <w:sdt>
              <w:sdtPr>
                <w:tag w:val="goog_rdk_61"/>
                <w:id w:val="1762264404"/>
              </w:sdtPr>
              <w:sdtEndPr/>
              <w:sdtContent>
                <w:r>
                  <w:rPr>
                    <w:color w:val="000000"/>
                  </w:rPr>
                  <w:t>notifică</w:t>
                </w:r>
              </w:sdtContent>
            </w:sdt>
            <w:r>
              <w:rPr>
                <w:color w:val="000000"/>
              </w:rPr>
              <w:t xml:space="preserve"> antreprenorul că din motive neprevăzute şi datorită unor conjuncturi economice este în imposibilitate de a continua îndeplinirea obligaţiunilor contractuale. </w:t>
            </w:r>
          </w:p>
          <w:p w14:paraId="7FE57CD8" w14:textId="77777777" w:rsidR="001B08E7" w:rsidRDefault="001B08E7" w:rsidP="00E560C9">
            <w:pPr>
              <w:numPr>
                <w:ilvl w:val="1"/>
                <w:numId w:val="27"/>
              </w:numPr>
              <w:tabs>
                <w:tab w:val="left" w:pos="567"/>
              </w:tabs>
              <w:ind w:left="0" w:hanging="567"/>
              <w:jc w:val="both"/>
              <w:rPr>
                <w:color w:val="000000"/>
              </w:rPr>
            </w:pPr>
            <w:r>
              <w:rPr>
                <w:color w:val="000000"/>
              </w:rPr>
              <w:t xml:space="preserve">12.3. Contractul se consideră rezolvit, dacă partea contractantă va comunica în scris celeilalte părţi contractante în termen de 15 zile motivele indicate la punctele 12.1 şi 12.2 din prezentul contract.  </w:t>
            </w:r>
          </w:p>
          <w:p w14:paraId="21F35DA3" w14:textId="77777777" w:rsidR="001B08E7" w:rsidRDefault="001B08E7" w:rsidP="00E560C9">
            <w:pPr>
              <w:numPr>
                <w:ilvl w:val="1"/>
                <w:numId w:val="27"/>
              </w:numPr>
              <w:tabs>
                <w:tab w:val="left" w:pos="567"/>
              </w:tabs>
              <w:ind w:left="0" w:hanging="567"/>
              <w:jc w:val="both"/>
              <w:rPr>
                <w:color w:val="000000"/>
              </w:rPr>
            </w:pPr>
            <w:r>
              <w:rPr>
                <w:color w:val="000000"/>
              </w:rPr>
              <w:t>12.4. În caz de rezoluțiune</w:t>
            </w:r>
            <w:sdt>
              <w:sdtPr>
                <w:tag w:val="goog_rdk_66"/>
                <w:id w:val="-1292438170"/>
              </w:sdtPr>
              <w:sdtEndPr/>
              <w:sdtContent>
                <w:r>
                  <w:rPr>
                    <w:color w:val="000000"/>
                  </w:rPr>
                  <w:t xml:space="preserve"> </w:t>
                </w:r>
              </w:sdtContent>
            </w:sdt>
            <w:r>
              <w:rPr>
                <w:color w:val="000000"/>
              </w:rPr>
              <w:t xml:space="preserve">a contractului, </w:t>
            </w:r>
            <w:sdt>
              <w:sdtPr>
                <w:tag w:val="goog_rdk_67"/>
                <w:id w:val="-1111896527"/>
              </w:sdtPr>
              <w:sdtEndPr/>
              <w:sdtContent>
                <w:r>
                  <w:rPr>
                    <w:color w:val="000000"/>
                  </w:rPr>
                  <w:t xml:space="preserve">Co-investitorul, </w:t>
                </w:r>
              </w:sdtContent>
            </w:sdt>
            <w:r>
              <w:rPr>
                <w:color w:val="000000"/>
              </w:rPr>
              <w:t xml:space="preserve">va convoca comisia de recepţie care va efectua recepţia cantitativă şi calitativă a lucrărilor executate, în </w:t>
            </w:r>
            <w:sdt>
              <w:sdtPr>
                <w:tag w:val="goog_rdk_68"/>
                <w:id w:val="-1724507582"/>
              </w:sdtPr>
              <w:sdtEndPr/>
              <w:sdtContent>
                <w:r>
                  <w:rPr>
                    <w:color w:val="000000"/>
                  </w:rPr>
                  <w:t xml:space="preserve">termeni rezonabili </w:t>
                </w:r>
              </w:sdtContent>
            </w:sdt>
            <w:r>
              <w:rPr>
                <w:color w:val="000000"/>
              </w:rPr>
              <w:t xml:space="preserve"> de la data </w:t>
            </w:r>
            <w:sdt>
              <w:sdtPr>
                <w:tag w:val="goog_rdk_71"/>
                <w:id w:val="1674071050"/>
              </w:sdtPr>
              <w:sdtEndPr/>
              <w:sdtContent>
                <w:r>
                  <w:rPr>
                    <w:color w:val="000000"/>
                  </w:rPr>
                  <w:t xml:space="preserve">inițierii procedurii de </w:t>
                </w:r>
              </w:sdtContent>
            </w:sdt>
            <w:r>
              <w:rPr>
                <w:color w:val="000000"/>
              </w:rPr>
              <w:t>rezoluțiun</w:t>
            </w:r>
            <w:sdt>
              <w:sdtPr>
                <w:tag w:val="goog_rdk_73"/>
                <w:id w:val="1305663010"/>
              </w:sdtPr>
              <w:sdtEndPr/>
              <w:sdtContent>
                <w:r>
                  <w:rPr>
                    <w:color w:val="000000"/>
                  </w:rPr>
                  <w:t>e</w:t>
                </w:r>
              </w:sdtContent>
            </w:sdt>
            <w:sdt>
              <w:sdtPr>
                <w:tag w:val="goog_rdk_75"/>
                <w:id w:val="-1758667083"/>
              </w:sdtPr>
              <w:sdtEndPr/>
              <w:sdtContent>
                <w:r>
                  <w:rPr>
                    <w:color w:val="000000"/>
                  </w:rPr>
                  <w:t xml:space="preserve"> a </w:t>
                </w:r>
              </w:sdtContent>
            </w:sdt>
            <w:r>
              <w:rPr>
                <w:color w:val="000000"/>
              </w:rPr>
              <w:t>contractului.</w:t>
            </w:r>
          </w:p>
          <w:p w14:paraId="105BF0BD" w14:textId="77777777" w:rsidR="001B08E7" w:rsidRDefault="001B08E7" w:rsidP="00E560C9">
            <w:pPr>
              <w:numPr>
                <w:ilvl w:val="1"/>
                <w:numId w:val="27"/>
              </w:numPr>
              <w:tabs>
                <w:tab w:val="left" w:pos="567"/>
              </w:tabs>
              <w:ind w:left="0" w:hanging="567"/>
              <w:jc w:val="both"/>
              <w:rPr>
                <w:color w:val="000000"/>
              </w:rPr>
            </w:pPr>
            <w:r>
              <w:rPr>
                <w:color w:val="000000"/>
              </w:rPr>
              <w:t xml:space="preserve">12.5. În cazul </w:t>
            </w:r>
            <w:sdt>
              <w:sdtPr>
                <w:tag w:val="goog_rdk_77"/>
                <w:id w:val="848835622"/>
              </w:sdtPr>
              <w:sdtEndPr/>
              <w:sdtContent>
                <w:r>
                  <w:rPr>
                    <w:color w:val="000000"/>
                  </w:rPr>
                  <w:t>rezoluțiunii</w:t>
                </w:r>
              </w:sdtContent>
            </w:sdt>
            <w:r>
              <w:rPr>
                <w:color w:val="000000"/>
              </w:rPr>
              <w:t xml:space="preserve"> contractului, </w:t>
            </w:r>
            <w:sdt>
              <w:sdtPr>
                <w:tag w:val="goog_rdk_78"/>
                <w:id w:val="-649137353"/>
              </w:sdtPr>
              <w:sdtEndPr/>
              <w:sdtContent>
                <w:r>
                  <w:rPr>
                    <w:color w:val="000000"/>
                  </w:rPr>
                  <w:t xml:space="preserve">Co-investitorul în colaborare cu </w:t>
                </w:r>
              </w:sdtContent>
            </w:sdt>
            <w:r>
              <w:rPr>
                <w:color w:val="000000"/>
              </w:rPr>
              <w:t>Beneficiarul v</w:t>
            </w:r>
            <w:sdt>
              <w:sdtPr>
                <w:tag w:val="goog_rdk_79"/>
                <w:id w:val="3635462"/>
              </w:sdtPr>
              <w:sdtEndPr/>
              <w:sdtContent>
                <w:r>
                  <w:rPr>
                    <w:color w:val="000000"/>
                  </w:rPr>
                  <w:t>or</w:t>
                </w:r>
              </w:sdtContent>
            </w:sdt>
            <w:sdt>
              <w:sdtPr>
                <w:tag w:val="goog_rdk_80"/>
                <w:id w:val="829795813"/>
                <w:showingPlcHdr/>
              </w:sdtPr>
              <w:sdtEndPr/>
              <w:sdtContent>
                <w:r>
                  <w:t xml:space="preserve">     </w:t>
                </w:r>
              </w:sdtContent>
            </w:sdt>
            <w:r>
              <w:rPr>
                <w:color w:val="000000"/>
              </w:rPr>
              <w:t xml:space="preserve"> întocmi situaţia lucrărilor efectiv executate,</w:t>
            </w:r>
            <w:sdt>
              <w:sdtPr>
                <w:tag w:val="goog_rdk_81"/>
                <w:id w:val="-1700000321"/>
              </w:sdtPr>
              <w:sdtEndPr/>
              <w:sdtContent>
                <w:r>
                  <w:rPr>
                    <w:color w:val="000000"/>
                  </w:rPr>
                  <w:t xml:space="preserve"> printr-un Proces verbal de recepție a lucrărilor efectiv executate,</w:t>
                </w:r>
              </w:sdtContent>
            </w:sdt>
            <w:r>
              <w:rPr>
                <w:color w:val="000000"/>
              </w:rPr>
              <w:t xml:space="preserv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322F30D1" w14:textId="77777777" w:rsidR="001B08E7" w:rsidRDefault="001B08E7" w:rsidP="00E560C9">
            <w:pPr>
              <w:numPr>
                <w:ilvl w:val="1"/>
                <w:numId w:val="27"/>
              </w:numPr>
              <w:tabs>
                <w:tab w:val="left" w:pos="567"/>
              </w:tabs>
              <w:ind w:left="0" w:hanging="567"/>
              <w:jc w:val="both"/>
              <w:rPr>
                <w:color w:val="000000"/>
              </w:rPr>
            </w:pPr>
            <w:r>
              <w:rPr>
                <w:color w:val="000000"/>
              </w:rPr>
              <w:t xml:space="preserve">12.6. După rezoluțiunea contractului, </w:t>
            </w:r>
            <w:sdt>
              <w:sdtPr>
                <w:tag w:val="goog_rdk_82"/>
                <w:id w:val="-1856947792"/>
              </w:sdtPr>
              <w:sdtEndPr/>
              <w:sdtContent>
                <w:r>
                  <w:rPr>
                    <w:color w:val="000000"/>
                  </w:rPr>
                  <w:t xml:space="preserve">Co-investitorul și </w:t>
                </w:r>
              </w:sdtContent>
            </w:sdt>
            <w:r>
              <w:rPr>
                <w:color w:val="000000"/>
              </w:rPr>
              <w:t>Beneficiarul po</w:t>
            </w:r>
            <w:sdt>
              <w:sdtPr>
                <w:tag w:val="goog_rdk_84"/>
                <w:id w:val="84890951"/>
              </w:sdtPr>
              <w:sdtEndPr/>
              <w:sdtContent>
                <w:r>
                  <w:rPr>
                    <w:color w:val="000000"/>
                  </w:rPr>
                  <w:t>t</w:t>
                </w:r>
              </w:sdtContent>
            </w:sdt>
            <w:r>
              <w:rPr>
                <w:color w:val="000000"/>
              </w:rPr>
              <w:t xml:space="preserve"> continua execuţia lucrărilor cu respectarea prevederilor legale. </w:t>
            </w:r>
          </w:p>
          <w:p w14:paraId="57709791" w14:textId="77777777" w:rsidR="001B08E7" w:rsidRDefault="001B08E7" w:rsidP="001B08E7">
            <w:pPr>
              <w:tabs>
                <w:tab w:val="left" w:pos="567"/>
                <w:tab w:val="left" w:pos="2070"/>
              </w:tabs>
              <w:jc w:val="both"/>
              <w:rPr>
                <w:color w:val="000000"/>
              </w:rPr>
            </w:pPr>
            <w:r>
              <w:rPr>
                <w:color w:val="000000"/>
              </w:rPr>
              <w:t>12.7. Cazuri specifice de încetare a contractului de achiziţii publice:</w:t>
            </w:r>
          </w:p>
          <w:p w14:paraId="1573871F" w14:textId="77777777" w:rsidR="001B08E7" w:rsidRDefault="001B08E7" w:rsidP="001B08E7">
            <w:pPr>
              <w:tabs>
                <w:tab w:val="left" w:pos="567"/>
                <w:tab w:val="left" w:pos="2070"/>
              </w:tabs>
              <w:ind w:firstLine="284"/>
              <w:jc w:val="both"/>
              <w:rPr>
                <w:color w:val="000000"/>
              </w:rPr>
            </w:pPr>
            <w:r>
              <w:rPr>
                <w:color w:val="000000"/>
              </w:rPr>
              <w:t xml:space="preserve">     </w:t>
            </w:r>
            <w:sdt>
              <w:sdtPr>
                <w:tag w:val="goog_rdk_85"/>
                <w:id w:val="-816189077"/>
              </w:sdtPr>
              <w:sdtEndPr/>
              <w:sdtContent>
                <w:r>
                  <w:rPr>
                    <w:color w:val="000000"/>
                  </w:rPr>
                  <w:t xml:space="preserve">Co-investitorul </w:t>
                </w:r>
              </w:sdtContent>
            </w:sdt>
            <w:r>
              <w:rPr>
                <w:color w:val="000000"/>
              </w:rPr>
              <w:t>are dreptul de a rezolvi unilateral un contract de achiziţii publice în perioada de valabilitate a acestuia în una dintre următoarele situaţii:</w:t>
            </w:r>
          </w:p>
          <w:p w14:paraId="0C1363E4" w14:textId="77777777" w:rsidR="001B08E7" w:rsidRDefault="001B08E7" w:rsidP="001B08E7">
            <w:pPr>
              <w:tabs>
                <w:tab w:val="left" w:pos="567"/>
                <w:tab w:val="left" w:pos="2070"/>
              </w:tabs>
              <w:ind w:firstLine="567"/>
              <w:jc w:val="both"/>
              <w:rPr>
                <w:color w:val="000000"/>
              </w:rPr>
            </w:pPr>
            <w:r>
              <w:rPr>
                <w:color w:val="000000"/>
              </w:rPr>
              <w:t xml:space="preserve">  </w:t>
            </w:r>
            <w:sdt>
              <w:sdtPr>
                <w:tag w:val="goog_rdk_87"/>
                <w:id w:val="-1370213021"/>
                <w:showingPlcHdr/>
              </w:sdtPr>
              <w:sdtEndPr/>
              <w:sdtContent>
                <w:r>
                  <w:t xml:space="preserve">     </w:t>
                </w:r>
              </w:sdtContent>
            </w:sdt>
            <w:r>
              <w:rPr>
                <w:color w:val="000000"/>
              </w:rPr>
              <w:t>a) contractantul se afla, la momentul atribuirii lui, în una dintre situaţiile care ar fi determinat excluderea sa din procedura de atribuire potrivit art. 19 al Legii nr. 131/2015 privind achizițiile publice;</w:t>
            </w:r>
          </w:p>
          <w:p w14:paraId="5EEBDB12" w14:textId="77777777" w:rsidR="001B08E7" w:rsidRDefault="001B08E7" w:rsidP="001B08E7">
            <w:pPr>
              <w:tabs>
                <w:tab w:val="left" w:pos="567"/>
                <w:tab w:val="left" w:pos="2070"/>
              </w:tabs>
              <w:ind w:firstLine="567"/>
              <w:jc w:val="both"/>
              <w:rPr>
                <w:color w:val="000000"/>
              </w:rPr>
            </w:pPr>
            <w:r>
              <w:rPr>
                <w:color w:val="000000"/>
              </w:rPr>
              <w:t xml:space="preserve">    b) contractul a făcut obiectul unei modificări substanțiale care necesita o nouă procedură de achiziție publică în conformitate cu art. 76 al Legii nr. 131/2015 privind achizițiile publice;</w:t>
            </w:r>
          </w:p>
          <w:p w14:paraId="1940390D" w14:textId="77777777" w:rsidR="001B08E7" w:rsidRDefault="001B08E7" w:rsidP="001B08E7">
            <w:pPr>
              <w:tabs>
                <w:tab w:val="left" w:pos="567"/>
                <w:tab w:val="left" w:pos="2070"/>
              </w:tabs>
              <w:ind w:firstLine="567"/>
              <w:jc w:val="both"/>
              <w:rPr>
                <w:color w:val="000000"/>
              </w:rPr>
            </w:pPr>
            <w:r>
              <w:rPr>
                <w:color w:val="000000"/>
              </w:rPr>
              <w:t xml:space="preserve">    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AA7F174" w14:textId="77777777" w:rsidR="00E22640" w:rsidRPr="001B08E7" w:rsidRDefault="00E22640" w:rsidP="00802287">
            <w:pPr>
              <w:pStyle w:val="NormalWeb"/>
              <w:tabs>
                <w:tab w:val="left" w:pos="567"/>
                <w:tab w:val="left" w:pos="2070"/>
              </w:tabs>
              <w:ind w:firstLine="0"/>
              <w:rPr>
                <w:lang w:val="ro-RO"/>
              </w:rPr>
            </w:pPr>
          </w:p>
          <w:p w14:paraId="27E6DB0A" w14:textId="77777777" w:rsidR="00460653" w:rsidRPr="00FF430B" w:rsidRDefault="007323B6" w:rsidP="00E560C9">
            <w:pPr>
              <w:pStyle w:val="ListParagraph"/>
              <w:numPr>
                <w:ilvl w:val="0"/>
                <w:numId w:val="11"/>
              </w:numPr>
              <w:tabs>
                <w:tab w:val="clear" w:pos="1134"/>
                <w:tab w:val="left" w:pos="3705"/>
              </w:tabs>
              <w:ind w:left="0"/>
              <w:contextualSpacing/>
            </w:pPr>
            <w:r w:rsidRPr="00FF430B">
              <w:rPr>
                <w:b/>
              </w:rPr>
              <w:t xml:space="preserve">13. </w:t>
            </w:r>
            <w:r w:rsidR="00460653" w:rsidRPr="00FF430B">
              <w:rPr>
                <w:b/>
              </w:rPr>
              <w:t>DISPOZIŢII FINALE</w:t>
            </w:r>
          </w:p>
          <w:p w14:paraId="5B32F5CA" w14:textId="77777777" w:rsidR="001B08E7" w:rsidRDefault="001B08E7" w:rsidP="00E560C9">
            <w:pPr>
              <w:numPr>
                <w:ilvl w:val="1"/>
                <w:numId w:val="27"/>
              </w:numPr>
              <w:tabs>
                <w:tab w:val="left" w:pos="567"/>
              </w:tabs>
              <w:ind w:left="0" w:hanging="567"/>
              <w:jc w:val="both"/>
              <w:rPr>
                <w:color w:val="000000"/>
              </w:rPr>
            </w:pPr>
            <w:r>
              <w:rPr>
                <w:color w:val="000000"/>
              </w:rPr>
              <w:t xml:space="preserve">13.1. Următoarele documente vor fi citite şi vor fi interpretate ca fiind parte integrantă a prezentului contract: </w:t>
            </w:r>
          </w:p>
          <w:p w14:paraId="4D0C3AD2" w14:textId="77777777" w:rsidR="001B08E7" w:rsidRDefault="001B08E7" w:rsidP="00E560C9">
            <w:pPr>
              <w:numPr>
                <w:ilvl w:val="0"/>
                <w:numId w:val="29"/>
              </w:numPr>
              <w:tabs>
                <w:tab w:val="left" w:pos="1276"/>
              </w:tabs>
              <w:ind w:left="0" w:hanging="425"/>
              <w:jc w:val="both"/>
            </w:pPr>
            <w:r>
              <w:t>a) Caietul de sarcini;</w:t>
            </w:r>
          </w:p>
          <w:p w14:paraId="69396E77" w14:textId="77777777" w:rsidR="001B08E7" w:rsidRDefault="001B08E7" w:rsidP="00E560C9">
            <w:pPr>
              <w:numPr>
                <w:ilvl w:val="0"/>
                <w:numId w:val="29"/>
              </w:numPr>
              <w:tabs>
                <w:tab w:val="left" w:pos="1276"/>
              </w:tabs>
              <w:ind w:left="0" w:hanging="425"/>
              <w:jc w:val="both"/>
            </w:pPr>
            <w:r>
              <w:t>b) Propunerea tehnică;</w:t>
            </w:r>
          </w:p>
          <w:p w14:paraId="5B4FC5D0" w14:textId="77777777" w:rsidR="001B08E7" w:rsidRDefault="001B08E7" w:rsidP="00E560C9">
            <w:pPr>
              <w:numPr>
                <w:ilvl w:val="0"/>
                <w:numId w:val="29"/>
              </w:numPr>
              <w:tabs>
                <w:tab w:val="left" w:pos="1276"/>
              </w:tabs>
              <w:ind w:left="0" w:hanging="425"/>
              <w:jc w:val="both"/>
            </w:pPr>
            <w:r>
              <w:t>c) Propunerea financiară;</w:t>
            </w:r>
          </w:p>
          <w:p w14:paraId="1E649CB3" w14:textId="77777777" w:rsidR="001B08E7" w:rsidRDefault="001B08E7" w:rsidP="00E560C9">
            <w:pPr>
              <w:numPr>
                <w:ilvl w:val="0"/>
                <w:numId w:val="29"/>
              </w:numPr>
              <w:tabs>
                <w:tab w:val="left" w:pos="1276"/>
              </w:tabs>
              <w:ind w:left="0" w:hanging="425"/>
              <w:jc w:val="both"/>
            </w:pPr>
            <w:r>
              <w:t xml:space="preserve">d) Graficul de executare a lucrărilor; </w:t>
            </w:r>
          </w:p>
          <w:p w14:paraId="14DC343B" w14:textId="77777777" w:rsidR="001B08E7" w:rsidRDefault="001B08E7" w:rsidP="00E560C9">
            <w:pPr>
              <w:numPr>
                <w:ilvl w:val="0"/>
                <w:numId w:val="29"/>
              </w:numPr>
              <w:tabs>
                <w:tab w:val="left" w:pos="1276"/>
              </w:tabs>
              <w:ind w:left="0" w:hanging="425"/>
              <w:jc w:val="both"/>
            </w:pPr>
            <w:r>
              <w:t>e) Garanția de bună execuție (după caz).</w:t>
            </w:r>
          </w:p>
          <w:p w14:paraId="5ECC6D8F" w14:textId="77777777" w:rsidR="001B08E7" w:rsidRDefault="001B08E7" w:rsidP="00E560C9">
            <w:pPr>
              <w:numPr>
                <w:ilvl w:val="1"/>
                <w:numId w:val="27"/>
              </w:numPr>
              <w:tabs>
                <w:tab w:val="left" w:pos="567"/>
              </w:tabs>
              <w:ind w:left="0" w:hanging="567"/>
              <w:jc w:val="both"/>
              <w:rPr>
                <w:color w:val="000000"/>
              </w:rPr>
            </w:pPr>
            <w:r>
              <w:rPr>
                <w:color w:val="000000"/>
              </w:rPr>
              <w:t>13.2. Documentele contractului vor fi întocmite în limba română.</w:t>
            </w:r>
          </w:p>
          <w:p w14:paraId="6393F4A4" w14:textId="77777777" w:rsidR="001B08E7" w:rsidRDefault="001B08E7" w:rsidP="00E560C9">
            <w:pPr>
              <w:numPr>
                <w:ilvl w:val="1"/>
                <w:numId w:val="27"/>
              </w:numPr>
              <w:tabs>
                <w:tab w:val="left" w:pos="567"/>
              </w:tabs>
              <w:ind w:left="0" w:hanging="567"/>
              <w:jc w:val="both"/>
              <w:rPr>
                <w:color w:val="000000"/>
              </w:rPr>
            </w:pPr>
            <w:r>
              <w:rPr>
                <w:color w:val="000000"/>
              </w:rPr>
              <w:t>13.3. Prezentul Contract reprezintă acordul de voinţă al părţilor şi se consideră semnat la data aplicării ultimei semnături de către una dintre părți.</w:t>
            </w:r>
          </w:p>
          <w:p w14:paraId="3E1D34C9" w14:textId="77777777" w:rsidR="001B08E7" w:rsidRDefault="001B08E7" w:rsidP="00E560C9">
            <w:pPr>
              <w:numPr>
                <w:ilvl w:val="1"/>
                <w:numId w:val="27"/>
              </w:numPr>
              <w:tabs>
                <w:tab w:val="left" w:pos="567"/>
                <w:tab w:val="left" w:pos="4005"/>
              </w:tabs>
              <w:ind w:left="0" w:hanging="567"/>
              <w:jc w:val="both"/>
              <w:rPr>
                <w:color w:val="000000"/>
              </w:rPr>
            </w:pPr>
            <w:r>
              <w:rPr>
                <w:color w:val="000000"/>
              </w:rPr>
              <w:t>13.4. Pentru confirmarea celor menţionate, părţile au semnat prezentul Contract în conformitate cu legislaţia Republicii Moldova, la data şi anul indicate, fiind valabil până la expirarea perioadei de garanție și efectuarea recepției finale a lucrărilor de către Beneficiar.</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ListParagraph"/>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680D1EEC" w14:textId="066EB3FC" w:rsidR="001B08E7" w:rsidRPr="00784E80" w:rsidRDefault="0080525F" w:rsidP="001B08E7">
            <w:pPr>
              <w:tabs>
                <w:tab w:val="left" w:pos="567"/>
                <w:tab w:val="left" w:pos="4005"/>
              </w:tabs>
              <w:jc w:val="both"/>
              <w:rPr>
                <w:color w:val="1D1C1D"/>
                <w:sz w:val="23"/>
                <w:szCs w:val="23"/>
                <w:shd w:val="clear" w:color="auto" w:fill="FFFFFF"/>
              </w:rPr>
            </w:pPr>
            <w:sdt>
              <w:sdtPr>
                <w:tag w:val="goog_rdk_98"/>
                <w:id w:val="-1525852808"/>
              </w:sdtPr>
              <w:sdtEndPr>
                <w:rPr>
                  <w:b/>
                </w:rPr>
              </w:sdtEndPr>
              <w:sdtContent>
                <w:sdt>
                  <w:sdtPr>
                    <w:tag w:val="goog_rdk_96"/>
                    <w:id w:val="-777174569"/>
                  </w:sdtPr>
                  <w:sdtEndPr>
                    <w:rPr>
                      <w:b/>
                    </w:rPr>
                  </w:sdtEndPr>
                  <w:sdtContent>
                    <w:r w:rsidR="001B08E7" w:rsidRPr="00784E80">
                      <w:rPr>
                        <w:b/>
                      </w:rPr>
                      <w:t>14.</w:t>
                    </w:r>
                  </w:sdtContent>
                </w:sdt>
              </w:sdtContent>
            </w:sdt>
            <w:r w:rsidR="001B08E7" w:rsidRPr="00784E80">
              <w:t xml:space="preserve"> </w:t>
            </w:r>
            <w:r w:rsidR="00784E80" w:rsidRPr="00784E80">
              <w:rPr>
                <w:color w:val="1D1C1D"/>
                <w:sz w:val="23"/>
                <w:szCs w:val="23"/>
                <w:shd w:val="clear" w:color="auto" w:fill="FFFFFF"/>
              </w:rPr>
              <w:t>Forma garanției de execuție – reținerea succesivă din plata cuvenită pentru facturile înaintate, în cuantum de 5% din valoarea acestora până la atingerea unui procent de 5% din valoarea contractului. Aceste rețineri vor fi efectuate până la completarea garanției de bună execuție. Sumele astfel reținute vor fi depuse pe un cont special agreat de părți deschis pe numele antreprenorului în baza contractului de depozit-garanție.</w:t>
            </w:r>
          </w:p>
          <w:p w14:paraId="5FFB7F5F" w14:textId="77777777" w:rsidR="00784E80" w:rsidRDefault="00784E80" w:rsidP="001B08E7">
            <w:pPr>
              <w:tabs>
                <w:tab w:val="left" w:pos="567"/>
                <w:tab w:val="left" w:pos="4005"/>
              </w:tabs>
              <w:jc w:val="both"/>
            </w:pPr>
          </w:p>
          <w:sdt>
            <w:sdtPr>
              <w:tag w:val="goog_rdk_107"/>
              <w:id w:val="790937386"/>
            </w:sdtPr>
            <w:sdtEndPr/>
            <w:sdtContent>
              <w:p w14:paraId="5A68249E" w14:textId="77777777" w:rsidR="001B08E7" w:rsidRDefault="0080525F" w:rsidP="001B08E7">
                <w:pPr>
                  <w:widowControl w:val="0"/>
                  <w:tabs>
                    <w:tab w:val="left" w:pos="567"/>
                  </w:tabs>
                  <w:jc w:val="both"/>
                  <w:rPr>
                    <w:sz w:val="23"/>
                    <w:szCs w:val="23"/>
                  </w:rPr>
                </w:pPr>
                <w:sdt>
                  <w:sdtPr>
                    <w:tag w:val="goog_rdk_99"/>
                    <w:id w:val="760256483"/>
                  </w:sdtPr>
                  <w:sdtEndPr/>
                  <w:sdtContent>
                    <w:r w:rsidR="001B08E7" w:rsidRPr="00F92DA3">
                      <w:rPr>
                        <w:b/>
                      </w:rPr>
                      <w:t>15</w:t>
                    </w:r>
                  </w:sdtContent>
                </w:sdt>
                <w:sdt>
                  <w:sdtPr>
                    <w:tag w:val="goog_rdk_100"/>
                    <w:id w:val="1337574585"/>
                  </w:sdtPr>
                  <w:sdtEndPr/>
                  <w:sdtContent>
                    <w:r w:rsidR="001B08E7" w:rsidRPr="00F92DA3">
                      <w:rPr>
                        <w:b/>
                      </w:rPr>
                      <w:t>.</w:t>
                    </w:r>
                  </w:sdtContent>
                </w:sdt>
                <w:sdt>
                  <w:sdtPr>
                    <w:tag w:val="goog_rdk_101"/>
                    <w:id w:val="-1271162572"/>
                  </w:sdtPr>
                  <w:sdtEndPr/>
                  <w:sdtContent>
                    <w:r w:rsidR="001B08E7" w:rsidRPr="00F92DA3">
                      <w:rPr>
                        <w:sz w:val="23"/>
                        <w:szCs w:val="23"/>
                      </w:rPr>
                      <w:t xml:space="preserve"> </w:t>
                    </w:r>
                  </w:sdtContent>
                </w:sdt>
                <w:sdt>
                  <w:sdtPr>
                    <w:tag w:val="goog_rdk_102"/>
                    <w:id w:val="-929578801"/>
                  </w:sdtPr>
                  <w:sdtEndPr/>
                  <w:sdtContent>
                    <w:r w:rsidR="001B08E7" w:rsidRPr="00F92DA3">
                      <w:t>Antreprenorul garantează prin semnarea prezentului contract, constituirea Garanției de bună execuție a contractului în corespundere cu pct.4.10 și pct.14 din prezentul contract, astfel, în caz de neexecutare a prezentului Contract, se va reține garanţia de bună executare a contractului.</w:t>
                    </w:r>
                    <w:r w:rsidR="001B08E7" w:rsidRPr="00F92DA3">
                      <w:rPr>
                        <w:sz w:val="23"/>
                        <w:szCs w:val="23"/>
                      </w:rPr>
                      <w:t xml:space="preserve"> </w:t>
                    </w:r>
                  </w:sdtContent>
                </w:sdt>
              </w:p>
            </w:sdtContent>
          </w:sdt>
          <w:p w14:paraId="685195EA" w14:textId="77777777" w:rsidR="001B08E7" w:rsidRDefault="001B08E7" w:rsidP="001B08E7">
            <w:pPr>
              <w:widowControl w:val="0"/>
              <w:tabs>
                <w:tab w:val="left" w:pos="567"/>
              </w:tabs>
              <w:jc w:val="both"/>
              <w:rPr>
                <w:color w:val="FF0000"/>
                <w:sz w:val="23"/>
                <w:szCs w:val="23"/>
              </w:rPr>
            </w:pPr>
          </w:p>
          <w:sdt>
            <w:sdtPr>
              <w:tag w:val="goog_rdk_145"/>
              <w:id w:val="-472754040"/>
            </w:sdtPr>
            <w:sdtEndPr/>
            <w:sdtContent>
              <w:p w14:paraId="1CF12E04" w14:textId="77777777" w:rsidR="001B08E7" w:rsidRDefault="001B08E7" w:rsidP="001B08E7">
                <w:pPr>
                  <w:shd w:val="clear" w:color="auto" w:fill="FFFFFF"/>
                  <w:jc w:val="both"/>
                  <w:rPr>
                    <w:sz w:val="23"/>
                    <w:szCs w:val="23"/>
                  </w:rPr>
                </w:pPr>
                <w:r>
                  <w:rPr>
                    <w:b/>
                  </w:rPr>
                  <w:t>16</w:t>
                </w:r>
                <w:sdt>
                  <w:sdtPr>
                    <w:rPr>
                      <w:b/>
                    </w:rPr>
                    <w:tag w:val="goog_rdk_123"/>
                    <w:id w:val="765347631"/>
                  </w:sdtPr>
                  <w:sdtEndPr/>
                  <w:sdtContent>
                    <w:r>
                      <w:rPr>
                        <w:b/>
                        <w:highlight w:val="white"/>
                      </w:rPr>
                      <w:t>.</w:t>
                    </w:r>
                  </w:sdtContent>
                </w:sdt>
                <w:sdt>
                  <w:sdtPr>
                    <w:tag w:val="goog_rdk_124"/>
                    <w:id w:val="1015726488"/>
                  </w:sdtPr>
                  <w:sdtEndPr/>
                  <w:sdtContent>
                    <w:r>
                      <w:t xml:space="preserve"> În cazul în care Antreprenorul general se face vinovat de executarea lucrărilor cu abateri de la documentele normative în vigoare, acesta va remedia pe propria cheltuială, defectele, neconcordanțele și lucrările necalitative apărute din vina sa, </w:t>
                    </w:r>
                  </w:sdtContent>
                </w:sdt>
                <w:sdt>
                  <w:sdtPr>
                    <w:tag w:val="goog_rdk_125"/>
                    <w:id w:val="-22640430"/>
                  </w:sdtPr>
                  <w:sdtEndPr/>
                  <w:sdtContent>
                    <w:sdt>
                      <w:sdtPr>
                        <w:tag w:val="goog_rdk_126"/>
                        <w:id w:val="1179542704"/>
                      </w:sdtPr>
                      <w:sdtEndPr/>
                      <w:sdtContent>
                        <w:r>
                          <w:t>atât</w:t>
                        </w:r>
                      </w:sdtContent>
                    </w:sdt>
                  </w:sdtContent>
                </w:sdt>
                <w:sdt>
                  <w:sdtPr>
                    <w:tag w:val="goog_rdk_129"/>
                    <w:id w:val="493236940"/>
                  </w:sdtPr>
                  <w:sdtEndPr/>
                  <w:sdtContent>
                    <w:r>
                      <w:t xml:space="preserve"> pe perioada de execuţie,</w:t>
                    </w:r>
                  </w:sdtContent>
                </w:sdt>
                <w:sdt>
                  <w:sdtPr>
                    <w:tag w:val="goog_rdk_130"/>
                    <w:id w:val="-1091242910"/>
                  </w:sdtPr>
                  <w:sdtEndPr/>
                  <w:sdtContent>
                    <w:sdt>
                      <w:sdtPr>
                        <w:tag w:val="goog_rdk_131"/>
                        <w:id w:val="123969584"/>
                      </w:sdtPr>
                      <w:sdtEndPr/>
                      <w:sdtContent>
                        <w:r>
                          <w:t xml:space="preserve"> </w:t>
                        </w:r>
                      </w:sdtContent>
                    </w:sdt>
                  </w:sdtContent>
                </w:sdt>
                <w:sdt>
                  <w:sdtPr>
                    <w:tag w:val="goog_rdk_132"/>
                    <w:id w:val="-1197916805"/>
                  </w:sdtPr>
                  <w:sdtEndPr/>
                  <w:sdtContent>
                    <w:r>
                      <w:t>c</w:t>
                    </w:r>
                  </w:sdtContent>
                </w:sdt>
                <w:sdt>
                  <w:sdtPr>
                    <w:tag w:val="goog_rdk_133"/>
                    <w:id w:val="-564341495"/>
                  </w:sdtPr>
                  <w:sdtEndPr/>
                  <w:sdtContent>
                    <w:sdt>
                      <w:sdtPr>
                        <w:tag w:val="goog_rdk_134"/>
                        <w:id w:val="-236480490"/>
                      </w:sdtPr>
                      <w:sdtEndPr/>
                      <w:sdtContent>
                        <w:r>
                          <w:t>â</w:t>
                        </w:r>
                      </w:sdtContent>
                    </w:sdt>
                  </w:sdtContent>
                </w:sdt>
                <w:sdt>
                  <w:sdtPr>
                    <w:tag w:val="goog_rdk_137"/>
                    <w:id w:val="-1954777211"/>
                  </w:sdtPr>
                  <w:sdtEndPr/>
                  <w:sdtContent>
                    <w:r>
                      <w:t xml:space="preserve">t şi în perioada de garanție. </w:t>
                    </w:r>
                  </w:sdtContent>
                </w:sdt>
              </w:p>
            </w:sdtContent>
          </w:sdt>
          <w:p w14:paraId="6B7F1A87" w14:textId="77777777" w:rsidR="001B08E7" w:rsidRDefault="001B08E7" w:rsidP="001B08E7">
            <w:pPr>
              <w:pStyle w:val="NormalWeb"/>
              <w:tabs>
                <w:tab w:val="left" w:pos="720"/>
              </w:tabs>
              <w:ind w:left="567" w:firstLine="0"/>
              <w:rPr>
                <w:rFonts w:ascii="Arial" w:hAnsi="Arial" w:cs="Arial"/>
                <w:lang w:val="ro-RO"/>
              </w:rPr>
            </w:pPr>
          </w:p>
          <w:p w14:paraId="0629AD66" w14:textId="77777777" w:rsidR="001B08E7" w:rsidRDefault="0080525F" w:rsidP="001B08E7">
            <w:pPr>
              <w:shd w:val="clear" w:color="auto" w:fill="FFFFFF"/>
              <w:jc w:val="both"/>
            </w:pPr>
            <w:sdt>
              <w:sdtPr>
                <w:rPr>
                  <w:b/>
                </w:rPr>
                <w:tag w:val="goog_rdk_145"/>
                <w:id w:val="-1441996396"/>
              </w:sdtPr>
              <w:sdtEndPr/>
              <w:sdtContent>
                <w:r w:rsidR="001B08E7">
                  <w:rPr>
                    <w:b/>
                  </w:rPr>
                  <w:t>17</w:t>
                </w:r>
                <w:sdt>
                  <w:sdtPr>
                    <w:rPr>
                      <w:b/>
                    </w:rPr>
                    <w:tag w:val="goog_rdk_123"/>
                    <w:id w:val="1558967426"/>
                  </w:sdtPr>
                  <w:sdtEndPr/>
                  <w:sdtContent>
                    <w:r w:rsidR="001B08E7">
                      <w:rPr>
                        <w:b/>
                        <w:highlight w:val="white"/>
                      </w:rPr>
                      <w:t>.</w:t>
                    </w:r>
                  </w:sdtContent>
                </w:sdt>
              </w:sdtContent>
            </w:sdt>
            <w:r w:rsidR="001B08E7">
              <w:t xml:space="preserve"> Pentru executarea cu întârziere a lucrărilor, Antreprenorul poartă răspundere materială conform pct.10.9  din contract, iar în cazul în care întârzierea depășește 60 de zile calendaristice, se consideră ca fiind refuz de a executa lucrările prevăzute în prezentul Contract, Co-investitorul astfel, va avea temei de rziliere a contractului și Antreprenorului i se va reține garanţia de bună executare a contractului, constituită în conformitate cu prevederile punctului 14.</w:t>
            </w:r>
          </w:p>
          <w:p w14:paraId="07EDDB61" w14:textId="77777777" w:rsidR="001B08E7" w:rsidRDefault="001B08E7" w:rsidP="001B08E7">
            <w:pPr>
              <w:shd w:val="clear" w:color="auto" w:fill="FFFFFF"/>
              <w:jc w:val="both"/>
              <w:rPr>
                <w:rFonts w:ascii="Arial" w:hAnsi="Arial" w:cs="Arial"/>
              </w:rPr>
            </w:pPr>
          </w:p>
          <w:sdt>
            <w:sdtPr>
              <w:tag w:val="goog_rdk_164"/>
              <w:id w:val="-1307775965"/>
            </w:sdtPr>
            <w:sdtEndPr/>
            <w:sdtContent>
              <w:p w14:paraId="4B05C9FE" w14:textId="77777777" w:rsidR="001B08E7" w:rsidRDefault="0080525F" w:rsidP="001B08E7">
                <w:pPr>
                  <w:tabs>
                    <w:tab w:val="left" w:pos="567"/>
                    <w:tab w:val="left" w:pos="4005"/>
                  </w:tabs>
                  <w:jc w:val="both"/>
                </w:pPr>
                <w:sdt>
                  <w:sdtPr>
                    <w:tag w:val="goog_rdk_162"/>
                    <w:id w:val="1995366886"/>
                  </w:sdtPr>
                  <w:sdtEndPr/>
                  <w:sdtContent>
                    <w:r w:rsidR="001B08E7">
                      <w:rPr>
                        <w:b/>
                      </w:rPr>
                      <w:t>18</w:t>
                    </w:r>
                    <w:r w:rsidR="001B08E7">
                      <w:t xml:space="preserve">. Antreprenorul va executa lucrările în limita mijloacelor financiare alocate anual, în conformitate cu Notificarea emisă de către </w:t>
                    </w:r>
                    <w:sdt>
                      <w:sdtPr>
                        <w:tag w:val="goog_rdk_163"/>
                        <w:id w:val="1703591111"/>
                      </w:sdtPr>
                      <w:sdtEndPr/>
                      <w:sdtContent>
                        <w:r w:rsidR="001B08E7">
                          <w:t>Co-investitor</w:t>
                        </w:r>
                      </w:sdtContent>
                    </w:sdt>
                    <w:r w:rsidR="001B08E7">
                      <w:t xml:space="preserve"> privind repartizarea mijloacelor bugetare alocate din Fondul național de dezvoltare regională și locală sau alocate din contul contribuției Beneficiarului.</w:t>
                    </w:r>
                  </w:sdtContent>
                </w:sdt>
              </w:p>
            </w:sdtContent>
          </w:sdt>
          <w:sdt>
            <w:sdtPr>
              <w:tag w:val="goog_rdk_167"/>
              <w:id w:val="813067766"/>
            </w:sdtPr>
            <w:sdtEndPr/>
            <w:sdtContent>
              <w:p w14:paraId="3822E021" w14:textId="473A7E95" w:rsidR="001B08E7" w:rsidRDefault="0080525F" w:rsidP="001B08E7">
                <w:pPr>
                  <w:tabs>
                    <w:tab w:val="left" w:pos="567"/>
                    <w:tab w:val="left" w:pos="4005"/>
                  </w:tabs>
                  <w:spacing w:before="300" w:after="300"/>
                  <w:ind w:left="80" w:hanging="40"/>
                  <w:jc w:val="both"/>
                </w:pPr>
                <w:sdt>
                  <w:sdtPr>
                    <w:tag w:val="goog_rdk_165"/>
                    <w:id w:val="1668753558"/>
                  </w:sdtPr>
                  <w:sdtEndPr/>
                  <w:sdtContent>
                    <w:r w:rsidR="001B08E7">
                      <w:rPr>
                        <w:b/>
                      </w:rPr>
                      <w:t>20.</w:t>
                    </w:r>
                    <w:r w:rsidR="001B08E7">
                      <w:t xml:space="preserve"> Achitările vor fi efectuate prin transfer bancar în limitele alocărilor bugetare anuale, eşal</w:t>
                    </w:r>
                    <w:r w:rsidR="008644C6">
                      <w:t>onat în termen de 45 de zile</w:t>
                    </w:r>
                    <w:r w:rsidR="001B08E7">
                      <w:t>, după primirea facturilor fiscale semnate, și a Proceselor verbale de executare a lucrărilor, semnate şi acceptate de către toate părțile: Antreprenor, Beneficiar și Co-investitor.</w:t>
                    </w:r>
                  </w:sdtContent>
                </w:sdt>
              </w:p>
            </w:sdtContent>
          </w:sdt>
          <w:sdt>
            <w:sdtPr>
              <w:tag w:val="goog_rdk_172"/>
              <w:id w:val="259348622"/>
            </w:sdtPr>
            <w:sdtEndPr/>
            <w:sdtContent>
              <w:p w14:paraId="2CFD1713" w14:textId="77777777" w:rsidR="001B08E7" w:rsidRDefault="0080525F" w:rsidP="001B08E7">
                <w:pPr>
                  <w:tabs>
                    <w:tab w:val="left" w:pos="567"/>
                    <w:tab w:val="left" w:pos="4005"/>
                  </w:tabs>
                  <w:spacing w:before="300" w:after="300"/>
                  <w:ind w:left="80" w:hanging="40"/>
                  <w:jc w:val="both"/>
                  <w:rPr>
                    <w:color w:val="FF0000"/>
                  </w:rPr>
                </w:pPr>
                <w:sdt>
                  <w:sdtPr>
                    <w:tag w:val="goog_rdk_168"/>
                    <w:id w:val="-636571292"/>
                  </w:sdtPr>
                  <w:sdtEndPr/>
                  <w:sdtContent>
                    <w:r w:rsidR="001B08E7">
                      <w:rPr>
                        <w:b/>
                      </w:rPr>
                      <w:t>21</w:t>
                    </w:r>
                  </w:sdtContent>
                </w:sdt>
                <w:sdt>
                  <w:sdtPr>
                    <w:tag w:val="goog_rdk_169"/>
                    <w:id w:val="-1551066481"/>
                  </w:sdtPr>
                  <w:sdtEndPr/>
                  <w:sdtContent>
                    <w:r w:rsidR="001B08E7">
                      <w:t>.</w:t>
                    </w:r>
                  </w:sdtContent>
                </w:sdt>
                <w:sdt>
                  <w:sdtPr>
                    <w:tag w:val="goog_rdk_170"/>
                    <w:id w:val="-1200614248"/>
                  </w:sdtPr>
                  <w:sdtEndPr/>
                  <w:sdtContent>
                    <w:r w:rsidR="001B08E7">
                      <w:t xml:space="preserve"> Antreprenorul </w:t>
                    </w:r>
                  </w:sdtContent>
                </w:sdt>
                <w:sdt>
                  <w:sdtPr>
                    <w:tag w:val="goog_rdk_171"/>
                    <w:id w:val="1422995091"/>
                  </w:sdtPr>
                  <w:sdtEndPr/>
                  <w:sdtContent>
                    <w:r w:rsidR="001B08E7">
                      <w:t>este obligat să notifice investitorului despre data terminării tuturor lucrărilor prevăzute în contract, printr-un document scris, confirmat de reprezentantul Co-investitorului pe şantier (responsabilul tehnic).</w:t>
                    </w:r>
                  </w:sdtContent>
                </w:sdt>
              </w:p>
            </w:sdtContent>
          </w:sdt>
          <w:sdt>
            <w:sdtPr>
              <w:tag w:val="goog_rdk_176"/>
              <w:id w:val="-1093938871"/>
            </w:sdtPr>
            <w:sdtEndPr/>
            <w:sdtContent>
              <w:p w14:paraId="046AF984" w14:textId="104C33F3" w:rsidR="001B08E7" w:rsidRPr="003057EF" w:rsidRDefault="0080525F" w:rsidP="001B08E7">
                <w:pPr>
                  <w:tabs>
                    <w:tab w:val="left" w:pos="567"/>
                    <w:tab w:val="left" w:pos="4005"/>
                  </w:tabs>
                  <w:spacing w:before="300" w:after="300"/>
                  <w:ind w:left="80" w:hanging="40"/>
                  <w:jc w:val="both"/>
                </w:pPr>
                <w:sdt>
                  <w:sdtPr>
                    <w:tag w:val="goog_rdk_173"/>
                    <w:id w:val="-1515530434"/>
                  </w:sdtPr>
                  <w:sdtEndPr/>
                  <w:sdtContent>
                    <w:r w:rsidR="001B08E7" w:rsidRPr="003057EF">
                      <w:rPr>
                        <w:b/>
                      </w:rPr>
                      <w:t>22</w:t>
                    </w:r>
                  </w:sdtContent>
                </w:sdt>
                <w:sdt>
                  <w:sdtPr>
                    <w:tag w:val="goog_rdk_174"/>
                    <w:id w:val="-651452610"/>
                  </w:sdtPr>
                  <w:sdtEndPr/>
                  <w:sdtContent>
                    <w:r w:rsidR="001B08E7" w:rsidRPr="003057EF">
                      <w:rPr>
                        <w:rFonts w:eastAsia="Georgia"/>
                        <w:b/>
                      </w:rPr>
                      <w:t xml:space="preserve">. </w:t>
                    </w:r>
                  </w:sdtContent>
                </w:sdt>
                <w:sdt>
                  <w:sdtPr>
                    <w:tag w:val="goog_rdk_175"/>
                    <w:id w:val="-2119822675"/>
                  </w:sdtPr>
                  <w:sdtEndPr/>
                  <w:sdtContent>
                    <w:r w:rsidR="001B08E7" w:rsidRPr="003057EF">
                      <w:t>Executarea integrală a lucrărilor presupune contrasemnarea Procesului verbal de recepție la terminarea lucrărilor fără obiecții, sau cu prezentarea unei Notificări avizate privind remedierea obiecțiilor inclusiv cu concluzia Inspectoratul</w:t>
                    </w:r>
                    <w:r w:rsidR="00B45302">
                      <w:t>ui Național pentru Supraveghere</w:t>
                    </w:r>
                    <w:r w:rsidR="001B08E7" w:rsidRPr="003057EF">
                      <w:t xml:space="preserve"> Tehnică.</w:t>
                    </w:r>
                  </w:sdtContent>
                </w:sdt>
              </w:p>
            </w:sdtContent>
          </w:sdt>
          <w:sdt>
            <w:sdtPr>
              <w:tag w:val="goog_rdk_181"/>
              <w:id w:val="-122147717"/>
            </w:sdtPr>
            <w:sdtEndPr/>
            <w:sdtContent>
              <w:p w14:paraId="16F2E69E" w14:textId="77777777" w:rsidR="001B08E7" w:rsidRDefault="0080525F" w:rsidP="001B08E7">
                <w:pPr>
                  <w:tabs>
                    <w:tab w:val="left" w:pos="567"/>
                    <w:tab w:val="left" w:pos="4005"/>
                  </w:tabs>
                  <w:spacing w:before="300" w:after="300"/>
                  <w:ind w:left="80" w:hanging="40"/>
                  <w:jc w:val="both"/>
                </w:pPr>
                <w:sdt>
                  <w:sdtPr>
                    <w:tag w:val="goog_rdk_177"/>
                    <w:id w:val="1303973579"/>
                  </w:sdtPr>
                  <w:sdtEndPr/>
                  <w:sdtContent>
                    <w:r w:rsidR="001B08E7" w:rsidRPr="003057EF">
                      <w:rPr>
                        <w:b/>
                      </w:rPr>
                      <w:t>23.</w:t>
                    </w:r>
                    <w:r w:rsidR="001B08E7" w:rsidRPr="003057EF">
                      <w:t xml:space="preserve"> </w:t>
                    </w:r>
                  </w:sdtContent>
                </w:sdt>
                <w:sdt>
                  <w:sdtPr>
                    <w:tag w:val="goog_rdk_178"/>
                    <w:id w:val="-541289862"/>
                  </w:sdtPr>
                  <w:sdtEndPr/>
                  <w:sdtContent>
                    <w:r w:rsidR="001B08E7" w:rsidRPr="003057EF">
                      <w:t>Executarea integrală a contractului presupune expirarea perioadei de garanție stipulate la pct.</w:t>
                    </w:r>
                  </w:sdtContent>
                </w:sdt>
                <w:sdt>
                  <w:sdtPr>
                    <w:tag w:val="goog_rdk_179"/>
                    <w:id w:val="-1002661450"/>
                  </w:sdtPr>
                  <w:sdtEndPr/>
                  <w:sdtContent>
                    <w:r w:rsidR="001B08E7" w:rsidRPr="003057EF">
                      <w:t>9.1</w:t>
                    </w:r>
                  </w:sdtContent>
                </w:sdt>
                <w:sdt>
                  <w:sdtPr>
                    <w:tag w:val="goog_rdk_180"/>
                    <w:id w:val="1282692984"/>
                  </w:sdtPr>
                  <w:sdtEndPr/>
                  <w:sdtContent>
                    <w:r w:rsidR="001B08E7" w:rsidRPr="003057EF">
                      <w:t xml:space="preserve">. din Contract în interiorul căreia antreprenorul are obligaţia de a înlătura toate defecţiunile ce ţin de nerespectarea clauzelor contractului din cont propriu. </w:t>
                    </w:r>
                  </w:sdtContent>
                </w:sdt>
              </w:p>
            </w:sdtContent>
          </w:sdt>
          <w:sdt>
            <w:sdtPr>
              <w:tag w:val="goog_rdk_184"/>
              <w:id w:val="1085808896"/>
            </w:sdtPr>
            <w:sdtEndPr/>
            <w:sdtContent>
              <w:p w14:paraId="7F85EE92" w14:textId="77777777" w:rsidR="001B08E7" w:rsidRDefault="0080525F" w:rsidP="001B08E7">
                <w:pPr>
                  <w:spacing w:before="300" w:after="300"/>
                  <w:ind w:left="80" w:hanging="40"/>
                  <w:jc w:val="both"/>
                </w:pPr>
                <w:sdt>
                  <w:sdtPr>
                    <w:tag w:val="goog_rdk_182"/>
                    <w:id w:val="-1043974783"/>
                  </w:sdtPr>
                  <w:sdtEndPr/>
                  <w:sdtContent>
                    <w:r w:rsidR="001B08E7">
                      <w:rPr>
                        <w:b/>
                      </w:rPr>
                      <w:t xml:space="preserve">24. </w:t>
                    </w:r>
                  </w:sdtContent>
                </w:sdt>
                <w:sdt>
                  <w:sdtPr>
                    <w:tag w:val="goog_rdk_183"/>
                    <w:id w:val="-715662303"/>
                  </w:sdtPr>
                  <w:sdtEndPr/>
                  <w:sdtContent>
                    <w:r w:rsidR="001B08E7">
                      <w:t xml:space="preserve">Procesul verbal de recepție finală a lucrărilor constituie dovada executării integrale a contractului de achiziție publică. De efectuarea recepției finale este responsabil Beneficiarul. </w:t>
                    </w:r>
                  </w:sdtContent>
                </w:sdt>
              </w:p>
            </w:sdtContent>
          </w:sdt>
          <w:sdt>
            <w:sdtPr>
              <w:tag w:val="goog_rdk_189"/>
              <w:id w:val="69629668"/>
            </w:sdtPr>
            <w:sdtEndPr/>
            <w:sdtContent>
              <w:p w14:paraId="501E5990" w14:textId="77777777" w:rsidR="001B08E7" w:rsidRDefault="0080525F" w:rsidP="001B08E7">
                <w:pPr>
                  <w:spacing w:before="300" w:after="300"/>
                  <w:ind w:left="80" w:hanging="40"/>
                  <w:jc w:val="both"/>
                </w:pPr>
                <w:sdt>
                  <w:sdtPr>
                    <w:tag w:val="goog_rdk_185"/>
                    <w:id w:val="952362320"/>
                  </w:sdtPr>
                  <w:sdtEndPr/>
                  <w:sdtContent>
                    <w:r w:rsidR="001B08E7">
                      <w:rPr>
                        <w:b/>
                      </w:rPr>
                      <w:t>25.</w:t>
                    </w:r>
                  </w:sdtContent>
                </w:sdt>
                <w:sdt>
                  <w:sdtPr>
                    <w:tag w:val="goog_rdk_186"/>
                    <w:id w:val="-1557775165"/>
                  </w:sdtPr>
                  <w:sdtEndPr/>
                  <w:sdtContent>
                    <w:r w:rsidR="001B08E7">
                      <w:t xml:space="preserve"> Antreprenorul este obligat să notifice </w:t>
                    </w:r>
                  </w:sdtContent>
                </w:sdt>
                <w:sdt>
                  <w:sdtPr>
                    <w:tag w:val="goog_rdk_187"/>
                    <w:id w:val="1750844337"/>
                  </w:sdtPr>
                  <w:sdtEndPr/>
                  <w:sdtContent>
                    <w:r w:rsidR="001B08E7">
                      <w:t>Co-investitorul</w:t>
                    </w:r>
                  </w:sdtContent>
                </w:sdt>
                <w:sdt>
                  <w:sdtPr>
                    <w:tag w:val="goog_rdk_188"/>
                    <w:id w:val="-1178108257"/>
                  </w:sdtPr>
                  <w:sdtEndPr/>
                  <w:sdtContent>
                    <w:r w:rsidR="001B08E7">
                      <w:t xml:space="preserve"> și Beneficiarul despre orice modificări ale informațiilor prevăzute la pct.6.2. pe durata executării contractului, precum și să prezinte informațiile privind eventualii noi subcontractanți care vor fi implicați ulterior în lucrările sau serviciile respective.</w:t>
                    </w:r>
                  </w:sdtContent>
                </w:sdt>
              </w:p>
            </w:sdtContent>
          </w:sdt>
          <w:sdt>
            <w:sdtPr>
              <w:tag w:val="goog_rdk_196"/>
              <w:id w:val="-294993438"/>
            </w:sdtPr>
            <w:sdtEndPr/>
            <w:sdtContent>
              <w:p w14:paraId="375ED356" w14:textId="77777777" w:rsidR="001B08E7" w:rsidRDefault="0080525F" w:rsidP="001B08E7">
                <w:pPr>
                  <w:spacing w:before="300" w:after="300"/>
                  <w:jc w:val="both"/>
                </w:pPr>
                <w:sdt>
                  <w:sdtPr>
                    <w:tag w:val="goog_rdk_190"/>
                    <w:id w:val="1901629712"/>
                  </w:sdtPr>
                  <w:sdtEndPr/>
                  <w:sdtContent>
                    <w:r w:rsidR="001B08E7">
                      <w:rPr>
                        <w:b/>
                      </w:rPr>
                      <w:t>26.</w:t>
                    </w:r>
                  </w:sdtContent>
                </w:sdt>
                <w:sdt>
                  <w:sdtPr>
                    <w:tag w:val="goog_rdk_191"/>
                    <w:id w:val="1616244475"/>
                  </w:sdtPr>
                  <w:sdtEndPr/>
                  <w:sdtContent>
                    <w:r w:rsidR="001B08E7">
                      <w:t xml:space="preserve"> Beneficiarul și </w:t>
                    </w:r>
                  </w:sdtContent>
                </w:sdt>
                <w:sdt>
                  <w:sdtPr>
                    <w:tag w:val="goog_rdk_192"/>
                    <w:id w:val="-2020308173"/>
                  </w:sdtPr>
                  <w:sdtEndPr/>
                  <w:sdtContent>
                    <w:r w:rsidR="001B08E7">
                      <w:t>Co-investitorul</w:t>
                    </w:r>
                  </w:sdtContent>
                </w:sdt>
                <w:sdt>
                  <w:sdtPr>
                    <w:tag w:val="goog_rdk_193"/>
                    <w:id w:val="-2144953437"/>
                  </w:sdtPr>
                  <w:sdtEndPr/>
                  <w:sdtContent>
                    <w:r w:rsidR="001B08E7">
                      <w:t xml:space="preserve"> este în drept să verifice existența motivelor de excludere a subcontractanților în temeiul art.19 din Legea nr.131/2015 privind achizițiile publice. În astfel de cazuri, </w:t>
                    </w:r>
                  </w:sdtContent>
                </w:sdt>
                <w:sdt>
                  <w:sdtPr>
                    <w:tag w:val="goog_rdk_194"/>
                    <w:id w:val="162056082"/>
                  </w:sdtPr>
                  <w:sdtEndPr/>
                  <w:sdtContent>
                    <w:r w:rsidR="001B08E7">
                      <w:t>Co-investitorul</w:t>
                    </w:r>
                  </w:sdtContent>
                </w:sdt>
                <w:sdt>
                  <w:sdtPr>
                    <w:tag w:val="goog_rdk_195"/>
                    <w:id w:val="-1850872386"/>
                  </w:sdtPr>
                  <w:sdtEndPr/>
                  <w:sdtContent>
                    <w:r w:rsidR="001B08E7">
                      <w:t>/Beneficiarul va solicita ca Antreprenorul să înlocuiască subcontractantul în legătură cu care a rezultat, în urma verificării, că există motive obligatorii de excludere.</w:t>
                    </w:r>
                  </w:sdtContent>
                </w:sdt>
              </w:p>
            </w:sdtContent>
          </w:sdt>
          <w:sdt>
            <w:sdtPr>
              <w:tag w:val="goog_rdk_199"/>
              <w:id w:val="56360559"/>
            </w:sdtPr>
            <w:sdtEndPr/>
            <w:sdtContent>
              <w:p w14:paraId="4BDE64E8" w14:textId="77777777" w:rsidR="001B08E7" w:rsidRDefault="0080525F" w:rsidP="001B08E7">
                <w:pPr>
                  <w:spacing w:before="300" w:after="300"/>
                  <w:jc w:val="both"/>
                </w:pPr>
                <w:sdt>
                  <w:sdtPr>
                    <w:tag w:val="goog_rdk_197"/>
                    <w:id w:val="1445111141"/>
                  </w:sdtPr>
                  <w:sdtEndPr/>
                  <w:sdtContent>
                    <w:r w:rsidR="001B08E7">
                      <w:rPr>
                        <w:b/>
                      </w:rPr>
                      <w:t>27.</w:t>
                    </w:r>
                  </w:sdtContent>
                </w:sdt>
                <w:sdt>
                  <w:sdtPr>
                    <w:tag w:val="goog_rdk_198"/>
                    <w:id w:val="1909803292"/>
                  </w:sdtPr>
                  <w:sdtEndPr/>
                  <w:sdtContent>
                    <w:r w:rsidR="001B08E7">
                      <w:t xml:space="preserve"> Antreprenorul general este obligat să notifice autoritatea contractantă despre orice modificări ale informațiilor prevăzute la pct.6.2. pe durata contractului, precum și să prezinte informațiile privind eventualii noi subcontractanți care vor fi implicați ulterior în lucrările sau serviciile respective.</w:t>
                    </w:r>
                  </w:sdtContent>
                </w:sdt>
              </w:p>
            </w:sdtContent>
          </w:sdt>
          <w:sdt>
            <w:sdtPr>
              <w:tag w:val="goog_rdk_206"/>
              <w:id w:val="-82296514"/>
            </w:sdtPr>
            <w:sdtEndPr/>
            <w:sdtContent>
              <w:p w14:paraId="2DD1E9E1" w14:textId="77777777" w:rsidR="001B08E7" w:rsidRDefault="0080525F" w:rsidP="001B08E7">
                <w:pPr>
                  <w:tabs>
                    <w:tab w:val="left" w:pos="567"/>
                    <w:tab w:val="left" w:pos="4005"/>
                  </w:tabs>
                  <w:spacing w:before="300" w:after="300"/>
                  <w:jc w:val="both"/>
                </w:pPr>
                <w:sdt>
                  <w:sdtPr>
                    <w:rPr>
                      <w:b/>
                    </w:rPr>
                    <w:tag w:val="goog_rdk_200"/>
                    <w:id w:val="1174611670"/>
                  </w:sdtPr>
                  <w:sdtEndPr/>
                  <w:sdtContent>
                    <w:r w:rsidR="001B08E7">
                      <w:rPr>
                        <w:b/>
                      </w:rPr>
                      <w:t>28.</w:t>
                    </w:r>
                  </w:sdtContent>
                </w:sdt>
                <w:sdt>
                  <w:sdtPr>
                    <w:rPr>
                      <w:b/>
                    </w:rPr>
                    <w:tag w:val="goog_rdk_201"/>
                    <w:id w:val="665822883"/>
                  </w:sdtPr>
                  <w:sdtEndPr/>
                  <w:sdtContent>
                    <w:r w:rsidR="001B08E7">
                      <w:rPr>
                        <w:b/>
                      </w:rPr>
                      <w:t xml:space="preserve"> </w:t>
                    </w:r>
                  </w:sdtContent>
                </w:sdt>
                <w:sdt>
                  <w:sdtPr>
                    <w:tag w:val="goog_rdk_202"/>
                    <w:id w:val="279391271"/>
                  </w:sdtPr>
                  <w:sdtEndPr/>
                  <w:sdtContent>
                    <w:r w:rsidR="001B08E7">
                      <w:t>Co-investitorul</w:t>
                    </w:r>
                  </w:sdtContent>
                </w:sdt>
                <w:sdt>
                  <w:sdtPr>
                    <w:tag w:val="goog_rdk_203"/>
                    <w:id w:val="899030261"/>
                  </w:sdtPr>
                  <w:sdtEndPr/>
                  <w:sdtContent>
                    <w:r w:rsidR="001B08E7">
                      <w:t>/Beneficiarul nu vor recepționa și nu vor achita lucrările care au fost executate de către Antreprenor cu încălcarea pct.</w:t>
                    </w:r>
                  </w:sdtContent>
                </w:sdt>
                <w:sdt>
                  <w:sdtPr>
                    <w:tag w:val="goog_rdk_204"/>
                    <w:id w:val="387386359"/>
                  </w:sdtPr>
                  <w:sdtEndPr/>
                  <w:sdtContent>
                    <w:r w:rsidR="001B08E7">
                      <w:t>6.1.- 6.3</w:t>
                    </w:r>
                  </w:sdtContent>
                </w:sdt>
                <w:sdt>
                  <w:sdtPr>
                    <w:tag w:val="goog_rdk_205"/>
                    <w:id w:val="1117715676"/>
                  </w:sdtPr>
                  <w:sdtEndPr/>
                  <w:sdtContent>
                    <w:r w:rsidR="001B08E7">
                      <w:t xml:space="preserve">. </w:t>
                    </w:r>
                  </w:sdtContent>
                </w:sdt>
              </w:p>
            </w:sdtContent>
          </w:sdt>
          <w:sdt>
            <w:sdtPr>
              <w:tag w:val="goog_rdk_211"/>
              <w:id w:val="1669975050"/>
            </w:sdtPr>
            <w:sdtEndPr/>
            <w:sdtContent>
              <w:p w14:paraId="69062F28" w14:textId="77777777" w:rsidR="001B08E7" w:rsidRDefault="0080525F" w:rsidP="001B08E7">
                <w:pPr>
                  <w:tabs>
                    <w:tab w:val="left" w:pos="567"/>
                    <w:tab w:val="left" w:pos="4005"/>
                  </w:tabs>
                  <w:spacing w:before="300" w:after="300"/>
                  <w:jc w:val="both"/>
                </w:pPr>
                <w:sdt>
                  <w:sdtPr>
                    <w:tag w:val="goog_rdk_207"/>
                    <w:id w:val="859322246"/>
                  </w:sdtPr>
                  <w:sdtEndPr/>
                  <w:sdtContent>
                    <w:r w:rsidR="001B08E7">
                      <w:rPr>
                        <w:b/>
                      </w:rPr>
                      <w:t>29</w:t>
                    </w:r>
                  </w:sdtContent>
                </w:sdt>
                <w:sdt>
                  <w:sdtPr>
                    <w:tag w:val="goog_rdk_208"/>
                    <w:id w:val="1769424186"/>
                  </w:sdtPr>
                  <w:sdtEndPr/>
                  <w:sdtContent>
                    <w:r w:rsidR="001B08E7">
                      <w:t xml:space="preserve">. Părțile răspund solidar, conform prevederilor legale, doar în cazul în care se constată vinovăția ambelor părți, iar în caz contrar </w:t>
                    </w:r>
                  </w:sdtContent>
                </w:sdt>
                <w:sdt>
                  <w:sdtPr>
                    <w:tag w:val="goog_rdk_209"/>
                    <w:id w:val="395400191"/>
                  </w:sdtPr>
                  <w:sdtEndPr/>
                  <w:sdtContent>
                    <w:r w:rsidR="001B08E7">
                      <w:t>răspunde</w:t>
                    </w:r>
                  </w:sdtContent>
                </w:sdt>
                <w:sdt>
                  <w:sdtPr>
                    <w:tag w:val="goog_rdk_210"/>
                    <w:id w:val="-1152515194"/>
                  </w:sdtPr>
                  <w:sdtEndPr/>
                  <w:sdtContent>
                    <w:r w:rsidR="001B08E7">
                      <w:t xml:space="preserve"> partea care se face a fi vinovată. </w:t>
                    </w:r>
                  </w:sdtContent>
                </w:sdt>
              </w:p>
            </w:sdtContent>
          </w:sdt>
          <w:sdt>
            <w:sdtPr>
              <w:tag w:val="goog_rdk_216"/>
              <w:id w:val="-967977230"/>
            </w:sdtPr>
            <w:sdtEndPr/>
            <w:sdtContent>
              <w:p w14:paraId="2D4C0A3E" w14:textId="77777777" w:rsidR="001B08E7" w:rsidRDefault="0080525F" w:rsidP="001B08E7">
                <w:pPr>
                  <w:tabs>
                    <w:tab w:val="left" w:pos="567"/>
                    <w:tab w:val="left" w:pos="4005"/>
                  </w:tabs>
                  <w:spacing w:before="300" w:after="300"/>
                  <w:jc w:val="both"/>
                </w:pPr>
                <w:sdt>
                  <w:sdtPr>
                    <w:tag w:val="goog_rdk_212"/>
                    <w:id w:val="3414868"/>
                  </w:sdtPr>
                  <w:sdtEndPr/>
                  <w:sdtContent>
                    <w:r w:rsidR="001B08E7">
                      <w:rPr>
                        <w:b/>
                      </w:rPr>
                      <w:t>30.</w:t>
                    </w:r>
                  </w:sdtContent>
                </w:sdt>
                <w:sdt>
                  <w:sdtPr>
                    <w:tag w:val="goog_rdk_213"/>
                    <w:id w:val="-1458559552"/>
                  </w:sdtPr>
                  <w:sdtEndPr/>
                  <w:sdtContent>
                    <w:r w:rsidR="001B08E7">
                      <w:t xml:space="preserve"> </w:t>
                    </w:r>
                  </w:sdtContent>
                </w:sdt>
                <w:sdt>
                  <w:sdtPr>
                    <w:tag w:val="goog_rdk_214"/>
                    <w:id w:val="-1789959961"/>
                  </w:sdtPr>
                  <w:sdtEndPr/>
                  <w:sdtContent>
                    <w:r w:rsidR="001B08E7">
                      <w:t>Antreprenorul, prin atribuirea ofertei în favoarea sa, a garantat prin semnarea prezentului contract, că va plăti valoarea totală a garanției de bună execuţie a contractului în cuantum de 5% din valoarea contractului atribuit, în caz de neexecutare a contractului din culpa sa.</w:t>
                    </w:r>
                  </w:sdtContent>
                </w:sdt>
                <w:sdt>
                  <w:sdtPr>
                    <w:tag w:val="goog_rdk_215"/>
                    <w:id w:val="-442612391"/>
                    <w:showingPlcHdr/>
                  </w:sdtPr>
                  <w:sdtEndPr/>
                  <w:sdtContent>
                    <w:r w:rsidR="001B08E7">
                      <w:t xml:space="preserve">     </w:t>
                    </w:r>
                  </w:sdtContent>
                </w:sdt>
              </w:p>
            </w:sdtContent>
          </w:sdt>
          <w:sdt>
            <w:sdtPr>
              <w:tag w:val="goog_rdk_219"/>
              <w:id w:val="-1402218261"/>
            </w:sdtPr>
            <w:sdtEndPr/>
            <w:sdtContent>
              <w:p w14:paraId="5931B7E6" w14:textId="77777777" w:rsidR="001B08E7" w:rsidRDefault="0080525F" w:rsidP="001B08E7">
                <w:pPr>
                  <w:tabs>
                    <w:tab w:val="left" w:pos="567"/>
                    <w:tab w:val="left" w:pos="4005"/>
                  </w:tabs>
                  <w:spacing w:before="300" w:after="300"/>
                  <w:ind w:left="40"/>
                  <w:jc w:val="both"/>
                </w:pPr>
                <w:sdt>
                  <w:sdtPr>
                    <w:tag w:val="goog_rdk_217"/>
                    <w:id w:val="1920443788"/>
                  </w:sdtPr>
                  <w:sdtEndPr/>
                  <w:sdtContent>
                    <w:r w:rsidR="001B08E7">
                      <w:rPr>
                        <w:b/>
                      </w:rPr>
                      <w:t>31</w:t>
                    </w:r>
                  </w:sdtContent>
                </w:sdt>
                <w:sdt>
                  <w:sdtPr>
                    <w:tag w:val="goog_rdk_218"/>
                    <w:id w:val="1206367345"/>
                  </w:sdtPr>
                  <w:sdtEndPr/>
                  <w:sdtContent>
                    <w:r w:rsidR="001B08E7">
                      <w:t>. În perioada execuției lucrărilor, Antreprenorul se obligă să organizeze și să asigure siguranța circulației rutiere pe segmentul de racordare a șantierului cu drumul public, în vederea executării lucrărilor în zona de lucru pentru respectarea tuturor măsurilor de siguranță rutieră.</w:t>
                    </w:r>
                  </w:sdtContent>
                </w:sdt>
              </w:p>
            </w:sdtContent>
          </w:sdt>
          <w:sdt>
            <w:sdtPr>
              <w:tag w:val="goog_rdk_235"/>
              <w:id w:val="1227334843"/>
            </w:sdtPr>
            <w:sdtEndPr/>
            <w:sdtContent>
              <w:p w14:paraId="6368E86A" w14:textId="77777777" w:rsidR="001B08E7" w:rsidRDefault="0080525F" w:rsidP="001B08E7">
                <w:pPr>
                  <w:tabs>
                    <w:tab w:val="left" w:pos="567"/>
                    <w:tab w:val="left" w:pos="4005"/>
                  </w:tabs>
                  <w:spacing w:before="300" w:after="300"/>
                  <w:jc w:val="both"/>
                </w:pPr>
                <w:sdt>
                  <w:sdtPr>
                    <w:tag w:val="goog_rdk_233"/>
                    <w:id w:val="-1598471406"/>
                  </w:sdtPr>
                  <w:sdtEndPr/>
                  <w:sdtContent>
                    <w:r w:rsidR="001B08E7">
                      <w:rPr>
                        <w:b/>
                      </w:rPr>
                      <w:t>32.</w:t>
                    </w:r>
                  </w:sdtContent>
                </w:sdt>
                <w:sdt>
                  <w:sdtPr>
                    <w:tag w:val="goog_rdk_234"/>
                    <w:id w:val="1793328165"/>
                  </w:sdtPr>
                  <w:sdtEndPr/>
                  <w:sdtContent>
                    <w:r w:rsidR="001B08E7">
                      <w:t xml:space="preserve"> În cazul rezoluțiunii contractului din motivele indicate în pct.12. sub-pct.12.2. alin. a), b), c) și pct.36, 37 din Contract, Antreprenorului i se va reține garanția de bună execuție a contractului, plată garantată în conformitate cu prevederile punctului 4.10 din prezentul Contract.</w:t>
                    </w:r>
                  </w:sdtContent>
                </w:sdt>
              </w:p>
            </w:sdtContent>
          </w:sdt>
          <w:sdt>
            <w:sdtPr>
              <w:tag w:val="goog_rdk_242"/>
              <w:id w:val="-982541200"/>
            </w:sdtPr>
            <w:sdtEndPr/>
            <w:sdtContent>
              <w:p w14:paraId="4AA91FFF" w14:textId="77777777" w:rsidR="001B08E7" w:rsidRDefault="0080525F" w:rsidP="001B08E7">
                <w:pPr>
                  <w:tabs>
                    <w:tab w:val="left" w:pos="567"/>
                    <w:tab w:val="left" w:pos="4005"/>
                  </w:tabs>
                  <w:spacing w:before="300" w:after="300"/>
                  <w:jc w:val="both"/>
                </w:pPr>
                <w:sdt>
                  <w:sdtPr>
                    <w:tag w:val="goog_rdk_236"/>
                    <w:id w:val="124358421"/>
                  </w:sdtPr>
                  <w:sdtEndPr/>
                  <w:sdtContent>
                    <w:r w:rsidR="001B08E7">
                      <w:rPr>
                        <w:b/>
                      </w:rPr>
                      <w:t>33.</w:t>
                    </w:r>
                  </w:sdtContent>
                </w:sdt>
                <w:sdt>
                  <w:sdtPr>
                    <w:tag w:val="goog_rdk_237"/>
                    <w:id w:val="1941024821"/>
                  </w:sdtPr>
                  <w:sdtEndPr/>
                  <w:sdtContent>
                    <w:r w:rsidR="001B08E7">
                      <w:t xml:space="preserve"> În cazul în care Antreprenorul refuză, din motive independente de Co-investitor, să execute </w:t>
                    </w:r>
                  </w:sdtContent>
                </w:sdt>
                <w:sdt>
                  <w:sdtPr>
                    <w:tag w:val="goog_rdk_238"/>
                    <w:id w:val="1416446468"/>
                  </w:sdtPr>
                  <w:sdtEndPr/>
                  <w:sdtContent>
                    <w:r w:rsidR="001B08E7">
                      <w:t>Contracul</w:t>
                    </w:r>
                  </w:sdtContent>
                </w:sdt>
                <w:sdt>
                  <w:sdtPr>
                    <w:tag w:val="goog_rdk_239"/>
                    <w:id w:val="-269168268"/>
                  </w:sdtPr>
                  <w:sdtEndPr/>
                  <w:sdtContent>
                    <w:r w:rsidR="001B08E7">
                      <w:t xml:space="preserve">, </w:t>
                    </w:r>
                  </w:sdtContent>
                </w:sdt>
                <w:sdt>
                  <w:sdtPr>
                    <w:tag w:val="goog_rdk_240"/>
                    <w:id w:val="-1457706006"/>
                  </w:sdtPr>
                  <w:sdtEndPr/>
                  <w:sdtContent>
                    <w:r w:rsidR="001B08E7">
                      <w:t>Co-investitorul</w:t>
                    </w:r>
                  </w:sdtContent>
                </w:sdt>
                <w:sdt>
                  <w:sdtPr>
                    <w:tag w:val="goog_rdk_241"/>
                    <w:id w:val="131147756"/>
                  </w:sdtPr>
                  <w:sdtEndPr/>
                  <w:sdtContent>
                    <w:r w:rsidR="001B08E7">
                      <w:t xml:space="preserve"> va reține garanția de bună execuție a contractului, cu respectarea pct.12, sub-pct.12.4, 12.5. din Contract..</w:t>
                    </w:r>
                  </w:sdtContent>
                </w:sdt>
              </w:p>
            </w:sdtContent>
          </w:sdt>
          <w:sdt>
            <w:sdtPr>
              <w:tag w:val="goog_rdk_245"/>
              <w:id w:val="530232610"/>
            </w:sdtPr>
            <w:sdtEndPr/>
            <w:sdtContent>
              <w:p w14:paraId="74D61B46" w14:textId="553D4C48" w:rsidR="00460653" w:rsidRPr="00FF430B" w:rsidRDefault="0080525F" w:rsidP="001B08E7">
                <w:pPr>
                  <w:tabs>
                    <w:tab w:val="left" w:pos="567"/>
                    <w:tab w:val="left" w:pos="4005"/>
                  </w:tabs>
                  <w:jc w:val="both"/>
                </w:pPr>
                <w:sdt>
                  <w:sdtPr>
                    <w:tag w:val="goog_rdk_243"/>
                    <w:id w:val="-963343979"/>
                  </w:sdtPr>
                  <w:sdtEndPr/>
                  <w:sdtContent>
                    <w:r w:rsidR="001B08E7">
                      <w:rPr>
                        <w:b/>
                      </w:rPr>
                      <w:t>34</w:t>
                    </w:r>
                  </w:sdtContent>
                </w:sdt>
                <w:sdt>
                  <w:sdtPr>
                    <w:tag w:val="goog_rdk_244"/>
                    <w:id w:val="-2007827342"/>
                  </w:sdtPr>
                  <w:sdtEndPr/>
                  <w:sdtContent>
                    <w:r w:rsidR="001B08E7">
                      <w:t xml:space="preserve">. În cazul în care Antreprenorul va executa lucrările cu abateri de la caietul de sarcini, contract și/sau documentele normative în vigoare, lucrările vor fi remediate, pe propria cheltuială, Antreprenorul va înlătura defectele apărute din vina acestuia, atât pe perioada de execuție, cât și pe perioada de garanție a contractului inclusiv acestuia i se va reține plata prejudiciului cauzat din contul garanției de bună execuție constituit conform pct.14 din prezentul contract. </w:t>
                    </w:r>
                  </w:sdtContent>
                </w:sdt>
              </w:p>
            </w:sdtContent>
          </w:sdt>
          <w:p w14:paraId="54E13794" w14:textId="77777777" w:rsidR="00877B36" w:rsidRDefault="00877B36" w:rsidP="00196AB4">
            <w:pPr>
              <w:tabs>
                <w:tab w:val="left" w:pos="567"/>
                <w:tab w:val="left" w:pos="4005"/>
              </w:tabs>
              <w:jc w:val="both"/>
            </w:pPr>
          </w:p>
          <w:sdt>
            <w:sdtPr>
              <w:tag w:val="goog_rdk_245"/>
              <w:id w:val="159817018"/>
            </w:sdtPr>
            <w:sdtEndPr/>
            <w:sdtContent>
              <w:p w14:paraId="28A2DDDD" w14:textId="51A81801" w:rsidR="0018258F" w:rsidRPr="0018258F" w:rsidRDefault="0080525F" w:rsidP="0018258F">
                <w:pPr>
                  <w:tabs>
                    <w:tab w:val="left" w:pos="567"/>
                    <w:tab w:val="left" w:pos="4005"/>
                  </w:tabs>
                  <w:jc w:val="both"/>
                </w:pPr>
                <w:sdt>
                  <w:sdtPr>
                    <w:tag w:val="goog_rdk_243"/>
                    <w:id w:val="696122797"/>
                  </w:sdtPr>
                  <w:sdtEndPr/>
                  <w:sdtContent>
                    <w:r w:rsidR="0018258F" w:rsidRPr="0018258F">
                      <w:rPr>
                        <w:b/>
                      </w:rPr>
                      <w:t>34</w:t>
                    </w:r>
                  </w:sdtContent>
                </w:sdt>
                <w:sdt>
                  <w:sdtPr>
                    <w:tag w:val="goog_rdk_244"/>
                    <w:id w:val="1123578865"/>
                  </w:sdtPr>
                  <w:sdtEndPr/>
                  <w:sdtContent>
                    <w:r w:rsidR="0018258F" w:rsidRPr="0018258F">
                      <w:t xml:space="preserve">. </w:t>
                    </w:r>
                    <w:r w:rsidR="0018258F" w:rsidRPr="0018258F">
                      <w:rPr>
                        <w:color w:val="1D1C1D"/>
                        <w:shd w:val="clear" w:color="auto" w:fill="F8F8F8"/>
                      </w:rPr>
                      <w:t>Se stabile</w:t>
                    </w:r>
                    <w:r w:rsidR="0018258F">
                      <w:rPr>
                        <w:color w:val="1D1C1D"/>
                        <w:shd w:val="clear" w:color="auto" w:fill="F8F8F8"/>
                      </w:rPr>
                      <w:t>ște de comun acord a părților, m</w:t>
                    </w:r>
                    <w:r w:rsidR="0018258F" w:rsidRPr="0018258F">
                      <w:rPr>
                        <w:color w:val="1D1C1D"/>
                        <w:shd w:val="clear" w:color="auto" w:fill="F8F8F8"/>
                      </w:rPr>
                      <w:t>odalitatea de ajustare a valorii prezentului contract de achiziție: astfel, se va realiza majorarea sau reducerea valorii contractului în conformitate cu prevederile stabilite pentru ajustarea valorii contractului ținând cont de rata inflației sau deflației, conform capitolului II din</w:t>
                    </w:r>
                    <w:r w:rsidR="0018258F" w:rsidRPr="0018258F">
                      <w:rPr>
                        <w:b/>
                        <w:bCs/>
                        <w:color w:val="1D1C1D"/>
                        <w:shd w:val="clear" w:color="auto" w:fill="F8F8F8"/>
                      </w:rPr>
                      <w:t> Hotărârea de Guvern nr.1129/2018.</w:t>
                    </w:r>
                  </w:sdtContent>
                </w:sdt>
              </w:p>
            </w:sdtContent>
          </w:sdt>
          <w:p w14:paraId="331F4D12" w14:textId="77777777" w:rsidR="0018258F" w:rsidRPr="00FF430B" w:rsidRDefault="0018258F"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E560C9">
            <w:pPr>
              <w:pStyle w:val="ListParagraph"/>
              <w:numPr>
                <w:ilvl w:val="0"/>
                <w:numId w:val="11"/>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Default="00006D6D" w:rsidP="007E709D">
            <w:pPr>
              <w:jc w:val="both"/>
              <w:rPr>
                <w:sz w:val="28"/>
                <w:szCs w:val="28"/>
              </w:rPr>
            </w:pPr>
          </w:p>
          <w:p w14:paraId="39CB01A3" w14:textId="77777777" w:rsidR="00B45302" w:rsidRDefault="00B45302" w:rsidP="007E709D">
            <w:pPr>
              <w:jc w:val="both"/>
              <w:rPr>
                <w:sz w:val="28"/>
                <w:szCs w:val="28"/>
              </w:rPr>
            </w:pPr>
          </w:p>
          <w:p w14:paraId="3C0A985E" w14:textId="77777777" w:rsidR="00B45302" w:rsidRDefault="00B45302" w:rsidP="007E709D">
            <w:pPr>
              <w:jc w:val="both"/>
              <w:rPr>
                <w:sz w:val="28"/>
                <w:szCs w:val="28"/>
              </w:rPr>
            </w:pPr>
          </w:p>
          <w:p w14:paraId="7D8412EE" w14:textId="77777777" w:rsidR="00B45302" w:rsidRDefault="00B45302" w:rsidP="007E709D">
            <w:pPr>
              <w:jc w:val="both"/>
              <w:rPr>
                <w:sz w:val="28"/>
                <w:szCs w:val="28"/>
              </w:rPr>
            </w:pPr>
          </w:p>
          <w:p w14:paraId="4ED72AEC" w14:textId="77777777" w:rsidR="00B45302" w:rsidRDefault="00B45302" w:rsidP="007E709D">
            <w:pPr>
              <w:jc w:val="both"/>
              <w:rPr>
                <w:sz w:val="28"/>
                <w:szCs w:val="28"/>
              </w:rPr>
            </w:pPr>
          </w:p>
          <w:p w14:paraId="2F968051" w14:textId="77777777" w:rsidR="00B45302" w:rsidRDefault="00B45302" w:rsidP="007E709D">
            <w:pPr>
              <w:jc w:val="both"/>
              <w:rPr>
                <w:sz w:val="28"/>
                <w:szCs w:val="28"/>
              </w:rPr>
            </w:pPr>
          </w:p>
          <w:p w14:paraId="3BC5826F" w14:textId="77777777" w:rsidR="00B45302" w:rsidRDefault="00B45302" w:rsidP="007E709D">
            <w:pPr>
              <w:jc w:val="both"/>
              <w:rPr>
                <w:sz w:val="28"/>
                <w:szCs w:val="28"/>
              </w:rPr>
            </w:pPr>
          </w:p>
          <w:p w14:paraId="2329C274" w14:textId="77777777" w:rsidR="00B45302" w:rsidRDefault="00B45302" w:rsidP="007E709D">
            <w:pPr>
              <w:jc w:val="both"/>
              <w:rPr>
                <w:sz w:val="28"/>
                <w:szCs w:val="28"/>
              </w:rPr>
            </w:pPr>
          </w:p>
          <w:p w14:paraId="1415A5B9" w14:textId="77777777" w:rsidR="00B45302" w:rsidRDefault="00B45302" w:rsidP="007E709D">
            <w:pPr>
              <w:jc w:val="both"/>
              <w:rPr>
                <w:sz w:val="28"/>
                <w:szCs w:val="28"/>
              </w:rPr>
            </w:pPr>
          </w:p>
          <w:p w14:paraId="1D836BEC" w14:textId="77777777" w:rsidR="00B45302" w:rsidRDefault="00B45302" w:rsidP="007E709D">
            <w:pPr>
              <w:jc w:val="both"/>
              <w:rPr>
                <w:sz w:val="28"/>
                <w:szCs w:val="28"/>
              </w:rPr>
            </w:pPr>
          </w:p>
          <w:p w14:paraId="747AB8A6" w14:textId="77777777" w:rsidR="00373593" w:rsidRDefault="00373593" w:rsidP="007E709D">
            <w:pPr>
              <w:jc w:val="both"/>
              <w:rPr>
                <w:sz w:val="28"/>
                <w:szCs w:val="28"/>
              </w:rPr>
            </w:pPr>
          </w:p>
          <w:p w14:paraId="55CFFBAC" w14:textId="77777777" w:rsidR="00B45302" w:rsidRDefault="00B45302" w:rsidP="007E709D">
            <w:pPr>
              <w:jc w:val="both"/>
              <w:rPr>
                <w:sz w:val="28"/>
                <w:szCs w:val="28"/>
              </w:rPr>
            </w:pPr>
          </w:p>
          <w:p w14:paraId="26F6E581" w14:textId="77777777" w:rsidR="00B45302" w:rsidRDefault="00B45302" w:rsidP="007E709D">
            <w:pPr>
              <w:jc w:val="both"/>
              <w:rPr>
                <w:sz w:val="28"/>
                <w:szCs w:val="28"/>
              </w:rPr>
            </w:pPr>
          </w:p>
          <w:p w14:paraId="68CF4E8B" w14:textId="77777777" w:rsidR="00B45302" w:rsidRDefault="00B45302" w:rsidP="007E709D">
            <w:pPr>
              <w:jc w:val="both"/>
              <w:rPr>
                <w:sz w:val="28"/>
                <w:szCs w:val="28"/>
              </w:rPr>
            </w:pPr>
          </w:p>
          <w:p w14:paraId="74050BAD" w14:textId="77777777" w:rsidR="00B45302" w:rsidRPr="00FF430B" w:rsidRDefault="00B45302" w:rsidP="007E709D">
            <w:pPr>
              <w:jc w:val="both"/>
              <w:rPr>
                <w:sz w:val="28"/>
                <w:szCs w:val="28"/>
              </w:rPr>
            </w:pPr>
          </w:p>
          <w:p w14:paraId="19F7FAF8" w14:textId="77777777" w:rsidR="007E709D" w:rsidRPr="00FF430B" w:rsidRDefault="007E709D" w:rsidP="004D7C86">
            <w:pPr>
              <w:tabs>
                <w:tab w:val="left" w:pos="2295"/>
              </w:tabs>
              <w:jc w:val="right"/>
            </w:pPr>
            <w:r w:rsidRPr="00FF430B">
              <w:lastRenderedPageBreak/>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rPr>
                  </w:pPr>
                </w:p>
                <w:p w14:paraId="320C32A8" w14:textId="77777777" w:rsidR="00F94BAD" w:rsidRPr="00FF430B" w:rsidRDefault="00F94BAD" w:rsidP="00411C62">
                  <w:pPr>
                    <w:pStyle w:val="BodyTextInden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rPr>
                  </w:pPr>
                </w:p>
                <w:p w14:paraId="35E43DC1" w14:textId="77777777" w:rsidR="00F94BAD" w:rsidRPr="00FF430B" w:rsidRDefault="00F94BAD" w:rsidP="00F94BAD">
                  <w:pPr>
                    <w:pStyle w:val="BodyTextInden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BC2141" w:rsidRDefault="00F94BAD" w:rsidP="00F94BAD">
                  <w:pPr>
                    <w:pStyle w:val="NormalWeb"/>
                    <w:tabs>
                      <w:tab w:val="right" w:pos="10205"/>
                    </w:tabs>
                    <w:ind w:firstLine="0"/>
                    <w:jc w:val="left"/>
                    <w:rPr>
                      <w:lang w:val="en-US"/>
                    </w:rPr>
                  </w:pPr>
                </w:p>
                <w:p w14:paraId="01D00D32" w14:textId="77777777" w:rsidR="00F94BAD" w:rsidRPr="00FF430B" w:rsidRDefault="00F94BAD" w:rsidP="00F94BAD">
                  <w:pPr>
                    <w:pStyle w:val="BodyTextIndent"/>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ListParagraph"/>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Heading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230ABAFB" w14:textId="77777777" w:rsidR="00F94BAD" w:rsidRDefault="00F94BAD" w:rsidP="0067769C"/>
                <w:p w14:paraId="6DB400A1" w14:textId="77777777" w:rsidR="00373593" w:rsidRDefault="00373593" w:rsidP="0067769C"/>
                <w:p w14:paraId="2D890B56" w14:textId="77777777" w:rsidR="00373593" w:rsidRDefault="00373593" w:rsidP="0067769C"/>
                <w:p w14:paraId="7D84BCFA" w14:textId="77777777" w:rsidR="00373593" w:rsidRDefault="00373593" w:rsidP="0067769C"/>
                <w:p w14:paraId="6852C1BF" w14:textId="77777777" w:rsidR="00373593" w:rsidRDefault="00373593" w:rsidP="0067769C"/>
                <w:p w14:paraId="49DFB133" w14:textId="77777777" w:rsidR="00373593" w:rsidRDefault="00373593" w:rsidP="0067769C"/>
                <w:p w14:paraId="259DD230" w14:textId="77777777" w:rsidR="00373593" w:rsidRDefault="00373593" w:rsidP="0067769C"/>
                <w:p w14:paraId="32953B0E" w14:textId="77777777" w:rsidR="00373593" w:rsidRDefault="00373593" w:rsidP="0067769C"/>
                <w:p w14:paraId="220743BB" w14:textId="77777777" w:rsidR="00373593" w:rsidRDefault="00373593" w:rsidP="0067769C"/>
                <w:p w14:paraId="0BBE26E4" w14:textId="77777777" w:rsidR="00373593" w:rsidRDefault="00373593" w:rsidP="0067769C"/>
                <w:p w14:paraId="18E6B705" w14:textId="77777777" w:rsidR="00373593" w:rsidRDefault="00373593" w:rsidP="0067769C"/>
                <w:p w14:paraId="66080B83" w14:textId="77777777" w:rsidR="00373593" w:rsidRDefault="00373593" w:rsidP="0067769C"/>
                <w:p w14:paraId="5DAE927B" w14:textId="77777777" w:rsidR="00373593" w:rsidRDefault="00373593" w:rsidP="0067769C"/>
                <w:p w14:paraId="4D096298" w14:textId="77777777" w:rsidR="00373593" w:rsidRPr="00FF430B" w:rsidRDefault="00373593"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45E54C6C" w14:textId="77777777" w:rsidR="005F28ED" w:rsidRDefault="005F28ED" w:rsidP="005F28ED">
            <w:pPr>
              <w:autoSpaceDE w:val="0"/>
              <w:autoSpaceDN w:val="0"/>
              <w:adjustRightInd w:val="0"/>
              <w:jc w:val="center"/>
              <w:rPr>
                <w:rFonts w:eastAsiaTheme="minorHAnsi"/>
                <w:noProof w:val="0"/>
              </w:rPr>
            </w:pPr>
            <w:r>
              <w:rPr>
                <w:rFonts w:eastAsiaTheme="minorHAnsi"/>
                <w:noProof w:val="0"/>
              </w:rPr>
              <w:lastRenderedPageBreak/>
              <w:t>FORMULARULF3.1</w:t>
            </w:r>
          </w:p>
          <w:p w14:paraId="08B1B809" w14:textId="77777777" w:rsidR="005F28ED" w:rsidRDefault="005F28ED" w:rsidP="005F28ED">
            <w:pPr>
              <w:autoSpaceDE w:val="0"/>
              <w:autoSpaceDN w:val="0"/>
              <w:adjustRightInd w:val="0"/>
              <w:jc w:val="center"/>
              <w:rPr>
                <w:rFonts w:eastAsiaTheme="minorHAnsi"/>
                <w:noProof w:val="0"/>
              </w:rPr>
            </w:pPr>
          </w:p>
          <w:p w14:paraId="24EDDADB" w14:textId="77777777" w:rsidR="005F28ED" w:rsidRDefault="005F28ED" w:rsidP="005F28ED">
            <w:pPr>
              <w:autoSpaceDE w:val="0"/>
              <w:autoSpaceDN w:val="0"/>
              <w:adjustRightInd w:val="0"/>
              <w:jc w:val="center"/>
              <w:rPr>
                <w:rFonts w:eastAsiaTheme="minorHAnsi"/>
                <w:noProof w:val="0"/>
              </w:rPr>
            </w:pPr>
            <w:r>
              <w:rPr>
                <w:rFonts w:eastAsiaTheme="minorHAnsi"/>
                <w:noProof w:val="0"/>
              </w:rPr>
              <w:t>OFERTĂ</w:t>
            </w:r>
          </w:p>
          <w:p w14:paraId="53F1D621" w14:textId="77777777" w:rsidR="005F28ED" w:rsidRDefault="005F28ED" w:rsidP="005F28ED">
            <w:pPr>
              <w:autoSpaceDE w:val="0"/>
              <w:autoSpaceDN w:val="0"/>
              <w:adjustRightInd w:val="0"/>
              <w:jc w:val="both"/>
              <w:rPr>
                <w:rFonts w:eastAsiaTheme="minorHAnsi"/>
                <w:noProof w:val="0"/>
              </w:rPr>
            </w:pPr>
            <w:r>
              <w:rPr>
                <w:rFonts w:eastAsiaTheme="minorHAnsi"/>
                <w:noProof w:val="0"/>
              </w:rPr>
              <w:t>Către______________________________________________________________________</w:t>
            </w:r>
          </w:p>
          <w:p w14:paraId="7FB09044"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                          (dinumireaautorităţii contractante şi adresa completă)</w:t>
            </w:r>
          </w:p>
          <w:p w14:paraId="339B9091" w14:textId="77777777" w:rsidR="005F28ED" w:rsidRDefault="005F28ED" w:rsidP="005F28ED">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7205DAEC" w14:textId="77777777" w:rsidR="005F28ED" w:rsidRDefault="005F28ED" w:rsidP="005F28ED">
            <w:pPr>
              <w:autoSpaceDE w:val="0"/>
              <w:autoSpaceDN w:val="0"/>
              <w:adjustRightInd w:val="0"/>
              <w:jc w:val="both"/>
              <w:rPr>
                <w:rFonts w:eastAsiaTheme="minorHAnsi"/>
                <w:noProof w:val="0"/>
              </w:rPr>
            </w:pPr>
            <w:r>
              <w:rPr>
                <w:rFonts w:eastAsiaTheme="minorHAnsi"/>
                <w:noProof w:val="0"/>
              </w:rPr>
              <w:t>Stimaţi domni,</w:t>
            </w:r>
          </w:p>
          <w:p w14:paraId="65AC7E2D" w14:textId="77777777" w:rsidR="005F28ED" w:rsidRDefault="005F28ED" w:rsidP="005F28ED">
            <w:pPr>
              <w:autoSpaceDE w:val="0"/>
              <w:autoSpaceDN w:val="0"/>
              <w:adjustRightInd w:val="0"/>
              <w:jc w:val="both"/>
              <w:rPr>
                <w:rFonts w:eastAsiaTheme="minorHAnsi"/>
                <w:noProof w:val="0"/>
              </w:rPr>
            </w:pPr>
            <w:r>
              <w:rPr>
                <w:rFonts w:eastAsiaTheme="minorHAnsi"/>
                <w:noProof w:val="0"/>
              </w:rPr>
              <w:t>Examinînddocumentaţia standard pentru elaborarea şi prezentarea ofertei, subsemnaţii,_________________________________________________________________</w:t>
            </w:r>
          </w:p>
          <w:p w14:paraId="25717AA9"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reprezentanţi ai ofertantului _______________________________________________________ </w:t>
            </w:r>
          </w:p>
          <w:p w14:paraId="0D7B77F8" w14:textId="77777777" w:rsidR="005F28ED" w:rsidRDefault="005F28ED" w:rsidP="005F28ED">
            <w:pPr>
              <w:autoSpaceDE w:val="0"/>
              <w:autoSpaceDN w:val="0"/>
              <w:adjustRightInd w:val="0"/>
              <w:jc w:val="both"/>
              <w:rPr>
                <w:rFonts w:eastAsiaTheme="minorHAnsi"/>
                <w:noProof w:val="0"/>
              </w:rPr>
            </w:pPr>
            <w:r>
              <w:rPr>
                <w:rFonts w:eastAsiaTheme="minorHAnsi"/>
                <w:noProof w:val="0"/>
              </w:rPr>
              <w:t>(denumirea, numele ofertantului)</w:t>
            </w:r>
          </w:p>
          <w:p w14:paraId="54B61F03" w14:textId="77777777" w:rsidR="005F28ED" w:rsidRDefault="005F28ED" w:rsidP="005F28ED">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69D09F96"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ne oferim ca, în conformitate cu prevederile şicerinţele cuprinse </w:t>
            </w:r>
            <w:r>
              <w:rPr>
                <w:rFonts w:eastAsiaTheme="minorHAnsi"/>
                <w:noProof w:val="0"/>
                <w:lang w:val="en-US"/>
              </w:rPr>
              <w:t>în documentaţiamenţionată, să executăm__________________________________________________________</w:t>
            </w:r>
          </w:p>
          <w:p w14:paraId="0387341C"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                                                                                      (denumirea lucrării)</w:t>
            </w:r>
          </w:p>
          <w:p w14:paraId="74E6B7E3" w14:textId="77777777" w:rsidR="005F28ED" w:rsidRDefault="005F28ED" w:rsidP="005F28ED">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522975A0"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pentru suma fără TVA de ________________________________________________________lei, </w:t>
            </w:r>
          </w:p>
          <w:p w14:paraId="1B926633"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(suma în litere şi </w:t>
            </w:r>
            <w:r>
              <w:rPr>
                <w:rFonts w:eastAsiaTheme="minorHAnsi"/>
                <w:noProof w:val="0"/>
                <w:lang w:val="en-US"/>
              </w:rPr>
              <w:t>în cifre)</w:t>
            </w:r>
          </w:p>
          <w:p w14:paraId="5A677BA8" w14:textId="77777777" w:rsidR="005F28ED" w:rsidRPr="00EE0351" w:rsidRDefault="005F28ED" w:rsidP="005F28ED">
            <w:pPr>
              <w:autoSpaceDE w:val="0"/>
              <w:autoSpaceDN w:val="0"/>
              <w:adjustRightInd w:val="0"/>
              <w:jc w:val="both"/>
              <w:rPr>
                <w:rFonts w:eastAsiaTheme="minorHAnsi"/>
                <w:noProof w:val="0"/>
                <w:lang w:val="en-US"/>
              </w:rPr>
            </w:pPr>
            <w:r>
              <w:rPr>
                <w:rFonts w:eastAsiaTheme="minorHAnsi"/>
                <w:noProof w:val="0"/>
              </w:rPr>
              <w:t xml:space="preserve">la care se adaugă taxa pe valoarea adăugată </w:t>
            </w:r>
            <w:r>
              <w:rPr>
                <w:rFonts w:eastAsiaTheme="minorHAnsi"/>
                <w:noProof w:val="0"/>
                <w:lang w:val="en-US"/>
              </w:rPr>
              <w:t>în cuantum de ______________________________</w:t>
            </w:r>
            <w:r>
              <w:rPr>
                <w:rFonts w:eastAsiaTheme="minorHAnsi"/>
                <w:noProof w:val="0"/>
              </w:rPr>
              <w:t>________________________________ lei.</w:t>
            </w:r>
          </w:p>
          <w:p w14:paraId="4EFFC0A9"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                          (suma în litere şi </w:t>
            </w:r>
            <w:r>
              <w:rPr>
                <w:rFonts w:eastAsiaTheme="minorHAnsi"/>
                <w:noProof w:val="0"/>
                <w:lang w:val="en-US"/>
              </w:rPr>
              <w:t>în cifre)</w:t>
            </w:r>
          </w:p>
          <w:p w14:paraId="448EEB10"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Ne angajăm ca, </w:t>
            </w:r>
            <w:r>
              <w:rPr>
                <w:rFonts w:eastAsiaTheme="minorHAnsi"/>
                <w:noProof w:val="0"/>
                <w:lang w:val="en-US"/>
              </w:rPr>
              <w:t>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39DC8C38"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                          (perioada în litere şi </w:t>
            </w:r>
            <w:r>
              <w:rPr>
                <w:rFonts w:eastAsiaTheme="minorHAnsi"/>
                <w:noProof w:val="0"/>
                <w:lang w:val="en-US"/>
              </w:rPr>
              <w:t>în cifre)</w:t>
            </w:r>
          </w:p>
          <w:p w14:paraId="5CFC1E27"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Ne angajăm să menţinem această ofertă valabilă pentru o durată de __________________________________ zile, respectiv p</w:t>
            </w:r>
            <w:r>
              <w:rPr>
                <w:rFonts w:eastAsiaTheme="minorHAnsi"/>
                <w:noProof w:val="0"/>
                <w:lang w:val="en-US"/>
              </w:rPr>
              <w:t xml:space="preserve">înă la data de____________________                             </w:t>
            </w:r>
          </w:p>
          <w:p w14:paraId="4F1DA7E4"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              (durata în litere şi </w:t>
            </w:r>
            <w:r>
              <w:rPr>
                <w:rFonts w:eastAsiaTheme="minorHAnsi"/>
                <w:noProof w:val="0"/>
                <w:lang w:val="en-US"/>
              </w:rPr>
              <w:t>în cifre)</w:t>
            </w:r>
          </w:p>
          <w:p w14:paraId="3FBEBAFB"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______________________________________, şi ea va răm</w:t>
            </w:r>
            <w:r>
              <w:rPr>
                <w:rFonts w:eastAsiaTheme="minorHAnsi"/>
                <w:noProof w:val="0"/>
                <w:lang w:val="en-US"/>
              </w:rPr>
              <w:t xml:space="preserve">îne obligatorie pentru noi şi poate fi  </w:t>
            </w:r>
          </w:p>
          <w:p w14:paraId="13181145"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              (ziua/luna/anul)        </w:t>
            </w:r>
          </w:p>
          <w:p w14:paraId="1D5B2EA1"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acceptată oric</w:t>
            </w:r>
            <w:r>
              <w:rPr>
                <w:rFonts w:eastAsiaTheme="minorHAnsi"/>
                <w:noProof w:val="0"/>
                <w:lang w:val="en-US"/>
              </w:rPr>
              <w:t>înd  înainte de expirarea perioadei de valabilitate.</w:t>
            </w:r>
          </w:p>
          <w:p w14:paraId="4E18908F"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Pînă la </w:t>
            </w:r>
            <w:r>
              <w:rPr>
                <w:rFonts w:eastAsiaTheme="minorHAnsi"/>
                <w:noProof w:val="0"/>
                <w:lang w:val="en-US"/>
              </w:rPr>
              <w:t>încheierea, semnarea contractului de achiziţie publică această ofertă, împreună cu comunicarea transmisă de dumneavoastră, prin care oferta noastră este stabilită cîştigătoare, vor constitui un contract angajat între noi.</w:t>
            </w:r>
          </w:p>
          <w:p w14:paraId="1F6E8F06" w14:textId="77777777" w:rsidR="005F28ED" w:rsidRDefault="005F28ED" w:rsidP="005F28ED">
            <w:pPr>
              <w:autoSpaceDE w:val="0"/>
              <w:autoSpaceDN w:val="0"/>
              <w:adjustRightInd w:val="0"/>
              <w:jc w:val="both"/>
              <w:rPr>
                <w:rFonts w:eastAsiaTheme="minorHAnsi"/>
                <w:noProof w:val="0"/>
              </w:rPr>
            </w:pPr>
            <w:r>
              <w:rPr>
                <w:rFonts w:eastAsiaTheme="minorHAnsi"/>
                <w:noProof w:val="0"/>
              </w:rPr>
              <w:t>Alături de oferta de bază:</w:t>
            </w:r>
          </w:p>
          <w:p w14:paraId="6F71A12F"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depunem oferta alternativă, ale cărei detalii s</w:t>
            </w:r>
            <w:r>
              <w:rPr>
                <w:rFonts w:eastAsiaTheme="minorHAnsi"/>
                <w:noProof w:val="0"/>
                <w:lang w:val="en-US"/>
              </w:rPr>
              <w:t>înt prezentate într-un formular de ofertă separat, marcat în mod clar „alternativă”;</w:t>
            </w:r>
          </w:p>
          <w:p w14:paraId="75417744"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 nu depunem ofertă alternativă.</w:t>
            </w:r>
          </w:p>
          <w:p w14:paraId="6B895AD2"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     (se bifează opţiunea corespunzătoare)</w:t>
            </w:r>
          </w:p>
          <w:p w14:paraId="0F6E1285"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Am înţelesşiconsimţim ca, </w:t>
            </w:r>
            <w:r>
              <w:rPr>
                <w:rFonts w:eastAsiaTheme="minorHAnsi"/>
                <w:noProof w:val="0"/>
                <w:lang w:val="en-US"/>
              </w:rPr>
              <w:t>în cazul în care oferta noastră este stabilită ca fiind cîştigătoare, să constituim garanţia de bună executare în conformitate cu prevederile din documentaţia standard pentru elaborarea şi prezentarea ofertei.</w:t>
            </w:r>
          </w:p>
          <w:p w14:paraId="0CC91EE8"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Înţelegem că nu s</w:t>
            </w:r>
            <w:r>
              <w:rPr>
                <w:rFonts w:eastAsiaTheme="minorHAnsi"/>
                <w:noProof w:val="0"/>
                <w:lang w:val="en-US"/>
              </w:rPr>
              <w:t>înteţiobligaţi să acceptaţi oferta cu cel mai scăzut preţ sau orice altă ofertă pe care o puteţi primi.</w:t>
            </w:r>
          </w:p>
          <w:p w14:paraId="1AB372AA" w14:textId="77777777" w:rsidR="005F28ED" w:rsidRDefault="005F28ED" w:rsidP="005F28ED">
            <w:pPr>
              <w:autoSpaceDE w:val="0"/>
              <w:autoSpaceDN w:val="0"/>
              <w:adjustRightInd w:val="0"/>
              <w:jc w:val="both"/>
              <w:rPr>
                <w:rFonts w:eastAsiaTheme="minorHAnsi"/>
                <w:noProof w:val="0"/>
              </w:rPr>
            </w:pPr>
          </w:p>
          <w:p w14:paraId="7142A910" w14:textId="77777777" w:rsidR="005F28ED" w:rsidRDefault="005F28ED" w:rsidP="005F28ED">
            <w:pPr>
              <w:autoSpaceDE w:val="0"/>
              <w:autoSpaceDN w:val="0"/>
              <w:adjustRightInd w:val="0"/>
              <w:jc w:val="both"/>
              <w:rPr>
                <w:rFonts w:eastAsiaTheme="minorHAnsi"/>
                <w:noProof w:val="0"/>
              </w:rPr>
            </w:pPr>
            <w:r>
              <w:rPr>
                <w:rFonts w:eastAsiaTheme="minorHAnsi"/>
                <w:noProof w:val="0"/>
              </w:rPr>
              <w:t>Data____________/__________/___________</w:t>
            </w:r>
          </w:p>
          <w:p w14:paraId="255CCBB1"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______________________________________, în calitate de ___________________________________, legal autorizat să semnez oferta pentru şi </w:t>
            </w:r>
            <w:r>
              <w:rPr>
                <w:rFonts w:eastAsiaTheme="minorHAnsi"/>
                <w:noProof w:val="0"/>
                <w:lang w:val="en-US"/>
              </w:rPr>
              <w:t>în numele                    ___________________________________________________________________________</w:t>
            </w:r>
          </w:p>
          <w:p w14:paraId="73FF08F5" w14:textId="77777777" w:rsidR="005F28ED" w:rsidRDefault="005F28ED" w:rsidP="005F28ED">
            <w:pPr>
              <w:autoSpaceDE w:val="0"/>
              <w:autoSpaceDN w:val="0"/>
              <w:adjustRightInd w:val="0"/>
              <w:jc w:val="both"/>
              <w:rPr>
                <w:rFonts w:eastAsiaTheme="minorHAnsi"/>
                <w:noProof w:val="0"/>
              </w:rPr>
            </w:pPr>
            <w:r>
              <w:rPr>
                <w:rFonts w:eastAsiaTheme="minorHAnsi"/>
                <w:noProof w:val="0"/>
              </w:rPr>
              <w:t>(denumirea/numele ofertantului)</w:t>
            </w:r>
          </w:p>
          <w:p w14:paraId="1A07A008" w14:textId="77777777" w:rsidR="005F28ED" w:rsidRDefault="005F28ED" w:rsidP="005F28ED">
            <w:pPr>
              <w:autoSpaceDE w:val="0"/>
              <w:autoSpaceDN w:val="0"/>
              <w:adjustRightInd w:val="0"/>
              <w:jc w:val="both"/>
              <w:rPr>
                <w:rFonts w:eastAsiaTheme="minorHAnsi"/>
                <w:noProof w:val="0"/>
              </w:rPr>
            </w:pPr>
          </w:p>
          <w:p w14:paraId="319324A7" w14:textId="77777777" w:rsidR="005F28ED" w:rsidRDefault="005F28ED" w:rsidP="005F28ED">
            <w:pPr>
              <w:autoSpaceDE w:val="0"/>
              <w:autoSpaceDN w:val="0"/>
              <w:adjustRightInd w:val="0"/>
              <w:jc w:val="both"/>
              <w:rPr>
                <w:rFonts w:eastAsiaTheme="minorHAnsi"/>
                <w:noProof w:val="0"/>
              </w:rPr>
            </w:pPr>
          </w:p>
          <w:p w14:paraId="74F1FB06" w14:textId="77777777" w:rsidR="005F28ED" w:rsidRDefault="005F28ED" w:rsidP="005F28ED">
            <w:pPr>
              <w:autoSpaceDE w:val="0"/>
              <w:autoSpaceDN w:val="0"/>
              <w:adjustRightInd w:val="0"/>
              <w:jc w:val="both"/>
              <w:rPr>
                <w:rFonts w:eastAsiaTheme="minorHAnsi"/>
                <w:noProof w:val="0"/>
              </w:rPr>
            </w:pPr>
          </w:p>
          <w:p w14:paraId="023805A7" w14:textId="77777777" w:rsidR="005F28ED" w:rsidRDefault="005F28ED" w:rsidP="005F28ED">
            <w:pPr>
              <w:autoSpaceDE w:val="0"/>
              <w:autoSpaceDN w:val="0"/>
              <w:adjustRightInd w:val="0"/>
              <w:jc w:val="both"/>
              <w:rPr>
                <w:rFonts w:eastAsiaTheme="minorHAnsi"/>
                <w:noProof w:val="0"/>
              </w:rPr>
            </w:pPr>
            <w:r>
              <w:rPr>
                <w:rFonts w:eastAsiaTheme="minorHAnsi"/>
                <w:noProof w:val="0"/>
              </w:rPr>
              <w:t>ANEXĂ LA OFERTĂ</w:t>
            </w:r>
          </w:p>
          <w:p w14:paraId="3A3D7D82" w14:textId="77777777" w:rsidR="005F28ED" w:rsidRDefault="005F28ED" w:rsidP="005F28ED">
            <w:pPr>
              <w:autoSpaceDE w:val="0"/>
              <w:autoSpaceDN w:val="0"/>
              <w:adjustRightInd w:val="0"/>
              <w:jc w:val="both"/>
              <w:rPr>
                <w:rFonts w:eastAsiaTheme="minorHAnsi"/>
                <w:noProof w:val="0"/>
              </w:rPr>
            </w:pPr>
          </w:p>
          <w:p w14:paraId="6404B3A7" w14:textId="77777777" w:rsidR="005F28ED" w:rsidRDefault="005F28ED" w:rsidP="005F28ED">
            <w:pPr>
              <w:autoSpaceDE w:val="0"/>
              <w:autoSpaceDN w:val="0"/>
              <w:adjustRightInd w:val="0"/>
              <w:jc w:val="both"/>
              <w:rPr>
                <w:rFonts w:eastAsiaTheme="minorHAnsi"/>
                <w:noProof w:val="0"/>
              </w:rPr>
            </w:pPr>
            <w:r>
              <w:rPr>
                <w:rFonts w:eastAsiaTheme="minorHAnsi"/>
                <w:noProof w:val="0"/>
              </w:rPr>
              <w:t>Valoarea maximă a lucrărilor executate de subantreprenor  _________ (% din preţul total ofertat).</w:t>
            </w:r>
          </w:p>
          <w:p w14:paraId="236CECD4" w14:textId="77777777" w:rsidR="005F28ED" w:rsidRDefault="005F28ED" w:rsidP="005F28ED">
            <w:pPr>
              <w:autoSpaceDE w:val="0"/>
              <w:autoSpaceDN w:val="0"/>
              <w:adjustRightInd w:val="0"/>
              <w:jc w:val="both"/>
              <w:rPr>
                <w:rFonts w:eastAsiaTheme="minorHAnsi"/>
                <w:noProof w:val="0"/>
              </w:rPr>
            </w:pPr>
            <w:r>
              <w:rPr>
                <w:rFonts w:eastAsiaTheme="minorHAnsi"/>
                <w:noProof w:val="0"/>
              </w:rPr>
              <w:t>Garanţia de bună executare va fi constituită  sub formă   _____________________________</w:t>
            </w:r>
          </w:p>
          <w:p w14:paraId="24C64EB8" w14:textId="77777777" w:rsidR="005F28ED" w:rsidRDefault="005F28ED" w:rsidP="005F28ED">
            <w:pPr>
              <w:autoSpaceDE w:val="0"/>
              <w:autoSpaceDN w:val="0"/>
              <w:adjustRightInd w:val="0"/>
              <w:jc w:val="both"/>
              <w:rPr>
                <w:rFonts w:eastAsiaTheme="minorHAnsi"/>
                <w:noProof w:val="0"/>
              </w:rPr>
            </w:pPr>
            <w:r>
              <w:rPr>
                <w:rFonts w:eastAsiaTheme="minorHAnsi"/>
                <w:noProof w:val="0"/>
              </w:rPr>
              <w:t>în cuantum de ____ %  (din preţul total ofertat) și constituie ____________________________mii lei.</w:t>
            </w:r>
          </w:p>
          <w:p w14:paraId="66C6AA2E"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Perioada de garanţie pentru lucrările executate _____________________________ luni calendaristice. </w:t>
            </w:r>
          </w:p>
          <w:p w14:paraId="6E7B8F88"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Perioada de mobilizare (durata de la data primirii dispoziţiei de </w:t>
            </w:r>
            <w:r>
              <w:rPr>
                <w:rFonts w:eastAsiaTheme="minorHAnsi"/>
                <w:noProof w:val="0"/>
                <w:lang w:val="en-US"/>
              </w:rPr>
              <w:t>începere a lucrărilor pînă la data începerii executării) ______________________________ zile calendaristice.</w:t>
            </w:r>
          </w:p>
          <w:p w14:paraId="153E5908"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Termenul pentru emiterea dispoziţiei de </w:t>
            </w:r>
            <w:r>
              <w:rPr>
                <w:rFonts w:eastAsiaTheme="minorHAnsi"/>
                <w:noProof w:val="0"/>
                <w:lang w:val="en-US"/>
              </w:rPr>
              <w:t>începere a lucrărilor (de la data semnării contractului) _________________________________ zile calendaristice</w:t>
            </w:r>
          </w:p>
          <w:p w14:paraId="13EA4EDE" w14:textId="77777777" w:rsidR="005F28ED" w:rsidRDefault="005F28ED" w:rsidP="005F28ED">
            <w:pPr>
              <w:autoSpaceDE w:val="0"/>
              <w:autoSpaceDN w:val="0"/>
              <w:adjustRightInd w:val="0"/>
              <w:jc w:val="both"/>
              <w:rPr>
                <w:rFonts w:eastAsiaTheme="minorHAnsi"/>
                <w:noProof w:val="0"/>
              </w:rPr>
            </w:pPr>
          </w:p>
          <w:p w14:paraId="1EE04EA7"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Ofertant,                                                               </w:t>
            </w:r>
          </w:p>
          <w:p w14:paraId="1E361265"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_______________________  </w:t>
            </w:r>
          </w:p>
          <w:p w14:paraId="1B6C693C"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          (semnătura autorizată)</w:t>
            </w:r>
          </w:p>
          <w:p w14:paraId="290DF3A5" w14:textId="77777777" w:rsidR="005F28ED" w:rsidRDefault="005F28ED" w:rsidP="005F28ED">
            <w:pPr>
              <w:jc w:val="both"/>
            </w:pPr>
          </w:p>
          <w:p w14:paraId="1748DA69" w14:textId="77777777" w:rsidR="005F28ED" w:rsidRDefault="005F28ED" w:rsidP="005F28ED">
            <w:pPr>
              <w:jc w:val="both"/>
            </w:pPr>
          </w:p>
          <w:p w14:paraId="60EF9CF9" w14:textId="77777777" w:rsidR="005F28ED" w:rsidRDefault="005F28ED" w:rsidP="005F28ED">
            <w:pPr>
              <w:jc w:val="both"/>
            </w:pPr>
          </w:p>
          <w:p w14:paraId="6365EA73" w14:textId="77777777" w:rsidR="005F28ED" w:rsidRDefault="005F28ED" w:rsidP="005F28ED">
            <w:pPr>
              <w:jc w:val="both"/>
            </w:pPr>
          </w:p>
          <w:p w14:paraId="57E0307E" w14:textId="77777777" w:rsidR="005F28ED" w:rsidRDefault="005F28ED" w:rsidP="005F28ED">
            <w:pPr>
              <w:jc w:val="both"/>
            </w:pPr>
          </w:p>
          <w:p w14:paraId="4EB12F22" w14:textId="77777777" w:rsidR="005F28ED" w:rsidRDefault="005F28ED" w:rsidP="005F28ED">
            <w:pPr>
              <w:jc w:val="both"/>
            </w:pPr>
          </w:p>
          <w:p w14:paraId="7E6A11A0" w14:textId="77777777" w:rsidR="005F28ED" w:rsidRDefault="005F28ED" w:rsidP="005F28ED">
            <w:pPr>
              <w:jc w:val="both"/>
            </w:pPr>
          </w:p>
          <w:p w14:paraId="46332501" w14:textId="77777777" w:rsidR="005F28ED" w:rsidRDefault="005F28ED" w:rsidP="005F28ED">
            <w:pPr>
              <w:jc w:val="both"/>
            </w:pPr>
          </w:p>
          <w:p w14:paraId="331F7733" w14:textId="77777777" w:rsidR="005F28ED" w:rsidRDefault="005F28ED" w:rsidP="005F28ED">
            <w:pPr>
              <w:jc w:val="both"/>
            </w:pPr>
          </w:p>
          <w:p w14:paraId="592C9F37" w14:textId="77777777" w:rsidR="005F28ED" w:rsidRDefault="005F28ED" w:rsidP="005F28ED">
            <w:pPr>
              <w:jc w:val="both"/>
            </w:pPr>
          </w:p>
          <w:p w14:paraId="1FE4E9F5" w14:textId="77777777" w:rsidR="005F28ED" w:rsidRDefault="005F28ED" w:rsidP="005F28ED">
            <w:pPr>
              <w:jc w:val="both"/>
            </w:pPr>
          </w:p>
          <w:p w14:paraId="2BF021D7" w14:textId="77777777" w:rsidR="005F28ED" w:rsidRDefault="005F28ED" w:rsidP="005F28ED">
            <w:pPr>
              <w:jc w:val="both"/>
            </w:pPr>
          </w:p>
          <w:p w14:paraId="364EF3AC" w14:textId="77777777" w:rsidR="005F28ED" w:rsidRDefault="005F28ED" w:rsidP="005F28ED">
            <w:pPr>
              <w:jc w:val="both"/>
            </w:pPr>
          </w:p>
          <w:p w14:paraId="0DE6DAAA" w14:textId="77777777" w:rsidR="005F28ED" w:rsidRDefault="005F28ED" w:rsidP="005F28ED">
            <w:pPr>
              <w:jc w:val="both"/>
            </w:pPr>
          </w:p>
          <w:p w14:paraId="62F793CA" w14:textId="77777777" w:rsidR="005F28ED" w:rsidRDefault="005F28ED" w:rsidP="005F28ED">
            <w:pPr>
              <w:jc w:val="both"/>
            </w:pPr>
          </w:p>
          <w:p w14:paraId="4EED93DC" w14:textId="77777777" w:rsidR="005F28ED" w:rsidRDefault="005F28ED" w:rsidP="005F28ED">
            <w:pPr>
              <w:jc w:val="both"/>
            </w:pPr>
          </w:p>
          <w:p w14:paraId="0B4E32D8" w14:textId="77777777" w:rsidR="005F28ED" w:rsidRDefault="005F28ED" w:rsidP="005F28ED">
            <w:pPr>
              <w:jc w:val="both"/>
            </w:pPr>
          </w:p>
          <w:p w14:paraId="52014CBA" w14:textId="77777777" w:rsidR="005F28ED" w:rsidRDefault="005F28ED" w:rsidP="005F28ED">
            <w:pPr>
              <w:jc w:val="both"/>
            </w:pPr>
          </w:p>
          <w:p w14:paraId="16E9679F" w14:textId="77777777" w:rsidR="005F28ED" w:rsidRDefault="005F28ED" w:rsidP="005F28ED">
            <w:pPr>
              <w:jc w:val="both"/>
            </w:pPr>
          </w:p>
          <w:p w14:paraId="1338EF65" w14:textId="77777777" w:rsidR="005F28ED" w:rsidRDefault="005F28ED" w:rsidP="005F28ED">
            <w:pPr>
              <w:jc w:val="both"/>
            </w:pPr>
          </w:p>
          <w:p w14:paraId="0A44A4C0" w14:textId="77777777" w:rsidR="005F28ED" w:rsidRDefault="005F28ED" w:rsidP="005F28ED">
            <w:pPr>
              <w:jc w:val="both"/>
            </w:pPr>
          </w:p>
          <w:p w14:paraId="06710FED" w14:textId="77777777" w:rsidR="005F28ED" w:rsidRDefault="005F28ED" w:rsidP="005F28ED">
            <w:pPr>
              <w:jc w:val="both"/>
            </w:pPr>
          </w:p>
          <w:p w14:paraId="3A7CB716" w14:textId="77777777" w:rsidR="005F28ED" w:rsidRDefault="005F28ED" w:rsidP="005F28ED">
            <w:pPr>
              <w:jc w:val="both"/>
            </w:pPr>
          </w:p>
          <w:p w14:paraId="0D36561F" w14:textId="77777777" w:rsidR="00373593" w:rsidRDefault="00373593" w:rsidP="005F28ED">
            <w:pPr>
              <w:jc w:val="both"/>
            </w:pPr>
          </w:p>
          <w:p w14:paraId="7892AA24" w14:textId="77777777" w:rsidR="00373593" w:rsidRDefault="00373593" w:rsidP="005F28ED">
            <w:pPr>
              <w:jc w:val="both"/>
            </w:pPr>
          </w:p>
          <w:p w14:paraId="2D9620D7" w14:textId="77777777" w:rsidR="00373593" w:rsidRDefault="00373593" w:rsidP="005F28ED">
            <w:pPr>
              <w:jc w:val="both"/>
            </w:pPr>
          </w:p>
          <w:p w14:paraId="73769206" w14:textId="77777777" w:rsidR="00373593" w:rsidRDefault="00373593" w:rsidP="005F28ED">
            <w:pPr>
              <w:jc w:val="both"/>
            </w:pPr>
          </w:p>
          <w:p w14:paraId="26CCD9AE" w14:textId="77777777" w:rsidR="00373593" w:rsidRDefault="00373593" w:rsidP="005F28ED">
            <w:pPr>
              <w:jc w:val="both"/>
            </w:pPr>
          </w:p>
          <w:p w14:paraId="1BC7B876" w14:textId="77777777" w:rsidR="00373593" w:rsidRDefault="00373593" w:rsidP="005F28ED">
            <w:pPr>
              <w:jc w:val="both"/>
            </w:pPr>
            <w:bookmarkStart w:id="64" w:name="_GoBack"/>
            <w:bookmarkEnd w:id="64"/>
          </w:p>
          <w:p w14:paraId="5D88A57A" w14:textId="77777777" w:rsidR="005F28ED" w:rsidRDefault="005F28ED" w:rsidP="005F28ED">
            <w:pPr>
              <w:jc w:val="both"/>
            </w:pPr>
          </w:p>
          <w:p w14:paraId="5A221718" w14:textId="77777777" w:rsidR="005F28ED" w:rsidRDefault="005F28ED" w:rsidP="005F28ED">
            <w:pPr>
              <w:jc w:val="both"/>
            </w:pPr>
          </w:p>
          <w:p w14:paraId="68DCD75F" w14:textId="77777777" w:rsidR="005F28ED" w:rsidRDefault="005F28ED" w:rsidP="005F28ED">
            <w:pPr>
              <w:jc w:val="both"/>
            </w:pPr>
          </w:p>
          <w:p w14:paraId="5E411508" w14:textId="77777777" w:rsidR="005F28ED" w:rsidRDefault="005F28ED" w:rsidP="005F28ED">
            <w:pPr>
              <w:jc w:val="both"/>
            </w:pPr>
          </w:p>
          <w:p w14:paraId="01D0BA56" w14:textId="77777777" w:rsidR="005F28ED" w:rsidRDefault="005F28ED" w:rsidP="005F28ED">
            <w:pPr>
              <w:jc w:val="both"/>
            </w:pPr>
          </w:p>
          <w:p w14:paraId="3F893455" w14:textId="77777777" w:rsidR="005F28ED" w:rsidRDefault="005F28ED" w:rsidP="005F28ED">
            <w:pPr>
              <w:jc w:val="both"/>
            </w:pPr>
          </w:p>
          <w:p w14:paraId="0DA9787A" w14:textId="77777777" w:rsidR="005F28ED" w:rsidRDefault="005F28ED" w:rsidP="005F28ED">
            <w:pPr>
              <w:jc w:val="right"/>
              <w:rPr>
                <w:sz w:val="26"/>
                <w:szCs w:val="26"/>
                <w:lang w:val="ro-MO"/>
              </w:rPr>
            </w:pPr>
            <w:r>
              <w:rPr>
                <w:sz w:val="26"/>
                <w:szCs w:val="26"/>
                <w:lang w:val="ro-MO"/>
              </w:rPr>
              <w:lastRenderedPageBreak/>
              <w:t xml:space="preserve">APROBAT </w:t>
            </w:r>
          </w:p>
          <w:p w14:paraId="397F9166" w14:textId="77777777" w:rsidR="005F28ED" w:rsidRDefault="005F28ED" w:rsidP="005F28ED">
            <w:pPr>
              <w:jc w:val="right"/>
              <w:rPr>
                <w:sz w:val="26"/>
                <w:szCs w:val="26"/>
                <w:lang w:val="ro-MO"/>
              </w:rPr>
            </w:pPr>
            <w:r>
              <w:rPr>
                <w:sz w:val="26"/>
                <w:szCs w:val="26"/>
                <w:lang w:val="ro-MO"/>
              </w:rPr>
              <w:t xml:space="preserve">prin Ordinul </w:t>
            </w:r>
          </w:p>
          <w:p w14:paraId="6DF9CEEB" w14:textId="77777777" w:rsidR="005F28ED" w:rsidRDefault="005F28ED" w:rsidP="005F28ED">
            <w:pPr>
              <w:jc w:val="right"/>
              <w:rPr>
                <w:sz w:val="26"/>
                <w:szCs w:val="26"/>
                <w:lang w:val="ro-MO"/>
              </w:rPr>
            </w:pPr>
            <w:r>
              <w:rPr>
                <w:sz w:val="26"/>
                <w:szCs w:val="26"/>
                <w:lang w:val="ro-MO"/>
              </w:rPr>
              <w:t>Ministrului Finanțelor</w:t>
            </w:r>
          </w:p>
          <w:p w14:paraId="2383F78C" w14:textId="77777777" w:rsidR="005F28ED" w:rsidRDefault="005F28ED" w:rsidP="005F28ED">
            <w:pPr>
              <w:jc w:val="right"/>
              <w:rPr>
                <w:sz w:val="28"/>
                <w:szCs w:val="28"/>
                <w:lang w:val="ro-MO"/>
              </w:rPr>
            </w:pPr>
            <w:r>
              <w:rPr>
                <w:sz w:val="26"/>
                <w:szCs w:val="26"/>
                <w:lang w:val="ro-MO"/>
              </w:rPr>
              <w:t xml:space="preserve">                                               nr. 145  din 24 noiembrie 2020   </w:t>
            </w:r>
            <w:r>
              <w:rPr>
                <w:sz w:val="28"/>
                <w:szCs w:val="28"/>
                <w:lang w:val="ro-MO"/>
              </w:rPr>
              <w:t xml:space="preserve">       </w:t>
            </w:r>
          </w:p>
          <w:p w14:paraId="18BC782C" w14:textId="77777777" w:rsidR="005F28ED" w:rsidRDefault="005F28ED" w:rsidP="005F28ED">
            <w:pPr>
              <w:tabs>
                <w:tab w:val="left" w:pos="567"/>
              </w:tabs>
              <w:rPr>
                <w:rFonts w:eastAsia="Calibri"/>
                <w:b/>
                <w:lang w:val="ro-MO"/>
              </w:rPr>
            </w:pPr>
          </w:p>
          <w:p w14:paraId="115B0050" w14:textId="77777777" w:rsidR="005F28ED" w:rsidRDefault="005F28ED" w:rsidP="005F28ED">
            <w:pPr>
              <w:tabs>
                <w:tab w:val="left" w:pos="567"/>
              </w:tabs>
              <w:rPr>
                <w:rFonts w:eastAsia="Calibri"/>
                <w:b/>
              </w:rPr>
            </w:pPr>
          </w:p>
          <w:p w14:paraId="6B27A5BF" w14:textId="77777777" w:rsidR="005F28ED" w:rsidRDefault="005F28ED" w:rsidP="005F28ED">
            <w:pPr>
              <w:keepNext/>
              <w:spacing w:line="240" w:lineRule="exact"/>
              <w:jc w:val="center"/>
              <w:outlineLvl w:val="0"/>
              <w:rPr>
                <w:rFonts w:eastAsia="Calibri"/>
                <w:b/>
                <w:bCs/>
                <w:sz w:val="26"/>
                <w:szCs w:val="26"/>
                <w:lang w:eastAsia="ro-RO"/>
              </w:rPr>
            </w:pPr>
            <w:bookmarkStart w:id="65" w:name="_Toc449692099"/>
            <w:bookmarkStart w:id="66" w:name="_Toc449633144"/>
            <w:bookmarkStart w:id="67" w:name="_Toc449632652"/>
            <w:r>
              <w:rPr>
                <w:rFonts w:eastAsia="Calibri"/>
                <w:b/>
                <w:bCs/>
                <w:sz w:val="26"/>
                <w:szCs w:val="26"/>
                <w:lang w:eastAsia="ro-RO"/>
              </w:rPr>
              <w:t>DECLARAŢIE</w:t>
            </w:r>
            <w:bookmarkEnd w:id="65"/>
            <w:bookmarkEnd w:id="66"/>
            <w:bookmarkEnd w:id="67"/>
          </w:p>
          <w:p w14:paraId="6B0E826D" w14:textId="77777777" w:rsidR="005F28ED" w:rsidRDefault="005F28ED" w:rsidP="005F28ED">
            <w:pPr>
              <w:keepNext/>
              <w:spacing w:line="240" w:lineRule="exact"/>
              <w:jc w:val="center"/>
              <w:outlineLvl w:val="0"/>
              <w:rPr>
                <w:rFonts w:eastAsia="Calibri"/>
                <w:b/>
                <w:bCs/>
                <w:sz w:val="26"/>
                <w:szCs w:val="26"/>
                <w:lang w:eastAsia="ro-RO"/>
              </w:rPr>
            </w:pPr>
            <w:bookmarkStart w:id="68" w:name="_Toc449692100"/>
            <w:bookmarkStart w:id="69" w:name="_Toc449633145"/>
            <w:bookmarkStart w:id="70" w:name="_Toc449632653"/>
            <w:r>
              <w:rPr>
                <w:rFonts w:eastAsia="PMingLiU"/>
                <w:b/>
                <w:bCs/>
                <w:sz w:val="26"/>
                <w:szCs w:val="26"/>
                <w:lang w:eastAsia="zh-CN"/>
              </w:rPr>
              <w:t xml:space="preserve">privind confirmarea identității beneficiarilor efectivi și neîncadrarea acestora în situația condamnării  </w:t>
            </w:r>
            <w:bookmarkEnd w:id="68"/>
            <w:bookmarkEnd w:id="69"/>
            <w:bookmarkEnd w:id="70"/>
            <w:r>
              <w:rPr>
                <w:rFonts w:eastAsia="PMingLiU"/>
                <w:b/>
                <w:bCs/>
                <w:sz w:val="26"/>
                <w:szCs w:val="26"/>
                <w:lang w:eastAsia="zh-CN"/>
              </w:rPr>
              <w:t>pentru participarea la activităţi ale unei organizaţii sau grupări criminale, pentru corupţie, fraudă şi/sau spălare de bani.</w:t>
            </w:r>
          </w:p>
          <w:p w14:paraId="26AE7B1F" w14:textId="77777777" w:rsidR="005F28ED" w:rsidRDefault="005F28ED" w:rsidP="005F28ED">
            <w:pPr>
              <w:keepNext/>
              <w:spacing w:line="240" w:lineRule="exact"/>
              <w:jc w:val="both"/>
              <w:outlineLvl w:val="0"/>
              <w:rPr>
                <w:rFonts w:eastAsia="Calibri"/>
                <w:b/>
                <w:bCs/>
                <w:sz w:val="26"/>
                <w:szCs w:val="26"/>
                <w:lang w:eastAsia="ro-RO"/>
              </w:rPr>
            </w:pPr>
          </w:p>
          <w:p w14:paraId="0EB620EB" w14:textId="77777777" w:rsidR="005F28ED" w:rsidRDefault="005F28ED" w:rsidP="005F28ED">
            <w:pPr>
              <w:jc w:val="center"/>
              <w:rPr>
                <w:rFonts w:eastAsia="Calibri"/>
                <w:b/>
                <w:sz w:val="26"/>
                <w:szCs w:val="26"/>
              </w:rPr>
            </w:pPr>
          </w:p>
          <w:p w14:paraId="7C1983E0" w14:textId="77777777" w:rsidR="005F28ED" w:rsidRDefault="005F28ED" w:rsidP="005F28ED">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79E52487" w14:textId="77777777" w:rsidR="005F28ED" w:rsidRDefault="005F28ED" w:rsidP="005F28ED">
            <w:pPr>
              <w:shd w:val="clear" w:color="auto" w:fill="FFFFFF"/>
              <w:ind w:firstLine="1077"/>
              <w:rPr>
                <w:rFonts w:eastAsia="Calibri"/>
                <w:spacing w:val="-1"/>
                <w:sz w:val="26"/>
                <w:szCs w:val="26"/>
              </w:rPr>
            </w:pPr>
          </w:p>
          <w:p w14:paraId="66B74E7E" w14:textId="77777777" w:rsidR="005F28ED" w:rsidRDefault="005F28ED" w:rsidP="005F28ED">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5F28ED" w14:paraId="1FE347B2" w14:textId="77777777" w:rsidTr="0018258F">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14B36EE" w14:textId="77777777" w:rsidR="005F28ED" w:rsidRDefault="005F28ED" w:rsidP="0018258F">
                  <w:pPr>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5D87054D" w14:textId="77777777" w:rsidR="005F28ED" w:rsidRDefault="005F28ED" w:rsidP="0018258F">
                  <w:pPr>
                    <w:jc w:val="center"/>
                    <w:rPr>
                      <w:rFonts w:eastAsia="Calibri"/>
                      <w:spacing w:val="-1"/>
                      <w:sz w:val="26"/>
                      <w:szCs w:val="26"/>
                    </w:rPr>
                  </w:pPr>
                  <w:r>
                    <w:rPr>
                      <w:rFonts w:eastAsia="Calibri"/>
                      <w:spacing w:val="-1"/>
                      <w:sz w:val="26"/>
                      <w:szCs w:val="26"/>
                    </w:rPr>
                    <w:t>IDNP al beneficiarului efectiv</w:t>
                  </w:r>
                </w:p>
              </w:tc>
            </w:tr>
            <w:tr w:rsidR="005F28ED" w14:paraId="7D6EB6D5" w14:textId="77777777" w:rsidTr="0018258F">
              <w:tc>
                <w:tcPr>
                  <w:tcW w:w="4219" w:type="dxa"/>
                  <w:tcBorders>
                    <w:top w:val="single" w:sz="4" w:space="0" w:color="000000"/>
                    <w:left w:val="single" w:sz="4" w:space="0" w:color="000000"/>
                    <w:bottom w:val="single" w:sz="4" w:space="0" w:color="000000"/>
                    <w:right w:val="single" w:sz="4" w:space="0" w:color="000000"/>
                  </w:tcBorders>
                </w:tcPr>
                <w:p w14:paraId="6D4240A4" w14:textId="77777777" w:rsidR="005F28ED" w:rsidRDefault="005F28ED" w:rsidP="0018258F">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21B6D0A3" w14:textId="77777777" w:rsidR="005F28ED" w:rsidRDefault="005F28ED" w:rsidP="0018258F">
                  <w:pPr>
                    <w:rPr>
                      <w:rFonts w:eastAsia="Calibri"/>
                      <w:spacing w:val="-1"/>
                      <w:sz w:val="26"/>
                      <w:szCs w:val="26"/>
                    </w:rPr>
                  </w:pPr>
                </w:p>
              </w:tc>
            </w:tr>
            <w:tr w:rsidR="005F28ED" w14:paraId="3FB5A7AF" w14:textId="77777777" w:rsidTr="0018258F">
              <w:tc>
                <w:tcPr>
                  <w:tcW w:w="4219" w:type="dxa"/>
                  <w:tcBorders>
                    <w:top w:val="single" w:sz="4" w:space="0" w:color="000000"/>
                    <w:left w:val="single" w:sz="4" w:space="0" w:color="000000"/>
                    <w:bottom w:val="single" w:sz="4" w:space="0" w:color="000000"/>
                    <w:right w:val="single" w:sz="4" w:space="0" w:color="000000"/>
                  </w:tcBorders>
                </w:tcPr>
                <w:p w14:paraId="1B68FD5F" w14:textId="77777777" w:rsidR="005F28ED" w:rsidRDefault="005F28ED" w:rsidP="0018258F">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25CCDFE2" w14:textId="77777777" w:rsidR="005F28ED" w:rsidRDefault="005F28ED" w:rsidP="0018258F">
                  <w:pPr>
                    <w:rPr>
                      <w:rFonts w:eastAsia="Calibri"/>
                      <w:spacing w:val="-1"/>
                      <w:sz w:val="26"/>
                      <w:szCs w:val="26"/>
                    </w:rPr>
                  </w:pPr>
                </w:p>
              </w:tc>
            </w:tr>
            <w:tr w:rsidR="005F28ED" w14:paraId="1FCCA633" w14:textId="77777777" w:rsidTr="0018258F">
              <w:tc>
                <w:tcPr>
                  <w:tcW w:w="4219" w:type="dxa"/>
                  <w:tcBorders>
                    <w:top w:val="single" w:sz="4" w:space="0" w:color="000000"/>
                    <w:left w:val="single" w:sz="4" w:space="0" w:color="000000"/>
                    <w:bottom w:val="single" w:sz="4" w:space="0" w:color="000000"/>
                    <w:right w:val="single" w:sz="4" w:space="0" w:color="000000"/>
                  </w:tcBorders>
                </w:tcPr>
                <w:p w14:paraId="36EEC276" w14:textId="77777777" w:rsidR="005F28ED" w:rsidRDefault="005F28ED" w:rsidP="0018258F">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00A6F333" w14:textId="77777777" w:rsidR="005F28ED" w:rsidRDefault="005F28ED" w:rsidP="0018258F">
                  <w:pPr>
                    <w:rPr>
                      <w:rFonts w:eastAsia="Calibri"/>
                      <w:spacing w:val="-1"/>
                      <w:sz w:val="26"/>
                      <w:szCs w:val="26"/>
                    </w:rPr>
                  </w:pPr>
                </w:p>
              </w:tc>
            </w:tr>
          </w:tbl>
          <w:p w14:paraId="0910AEA0" w14:textId="77777777" w:rsidR="005F28ED" w:rsidRDefault="005F28ED" w:rsidP="005F28ED">
            <w:pPr>
              <w:shd w:val="clear" w:color="auto" w:fill="FFFFFF"/>
              <w:ind w:firstLine="1077"/>
              <w:rPr>
                <w:rFonts w:eastAsia="Calibri"/>
                <w:spacing w:val="-1"/>
                <w:sz w:val="26"/>
                <w:szCs w:val="26"/>
              </w:rPr>
            </w:pPr>
          </w:p>
          <w:p w14:paraId="6007E2AA" w14:textId="77777777" w:rsidR="005F28ED" w:rsidRDefault="005F28ED" w:rsidP="005F28ED">
            <w:pPr>
              <w:shd w:val="clear" w:color="auto" w:fill="FFFFFF"/>
              <w:ind w:firstLine="1077"/>
              <w:rPr>
                <w:rFonts w:eastAsia="Calibri"/>
                <w:spacing w:val="-1"/>
                <w:sz w:val="26"/>
                <w:szCs w:val="26"/>
              </w:rPr>
            </w:pPr>
          </w:p>
          <w:p w14:paraId="298F6E3C" w14:textId="77777777" w:rsidR="005F28ED" w:rsidRDefault="005F28ED" w:rsidP="005F28ED">
            <w:pPr>
              <w:rPr>
                <w:rFonts w:eastAsia="MS Mincho"/>
                <w:sz w:val="26"/>
                <w:szCs w:val="26"/>
                <w:lang w:eastAsia="zh-CN"/>
              </w:rPr>
            </w:pPr>
          </w:p>
          <w:p w14:paraId="7E84C71D" w14:textId="77777777" w:rsidR="005F28ED" w:rsidRDefault="005F28ED" w:rsidP="005F28ED">
            <w:pPr>
              <w:rPr>
                <w:rFonts w:eastAsia="MS Mincho"/>
                <w:sz w:val="26"/>
                <w:szCs w:val="26"/>
                <w:lang w:eastAsia="zh-CN"/>
              </w:rPr>
            </w:pPr>
            <w:r>
              <w:rPr>
                <w:rFonts w:eastAsia="MS Mincho"/>
                <w:sz w:val="26"/>
                <w:szCs w:val="26"/>
                <w:lang w:eastAsia="zh-CN"/>
              </w:rPr>
              <w:t>Data completării:______________________</w:t>
            </w:r>
          </w:p>
          <w:p w14:paraId="46D7A323" w14:textId="77777777" w:rsidR="005F28ED" w:rsidRDefault="005F28ED" w:rsidP="005F28ED">
            <w:pPr>
              <w:jc w:val="both"/>
              <w:rPr>
                <w:rFonts w:eastAsia="PMingLiU"/>
                <w:sz w:val="26"/>
                <w:szCs w:val="26"/>
                <w:lang w:eastAsia="zh-CN"/>
              </w:rPr>
            </w:pPr>
            <w:r>
              <w:rPr>
                <w:rFonts w:eastAsia="PMingLiU"/>
                <w:sz w:val="26"/>
                <w:szCs w:val="26"/>
                <w:lang w:eastAsia="zh-CN"/>
              </w:rPr>
              <w:t>Semnat: _____________________________</w:t>
            </w:r>
          </w:p>
          <w:p w14:paraId="599A5C71" w14:textId="77777777" w:rsidR="005F28ED" w:rsidRDefault="005F28ED" w:rsidP="005F28ED">
            <w:pPr>
              <w:jc w:val="both"/>
              <w:rPr>
                <w:rFonts w:eastAsia="PMingLiU"/>
                <w:sz w:val="26"/>
                <w:szCs w:val="26"/>
                <w:lang w:eastAsia="zh-CN"/>
              </w:rPr>
            </w:pPr>
            <w:r>
              <w:rPr>
                <w:rFonts w:eastAsia="PMingLiU"/>
                <w:sz w:val="26"/>
                <w:szCs w:val="26"/>
                <w:lang w:eastAsia="zh-CN"/>
              </w:rPr>
              <w:t>Nume/prenume: __________________________________</w:t>
            </w:r>
          </w:p>
          <w:p w14:paraId="11D93604" w14:textId="77777777" w:rsidR="005F28ED" w:rsidRDefault="005F28ED" w:rsidP="005F28ED">
            <w:pPr>
              <w:jc w:val="both"/>
              <w:rPr>
                <w:rFonts w:eastAsia="PMingLiU"/>
                <w:sz w:val="26"/>
                <w:szCs w:val="26"/>
                <w:lang w:eastAsia="zh-CN"/>
              </w:rPr>
            </w:pPr>
            <w:r>
              <w:rPr>
                <w:rFonts w:eastAsia="PMingLiU"/>
                <w:sz w:val="26"/>
                <w:szCs w:val="26"/>
                <w:lang w:eastAsia="zh-CN"/>
              </w:rPr>
              <w:t>Funcţia: ____________________________</w:t>
            </w:r>
          </w:p>
          <w:p w14:paraId="54F9FE8F" w14:textId="77777777" w:rsidR="005F28ED" w:rsidRDefault="005F28ED" w:rsidP="005F28ED">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14:paraId="15A79C41" w14:textId="77777777" w:rsidR="005F28ED" w:rsidRDefault="005F28ED" w:rsidP="005F28ED">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0E16FA45" w14:textId="77777777" w:rsidR="007D2982" w:rsidRPr="00FF430B" w:rsidRDefault="007D2982" w:rsidP="007D2982">
            <w:pPr>
              <w:autoSpaceDE w:val="0"/>
              <w:autoSpaceDN w:val="0"/>
              <w:adjustRightInd w:val="0"/>
              <w:jc w:val="both"/>
            </w:pPr>
          </w:p>
          <w:p w14:paraId="7936E916" w14:textId="77777777" w:rsidR="007D2982" w:rsidRPr="00FF430B" w:rsidRDefault="007D2982" w:rsidP="007D2982">
            <w:pPr>
              <w:autoSpaceDE w:val="0"/>
              <w:autoSpaceDN w:val="0"/>
              <w:adjustRightInd w:val="0"/>
              <w:jc w:val="both"/>
            </w:pPr>
          </w:p>
          <w:p w14:paraId="6E7F0B10" w14:textId="77777777" w:rsidR="00C6170E" w:rsidRPr="00FF430B" w:rsidRDefault="00C6170E" w:rsidP="00C6170E">
            <w:pPr>
              <w:pStyle w:val="ListParagraph"/>
              <w:numPr>
                <w:ilvl w:val="0"/>
                <w:numId w:val="0"/>
              </w:numPr>
              <w:ind w:left="660"/>
              <w:rPr>
                <w:b/>
              </w:rPr>
            </w:pPr>
          </w:p>
          <w:p w14:paraId="2D2A6819" w14:textId="77777777" w:rsidR="00233538" w:rsidRPr="00FF430B" w:rsidRDefault="00233538" w:rsidP="00196AB4">
            <w:pPr>
              <w:jc w:val="both"/>
            </w:pPr>
          </w:p>
        </w:tc>
      </w:tr>
      <w:tr w:rsidR="0008179F" w:rsidRPr="00EC30C2" w14:paraId="64DFBF72" w14:textId="77777777" w:rsidTr="00283820">
        <w:trPr>
          <w:trHeight w:val="697"/>
        </w:trPr>
        <w:tc>
          <w:tcPr>
            <w:tcW w:w="9748" w:type="dxa"/>
            <w:vAlign w:val="center"/>
          </w:tcPr>
          <w:p w14:paraId="6F212044" w14:textId="77777777" w:rsidR="0008179F" w:rsidRPr="00FF430B" w:rsidRDefault="0008179F"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2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E15DA0" w14:textId="77777777" w:rsidR="0080525F" w:rsidRDefault="0080525F" w:rsidP="00A20ACF">
      <w:r>
        <w:separator/>
      </w:r>
    </w:p>
  </w:endnote>
  <w:endnote w:type="continuationSeparator" w:id="0">
    <w:p w14:paraId="1202632D" w14:textId="77777777" w:rsidR="0080525F" w:rsidRDefault="0080525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18258F" w:rsidRDefault="0018258F" w:rsidP="001F6E5A">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18258F" w:rsidRDefault="0018258F">
        <w:pPr>
          <w:pStyle w:val="Footer"/>
          <w:jc w:val="right"/>
        </w:pPr>
        <w:r>
          <w:fldChar w:fldCharType="begin"/>
        </w:r>
        <w:r>
          <w:instrText xml:space="preserve"> PAGE   \* MERGEFORMAT </w:instrText>
        </w:r>
        <w:r>
          <w:fldChar w:fldCharType="separate"/>
        </w:r>
        <w:r w:rsidR="00373593">
          <w:t>60</w:t>
        </w:r>
        <w:r>
          <w:fldChar w:fldCharType="end"/>
        </w:r>
      </w:p>
    </w:sdtContent>
  </w:sdt>
  <w:p w14:paraId="075618FA" w14:textId="77777777" w:rsidR="0018258F" w:rsidRDefault="0018258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DEA550" w14:textId="77777777" w:rsidR="0080525F" w:rsidRDefault="0080525F" w:rsidP="00A20ACF">
      <w:r>
        <w:separator/>
      </w:r>
    </w:p>
  </w:footnote>
  <w:footnote w:type="continuationSeparator" w:id="0">
    <w:p w14:paraId="3148902C" w14:textId="77777777" w:rsidR="0080525F" w:rsidRDefault="0080525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0E701251"/>
    <w:multiLevelType w:val="hybridMultilevel"/>
    <w:tmpl w:val="9A0E9C18"/>
    <w:lvl w:ilvl="0" w:tplc="B96615DC">
      <w:start w:val="1"/>
      <w:numFmt w:val="decimal"/>
      <w:lvlText w:val="%1."/>
      <w:lvlJc w:val="left"/>
      <w:pPr>
        <w:ind w:left="990"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13A2AC0"/>
    <w:multiLevelType w:val="hybridMultilevel"/>
    <w:tmpl w:val="4DA89AEE"/>
    <w:lvl w:ilvl="0" w:tplc="4042AE10">
      <w:start w:val="1"/>
      <w:numFmt w:val="lowerLetter"/>
      <w:lvlText w:val="%1)"/>
      <w:lvlJc w:val="left"/>
      <w:pPr>
        <w:ind w:left="786" w:hanging="360"/>
      </w:pPr>
      <w:rPr>
        <w:rFonts w:hint="default"/>
        <w:lang w:val="en-US"/>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3">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0">
    <w:nsid w:val="72C83BD5"/>
    <w:multiLevelType w:val="multilevel"/>
    <w:tmpl w:val="3CD6639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nsid w:val="7A4A4A81"/>
    <w:multiLevelType w:val="multilevel"/>
    <w:tmpl w:val="DCFE7528"/>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33">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33"/>
  </w:num>
  <w:num w:numId="3">
    <w:abstractNumId w:val="23"/>
  </w:num>
  <w:num w:numId="4">
    <w:abstractNumId w:val="22"/>
  </w:num>
  <w:num w:numId="5">
    <w:abstractNumId w:val="11"/>
  </w:num>
  <w:num w:numId="6">
    <w:abstractNumId w:val="14"/>
  </w:num>
  <w:num w:numId="7">
    <w:abstractNumId w:val="12"/>
  </w:num>
  <w:num w:numId="8">
    <w:abstractNumId w:val="5"/>
  </w:num>
  <w:num w:numId="9">
    <w:abstractNumId w:val="21"/>
  </w:num>
  <w:num w:numId="10">
    <w:abstractNumId w:val="18"/>
  </w:num>
  <w:num w:numId="11">
    <w:abstractNumId w:val="19"/>
  </w:num>
  <w:num w:numId="12">
    <w:abstractNumId w:val="8"/>
  </w:num>
  <w:num w:numId="13">
    <w:abstractNumId w:val="29"/>
  </w:num>
  <w:num w:numId="14">
    <w:abstractNumId w:val="25"/>
  </w:num>
  <w:num w:numId="15">
    <w:abstractNumId w:val="9"/>
  </w:num>
  <w:num w:numId="16">
    <w:abstractNumId w:val="24"/>
  </w:num>
  <w:num w:numId="17">
    <w:abstractNumId w:val="15"/>
  </w:num>
  <w:num w:numId="18">
    <w:abstractNumId w:val="20"/>
  </w:num>
  <w:num w:numId="19">
    <w:abstractNumId w:val="17"/>
  </w:num>
  <w:num w:numId="20">
    <w:abstractNumId w:val="28"/>
  </w:num>
  <w:num w:numId="21">
    <w:abstractNumId w:val="10"/>
  </w:num>
  <w:num w:numId="22">
    <w:abstractNumId w:val="7"/>
  </w:num>
  <w:num w:numId="23">
    <w:abstractNumId w:val="16"/>
  </w:num>
  <w:num w:numId="24">
    <w:abstractNumId w:val="13"/>
  </w:num>
  <w:num w:numId="25">
    <w:abstractNumId w:val="31"/>
  </w:num>
  <w:num w:numId="26">
    <w:abstractNumId w:val="6"/>
  </w:num>
  <w:num w:numId="27">
    <w:abstractNumId w:val="32"/>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5BCB"/>
    <w:rsid w:val="0002022A"/>
    <w:rsid w:val="00021BB8"/>
    <w:rsid w:val="00022311"/>
    <w:rsid w:val="00022B73"/>
    <w:rsid w:val="00022B7E"/>
    <w:rsid w:val="00023527"/>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110E"/>
    <w:rsid w:val="00064810"/>
    <w:rsid w:val="00065C50"/>
    <w:rsid w:val="000673B5"/>
    <w:rsid w:val="00070491"/>
    <w:rsid w:val="0007146B"/>
    <w:rsid w:val="00071859"/>
    <w:rsid w:val="00072088"/>
    <w:rsid w:val="00072940"/>
    <w:rsid w:val="00073EB7"/>
    <w:rsid w:val="00073FF9"/>
    <w:rsid w:val="00074305"/>
    <w:rsid w:val="00080063"/>
    <w:rsid w:val="0008179F"/>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96D"/>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0425"/>
    <w:rsid w:val="00101CBC"/>
    <w:rsid w:val="001034CC"/>
    <w:rsid w:val="00103B7C"/>
    <w:rsid w:val="00104432"/>
    <w:rsid w:val="00104A00"/>
    <w:rsid w:val="00106AE6"/>
    <w:rsid w:val="0011134B"/>
    <w:rsid w:val="00111546"/>
    <w:rsid w:val="00112F50"/>
    <w:rsid w:val="00113AB8"/>
    <w:rsid w:val="00113AE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258F"/>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8E7"/>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AEC"/>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5DF6"/>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57EF"/>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593"/>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0B50"/>
    <w:rsid w:val="00411C62"/>
    <w:rsid w:val="0041210D"/>
    <w:rsid w:val="00413058"/>
    <w:rsid w:val="00413218"/>
    <w:rsid w:val="00414D81"/>
    <w:rsid w:val="0041672A"/>
    <w:rsid w:val="00416B3E"/>
    <w:rsid w:val="00416F26"/>
    <w:rsid w:val="004210B8"/>
    <w:rsid w:val="0042296C"/>
    <w:rsid w:val="00423D4E"/>
    <w:rsid w:val="00424AE2"/>
    <w:rsid w:val="00424F7A"/>
    <w:rsid w:val="00425938"/>
    <w:rsid w:val="00426FF4"/>
    <w:rsid w:val="0042741C"/>
    <w:rsid w:val="00427553"/>
    <w:rsid w:val="0043125E"/>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6E5D"/>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15"/>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86929"/>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6A79"/>
    <w:rsid w:val="005B7743"/>
    <w:rsid w:val="005C0219"/>
    <w:rsid w:val="005C2167"/>
    <w:rsid w:val="005C2F44"/>
    <w:rsid w:val="005C3D95"/>
    <w:rsid w:val="005C422D"/>
    <w:rsid w:val="005C55BA"/>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8ED"/>
    <w:rsid w:val="005F4DF4"/>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0416"/>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306"/>
    <w:rsid w:val="00740BE4"/>
    <w:rsid w:val="00744C5B"/>
    <w:rsid w:val="0074736A"/>
    <w:rsid w:val="0075322C"/>
    <w:rsid w:val="00753976"/>
    <w:rsid w:val="0075524C"/>
    <w:rsid w:val="007554AE"/>
    <w:rsid w:val="0075550B"/>
    <w:rsid w:val="00755D56"/>
    <w:rsid w:val="00760F7F"/>
    <w:rsid w:val="00761938"/>
    <w:rsid w:val="00761E2B"/>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4E80"/>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5D4C"/>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25F"/>
    <w:rsid w:val="00805514"/>
    <w:rsid w:val="00805531"/>
    <w:rsid w:val="008056B7"/>
    <w:rsid w:val="0080642E"/>
    <w:rsid w:val="00806E2B"/>
    <w:rsid w:val="00811CD9"/>
    <w:rsid w:val="00812A22"/>
    <w:rsid w:val="0081429B"/>
    <w:rsid w:val="00816026"/>
    <w:rsid w:val="00817031"/>
    <w:rsid w:val="00817E55"/>
    <w:rsid w:val="008202F4"/>
    <w:rsid w:val="00821779"/>
    <w:rsid w:val="00824B77"/>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4C6"/>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0A9A"/>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3F4"/>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1C1"/>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0CAA"/>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435"/>
    <w:rsid w:val="00A07B23"/>
    <w:rsid w:val="00A101F6"/>
    <w:rsid w:val="00A109E6"/>
    <w:rsid w:val="00A10E55"/>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2759"/>
    <w:rsid w:val="00A441E3"/>
    <w:rsid w:val="00A4474E"/>
    <w:rsid w:val="00A45123"/>
    <w:rsid w:val="00A455DB"/>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3DA6"/>
    <w:rsid w:val="00A84B21"/>
    <w:rsid w:val="00A84BCC"/>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D79ED"/>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691"/>
    <w:rsid w:val="00B40C4B"/>
    <w:rsid w:val="00B43C8E"/>
    <w:rsid w:val="00B447CA"/>
    <w:rsid w:val="00B45302"/>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71A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141"/>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5E74"/>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0FA5"/>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0B"/>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684"/>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3FA"/>
    <w:rsid w:val="00D71A68"/>
    <w:rsid w:val="00D74B95"/>
    <w:rsid w:val="00D7570D"/>
    <w:rsid w:val="00D767F9"/>
    <w:rsid w:val="00D76BD0"/>
    <w:rsid w:val="00D774CB"/>
    <w:rsid w:val="00D80CC7"/>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4AF4"/>
    <w:rsid w:val="00DB5DCF"/>
    <w:rsid w:val="00DC1946"/>
    <w:rsid w:val="00DC250A"/>
    <w:rsid w:val="00DC6272"/>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2EFA"/>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0C9"/>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2942"/>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2DA3"/>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605E"/>
    <w:rsid w:val="00FD0E2B"/>
    <w:rsid w:val="00FD1157"/>
    <w:rsid w:val="00FD2140"/>
    <w:rsid w:val="00FD2181"/>
    <w:rsid w:val="00FD225D"/>
    <w:rsid w:val="00FD4BC2"/>
    <w:rsid w:val="00FD5E33"/>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NormalWebChar">
    <w:name w:val="Normal (Web) Char"/>
    <w:link w:val="NormalWeb"/>
    <w:uiPriority w:val="99"/>
    <w:locked/>
    <w:rsid w:val="001B08E7"/>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NormalWebChar">
    <w:name w:val="Normal (Web) Char"/>
    <w:link w:val="NormalWeb"/>
    <w:uiPriority w:val="99"/>
    <w:locked/>
    <w:rsid w:val="001B08E7"/>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766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hyperlink" Target="mailto:adrcentru@adrcentru.gov.md"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hyperlink" Target="https://mtender.gov.md/tenders/ocds-b3wdp1-MD-1669013317453"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mailto:primaria.voinescu@gmail.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23"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19" Type="http://schemas.openxmlformats.org/officeDocument/2006/relationships/hyperlink" Target="mailto:primaria.voinescu@gmail.com"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065645-1192-4380-A5BC-E88D7B739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60</Pages>
  <Words>22065</Words>
  <Characters>125773</Characters>
  <Application>Microsoft Office Word</Application>
  <DocSecurity>0</DocSecurity>
  <Lines>1048</Lines>
  <Paragraphs>295</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147543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36</cp:revision>
  <cp:lastPrinted>2025-12-19T06:20:00Z</cp:lastPrinted>
  <dcterms:created xsi:type="dcterms:W3CDTF">2021-06-14T10:00:00Z</dcterms:created>
  <dcterms:modified xsi:type="dcterms:W3CDTF">2026-01-13T12:50:00Z</dcterms:modified>
</cp:coreProperties>
</file>