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526CC"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b/>
          <w:sz w:val="22"/>
          <w:szCs w:val="22"/>
          <w:lang w:eastAsia="zh-CN"/>
        </w:rPr>
      </w:pPr>
      <w:r w:rsidRPr="00BB09AF">
        <w:rPr>
          <w:rFonts w:ascii="Onest" w:eastAsia="PMingLiU" w:hAnsi="Onest" w:cs="Calibri"/>
          <w:b/>
          <w:sz w:val="22"/>
          <w:szCs w:val="22"/>
          <w:lang w:eastAsia="zh-CN"/>
        </w:rPr>
        <w:t xml:space="preserve">FORMULARUL </w:t>
      </w:r>
    </w:p>
    <w:p w14:paraId="002E1F47"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sz w:val="22"/>
          <w:szCs w:val="22"/>
          <w:lang w:eastAsia="zh-CN"/>
        </w:rPr>
      </w:pPr>
      <w:r w:rsidRPr="00BB09AF">
        <w:rPr>
          <w:rFonts w:ascii="Onest" w:eastAsia="PMingLiU" w:hAnsi="Onest" w:cs="Calibri"/>
          <w:b/>
          <w:sz w:val="22"/>
          <w:szCs w:val="22"/>
          <w:lang w:eastAsia="zh-CN"/>
        </w:rPr>
        <w:t>PROPUNEREA FINANCIARĂ</w:t>
      </w:r>
    </w:p>
    <w:p w14:paraId="04729EFE" w14:textId="77777777" w:rsidR="00601A5C" w:rsidRPr="00BB09AF" w:rsidRDefault="00601A5C" w:rsidP="00601A5C">
      <w:pPr>
        <w:tabs>
          <w:tab w:val="left" w:pos="567"/>
        </w:tabs>
        <w:rPr>
          <w:rFonts w:ascii="Onest" w:eastAsia="Calibri" w:hAnsi="Onest"/>
          <w:b/>
          <w:sz w:val="22"/>
          <w:szCs w:val="22"/>
        </w:rPr>
      </w:pPr>
    </w:p>
    <w:p w14:paraId="3C4A3298" w14:textId="77777777" w:rsidR="00601A5C" w:rsidRPr="00BB09AF" w:rsidRDefault="00601A5C" w:rsidP="00601A5C">
      <w:pPr>
        <w:tabs>
          <w:tab w:val="left" w:pos="567"/>
        </w:tabs>
        <w:rPr>
          <w:rFonts w:ascii="Onest" w:eastAsia="Calibri" w:hAnsi="Onest"/>
          <w:sz w:val="22"/>
          <w:szCs w:val="22"/>
        </w:rPr>
      </w:pPr>
    </w:p>
    <w:p w14:paraId="0583BB8A" w14:textId="743AAE1D" w:rsidR="00601A5C" w:rsidRPr="00BB09AF" w:rsidRDefault="00601A5C" w:rsidP="00601A5C">
      <w:pPr>
        <w:tabs>
          <w:tab w:val="left" w:pos="567"/>
        </w:tabs>
        <w:rPr>
          <w:rFonts w:ascii="Onest" w:eastAsia="Calibri" w:hAnsi="Onest"/>
          <w:sz w:val="22"/>
          <w:szCs w:val="22"/>
        </w:rPr>
      </w:pPr>
      <w:r w:rsidRPr="00BB09AF">
        <w:rPr>
          <w:rFonts w:ascii="Onest" w:eastAsia="Calibri" w:hAnsi="Onest"/>
          <w:sz w:val="22"/>
          <w:szCs w:val="22"/>
        </w:rPr>
        <w:t xml:space="preserve">Către: </w:t>
      </w:r>
      <w:r w:rsidRPr="00BB09AF">
        <w:rPr>
          <w:rFonts w:ascii="Onest" w:eastAsia="Calibri" w:hAnsi="Onest"/>
          <w:i/>
          <w:sz w:val="22"/>
          <w:szCs w:val="22"/>
        </w:rPr>
        <w:t xml:space="preserve">IP Compania </w:t>
      </w:r>
      <w:r w:rsidRPr="00BB09AF">
        <w:rPr>
          <w:rFonts w:ascii="Onest" w:eastAsia="Calibri" w:hAnsi="Onest"/>
          <w:i/>
          <w:sz w:val="22"/>
          <w:szCs w:val="22"/>
          <w:lang w:eastAsia="ru-RU"/>
        </w:rPr>
        <w:t>„Teleradio</w:t>
      </w:r>
      <w:r w:rsidR="00A051F7" w:rsidRPr="00BB09AF">
        <w:rPr>
          <w:rFonts w:ascii="Onest" w:eastAsia="Calibri" w:hAnsi="Onest"/>
          <w:i/>
          <w:sz w:val="22"/>
          <w:szCs w:val="22"/>
          <w:lang w:eastAsia="ru-RU"/>
        </w:rPr>
        <w:t>-</w:t>
      </w:r>
      <w:r w:rsidRPr="00BB09AF">
        <w:rPr>
          <w:rFonts w:ascii="Onest" w:eastAsia="Calibri" w:hAnsi="Onest"/>
          <w:i/>
          <w:sz w:val="22"/>
          <w:szCs w:val="22"/>
          <w:lang w:eastAsia="ru-RU"/>
        </w:rPr>
        <w:t>Moldova”</w:t>
      </w:r>
    </w:p>
    <w:p w14:paraId="29BE40F3" w14:textId="77777777" w:rsidR="00601A5C" w:rsidRPr="00BB09AF" w:rsidRDefault="00601A5C" w:rsidP="00601A5C">
      <w:pPr>
        <w:tabs>
          <w:tab w:val="left" w:pos="567"/>
        </w:tabs>
        <w:rPr>
          <w:rFonts w:ascii="Onest" w:eastAsia="Calibri" w:hAnsi="Onest"/>
          <w:sz w:val="22"/>
          <w:szCs w:val="22"/>
        </w:rPr>
      </w:pPr>
    </w:p>
    <w:p w14:paraId="02CE7D60" w14:textId="74F2C327" w:rsidR="00601A5C" w:rsidRPr="00BB09AF" w:rsidRDefault="00A051F7"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Stimați</w:t>
      </w:r>
      <w:r w:rsidR="00601A5C" w:rsidRPr="00BB09AF">
        <w:rPr>
          <w:rFonts w:ascii="Onest" w:eastAsia="Calibri" w:hAnsi="Onest"/>
          <w:sz w:val="22"/>
          <w:szCs w:val="22"/>
        </w:rPr>
        <w:t xml:space="preserve"> domni,</w:t>
      </w:r>
    </w:p>
    <w:p w14:paraId="46AC9036" w14:textId="1C6FDABC" w:rsidR="00601A5C" w:rsidRPr="00BB09AF" w:rsidRDefault="00A051F7" w:rsidP="00601A5C">
      <w:pPr>
        <w:numPr>
          <w:ilvl w:val="0"/>
          <w:numId w:val="19"/>
        </w:numPr>
        <w:tabs>
          <w:tab w:val="left" w:pos="567"/>
        </w:tabs>
        <w:spacing w:after="160" w:line="360" w:lineRule="auto"/>
        <w:ind w:left="0" w:firstLine="0"/>
        <w:jc w:val="both"/>
        <w:rPr>
          <w:rFonts w:ascii="Onest" w:eastAsia="Calibri" w:hAnsi="Onest"/>
          <w:sz w:val="22"/>
          <w:szCs w:val="22"/>
        </w:rPr>
      </w:pPr>
      <w:r w:rsidRPr="00BB09AF">
        <w:rPr>
          <w:rFonts w:ascii="Onest" w:eastAsia="Calibri" w:hAnsi="Onest"/>
          <w:sz w:val="22"/>
          <w:szCs w:val="22"/>
        </w:rPr>
        <w:t>Examinând</w:t>
      </w:r>
      <w:r w:rsidR="00601A5C" w:rsidRPr="00BB09AF">
        <w:rPr>
          <w:rFonts w:ascii="Onest" w:eastAsia="Calibri" w:hAnsi="Onest"/>
          <w:sz w:val="22"/>
          <w:szCs w:val="22"/>
        </w:rPr>
        <w:t xml:space="preserve"> </w:t>
      </w:r>
      <w:r w:rsidRPr="00BB09AF">
        <w:rPr>
          <w:rFonts w:ascii="Onest" w:eastAsia="Calibri" w:hAnsi="Onest"/>
          <w:sz w:val="22"/>
          <w:szCs w:val="22"/>
        </w:rPr>
        <w:t>documentația</w:t>
      </w:r>
      <w:r w:rsidR="00601A5C" w:rsidRPr="00BB09AF">
        <w:rPr>
          <w:rFonts w:ascii="Onest" w:eastAsia="Calibri" w:hAnsi="Onest"/>
          <w:sz w:val="22"/>
          <w:szCs w:val="22"/>
        </w:rPr>
        <w:t xml:space="preserve"> standard pentru elaborarea şi prezentarea ofertei, subsemnaţii,_________________________________________________________________</w:t>
      </w:r>
    </w:p>
    <w:p w14:paraId="65253445" w14:textId="720C9099" w:rsidR="00601A5C" w:rsidRPr="00BB09AF" w:rsidRDefault="00A051F7" w:rsidP="00601A5C">
      <w:pPr>
        <w:tabs>
          <w:tab w:val="left" w:pos="567"/>
        </w:tabs>
        <w:rPr>
          <w:rFonts w:ascii="Onest" w:eastAsia="Calibri" w:hAnsi="Onest"/>
          <w:sz w:val="22"/>
          <w:szCs w:val="22"/>
        </w:rPr>
      </w:pPr>
      <w:r w:rsidRPr="00BB09AF">
        <w:rPr>
          <w:rFonts w:ascii="Onest" w:eastAsia="Calibri" w:hAnsi="Onest"/>
          <w:sz w:val="22"/>
          <w:szCs w:val="22"/>
        </w:rPr>
        <w:t>reprezentanți</w:t>
      </w:r>
      <w:r w:rsidR="00601A5C" w:rsidRPr="00BB09AF">
        <w:rPr>
          <w:rFonts w:ascii="Onest" w:eastAsia="Calibri" w:hAnsi="Onest"/>
          <w:sz w:val="22"/>
          <w:szCs w:val="22"/>
        </w:rPr>
        <w:t xml:space="preserve"> ai ofertantului_____________________________________________________ </w:t>
      </w:r>
    </w:p>
    <w:p w14:paraId="5F5324F0" w14:textId="77777777" w:rsidR="00601A5C" w:rsidRPr="00BB09AF" w:rsidRDefault="00601A5C" w:rsidP="00601A5C">
      <w:pPr>
        <w:tabs>
          <w:tab w:val="left" w:pos="567"/>
        </w:tabs>
        <w:jc w:val="center"/>
        <w:rPr>
          <w:rFonts w:ascii="Onest" w:eastAsia="Calibri" w:hAnsi="Onest"/>
          <w:i/>
          <w:iCs/>
          <w:sz w:val="22"/>
          <w:szCs w:val="22"/>
        </w:rPr>
      </w:pPr>
      <w:r w:rsidRPr="00BB09AF">
        <w:rPr>
          <w:rFonts w:ascii="Onest" w:eastAsia="Calibri" w:hAnsi="Onest"/>
          <w:i/>
          <w:iCs/>
          <w:sz w:val="22"/>
          <w:szCs w:val="22"/>
        </w:rPr>
        <w:t>(denumirea, numele ofertantului)</w:t>
      </w:r>
    </w:p>
    <w:p w14:paraId="13BCFE48" w14:textId="28FA8E42"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___________________________________________________________________________</w:t>
      </w:r>
    </w:p>
    <w:p w14:paraId="7835E1E4" w14:textId="77777777" w:rsidR="00FD0AF5" w:rsidRPr="00FD0AF5" w:rsidRDefault="00601A5C" w:rsidP="00FD0AF5">
      <w:pPr>
        <w:tabs>
          <w:tab w:val="left" w:pos="5103"/>
          <w:tab w:val="left" w:pos="10348"/>
        </w:tabs>
        <w:spacing w:line="360" w:lineRule="auto"/>
        <w:jc w:val="both"/>
        <w:rPr>
          <w:rFonts w:ascii="Onest" w:eastAsia="Calibri" w:hAnsi="Onest"/>
          <w:b/>
          <w:bCs/>
          <w:i/>
          <w:iCs/>
          <w:sz w:val="22"/>
          <w:szCs w:val="22"/>
        </w:rPr>
      </w:pPr>
      <w:r w:rsidRPr="00BB09AF">
        <w:rPr>
          <w:rFonts w:ascii="Onest" w:eastAsia="Calibri" w:hAnsi="Onest"/>
          <w:sz w:val="22"/>
          <w:szCs w:val="22"/>
        </w:rPr>
        <w:t xml:space="preserve">ne oferim ca, în conformitate cu prevederile </w:t>
      </w:r>
      <w:r w:rsidR="00A051F7" w:rsidRPr="00BB09AF">
        <w:rPr>
          <w:rFonts w:ascii="Onest" w:eastAsia="Calibri" w:hAnsi="Onest"/>
          <w:sz w:val="22"/>
          <w:szCs w:val="22"/>
        </w:rPr>
        <w:t>și</w:t>
      </w:r>
      <w:r w:rsidRPr="00BB09AF">
        <w:rPr>
          <w:rFonts w:ascii="Onest" w:eastAsia="Calibri" w:hAnsi="Onest"/>
          <w:sz w:val="22"/>
          <w:szCs w:val="22"/>
        </w:rPr>
        <w:t xml:space="preserve"> </w:t>
      </w:r>
      <w:r w:rsidR="00A051F7" w:rsidRPr="00BB09AF">
        <w:rPr>
          <w:rFonts w:ascii="Onest" w:eastAsia="Calibri" w:hAnsi="Onest"/>
          <w:sz w:val="22"/>
          <w:szCs w:val="22"/>
        </w:rPr>
        <w:t>cerințele</w:t>
      </w:r>
      <w:r w:rsidRPr="00BB09AF">
        <w:rPr>
          <w:rFonts w:ascii="Onest" w:eastAsia="Calibri" w:hAnsi="Onest"/>
          <w:sz w:val="22"/>
          <w:szCs w:val="22"/>
        </w:rPr>
        <w:t xml:space="preserve"> cuprinse în </w:t>
      </w:r>
      <w:r w:rsidR="00A051F7" w:rsidRPr="00BB09AF">
        <w:rPr>
          <w:rFonts w:ascii="Onest" w:eastAsia="Calibri" w:hAnsi="Onest"/>
          <w:sz w:val="22"/>
          <w:szCs w:val="22"/>
        </w:rPr>
        <w:t>documentația</w:t>
      </w:r>
      <w:r w:rsidRPr="00BB09AF">
        <w:rPr>
          <w:rFonts w:ascii="Onest" w:eastAsia="Calibri" w:hAnsi="Onest"/>
          <w:sz w:val="22"/>
          <w:szCs w:val="22"/>
        </w:rPr>
        <w:t xml:space="preserve">  </w:t>
      </w:r>
      <w:r w:rsidR="00A051F7" w:rsidRPr="00BB09AF">
        <w:rPr>
          <w:rFonts w:ascii="Onest" w:eastAsia="Calibri" w:hAnsi="Onest"/>
          <w:sz w:val="22"/>
          <w:szCs w:val="22"/>
        </w:rPr>
        <w:t>menționată</w:t>
      </w:r>
      <w:r w:rsidRPr="00BB09AF">
        <w:rPr>
          <w:rFonts w:ascii="Onest" w:eastAsia="Calibri" w:hAnsi="Onest"/>
          <w:sz w:val="22"/>
          <w:szCs w:val="22"/>
        </w:rPr>
        <w:t xml:space="preserve">, să executăm </w:t>
      </w:r>
      <w:r w:rsidR="00826D90" w:rsidRPr="00826D90">
        <w:rPr>
          <w:rFonts w:ascii="Onest" w:eastAsia="Calibri" w:hAnsi="Onest"/>
          <w:b/>
          <w:bCs/>
          <w:i/>
          <w:iCs/>
          <w:sz w:val="22"/>
          <w:szCs w:val="22"/>
        </w:rPr>
        <w:t xml:space="preserve">Lucrări </w:t>
      </w:r>
      <w:r w:rsidR="00FD0AF5" w:rsidRPr="00FD0AF5">
        <w:rPr>
          <w:rFonts w:ascii="Onest" w:eastAsia="Calibri" w:hAnsi="Onest"/>
          <w:b/>
          <w:bCs/>
          <w:i/>
          <w:iCs/>
          <w:sz w:val="22"/>
          <w:szCs w:val="22"/>
        </w:rPr>
        <w:t xml:space="preserve">de reparație - îngrădire metalică de protecție </w:t>
      </w:r>
    </w:p>
    <w:p w14:paraId="560C70B1" w14:textId="0156EB2E" w:rsidR="00A051F7" w:rsidRPr="00BB09AF" w:rsidRDefault="00FD0AF5" w:rsidP="00FD0AF5">
      <w:pPr>
        <w:tabs>
          <w:tab w:val="left" w:pos="5103"/>
          <w:tab w:val="left" w:pos="10348"/>
        </w:tabs>
        <w:spacing w:line="360" w:lineRule="auto"/>
        <w:jc w:val="both"/>
        <w:rPr>
          <w:rFonts w:ascii="Onest" w:eastAsia="Calibri" w:hAnsi="Onest"/>
          <w:bCs/>
          <w:i/>
          <w:sz w:val="22"/>
          <w:szCs w:val="22"/>
          <w:lang w:eastAsia="ru-RU"/>
        </w:rPr>
      </w:pPr>
      <w:r w:rsidRPr="00FD0AF5">
        <w:rPr>
          <w:rFonts w:ascii="Onest" w:eastAsia="Calibri" w:hAnsi="Onest"/>
          <w:b/>
          <w:bCs/>
          <w:i/>
          <w:iCs/>
          <w:sz w:val="22"/>
          <w:szCs w:val="22"/>
        </w:rPr>
        <w:t>la Casa Radio, str. Miorița, 1, mun. Chișinău</w:t>
      </w:r>
      <w:r>
        <w:rPr>
          <w:rFonts w:ascii="Onest" w:eastAsia="Calibri" w:hAnsi="Onest"/>
          <w:b/>
          <w:bCs/>
          <w:i/>
          <w:iCs/>
          <w:sz w:val="22"/>
          <w:szCs w:val="22"/>
        </w:rPr>
        <w:t>,</w:t>
      </w:r>
      <w:r w:rsidR="00826D90">
        <w:rPr>
          <w:rFonts w:ascii="Onest" w:eastAsia="Calibri" w:hAnsi="Onest"/>
          <w:b/>
          <w:bCs/>
          <w:i/>
          <w:iCs/>
          <w:sz w:val="22"/>
          <w:szCs w:val="22"/>
        </w:rPr>
        <w:t xml:space="preserve"> </w:t>
      </w:r>
      <w:r w:rsidR="00601A5C" w:rsidRPr="00BB09AF">
        <w:rPr>
          <w:rFonts w:ascii="Onest" w:eastAsia="Calibri" w:hAnsi="Onest"/>
          <w:sz w:val="22"/>
          <w:szCs w:val="22"/>
        </w:rPr>
        <w:t>pentru suma fără TVA</w:t>
      </w:r>
      <w:r w:rsidR="00A051F7" w:rsidRPr="00BB09AF">
        <w:rPr>
          <w:rFonts w:ascii="Onest" w:eastAsia="Calibri" w:hAnsi="Onest"/>
          <w:sz w:val="22"/>
          <w:szCs w:val="22"/>
        </w:rPr>
        <w:t xml:space="preserve"> </w:t>
      </w:r>
      <w:r w:rsidR="00601A5C" w:rsidRPr="00BB09AF">
        <w:rPr>
          <w:rFonts w:ascii="Onest" w:eastAsia="Calibri" w:hAnsi="Onest"/>
          <w:sz w:val="22"/>
          <w:szCs w:val="22"/>
        </w:rPr>
        <w:t>de________</w:t>
      </w:r>
      <w:r w:rsidR="00A051F7" w:rsidRPr="00BB09AF">
        <w:rPr>
          <w:rFonts w:ascii="Onest" w:eastAsia="Calibri" w:hAnsi="Onest"/>
          <w:sz w:val="22"/>
          <w:szCs w:val="22"/>
        </w:rPr>
        <w:t>______________________</w:t>
      </w:r>
      <w:r w:rsidR="00601A5C" w:rsidRPr="00BB09AF">
        <w:rPr>
          <w:rFonts w:ascii="Onest" w:eastAsia="Calibri" w:hAnsi="Onest"/>
          <w:sz w:val="22"/>
          <w:szCs w:val="22"/>
        </w:rPr>
        <w:t xml:space="preserve">________________________________________lei, </w:t>
      </w:r>
    </w:p>
    <w:p w14:paraId="7824EF85" w14:textId="7317CAB6" w:rsidR="00601A5C" w:rsidRPr="00BB09AF" w:rsidRDefault="00601A5C" w:rsidP="00A051F7">
      <w:pPr>
        <w:tabs>
          <w:tab w:val="left" w:pos="5103"/>
          <w:tab w:val="left" w:pos="10348"/>
        </w:tabs>
        <w:spacing w:line="360" w:lineRule="auto"/>
        <w:jc w:val="center"/>
        <w:rPr>
          <w:rFonts w:ascii="Onest" w:eastAsia="Calibri" w:hAnsi="Onest"/>
          <w:bCs/>
          <w:i/>
          <w:sz w:val="22"/>
          <w:szCs w:val="22"/>
          <w:lang w:eastAsia="ru-RU"/>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43CC9DD7" w14:textId="298EA138" w:rsidR="00601A5C" w:rsidRPr="00BB09AF" w:rsidRDefault="00601A5C" w:rsidP="00A051F7">
      <w:pPr>
        <w:tabs>
          <w:tab w:val="left" w:pos="567"/>
        </w:tabs>
        <w:spacing w:line="360" w:lineRule="auto"/>
        <w:jc w:val="both"/>
        <w:rPr>
          <w:rFonts w:ascii="Onest" w:eastAsia="Calibri" w:hAnsi="Onest"/>
          <w:sz w:val="22"/>
          <w:szCs w:val="22"/>
        </w:rPr>
      </w:pPr>
      <w:r w:rsidRPr="00BB09AF">
        <w:rPr>
          <w:rFonts w:ascii="Onest" w:eastAsia="Calibri" w:hAnsi="Onest"/>
          <w:sz w:val="22"/>
          <w:szCs w:val="22"/>
        </w:rPr>
        <w:t>la care se adaugă taxa pe valoarea adăugată în cuantum</w:t>
      </w:r>
      <w:r w:rsidR="00A051F7" w:rsidRPr="00BB09AF">
        <w:rPr>
          <w:rFonts w:ascii="Onest" w:eastAsia="Calibri" w:hAnsi="Onest"/>
          <w:sz w:val="22"/>
          <w:szCs w:val="22"/>
        </w:rPr>
        <w:t xml:space="preserve"> de __</w:t>
      </w:r>
      <w:r w:rsidRPr="00BB09AF">
        <w:rPr>
          <w:rFonts w:ascii="Onest" w:eastAsia="Calibri" w:hAnsi="Onest"/>
          <w:sz w:val="22"/>
          <w:szCs w:val="22"/>
        </w:rPr>
        <w:t>________</w:t>
      </w:r>
      <w:r w:rsidR="00A051F7" w:rsidRPr="00BB09AF">
        <w:rPr>
          <w:rFonts w:ascii="Onest" w:eastAsia="Calibri" w:hAnsi="Onest"/>
          <w:sz w:val="22"/>
          <w:szCs w:val="22"/>
        </w:rPr>
        <w:t>_____________________________</w:t>
      </w:r>
      <w:r w:rsidRPr="00BB09AF">
        <w:rPr>
          <w:rFonts w:ascii="Onest" w:eastAsia="Calibri" w:hAnsi="Onest"/>
          <w:sz w:val="22"/>
          <w:szCs w:val="22"/>
        </w:rPr>
        <w:t>_________________________________ lei</w:t>
      </w:r>
      <w:r w:rsidR="00A051F7" w:rsidRPr="00BB09AF">
        <w:rPr>
          <w:rFonts w:ascii="Onest" w:eastAsia="Calibri" w:hAnsi="Onest"/>
          <w:sz w:val="22"/>
          <w:szCs w:val="22"/>
        </w:rPr>
        <w:t>,</w:t>
      </w:r>
    </w:p>
    <w:p w14:paraId="156F7904" w14:textId="1575FCFC" w:rsidR="00A051F7" w:rsidRPr="00BB09AF" w:rsidRDefault="00601A5C" w:rsidP="00A051F7">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388B1345" w14:textId="6DE20649" w:rsidR="00601A5C" w:rsidRPr="00BB09AF" w:rsidRDefault="00601A5C" w:rsidP="00A051F7">
      <w:pPr>
        <w:tabs>
          <w:tab w:val="left" w:pos="567"/>
        </w:tabs>
        <w:spacing w:line="360" w:lineRule="auto"/>
        <w:jc w:val="both"/>
        <w:rPr>
          <w:rFonts w:ascii="Onest" w:eastAsia="Calibri" w:hAnsi="Onest"/>
          <w:i/>
          <w:iCs/>
          <w:sz w:val="22"/>
          <w:szCs w:val="22"/>
        </w:rPr>
      </w:pPr>
      <w:r w:rsidRPr="00BB09AF">
        <w:rPr>
          <w:rFonts w:ascii="Onest" w:eastAsia="Calibri" w:hAnsi="Onest"/>
          <w:b/>
          <w:bCs/>
          <w:i/>
          <w:iCs/>
          <w:sz w:val="22"/>
          <w:szCs w:val="22"/>
        </w:rPr>
        <w:t xml:space="preserve">cu executarea lucrărilor în termen de </w:t>
      </w:r>
      <w:r w:rsidR="00F03F4D">
        <w:rPr>
          <w:rFonts w:ascii="Onest" w:eastAsia="Calibri" w:hAnsi="Onest"/>
          <w:b/>
          <w:bCs/>
          <w:i/>
          <w:iCs/>
          <w:sz w:val="22"/>
          <w:szCs w:val="22"/>
        </w:rPr>
        <w:t>60</w:t>
      </w:r>
      <w:r w:rsidRPr="00BB09AF">
        <w:rPr>
          <w:rFonts w:ascii="Onest" w:eastAsia="Calibri" w:hAnsi="Onest"/>
          <w:b/>
          <w:bCs/>
          <w:i/>
          <w:iCs/>
          <w:sz w:val="22"/>
          <w:szCs w:val="22"/>
        </w:rPr>
        <w:t xml:space="preserve"> de zile din data semnării contractului de antrepriză.</w:t>
      </w:r>
    </w:p>
    <w:p w14:paraId="4A6F0F10" w14:textId="77777777" w:rsidR="00601A5C" w:rsidRPr="00BB09AF" w:rsidRDefault="00601A5C" w:rsidP="00601A5C">
      <w:pPr>
        <w:tabs>
          <w:tab w:val="left" w:pos="567"/>
        </w:tabs>
        <w:spacing w:line="360" w:lineRule="auto"/>
        <w:rPr>
          <w:rFonts w:ascii="Onest" w:eastAsia="Calibri" w:hAnsi="Onest"/>
          <w:sz w:val="22"/>
          <w:szCs w:val="22"/>
        </w:rPr>
      </w:pPr>
    </w:p>
    <w:p w14:paraId="21A1C037" w14:textId="77777777" w:rsidR="00601A5C" w:rsidRPr="00BB09AF" w:rsidRDefault="00601A5C" w:rsidP="00601A5C">
      <w:pPr>
        <w:tabs>
          <w:tab w:val="left" w:pos="567"/>
        </w:tabs>
        <w:spacing w:line="360" w:lineRule="auto"/>
        <w:rPr>
          <w:rFonts w:ascii="Onest" w:eastAsia="Calibri" w:hAnsi="Onest"/>
          <w:sz w:val="22"/>
          <w:szCs w:val="22"/>
        </w:rPr>
      </w:pPr>
    </w:p>
    <w:p w14:paraId="5557CAEE" w14:textId="77777777" w:rsidR="00601A5C" w:rsidRPr="00BB09AF" w:rsidRDefault="00601A5C" w:rsidP="00601A5C">
      <w:pPr>
        <w:tabs>
          <w:tab w:val="left" w:pos="567"/>
        </w:tabs>
        <w:spacing w:line="360" w:lineRule="auto"/>
        <w:rPr>
          <w:rFonts w:ascii="Onest" w:eastAsia="Calibri" w:hAnsi="Onest"/>
          <w:sz w:val="22"/>
          <w:szCs w:val="22"/>
        </w:rPr>
      </w:pPr>
    </w:p>
    <w:p w14:paraId="2410FB35" w14:textId="77777777"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Data____________/__________/___________</w:t>
      </w:r>
    </w:p>
    <w:p w14:paraId="3A81E590" w14:textId="4DF41574" w:rsidR="00601A5C" w:rsidRPr="00BB09AF" w:rsidRDefault="00601A5C" w:rsidP="00466EFA">
      <w:pPr>
        <w:tabs>
          <w:tab w:val="left" w:pos="567"/>
        </w:tabs>
        <w:jc w:val="both"/>
        <w:rPr>
          <w:rFonts w:ascii="Onest" w:eastAsia="Calibri" w:hAnsi="Onest"/>
          <w:sz w:val="22"/>
          <w:szCs w:val="22"/>
        </w:rPr>
      </w:pPr>
      <w:r w:rsidRPr="00BB09AF">
        <w:rPr>
          <w:rFonts w:ascii="Onest" w:eastAsia="Calibri" w:hAnsi="Onest"/>
          <w:sz w:val="22"/>
          <w:szCs w:val="22"/>
        </w:rPr>
        <w:t>______________________________________, în c</w:t>
      </w:r>
      <w:r w:rsidR="00466EFA" w:rsidRPr="00BB09AF">
        <w:rPr>
          <w:rFonts w:ascii="Onest" w:eastAsia="Calibri" w:hAnsi="Onest"/>
          <w:sz w:val="22"/>
          <w:szCs w:val="22"/>
        </w:rPr>
        <w:t>alitate de</w:t>
      </w:r>
      <w:r w:rsidRPr="00BB09AF">
        <w:rPr>
          <w:rFonts w:ascii="Onest" w:eastAsia="Calibri" w:hAnsi="Onest"/>
          <w:sz w:val="22"/>
          <w:szCs w:val="22"/>
        </w:rPr>
        <w:t xml:space="preserve">________________________________, legal autorizat să semnez oferta pentru </w:t>
      </w:r>
      <w:r w:rsidR="00466EFA" w:rsidRPr="00BB09AF">
        <w:rPr>
          <w:rFonts w:ascii="Onest" w:eastAsia="Calibri" w:hAnsi="Onest"/>
          <w:sz w:val="22"/>
          <w:szCs w:val="22"/>
        </w:rPr>
        <w:t>și</w:t>
      </w:r>
      <w:r w:rsidRPr="00BB09AF">
        <w:rPr>
          <w:rFonts w:ascii="Onest" w:eastAsia="Calibri" w:hAnsi="Onest"/>
          <w:sz w:val="22"/>
          <w:szCs w:val="22"/>
        </w:rPr>
        <w:t xml:space="preserve"> în numele                    ___________________________________________________________________________</w:t>
      </w:r>
    </w:p>
    <w:p w14:paraId="24509FD4" w14:textId="77777777" w:rsidR="00601A5C" w:rsidRPr="00BB09AF" w:rsidRDefault="00601A5C" w:rsidP="00601A5C">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(denumirea/numele ofertantului)</w:t>
      </w:r>
    </w:p>
    <w:p w14:paraId="44104BAD" w14:textId="77777777" w:rsidR="00601A5C" w:rsidRPr="00BB09AF" w:rsidRDefault="00601A5C" w:rsidP="00601A5C">
      <w:pPr>
        <w:spacing w:after="160" w:line="259" w:lineRule="auto"/>
        <w:rPr>
          <w:rFonts w:ascii="Onest" w:eastAsia="Calibri" w:hAnsi="Onest"/>
          <w:sz w:val="22"/>
          <w:szCs w:val="22"/>
        </w:rPr>
      </w:pPr>
    </w:p>
    <w:p w14:paraId="519996F3" w14:textId="77777777" w:rsidR="00601A5C" w:rsidRPr="00BB09AF" w:rsidRDefault="00601A5C" w:rsidP="006D621E">
      <w:pPr>
        <w:tabs>
          <w:tab w:val="left" w:pos="5103"/>
          <w:tab w:val="left" w:pos="10348"/>
        </w:tabs>
        <w:jc w:val="right"/>
        <w:rPr>
          <w:rFonts w:ascii="Onest" w:hAnsi="Onest"/>
          <w:sz w:val="22"/>
          <w:szCs w:val="22"/>
          <w:lang w:eastAsia="ru-RU"/>
        </w:rPr>
      </w:pPr>
    </w:p>
    <w:p w14:paraId="2BEDC45D" w14:textId="77777777" w:rsidR="00601A5C" w:rsidRPr="00BB09AF" w:rsidRDefault="00601A5C" w:rsidP="006D621E">
      <w:pPr>
        <w:tabs>
          <w:tab w:val="left" w:pos="5103"/>
          <w:tab w:val="left" w:pos="10348"/>
        </w:tabs>
        <w:jc w:val="right"/>
        <w:rPr>
          <w:rFonts w:ascii="Onest" w:hAnsi="Onest"/>
          <w:sz w:val="22"/>
          <w:szCs w:val="22"/>
          <w:lang w:eastAsia="ru-RU"/>
        </w:rPr>
      </w:pPr>
    </w:p>
    <w:p w14:paraId="30217FEC" w14:textId="77777777" w:rsidR="00601A5C" w:rsidRPr="00BB09AF" w:rsidRDefault="00601A5C" w:rsidP="006D621E">
      <w:pPr>
        <w:tabs>
          <w:tab w:val="left" w:pos="5103"/>
          <w:tab w:val="left" w:pos="10348"/>
        </w:tabs>
        <w:jc w:val="right"/>
        <w:rPr>
          <w:rFonts w:ascii="Onest" w:hAnsi="Onest"/>
          <w:sz w:val="22"/>
          <w:szCs w:val="22"/>
          <w:lang w:eastAsia="ru-RU"/>
        </w:rPr>
      </w:pPr>
    </w:p>
    <w:p w14:paraId="656E3E49" w14:textId="77777777" w:rsidR="00601A5C" w:rsidRPr="00BB09AF" w:rsidRDefault="00601A5C" w:rsidP="006D621E">
      <w:pPr>
        <w:tabs>
          <w:tab w:val="left" w:pos="5103"/>
          <w:tab w:val="left" w:pos="10348"/>
        </w:tabs>
        <w:jc w:val="right"/>
        <w:rPr>
          <w:rFonts w:ascii="Onest" w:hAnsi="Onest"/>
          <w:sz w:val="22"/>
          <w:szCs w:val="22"/>
          <w:lang w:eastAsia="ru-RU"/>
        </w:rPr>
      </w:pPr>
    </w:p>
    <w:p w14:paraId="4717C82D" w14:textId="77777777" w:rsidR="00601A5C" w:rsidRPr="00BB09AF" w:rsidRDefault="00601A5C" w:rsidP="006D621E">
      <w:pPr>
        <w:tabs>
          <w:tab w:val="left" w:pos="5103"/>
          <w:tab w:val="left" w:pos="10348"/>
        </w:tabs>
        <w:jc w:val="right"/>
        <w:rPr>
          <w:rFonts w:ascii="Onest" w:hAnsi="Onest"/>
          <w:sz w:val="22"/>
          <w:szCs w:val="22"/>
          <w:lang w:eastAsia="ru-RU"/>
        </w:rPr>
      </w:pPr>
    </w:p>
    <w:p w14:paraId="6A2B791D" w14:textId="77777777" w:rsidR="00A051F7" w:rsidRPr="00BB09AF" w:rsidRDefault="00A051F7" w:rsidP="006D621E">
      <w:pPr>
        <w:tabs>
          <w:tab w:val="left" w:pos="5103"/>
          <w:tab w:val="left" w:pos="10348"/>
        </w:tabs>
        <w:jc w:val="right"/>
        <w:rPr>
          <w:rFonts w:ascii="Onest" w:hAnsi="Onest"/>
          <w:sz w:val="22"/>
          <w:szCs w:val="22"/>
          <w:lang w:eastAsia="ru-RU"/>
        </w:rPr>
      </w:pPr>
    </w:p>
    <w:p w14:paraId="39CA3936" w14:textId="77777777" w:rsidR="00A051F7" w:rsidRPr="00BB09AF" w:rsidRDefault="00A051F7" w:rsidP="006D621E">
      <w:pPr>
        <w:tabs>
          <w:tab w:val="left" w:pos="5103"/>
          <w:tab w:val="left" w:pos="10348"/>
        </w:tabs>
        <w:jc w:val="right"/>
        <w:rPr>
          <w:rFonts w:ascii="Onest" w:hAnsi="Onest"/>
          <w:sz w:val="22"/>
          <w:szCs w:val="22"/>
          <w:lang w:eastAsia="ru-RU"/>
        </w:rPr>
      </w:pPr>
    </w:p>
    <w:p w14:paraId="3EC65A69" w14:textId="77777777" w:rsidR="00A051F7" w:rsidRPr="00BB09AF" w:rsidRDefault="00A051F7" w:rsidP="006D621E">
      <w:pPr>
        <w:tabs>
          <w:tab w:val="left" w:pos="5103"/>
          <w:tab w:val="left" w:pos="10348"/>
        </w:tabs>
        <w:jc w:val="right"/>
        <w:rPr>
          <w:rFonts w:ascii="Onest" w:hAnsi="Onest"/>
          <w:sz w:val="22"/>
          <w:szCs w:val="22"/>
          <w:lang w:eastAsia="ru-RU"/>
        </w:rPr>
      </w:pPr>
    </w:p>
    <w:p w14:paraId="13A7B74C" w14:textId="77777777" w:rsidR="00A051F7" w:rsidRPr="00BB09AF" w:rsidRDefault="00A051F7" w:rsidP="006D621E">
      <w:pPr>
        <w:tabs>
          <w:tab w:val="left" w:pos="5103"/>
          <w:tab w:val="left" w:pos="10348"/>
        </w:tabs>
        <w:jc w:val="right"/>
        <w:rPr>
          <w:rFonts w:ascii="Onest" w:hAnsi="Onest"/>
          <w:sz w:val="22"/>
          <w:szCs w:val="22"/>
          <w:lang w:eastAsia="ru-RU"/>
        </w:rPr>
      </w:pPr>
    </w:p>
    <w:p w14:paraId="06011041" w14:textId="77777777" w:rsidR="00466EFA" w:rsidRPr="00BB09AF" w:rsidRDefault="00466EFA" w:rsidP="006D621E">
      <w:pPr>
        <w:tabs>
          <w:tab w:val="left" w:pos="5103"/>
          <w:tab w:val="left" w:pos="10348"/>
        </w:tabs>
        <w:jc w:val="right"/>
        <w:rPr>
          <w:rFonts w:ascii="Onest" w:hAnsi="Onest"/>
          <w:sz w:val="22"/>
          <w:szCs w:val="22"/>
          <w:lang w:eastAsia="ru-RU"/>
        </w:rPr>
      </w:pPr>
    </w:p>
    <w:p w14:paraId="05A6EBE2" w14:textId="202AE870" w:rsidR="00BA7FF4" w:rsidRPr="00BB09AF" w:rsidRDefault="00BA7FF4" w:rsidP="00BA7FF4">
      <w:pPr>
        <w:jc w:val="right"/>
        <w:rPr>
          <w:rFonts w:ascii="Onest" w:hAnsi="Onest"/>
          <w:sz w:val="22"/>
          <w:szCs w:val="22"/>
        </w:rPr>
      </w:pPr>
      <w:bookmarkStart w:id="0" w:name="_Toc449692096"/>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8</w:t>
      </w:r>
    </w:p>
    <w:p w14:paraId="6FB3F2F9"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657D2B4C"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0DF2F1BB" w14:textId="77777777" w:rsidR="00B65C93" w:rsidRPr="00BB09AF" w:rsidRDefault="00B65C93" w:rsidP="00950D18">
      <w:pPr>
        <w:pStyle w:val="BodyText"/>
        <w:tabs>
          <w:tab w:val="left" w:pos="567"/>
        </w:tabs>
        <w:spacing w:line="360" w:lineRule="auto"/>
        <w:rPr>
          <w:rFonts w:ascii="Onest" w:hAnsi="Onest"/>
          <w:sz w:val="22"/>
          <w:szCs w:val="22"/>
        </w:rPr>
      </w:pPr>
    </w:p>
    <w:p w14:paraId="0CB7E4CF" w14:textId="77777777" w:rsidR="0077513C" w:rsidRPr="00BB09AF" w:rsidRDefault="0077513C" w:rsidP="0077513C">
      <w:pPr>
        <w:pStyle w:val="BodyText"/>
        <w:tabs>
          <w:tab w:val="left" w:pos="567"/>
        </w:tabs>
        <w:spacing w:line="360" w:lineRule="auto"/>
        <w:rPr>
          <w:rFonts w:ascii="Onest" w:hAnsi="Onest"/>
          <w:b/>
          <w:i/>
          <w:iCs/>
          <w:color w:val="2E74B5" w:themeColor="accent1" w:themeShade="BF"/>
          <w:sz w:val="22"/>
          <w:szCs w:val="22"/>
        </w:rPr>
      </w:pPr>
    </w:p>
    <w:p w14:paraId="252F031E" w14:textId="77777777" w:rsidR="00BB1EC7" w:rsidRPr="00BB09AF" w:rsidRDefault="00BB1EC7" w:rsidP="00BB1EC7">
      <w:pPr>
        <w:pStyle w:val="Heading2"/>
        <w:tabs>
          <w:tab w:val="left" w:pos="567"/>
        </w:tabs>
        <w:spacing w:before="0"/>
        <w:jc w:val="center"/>
        <w:rPr>
          <w:rFonts w:ascii="Onest" w:hAnsi="Onest" w:cs="Times New Roman"/>
          <w:color w:val="auto"/>
          <w:sz w:val="22"/>
          <w:szCs w:val="22"/>
        </w:rPr>
      </w:pPr>
      <w:r w:rsidRPr="00BB09AF">
        <w:rPr>
          <w:rFonts w:ascii="Onest" w:hAnsi="Onest" w:cs="Times New Roman"/>
          <w:color w:val="auto"/>
          <w:sz w:val="22"/>
          <w:szCs w:val="22"/>
        </w:rPr>
        <w:t>DECLARAŢIE</w:t>
      </w:r>
    </w:p>
    <w:p w14:paraId="17975B6F" w14:textId="77777777" w:rsidR="003F2E01" w:rsidRPr="00BB09AF" w:rsidRDefault="00BB1EC7" w:rsidP="00BB1EC7">
      <w:pPr>
        <w:pStyle w:val="BodyText"/>
        <w:tabs>
          <w:tab w:val="left" w:pos="567"/>
        </w:tabs>
        <w:spacing w:line="360" w:lineRule="auto"/>
        <w:jc w:val="center"/>
        <w:rPr>
          <w:rFonts w:ascii="Onest" w:hAnsi="Onest"/>
          <w:b/>
          <w:sz w:val="22"/>
          <w:szCs w:val="22"/>
        </w:rPr>
      </w:pPr>
      <w:r w:rsidRPr="00BB09AF">
        <w:rPr>
          <w:rFonts w:ascii="Onest" w:hAnsi="Onest"/>
          <w:b/>
          <w:sz w:val="22"/>
          <w:szCs w:val="22"/>
        </w:rPr>
        <w:t>privind valabilitatea ofertei</w:t>
      </w:r>
    </w:p>
    <w:p w14:paraId="249B7A62" w14:textId="77777777" w:rsidR="00BB1EC7" w:rsidRPr="00BB09AF" w:rsidRDefault="00BB1EC7" w:rsidP="00950D18">
      <w:pPr>
        <w:pStyle w:val="BodyText"/>
        <w:tabs>
          <w:tab w:val="left" w:pos="567"/>
        </w:tabs>
        <w:spacing w:line="360" w:lineRule="auto"/>
        <w:rPr>
          <w:rFonts w:ascii="Onest" w:hAnsi="Onest"/>
          <w:sz w:val="22"/>
          <w:szCs w:val="22"/>
        </w:rPr>
      </w:pPr>
    </w:p>
    <w:p w14:paraId="612F227C" w14:textId="77777777" w:rsidR="009A36D5" w:rsidRPr="00BB09AF" w:rsidRDefault="00211C74" w:rsidP="00211C74">
      <w:pPr>
        <w:pStyle w:val="BodyText"/>
        <w:tabs>
          <w:tab w:val="left" w:pos="-142"/>
        </w:tabs>
        <w:spacing w:before="240"/>
        <w:jc w:val="center"/>
        <w:rPr>
          <w:rFonts w:ascii="Onest" w:hAnsi="Onest"/>
          <w:sz w:val="22"/>
          <w:szCs w:val="22"/>
        </w:rPr>
      </w:pPr>
      <w:r w:rsidRPr="00BB09AF">
        <w:rPr>
          <w:rFonts w:ascii="Onest" w:hAnsi="Onest"/>
          <w:sz w:val="22"/>
          <w:szCs w:val="22"/>
        </w:rPr>
        <w:t>Către______________________________________________________________________</w:t>
      </w:r>
    </w:p>
    <w:p w14:paraId="7BB2B8E5" w14:textId="5B1C211C" w:rsidR="00211C74" w:rsidRPr="00BB09AF" w:rsidRDefault="00211C74" w:rsidP="009A36D5">
      <w:pPr>
        <w:pStyle w:val="BodyText"/>
        <w:tabs>
          <w:tab w:val="left" w:pos="-142"/>
        </w:tabs>
        <w:jc w:val="center"/>
        <w:rPr>
          <w:rFonts w:ascii="Onest" w:hAnsi="Onest"/>
          <w:sz w:val="22"/>
          <w:szCs w:val="22"/>
        </w:rPr>
      </w:pPr>
      <w:r w:rsidRPr="00BB09AF">
        <w:rPr>
          <w:rFonts w:ascii="Onest" w:hAnsi="Onest"/>
          <w:sz w:val="22"/>
          <w:szCs w:val="22"/>
        </w:rPr>
        <w:t>(</w:t>
      </w:r>
      <w:r w:rsidRPr="00BB09AF">
        <w:rPr>
          <w:rFonts w:ascii="Onest" w:hAnsi="Onest"/>
          <w:i/>
          <w:sz w:val="22"/>
          <w:szCs w:val="22"/>
        </w:rPr>
        <w:t xml:space="preserve">denumirea </w:t>
      </w:r>
      <w:r w:rsidR="00466EFA" w:rsidRPr="00BB09AF">
        <w:rPr>
          <w:rFonts w:ascii="Onest" w:hAnsi="Onest"/>
          <w:i/>
          <w:sz w:val="22"/>
          <w:szCs w:val="22"/>
        </w:rPr>
        <w:t>autorității</w:t>
      </w:r>
      <w:r w:rsidRPr="00BB09AF">
        <w:rPr>
          <w:rFonts w:ascii="Onest" w:hAnsi="Onest"/>
          <w:i/>
          <w:sz w:val="22"/>
          <w:szCs w:val="22"/>
        </w:rPr>
        <w:t xml:space="preserve"> contractante şi adresa completă</w:t>
      </w:r>
      <w:r w:rsidRPr="00BB09AF">
        <w:rPr>
          <w:rFonts w:ascii="Onest" w:hAnsi="Onest"/>
          <w:sz w:val="22"/>
          <w:szCs w:val="22"/>
        </w:rPr>
        <w:t>)</w:t>
      </w:r>
    </w:p>
    <w:p w14:paraId="126C2B58" w14:textId="77777777" w:rsidR="00211C74" w:rsidRPr="00BB09AF" w:rsidRDefault="00211C74" w:rsidP="00211C74">
      <w:pPr>
        <w:pStyle w:val="BodyText"/>
        <w:tabs>
          <w:tab w:val="left" w:pos="567"/>
        </w:tabs>
        <w:spacing w:line="360" w:lineRule="auto"/>
        <w:jc w:val="both"/>
        <w:rPr>
          <w:rFonts w:ascii="Onest" w:hAnsi="Onest"/>
          <w:sz w:val="22"/>
          <w:szCs w:val="22"/>
        </w:rPr>
      </w:pPr>
    </w:p>
    <w:p w14:paraId="5AC79613" w14:textId="77777777" w:rsidR="00211C74" w:rsidRPr="00BB09AF" w:rsidRDefault="00211C74" w:rsidP="00211C74">
      <w:pPr>
        <w:pStyle w:val="BodyText"/>
        <w:tabs>
          <w:tab w:val="left" w:pos="567"/>
        </w:tabs>
        <w:spacing w:line="360" w:lineRule="auto"/>
        <w:jc w:val="both"/>
        <w:rPr>
          <w:rFonts w:ascii="Onest" w:hAnsi="Onest"/>
          <w:sz w:val="22"/>
          <w:szCs w:val="22"/>
        </w:rPr>
      </w:pPr>
    </w:p>
    <w:p w14:paraId="35D53F34" w14:textId="194B044B" w:rsidR="00211C74" w:rsidRPr="00BB09AF" w:rsidRDefault="006A79DC" w:rsidP="009A36D5">
      <w:pPr>
        <w:pStyle w:val="BodyText"/>
        <w:tabs>
          <w:tab w:val="left" w:pos="567"/>
        </w:tabs>
        <w:spacing w:line="360" w:lineRule="auto"/>
        <w:jc w:val="center"/>
        <w:rPr>
          <w:rFonts w:ascii="Onest" w:hAnsi="Onest"/>
          <w:sz w:val="22"/>
          <w:szCs w:val="22"/>
        </w:rPr>
      </w:pPr>
      <w:r w:rsidRPr="00BB09AF">
        <w:rPr>
          <w:rFonts w:ascii="Onest" w:hAnsi="Onest"/>
          <w:b/>
          <w:sz w:val="22"/>
          <w:szCs w:val="22"/>
        </w:rPr>
        <w:t>Stimați</w:t>
      </w:r>
      <w:r w:rsidR="00211C74" w:rsidRPr="00BB09AF">
        <w:rPr>
          <w:rFonts w:ascii="Onest" w:hAnsi="Onest"/>
          <w:b/>
          <w:sz w:val="22"/>
          <w:szCs w:val="22"/>
        </w:rPr>
        <w:t xml:space="preserve"> domni</w:t>
      </w:r>
      <w:r w:rsidR="00211C74" w:rsidRPr="00BB09AF">
        <w:rPr>
          <w:rFonts w:ascii="Onest" w:hAnsi="Onest"/>
          <w:sz w:val="22"/>
          <w:szCs w:val="22"/>
        </w:rPr>
        <w:t>,</w:t>
      </w:r>
    </w:p>
    <w:p w14:paraId="50E681BC" w14:textId="77777777" w:rsidR="00BB1EC7" w:rsidRPr="00BB09AF" w:rsidRDefault="00BB1EC7" w:rsidP="00950D18">
      <w:pPr>
        <w:pStyle w:val="BodyText"/>
        <w:tabs>
          <w:tab w:val="left" w:pos="567"/>
        </w:tabs>
        <w:spacing w:line="360" w:lineRule="auto"/>
        <w:rPr>
          <w:rFonts w:ascii="Onest" w:hAnsi="Onest"/>
          <w:sz w:val="22"/>
          <w:szCs w:val="22"/>
        </w:rPr>
      </w:pPr>
    </w:p>
    <w:p w14:paraId="360BECF4" w14:textId="09FBE890" w:rsidR="00211C74" w:rsidRPr="00FD0AF5" w:rsidRDefault="00211C74" w:rsidP="00FD0AF5">
      <w:pPr>
        <w:shd w:val="clear" w:color="auto" w:fill="FFFFFF" w:themeFill="background1"/>
        <w:spacing w:before="120"/>
        <w:jc w:val="both"/>
        <w:rPr>
          <w:rFonts w:ascii="Onest" w:hAnsi="Onest"/>
          <w:bCs/>
          <w:i/>
          <w:iCs/>
          <w:sz w:val="22"/>
          <w:szCs w:val="22"/>
          <w:lang w:eastAsia="ru-RU"/>
        </w:rPr>
      </w:pPr>
      <w:r w:rsidRPr="00BB09AF">
        <w:rPr>
          <w:rFonts w:ascii="Onest" w:eastAsia="Calibri" w:hAnsi="Onest"/>
          <w:sz w:val="22"/>
          <w:szCs w:val="22"/>
        </w:rPr>
        <w:t>Ne angajăm să menț</w:t>
      </w:r>
      <w:r w:rsidR="00BB1EC7" w:rsidRPr="00BB09AF">
        <w:rPr>
          <w:rFonts w:ascii="Onest" w:eastAsia="Calibri" w:hAnsi="Onest"/>
          <w:sz w:val="22"/>
          <w:szCs w:val="22"/>
        </w:rPr>
        <w:t>inem ofert</w:t>
      </w:r>
      <w:r w:rsidRPr="00BB09AF">
        <w:rPr>
          <w:rFonts w:ascii="Onest" w:eastAsia="Calibri" w:hAnsi="Onest"/>
          <w:sz w:val="22"/>
          <w:szCs w:val="22"/>
        </w:rPr>
        <w:t>a</w:t>
      </w:r>
      <w:r w:rsidR="00BB1EC7" w:rsidRPr="00BB09AF">
        <w:rPr>
          <w:rFonts w:ascii="Onest" w:eastAsia="Calibri" w:hAnsi="Onest"/>
          <w:sz w:val="22"/>
          <w:szCs w:val="22"/>
        </w:rPr>
        <w:t xml:space="preserve"> valabil</w:t>
      </w:r>
      <w:r w:rsidRPr="00BB09AF">
        <w:rPr>
          <w:rFonts w:ascii="Onest" w:eastAsia="Calibri" w:hAnsi="Onest"/>
          <w:sz w:val="22"/>
          <w:szCs w:val="22"/>
        </w:rPr>
        <w:t>ă,</w:t>
      </w:r>
      <w:r w:rsidR="00E706C1" w:rsidRPr="00BB09AF">
        <w:rPr>
          <w:rFonts w:ascii="Onest" w:eastAsia="Calibri" w:hAnsi="Onest"/>
          <w:sz w:val="22"/>
          <w:szCs w:val="22"/>
        </w:rPr>
        <w:t xml:space="preserve"> </w:t>
      </w:r>
      <w:r w:rsidRPr="00BB09AF">
        <w:rPr>
          <w:rFonts w:ascii="Onest" w:hAnsi="Onest"/>
          <w:b/>
          <w:sz w:val="22"/>
          <w:szCs w:val="22"/>
          <w:lang w:eastAsia="ru-RU"/>
        </w:rPr>
        <w:t>privind achiziționarea</w:t>
      </w:r>
      <w:r w:rsidR="00BB09AF">
        <w:rPr>
          <w:rFonts w:ascii="Onest" w:hAnsi="Onest"/>
          <w:b/>
          <w:sz w:val="22"/>
          <w:szCs w:val="22"/>
          <w:lang w:eastAsia="ru-RU"/>
        </w:rPr>
        <w:t xml:space="preserve"> </w:t>
      </w:r>
      <w:r w:rsidR="00BB09AF" w:rsidRPr="00BB09AF">
        <w:rPr>
          <w:rFonts w:ascii="Onest" w:hAnsi="Onest"/>
          <w:bCs/>
          <w:i/>
          <w:iCs/>
          <w:sz w:val="22"/>
          <w:szCs w:val="22"/>
          <w:lang w:eastAsia="ru-RU"/>
        </w:rPr>
        <w:t xml:space="preserve">Lucrări </w:t>
      </w:r>
      <w:r w:rsidR="00FD0AF5" w:rsidRPr="00FD0AF5">
        <w:rPr>
          <w:rFonts w:ascii="Onest" w:hAnsi="Onest"/>
          <w:bCs/>
          <w:i/>
          <w:iCs/>
          <w:sz w:val="22"/>
          <w:szCs w:val="22"/>
          <w:lang w:eastAsia="ru-RU"/>
        </w:rPr>
        <w:t>de reparație - îngrădire metalică de protecție la Casa Radio, str. Miorița, 1, mun. Chișinău</w:t>
      </w:r>
      <w:r w:rsidRPr="00BB09AF">
        <w:rPr>
          <w:rFonts w:ascii="Onest" w:hAnsi="Onest"/>
          <w:bCs/>
          <w:i/>
          <w:iCs/>
          <w:sz w:val="22"/>
          <w:szCs w:val="22"/>
          <w:shd w:val="clear" w:color="auto" w:fill="FFFFFF" w:themeFill="background1"/>
          <w:lang w:eastAsia="ru-RU"/>
        </w:rPr>
        <w:br/>
      </w:r>
      <w:r w:rsidRPr="00BB09AF">
        <w:rPr>
          <w:rFonts w:ascii="Onest" w:hAnsi="Onest"/>
          <w:b/>
          <w:sz w:val="22"/>
          <w:szCs w:val="22"/>
          <w:lang w:eastAsia="ru-RU"/>
        </w:rPr>
        <w:t>prin procedura de achiziție__________________________</w:t>
      </w:r>
      <w:r w:rsidR="002927B7" w:rsidRPr="00BB09AF">
        <w:rPr>
          <w:rFonts w:ascii="Onest" w:hAnsi="Onest"/>
          <w:b/>
          <w:sz w:val="22"/>
          <w:szCs w:val="22"/>
          <w:lang w:eastAsia="ru-RU"/>
        </w:rPr>
        <w:t>___________</w:t>
      </w:r>
      <w:r w:rsidR="009A36D5" w:rsidRPr="00BB09AF">
        <w:rPr>
          <w:rFonts w:ascii="Onest" w:hAnsi="Onest"/>
          <w:b/>
          <w:sz w:val="22"/>
          <w:szCs w:val="22"/>
          <w:lang w:eastAsia="ru-RU"/>
        </w:rPr>
        <w:t>______________</w:t>
      </w:r>
      <w:r w:rsidR="002927B7" w:rsidRPr="00BB09AF">
        <w:rPr>
          <w:rFonts w:ascii="Onest" w:hAnsi="Onest"/>
          <w:b/>
          <w:sz w:val="22"/>
          <w:szCs w:val="22"/>
          <w:lang w:eastAsia="ru-RU"/>
        </w:rPr>
        <w:t>,</w:t>
      </w:r>
      <w:r w:rsidRPr="00BB09AF">
        <w:rPr>
          <w:rFonts w:ascii="Onest" w:hAnsi="Onest"/>
          <w:b/>
          <w:sz w:val="22"/>
          <w:szCs w:val="22"/>
          <w:lang w:eastAsia="ru-RU"/>
        </w:rPr>
        <w:br/>
      </w:r>
      <w:r w:rsidR="00E706C1" w:rsidRPr="00BB09AF">
        <w:rPr>
          <w:rFonts w:ascii="Onest" w:hAnsi="Onest"/>
          <w:sz w:val="22"/>
          <w:szCs w:val="22"/>
          <w:lang w:eastAsia="ru-RU"/>
        </w:rPr>
        <w:t xml:space="preserve">                                                                           </w:t>
      </w:r>
      <w:r w:rsidRPr="00BB09AF">
        <w:rPr>
          <w:rFonts w:ascii="Onest" w:hAnsi="Onest"/>
          <w:sz w:val="22"/>
          <w:szCs w:val="22"/>
          <w:lang w:eastAsia="ru-RU"/>
        </w:rPr>
        <w:t>(tipul procedurii de achiziție)</w:t>
      </w:r>
    </w:p>
    <w:p w14:paraId="028E1673" w14:textId="2477FA0A" w:rsidR="00BB1EC7" w:rsidRPr="00BB09AF" w:rsidRDefault="00BB1EC7" w:rsidP="00BB09AF">
      <w:pPr>
        <w:autoSpaceDN w:val="0"/>
        <w:adjustRightInd w:val="0"/>
        <w:jc w:val="both"/>
        <w:rPr>
          <w:rFonts w:ascii="Onest" w:eastAsia="Calibri" w:hAnsi="Onest"/>
          <w:sz w:val="22"/>
          <w:szCs w:val="22"/>
        </w:rPr>
      </w:pPr>
      <w:r w:rsidRPr="00BB09AF">
        <w:rPr>
          <w:rFonts w:ascii="Onest" w:eastAsia="Calibri" w:hAnsi="Onest"/>
          <w:sz w:val="22"/>
          <w:szCs w:val="22"/>
        </w:rPr>
        <w:t>pentru o durat</w:t>
      </w:r>
      <w:r w:rsidR="00211C74" w:rsidRPr="00BB09AF">
        <w:rPr>
          <w:rFonts w:ascii="Onest" w:eastAsia="Calibri" w:hAnsi="Onest"/>
          <w:sz w:val="22"/>
          <w:szCs w:val="22"/>
        </w:rPr>
        <w:t>ă de _______</w:t>
      </w:r>
      <w:r w:rsidR="002927B7" w:rsidRPr="00BB09AF">
        <w:rPr>
          <w:rFonts w:ascii="Onest" w:eastAsia="Calibri" w:hAnsi="Onest"/>
          <w:sz w:val="22"/>
          <w:szCs w:val="22"/>
        </w:rPr>
        <w:t>______</w:t>
      </w:r>
      <w:r w:rsidR="009A36D5" w:rsidRPr="00BB09AF">
        <w:rPr>
          <w:rFonts w:ascii="Onest" w:eastAsia="Calibri" w:hAnsi="Onest"/>
          <w:sz w:val="22"/>
          <w:szCs w:val="22"/>
        </w:rPr>
        <w:t>_______________________</w:t>
      </w:r>
      <w:r w:rsidR="00211C74" w:rsidRPr="00BB09AF">
        <w:rPr>
          <w:rFonts w:ascii="Onest" w:eastAsia="Calibri" w:hAnsi="Onest"/>
          <w:sz w:val="22"/>
          <w:szCs w:val="22"/>
        </w:rPr>
        <w:t>zile, (durata în litere ș</w:t>
      </w:r>
      <w:r w:rsidRPr="00BB09AF">
        <w:rPr>
          <w:rFonts w:ascii="Onest" w:eastAsia="Calibri" w:hAnsi="Onest"/>
          <w:sz w:val="22"/>
          <w:szCs w:val="22"/>
        </w:rPr>
        <w:t>i cifre), respectiv p</w:t>
      </w:r>
      <w:r w:rsidR="00211C74" w:rsidRPr="00BB09AF">
        <w:rPr>
          <w:rFonts w:ascii="Onest" w:eastAsia="Calibri" w:hAnsi="Onest"/>
          <w:sz w:val="22"/>
          <w:szCs w:val="22"/>
        </w:rPr>
        <w:t>ână</w:t>
      </w:r>
      <w:r w:rsidRPr="00BB09AF">
        <w:rPr>
          <w:rFonts w:ascii="Onest" w:eastAsia="Calibri" w:hAnsi="Onest"/>
          <w:sz w:val="22"/>
          <w:szCs w:val="22"/>
        </w:rPr>
        <w:t xml:space="preserve"> la data de _______</w:t>
      </w:r>
      <w:r w:rsidR="00211C74" w:rsidRPr="00BB09AF">
        <w:rPr>
          <w:rFonts w:ascii="Onest" w:eastAsia="Calibri" w:hAnsi="Onest"/>
          <w:sz w:val="22"/>
          <w:szCs w:val="22"/>
        </w:rPr>
        <w:t>____________ (ziua/luna/anul), și ea va rămâne obligatorie pentru noi ș</w:t>
      </w:r>
      <w:r w:rsidRPr="00BB09AF">
        <w:rPr>
          <w:rFonts w:ascii="Onest" w:eastAsia="Calibri" w:hAnsi="Onest"/>
          <w:sz w:val="22"/>
          <w:szCs w:val="22"/>
        </w:rPr>
        <w:t>i poate fi acceptat</w:t>
      </w:r>
      <w:r w:rsidR="00211C74" w:rsidRPr="00BB09AF">
        <w:rPr>
          <w:rFonts w:ascii="Onest" w:eastAsia="Calibri" w:hAnsi="Onest"/>
          <w:sz w:val="22"/>
          <w:szCs w:val="22"/>
        </w:rPr>
        <w:t>ă</w:t>
      </w:r>
      <w:r w:rsidRPr="00BB09AF">
        <w:rPr>
          <w:rFonts w:ascii="Onest" w:eastAsia="Calibri" w:hAnsi="Onest"/>
          <w:sz w:val="22"/>
          <w:szCs w:val="22"/>
        </w:rPr>
        <w:t xml:space="preserve"> oric</w:t>
      </w:r>
      <w:r w:rsidR="00211C74" w:rsidRPr="00BB09AF">
        <w:rPr>
          <w:rFonts w:ascii="Onest" w:eastAsia="Calibri" w:hAnsi="Onest"/>
          <w:sz w:val="22"/>
          <w:szCs w:val="22"/>
        </w:rPr>
        <w:t>ând î</w:t>
      </w:r>
      <w:r w:rsidRPr="00BB09AF">
        <w:rPr>
          <w:rFonts w:ascii="Onest" w:eastAsia="Calibri" w:hAnsi="Onest"/>
          <w:sz w:val="22"/>
          <w:szCs w:val="22"/>
        </w:rPr>
        <w:t>nainte de expirarea perioadei de valabilitate.</w:t>
      </w:r>
    </w:p>
    <w:p w14:paraId="1FFFEA09" w14:textId="77777777" w:rsidR="00BB1EC7" w:rsidRPr="00BB09AF" w:rsidRDefault="00BB1EC7" w:rsidP="00BB09AF">
      <w:pPr>
        <w:pStyle w:val="BodyText"/>
        <w:tabs>
          <w:tab w:val="left" w:pos="567"/>
        </w:tabs>
        <w:spacing w:line="360" w:lineRule="auto"/>
        <w:jc w:val="both"/>
        <w:rPr>
          <w:rFonts w:ascii="Onest" w:hAnsi="Onest"/>
          <w:sz w:val="22"/>
          <w:szCs w:val="22"/>
        </w:rPr>
      </w:pPr>
    </w:p>
    <w:p w14:paraId="3AC6F755" w14:textId="77777777" w:rsidR="00BE49DD" w:rsidRPr="00BB09AF" w:rsidRDefault="00BE49DD" w:rsidP="00950D18">
      <w:pPr>
        <w:pStyle w:val="BodyText"/>
        <w:tabs>
          <w:tab w:val="left" w:pos="567"/>
        </w:tabs>
        <w:spacing w:line="360" w:lineRule="auto"/>
        <w:rPr>
          <w:rFonts w:ascii="Onest" w:hAnsi="Onest"/>
          <w:sz w:val="22"/>
          <w:szCs w:val="22"/>
        </w:rPr>
      </w:pPr>
    </w:p>
    <w:p w14:paraId="7E0B4786" w14:textId="77777777" w:rsidR="00BE49DD" w:rsidRPr="00BB09AF" w:rsidRDefault="00BE49DD" w:rsidP="00950D18">
      <w:pPr>
        <w:pStyle w:val="BodyText"/>
        <w:tabs>
          <w:tab w:val="left" w:pos="567"/>
        </w:tabs>
        <w:spacing w:line="360" w:lineRule="auto"/>
        <w:rPr>
          <w:rFonts w:ascii="Onest" w:hAnsi="Onest"/>
          <w:sz w:val="22"/>
          <w:szCs w:val="22"/>
        </w:rPr>
      </w:pPr>
    </w:p>
    <w:p w14:paraId="11C3E31B" w14:textId="77777777" w:rsidR="00211C74" w:rsidRPr="00BB09AF" w:rsidRDefault="00211C74" w:rsidP="00211C74">
      <w:pPr>
        <w:pStyle w:val="BodyText"/>
        <w:tabs>
          <w:tab w:val="left" w:pos="567"/>
        </w:tabs>
        <w:spacing w:line="360" w:lineRule="auto"/>
        <w:rPr>
          <w:rFonts w:ascii="Onest" w:hAnsi="Onest"/>
          <w:sz w:val="22"/>
          <w:szCs w:val="22"/>
        </w:rPr>
      </w:pPr>
      <w:r w:rsidRPr="00BB09AF">
        <w:rPr>
          <w:rFonts w:ascii="Onest" w:hAnsi="Onest"/>
          <w:sz w:val="22"/>
          <w:szCs w:val="22"/>
        </w:rPr>
        <w:t>Data completării . . . . . . . . . . . . .</w:t>
      </w:r>
      <w:r w:rsidRPr="00BB09AF">
        <w:rPr>
          <w:rFonts w:ascii="Onest" w:hAnsi="Onest"/>
          <w:sz w:val="22"/>
          <w:szCs w:val="22"/>
        </w:rPr>
        <w:tab/>
        <w:t>Cu stimă,</w:t>
      </w:r>
    </w:p>
    <w:p w14:paraId="22EC4D5D"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Ofertant/candidat</w:t>
      </w:r>
    </w:p>
    <w:p w14:paraId="5E60B85C"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 . . . . . . . . . . . . . . . . . . . . . . .</w:t>
      </w:r>
    </w:p>
    <w:p w14:paraId="3F8D7784"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(semnătura autorizată)</w:t>
      </w:r>
    </w:p>
    <w:p w14:paraId="312ED17B" w14:textId="77777777" w:rsidR="00BE49DD" w:rsidRPr="00BB09AF" w:rsidRDefault="00BE49DD" w:rsidP="00950D18">
      <w:pPr>
        <w:pStyle w:val="BodyText"/>
        <w:tabs>
          <w:tab w:val="left" w:pos="567"/>
        </w:tabs>
        <w:spacing w:line="360" w:lineRule="auto"/>
        <w:rPr>
          <w:rFonts w:ascii="Onest" w:hAnsi="Onest"/>
          <w:sz w:val="22"/>
          <w:szCs w:val="22"/>
        </w:rPr>
      </w:pPr>
    </w:p>
    <w:p w14:paraId="75E3D518" w14:textId="77777777" w:rsidR="00BE49DD" w:rsidRPr="00BB09AF" w:rsidRDefault="00BE49DD" w:rsidP="00950D18">
      <w:pPr>
        <w:pStyle w:val="BodyText"/>
        <w:tabs>
          <w:tab w:val="left" w:pos="567"/>
        </w:tabs>
        <w:spacing w:line="360" w:lineRule="auto"/>
        <w:rPr>
          <w:rFonts w:ascii="Onest" w:hAnsi="Onest"/>
          <w:sz w:val="22"/>
          <w:szCs w:val="22"/>
        </w:rPr>
      </w:pPr>
    </w:p>
    <w:p w14:paraId="07DCFCB8" w14:textId="3C96D071" w:rsidR="0077513C" w:rsidRPr="00BB09AF" w:rsidRDefault="0077513C" w:rsidP="0077513C">
      <w:pPr>
        <w:pStyle w:val="BodyText"/>
        <w:tabs>
          <w:tab w:val="left" w:pos="567"/>
        </w:tabs>
        <w:spacing w:line="360" w:lineRule="auto"/>
        <w:rPr>
          <w:rFonts w:ascii="Onest" w:hAnsi="Onest"/>
          <w:b/>
          <w:i/>
          <w:sz w:val="22"/>
          <w:szCs w:val="22"/>
        </w:rPr>
      </w:pPr>
      <w:r w:rsidRPr="00BB09AF">
        <w:rPr>
          <w:rFonts w:ascii="Onest" w:hAnsi="Onest"/>
          <w:b/>
          <w:i/>
          <w:sz w:val="22"/>
          <w:szCs w:val="22"/>
        </w:rPr>
        <w:t xml:space="preserve">*Notă: Termenul </w:t>
      </w:r>
      <w:r w:rsidR="00466EFA" w:rsidRPr="00BB09AF">
        <w:rPr>
          <w:rFonts w:ascii="Onest" w:hAnsi="Onest"/>
          <w:b/>
          <w:i/>
          <w:sz w:val="22"/>
          <w:szCs w:val="22"/>
        </w:rPr>
        <w:t>valabilității</w:t>
      </w:r>
      <w:r w:rsidRPr="00BB09AF">
        <w:rPr>
          <w:rFonts w:ascii="Onest" w:hAnsi="Onest"/>
          <w:b/>
          <w:i/>
          <w:sz w:val="22"/>
          <w:szCs w:val="22"/>
        </w:rPr>
        <w:t xml:space="preserve"> ofertei începe să decurgă din momentul termenului limită de depunere a ofertelor. Orice ofertă valabilă pentru o perioadă mai mică decât cea prevăzută în </w:t>
      </w:r>
      <w:r w:rsidR="006859E6" w:rsidRPr="00BB09AF">
        <w:rPr>
          <w:rFonts w:ascii="Onest" w:hAnsi="Onest"/>
          <w:b/>
          <w:i/>
          <w:sz w:val="22"/>
          <w:szCs w:val="22"/>
        </w:rPr>
        <w:t>anunțul de participare</w:t>
      </w:r>
      <w:r w:rsidRPr="00BB09AF">
        <w:rPr>
          <w:rFonts w:ascii="Onest" w:hAnsi="Onest"/>
          <w:b/>
          <w:i/>
          <w:sz w:val="22"/>
          <w:szCs w:val="22"/>
        </w:rPr>
        <w:t xml:space="preserve"> se respinge de către grupul de lucru ca fiind necorespunzătoare.</w:t>
      </w:r>
    </w:p>
    <w:p w14:paraId="6D016B8E" w14:textId="0692BFEF" w:rsidR="00FF55B4" w:rsidRDefault="00FF55B4" w:rsidP="00BE49DD">
      <w:pPr>
        <w:jc w:val="right"/>
        <w:rPr>
          <w:rFonts w:ascii="Onest" w:hAnsi="Onest"/>
          <w:sz w:val="22"/>
          <w:szCs w:val="22"/>
        </w:rPr>
      </w:pPr>
    </w:p>
    <w:p w14:paraId="46D9F7B6" w14:textId="07E28483" w:rsidR="00BB09AF" w:rsidRDefault="00BB09AF" w:rsidP="00BE49DD">
      <w:pPr>
        <w:jc w:val="right"/>
        <w:rPr>
          <w:rFonts w:ascii="Onest" w:hAnsi="Onest"/>
          <w:sz w:val="22"/>
          <w:szCs w:val="22"/>
        </w:rPr>
      </w:pPr>
    </w:p>
    <w:p w14:paraId="18025D60" w14:textId="1A19D7E2" w:rsidR="00BB09AF" w:rsidRDefault="00BB09AF" w:rsidP="00BE49DD">
      <w:pPr>
        <w:jc w:val="right"/>
        <w:rPr>
          <w:rFonts w:ascii="Onest" w:hAnsi="Onest"/>
          <w:sz w:val="22"/>
          <w:szCs w:val="22"/>
        </w:rPr>
      </w:pPr>
    </w:p>
    <w:p w14:paraId="6C7BC9A6" w14:textId="77777777" w:rsidR="00BB09AF" w:rsidRPr="00BB09AF" w:rsidRDefault="00BB09AF" w:rsidP="00BE49DD">
      <w:pPr>
        <w:jc w:val="right"/>
        <w:rPr>
          <w:rFonts w:ascii="Onest" w:hAnsi="Onest"/>
          <w:sz w:val="22"/>
          <w:szCs w:val="22"/>
        </w:rPr>
      </w:pPr>
    </w:p>
    <w:p w14:paraId="7568337E" w14:textId="77777777" w:rsidR="00FD0AF5" w:rsidRDefault="00FD0AF5" w:rsidP="00BA7FF4">
      <w:pPr>
        <w:jc w:val="right"/>
        <w:rPr>
          <w:rFonts w:ascii="Onest" w:hAnsi="Onest"/>
          <w:sz w:val="22"/>
          <w:szCs w:val="22"/>
        </w:rPr>
      </w:pPr>
      <w:bookmarkStart w:id="1" w:name="_Toc449692097"/>
      <w:bookmarkEnd w:id="0"/>
    </w:p>
    <w:p w14:paraId="59A9FBBE" w14:textId="77777777" w:rsidR="00FD0AF5" w:rsidRDefault="00FD0AF5" w:rsidP="00BA7FF4">
      <w:pPr>
        <w:jc w:val="right"/>
        <w:rPr>
          <w:rFonts w:ascii="Onest" w:hAnsi="Onest"/>
          <w:sz w:val="22"/>
          <w:szCs w:val="22"/>
        </w:rPr>
      </w:pPr>
    </w:p>
    <w:p w14:paraId="54002888" w14:textId="398C6275" w:rsidR="00BA7FF4" w:rsidRPr="00BB09AF" w:rsidRDefault="00BA7FF4" w:rsidP="00BA7FF4">
      <w:pPr>
        <w:jc w:val="right"/>
        <w:rPr>
          <w:rFonts w:ascii="Onest" w:hAnsi="Onest"/>
          <w:sz w:val="22"/>
          <w:szCs w:val="22"/>
        </w:rPr>
      </w:pPr>
      <w:r w:rsidRPr="00BB09AF">
        <w:rPr>
          <w:rFonts w:ascii="Onest" w:hAnsi="Onest"/>
          <w:sz w:val="22"/>
          <w:szCs w:val="22"/>
        </w:rPr>
        <w:t>Anexa nr.</w:t>
      </w:r>
      <w:r w:rsidR="00FF430B" w:rsidRPr="00BB09AF">
        <w:rPr>
          <w:rFonts w:ascii="Onest" w:hAnsi="Onest"/>
          <w:sz w:val="22"/>
          <w:szCs w:val="22"/>
        </w:rPr>
        <w:t xml:space="preserve"> </w:t>
      </w:r>
      <w:r w:rsidR="00BE49DD" w:rsidRPr="00BB09AF">
        <w:rPr>
          <w:rFonts w:ascii="Onest" w:hAnsi="Onest"/>
          <w:sz w:val="22"/>
          <w:szCs w:val="22"/>
        </w:rPr>
        <w:t>10</w:t>
      </w:r>
    </w:p>
    <w:p w14:paraId="251FD827"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51B4157A"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596DAC67" w14:textId="77777777" w:rsidR="00950D18" w:rsidRPr="00BB09AF" w:rsidRDefault="00950D18" w:rsidP="00950D18">
      <w:pPr>
        <w:rPr>
          <w:rFonts w:ascii="Onest" w:hAnsi="Onest"/>
          <w:sz w:val="22"/>
          <w:szCs w:val="22"/>
          <w:lang w:eastAsia="zh-CN"/>
        </w:rPr>
      </w:pPr>
    </w:p>
    <w:p w14:paraId="6E30E72A" w14:textId="77777777" w:rsidR="0077513C" w:rsidRPr="00BB09AF" w:rsidRDefault="0077513C" w:rsidP="00950D18">
      <w:pPr>
        <w:rPr>
          <w:rFonts w:ascii="Onest" w:hAnsi="Onest"/>
          <w:sz w:val="22"/>
          <w:szCs w:val="22"/>
          <w:lang w:eastAsia="zh-CN"/>
        </w:rPr>
      </w:pPr>
    </w:p>
    <w:p w14:paraId="4C9779B8" w14:textId="77777777" w:rsidR="0077513C" w:rsidRPr="00BB09AF" w:rsidRDefault="0077513C" w:rsidP="00950D18">
      <w:pPr>
        <w:rPr>
          <w:rFonts w:ascii="Onest" w:hAnsi="Onest"/>
          <w:sz w:val="22"/>
          <w:szCs w:val="22"/>
          <w:lang w:eastAsia="zh-CN"/>
        </w:rPr>
      </w:pPr>
    </w:p>
    <w:bookmarkEnd w:id="1"/>
    <w:p w14:paraId="5F7BC614" w14:textId="77777777" w:rsidR="008B330F" w:rsidRPr="00BB09AF" w:rsidRDefault="008B330F" w:rsidP="00950D18">
      <w:pPr>
        <w:jc w:val="center"/>
        <w:rPr>
          <w:rFonts w:ascii="Onest" w:hAnsi="Onest"/>
          <w:b/>
          <w:sz w:val="22"/>
          <w:szCs w:val="22"/>
        </w:rPr>
      </w:pPr>
    </w:p>
    <w:p w14:paraId="2A6AE53A" w14:textId="77777777" w:rsidR="00AA1372" w:rsidRPr="00BB09AF" w:rsidRDefault="00A227F2" w:rsidP="00950D18">
      <w:pPr>
        <w:pStyle w:val="BodyText"/>
        <w:tabs>
          <w:tab w:val="left" w:pos="567"/>
        </w:tabs>
        <w:jc w:val="center"/>
        <w:rPr>
          <w:rFonts w:ascii="Onest" w:hAnsi="Onest"/>
          <w:b/>
          <w:sz w:val="22"/>
          <w:szCs w:val="22"/>
        </w:rPr>
      </w:pPr>
      <w:r w:rsidRPr="00BB09AF">
        <w:rPr>
          <w:rFonts w:ascii="Onest" w:hAnsi="Onest"/>
          <w:b/>
          <w:sz w:val="22"/>
          <w:szCs w:val="22"/>
        </w:rPr>
        <w:t>GRAFIC DE  EXECUTARE A LUCRĂRILOR</w:t>
      </w:r>
    </w:p>
    <w:p w14:paraId="445B5665" w14:textId="49ECC02B" w:rsidR="00FD0AF5" w:rsidRPr="00FD0AF5" w:rsidRDefault="00FD0AF5" w:rsidP="00FD0AF5">
      <w:pPr>
        <w:pStyle w:val="BodyText"/>
        <w:tabs>
          <w:tab w:val="left" w:pos="567"/>
        </w:tabs>
        <w:jc w:val="center"/>
        <w:rPr>
          <w:rFonts w:ascii="Onest" w:hAnsi="Onest"/>
          <w:b/>
          <w:bCs/>
          <w:sz w:val="22"/>
          <w:szCs w:val="22"/>
        </w:rPr>
      </w:pPr>
      <w:r w:rsidRPr="00FD0AF5">
        <w:rPr>
          <w:rFonts w:ascii="Onest" w:hAnsi="Onest"/>
          <w:b/>
          <w:bCs/>
          <w:sz w:val="22"/>
          <w:szCs w:val="22"/>
        </w:rPr>
        <w:t>Lucrări de reparație - îngrădire metalică de protecție</w:t>
      </w:r>
    </w:p>
    <w:p w14:paraId="22E728A4" w14:textId="1A951009" w:rsidR="00AA1372" w:rsidRDefault="00FD0AF5" w:rsidP="00FD0AF5">
      <w:pPr>
        <w:pStyle w:val="BodyText"/>
        <w:tabs>
          <w:tab w:val="left" w:pos="567"/>
        </w:tabs>
        <w:jc w:val="center"/>
        <w:rPr>
          <w:rFonts w:ascii="Onest" w:hAnsi="Onest"/>
          <w:b/>
          <w:bCs/>
          <w:sz w:val="22"/>
          <w:szCs w:val="22"/>
        </w:rPr>
      </w:pPr>
      <w:r w:rsidRPr="00FD0AF5">
        <w:rPr>
          <w:rFonts w:ascii="Onest" w:hAnsi="Onest"/>
          <w:b/>
          <w:bCs/>
          <w:sz w:val="22"/>
          <w:szCs w:val="22"/>
        </w:rPr>
        <w:t>la Casa Radio, str. Miorița, 1, mun. Chișinău</w:t>
      </w:r>
    </w:p>
    <w:p w14:paraId="6394D7A6" w14:textId="77777777" w:rsidR="00FD0AF5" w:rsidRPr="00FD0AF5" w:rsidRDefault="00FD0AF5" w:rsidP="00FD0AF5">
      <w:pPr>
        <w:pStyle w:val="BodyText"/>
        <w:tabs>
          <w:tab w:val="left" w:pos="567"/>
        </w:tabs>
        <w:jc w:val="center"/>
        <w:rPr>
          <w:rFonts w:ascii="Onest" w:hAnsi="Onest"/>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B09AF" w14:paraId="3463AAA9" w14:textId="77777777" w:rsidTr="00233538">
        <w:trPr>
          <w:cantSplit/>
          <w:trHeight w:val="300"/>
        </w:trPr>
        <w:tc>
          <w:tcPr>
            <w:tcW w:w="709" w:type="dxa"/>
            <w:vMerge w:val="restart"/>
          </w:tcPr>
          <w:p w14:paraId="190EEB14"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Nr.</w:t>
            </w:r>
          </w:p>
          <w:p w14:paraId="6C5D2D63"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d/o</w:t>
            </w:r>
          </w:p>
        </w:tc>
        <w:tc>
          <w:tcPr>
            <w:tcW w:w="2825" w:type="dxa"/>
            <w:vMerge w:val="restart"/>
          </w:tcPr>
          <w:p w14:paraId="4DA327F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Grupa de obiecte/denumirea obiectului</w:t>
            </w:r>
          </w:p>
        </w:tc>
        <w:tc>
          <w:tcPr>
            <w:tcW w:w="3126" w:type="dxa"/>
            <w:gridSpan w:val="3"/>
          </w:tcPr>
          <w:p w14:paraId="074162C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w:t>
            </w:r>
            <w:r w:rsidR="00087114" w:rsidRPr="00BB09AF">
              <w:rPr>
                <w:rFonts w:ascii="Onest" w:hAnsi="Onest"/>
                <w:b/>
                <w:sz w:val="22"/>
                <w:szCs w:val="22"/>
              </w:rPr>
              <w:t xml:space="preserve"> 1</w:t>
            </w:r>
          </w:p>
        </w:tc>
        <w:tc>
          <w:tcPr>
            <w:tcW w:w="1044" w:type="dxa"/>
            <w:gridSpan w:val="2"/>
          </w:tcPr>
          <w:p w14:paraId="72777F0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320" w:type="dxa"/>
            <w:gridSpan w:val="2"/>
          </w:tcPr>
          <w:p w14:paraId="6D5015DD"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 (n)</w:t>
            </w:r>
          </w:p>
        </w:tc>
      </w:tr>
      <w:tr w:rsidR="00AA1372" w:rsidRPr="00BB09AF" w14:paraId="3E915E5F" w14:textId="77777777" w:rsidTr="00233538">
        <w:trPr>
          <w:cantSplit/>
          <w:trHeight w:val="240"/>
        </w:trPr>
        <w:tc>
          <w:tcPr>
            <w:tcW w:w="709" w:type="dxa"/>
            <w:vMerge/>
          </w:tcPr>
          <w:p w14:paraId="6E96D4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2B541149" w14:textId="77777777" w:rsidR="00AA1372" w:rsidRPr="00BB09AF" w:rsidRDefault="00AA1372" w:rsidP="00950D18">
            <w:pPr>
              <w:pStyle w:val="BodyText"/>
              <w:tabs>
                <w:tab w:val="left" w:pos="567"/>
              </w:tabs>
              <w:rPr>
                <w:rFonts w:ascii="Onest" w:hAnsi="Onest"/>
                <w:b/>
                <w:sz w:val="22"/>
                <w:szCs w:val="22"/>
              </w:rPr>
            </w:pPr>
          </w:p>
        </w:tc>
        <w:tc>
          <w:tcPr>
            <w:tcW w:w="5490" w:type="dxa"/>
            <w:gridSpan w:val="7"/>
          </w:tcPr>
          <w:p w14:paraId="5327F29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Luna</w:t>
            </w:r>
          </w:p>
        </w:tc>
      </w:tr>
      <w:tr w:rsidR="00AA1372" w:rsidRPr="00BB09AF" w14:paraId="2E819E2C" w14:textId="77777777" w:rsidTr="00233538">
        <w:trPr>
          <w:cantSplit/>
          <w:trHeight w:val="120"/>
        </w:trPr>
        <w:tc>
          <w:tcPr>
            <w:tcW w:w="709" w:type="dxa"/>
            <w:vMerge/>
          </w:tcPr>
          <w:p w14:paraId="69DE37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0CF4E36C" w14:textId="77777777" w:rsidR="00AA1372" w:rsidRPr="00BB09AF" w:rsidRDefault="00AA1372" w:rsidP="00950D18">
            <w:pPr>
              <w:pStyle w:val="BodyText"/>
              <w:tabs>
                <w:tab w:val="left" w:pos="567"/>
              </w:tabs>
              <w:rPr>
                <w:rFonts w:ascii="Onest" w:hAnsi="Onest"/>
                <w:b/>
                <w:sz w:val="22"/>
                <w:szCs w:val="22"/>
              </w:rPr>
            </w:pPr>
          </w:p>
        </w:tc>
        <w:tc>
          <w:tcPr>
            <w:tcW w:w="1035" w:type="dxa"/>
          </w:tcPr>
          <w:p w14:paraId="29C56D31"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1</w:t>
            </w:r>
          </w:p>
        </w:tc>
        <w:tc>
          <w:tcPr>
            <w:tcW w:w="1215" w:type="dxa"/>
          </w:tcPr>
          <w:p w14:paraId="15FACB2B"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2</w:t>
            </w:r>
          </w:p>
        </w:tc>
        <w:tc>
          <w:tcPr>
            <w:tcW w:w="1005" w:type="dxa"/>
            <w:gridSpan w:val="2"/>
          </w:tcPr>
          <w:p w14:paraId="5150E658"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3</w:t>
            </w:r>
          </w:p>
        </w:tc>
        <w:tc>
          <w:tcPr>
            <w:tcW w:w="990" w:type="dxa"/>
            <w:gridSpan w:val="2"/>
          </w:tcPr>
          <w:p w14:paraId="27A1A0E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245" w:type="dxa"/>
          </w:tcPr>
          <w:p w14:paraId="7EA58238" w14:textId="77777777" w:rsidR="00AA1372" w:rsidRPr="00BB09AF" w:rsidRDefault="00087114" w:rsidP="00950D18">
            <w:pPr>
              <w:pStyle w:val="BodyText"/>
              <w:tabs>
                <w:tab w:val="left" w:pos="567"/>
              </w:tabs>
              <w:rPr>
                <w:rFonts w:ascii="Onest" w:hAnsi="Onest"/>
                <w:b/>
                <w:sz w:val="22"/>
                <w:szCs w:val="22"/>
              </w:rPr>
            </w:pPr>
            <w:r w:rsidRPr="00BB09AF">
              <w:rPr>
                <w:rFonts w:ascii="Onest" w:hAnsi="Onest"/>
                <w:b/>
                <w:sz w:val="22"/>
                <w:szCs w:val="22"/>
              </w:rPr>
              <w:t>n</w:t>
            </w:r>
          </w:p>
        </w:tc>
      </w:tr>
      <w:tr w:rsidR="00AA1372" w:rsidRPr="00BB09AF" w14:paraId="3A507754" w14:textId="77777777" w:rsidTr="00233538">
        <w:trPr>
          <w:cantSplit/>
          <w:trHeight w:val="180"/>
        </w:trPr>
        <w:tc>
          <w:tcPr>
            <w:tcW w:w="709" w:type="dxa"/>
          </w:tcPr>
          <w:p w14:paraId="3D9DD35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1.</w:t>
            </w:r>
          </w:p>
        </w:tc>
        <w:tc>
          <w:tcPr>
            <w:tcW w:w="2825" w:type="dxa"/>
          </w:tcPr>
          <w:p w14:paraId="6AC11315" w14:textId="109CED35"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Organizare de </w:t>
            </w:r>
            <w:r w:rsidR="00466EFA" w:rsidRPr="00BB09AF">
              <w:rPr>
                <w:rFonts w:ascii="Onest" w:hAnsi="Onest"/>
                <w:sz w:val="22"/>
                <w:szCs w:val="22"/>
              </w:rPr>
              <w:t>șantier</w:t>
            </w:r>
          </w:p>
        </w:tc>
        <w:tc>
          <w:tcPr>
            <w:tcW w:w="1035" w:type="dxa"/>
          </w:tcPr>
          <w:p w14:paraId="0C05F71B" w14:textId="77777777" w:rsidR="00AA1372" w:rsidRPr="00BB09AF" w:rsidRDefault="00AA1372" w:rsidP="00950D18">
            <w:pPr>
              <w:pStyle w:val="BodyText"/>
              <w:tabs>
                <w:tab w:val="left" w:pos="567"/>
              </w:tabs>
              <w:rPr>
                <w:rFonts w:ascii="Onest" w:hAnsi="Onest"/>
                <w:sz w:val="22"/>
                <w:szCs w:val="22"/>
              </w:rPr>
            </w:pPr>
          </w:p>
        </w:tc>
        <w:tc>
          <w:tcPr>
            <w:tcW w:w="1215" w:type="dxa"/>
          </w:tcPr>
          <w:p w14:paraId="5BE57E8E"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E34ECD3"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1F6E08F6" w14:textId="77777777" w:rsidR="00AA1372" w:rsidRPr="00BB09AF" w:rsidRDefault="00AA1372" w:rsidP="00950D18">
            <w:pPr>
              <w:pStyle w:val="BodyText"/>
              <w:tabs>
                <w:tab w:val="left" w:pos="567"/>
              </w:tabs>
              <w:rPr>
                <w:rFonts w:ascii="Onest" w:hAnsi="Onest"/>
                <w:sz w:val="22"/>
                <w:szCs w:val="22"/>
              </w:rPr>
            </w:pPr>
          </w:p>
        </w:tc>
        <w:tc>
          <w:tcPr>
            <w:tcW w:w="1245" w:type="dxa"/>
          </w:tcPr>
          <w:p w14:paraId="5B5A8295" w14:textId="77777777" w:rsidR="00AA1372" w:rsidRPr="00BB09AF" w:rsidRDefault="00AA1372" w:rsidP="00950D18">
            <w:pPr>
              <w:pStyle w:val="BodyText"/>
              <w:tabs>
                <w:tab w:val="left" w:pos="567"/>
              </w:tabs>
              <w:rPr>
                <w:rFonts w:ascii="Onest" w:hAnsi="Onest"/>
                <w:sz w:val="22"/>
                <w:szCs w:val="22"/>
              </w:rPr>
            </w:pPr>
          </w:p>
        </w:tc>
      </w:tr>
      <w:tr w:rsidR="00AA1372" w:rsidRPr="00BB09AF" w14:paraId="2CFBB607" w14:textId="77777777" w:rsidTr="00233538">
        <w:trPr>
          <w:cantSplit/>
          <w:trHeight w:val="1372"/>
        </w:trPr>
        <w:tc>
          <w:tcPr>
            <w:tcW w:w="709" w:type="dxa"/>
          </w:tcPr>
          <w:p w14:paraId="3BFEAC41"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2. </w:t>
            </w:r>
          </w:p>
          <w:p w14:paraId="3423122E" w14:textId="77777777" w:rsidR="00AA1372" w:rsidRPr="00BB09AF" w:rsidRDefault="00AA1372" w:rsidP="00950D18">
            <w:pPr>
              <w:pStyle w:val="BodyText"/>
              <w:tabs>
                <w:tab w:val="left" w:pos="567"/>
              </w:tabs>
              <w:rPr>
                <w:rFonts w:ascii="Onest" w:hAnsi="Onest"/>
                <w:sz w:val="22"/>
                <w:szCs w:val="22"/>
              </w:rPr>
            </w:pPr>
          </w:p>
          <w:p w14:paraId="407D3D03" w14:textId="77777777" w:rsidR="00AA1372" w:rsidRPr="00BB09AF" w:rsidRDefault="00AA1372" w:rsidP="00950D18">
            <w:pPr>
              <w:pStyle w:val="BodyText"/>
              <w:tabs>
                <w:tab w:val="left" w:pos="567"/>
              </w:tabs>
              <w:rPr>
                <w:rFonts w:ascii="Onest" w:hAnsi="Onest"/>
                <w:sz w:val="22"/>
                <w:szCs w:val="22"/>
              </w:rPr>
            </w:pPr>
          </w:p>
          <w:p w14:paraId="1F9A6ED0" w14:textId="77777777" w:rsidR="00AA1372" w:rsidRPr="00BB09AF" w:rsidRDefault="00AA1372" w:rsidP="00950D18">
            <w:pPr>
              <w:pStyle w:val="BodyText"/>
              <w:tabs>
                <w:tab w:val="left" w:pos="567"/>
              </w:tabs>
              <w:rPr>
                <w:rFonts w:ascii="Onest" w:hAnsi="Onest"/>
                <w:sz w:val="22"/>
                <w:szCs w:val="22"/>
              </w:rPr>
            </w:pPr>
          </w:p>
          <w:p w14:paraId="0299E96C" w14:textId="77777777" w:rsidR="00AA1372" w:rsidRPr="00BB09AF" w:rsidRDefault="00AA1372" w:rsidP="00950D18">
            <w:pPr>
              <w:pStyle w:val="BodyText"/>
              <w:tabs>
                <w:tab w:val="left" w:pos="567"/>
              </w:tabs>
              <w:rPr>
                <w:rFonts w:ascii="Onest" w:hAnsi="Onest"/>
                <w:sz w:val="22"/>
                <w:szCs w:val="22"/>
              </w:rPr>
            </w:pPr>
          </w:p>
        </w:tc>
        <w:tc>
          <w:tcPr>
            <w:tcW w:w="2825" w:type="dxa"/>
          </w:tcPr>
          <w:p w14:paraId="659C8F20"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01</w:t>
            </w:r>
          </w:p>
          <w:p w14:paraId="422BB5F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21F182F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9398E8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01D9A40" w14:textId="77777777" w:rsidR="00AA1372" w:rsidRPr="00BB09AF" w:rsidRDefault="00AA1372" w:rsidP="00950D18">
            <w:pPr>
              <w:pStyle w:val="BodyText"/>
              <w:tabs>
                <w:tab w:val="left" w:pos="567"/>
              </w:tabs>
              <w:rPr>
                <w:rFonts w:ascii="Onest" w:hAnsi="Onest"/>
                <w:sz w:val="22"/>
                <w:szCs w:val="22"/>
              </w:rPr>
            </w:pPr>
          </w:p>
        </w:tc>
        <w:tc>
          <w:tcPr>
            <w:tcW w:w="1035" w:type="dxa"/>
          </w:tcPr>
          <w:p w14:paraId="4AB34E7C" w14:textId="77777777" w:rsidR="00AA1372" w:rsidRPr="00BB09AF" w:rsidRDefault="00AA1372" w:rsidP="00950D18">
            <w:pPr>
              <w:pStyle w:val="BodyText"/>
              <w:tabs>
                <w:tab w:val="left" w:pos="567"/>
              </w:tabs>
              <w:rPr>
                <w:rFonts w:ascii="Onest" w:hAnsi="Onest"/>
                <w:sz w:val="22"/>
                <w:szCs w:val="22"/>
              </w:rPr>
            </w:pPr>
          </w:p>
        </w:tc>
        <w:tc>
          <w:tcPr>
            <w:tcW w:w="1215" w:type="dxa"/>
          </w:tcPr>
          <w:p w14:paraId="5BD6BE97"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585A9500"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612FB4A" w14:textId="77777777" w:rsidR="00AA1372" w:rsidRPr="00BB09AF" w:rsidRDefault="00AA1372" w:rsidP="00950D18">
            <w:pPr>
              <w:pStyle w:val="BodyText"/>
              <w:tabs>
                <w:tab w:val="left" w:pos="567"/>
              </w:tabs>
              <w:rPr>
                <w:rFonts w:ascii="Onest" w:hAnsi="Onest"/>
                <w:sz w:val="22"/>
                <w:szCs w:val="22"/>
              </w:rPr>
            </w:pPr>
          </w:p>
        </w:tc>
        <w:tc>
          <w:tcPr>
            <w:tcW w:w="1245" w:type="dxa"/>
          </w:tcPr>
          <w:p w14:paraId="413F1B00" w14:textId="77777777" w:rsidR="00AA1372" w:rsidRPr="00BB09AF" w:rsidRDefault="00AA1372" w:rsidP="00950D18">
            <w:pPr>
              <w:pStyle w:val="BodyText"/>
              <w:tabs>
                <w:tab w:val="left" w:pos="567"/>
              </w:tabs>
              <w:rPr>
                <w:rFonts w:ascii="Onest" w:hAnsi="Onest"/>
                <w:sz w:val="22"/>
                <w:szCs w:val="22"/>
              </w:rPr>
            </w:pPr>
          </w:p>
        </w:tc>
      </w:tr>
      <w:tr w:rsidR="00AA1372" w:rsidRPr="00BB09AF" w14:paraId="03E55A56" w14:textId="77777777" w:rsidTr="00233538">
        <w:trPr>
          <w:cantSplit/>
          <w:trHeight w:val="1412"/>
        </w:trPr>
        <w:tc>
          <w:tcPr>
            <w:tcW w:w="709" w:type="dxa"/>
          </w:tcPr>
          <w:p w14:paraId="4F82FB0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3.</w:t>
            </w:r>
          </w:p>
          <w:p w14:paraId="6EE4A570" w14:textId="77777777" w:rsidR="00AA1372" w:rsidRPr="00BB09AF" w:rsidRDefault="00AA1372" w:rsidP="00950D18">
            <w:pPr>
              <w:pStyle w:val="BodyText"/>
              <w:tabs>
                <w:tab w:val="left" w:pos="567"/>
              </w:tabs>
              <w:rPr>
                <w:rFonts w:ascii="Onest" w:hAnsi="Onest"/>
                <w:sz w:val="22"/>
                <w:szCs w:val="22"/>
              </w:rPr>
            </w:pPr>
          </w:p>
          <w:p w14:paraId="54ABA37C" w14:textId="77777777" w:rsidR="00AA1372" w:rsidRPr="00BB09AF" w:rsidRDefault="00AA1372" w:rsidP="00950D18">
            <w:pPr>
              <w:pStyle w:val="BodyText"/>
              <w:tabs>
                <w:tab w:val="left" w:pos="567"/>
              </w:tabs>
              <w:rPr>
                <w:rFonts w:ascii="Onest" w:hAnsi="Onest"/>
                <w:sz w:val="22"/>
                <w:szCs w:val="22"/>
              </w:rPr>
            </w:pPr>
          </w:p>
          <w:p w14:paraId="57ABB82B" w14:textId="77777777" w:rsidR="00AA1372" w:rsidRPr="00BB09AF" w:rsidRDefault="00AA1372" w:rsidP="00950D18">
            <w:pPr>
              <w:pStyle w:val="BodyText"/>
              <w:tabs>
                <w:tab w:val="left" w:pos="567"/>
              </w:tabs>
              <w:rPr>
                <w:rFonts w:ascii="Onest" w:hAnsi="Onest"/>
                <w:sz w:val="22"/>
                <w:szCs w:val="22"/>
              </w:rPr>
            </w:pPr>
          </w:p>
          <w:p w14:paraId="71C52794" w14:textId="77777777" w:rsidR="00AA1372" w:rsidRPr="00BB09AF" w:rsidRDefault="00AA1372" w:rsidP="00950D18">
            <w:pPr>
              <w:pStyle w:val="BodyText"/>
              <w:tabs>
                <w:tab w:val="left" w:pos="567"/>
              </w:tabs>
              <w:rPr>
                <w:rFonts w:ascii="Onest" w:hAnsi="Onest"/>
                <w:sz w:val="22"/>
                <w:szCs w:val="22"/>
              </w:rPr>
            </w:pPr>
          </w:p>
        </w:tc>
        <w:tc>
          <w:tcPr>
            <w:tcW w:w="2825" w:type="dxa"/>
          </w:tcPr>
          <w:p w14:paraId="338C506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02</w:t>
            </w:r>
          </w:p>
          <w:p w14:paraId="28F64296"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0A6537EE"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681F6B3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1861214E" w14:textId="77777777" w:rsidR="00AA1372" w:rsidRPr="00BB09AF" w:rsidRDefault="00AA1372" w:rsidP="00950D18">
            <w:pPr>
              <w:pStyle w:val="BodyText"/>
              <w:tabs>
                <w:tab w:val="left" w:pos="567"/>
              </w:tabs>
              <w:rPr>
                <w:rFonts w:ascii="Onest" w:hAnsi="Onest"/>
                <w:sz w:val="22"/>
                <w:szCs w:val="22"/>
              </w:rPr>
            </w:pPr>
          </w:p>
        </w:tc>
        <w:tc>
          <w:tcPr>
            <w:tcW w:w="1035" w:type="dxa"/>
          </w:tcPr>
          <w:p w14:paraId="61477EA2" w14:textId="77777777" w:rsidR="00AA1372" w:rsidRPr="00BB09AF" w:rsidRDefault="00AA1372" w:rsidP="00950D18">
            <w:pPr>
              <w:pStyle w:val="BodyText"/>
              <w:tabs>
                <w:tab w:val="left" w:pos="567"/>
              </w:tabs>
              <w:rPr>
                <w:rFonts w:ascii="Onest" w:hAnsi="Onest"/>
                <w:sz w:val="22"/>
                <w:szCs w:val="22"/>
              </w:rPr>
            </w:pPr>
          </w:p>
        </w:tc>
        <w:tc>
          <w:tcPr>
            <w:tcW w:w="1215" w:type="dxa"/>
          </w:tcPr>
          <w:p w14:paraId="0ED1E9C4"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2601C0AC"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C49505D" w14:textId="77777777" w:rsidR="00AA1372" w:rsidRPr="00BB09AF" w:rsidRDefault="00AA1372" w:rsidP="00950D18">
            <w:pPr>
              <w:pStyle w:val="BodyText"/>
              <w:tabs>
                <w:tab w:val="left" w:pos="567"/>
              </w:tabs>
              <w:rPr>
                <w:rFonts w:ascii="Onest" w:hAnsi="Onest"/>
                <w:sz w:val="22"/>
                <w:szCs w:val="22"/>
              </w:rPr>
            </w:pPr>
          </w:p>
        </w:tc>
        <w:tc>
          <w:tcPr>
            <w:tcW w:w="1245" w:type="dxa"/>
          </w:tcPr>
          <w:p w14:paraId="139CDD60" w14:textId="77777777" w:rsidR="00AA1372" w:rsidRPr="00BB09AF" w:rsidRDefault="00AA1372" w:rsidP="00950D18">
            <w:pPr>
              <w:pStyle w:val="BodyText"/>
              <w:tabs>
                <w:tab w:val="left" w:pos="567"/>
              </w:tabs>
              <w:rPr>
                <w:rFonts w:ascii="Onest" w:hAnsi="Onest"/>
                <w:sz w:val="22"/>
                <w:szCs w:val="22"/>
              </w:rPr>
            </w:pPr>
          </w:p>
        </w:tc>
      </w:tr>
      <w:tr w:rsidR="00AA1372" w:rsidRPr="00BB09AF" w14:paraId="0F101322" w14:textId="77777777" w:rsidTr="00233538">
        <w:trPr>
          <w:cantSplit/>
          <w:trHeight w:val="1593"/>
        </w:trPr>
        <w:tc>
          <w:tcPr>
            <w:tcW w:w="709" w:type="dxa"/>
          </w:tcPr>
          <w:p w14:paraId="10C73A09"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w:t>
            </w:r>
          </w:p>
        </w:tc>
        <w:tc>
          <w:tcPr>
            <w:tcW w:w="2825" w:type="dxa"/>
          </w:tcPr>
          <w:p w14:paraId="460A25D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w:t>
            </w:r>
            <w:r w:rsidR="00087114" w:rsidRPr="00BB09AF">
              <w:rPr>
                <w:rFonts w:ascii="Onest" w:hAnsi="Onest"/>
                <w:sz w:val="22"/>
                <w:szCs w:val="22"/>
              </w:rPr>
              <w:t xml:space="preserve"> n</w:t>
            </w:r>
            <w:r w:rsidRPr="00BB09AF">
              <w:rPr>
                <w:rFonts w:ascii="Onest" w:hAnsi="Onest"/>
                <w:sz w:val="22"/>
                <w:szCs w:val="22"/>
              </w:rPr>
              <w:t xml:space="preserve"> …</w:t>
            </w:r>
          </w:p>
          <w:p w14:paraId="0E5B6AC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641BFF73"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2123D09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76062DAF" w14:textId="77777777" w:rsidR="00AA1372" w:rsidRPr="00BB09AF" w:rsidRDefault="00AA1372" w:rsidP="00950D18">
            <w:pPr>
              <w:pStyle w:val="BodyText"/>
              <w:tabs>
                <w:tab w:val="left" w:pos="567"/>
              </w:tabs>
              <w:rPr>
                <w:rFonts w:ascii="Onest" w:hAnsi="Onest"/>
                <w:sz w:val="22"/>
                <w:szCs w:val="22"/>
              </w:rPr>
            </w:pPr>
          </w:p>
        </w:tc>
        <w:tc>
          <w:tcPr>
            <w:tcW w:w="1035" w:type="dxa"/>
          </w:tcPr>
          <w:p w14:paraId="661383F0" w14:textId="77777777" w:rsidR="00AA1372" w:rsidRPr="00BB09AF" w:rsidRDefault="00AA1372" w:rsidP="00950D18">
            <w:pPr>
              <w:pStyle w:val="BodyText"/>
              <w:tabs>
                <w:tab w:val="left" w:pos="567"/>
              </w:tabs>
              <w:rPr>
                <w:rFonts w:ascii="Onest" w:hAnsi="Onest"/>
                <w:sz w:val="22"/>
                <w:szCs w:val="22"/>
              </w:rPr>
            </w:pPr>
          </w:p>
        </w:tc>
        <w:tc>
          <w:tcPr>
            <w:tcW w:w="1215" w:type="dxa"/>
          </w:tcPr>
          <w:p w14:paraId="15B987A6"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995AFA5"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4E7FF33B" w14:textId="77777777" w:rsidR="00AA1372" w:rsidRPr="00BB09AF" w:rsidRDefault="00AA1372" w:rsidP="00950D18">
            <w:pPr>
              <w:pStyle w:val="BodyText"/>
              <w:tabs>
                <w:tab w:val="left" w:pos="567"/>
              </w:tabs>
              <w:rPr>
                <w:rFonts w:ascii="Onest" w:hAnsi="Onest"/>
                <w:sz w:val="22"/>
                <w:szCs w:val="22"/>
              </w:rPr>
            </w:pPr>
          </w:p>
        </w:tc>
        <w:tc>
          <w:tcPr>
            <w:tcW w:w="1245" w:type="dxa"/>
          </w:tcPr>
          <w:p w14:paraId="1DA2F14F" w14:textId="77777777" w:rsidR="00AA1372" w:rsidRPr="00BB09AF" w:rsidRDefault="00AA1372" w:rsidP="00950D18">
            <w:pPr>
              <w:pStyle w:val="BodyText"/>
              <w:tabs>
                <w:tab w:val="left" w:pos="567"/>
              </w:tabs>
              <w:rPr>
                <w:rFonts w:ascii="Onest" w:hAnsi="Onest"/>
                <w:sz w:val="22"/>
                <w:szCs w:val="22"/>
              </w:rPr>
            </w:pPr>
          </w:p>
        </w:tc>
      </w:tr>
    </w:tbl>
    <w:p w14:paraId="76BAB200" w14:textId="77777777" w:rsidR="00AA1372" w:rsidRPr="00BB09AF" w:rsidRDefault="00AA1372" w:rsidP="00950D18">
      <w:pPr>
        <w:jc w:val="both"/>
        <w:rPr>
          <w:rFonts w:ascii="Onest" w:hAnsi="Onest"/>
          <w:sz w:val="22"/>
          <w:szCs w:val="22"/>
        </w:rPr>
      </w:pPr>
    </w:p>
    <w:p w14:paraId="734BA21B" w14:textId="77777777" w:rsidR="00E706C1" w:rsidRPr="00BB09AF" w:rsidRDefault="00E706C1" w:rsidP="00950D18">
      <w:pPr>
        <w:jc w:val="both"/>
        <w:rPr>
          <w:rFonts w:ascii="Onest" w:hAnsi="Onest"/>
          <w:sz w:val="22"/>
          <w:szCs w:val="22"/>
        </w:rPr>
      </w:pPr>
    </w:p>
    <w:p w14:paraId="3796EC9B"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33FFC775"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7693A27A" w14:textId="26C9C5CC" w:rsidR="00AA1372" w:rsidRPr="00BB09AF" w:rsidRDefault="009A36D5" w:rsidP="00950D18">
      <w:pPr>
        <w:jc w:val="both"/>
        <w:rPr>
          <w:rFonts w:ascii="Onest" w:eastAsia="PMingLiU" w:hAnsi="Onest"/>
          <w:sz w:val="22"/>
          <w:szCs w:val="22"/>
          <w:lang w:eastAsia="zh-CN"/>
        </w:rPr>
      </w:pPr>
      <w:r w:rsidRPr="00BB09AF">
        <w:rPr>
          <w:rFonts w:ascii="Onest" w:eastAsia="PMingLiU" w:hAnsi="Onest"/>
          <w:sz w:val="22"/>
          <w:szCs w:val="22"/>
          <w:lang w:eastAsia="zh-CN"/>
        </w:rPr>
        <w:t>Funcția</w:t>
      </w:r>
      <w:r w:rsidR="00A227F2"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A227F2" w:rsidRPr="00BB09AF">
        <w:rPr>
          <w:rFonts w:ascii="Onest" w:eastAsia="PMingLiU" w:hAnsi="Onest"/>
          <w:sz w:val="22"/>
          <w:szCs w:val="22"/>
          <w:lang w:eastAsia="zh-CN"/>
        </w:rPr>
        <w:t>: ____________________________</w:t>
      </w:r>
    </w:p>
    <w:p w14:paraId="18CD0D65" w14:textId="77777777" w:rsidR="00F43D02" w:rsidRPr="00BB09AF" w:rsidRDefault="00A227F2" w:rsidP="00F43D02">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xml:space="preserve"> _____________________________</w:t>
      </w:r>
      <w:bookmarkStart w:id="2" w:name="_Toc449692098"/>
      <w:r w:rsidRPr="00BB09AF">
        <w:rPr>
          <w:rFonts w:ascii="Onest" w:eastAsia="PMingLiU" w:hAnsi="Onest"/>
          <w:sz w:val="22"/>
          <w:szCs w:val="22"/>
          <w:lang w:eastAsia="zh-CN"/>
        </w:rPr>
        <w:t>____</w:t>
      </w:r>
    </w:p>
    <w:p w14:paraId="0D87A4E6" w14:textId="77777777" w:rsidR="00F43D02" w:rsidRPr="00BB09AF" w:rsidRDefault="00F43D02" w:rsidP="00F43D02">
      <w:pPr>
        <w:jc w:val="both"/>
        <w:rPr>
          <w:rFonts w:ascii="Onest" w:eastAsia="PMingLiU" w:hAnsi="Onest"/>
          <w:sz w:val="22"/>
          <w:szCs w:val="22"/>
          <w:lang w:eastAsia="zh-CN"/>
        </w:rPr>
      </w:pPr>
    </w:p>
    <w:p w14:paraId="27CDD0CA" w14:textId="77777777" w:rsidR="00B65C93" w:rsidRPr="00BB09AF" w:rsidRDefault="00B65C93" w:rsidP="00F43D02">
      <w:pPr>
        <w:jc w:val="both"/>
        <w:rPr>
          <w:rFonts w:ascii="Onest" w:eastAsia="PMingLiU" w:hAnsi="Onest"/>
          <w:sz w:val="22"/>
          <w:szCs w:val="22"/>
          <w:lang w:eastAsia="zh-CN"/>
        </w:rPr>
      </w:pPr>
    </w:p>
    <w:p w14:paraId="1DCFA8EE" w14:textId="77777777" w:rsidR="00B65C93" w:rsidRPr="00BB09AF" w:rsidRDefault="00B65C93" w:rsidP="00F43D02">
      <w:pPr>
        <w:jc w:val="both"/>
        <w:rPr>
          <w:rFonts w:ascii="Onest" w:eastAsia="PMingLiU" w:hAnsi="Onest"/>
          <w:sz w:val="22"/>
          <w:szCs w:val="22"/>
          <w:lang w:eastAsia="zh-CN"/>
        </w:rPr>
      </w:pPr>
    </w:p>
    <w:p w14:paraId="42907A3E" w14:textId="77777777" w:rsidR="00B65C93" w:rsidRPr="00BB09AF" w:rsidRDefault="00B65C93" w:rsidP="00F43D02">
      <w:pPr>
        <w:jc w:val="both"/>
        <w:rPr>
          <w:rFonts w:ascii="Onest" w:eastAsia="PMingLiU" w:hAnsi="Onest"/>
          <w:sz w:val="22"/>
          <w:szCs w:val="22"/>
          <w:lang w:eastAsia="zh-CN"/>
        </w:rPr>
      </w:pPr>
    </w:p>
    <w:p w14:paraId="3BAE76D0" w14:textId="77777777" w:rsidR="00B65C93" w:rsidRPr="00BB09AF" w:rsidRDefault="00B65C93" w:rsidP="00F43D02">
      <w:pPr>
        <w:jc w:val="both"/>
        <w:rPr>
          <w:rFonts w:ascii="Onest" w:eastAsia="PMingLiU" w:hAnsi="Onest"/>
          <w:sz w:val="22"/>
          <w:szCs w:val="22"/>
          <w:lang w:eastAsia="zh-CN"/>
        </w:rPr>
      </w:pPr>
    </w:p>
    <w:p w14:paraId="1BB5DAB4" w14:textId="77777777" w:rsidR="00FD0AF5" w:rsidRDefault="00FD0AF5" w:rsidP="00FD0AF5">
      <w:pPr>
        <w:jc w:val="right"/>
        <w:rPr>
          <w:rFonts w:ascii="Onest" w:hAnsi="Onest"/>
        </w:rPr>
      </w:pPr>
    </w:p>
    <w:p w14:paraId="052A6437" w14:textId="77777777" w:rsidR="00FD0AF5" w:rsidRDefault="00FD0AF5" w:rsidP="00FD0AF5">
      <w:pPr>
        <w:jc w:val="right"/>
        <w:rPr>
          <w:rFonts w:ascii="Onest" w:hAnsi="Onest"/>
        </w:rPr>
      </w:pPr>
    </w:p>
    <w:p w14:paraId="00F8E992" w14:textId="77777777" w:rsidR="00FD0AF5" w:rsidRDefault="00FD0AF5" w:rsidP="00FD0AF5">
      <w:pPr>
        <w:jc w:val="right"/>
        <w:rPr>
          <w:rFonts w:ascii="Onest" w:hAnsi="Onest"/>
        </w:rPr>
      </w:pPr>
    </w:p>
    <w:p w14:paraId="78725F3C" w14:textId="77777777" w:rsidR="00FD0AF5" w:rsidRDefault="00FD0AF5" w:rsidP="00FD0AF5">
      <w:pPr>
        <w:jc w:val="right"/>
        <w:rPr>
          <w:rFonts w:ascii="Onest" w:hAnsi="Onest"/>
        </w:rPr>
      </w:pPr>
    </w:p>
    <w:p w14:paraId="15D38F99" w14:textId="77777777" w:rsidR="00FD0AF5" w:rsidRDefault="00FD0AF5" w:rsidP="00FD0AF5">
      <w:pPr>
        <w:jc w:val="right"/>
        <w:rPr>
          <w:rFonts w:ascii="Onest" w:hAnsi="Onest"/>
        </w:rPr>
      </w:pPr>
    </w:p>
    <w:p w14:paraId="483296FD" w14:textId="77777777" w:rsidR="00FD0AF5" w:rsidRDefault="00FD0AF5" w:rsidP="00FD0AF5">
      <w:pPr>
        <w:jc w:val="right"/>
        <w:rPr>
          <w:rFonts w:ascii="Onest" w:hAnsi="Onest"/>
        </w:rPr>
      </w:pPr>
    </w:p>
    <w:p w14:paraId="77C8B701" w14:textId="77777777" w:rsidR="00FD0AF5" w:rsidRDefault="00FD0AF5" w:rsidP="00FD0AF5">
      <w:pPr>
        <w:jc w:val="right"/>
        <w:rPr>
          <w:rFonts w:ascii="Onest" w:hAnsi="Onest"/>
        </w:rPr>
      </w:pPr>
    </w:p>
    <w:p w14:paraId="2809405F" w14:textId="77777777" w:rsidR="00FD0AF5" w:rsidRDefault="00FD0AF5" w:rsidP="00FD0AF5">
      <w:pPr>
        <w:jc w:val="right"/>
        <w:rPr>
          <w:rFonts w:ascii="Onest" w:hAnsi="Onest"/>
        </w:rPr>
      </w:pPr>
    </w:p>
    <w:p w14:paraId="7AB60383" w14:textId="77777777" w:rsidR="00FD0AF5" w:rsidRDefault="00FD0AF5" w:rsidP="00FD0AF5">
      <w:pPr>
        <w:jc w:val="right"/>
        <w:rPr>
          <w:rFonts w:ascii="Onest" w:hAnsi="Onest"/>
        </w:rPr>
      </w:pPr>
    </w:p>
    <w:p w14:paraId="59FAB9CC" w14:textId="05F748F1" w:rsidR="00FD0AF5" w:rsidRPr="00AA16BF" w:rsidRDefault="00FD0AF5" w:rsidP="00FD0AF5">
      <w:pPr>
        <w:jc w:val="right"/>
        <w:rPr>
          <w:rFonts w:ascii="Onest" w:hAnsi="Onest"/>
          <w:sz w:val="22"/>
          <w:szCs w:val="22"/>
        </w:rPr>
      </w:pPr>
      <w:r w:rsidRPr="00AA16BF">
        <w:rPr>
          <w:rFonts w:ascii="Onest" w:hAnsi="Onest"/>
        </w:rPr>
        <w:t>Anexa nr. 12</w:t>
      </w:r>
    </w:p>
    <w:p w14:paraId="02B6B149" w14:textId="77777777" w:rsidR="00FD0AF5" w:rsidRPr="00AA16BF" w:rsidRDefault="00FD0AF5" w:rsidP="00FD0AF5">
      <w:pPr>
        <w:jc w:val="right"/>
        <w:rPr>
          <w:rFonts w:ascii="Onest" w:hAnsi="Onest"/>
        </w:rPr>
      </w:pPr>
      <w:r w:rsidRPr="00AA16BF">
        <w:rPr>
          <w:rFonts w:ascii="Onest" w:hAnsi="Onest"/>
        </w:rPr>
        <w:t>la Documentația standard nr._____</w:t>
      </w:r>
    </w:p>
    <w:p w14:paraId="35BBFFC2" w14:textId="77777777" w:rsidR="00FD0AF5" w:rsidRPr="00AA16BF" w:rsidRDefault="00FD0AF5" w:rsidP="00FD0AF5">
      <w:pPr>
        <w:jc w:val="right"/>
        <w:rPr>
          <w:rFonts w:ascii="Onest" w:hAnsi="Onest"/>
        </w:rPr>
      </w:pPr>
      <w:r w:rsidRPr="00AA16BF">
        <w:rPr>
          <w:rFonts w:ascii="Onest" w:hAnsi="Onest"/>
        </w:rPr>
        <w:t>din “____” ________ 20___</w:t>
      </w:r>
    </w:p>
    <w:p w14:paraId="084F7ED6" w14:textId="77777777" w:rsidR="00FD0AF5" w:rsidRPr="00AA16BF" w:rsidRDefault="00FD0AF5" w:rsidP="00FD0AF5">
      <w:pPr>
        <w:rPr>
          <w:rFonts w:ascii="Onest" w:eastAsia="PMingLiU" w:hAnsi="Onest"/>
          <w:b/>
          <w:lang w:eastAsia="zh-CN"/>
        </w:rPr>
      </w:pPr>
    </w:p>
    <w:p w14:paraId="6CC19B8D" w14:textId="77777777" w:rsidR="00FD0AF5" w:rsidRPr="00AA16BF" w:rsidRDefault="00FD0AF5" w:rsidP="00FD0AF5">
      <w:pPr>
        <w:jc w:val="center"/>
        <w:rPr>
          <w:rFonts w:ascii="Onest" w:eastAsia="PMingLiU" w:hAnsi="Onest"/>
          <w:b/>
          <w:lang w:eastAsia="zh-CN"/>
        </w:rPr>
      </w:pPr>
    </w:p>
    <w:p w14:paraId="5A7958D2" w14:textId="77777777" w:rsidR="00FD0AF5" w:rsidRPr="00AA16BF" w:rsidRDefault="00FD0AF5" w:rsidP="00FD0AF5">
      <w:pPr>
        <w:jc w:val="center"/>
        <w:rPr>
          <w:rFonts w:ascii="Onest" w:eastAsia="PMingLiU" w:hAnsi="Onest"/>
          <w:b/>
          <w:lang w:eastAsia="zh-CN"/>
        </w:rPr>
      </w:pPr>
    </w:p>
    <w:p w14:paraId="7C516001" w14:textId="77777777" w:rsidR="00FD0AF5" w:rsidRPr="00AA16BF" w:rsidRDefault="00FD0AF5" w:rsidP="00FD0AF5">
      <w:pPr>
        <w:jc w:val="center"/>
        <w:rPr>
          <w:rFonts w:ascii="Onest" w:eastAsia="PMingLiU" w:hAnsi="Onest"/>
          <w:b/>
          <w:lang w:eastAsia="zh-CN"/>
        </w:rPr>
      </w:pPr>
      <w:r w:rsidRPr="00AA16BF">
        <w:rPr>
          <w:rFonts w:ascii="Onest" w:eastAsia="PMingLiU" w:hAnsi="Onest"/>
          <w:b/>
          <w:lang w:eastAsia="zh-CN"/>
        </w:rPr>
        <w:t>DECLARAȚIE</w:t>
      </w:r>
    </w:p>
    <w:p w14:paraId="58DCFFE5" w14:textId="77777777" w:rsidR="00FD0AF5" w:rsidRPr="00AA16BF" w:rsidRDefault="00FD0AF5" w:rsidP="00FD0AF5">
      <w:pPr>
        <w:pStyle w:val="BodyText"/>
        <w:tabs>
          <w:tab w:val="left" w:pos="567"/>
        </w:tabs>
        <w:jc w:val="center"/>
        <w:rPr>
          <w:rFonts w:ascii="Onest" w:hAnsi="Onest"/>
          <w:b/>
        </w:rPr>
      </w:pPr>
      <w:r w:rsidRPr="00AA16BF">
        <w:rPr>
          <w:rFonts w:ascii="Onest" w:hAnsi="Onest"/>
          <w:b/>
        </w:rPr>
        <w:t>privind experiența similară</w:t>
      </w:r>
    </w:p>
    <w:p w14:paraId="3151E602" w14:textId="77777777" w:rsidR="00FD0AF5" w:rsidRPr="00AA16BF" w:rsidRDefault="00FD0AF5" w:rsidP="00FD0AF5">
      <w:pPr>
        <w:pStyle w:val="BodyText"/>
        <w:tabs>
          <w:tab w:val="left" w:pos="567"/>
        </w:tabs>
        <w:jc w:val="center"/>
        <w:rPr>
          <w:rFonts w:ascii="Onest" w:hAnsi="Onest"/>
          <w:b/>
          <w:szCs w:val="24"/>
        </w:rPr>
      </w:pPr>
    </w:p>
    <w:p w14:paraId="2DF1B132"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1. Denumirea și obiectul contractului_____________________________________________</w:t>
      </w:r>
    </w:p>
    <w:p w14:paraId="2C27962B"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2. Numărul și data contractului__________________________________________________</w:t>
      </w:r>
    </w:p>
    <w:p w14:paraId="05B8C2A5"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3. Denumirea/numele beneficiarului______________________________________________</w:t>
      </w:r>
    </w:p>
    <w:p w14:paraId="1C0FF14F"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4. Adresa beneficiarului________________________________________________________</w:t>
      </w:r>
    </w:p>
    <w:p w14:paraId="2AA93479"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5. Ţara______________________________________________________________________</w:t>
      </w:r>
    </w:p>
    <w:p w14:paraId="384ED874" w14:textId="77777777" w:rsidR="00FD0AF5" w:rsidRPr="00AA16BF" w:rsidRDefault="00FD0AF5" w:rsidP="00FD0AF5">
      <w:pPr>
        <w:pStyle w:val="BodyText"/>
        <w:tabs>
          <w:tab w:val="left" w:pos="567"/>
        </w:tabs>
        <w:ind w:right="-58"/>
        <w:rPr>
          <w:rFonts w:ascii="Onest" w:hAnsi="Onest"/>
          <w:szCs w:val="24"/>
        </w:rPr>
      </w:pPr>
      <w:r w:rsidRPr="00AA16BF">
        <w:rPr>
          <w:rFonts w:ascii="Onest" w:hAnsi="Onest"/>
          <w:szCs w:val="24"/>
        </w:rPr>
        <w:t>6. Calitatea în care a participat la îndeplinirea contractului_____________________________</w:t>
      </w:r>
    </w:p>
    <w:p w14:paraId="43D2B375" w14:textId="77777777" w:rsidR="00FD0AF5" w:rsidRPr="00AA16BF" w:rsidRDefault="00FD0AF5" w:rsidP="00FD0AF5">
      <w:pPr>
        <w:pStyle w:val="BodyText"/>
        <w:tabs>
          <w:tab w:val="left" w:pos="567"/>
        </w:tabs>
        <w:jc w:val="center"/>
        <w:rPr>
          <w:rFonts w:ascii="Onest" w:hAnsi="Onest"/>
          <w:sz w:val="18"/>
          <w:szCs w:val="18"/>
        </w:rPr>
      </w:pPr>
      <w:r w:rsidRPr="00AA16BF">
        <w:rPr>
          <w:rFonts w:ascii="Onest" w:hAnsi="Onest"/>
          <w:sz w:val="18"/>
          <w:szCs w:val="18"/>
        </w:rPr>
        <w:t xml:space="preserve">                                                                                                                               (se notează opțiunea corespunzătoare)</w:t>
      </w:r>
    </w:p>
    <w:p w14:paraId="053B56C4" w14:textId="77777777" w:rsidR="00FD0AF5" w:rsidRPr="00AA16BF" w:rsidRDefault="00FD0AF5" w:rsidP="00FD0AF5">
      <w:pPr>
        <w:pStyle w:val="BodyText"/>
        <w:numPr>
          <w:ilvl w:val="0"/>
          <w:numId w:val="8"/>
        </w:numPr>
        <w:tabs>
          <w:tab w:val="left" w:pos="567"/>
        </w:tabs>
        <w:ind w:hanging="1429"/>
        <w:jc w:val="both"/>
        <w:rPr>
          <w:rFonts w:ascii="Onest" w:hAnsi="Onest"/>
          <w:szCs w:val="24"/>
        </w:rPr>
      </w:pPr>
      <w:r w:rsidRPr="00AA16BF">
        <w:rPr>
          <w:rFonts w:ascii="Onest" w:hAnsi="Onest"/>
          <w:szCs w:val="24"/>
        </w:rPr>
        <w:t>antreprenorul sau antreprenorul general (lider de asociație)</w:t>
      </w:r>
    </w:p>
    <w:p w14:paraId="507C46B6" w14:textId="77777777" w:rsidR="00FD0AF5" w:rsidRPr="00AA16BF" w:rsidRDefault="00FD0AF5" w:rsidP="00FD0AF5">
      <w:pPr>
        <w:pStyle w:val="BodyText"/>
        <w:numPr>
          <w:ilvl w:val="0"/>
          <w:numId w:val="8"/>
        </w:numPr>
        <w:tabs>
          <w:tab w:val="left" w:pos="567"/>
        </w:tabs>
        <w:ind w:left="0" w:firstLine="0"/>
        <w:jc w:val="both"/>
        <w:rPr>
          <w:rFonts w:ascii="Onest" w:hAnsi="Onest"/>
          <w:szCs w:val="24"/>
        </w:rPr>
      </w:pPr>
      <w:r w:rsidRPr="00AA16BF">
        <w:rPr>
          <w:rFonts w:ascii="Onest" w:hAnsi="Onest"/>
          <w:szCs w:val="24"/>
        </w:rPr>
        <w:t>antreprenor asociat</w:t>
      </w:r>
    </w:p>
    <w:p w14:paraId="4AB1A615" w14:textId="77777777" w:rsidR="00FD0AF5" w:rsidRPr="00AA16BF" w:rsidRDefault="00FD0AF5" w:rsidP="00FD0AF5">
      <w:pPr>
        <w:pStyle w:val="BodyText"/>
        <w:numPr>
          <w:ilvl w:val="0"/>
          <w:numId w:val="8"/>
        </w:numPr>
        <w:tabs>
          <w:tab w:val="left" w:pos="567"/>
        </w:tabs>
        <w:ind w:left="0" w:firstLine="0"/>
        <w:jc w:val="both"/>
        <w:rPr>
          <w:rFonts w:ascii="Onest" w:hAnsi="Onest"/>
          <w:szCs w:val="24"/>
        </w:rPr>
      </w:pPr>
      <w:r w:rsidRPr="00AA16BF">
        <w:rPr>
          <w:rFonts w:ascii="Onest" w:hAnsi="Onest"/>
          <w:szCs w:val="24"/>
        </w:rPr>
        <w:t>subantreprenor</w:t>
      </w:r>
    </w:p>
    <w:p w14:paraId="1C3D5809"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7.  Valoarea contractului</w:t>
      </w:r>
      <w:r w:rsidRPr="00AA16BF">
        <w:rPr>
          <w:rFonts w:ascii="Onest" w:hAnsi="Onest"/>
          <w:szCs w:val="24"/>
        </w:rPr>
        <w:tab/>
      </w:r>
      <w:r w:rsidRPr="00AA16BF">
        <w:rPr>
          <w:rFonts w:ascii="Onest" w:hAnsi="Onest"/>
          <w:szCs w:val="24"/>
        </w:rPr>
        <w:tab/>
        <w:t xml:space="preserve">exprimată în moneda      </w:t>
      </w:r>
      <w:r w:rsidRPr="00AA16BF">
        <w:rPr>
          <w:rFonts w:ascii="Onest" w:hAnsi="Onest"/>
          <w:szCs w:val="24"/>
        </w:rPr>
        <w:tab/>
        <w:t xml:space="preserve">     exprimată</w:t>
      </w:r>
    </w:p>
    <w:p w14:paraId="78671407"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 xml:space="preserve">                                                            în care s-a                       </w:t>
      </w:r>
      <w:r w:rsidRPr="00AA16BF">
        <w:rPr>
          <w:rFonts w:ascii="Onest" w:hAnsi="Onest"/>
          <w:szCs w:val="24"/>
        </w:rPr>
        <w:tab/>
        <w:t xml:space="preserve">     în echivalent</w:t>
      </w:r>
    </w:p>
    <w:p w14:paraId="25784AAE" w14:textId="77777777" w:rsidR="00FD0AF5" w:rsidRPr="00AA16BF" w:rsidRDefault="00FD0AF5" w:rsidP="00FD0AF5">
      <w:pPr>
        <w:pStyle w:val="BodyText"/>
        <w:tabs>
          <w:tab w:val="left" w:pos="567"/>
          <w:tab w:val="left" w:pos="5670"/>
        </w:tabs>
        <w:jc w:val="center"/>
        <w:rPr>
          <w:rFonts w:ascii="Onest" w:hAnsi="Onest"/>
          <w:szCs w:val="24"/>
        </w:rPr>
      </w:pPr>
      <w:r w:rsidRPr="00AA16BF">
        <w:rPr>
          <w:rFonts w:ascii="Onest" w:hAnsi="Onest"/>
          <w:szCs w:val="24"/>
        </w:rPr>
        <w:t xml:space="preserve">încheiat contractul     </w:t>
      </w:r>
      <w:r w:rsidRPr="00AA16BF">
        <w:rPr>
          <w:rFonts w:ascii="Onest" w:hAnsi="Onest"/>
          <w:szCs w:val="24"/>
        </w:rPr>
        <w:tab/>
        <w:t>dolari SUA</w:t>
      </w:r>
    </w:p>
    <w:p w14:paraId="12D5ABB0"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 xml:space="preserve">a) inițială (la data semnării contractului )    _________________ </w:t>
      </w:r>
      <w:r w:rsidRPr="00AA16BF">
        <w:rPr>
          <w:rFonts w:ascii="Onest" w:hAnsi="Onest"/>
          <w:szCs w:val="24"/>
        </w:rPr>
        <w:tab/>
        <w:t xml:space="preserve">    __________________</w:t>
      </w:r>
    </w:p>
    <w:p w14:paraId="2A283470"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 xml:space="preserve">b) finală </w:t>
      </w:r>
      <w:r w:rsidRPr="00AA16BF">
        <w:rPr>
          <w:rFonts w:ascii="Onest" w:hAnsi="Onest"/>
        </w:rPr>
        <w:t>(la data  finalizării contractului)    _________________</w:t>
      </w:r>
      <w:r w:rsidRPr="00AA16BF">
        <w:rPr>
          <w:rFonts w:ascii="Onest" w:hAnsi="Onest"/>
        </w:rPr>
        <w:tab/>
        <w:t xml:space="preserve">    __________________</w:t>
      </w:r>
    </w:p>
    <w:p w14:paraId="63707AB0"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8. Dacă au fost litigii privind îndeplinirea contractului, natura acestora şi modul lor de soluţionare:_________________________________________________________________</w:t>
      </w:r>
    </w:p>
    <w:p w14:paraId="6D1F8F25"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9. Perioada de executare a lucrării (luni)</w:t>
      </w:r>
    </w:p>
    <w:p w14:paraId="6EC37D25" w14:textId="77777777" w:rsidR="00FD0AF5" w:rsidRPr="00AA16BF" w:rsidRDefault="00FD0AF5" w:rsidP="00FD0AF5">
      <w:pPr>
        <w:pStyle w:val="BodyText"/>
        <w:numPr>
          <w:ilvl w:val="0"/>
          <w:numId w:val="29"/>
        </w:numPr>
        <w:tabs>
          <w:tab w:val="left" w:pos="567"/>
          <w:tab w:val="left" w:pos="1080"/>
        </w:tabs>
        <w:jc w:val="both"/>
        <w:rPr>
          <w:rFonts w:ascii="Onest" w:hAnsi="Onest"/>
          <w:szCs w:val="24"/>
        </w:rPr>
      </w:pPr>
      <w:r w:rsidRPr="00AA16BF">
        <w:rPr>
          <w:rFonts w:ascii="Onest" w:hAnsi="Onest"/>
          <w:szCs w:val="24"/>
        </w:rPr>
        <w:t>contractată_____________________________________________________________</w:t>
      </w:r>
    </w:p>
    <w:p w14:paraId="5CA4D446" w14:textId="77777777" w:rsidR="00FD0AF5" w:rsidRPr="00AA16BF" w:rsidRDefault="00FD0AF5" w:rsidP="00FD0AF5">
      <w:pPr>
        <w:pStyle w:val="BodyText"/>
        <w:numPr>
          <w:ilvl w:val="0"/>
          <w:numId w:val="29"/>
        </w:numPr>
        <w:tabs>
          <w:tab w:val="left" w:pos="567"/>
          <w:tab w:val="left" w:pos="1080"/>
        </w:tabs>
        <w:jc w:val="both"/>
        <w:rPr>
          <w:rFonts w:ascii="Onest" w:hAnsi="Onest"/>
          <w:szCs w:val="24"/>
        </w:rPr>
      </w:pPr>
      <w:r w:rsidRPr="00AA16BF">
        <w:rPr>
          <w:rFonts w:ascii="Onest" w:hAnsi="Onest"/>
          <w:szCs w:val="24"/>
        </w:rPr>
        <w:t>efectiv realizată_________________________________________________________</w:t>
      </w:r>
    </w:p>
    <w:p w14:paraId="3A70678F" w14:textId="77777777" w:rsidR="00FD0AF5" w:rsidRPr="00AA16BF" w:rsidRDefault="00FD0AF5" w:rsidP="00FD0AF5">
      <w:pPr>
        <w:pStyle w:val="BodyText"/>
        <w:numPr>
          <w:ilvl w:val="0"/>
          <w:numId w:val="29"/>
        </w:numPr>
        <w:tabs>
          <w:tab w:val="left" w:pos="567"/>
          <w:tab w:val="left" w:pos="1080"/>
        </w:tabs>
        <w:jc w:val="both"/>
        <w:rPr>
          <w:rFonts w:ascii="Onest" w:hAnsi="Onest"/>
          <w:szCs w:val="24"/>
        </w:rPr>
      </w:pPr>
      <w:r w:rsidRPr="00AA16BF">
        <w:rPr>
          <w:rFonts w:ascii="Onest" w:hAnsi="Onest"/>
          <w:szCs w:val="24"/>
        </w:rPr>
        <w:t>motivul de decalare a termenului contractat (dacă este cazul), care va fi susținut pe bază de acte adiționale încheiate cu beneficiarul___________________________________________________________</w:t>
      </w:r>
    </w:p>
    <w:p w14:paraId="0541A288"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10. Numărul şi data procesului-verbal de recepție la terminarea lucrărilor _________________</w:t>
      </w:r>
    </w:p>
    <w:p w14:paraId="4204FD1E" w14:textId="77777777" w:rsidR="00FD0AF5" w:rsidRPr="00AA16BF" w:rsidRDefault="00FD0AF5" w:rsidP="00FD0AF5">
      <w:pPr>
        <w:pStyle w:val="BodyText"/>
        <w:tabs>
          <w:tab w:val="left" w:pos="567"/>
        </w:tabs>
        <w:rPr>
          <w:rFonts w:ascii="Onest" w:hAnsi="Onest"/>
          <w:szCs w:val="24"/>
        </w:rPr>
      </w:pPr>
      <w:r w:rsidRPr="00AA16BF">
        <w:rPr>
          <w:rFonts w:ascii="Onest" w:hAnsi="Onest"/>
          <w:szCs w:val="24"/>
        </w:rPr>
        <w:t>11. Principalele remedieri și completări înscrise în procesul-verbal de recepție____________</w:t>
      </w:r>
    </w:p>
    <w:p w14:paraId="546F4D33" w14:textId="77777777" w:rsidR="00FD0AF5" w:rsidRPr="00AA16BF" w:rsidRDefault="00FD0AF5" w:rsidP="00FD0AF5">
      <w:pPr>
        <w:pStyle w:val="BodyText"/>
        <w:tabs>
          <w:tab w:val="left" w:pos="567"/>
        </w:tabs>
        <w:jc w:val="both"/>
        <w:rPr>
          <w:rFonts w:ascii="Onest" w:hAnsi="Onest"/>
          <w:szCs w:val="24"/>
        </w:rPr>
      </w:pPr>
      <w:r w:rsidRPr="00AA16BF">
        <w:rPr>
          <w:rFonts w:ascii="Onest" w:hAnsi="Onest"/>
          <w:szCs w:val="24"/>
        </w:rPr>
        <w:t>12. Alte aspecte relevante prin care ofertantul își susține experiența similară, cu referire în mod special la suprafețe sau volume fizice ale principalelor capacități și categorii de lucrări prevăzute în contracte _________________________________</w:t>
      </w:r>
    </w:p>
    <w:p w14:paraId="4CF18D8B" w14:textId="77777777" w:rsidR="00FD0AF5" w:rsidRPr="00AA16BF" w:rsidRDefault="00FD0AF5" w:rsidP="00FD0AF5">
      <w:pPr>
        <w:pStyle w:val="BodyText"/>
        <w:tabs>
          <w:tab w:val="left" w:pos="567"/>
        </w:tabs>
        <w:rPr>
          <w:rFonts w:ascii="Onest" w:hAnsi="Onest"/>
          <w:szCs w:val="24"/>
        </w:rPr>
      </w:pPr>
      <w:r w:rsidRPr="00AA16BF">
        <w:rPr>
          <w:rFonts w:ascii="Onest" w:eastAsia="MS Mincho" w:hAnsi="Onest"/>
          <w:lang w:eastAsia="zh-CN"/>
        </w:rPr>
        <w:t>Data completării:______________________</w:t>
      </w:r>
    </w:p>
    <w:p w14:paraId="69CFFC8A" w14:textId="77777777" w:rsidR="00FD0AF5" w:rsidRPr="00AA16BF" w:rsidRDefault="00FD0AF5" w:rsidP="00FD0AF5">
      <w:pPr>
        <w:jc w:val="both"/>
        <w:rPr>
          <w:rFonts w:ascii="Onest" w:eastAsia="PMingLiU" w:hAnsi="Onest"/>
          <w:lang w:eastAsia="zh-CN"/>
        </w:rPr>
      </w:pPr>
      <w:r w:rsidRPr="00AA16BF">
        <w:rPr>
          <w:rFonts w:ascii="Onest" w:eastAsia="PMingLiU" w:hAnsi="Onest"/>
          <w:lang w:eastAsia="zh-CN"/>
        </w:rPr>
        <w:t>Semnat: _____________________________</w:t>
      </w:r>
    </w:p>
    <w:p w14:paraId="6B181B50" w14:textId="77777777" w:rsidR="00FD0AF5" w:rsidRPr="00AA16BF" w:rsidRDefault="00FD0AF5" w:rsidP="00FD0AF5">
      <w:pPr>
        <w:jc w:val="both"/>
        <w:rPr>
          <w:rFonts w:ascii="Onest" w:eastAsia="PMingLiU" w:hAnsi="Onest"/>
          <w:lang w:eastAsia="zh-CN"/>
        </w:rPr>
      </w:pPr>
      <w:r w:rsidRPr="00AA16BF">
        <w:rPr>
          <w:rFonts w:ascii="Onest" w:eastAsia="PMingLiU" w:hAnsi="Onest"/>
          <w:lang w:eastAsia="zh-CN"/>
        </w:rPr>
        <w:t>Nume: ______________________________</w:t>
      </w:r>
    </w:p>
    <w:p w14:paraId="16DCBC75" w14:textId="77777777" w:rsidR="00FD0AF5" w:rsidRPr="00AA16BF" w:rsidRDefault="00FD0AF5" w:rsidP="00FD0AF5">
      <w:pPr>
        <w:jc w:val="both"/>
        <w:rPr>
          <w:rFonts w:ascii="Onest" w:eastAsia="PMingLiU" w:hAnsi="Onest"/>
          <w:lang w:eastAsia="zh-CN"/>
        </w:rPr>
      </w:pPr>
      <w:r w:rsidRPr="00AA16BF">
        <w:rPr>
          <w:rFonts w:ascii="Onest" w:eastAsia="PMingLiU" w:hAnsi="Onest"/>
          <w:lang w:eastAsia="zh-CN"/>
        </w:rPr>
        <w:lastRenderedPageBreak/>
        <w:t>Funcția în cadrul întreprinderii: ____________________________</w:t>
      </w:r>
    </w:p>
    <w:p w14:paraId="2D3699AA" w14:textId="77777777" w:rsidR="00FD0AF5" w:rsidRPr="00AA16BF" w:rsidRDefault="00FD0AF5" w:rsidP="00FD0AF5">
      <w:pPr>
        <w:jc w:val="both"/>
        <w:rPr>
          <w:rFonts w:ascii="Onest" w:eastAsia="PMingLiU" w:hAnsi="Onest"/>
          <w:b/>
          <w:lang w:eastAsia="zh-CN"/>
        </w:rPr>
      </w:pPr>
      <w:r w:rsidRPr="00AA16BF">
        <w:rPr>
          <w:rFonts w:ascii="Onest" w:eastAsia="PMingLiU" w:hAnsi="Onest"/>
          <w:lang w:eastAsia="zh-CN"/>
        </w:rPr>
        <w:t>Denumirea întreprinderii: __________________________</w:t>
      </w:r>
    </w:p>
    <w:p w14:paraId="2F10DEAF" w14:textId="77777777" w:rsidR="00B65C93" w:rsidRPr="00BB09AF" w:rsidRDefault="00B65C93" w:rsidP="00F43D02">
      <w:pPr>
        <w:jc w:val="both"/>
        <w:rPr>
          <w:rFonts w:ascii="Onest" w:eastAsia="PMingLiU" w:hAnsi="Onest"/>
          <w:sz w:val="22"/>
          <w:szCs w:val="22"/>
          <w:lang w:eastAsia="zh-CN"/>
        </w:rPr>
      </w:pPr>
    </w:p>
    <w:p w14:paraId="353BA03D" w14:textId="77777777" w:rsidR="00B65C93" w:rsidRPr="00BB09AF" w:rsidRDefault="00B65C93" w:rsidP="00F43D02">
      <w:pPr>
        <w:jc w:val="both"/>
        <w:rPr>
          <w:rFonts w:ascii="Onest" w:eastAsia="PMingLiU" w:hAnsi="Onest"/>
          <w:sz w:val="22"/>
          <w:szCs w:val="22"/>
          <w:lang w:eastAsia="zh-CN"/>
        </w:rPr>
      </w:pPr>
    </w:p>
    <w:p w14:paraId="4B7F14A2" w14:textId="77777777" w:rsidR="00B65C93" w:rsidRPr="00BB09AF" w:rsidRDefault="00B65C93" w:rsidP="00F43D02">
      <w:pPr>
        <w:jc w:val="both"/>
        <w:rPr>
          <w:rFonts w:ascii="Onest" w:eastAsia="PMingLiU" w:hAnsi="Onest"/>
          <w:sz w:val="22"/>
          <w:szCs w:val="22"/>
          <w:lang w:eastAsia="zh-CN"/>
        </w:rPr>
      </w:pPr>
    </w:p>
    <w:p w14:paraId="654767D6" w14:textId="77777777" w:rsidR="00B65C93" w:rsidRPr="00BB09AF" w:rsidRDefault="00B65C93" w:rsidP="00F43D02">
      <w:pPr>
        <w:jc w:val="both"/>
        <w:rPr>
          <w:rFonts w:ascii="Onest" w:eastAsia="PMingLiU" w:hAnsi="Onest"/>
          <w:sz w:val="22"/>
          <w:szCs w:val="22"/>
          <w:lang w:eastAsia="zh-CN"/>
        </w:rPr>
      </w:pPr>
    </w:p>
    <w:p w14:paraId="7F67668A" w14:textId="77777777" w:rsidR="00B65C93" w:rsidRPr="00BB09AF" w:rsidRDefault="00B65C93" w:rsidP="00F43D02">
      <w:pPr>
        <w:jc w:val="both"/>
        <w:rPr>
          <w:rFonts w:ascii="Onest" w:eastAsia="PMingLiU" w:hAnsi="Onest"/>
          <w:sz w:val="22"/>
          <w:szCs w:val="22"/>
          <w:lang w:eastAsia="zh-CN"/>
        </w:rPr>
      </w:pPr>
    </w:p>
    <w:p w14:paraId="3CD5A841" w14:textId="76673F96" w:rsidR="00B65C93" w:rsidRPr="00BB09AF" w:rsidRDefault="00B65C93" w:rsidP="00F43D02">
      <w:pPr>
        <w:jc w:val="both"/>
        <w:rPr>
          <w:rFonts w:ascii="Onest" w:eastAsia="PMingLiU" w:hAnsi="Onest"/>
          <w:sz w:val="22"/>
          <w:szCs w:val="22"/>
          <w:lang w:eastAsia="zh-CN"/>
        </w:rPr>
      </w:pPr>
    </w:p>
    <w:p w14:paraId="71FF4424" w14:textId="68E61395" w:rsidR="00601A5C" w:rsidRPr="00BB09AF" w:rsidRDefault="00601A5C" w:rsidP="00F43D02">
      <w:pPr>
        <w:jc w:val="both"/>
        <w:rPr>
          <w:rFonts w:ascii="Onest" w:eastAsia="PMingLiU" w:hAnsi="Onest"/>
          <w:sz w:val="22"/>
          <w:szCs w:val="22"/>
          <w:lang w:eastAsia="zh-CN"/>
        </w:rPr>
      </w:pPr>
    </w:p>
    <w:p w14:paraId="5D8A3ABB" w14:textId="77777777" w:rsidR="00601A5C" w:rsidRPr="00BB09AF" w:rsidRDefault="00601A5C" w:rsidP="00F43D02">
      <w:pPr>
        <w:jc w:val="both"/>
        <w:rPr>
          <w:rFonts w:ascii="Onest" w:eastAsia="PMingLiU" w:hAnsi="Onest"/>
          <w:sz w:val="22"/>
          <w:szCs w:val="22"/>
          <w:lang w:eastAsia="zh-CN"/>
        </w:rPr>
      </w:pPr>
    </w:p>
    <w:p w14:paraId="6BA4A3A5" w14:textId="77777777" w:rsidR="00B65C93" w:rsidRPr="00BB09AF" w:rsidRDefault="00B65C93" w:rsidP="00F43D02">
      <w:pPr>
        <w:jc w:val="both"/>
        <w:rPr>
          <w:rFonts w:ascii="Onest" w:eastAsia="PMingLiU" w:hAnsi="Onest"/>
          <w:sz w:val="22"/>
          <w:szCs w:val="22"/>
          <w:lang w:eastAsia="zh-CN"/>
        </w:rPr>
      </w:pPr>
    </w:p>
    <w:p w14:paraId="6EC64737" w14:textId="77777777" w:rsidR="00C109BD" w:rsidRPr="00BB09AF" w:rsidRDefault="00C109BD" w:rsidP="00F75639">
      <w:pPr>
        <w:jc w:val="right"/>
        <w:rPr>
          <w:rFonts w:ascii="Onest" w:hAnsi="Onest"/>
          <w:sz w:val="22"/>
          <w:szCs w:val="22"/>
        </w:rPr>
      </w:pPr>
    </w:p>
    <w:p w14:paraId="513E54D0" w14:textId="4B6EEF09" w:rsidR="00BA7FF4" w:rsidRPr="00BB09AF" w:rsidRDefault="00BA7FF4" w:rsidP="00BA7FF4">
      <w:pPr>
        <w:jc w:val="right"/>
        <w:rPr>
          <w:rFonts w:ascii="Onest" w:hAnsi="Onest"/>
          <w:sz w:val="22"/>
          <w:szCs w:val="22"/>
        </w:rPr>
      </w:pPr>
      <w:bookmarkStart w:id="3" w:name="_Toc449692109"/>
      <w:bookmarkEnd w:id="2"/>
      <w:r w:rsidRPr="00BB09AF">
        <w:rPr>
          <w:rFonts w:ascii="Onest" w:hAnsi="Onest"/>
          <w:sz w:val="22"/>
          <w:szCs w:val="22"/>
        </w:rPr>
        <w:t>Anexa nr.</w:t>
      </w:r>
      <w:r w:rsidR="00FF430B" w:rsidRPr="00BB09AF">
        <w:rPr>
          <w:rFonts w:ascii="Onest" w:hAnsi="Onest"/>
          <w:sz w:val="22"/>
          <w:szCs w:val="22"/>
        </w:rPr>
        <w:t xml:space="preserve"> </w:t>
      </w:r>
      <w:r w:rsidR="00BE49DD" w:rsidRPr="00BB09AF">
        <w:rPr>
          <w:rFonts w:ascii="Onest" w:hAnsi="Onest"/>
          <w:sz w:val="22"/>
          <w:szCs w:val="22"/>
        </w:rPr>
        <w:t>1</w:t>
      </w:r>
      <w:r w:rsidR="00EF4276" w:rsidRPr="00BB09AF">
        <w:rPr>
          <w:rFonts w:ascii="Onest" w:hAnsi="Onest"/>
          <w:sz w:val="22"/>
          <w:szCs w:val="22"/>
        </w:rPr>
        <w:t>3</w:t>
      </w:r>
    </w:p>
    <w:p w14:paraId="5F48A220"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00809B6B"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0D6F9A9" w14:textId="77777777" w:rsidR="002D6E71" w:rsidRPr="00BB09AF" w:rsidRDefault="002D6E71" w:rsidP="009A7C84">
      <w:pPr>
        <w:jc w:val="center"/>
        <w:rPr>
          <w:rFonts w:ascii="Onest" w:eastAsia="PMingLiU" w:hAnsi="Onest"/>
          <w:b/>
          <w:sz w:val="22"/>
          <w:szCs w:val="22"/>
          <w:lang w:eastAsia="zh-CN"/>
        </w:rPr>
      </w:pPr>
    </w:p>
    <w:p w14:paraId="3234C587" w14:textId="77777777" w:rsidR="002D6E71" w:rsidRPr="00BB09AF" w:rsidRDefault="002D6E71" w:rsidP="009A7C84">
      <w:pPr>
        <w:jc w:val="center"/>
        <w:rPr>
          <w:rFonts w:ascii="Onest" w:eastAsia="PMingLiU" w:hAnsi="Onest"/>
          <w:b/>
          <w:sz w:val="22"/>
          <w:szCs w:val="22"/>
          <w:lang w:eastAsia="zh-CN"/>
        </w:rPr>
      </w:pPr>
    </w:p>
    <w:p w14:paraId="25C8D6D2" w14:textId="77777777" w:rsidR="0077513C" w:rsidRPr="00BB09AF" w:rsidRDefault="0077513C" w:rsidP="009A7C84">
      <w:pPr>
        <w:jc w:val="center"/>
        <w:rPr>
          <w:rFonts w:ascii="Onest" w:eastAsia="PMingLiU" w:hAnsi="Onest"/>
          <w:b/>
          <w:sz w:val="22"/>
          <w:szCs w:val="22"/>
          <w:lang w:eastAsia="zh-CN"/>
        </w:rPr>
      </w:pPr>
    </w:p>
    <w:bookmarkEnd w:id="3"/>
    <w:p w14:paraId="2D8A9806" w14:textId="77777777" w:rsidR="00B14173" w:rsidRPr="00BB09AF" w:rsidRDefault="00B14173" w:rsidP="009A7C84">
      <w:pPr>
        <w:jc w:val="center"/>
        <w:rPr>
          <w:rFonts w:ascii="Onest" w:hAnsi="Onest"/>
          <w:b/>
          <w:sz w:val="22"/>
          <w:szCs w:val="22"/>
        </w:rPr>
      </w:pPr>
    </w:p>
    <w:p w14:paraId="38F6D8B3" w14:textId="77777777" w:rsidR="002B5DEF" w:rsidRPr="00BB09AF" w:rsidRDefault="00A227F2" w:rsidP="009A7C84">
      <w:pPr>
        <w:pStyle w:val="BodyText"/>
        <w:tabs>
          <w:tab w:val="left" w:pos="567"/>
        </w:tabs>
        <w:jc w:val="center"/>
        <w:rPr>
          <w:rFonts w:ascii="Onest" w:eastAsia="PMingLiU" w:hAnsi="Onest"/>
          <w:b/>
          <w:sz w:val="22"/>
          <w:szCs w:val="22"/>
          <w:lang w:eastAsia="zh-CN"/>
        </w:rPr>
      </w:pPr>
      <w:r w:rsidRPr="00BB09AF">
        <w:rPr>
          <w:rFonts w:ascii="Onest" w:eastAsia="PMingLiU" w:hAnsi="Onest"/>
          <w:b/>
          <w:sz w:val="22"/>
          <w:szCs w:val="22"/>
          <w:lang w:eastAsia="zh-CN"/>
        </w:rPr>
        <w:t xml:space="preserve">DECLARAȚIE </w:t>
      </w:r>
    </w:p>
    <w:p w14:paraId="70E41F8B" w14:textId="77777777" w:rsidR="00AA1372" w:rsidRPr="00BB09AF" w:rsidRDefault="00A227F2" w:rsidP="009A7C84">
      <w:pPr>
        <w:pStyle w:val="BodyText"/>
        <w:tabs>
          <w:tab w:val="left" w:pos="567"/>
        </w:tabs>
        <w:jc w:val="center"/>
        <w:rPr>
          <w:rFonts w:ascii="Onest" w:hAnsi="Onest"/>
          <w:b/>
          <w:sz w:val="22"/>
          <w:szCs w:val="22"/>
        </w:rPr>
      </w:pPr>
      <w:r w:rsidRPr="00BB09AF">
        <w:rPr>
          <w:rFonts w:ascii="Onest" w:eastAsia="PMingLiU" w:hAnsi="Onest"/>
          <w:b/>
          <w:sz w:val="22"/>
          <w:szCs w:val="22"/>
          <w:lang w:eastAsia="zh-CN"/>
        </w:rPr>
        <w:t xml:space="preserve">privind </w:t>
      </w:r>
      <w:r w:rsidRPr="00BB09AF">
        <w:rPr>
          <w:rFonts w:ascii="Onest" w:hAnsi="Onest"/>
          <w:b/>
          <w:sz w:val="22"/>
          <w:szCs w:val="22"/>
        </w:rPr>
        <w:t>lista principalelor lucrări executate în ultimul an de activitate</w:t>
      </w:r>
    </w:p>
    <w:p w14:paraId="7A9B1380" w14:textId="77777777" w:rsidR="00AA1372" w:rsidRPr="00BB09AF" w:rsidRDefault="00AA1372" w:rsidP="009A7C84">
      <w:pPr>
        <w:pStyle w:val="BodyText"/>
        <w:tabs>
          <w:tab w:val="left" w:pos="567"/>
        </w:tabs>
        <w:rPr>
          <w:rFonts w:ascii="Onest" w:hAnsi="Onest"/>
          <w:b/>
          <w:sz w:val="22"/>
          <w:szCs w:val="22"/>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BB09AF"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Nr</w:t>
            </w:r>
          </w:p>
          <w:p w14:paraId="2842057D" w14:textId="77777777" w:rsidR="0022237A" w:rsidRPr="00BB09AF" w:rsidRDefault="00A227F2" w:rsidP="00196AB4">
            <w:pPr>
              <w:jc w:val="center"/>
              <w:rPr>
                <w:rFonts w:ascii="Onest" w:hAnsi="Onest"/>
                <w:b/>
                <w:bCs/>
                <w:sz w:val="22"/>
                <w:szCs w:val="22"/>
                <w:lang w:eastAsia="zh-CN"/>
              </w:rPr>
            </w:pPr>
            <w:r w:rsidRPr="00BB09AF">
              <w:rPr>
                <w:rFonts w:ascii="Onest" w:hAnsi="Onest"/>
                <w:b/>
                <w:bCs/>
                <w:sz w:val="22"/>
                <w:szCs w:val="22"/>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Obiect</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Denumirea/nume</w:t>
            </w:r>
            <w:r w:rsidR="00F460DA" w:rsidRPr="00BB09AF">
              <w:rPr>
                <w:rFonts w:ascii="Onest" w:hAnsi="Onest"/>
                <w:b/>
                <w:bCs/>
                <w:sz w:val="22"/>
                <w:szCs w:val="22"/>
              </w:rPr>
              <w:t>le</w:t>
            </w:r>
            <w:r w:rsidRPr="00BB09AF">
              <w:rPr>
                <w:rFonts w:ascii="Onest" w:hAnsi="Onest"/>
                <w:b/>
                <w:bCs/>
                <w:sz w:val="22"/>
                <w:szCs w:val="22"/>
              </w:rPr>
              <w:t xml:space="preserve"> beneficiar</w:t>
            </w:r>
            <w:r w:rsidR="00F460DA" w:rsidRPr="00BB09AF">
              <w:rPr>
                <w:rFonts w:ascii="Onest" w:hAnsi="Onest"/>
                <w:b/>
                <w:bCs/>
                <w:sz w:val="22"/>
                <w:szCs w:val="22"/>
              </w:rPr>
              <w:t>ului</w:t>
            </w:r>
            <w:r w:rsidRPr="00BB09AF">
              <w:rPr>
                <w:rFonts w:ascii="Onest" w:hAnsi="Onest"/>
                <w:b/>
                <w:bCs/>
                <w:sz w:val="22"/>
                <w:szCs w:val="22"/>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Calitatea antreprenorului</w:t>
            </w:r>
            <w:r w:rsidRPr="00BB09AF">
              <w:rPr>
                <w:rFonts w:ascii="Onest" w:hAnsi="Onest"/>
                <w:b/>
                <w:bCs/>
                <w:sz w:val="22"/>
                <w:szCs w:val="22"/>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Preţ</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r w:rsidRPr="00BB09AF">
              <w:rPr>
                <w:rFonts w:ascii="Onest" w:hAnsi="Onest"/>
                <w:b/>
                <w:bCs/>
                <w:sz w:val="22"/>
                <w:szCs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Numărul şi data procesului-verbal de recepţie la terminarea lucrărilor</w:t>
            </w:r>
          </w:p>
        </w:tc>
      </w:tr>
      <w:tr w:rsidR="00AA1372" w:rsidRPr="00BB09AF"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1</w:t>
            </w:r>
          </w:p>
        </w:tc>
        <w:tc>
          <w:tcPr>
            <w:tcW w:w="1520" w:type="dxa"/>
            <w:tcBorders>
              <w:top w:val="nil"/>
              <w:left w:val="nil"/>
              <w:bottom w:val="single" w:sz="4" w:space="0" w:color="auto"/>
              <w:right w:val="single" w:sz="4" w:space="0" w:color="auto"/>
            </w:tcBorders>
            <w:vAlign w:val="center"/>
          </w:tcPr>
          <w:p w14:paraId="56D2555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5E20D7ED"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D087976"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287FF4"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61C1968B"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AB949B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2</w:t>
            </w:r>
          </w:p>
        </w:tc>
        <w:tc>
          <w:tcPr>
            <w:tcW w:w="1520" w:type="dxa"/>
            <w:tcBorders>
              <w:top w:val="nil"/>
              <w:left w:val="nil"/>
              <w:bottom w:val="single" w:sz="4" w:space="0" w:color="auto"/>
              <w:right w:val="single" w:sz="4" w:space="0" w:color="auto"/>
            </w:tcBorders>
            <w:vAlign w:val="center"/>
          </w:tcPr>
          <w:p w14:paraId="662B18C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1E61E38F"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C639BF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0462793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50D02451"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C0E174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w:t>
            </w:r>
          </w:p>
        </w:tc>
        <w:tc>
          <w:tcPr>
            <w:tcW w:w="1520" w:type="dxa"/>
            <w:tcBorders>
              <w:top w:val="nil"/>
              <w:left w:val="nil"/>
              <w:bottom w:val="single" w:sz="4" w:space="0" w:color="auto"/>
              <w:right w:val="single" w:sz="4" w:space="0" w:color="auto"/>
            </w:tcBorders>
            <w:vAlign w:val="center"/>
          </w:tcPr>
          <w:p w14:paraId="12D5C22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2D8610BC"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0B3CC97A"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60A043E"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519DD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0B20D00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bl>
    <w:p w14:paraId="1537BC39" w14:textId="77777777" w:rsidR="00AB1EC3" w:rsidRPr="00BB09AF" w:rsidRDefault="00AB1EC3" w:rsidP="009A7C84">
      <w:pPr>
        <w:jc w:val="both"/>
        <w:rPr>
          <w:rFonts w:ascii="Onest" w:hAnsi="Onest"/>
          <w:sz w:val="22"/>
          <w:szCs w:val="22"/>
        </w:rPr>
      </w:pPr>
    </w:p>
    <w:p w14:paraId="163C8790" w14:textId="2558DED2" w:rsidR="00AA1372" w:rsidRPr="00BB09AF" w:rsidRDefault="00A227F2" w:rsidP="009A7C84">
      <w:pPr>
        <w:jc w:val="both"/>
        <w:rPr>
          <w:rFonts w:ascii="Onest" w:hAnsi="Onest"/>
          <w:sz w:val="22"/>
          <w:szCs w:val="22"/>
        </w:rPr>
      </w:pPr>
      <w:r w:rsidRPr="00BB09AF">
        <w:rPr>
          <w:rStyle w:val="FootnoteReference"/>
          <w:rFonts w:ascii="Onest" w:hAnsi="Onest"/>
          <w:sz w:val="22"/>
          <w:szCs w:val="22"/>
        </w:rPr>
        <w:t>*</w:t>
      </w:r>
      <w:r w:rsidRPr="00BB09AF">
        <w:rPr>
          <w:rFonts w:ascii="Onest" w:hAnsi="Onest"/>
          <w:sz w:val="22"/>
          <w:szCs w:val="22"/>
        </w:rPr>
        <w:t>Se precizează calitatea în care a participat la îndeplinirea contractului, care poate fi de: contractant unic sau lider de asociaţie; contractant asociat; subcontractant.</w:t>
      </w:r>
    </w:p>
    <w:p w14:paraId="2B296346" w14:textId="77777777" w:rsidR="00AB1EC3" w:rsidRPr="00BB09AF" w:rsidRDefault="00AB1EC3" w:rsidP="00196AB4">
      <w:pPr>
        <w:jc w:val="both"/>
        <w:rPr>
          <w:rFonts w:ascii="Onest" w:eastAsia="PMingLiU" w:hAnsi="Onest"/>
          <w:sz w:val="22"/>
          <w:szCs w:val="22"/>
          <w:lang w:eastAsia="zh-CN"/>
        </w:rPr>
      </w:pPr>
    </w:p>
    <w:p w14:paraId="6DD2449A"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w:t>
      </w:r>
    </w:p>
    <w:p w14:paraId="369EAF6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w:t>
      </w:r>
    </w:p>
    <w:p w14:paraId="00BC963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Funcţia </w:t>
      </w:r>
      <w:r w:rsidR="00590C16" w:rsidRPr="00BB09AF">
        <w:rPr>
          <w:rFonts w:ascii="Onest" w:eastAsia="PMingLiU" w:hAnsi="Onest"/>
          <w:sz w:val="22"/>
          <w:szCs w:val="22"/>
          <w:lang w:eastAsia="zh-CN"/>
        </w:rPr>
        <w:t>în cadrul întreprinderii</w:t>
      </w:r>
      <w:r w:rsidRPr="00BB09AF">
        <w:rPr>
          <w:rFonts w:ascii="Onest" w:eastAsia="PMingLiU" w:hAnsi="Onest"/>
          <w:sz w:val="22"/>
          <w:szCs w:val="22"/>
          <w:lang w:eastAsia="zh-CN"/>
        </w:rPr>
        <w:t>: ___________________________</w:t>
      </w:r>
    </w:p>
    <w:p w14:paraId="5DDC20A9"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w:t>
      </w:r>
    </w:p>
    <w:p w14:paraId="60DDDB52" w14:textId="77777777" w:rsidR="00284ED0" w:rsidRPr="00BB09AF" w:rsidRDefault="00284ED0" w:rsidP="00284ED0">
      <w:pPr>
        <w:spacing w:after="200" w:line="276" w:lineRule="auto"/>
        <w:rPr>
          <w:rFonts w:ascii="Onest" w:eastAsia="PMingLiU" w:hAnsi="Onest"/>
          <w:sz w:val="22"/>
          <w:szCs w:val="22"/>
          <w:lang w:eastAsia="zh-CN"/>
        </w:rPr>
      </w:pPr>
      <w:bookmarkStart w:id="4" w:name="_Toc449692110"/>
    </w:p>
    <w:p w14:paraId="3A33BB9F" w14:textId="77777777" w:rsidR="002D6E71" w:rsidRPr="00BB09AF" w:rsidRDefault="002D6E71" w:rsidP="00284ED0">
      <w:pPr>
        <w:spacing w:line="276" w:lineRule="auto"/>
        <w:jc w:val="center"/>
        <w:rPr>
          <w:rFonts w:ascii="Onest" w:eastAsia="PMingLiU" w:hAnsi="Onest"/>
          <w:b/>
          <w:sz w:val="22"/>
          <w:szCs w:val="22"/>
          <w:lang w:eastAsia="zh-CN"/>
        </w:rPr>
      </w:pPr>
    </w:p>
    <w:p w14:paraId="6DB18CA3" w14:textId="77777777" w:rsidR="002D6E71" w:rsidRPr="00BB09AF" w:rsidRDefault="002D6E71" w:rsidP="00284ED0">
      <w:pPr>
        <w:spacing w:line="276" w:lineRule="auto"/>
        <w:jc w:val="center"/>
        <w:rPr>
          <w:rFonts w:ascii="Onest" w:eastAsia="PMingLiU" w:hAnsi="Onest"/>
          <w:b/>
          <w:sz w:val="22"/>
          <w:szCs w:val="22"/>
          <w:lang w:eastAsia="zh-CN"/>
        </w:rPr>
      </w:pPr>
    </w:p>
    <w:p w14:paraId="4F6D4D2A" w14:textId="77777777" w:rsidR="002D6E71" w:rsidRPr="00BB09AF" w:rsidRDefault="002D6E71" w:rsidP="00284ED0">
      <w:pPr>
        <w:spacing w:line="276" w:lineRule="auto"/>
        <w:jc w:val="center"/>
        <w:rPr>
          <w:rFonts w:ascii="Onest" w:eastAsia="PMingLiU" w:hAnsi="Onest"/>
          <w:b/>
          <w:sz w:val="22"/>
          <w:szCs w:val="22"/>
          <w:lang w:eastAsia="zh-CN"/>
        </w:rPr>
      </w:pPr>
    </w:p>
    <w:p w14:paraId="2F361927" w14:textId="77777777" w:rsidR="002D6E71" w:rsidRPr="00BB09AF" w:rsidRDefault="002D6E71" w:rsidP="00284ED0">
      <w:pPr>
        <w:spacing w:line="276" w:lineRule="auto"/>
        <w:jc w:val="center"/>
        <w:rPr>
          <w:rFonts w:ascii="Onest" w:eastAsia="PMingLiU" w:hAnsi="Onest"/>
          <w:b/>
          <w:sz w:val="22"/>
          <w:szCs w:val="22"/>
          <w:lang w:eastAsia="zh-CN"/>
        </w:rPr>
      </w:pPr>
    </w:p>
    <w:p w14:paraId="496FBF4A" w14:textId="77777777" w:rsidR="002D6E71" w:rsidRPr="00BB09AF" w:rsidRDefault="002D6E71" w:rsidP="00284ED0">
      <w:pPr>
        <w:spacing w:line="276" w:lineRule="auto"/>
        <w:jc w:val="center"/>
        <w:rPr>
          <w:rFonts w:ascii="Onest" w:eastAsia="PMingLiU" w:hAnsi="Onest"/>
          <w:b/>
          <w:sz w:val="22"/>
          <w:szCs w:val="22"/>
          <w:lang w:eastAsia="zh-CN"/>
        </w:rPr>
      </w:pPr>
    </w:p>
    <w:p w14:paraId="5F0A56B8" w14:textId="77777777" w:rsidR="002D6E71" w:rsidRPr="00BB09AF" w:rsidRDefault="002D6E71" w:rsidP="00284ED0">
      <w:pPr>
        <w:spacing w:line="276" w:lineRule="auto"/>
        <w:jc w:val="center"/>
        <w:rPr>
          <w:rFonts w:ascii="Onest" w:eastAsia="PMingLiU" w:hAnsi="Onest"/>
          <w:b/>
          <w:sz w:val="22"/>
          <w:szCs w:val="22"/>
          <w:lang w:eastAsia="zh-CN"/>
        </w:rPr>
      </w:pPr>
    </w:p>
    <w:p w14:paraId="2AADACB5" w14:textId="77777777" w:rsidR="002D6E71" w:rsidRPr="00BB09AF" w:rsidRDefault="002D6E71" w:rsidP="00284ED0">
      <w:pPr>
        <w:spacing w:line="276" w:lineRule="auto"/>
        <w:jc w:val="center"/>
        <w:rPr>
          <w:rFonts w:ascii="Onest" w:eastAsia="PMingLiU" w:hAnsi="Onest"/>
          <w:b/>
          <w:sz w:val="22"/>
          <w:szCs w:val="22"/>
          <w:lang w:eastAsia="zh-CN"/>
        </w:rPr>
      </w:pPr>
    </w:p>
    <w:p w14:paraId="63C769C1" w14:textId="77777777" w:rsidR="002D6E71" w:rsidRPr="00BB09AF" w:rsidRDefault="002D6E71" w:rsidP="00284ED0">
      <w:pPr>
        <w:spacing w:line="276" w:lineRule="auto"/>
        <w:jc w:val="center"/>
        <w:rPr>
          <w:rFonts w:ascii="Onest" w:eastAsia="PMingLiU" w:hAnsi="Onest"/>
          <w:b/>
          <w:sz w:val="22"/>
          <w:szCs w:val="22"/>
          <w:lang w:eastAsia="zh-CN"/>
        </w:rPr>
      </w:pPr>
    </w:p>
    <w:p w14:paraId="5BC2E79C" w14:textId="77777777" w:rsidR="00424E2E" w:rsidRPr="007A6705" w:rsidRDefault="00424E2E" w:rsidP="00424E2E">
      <w:pPr>
        <w:jc w:val="right"/>
        <w:rPr>
          <w:rFonts w:ascii="Onest" w:hAnsi="Onest"/>
          <w:sz w:val="22"/>
          <w:szCs w:val="22"/>
        </w:rPr>
      </w:pPr>
      <w:bookmarkStart w:id="5" w:name="_GoBack"/>
      <w:bookmarkEnd w:id="5"/>
      <w:r w:rsidRPr="007A6705">
        <w:rPr>
          <w:rFonts w:ascii="Onest" w:hAnsi="Onest"/>
        </w:rPr>
        <w:lastRenderedPageBreak/>
        <w:t>Anexa nr. 14</w:t>
      </w:r>
    </w:p>
    <w:p w14:paraId="5F3C2B0E" w14:textId="77777777" w:rsidR="00424E2E" w:rsidRPr="007A6705" w:rsidRDefault="00424E2E" w:rsidP="00424E2E">
      <w:pPr>
        <w:jc w:val="right"/>
        <w:rPr>
          <w:rFonts w:ascii="Onest" w:hAnsi="Onest"/>
        </w:rPr>
      </w:pPr>
      <w:r w:rsidRPr="007A6705">
        <w:rPr>
          <w:rFonts w:ascii="Onest" w:hAnsi="Onest"/>
        </w:rPr>
        <w:t>la Documentația standard nr._____</w:t>
      </w:r>
    </w:p>
    <w:p w14:paraId="224C9AB2" w14:textId="77777777" w:rsidR="00424E2E" w:rsidRPr="007A6705" w:rsidRDefault="00424E2E" w:rsidP="00424E2E">
      <w:pPr>
        <w:jc w:val="right"/>
        <w:rPr>
          <w:rFonts w:ascii="Onest" w:hAnsi="Onest"/>
        </w:rPr>
      </w:pPr>
      <w:r w:rsidRPr="007A6705">
        <w:rPr>
          <w:rFonts w:ascii="Onest" w:hAnsi="Onest"/>
        </w:rPr>
        <w:t>din “____” ________ 20___</w:t>
      </w:r>
    </w:p>
    <w:p w14:paraId="6FD753A3" w14:textId="77777777" w:rsidR="00424E2E" w:rsidRPr="007A6705" w:rsidRDefault="00424E2E" w:rsidP="00424E2E">
      <w:pPr>
        <w:pStyle w:val="BodyText"/>
        <w:tabs>
          <w:tab w:val="left" w:pos="567"/>
        </w:tabs>
        <w:spacing w:line="360" w:lineRule="auto"/>
        <w:jc w:val="both"/>
        <w:rPr>
          <w:rFonts w:ascii="Onest" w:hAnsi="Onest"/>
          <w:b/>
          <w:i/>
          <w:iCs/>
          <w:color w:val="2E74B5" w:themeColor="accent1" w:themeShade="BF"/>
          <w:sz w:val="28"/>
          <w:szCs w:val="28"/>
        </w:rPr>
      </w:pPr>
    </w:p>
    <w:p w14:paraId="32B07E2A" w14:textId="77777777" w:rsidR="00424E2E" w:rsidRPr="007A6705" w:rsidRDefault="00424E2E" w:rsidP="00424E2E">
      <w:pPr>
        <w:spacing w:line="276" w:lineRule="auto"/>
        <w:jc w:val="center"/>
        <w:rPr>
          <w:rFonts w:ascii="Onest" w:eastAsia="PMingLiU" w:hAnsi="Onest"/>
          <w:b/>
          <w:lang w:eastAsia="zh-CN"/>
        </w:rPr>
      </w:pPr>
    </w:p>
    <w:p w14:paraId="37E4E51A" w14:textId="77777777" w:rsidR="00424E2E" w:rsidRPr="007A6705" w:rsidRDefault="00424E2E" w:rsidP="00424E2E">
      <w:pPr>
        <w:spacing w:line="276" w:lineRule="auto"/>
        <w:jc w:val="center"/>
        <w:rPr>
          <w:rFonts w:ascii="Onest" w:eastAsia="PMingLiU" w:hAnsi="Onest"/>
          <w:b/>
          <w:lang w:eastAsia="zh-CN"/>
        </w:rPr>
      </w:pPr>
    </w:p>
    <w:p w14:paraId="6335FA19" w14:textId="77777777" w:rsidR="00424E2E" w:rsidRPr="007A6705" w:rsidRDefault="00424E2E" w:rsidP="00424E2E">
      <w:pPr>
        <w:keepNext/>
        <w:ind w:firstLine="1"/>
        <w:jc w:val="center"/>
        <w:outlineLvl w:val="1"/>
        <w:rPr>
          <w:rFonts w:ascii="Onest" w:eastAsia="PMingLiU" w:hAnsi="Onest"/>
          <w:b/>
          <w:bCs/>
          <w:iCs/>
          <w:lang w:eastAsia="zh-CN"/>
        </w:rPr>
      </w:pPr>
      <w:bookmarkStart w:id="6" w:name="_Toc449632664"/>
      <w:bookmarkStart w:id="7" w:name="_Toc449633156"/>
      <w:bookmarkStart w:id="8" w:name="_Toc449692111"/>
      <w:r w:rsidRPr="007A6705">
        <w:rPr>
          <w:rFonts w:ascii="Onest" w:eastAsia="PMingLiU" w:hAnsi="Onest"/>
          <w:b/>
          <w:bCs/>
          <w:iCs/>
          <w:lang w:eastAsia="zh-CN"/>
        </w:rPr>
        <w:t>DECLARAŢIE</w:t>
      </w:r>
      <w:bookmarkEnd w:id="6"/>
      <w:bookmarkEnd w:id="7"/>
      <w:bookmarkEnd w:id="8"/>
    </w:p>
    <w:p w14:paraId="28C88140" w14:textId="77777777" w:rsidR="00424E2E" w:rsidRPr="007A6705" w:rsidRDefault="00424E2E" w:rsidP="00424E2E">
      <w:pPr>
        <w:tabs>
          <w:tab w:val="left" w:pos="720"/>
        </w:tabs>
        <w:jc w:val="center"/>
        <w:outlineLvl w:val="1"/>
        <w:rPr>
          <w:rFonts w:ascii="Onest" w:eastAsia="PMingLiU" w:hAnsi="Onest"/>
          <w:b/>
          <w:lang w:eastAsia="zh-CN"/>
        </w:rPr>
      </w:pPr>
      <w:bookmarkStart w:id="9" w:name="_Toc449632665"/>
      <w:bookmarkStart w:id="10" w:name="_Toc449633157"/>
      <w:bookmarkStart w:id="11"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9"/>
      <w:bookmarkEnd w:id="10"/>
      <w:bookmarkEnd w:id="11"/>
    </w:p>
    <w:p w14:paraId="2F134ADE" w14:textId="77777777" w:rsidR="00424E2E" w:rsidRPr="007A6705" w:rsidRDefault="00424E2E" w:rsidP="00424E2E">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4E2E" w:rsidRPr="007A6705" w14:paraId="6E5F8C9B" w14:textId="77777777" w:rsidTr="00DB539C">
        <w:trPr>
          <w:trHeight w:val="700"/>
        </w:trPr>
        <w:tc>
          <w:tcPr>
            <w:tcW w:w="720" w:type="dxa"/>
          </w:tcPr>
          <w:p w14:paraId="122BFF97" w14:textId="77777777" w:rsidR="00424E2E" w:rsidRPr="007A6705" w:rsidRDefault="00424E2E" w:rsidP="00DB539C">
            <w:pPr>
              <w:tabs>
                <w:tab w:val="left" w:pos="567"/>
                <w:tab w:val="left" w:pos="1134"/>
              </w:tabs>
              <w:ind w:left="360"/>
              <w:jc w:val="both"/>
              <w:outlineLvl w:val="0"/>
              <w:rPr>
                <w:rFonts w:ascii="Onest" w:hAnsi="Onest"/>
                <w:b/>
              </w:rPr>
            </w:pPr>
          </w:p>
          <w:p w14:paraId="3CF90EA2" w14:textId="77777777" w:rsidR="00424E2E" w:rsidRPr="007A6705" w:rsidRDefault="00424E2E" w:rsidP="00DB539C">
            <w:pPr>
              <w:tabs>
                <w:tab w:val="left" w:pos="567"/>
              </w:tabs>
              <w:jc w:val="both"/>
              <w:rPr>
                <w:rFonts w:ascii="Onest" w:hAnsi="Onest"/>
                <w:b/>
              </w:rPr>
            </w:pPr>
            <w:r w:rsidRPr="007A6705">
              <w:rPr>
                <w:rFonts w:ascii="Onest" w:hAnsi="Onest"/>
                <w:b/>
              </w:rPr>
              <w:t>Nr.</w:t>
            </w:r>
          </w:p>
          <w:p w14:paraId="39B34155" w14:textId="77777777" w:rsidR="00424E2E" w:rsidRPr="007A6705" w:rsidRDefault="00424E2E" w:rsidP="00DB539C">
            <w:pPr>
              <w:tabs>
                <w:tab w:val="left" w:pos="567"/>
              </w:tabs>
              <w:jc w:val="both"/>
              <w:rPr>
                <w:rFonts w:ascii="Onest" w:hAnsi="Onest"/>
                <w:b/>
              </w:rPr>
            </w:pPr>
            <w:r w:rsidRPr="007A6705">
              <w:rPr>
                <w:rFonts w:ascii="Onest" w:hAnsi="Onest"/>
                <w:b/>
              </w:rPr>
              <w:t>d/o</w:t>
            </w:r>
          </w:p>
        </w:tc>
        <w:tc>
          <w:tcPr>
            <w:tcW w:w="4680" w:type="dxa"/>
            <w:vAlign w:val="center"/>
          </w:tcPr>
          <w:p w14:paraId="2CDE239C" w14:textId="77777777" w:rsidR="00424E2E" w:rsidRPr="007A6705" w:rsidRDefault="00424E2E" w:rsidP="00DB539C">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108E752" w14:textId="77777777" w:rsidR="00424E2E" w:rsidRPr="007A6705" w:rsidRDefault="00424E2E" w:rsidP="00DB539C">
            <w:pPr>
              <w:tabs>
                <w:tab w:val="left" w:pos="567"/>
                <w:tab w:val="left" w:pos="1134"/>
              </w:tabs>
              <w:ind w:left="360"/>
              <w:jc w:val="center"/>
              <w:outlineLvl w:val="0"/>
              <w:rPr>
                <w:rFonts w:ascii="Onest" w:hAnsi="Onest"/>
                <w:b/>
              </w:rPr>
            </w:pPr>
          </w:p>
          <w:p w14:paraId="2D9F11DA" w14:textId="77777777" w:rsidR="00424E2E" w:rsidRPr="007A6705" w:rsidRDefault="00424E2E" w:rsidP="00DB539C">
            <w:pPr>
              <w:tabs>
                <w:tab w:val="left" w:pos="567"/>
              </w:tabs>
              <w:jc w:val="center"/>
              <w:rPr>
                <w:rFonts w:ascii="Onest" w:hAnsi="Onest"/>
                <w:b/>
              </w:rPr>
            </w:pPr>
            <w:r w:rsidRPr="007A6705">
              <w:rPr>
                <w:rFonts w:ascii="Onest" w:hAnsi="Onest"/>
                <w:b/>
              </w:rPr>
              <w:t>Unitatea de măsură</w:t>
            </w:r>
          </w:p>
          <w:p w14:paraId="4A7CA299" w14:textId="77777777" w:rsidR="00424E2E" w:rsidRPr="007A6705" w:rsidRDefault="00424E2E" w:rsidP="00DB539C">
            <w:pPr>
              <w:tabs>
                <w:tab w:val="left" w:pos="567"/>
              </w:tabs>
              <w:jc w:val="center"/>
              <w:rPr>
                <w:rFonts w:ascii="Onest" w:hAnsi="Onest"/>
                <w:b/>
              </w:rPr>
            </w:pPr>
            <w:r w:rsidRPr="007A6705">
              <w:rPr>
                <w:rFonts w:ascii="Onest" w:hAnsi="Onest"/>
                <w:b/>
              </w:rPr>
              <w:t>(bucăţi şi seturi)</w:t>
            </w:r>
          </w:p>
        </w:tc>
        <w:tc>
          <w:tcPr>
            <w:tcW w:w="1289" w:type="dxa"/>
            <w:vAlign w:val="center"/>
          </w:tcPr>
          <w:p w14:paraId="2A76AF96" w14:textId="77777777" w:rsidR="00424E2E" w:rsidRPr="007A6705" w:rsidRDefault="00424E2E" w:rsidP="00DB539C">
            <w:pPr>
              <w:tabs>
                <w:tab w:val="left" w:pos="567"/>
                <w:tab w:val="left" w:pos="1134"/>
              </w:tabs>
              <w:ind w:left="360"/>
              <w:jc w:val="center"/>
              <w:outlineLvl w:val="0"/>
              <w:rPr>
                <w:rFonts w:ascii="Onest" w:hAnsi="Onest"/>
                <w:b/>
              </w:rPr>
            </w:pPr>
          </w:p>
          <w:p w14:paraId="263AC577" w14:textId="77777777" w:rsidR="00424E2E" w:rsidRPr="007A6705" w:rsidRDefault="00424E2E" w:rsidP="00DB539C">
            <w:pPr>
              <w:tabs>
                <w:tab w:val="left" w:pos="567"/>
              </w:tabs>
              <w:jc w:val="center"/>
              <w:rPr>
                <w:rFonts w:ascii="Onest" w:hAnsi="Onest"/>
                <w:b/>
              </w:rPr>
            </w:pPr>
            <w:r w:rsidRPr="007A6705">
              <w:rPr>
                <w:rFonts w:ascii="Onest" w:hAnsi="Onest"/>
                <w:b/>
              </w:rPr>
              <w:t>Asigurate din dotare</w:t>
            </w:r>
          </w:p>
        </w:tc>
        <w:tc>
          <w:tcPr>
            <w:tcW w:w="1544" w:type="dxa"/>
            <w:vAlign w:val="center"/>
          </w:tcPr>
          <w:p w14:paraId="37B63402" w14:textId="77777777" w:rsidR="00424E2E" w:rsidRPr="007A6705" w:rsidRDefault="00424E2E" w:rsidP="00DB539C">
            <w:pPr>
              <w:tabs>
                <w:tab w:val="left" w:pos="567"/>
                <w:tab w:val="left" w:pos="1134"/>
              </w:tabs>
              <w:ind w:left="360"/>
              <w:jc w:val="center"/>
              <w:outlineLvl w:val="0"/>
              <w:rPr>
                <w:rFonts w:ascii="Onest" w:hAnsi="Onest"/>
                <w:b/>
              </w:rPr>
            </w:pPr>
          </w:p>
          <w:p w14:paraId="63F5F908" w14:textId="77777777" w:rsidR="00424E2E" w:rsidRPr="007A6705" w:rsidRDefault="00424E2E" w:rsidP="00DB539C">
            <w:pPr>
              <w:tabs>
                <w:tab w:val="left" w:pos="567"/>
              </w:tabs>
              <w:jc w:val="center"/>
              <w:rPr>
                <w:rFonts w:ascii="Onest" w:hAnsi="Onest"/>
                <w:b/>
              </w:rPr>
            </w:pPr>
            <w:r w:rsidRPr="007A6705">
              <w:rPr>
                <w:rFonts w:ascii="Onest" w:hAnsi="Onest"/>
                <w:b/>
              </w:rPr>
              <w:t>Asigurate de la terţi sau din alte surse</w:t>
            </w:r>
          </w:p>
        </w:tc>
      </w:tr>
      <w:tr w:rsidR="00424E2E" w:rsidRPr="007A6705" w14:paraId="42BB6572" w14:textId="77777777" w:rsidTr="00DB539C">
        <w:trPr>
          <w:trHeight w:val="240"/>
        </w:trPr>
        <w:tc>
          <w:tcPr>
            <w:tcW w:w="720" w:type="dxa"/>
          </w:tcPr>
          <w:p w14:paraId="62A21B4E" w14:textId="77777777" w:rsidR="00424E2E" w:rsidRPr="007A6705" w:rsidRDefault="00424E2E" w:rsidP="00DB539C">
            <w:pPr>
              <w:tabs>
                <w:tab w:val="left" w:pos="567"/>
              </w:tabs>
              <w:jc w:val="both"/>
              <w:rPr>
                <w:rFonts w:ascii="Onest" w:hAnsi="Onest"/>
                <w:b/>
              </w:rPr>
            </w:pPr>
            <w:r w:rsidRPr="007A6705">
              <w:rPr>
                <w:rFonts w:ascii="Onest" w:hAnsi="Onest"/>
                <w:b/>
              </w:rPr>
              <w:t>0</w:t>
            </w:r>
          </w:p>
        </w:tc>
        <w:tc>
          <w:tcPr>
            <w:tcW w:w="4680" w:type="dxa"/>
          </w:tcPr>
          <w:p w14:paraId="7FFE690E" w14:textId="77777777" w:rsidR="00424E2E" w:rsidRPr="007A6705" w:rsidRDefault="00424E2E" w:rsidP="00DB539C">
            <w:pPr>
              <w:tabs>
                <w:tab w:val="left" w:pos="567"/>
              </w:tabs>
              <w:jc w:val="both"/>
              <w:rPr>
                <w:rFonts w:ascii="Onest" w:hAnsi="Onest"/>
                <w:b/>
              </w:rPr>
            </w:pPr>
            <w:r w:rsidRPr="007A6705">
              <w:rPr>
                <w:rFonts w:ascii="Onest" w:hAnsi="Onest"/>
                <w:b/>
              </w:rPr>
              <w:t xml:space="preserve">                             1</w:t>
            </w:r>
          </w:p>
        </w:tc>
        <w:tc>
          <w:tcPr>
            <w:tcW w:w="1260" w:type="dxa"/>
          </w:tcPr>
          <w:p w14:paraId="5E11499A" w14:textId="77777777" w:rsidR="00424E2E" w:rsidRPr="007A6705" w:rsidRDefault="00424E2E" w:rsidP="00DB539C">
            <w:pPr>
              <w:tabs>
                <w:tab w:val="left" w:pos="567"/>
              </w:tabs>
              <w:jc w:val="both"/>
              <w:rPr>
                <w:rFonts w:ascii="Onest" w:hAnsi="Onest"/>
                <w:b/>
              </w:rPr>
            </w:pPr>
            <w:r w:rsidRPr="007A6705">
              <w:rPr>
                <w:rFonts w:ascii="Onest" w:hAnsi="Onest"/>
                <w:b/>
              </w:rPr>
              <w:t>2</w:t>
            </w:r>
          </w:p>
        </w:tc>
        <w:tc>
          <w:tcPr>
            <w:tcW w:w="1289" w:type="dxa"/>
          </w:tcPr>
          <w:p w14:paraId="58417B2D" w14:textId="77777777" w:rsidR="00424E2E" w:rsidRPr="007A6705" w:rsidRDefault="00424E2E" w:rsidP="00DB539C">
            <w:pPr>
              <w:tabs>
                <w:tab w:val="left" w:pos="567"/>
              </w:tabs>
              <w:jc w:val="both"/>
              <w:rPr>
                <w:rFonts w:ascii="Onest" w:hAnsi="Onest"/>
                <w:b/>
              </w:rPr>
            </w:pPr>
            <w:r w:rsidRPr="007A6705">
              <w:rPr>
                <w:rFonts w:ascii="Onest" w:hAnsi="Onest"/>
                <w:b/>
              </w:rPr>
              <w:t>3</w:t>
            </w:r>
          </w:p>
        </w:tc>
        <w:tc>
          <w:tcPr>
            <w:tcW w:w="1544" w:type="dxa"/>
          </w:tcPr>
          <w:p w14:paraId="631F4C34" w14:textId="77777777" w:rsidR="00424E2E" w:rsidRPr="007A6705" w:rsidRDefault="00424E2E" w:rsidP="00DB539C">
            <w:pPr>
              <w:tabs>
                <w:tab w:val="left" w:pos="567"/>
              </w:tabs>
              <w:jc w:val="both"/>
              <w:rPr>
                <w:rFonts w:ascii="Onest" w:hAnsi="Onest"/>
                <w:b/>
              </w:rPr>
            </w:pPr>
            <w:r w:rsidRPr="007A6705">
              <w:rPr>
                <w:rFonts w:ascii="Onest" w:hAnsi="Onest"/>
                <w:b/>
              </w:rPr>
              <w:t>4</w:t>
            </w:r>
          </w:p>
        </w:tc>
      </w:tr>
      <w:tr w:rsidR="00424E2E" w:rsidRPr="007A6705" w14:paraId="6C1FE9F8" w14:textId="77777777" w:rsidTr="00DB539C">
        <w:trPr>
          <w:trHeight w:val="240"/>
        </w:trPr>
        <w:tc>
          <w:tcPr>
            <w:tcW w:w="720" w:type="dxa"/>
          </w:tcPr>
          <w:p w14:paraId="2A2F983D" w14:textId="77777777" w:rsidR="00424E2E" w:rsidRPr="007A6705" w:rsidRDefault="00424E2E" w:rsidP="00DB539C">
            <w:pPr>
              <w:tabs>
                <w:tab w:val="left" w:pos="567"/>
              </w:tabs>
              <w:jc w:val="both"/>
              <w:rPr>
                <w:rFonts w:ascii="Onest" w:hAnsi="Onest"/>
              </w:rPr>
            </w:pPr>
            <w:r w:rsidRPr="007A6705">
              <w:rPr>
                <w:rFonts w:ascii="Onest" w:hAnsi="Onest"/>
              </w:rPr>
              <w:t>1.</w:t>
            </w:r>
          </w:p>
        </w:tc>
        <w:tc>
          <w:tcPr>
            <w:tcW w:w="4680" w:type="dxa"/>
          </w:tcPr>
          <w:p w14:paraId="7EF01D1F"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5C9A1A9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EFB9F53"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61C0606"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5A8DCE64" w14:textId="77777777" w:rsidTr="00DB539C">
        <w:trPr>
          <w:trHeight w:val="240"/>
        </w:trPr>
        <w:tc>
          <w:tcPr>
            <w:tcW w:w="720" w:type="dxa"/>
          </w:tcPr>
          <w:p w14:paraId="1F5FCE79" w14:textId="77777777" w:rsidR="00424E2E" w:rsidRPr="007A6705" w:rsidRDefault="00424E2E" w:rsidP="00DB539C">
            <w:pPr>
              <w:tabs>
                <w:tab w:val="left" w:pos="567"/>
              </w:tabs>
              <w:jc w:val="both"/>
              <w:rPr>
                <w:rFonts w:ascii="Onest" w:hAnsi="Onest"/>
              </w:rPr>
            </w:pPr>
            <w:r w:rsidRPr="007A6705">
              <w:rPr>
                <w:rFonts w:ascii="Onest" w:hAnsi="Onest"/>
              </w:rPr>
              <w:t>2.</w:t>
            </w:r>
          </w:p>
        </w:tc>
        <w:tc>
          <w:tcPr>
            <w:tcW w:w="4680" w:type="dxa"/>
          </w:tcPr>
          <w:p w14:paraId="3980C9B4"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1CC6DEC0"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45C35D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08ADEB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15146ED9" w14:textId="77777777" w:rsidTr="00DB539C">
        <w:trPr>
          <w:trHeight w:val="240"/>
        </w:trPr>
        <w:tc>
          <w:tcPr>
            <w:tcW w:w="720" w:type="dxa"/>
          </w:tcPr>
          <w:p w14:paraId="0D33C4F9" w14:textId="77777777" w:rsidR="00424E2E" w:rsidRPr="007A6705" w:rsidRDefault="00424E2E" w:rsidP="00DB539C">
            <w:pPr>
              <w:tabs>
                <w:tab w:val="left" w:pos="567"/>
              </w:tabs>
              <w:jc w:val="both"/>
              <w:rPr>
                <w:rFonts w:ascii="Onest" w:hAnsi="Onest"/>
              </w:rPr>
            </w:pPr>
            <w:r w:rsidRPr="007A6705">
              <w:rPr>
                <w:rFonts w:ascii="Onest" w:hAnsi="Onest"/>
              </w:rPr>
              <w:t>3.</w:t>
            </w:r>
          </w:p>
        </w:tc>
        <w:tc>
          <w:tcPr>
            <w:tcW w:w="4680" w:type="dxa"/>
          </w:tcPr>
          <w:p w14:paraId="1618347D"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9A26372"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5CDE38F"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669FA1F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6D581A94" w14:textId="77777777" w:rsidTr="00DB539C">
        <w:trPr>
          <w:trHeight w:val="240"/>
        </w:trPr>
        <w:tc>
          <w:tcPr>
            <w:tcW w:w="720" w:type="dxa"/>
          </w:tcPr>
          <w:p w14:paraId="4BED3B92" w14:textId="77777777" w:rsidR="00424E2E" w:rsidRPr="007A6705" w:rsidRDefault="00424E2E" w:rsidP="00DB539C">
            <w:pPr>
              <w:tabs>
                <w:tab w:val="left" w:pos="567"/>
              </w:tabs>
              <w:jc w:val="both"/>
              <w:rPr>
                <w:rFonts w:ascii="Onest" w:hAnsi="Onest"/>
              </w:rPr>
            </w:pPr>
            <w:r w:rsidRPr="007A6705">
              <w:rPr>
                <w:rFonts w:ascii="Onest" w:hAnsi="Onest"/>
              </w:rPr>
              <w:t>.</w:t>
            </w:r>
          </w:p>
        </w:tc>
        <w:tc>
          <w:tcPr>
            <w:tcW w:w="4680" w:type="dxa"/>
          </w:tcPr>
          <w:p w14:paraId="6713277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64DE728C"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44DD4F08"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792DCE81"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4E00D8FB" w14:textId="77777777" w:rsidTr="00DB539C">
        <w:trPr>
          <w:trHeight w:val="240"/>
        </w:trPr>
        <w:tc>
          <w:tcPr>
            <w:tcW w:w="720" w:type="dxa"/>
          </w:tcPr>
          <w:p w14:paraId="6800995F" w14:textId="77777777" w:rsidR="00424E2E" w:rsidRPr="007A6705" w:rsidRDefault="00424E2E" w:rsidP="00DB539C">
            <w:pPr>
              <w:keepNext/>
              <w:keepLines/>
              <w:tabs>
                <w:tab w:val="left" w:pos="567"/>
              </w:tabs>
              <w:spacing w:before="200"/>
              <w:jc w:val="both"/>
              <w:outlineLvl w:val="2"/>
              <w:rPr>
                <w:rFonts w:ascii="Onest" w:hAnsi="Onest"/>
              </w:rPr>
            </w:pPr>
          </w:p>
        </w:tc>
        <w:tc>
          <w:tcPr>
            <w:tcW w:w="4680" w:type="dxa"/>
          </w:tcPr>
          <w:p w14:paraId="7A08CA38"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E42B816"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09CF3A5"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403BB7A4"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0317832D" w14:textId="77777777" w:rsidTr="00DB539C">
        <w:trPr>
          <w:trHeight w:val="240"/>
        </w:trPr>
        <w:tc>
          <w:tcPr>
            <w:tcW w:w="720" w:type="dxa"/>
          </w:tcPr>
          <w:p w14:paraId="1190FD30" w14:textId="77777777" w:rsidR="00424E2E" w:rsidRPr="007A6705" w:rsidRDefault="00424E2E" w:rsidP="00DB539C">
            <w:pPr>
              <w:tabs>
                <w:tab w:val="left" w:pos="567"/>
              </w:tabs>
              <w:jc w:val="both"/>
              <w:rPr>
                <w:rFonts w:ascii="Onest" w:hAnsi="Onest"/>
              </w:rPr>
            </w:pPr>
            <w:r w:rsidRPr="007A6705">
              <w:rPr>
                <w:rFonts w:ascii="Onest" w:hAnsi="Onest"/>
              </w:rPr>
              <w:t>n</w:t>
            </w:r>
          </w:p>
        </w:tc>
        <w:tc>
          <w:tcPr>
            <w:tcW w:w="4680" w:type="dxa"/>
          </w:tcPr>
          <w:p w14:paraId="024DD26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7E8DD3E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207CD0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2051F457" w14:textId="77777777" w:rsidR="00424E2E" w:rsidRPr="007A6705" w:rsidRDefault="00424E2E" w:rsidP="00DB539C">
            <w:pPr>
              <w:keepNext/>
              <w:keepLines/>
              <w:tabs>
                <w:tab w:val="left" w:pos="567"/>
              </w:tabs>
              <w:spacing w:before="200"/>
              <w:jc w:val="both"/>
              <w:outlineLvl w:val="2"/>
              <w:rPr>
                <w:rFonts w:ascii="Onest" w:hAnsi="Onest"/>
              </w:rPr>
            </w:pPr>
          </w:p>
        </w:tc>
      </w:tr>
    </w:tbl>
    <w:p w14:paraId="38101975" w14:textId="77777777" w:rsidR="00424E2E" w:rsidRPr="007A6705" w:rsidRDefault="00424E2E" w:rsidP="00424E2E">
      <w:pPr>
        <w:jc w:val="both"/>
        <w:rPr>
          <w:rFonts w:ascii="Onest" w:eastAsia="PMingLiU" w:hAnsi="Onest"/>
          <w:lang w:eastAsia="zh-CN"/>
        </w:rPr>
      </w:pPr>
    </w:p>
    <w:p w14:paraId="5CAD7B9D" w14:textId="77777777" w:rsidR="00424E2E" w:rsidRPr="007A6705" w:rsidRDefault="00424E2E" w:rsidP="00424E2E">
      <w:pPr>
        <w:jc w:val="both"/>
        <w:rPr>
          <w:rFonts w:ascii="Onest" w:eastAsia="PMingLiU" w:hAnsi="Onest"/>
          <w:lang w:eastAsia="zh-CN"/>
        </w:rPr>
      </w:pPr>
    </w:p>
    <w:p w14:paraId="066C2C4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Semnat: _________________________________________</w:t>
      </w:r>
    </w:p>
    <w:p w14:paraId="7EEB450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Nume: __________________________________________</w:t>
      </w:r>
    </w:p>
    <w:p w14:paraId="22C42850"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Funcţia în cadrul întreprinderii: ____________________________</w:t>
      </w:r>
    </w:p>
    <w:p w14:paraId="5A4B47D3"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Denumirea întreprinderii: _________________________________</w:t>
      </w:r>
    </w:p>
    <w:p w14:paraId="04013CA6" w14:textId="105F0FAA" w:rsidR="00F75639" w:rsidRDefault="00F75639" w:rsidP="00284ED0">
      <w:pPr>
        <w:spacing w:line="276" w:lineRule="auto"/>
        <w:jc w:val="center"/>
        <w:rPr>
          <w:rFonts w:ascii="Onest" w:eastAsia="PMingLiU" w:hAnsi="Onest"/>
          <w:b/>
          <w:sz w:val="22"/>
          <w:szCs w:val="22"/>
          <w:lang w:eastAsia="zh-CN"/>
        </w:rPr>
      </w:pPr>
    </w:p>
    <w:p w14:paraId="29E89CA3" w14:textId="280C330A" w:rsidR="00424E2E" w:rsidRDefault="00424E2E" w:rsidP="00284ED0">
      <w:pPr>
        <w:spacing w:line="276" w:lineRule="auto"/>
        <w:jc w:val="center"/>
        <w:rPr>
          <w:rFonts w:ascii="Onest" w:eastAsia="PMingLiU" w:hAnsi="Onest"/>
          <w:b/>
          <w:sz w:val="22"/>
          <w:szCs w:val="22"/>
          <w:lang w:eastAsia="zh-CN"/>
        </w:rPr>
      </w:pPr>
    </w:p>
    <w:p w14:paraId="770EE1F8" w14:textId="3A8D29C3" w:rsidR="00424E2E" w:rsidRDefault="00424E2E" w:rsidP="00284ED0">
      <w:pPr>
        <w:spacing w:line="276" w:lineRule="auto"/>
        <w:jc w:val="center"/>
        <w:rPr>
          <w:rFonts w:ascii="Onest" w:eastAsia="PMingLiU" w:hAnsi="Onest"/>
          <w:b/>
          <w:sz w:val="22"/>
          <w:szCs w:val="22"/>
          <w:lang w:eastAsia="zh-CN"/>
        </w:rPr>
      </w:pPr>
    </w:p>
    <w:p w14:paraId="5487E7A5" w14:textId="40F3F6AF" w:rsidR="00424E2E" w:rsidRDefault="00424E2E" w:rsidP="00284ED0">
      <w:pPr>
        <w:spacing w:line="276" w:lineRule="auto"/>
        <w:jc w:val="center"/>
        <w:rPr>
          <w:rFonts w:ascii="Onest" w:eastAsia="PMingLiU" w:hAnsi="Onest"/>
          <w:b/>
          <w:sz w:val="22"/>
          <w:szCs w:val="22"/>
          <w:lang w:eastAsia="zh-CN"/>
        </w:rPr>
      </w:pPr>
    </w:p>
    <w:p w14:paraId="6A4B5CA8" w14:textId="3B0C7A81" w:rsidR="00424E2E" w:rsidRDefault="00424E2E" w:rsidP="00284ED0">
      <w:pPr>
        <w:spacing w:line="276" w:lineRule="auto"/>
        <w:jc w:val="center"/>
        <w:rPr>
          <w:rFonts w:ascii="Onest" w:eastAsia="PMingLiU" w:hAnsi="Onest"/>
          <w:b/>
          <w:sz w:val="22"/>
          <w:szCs w:val="22"/>
          <w:lang w:eastAsia="zh-CN"/>
        </w:rPr>
      </w:pPr>
    </w:p>
    <w:p w14:paraId="68C48306" w14:textId="512A1567" w:rsidR="00424E2E" w:rsidRDefault="00424E2E" w:rsidP="00284ED0">
      <w:pPr>
        <w:spacing w:line="276" w:lineRule="auto"/>
        <w:jc w:val="center"/>
        <w:rPr>
          <w:rFonts w:ascii="Onest" w:eastAsia="PMingLiU" w:hAnsi="Onest"/>
          <w:b/>
          <w:sz w:val="22"/>
          <w:szCs w:val="22"/>
          <w:lang w:eastAsia="zh-CN"/>
        </w:rPr>
      </w:pPr>
    </w:p>
    <w:p w14:paraId="5683E217" w14:textId="5AAC38C9" w:rsidR="00424E2E" w:rsidRDefault="00424E2E" w:rsidP="00284ED0">
      <w:pPr>
        <w:spacing w:line="276" w:lineRule="auto"/>
        <w:jc w:val="center"/>
        <w:rPr>
          <w:rFonts w:ascii="Onest" w:eastAsia="PMingLiU" w:hAnsi="Onest"/>
          <w:b/>
          <w:sz w:val="22"/>
          <w:szCs w:val="22"/>
          <w:lang w:eastAsia="zh-CN"/>
        </w:rPr>
      </w:pPr>
    </w:p>
    <w:p w14:paraId="1C0B695D" w14:textId="65602233" w:rsidR="00424E2E" w:rsidRDefault="00424E2E" w:rsidP="00284ED0">
      <w:pPr>
        <w:spacing w:line="276" w:lineRule="auto"/>
        <w:jc w:val="center"/>
        <w:rPr>
          <w:rFonts w:ascii="Onest" w:eastAsia="PMingLiU" w:hAnsi="Onest"/>
          <w:b/>
          <w:sz w:val="22"/>
          <w:szCs w:val="22"/>
          <w:lang w:eastAsia="zh-CN"/>
        </w:rPr>
      </w:pPr>
    </w:p>
    <w:p w14:paraId="340CEFF8" w14:textId="2FD7954F" w:rsidR="00424E2E" w:rsidRDefault="00424E2E" w:rsidP="00284ED0">
      <w:pPr>
        <w:spacing w:line="276" w:lineRule="auto"/>
        <w:jc w:val="center"/>
        <w:rPr>
          <w:rFonts w:ascii="Onest" w:eastAsia="PMingLiU" w:hAnsi="Onest"/>
          <w:b/>
          <w:sz w:val="22"/>
          <w:szCs w:val="22"/>
          <w:lang w:eastAsia="zh-CN"/>
        </w:rPr>
      </w:pPr>
    </w:p>
    <w:p w14:paraId="7C87C6AC" w14:textId="2F0F95D7" w:rsidR="00424E2E" w:rsidRDefault="00424E2E" w:rsidP="00284ED0">
      <w:pPr>
        <w:spacing w:line="276" w:lineRule="auto"/>
        <w:jc w:val="center"/>
        <w:rPr>
          <w:rFonts w:ascii="Onest" w:eastAsia="PMingLiU" w:hAnsi="Onest"/>
          <w:b/>
          <w:sz w:val="22"/>
          <w:szCs w:val="22"/>
          <w:lang w:eastAsia="zh-CN"/>
        </w:rPr>
      </w:pPr>
    </w:p>
    <w:p w14:paraId="03F433B3" w14:textId="28306C5B" w:rsidR="00424E2E" w:rsidRDefault="00424E2E" w:rsidP="00284ED0">
      <w:pPr>
        <w:spacing w:line="276" w:lineRule="auto"/>
        <w:jc w:val="center"/>
        <w:rPr>
          <w:rFonts w:ascii="Onest" w:eastAsia="PMingLiU" w:hAnsi="Onest"/>
          <w:b/>
          <w:sz w:val="22"/>
          <w:szCs w:val="22"/>
          <w:lang w:eastAsia="zh-CN"/>
        </w:rPr>
      </w:pPr>
    </w:p>
    <w:p w14:paraId="64B9ADF5" w14:textId="77777777" w:rsidR="00424E2E" w:rsidRPr="00BB09AF" w:rsidRDefault="00424E2E" w:rsidP="00284ED0">
      <w:pPr>
        <w:spacing w:line="276" w:lineRule="auto"/>
        <w:jc w:val="center"/>
        <w:rPr>
          <w:rFonts w:ascii="Onest" w:eastAsia="PMingLiU" w:hAnsi="Onest"/>
          <w:b/>
          <w:sz w:val="22"/>
          <w:szCs w:val="22"/>
          <w:lang w:eastAsia="zh-CN"/>
        </w:rPr>
      </w:pPr>
    </w:p>
    <w:p w14:paraId="0C766FFF" w14:textId="7BFF15D9" w:rsidR="00BA7FF4" w:rsidRPr="00BB09AF" w:rsidRDefault="00BA7FF4" w:rsidP="00BA7FF4">
      <w:pPr>
        <w:jc w:val="right"/>
        <w:rPr>
          <w:rFonts w:ascii="Onest" w:hAnsi="Onest"/>
          <w:sz w:val="22"/>
          <w:szCs w:val="22"/>
        </w:rPr>
      </w:pPr>
      <w:bookmarkStart w:id="12" w:name="_Toc449692113"/>
      <w:bookmarkEnd w:id="4"/>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1</w:t>
      </w:r>
      <w:r w:rsidR="00EF4276" w:rsidRPr="00BB09AF">
        <w:rPr>
          <w:rFonts w:ascii="Onest" w:hAnsi="Onest"/>
          <w:sz w:val="22"/>
          <w:szCs w:val="22"/>
        </w:rPr>
        <w:t>5</w:t>
      </w:r>
    </w:p>
    <w:p w14:paraId="36B34A3A"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17335C94"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B7DE8A6" w14:textId="77777777" w:rsidR="002D6E71" w:rsidRPr="00BB09AF" w:rsidRDefault="002D6E71" w:rsidP="00B322B4">
      <w:pPr>
        <w:spacing w:line="276" w:lineRule="auto"/>
        <w:jc w:val="center"/>
        <w:rPr>
          <w:rFonts w:ascii="Onest" w:eastAsia="PMingLiU" w:hAnsi="Onest"/>
          <w:b/>
          <w:sz w:val="22"/>
          <w:szCs w:val="22"/>
          <w:lang w:eastAsia="zh-CN"/>
        </w:rPr>
      </w:pPr>
    </w:p>
    <w:p w14:paraId="78B000C1" w14:textId="77777777" w:rsidR="0077513C" w:rsidRPr="00BB09AF" w:rsidRDefault="0077513C" w:rsidP="00B322B4">
      <w:pPr>
        <w:spacing w:line="276" w:lineRule="auto"/>
        <w:jc w:val="center"/>
        <w:rPr>
          <w:rFonts w:ascii="Onest" w:eastAsia="PMingLiU" w:hAnsi="Onest"/>
          <w:b/>
          <w:sz w:val="22"/>
          <w:szCs w:val="22"/>
          <w:lang w:eastAsia="zh-CN"/>
        </w:rPr>
      </w:pPr>
    </w:p>
    <w:bookmarkEnd w:id="12"/>
    <w:p w14:paraId="585317F2" w14:textId="77777777" w:rsidR="00316C81" w:rsidRPr="00BB09AF" w:rsidRDefault="00316C81" w:rsidP="00B322B4">
      <w:pPr>
        <w:spacing w:line="276" w:lineRule="auto"/>
        <w:jc w:val="center"/>
        <w:rPr>
          <w:rFonts w:ascii="Onest" w:eastAsia="PMingLiU" w:hAnsi="Onest"/>
          <w:b/>
          <w:sz w:val="22"/>
          <w:szCs w:val="22"/>
          <w:lang w:eastAsia="zh-CN"/>
        </w:rPr>
      </w:pPr>
    </w:p>
    <w:p w14:paraId="06CA91A2" w14:textId="77777777" w:rsidR="00AA1372" w:rsidRPr="00BB09AF" w:rsidRDefault="0003591A" w:rsidP="00393AC1">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DECLARAŢIE</w:t>
      </w:r>
    </w:p>
    <w:p w14:paraId="2441AADA" w14:textId="77777777" w:rsidR="00AA1372" w:rsidRPr="00BB09AF" w:rsidRDefault="0003591A" w:rsidP="00B322B4">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privind personalul de specialitate propus pentru implementarea contractului</w:t>
      </w:r>
    </w:p>
    <w:p w14:paraId="06442D1D" w14:textId="77777777" w:rsidR="00AA1372" w:rsidRPr="00BB09AF" w:rsidRDefault="00AA1372" w:rsidP="00196AB4">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290"/>
        <w:gridCol w:w="1782"/>
        <w:gridCol w:w="1847"/>
        <w:gridCol w:w="1883"/>
        <w:gridCol w:w="1616"/>
      </w:tblGrid>
      <w:tr w:rsidR="00AA1372" w:rsidRPr="00BB09AF" w14:paraId="6B8AF6ED" w14:textId="77777777" w:rsidTr="00233538">
        <w:trPr>
          <w:cantSplit/>
          <w:trHeight w:val="1942"/>
        </w:trPr>
        <w:tc>
          <w:tcPr>
            <w:tcW w:w="273" w:type="pct"/>
            <w:vAlign w:val="center"/>
          </w:tcPr>
          <w:p w14:paraId="008362B1" w14:textId="77777777" w:rsidR="00AA1372" w:rsidRPr="00BB09AF" w:rsidRDefault="00AA1372" w:rsidP="00196AB4">
            <w:pPr>
              <w:tabs>
                <w:tab w:val="left" w:pos="567"/>
              </w:tabs>
              <w:jc w:val="center"/>
              <w:rPr>
                <w:rFonts w:ascii="Onest" w:hAnsi="Onest"/>
                <w:b/>
                <w:bCs/>
                <w:sz w:val="22"/>
                <w:szCs w:val="22"/>
              </w:rPr>
            </w:pPr>
          </w:p>
          <w:p w14:paraId="4B6DD9C5"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Nr.</w:t>
            </w:r>
          </w:p>
          <w:p w14:paraId="5048409F"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d/o</w:t>
            </w:r>
          </w:p>
        </w:tc>
        <w:tc>
          <w:tcPr>
            <w:tcW w:w="727" w:type="pct"/>
            <w:vAlign w:val="center"/>
          </w:tcPr>
          <w:p w14:paraId="7EE3E1D5"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075BB2ED"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Funcţia</w:t>
            </w:r>
          </w:p>
        </w:tc>
        <w:tc>
          <w:tcPr>
            <w:tcW w:w="1000" w:type="pct"/>
            <w:vAlign w:val="center"/>
          </w:tcPr>
          <w:p w14:paraId="63EBDC07"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A64DFA4"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Studii de specialitate</w:t>
            </w:r>
          </w:p>
        </w:tc>
        <w:tc>
          <w:tcPr>
            <w:tcW w:w="1036" w:type="pct"/>
            <w:vAlign w:val="center"/>
          </w:tcPr>
          <w:p w14:paraId="3AE49462"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Vechimea în  munca de specialitate (ani)</w:t>
            </w:r>
          </w:p>
        </w:tc>
        <w:tc>
          <w:tcPr>
            <w:tcW w:w="1056" w:type="pct"/>
            <w:vAlign w:val="center"/>
          </w:tcPr>
          <w:p w14:paraId="6E1D4C7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şi denumirea lucrărilor similare executate în calitate de conducător</w:t>
            </w:r>
          </w:p>
        </w:tc>
        <w:tc>
          <w:tcPr>
            <w:tcW w:w="908" w:type="pct"/>
            <w:vAlign w:val="center"/>
          </w:tcPr>
          <w:p w14:paraId="750B5B6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certificatului de atestare</w:t>
            </w:r>
          </w:p>
          <w:p w14:paraId="4FBE6718"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 xml:space="preserve">și </w:t>
            </w:r>
            <w:r w:rsidR="005B24DA" w:rsidRPr="00BB09AF">
              <w:rPr>
                <w:rFonts w:ascii="Onest" w:hAnsi="Onest"/>
                <w:b/>
                <w:bCs/>
                <w:sz w:val="22"/>
                <w:szCs w:val="22"/>
              </w:rPr>
              <w:t>d</w:t>
            </w:r>
            <w:r w:rsidRPr="00BB09AF">
              <w:rPr>
                <w:rFonts w:ascii="Onest" w:hAnsi="Onest"/>
                <w:b/>
                <w:bCs/>
                <w:sz w:val="22"/>
                <w:szCs w:val="22"/>
              </w:rPr>
              <w:t>ata eliberării</w:t>
            </w:r>
          </w:p>
          <w:p w14:paraId="5685D41E"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72758EA"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tc>
      </w:tr>
      <w:tr w:rsidR="00AA1372" w:rsidRPr="00BB09AF" w14:paraId="5B0B4D69" w14:textId="77777777" w:rsidTr="00233538">
        <w:trPr>
          <w:cantSplit/>
          <w:trHeight w:val="320"/>
        </w:trPr>
        <w:tc>
          <w:tcPr>
            <w:tcW w:w="273" w:type="pct"/>
          </w:tcPr>
          <w:p w14:paraId="4D2FCDD8" w14:textId="77777777" w:rsidR="00AA1372" w:rsidRPr="00BB09AF" w:rsidRDefault="00AA1372" w:rsidP="008A6911">
            <w:pPr>
              <w:tabs>
                <w:tab w:val="left" w:pos="567"/>
                <w:tab w:val="left" w:pos="1134"/>
              </w:tabs>
              <w:ind w:left="360"/>
              <w:jc w:val="both"/>
              <w:outlineLvl w:val="0"/>
              <w:rPr>
                <w:rFonts w:ascii="Onest" w:hAnsi="Onest"/>
                <w:b/>
                <w:bCs/>
                <w:sz w:val="22"/>
                <w:szCs w:val="22"/>
              </w:rPr>
            </w:pPr>
          </w:p>
        </w:tc>
        <w:tc>
          <w:tcPr>
            <w:tcW w:w="727" w:type="pct"/>
          </w:tcPr>
          <w:p w14:paraId="3DF8B91A"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1</w:t>
            </w:r>
          </w:p>
        </w:tc>
        <w:tc>
          <w:tcPr>
            <w:tcW w:w="1000" w:type="pct"/>
          </w:tcPr>
          <w:p w14:paraId="09E1E7ED"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2</w:t>
            </w:r>
          </w:p>
        </w:tc>
        <w:tc>
          <w:tcPr>
            <w:tcW w:w="1036" w:type="pct"/>
          </w:tcPr>
          <w:p w14:paraId="3A8B1B88"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3</w:t>
            </w:r>
          </w:p>
        </w:tc>
        <w:tc>
          <w:tcPr>
            <w:tcW w:w="1056" w:type="pct"/>
          </w:tcPr>
          <w:p w14:paraId="05ABFF3C"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4</w:t>
            </w:r>
          </w:p>
        </w:tc>
        <w:tc>
          <w:tcPr>
            <w:tcW w:w="908" w:type="pct"/>
          </w:tcPr>
          <w:p w14:paraId="326B5792" w14:textId="77777777" w:rsidR="00AA1372" w:rsidRPr="00BB09AF" w:rsidRDefault="008A6911" w:rsidP="008A6911">
            <w:pPr>
              <w:tabs>
                <w:tab w:val="left" w:pos="567"/>
              </w:tabs>
              <w:jc w:val="both"/>
              <w:rPr>
                <w:rFonts w:ascii="Onest" w:hAnsi="Onest"/>
                <w:b/>
                <w:bCs/>
                <w:sz w:val="22"/>
                <w:szCs w:val="22"/>
              </w:rPr>
            </w:pPr>
            <w:r w:rsidRPr="00BB09AF">
              <w:rPr>
                <w:rFonts w:ascii="Onest" w:hAnsi="Onest"/>
                <w:b/>
                <w:bCs/>
                <w:sz w:val="22"/>
                <w:szCs w:val="22"/>
              </w:rPr>
              <w:t>5</w:t>
            </w:r>
          </w:p>
        </w:tc>
      </w:tr>
      <w:tr w:rsidR="00AA1372" w:rsidRPr="00BB09AF" w14:paraId="2C3FA3C2" w14:textId="77777777" w:rsidTr="00233538">
        <w:trPr>
          <w:cantSplit/>
          <w:trHeight w:val="140"/>
        </w:trPr>
        <w:tc>
          <w:tcPr>
            <w:tcW w:w="273" w:type="pct"/>
          </w:tcPr>
          <w:p w14:paraId="5BA5990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7AEC59E3" w14:textId="77777777" w:rsidR="00AA1372" w:rsidRPr="00BB09AF" w:rsidRDefault="0003591A" w:rsidP="005B24DA">
            <w:pPr>
              <w:tabs>
                <w:tab w:val="left" w:pos="567"/>
              </w:tabs>
              <w:jc w:val="both"/>
              <w:rPr>
                <w:rFonts w:ascii="Onest" w:hAnsi="Onest"/>
                <w:bCs/>
                <w:sz w:val="22"/>
                <w:szCs w:val="22"/>
              </w:rPr>
            </w:pPr>
            <w:r w:rsidRPr="00BB09AF">
              <w:rPr>
                <w:rFonts w:ascii="Onest" w:hAnsi="Onest"/>
                <w:bCs/>
                <w:sz w:val="22"/>
                <w:szCs w:val="22"/>
              </w:rPr>
              <w:t>Arhitect</w:t>
            </w:r>
            <w:r w:rsidR="005B24DA" w:rsidRPr="00BB09AF">
              <w:rPr>
                <w:rFonts w:ascii="Onest" w:hAnsi="Onest"/>
                <w:bCs/>
                <w:sz w:val="22"/>
                <w:szCs w:val="22"/>
              </w:rPr>
              <w:t>-</w:t>
            </w:r>
            <w:r w:rsidRPr="00BB09AF">
              <w:rPr>
                <w:rFonts w:ascii="Onest" w:hAnsi="Onest"/>
                <w:bCs/>
                <w:sz w:val="22"/>
                <w:szCs w:val="22"/>
              </w:rPr>
              <w:t>șef</w:t>
            </w:r>
          </w:p>
        </w:tc>
        <w:tc>
          <w:tcPr>
            <w:tcW w:w="1000" w:type="pct"/>
          </w:tcPr>
          <w:p w14:paraId="58414A1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5BC3E1C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04B909C1"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49B7D3A8"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9451E2" w:rsidRPr="00BB09AF" w14:paraId="330FF0F4" w14:textId="77777777" w:rsidTr="00233538">
        <w:trPr>
          <w:cantSplit/>
          <w:trHeight w:val="140"/>
        </w:trPr>
        <w:tc>
          <w:tcPr>
            <w:tcW w:w="273" w:type="pct"/>
          </w:tcPr>
          <w:p w14:paraId="207A0725"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0470DCBA" w14:textId="77777777" w:rsidR="009451E2" w:rsidRPr="00BB09AF" w:rsidRDefault="0003591A" w:rsidP="005B24DA">
            <w:pPr>
              <w:tabs>
                <w:tab w:val="left" w:pos="567"/>
              </w:tabs>
              <w:jc w:val="both"/>
              <w:rPr>
                <w:rFonts w:ascii="Onest" w:hAnsi="Onest"/>
                <w:bCs/>
                <w:sz w:val="22"/>
                <w:szCs w:val="22"/>
              </w:rPr>
            </w:pPr>
            <w:r w:rsidRPr="00BB09AF">
              <w:rPr>
                <w:rFonts w:ascii="Onest" w:hAnsi="Onest"/>
                <w:bCs/>
                <w:sz w:val="22"/>
                <w:szCs w:val="22"/>
              </w:rPr>
              <w:t>Inginer</w:t>
            </w:r>
            <w:r w:rsidR="005B24DA" w:rsidRPr="00BB09AF">
              <w:rPr>
                <w:rFonts w:ascii="Onest" w:hAnsi="Onest"/>
                <w:bCs/>
                <w:sz w:val="22"/>
                <w:szCs w:val="22"/>
              </w:rPr>
              <w:t>-</w:t>
            </w:r>
            <w:r w:rsidRPr="00BB09AF">
              <w:rPr>
                <w:rFonts w:ascii="Onest" w:hAnsi="Onest"/>
                <w:bCs/>
                <w:sz w:val="22"/>
                <w:szCs w:val="22"/>
              </w:rPr>
              <w:t>șef</w:t>
            </w:r>
          </w:p>
        </w:tc>
        <w:tc>
          <w:tcPr>
            <w:tcW w:w="1000" w:type="pct"/>
          </w:tcPr>
          <w:p w14:paraId="78D08D94"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73D467F0"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36A46816"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C39DE3F"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9451E2" w:rsidRPr="00BB09AF" w14:paraId="5A442D37" w14:textId="77777777" w:rsidTr="00233538">
        <w:trPr>
          <w:cantSplit/>
          <w:trHeight w:val="140"/>
        </w:trPr>
        <w:tc>
          <w:tcPr>
            <w:tcW w:w="273" w:type="pct"/>
          </w:tcPr>
          <w:p w14:paraId="059B80DC"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39AB1E96" w14:textId="77777777" w:rsidR="009451E2" w:rsidRPr="00BB09AF" w:rsidRDefault="0003591A" w:rsidP="00196AB4">
            <w:pPr>
              <w:tabs>
                <w:tab w:val="left" w:pos="567"/>
              </w:tabs>
              <w:jc w:val="both"/>
              <w:rPr>
                <w:rFonts w:ascii="Onest" w:hAnsi="Onest"/>
                <w:bCs/>
                <w:sz w:val="22"/>
                <w:szCs w:val="22"/>
              </w:rPr>
            </w:pPr>
            <w:r w:rsidRPr="00BB09AF">
              <w:rPr>
                <w:rFonts w:ascii="Onest" w:hAnsi="Onest"/>
                <w:bCs/>
                <w:sz w:val="22"/>
                <w:szCs w:val="22"/>
              </w:rPr>
              <w:t>Diriginţi de şantier</w:t>
            </w:r>
          </w:p>
        </w:tc>
        <w:tc>
          <w:tcPr>
            <w:tcW w:w="1000" w:type="pct"/>
          </w:tcPr>
          <w:p w14:paraId="74C12FD7"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325532A8"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09853213"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5DEAA9D"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AA1372" w:rsidRPr="00BB09AF" w14:paraId="0EBD612C" w14:textId="77777777" w:rsidTr="00233538">
        <w:trPr>
          <w:cantSplit/>
          <w:trHeight w:val="140"/>
        </w:trPr>
        <w:tc>
          <w:tcPr>
            <w:tcW w:w="273" w:type="pct"/>
          </w:tcPr>
          <w:p w14:paraId="04876B3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5A2863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Maiştri</w:t>
            </w:r>
          </w:p>
        </w:tc>
        <w:tc>
          <w:tcPr>
            <w:tcW w:w="1000" w:type="pct"/>
          </w:tcPr>
          <w:p w14:paraId="5A8425F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AB1007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136CCF79"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5060056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AA1372" w:rsidRPr="00BB09AF" w14:paraId="5204A3B4" w14:textId="77777777" w:rsidTr="00233538">
        <w:trPr>
          <w:cantSplit/>
          <w:trHeight w:val="1270"/>
        </w:trPr>
        <w:tc>
          <w:tcPr>
            <w:tcW w:w="273" w:type="pct"/>
          </w:tcPr>
          <w:p w14:paraId="12459367"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123495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Specialişti</w:t>
            </w:r>
          </w:p>
          <w:p w14:paraId="065E3390"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66ECD382"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267B04E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tc>
        <w:tc>
          <w:tcPr>
            <w:tcW w:w="1000" w:type="pct"/>
          </w:tcPr>
          <w:p w14:paraId="58781A9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2A0D253"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3EB167DC"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36EA351E"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bl>
    <w:p w14:paraId="17090822" w14:textId="77777777" w:rsidR="008A6911" w:rsidRPr="00BB09AF" w:rsidRDefault="008A6911" w:rsidP="00196AB4">
      <w:pPr>
        <w:jc w:val="both"/>
        <w:rPr>
          <w:rFonts w:ascii="Onest" w:eastAsia="PMingLiU" w:hAnsi="Onest"/>
          <w:sz w:val="22"/>
          <w:szCs w:val="22"/>
          <w:lang w:eastAsia="zh-CN"/>
        </w:rPr>
      </w:pPr>
    </w:p>
    <w:p w14:paraId="5089CEBA"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51CC8F42"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2FA0C114" w14:textId="108CEB5D" w:rsidR="00AA1372" w:rsidRPr="00BB09AF" w:rsidRDefault="006A79DC" w:rsidP="00196AB4">
      <w:pPr>
        <w:jc w:val="both"/>
        <w:rPr>
          <w:rFonts w:ascii="Onest" w:eastAsia="PMingLiU" w:hAnsi="Onest"/>
          <w:sz w:val="22"/>
          <w:szCs w:val="22"/>
          <w:lang w:eastAsia="zh-CN"/>
        </w:rPr>
      </w:pPr>
      <w:r w:rsidRPr="00BB09AF">
        <w:rPr>
          <w:rFonts w:ascii="Onest" w:eastAsia="PMingLiU" w:hAnsi="Onest"/>
          <w:sz w:val="22"/>
          <w:szCs w:val="22"/>
          <w:lang w:eastAsia="zh-CN"/>
        </w:rPr>
        <w:t>Funcția</w:t>
      </w:r>
      <w:r w:rsidR="00401517"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03591A" w:rsidRPr="00BB09AF">
        <w:rPr>
          <w:rFonts w:ascii="Onest" w:eastAsia="PMingLiU" w:hAnsi="Onest"/>
          <w:sz w:val="22"/>
          <w:szCs w:val="22"/>
          <w:lang w:eastAsia="zh-CN"/>
        </w:rPr>
        <w:t>: ____________________________</w:t>
      </w:r>
    </w:p>
    <w:p w14:paraId="451BD789"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401517"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_________________________________</w:t>
      </w:r>
    </w:p>
    <w:p w14:paraId="5828703F" w14:textId="77777777" w:rsidR="004F77F1" w:rsidRPr="00BB09AF" w:rsidRDefault="004F77F1" w:rsidP="004F77F1">
      <w:pPr>
        <w:spacing w:after="200" w:line="276" w:lineRule="auto"/>
        <w:rPr>
          <w:rFonts w:ascii="Onest" w:eastAsia="PMingLiU" w:hAnsi="Onest"/>
          <w:sz w:val="22"/>
          <w:szCs w:val="22"/>
          <w:lang w:eastAsia="zh-CN"/>
        </w:rPr>
      </w:pPr>
      <w:bookmarkStart w:id="13" w:name="_Toc449692114"/>
    </w:p>
    <w:p w14:paraId="42485D14" w14:textId="77777777" w:rsidR="00424E2E" w:rsidRDefault="00424E2E" w:rsidP="00424E2E">
      <w:pPr>
        <w:jc w:val="right"/>
        <w:rPr>
          <w:rFonts w:ascii="Onest" w:hAnsi="Onest"/>
        </w:rPr>
      </w:pPr>
    </w:p>
    <w:p w14:paraId="21E215BF" w14:textId="77777777" w:rsidR="00424E2E" w:rsidRDefault="00424E2E" w:rsidP="00424E2E">
      <w:pPr>
        <w:jc w:val="right"/>
        <w:rPr>
          <w:rFonts w:ascii="Onest" w:hAnsi="Onest"/>
        </w:rPr>
      </w:pPr>
    </w:p>
    <w:p w14:paraId="4B182EAE" w14:textId="77777777" w:rsidR="00424E2E" w:rsidRDefault="00424E2E" w:rsidP="00424E2E">
      <w:pPr>
        <w:jc w:val="right"/>
        <w:rPr>
          <w:rFonts w:ascii="Onest" w:hAnsi="Onest"/>
        </w:rPr>
      </w:pPr>
    </w:p>
    <w:p w14:paraId="61FF73A2" w14:textId="77777777" w:rsidR="00424E2E" w:rsidRDefault="00424E2E" w:rsidP="00424E2E">
      <w:pPr>
        <w:jc w:val="right"/>
        <w:rPr>
          <w:rFonts w:ascii="Onest" w:hAnsi="Onest"/>
        </w:rPr>
      </w:pPr>
    </w:p>
    <w:p w14:paraId="54011EC3" w14:textId="77777777" w:rsidR="00424E2E" w:rsidRDefault="00424E2E" w:rsidP="00424E2E">
      <w:pPr>
        <w:jc w:val="right"/>
        <w:rPr>
          <w:rFonts w:ascii="Onest" w:hAnsi="Onest"/>
        </w:rPr>
      </w:pPr>
    </w:p>
    <w:p w14:paraId="619DC2D4" w14:textId="77777777" w:rsidR="00424E2E" w:rsidRDefault="00424E2E" w:rsidP="00424E2E">
      <w:pPr>
        <w:jc w:val="right"/>
        <w:rPr>
          <w:rFonts w:ascii="Onest" w:hAnsi="Onest"/>
        </w:rPr>
      </w:pPr>
    </w:p>
    <w:p w14:paraId="7A469DAB" w14:textId="77777777" w:rsidR="00424E2E" w:rsidRDefault="00424E2E" w:rsidP="00424E2E">
      <w:pPr>
        <w:jc w:val="right"/>
        <w:rPr>
          <w:rFonts w:ascii="Onest" w:hAnsi="Onest"/>
        </w:rPr>
      </w:pPr>
    </w:p>
    <w:p w14:paraId="796CB035" w14:textId="77777777" w:rsidR="00424E2E" w:rsidRDefault="00424E2E" w:rsidP="00424E2E">
      <w:pPr>
        <w:jc w:val="right"/>
        <w:rPr>
          <w:rFonts w:ascii="Onest" w:hAnsi="Onest"/>
        </w:rPr>
      </w:pPr>
    </w:p>
    <w:p w14:paraId="71395497" w14:textId="77777777" w:rsidR="00424E2E" w:rsidRDefault="00424E2E" w:rsidP="00424E2E">
      <w:pPr>
        <w:jc w:val="right"/>
        <w:rPr>
          <w:rFonts w:ascii="Onest" w:hAnsi="Onest"/>
        </w:rPr>
      </w:pPr>
    </w:p>
    <w:p w14:paraId="21501747" w14:textId="77777777" w:rsidR="00424E2E" w:rsidRDefault="00424E2E" w:rsidP="00424E2E">
      <w:pPr>
        <w:jc w:val="right"/>
        <w:rPr>
          <w:rFonts w:ascii="Onest" w:hAnsi="Onest"/>
        </w:rPr>
      </w:pPr>
    </w:p>
    <w:p w14:paraId="5C24E98E" w14:textId="77777777" w:rsidR="00424E2E" w:rsidRDefault="00424E2E" w:rsidP="00424E2E">
      <w:pPr>
        <w:jc w:val="right"/>
        <w:rPr>
          <w:rFonts w:ascii="Onest" w:hAnsi="Onest"/>
        </w:rPr>
      </w:pPr>
    </w:p>
    <w:p w14:paraId="797CDD57" w14:textId="77777777" w:rsidR="00424E2E" w:rsidRDefault="00424E2E" w:rsidP="00424E2E">
      <w:pPr>
        <w:jc w:val="right"/>
        <w:rPr>
          <w:rFonts w:ascii="Onest" w:hAnsi="Onest"/>
        </w:rPr>
      </w:pPr>
    </w:p>
    <w:p w14:paraId="46D33964" w14:textId="77777777" w:rsidR="00424E2E" w:rsidRDefault="00424E2E" w:rsidP="00424E2E">
      <w:pPr>
        <w:jc w:val="right"/>
        <w:rPr>
          <w:rFonts w:ascii="Onest" w:hAnsi="Onest"/>
        </w:rPr>
      </w:pPr>
    </w:p>
    <w:p w14:paraId="29F4E164" w14:textId="77777777" w:rsidR="00424E2E" w:rsidRDefault="00424E2E" w:rsidP="00424E2E">
      <w:pPr>
        <w:jc w:val="right"/>
        <w:rPr>
          <w:rFonts w:ascii="Onest" w:hAnsi="Onest"/>
        </w:rPr>
      </w:pPr>
    </w:p>
    <w:p w14:paraId="7EE39825" w14:textId="304D8BB1" w:rsidR="00424E2E" w:rsidRPr="007A6705" w:rsidRDefault="00424E2E" w:rsidP="00424E2E">
      <w:pPr>
        <w:jc w:val="right"/>
        <w:rPr>
          <w:rFonts w:ascii="Onest" w:hAnsi="Onest"/>
          <w:sz w:val="22"/>
          <w:szCs w:val="22"/>
        </w:rPr>
      </w:pPr>
      <w:r w:rsidRPr="007A6705">
        <w:rPr>
          <w:rFonts w:ascii="Onest" w:hAnsi="Onest"/>
        </w:rPr>
        <w:t>Anexa nr. 22</w:t>
      </w:r>
    </w:p>
    <w:p w14:paraId="7C50BA59" w14:textId="77777777" w:rsidR="00424E2E" w:rsidRPr="007A6705" w:rsidRDefault="00424E2E" w:rsidP="00424E2E">
      <w:pPr>
        <w:jc w:val="right"/>
        <w:rPr>
          <w:rFonts w:ascii="Onest" w:hAnsi="Onest"/>
        </w:rPr>
      </w:pPr>
      <w:r w:rsidRPr="007A6705">
        <w:rPr>
          <w:rFonts w:ascii="Onest" w:hAnsi="Onest"/>
        </w:rPr>
        <w:t>la Documentația standard nr._____</w:t>
      </w:r>
    </w:p>
    <w:p w14:paraId="4009F2BA" w14:textId="77777777" w:rsidR="00424E2E" w:rsidRPr="007A6705" w:rsidRDefault="00424E2E" w:rsidP="00424E2E">
      <w:pPr>
        <w:jc w:val="right"/>
        <w:rPr>
          <w:rFonts w:ascii="Onest" w:hAnsi="Onest"/>
        </w:rPr>
      </w:pPr>
      <w:r w:rsidRPr="007A6705">
        <w:rPr>
          <w:rFonts w:ascii="Onest" w:hAnsi="Onest"/>
        </w:rPr>
        <w:t>din “____” ________ 20___</w:t>
      </w:r>
    </w:p>
    <w:p w14:paraId="58B18FED" w14:textId="77777777" w:rsidR="00424E2E" w:rsidRPr="007A6705" w:rsidRDefault="00424E2E" w:rsidP="00424E2E">
      <w:pPr>
        <w:tabs>
          <w:tab w:val="left" w:pos="567"/>
        </w:tabs>
        <w:jc w:val="center"/>
        <w:rPr>
          <w:rFonts w:ascii="Onest" w:hAnsi="Onest"/>
          <w:b/>
          <w:color w:val="000000"/>
          <w:w w:val="90"/>
        </w:rPr>
      </w:pPr>
    </w:p>
    <w:p w14:paraId="2EEB6671" w14:textId="77777777" w:rsidR="00424E2E" w:rsidRPr="007A6705" w:rsidRDefault="00424E2E" w:rsidP="00424E2E">
      <w:pPr>
        <w:spacing w:before="72" w:line="292" w:lineRule="auto"/>
        <w:jc w:val="center"/>
        <w:rPr>
          <w:rFonts w:ascii="Onest" w:hAnsi="Onest"/>
          <w:b/>
          <w:color w:val="000000"/>
          <w:w w:val="90"/>
        </w:rPr>
      </w:pPr>
      <w:r w:rsidRPr="007A6705">
        <w:rPr>
          <w:rFonts w:ascii="Onest" w:hAnsi="Onest"/>
          <w:b/>
          <w:color w:val="000000"/>
          <w:w w:val="90"/>
        </w:rPr>
        <w:t>(Antetul instituției)</w:t>
      </w:r>
    </w:p>
    <w:p w14:paraId="17C5D3BF" w14:textId="77777777" w:rsidR="00424E2E" w:rsidRPr="007A6705" w:rsidRDefault="00424E2E" w:rsidP="00424E2E">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1B58FFEF" w14:textId="77777777" w:rsidR="00424E2E" w:rsidRPr="007A6705" w:rsidRDefault="00424E2E" w:rsidP="00424E2E">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Pr="007A6705">
        <w:rPr>
          <w:rFonts w:ascii="Onest" w:hAnsi="Onest"/>
        </w:rPr>
        <w:t>nr. __________</w:t>
      </w:r>
    </w:p>
    <w:p w14:paraId="405F3A7B" w14:textId="77777777" w:rsidR="00424E2E" w:rsidRPr="007A6705" w:rsidRDefault="00424E2E" w:rsidP="00424E2E">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2053658A" w14:textId="77777777" w:rsidR="00424E2E" w:rsidRPr="007A6705" w:rsidRDefault="00424E2E" w:rsidP="00424E2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3A6B2557" w14:textId="77777777" w:rsidR="00424E2E" w:rsidRPr="007A6705" w:rsidRDefault="00424E2E" w:rsidP="00424E2E">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3B845C03" w14:textId="77777777" w:rsidR="00424E2E" w:rsidRPr="007A6705" w:rsidRDefault="00424E2E" w:rsidP="00424E2E">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5FCABE06"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24E2E" w:rsidRPr="007A6705" w14:paraId="506D9112" w14:textId="77777777" w:rsidTr="00DB539C">
        <w:tc>
          <w:tcPr>
            <w:tcW w:w="484" w:type="dxa"/>
          </w:tcPr>
          <w:p w14:paraId="7FE8CB5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20CD964F"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0A0C161E"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0CB91FF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350C20DF"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D55D232"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24E2E" w:rsidRPr="007A6705" w14:paraId="00464F7C" w14:textId="77777777" w:rsidTr="00DB539C">
        <w:trPr>
          <w:trHeight w:val="540"/>
        </w:trPr>
        <w:tc>
          <w:tcPr>
            <w:tcW w:w="484" w:type="dxa"/>
            <w:vMerge w:val="restart"/>
          </w:tcPr>
          <w:p w14:paraId="16632F44"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7619015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 privind controlul de stat asupra activității de întreprinzător</w:t>
            </w:r>
            <w:r w:rsidRPr="007A6705">
              <w:rPr>
                <w:rFonts w:ascii="Onest" w:hAnsi="Onest"/>
              </w:rPr>
              <w:t>)</w:t>
            </w:r>
            <w:r w:rsidRPr="007A6705">
              <w:rPr>
                <w:rFonts w:ascii="Onest" w:eastAsia="PMingLiU" w:hAnsi="Onest"/>
                <w:lang w:eastAsia="zh-CN"/>
              </w:rPr>
              <w:t>și/sau HotărâriiGuvernului nr. 360/1996 cu privire la controlul de stat al calității în construcții, intrate în vigoare, necontestate sau contestate dar confirmate prin hotărâri judecătorești executorii definitive:</w:t>
            </w:r>
          </w:p>
        </w:tc>
        <w:tc>
          <w:tcPr>
            <w:tcW w:w="3993" w:type="dxa"/>
          </w:tcPr>
          <w:p w14:paraId="38565FCC"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4A5D745" w14:textId="77777777" w:rsidR="00424E2E" w:rsidRPr="007A6705" w:rsidRDefault="00424E2E" w:rsidP="00DB539C">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nr.131/2012privind controlul de stat asupra activității de întreprinzător)</w:t>
            </w:r>
          </w:p>
        </w:tc>
        <w:tc>
          <w:tcPr>
            <w:tcW w:w="575" w:type="dxa"/>
          </w:tcPr>
          <w:p w14:paraId="49405AD1"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569" w:type="dxa"/>
          </w:tcPr>
          <w:p w14:paraId="44E8DB3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845" w:type="dxa"/>
          </w:tcPr>
          <w:p w14:paraId="342EBE4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r>
      <w:tr w:rsidR="00424E2E" w:rsidRPr="007A6705" w14:paraId="0AE7A80F" w14:textId="77777777" w:rsidTr="00DB539C">
        <w:trPr>
          <w:trHeight w:val="1380"/>
        </w:trPr>
        <w:tc>
          <w:tcPr>
            <w:tcW w:w="484" w:type="dxa"/>
            <w:vMerge/>
          </w:tcPr>
          <w:p w14:paraId="24640989"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2CCE9D2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3993" w:type="dxa"/>
          </w:tcPr>
          <w:p w14:paraId="0D705F0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2AFA524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60344E1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1A53E7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B5B5C1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31D1609" w14:textId="77777777" w:rsidTr="00DB539C">
        <w:trPr>
          <w:trHeight w:val="420"/>
        </w:trPr>
        <w:tc>
          <w:tcPr>
            <w:tcW w:w="484" w:type="dxa"/>
            <w:vMerge w:val="restart"/>
          </w:tcPr>
          <w:p w14:paraId="7426FD8B"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16D9C33F"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3B240434"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FC22132"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58060F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915C46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3A9867" w14:textId="77777777" w:rsidTr="00DB539C">
        <w:trPr>
          <w:trHeight w:val="535"/>
        </w:trPr>
        <w:tc>
          <w:tcPr>
            <w:tcW w:w="484" w:type="dxa"/>
            <w:vMerge/>
          </w:tcPr>
          <w:p w14:paraId="4DE336F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20C006C2"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1D00B5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575" w:type="dxa"/>
          </w:tcPr>
          <w:p w14:paraId="254F80F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613495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5CF175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4FF5C68" w14:textId="77777777" w:rsidTr="00DB539C">
        <w:trPr>
          <w:trHeight w:val="1770"/>
        </w:trPr>
        <w:tc>
          <w:tcPr>
            <w:tcW w:w="484" w:type="dxa"/>
            <w:vMerge w:val="restart"/>
          </w:tcPr>
          <w:p w14:paraId="00F56503"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6130E36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Întreprinderea dispune de necesarul de personal propriu calificat (specialiști și muncitori specializați</w:t>
            </w:r>
            <w:r w:rsidRPr="007A6705">
              <w:rPr>
                <w:rFonts w:ascii="Onest" w:hAnsi="Onest"/>
              </w:rPr>
              <w:t>cu certificate de atestare tehnico-profesională</w:t>
            </w:r>
            <w:r w:rsidRPr="007A6705">
              <w:rPr>
                <w:rFonts w:ascii="Onest" w:eastAsia="PMingLiU" w:hAnsi="Onest"/>
                <w:lang w:eastAsia="zh-CN"/>
              </w:rPr>
              <w:t xml:space="preserve">),tehnică </w:t>
            </w:r>
            <w:r w:rsidRPr="007A6705">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2B90D2E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DF840E8"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7DF05AE"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71E9D8B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32C1C5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E489F4F"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031461C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F80575"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lastRenderedPageBreak/>
              <w:t>Construcții civile, industriale și agrozootehnice</w:t>
            </w:r>
          </w:p>
          <w:p w14:paraId="28F61E24" w14:textId="77777777" w:rsidR="00424E2E" w:rsidRPr="007A6705" w:rsidRDefault="00424E2E" w:rsidP="00DB539C">
            <w:pPr>
              <w:tabs>
                <w:tab w:val="left" w:pos="567"/>
              </w:tabs>
              <w:rPr>
                <w:rFonts w:ascii="Onest" w:hAnsi="Onest"/>
              </w:rPr>
            </w:pPr>
            <w:r w:rsidRPr="007A6705">
              <w:rPr>
                <w:rFonts w:ascii="Onest" w:hAnsi="Onest"/>
              </w:rPr>
              <w:t>A.Terasamente, lucrări la structura clădirilor;</w:t>
            </w:r>
          </w:p>
          <w:p w14:paraId="04EF243F" w14:textId="77777777" w:rsidR="00424E2E" w:rsidRPr="007A6705" w:rsidRDefault="00424E2E" w:rsidP="00DB539C">
            <w:pPr>
              <w:tabs>
                <w:tab w:val="decimal" w:pos="216"/>
                <w:tab w:val="left" w:leader="underscore" w:pos="6465"/>
                <w:tab w:val="right" w:leader="underscore" w:pos="9777"/>
              </w:tabs>
              <w:ind w:left="360" w:hanging="360"/>
              <w:rPr>
                <w:rFonts w:ascii="Onest" w:hAnsi="Onest"/>
              </w:rPr>
            </w:pPr>
            <w:r w:rsidRPr="007A6705">
              <w:rPr>
                <w:rFonts w:ascii="Onest" w:hAnsi="Onest"/>
              </w:rPr>
              <w:t xml:space="preserve">B. structuri metalice; </w:t>
            </w:r>
          </w:p>
          <w:p w14:paraId="654E3E34" w14:textId="77777777" w:rsidR="00424E2E" w:rsidRPr="007A6705" w:rsidRDefault="00424E2E" w:rsidP="00DB539C">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05B54F6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7B2BA5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EA46D3C"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08366AAF" w14:textId="77777777" w:rsidTr="00DB539C">
        <w:trPr>
          <w:trHeight w:val="1260"/>
        </w:trPr>
        <w:tc>
          <w:tcPr>
            <w:tcW w:w="484" w:type="dxa"/>
            <w:vMerge/>
          </w:tcPr>
          <w:p w14:paraId="1388D1C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2E5A561"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06300A"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6B6DB325"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6A7E762B"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B.poduri; </w:t>
            </w:r>
          </w:p>
          <w:p w14:paraId="108846D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571232D8"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0355DA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A570A6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DE8575" w14:textId="77777777" w:rsidTr="00DB539C">
        <w:trPr>
          <w:trHeight w:val="1260"/>
        </w:trPr>
        <w:tc>
          <w:tcPr>
            <w:tcW w:w="484" w:type="dxa"/>
            <w:vMerge/>
          </w:tcPr>
          <w:p w14:paraId="2AA7729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74E33150"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AE7C7F1" w14:textId="77777777" w:rsidR="00424E2E" w:rsidRPr="007A6705" w:rsidRDefault="00424E2E" w:rsidP="00DB539C">
            <w:pPr>
              <w:tabs>
                <w:tab w:val="left" w:pos="567"/>
              </w:tabs>
              <w:spacing w:line="276" w:lineRule="auto"/>
              <w:rPr>
                <w:rFonts w:ascii="Onest" w:hAnsi="Onest"/>
              </w:rPr>
            </w:pPr>
            <w:r w:rsidRPr="007A6705">
              <w:rPr>
                <w:rFonts w:ascii="Onest" w:hAnsi="Onest"/>
              </w:rPr>
              <w:t>Construcții speciale:</w:t>
            </w:r>
          </w:p>
          <w:p w14:paraId="38EE4863" w14:textId="77777777" w:rsidR="00424E2E" w:rsidRPr="007A6705" w:rsidRDefault="00424E2E" w:rsidP="00DB539C">
            <w:pPr>
              <w:tabs>
                <w:tab w:val="left" w:pos="567"/>
              </w:tabs>
              <w:spacing w:line="276" w:lineRule="auto"/>
              <w:rPr>
                <w:rFonts w:ascii="Onest" w:hAnsi="Onest"/>
              </w:rPr>
            </w:pPr>
            <w:r w:rsidRPr="007A6705">
              <w:rPr>
                <w:rFonts w:ascii="Onest" w:hAnsi="Onest"/>
              </w:rPr>
              <w:t>A. hidrotehnice și pentru îmbunătățiri funciare;</w:t>
            </w:r>
          </w:p>
          <w:p w14:paraId="285BBDA8"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 fântâni arteziene; </w:t>
            </w:r>
          </w:p>
          <w:p w14:paraId="628798A4" w14:textId="77777777" w:rsidR="00424E2E" w:rsidRPr="007A6705" w:rsidRDefault="00424E2E" w:rsidP="00DB539C">
            <w:pPr>
              <w:tabs>
                <w:tab w:val="left" w:pos="567"/>
              </w:tabs>
              <w:spacing w:line="276" w:lineRule="auto"/>
              <w:rPr>
                <w:rFonts w:ascii="Onest" w:hAnsi="Onest"/>
              </w:rPr>
            </w:pPr>
            <w:r w:rsidRPr="007A6705">
              <w:rPr>
                <w:rFonts w:ascii="Onest" w:hAnsi="Onest"/>
              </w:rPr>
              <w:t>C. porturi și debarcadere;</w:t>
            </w:r>
          </w:p>
          <w:p w14:paraId="06F7B7C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68520BD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E9DC41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578D05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1642C213" w14:textId="77777777" w:rsidTr="00DB539C">
        <w:trPr>
          <w:trHeight w:val="2055"/>
        </w:trPr>
        <w:tc>
          <w:tcPr>
            <w:tcW w:w="484" w:type="dxa"/>
            <w:vMerge/>
          </w:tcPr>
          <w:p w14:paraId="11B2B5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FDC058A"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6CD4259"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0B770130" w14:textId="77777777" w:rsidR="00424E2E" w:rsidRPr="007A6705" w:rsidRDefault="00424E2E" w:rsidP="00DB539C">
            <w:pPr>
              <w:tabs>
                <w:tab w:val="left" w:pos="567"/>
              </w:tabs>
              <w:spacing w:line="276" w:lineRule="auto"/>
              <w:rPr>
                <w:rFonts w:ascii="Onest" w:hAnsi="Onest"/>
              </w:rPr>
            </w:pPr>
            <w:r w:rsidRPr="007A6705">
              <w:rPr>
                <w:rFonts w:ascii="Onest" w:hAnsi="Onest"/>
              </w:rPr>
              <w:t>A.de alimentare cu apă și canalizare;</w:t>
            </w:r>
          </w:p>
          <w:p w14:paraId="6F755265"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B.de încălzire; </w:t>
            </w:r>
          </w:p>
          <w:p w14:paraId="02E6E33B" w14:textId="77777777" w:rsidR="00424E2E" w:rsidRPr="007A6705" w:rsidRDefault="00424E2E" w:rsidP="00DB539C">
            <w:pPr>
              <w:tabs>
                <w:tab w:val="left" w:pos="567"/>
              </w:tabs>
              <w:spacing w:line="276" w:lineRule="auto"/>
              <w:rPr>
                <w:rFonts w:ascii="Onest" w:hAnsi="Onest"/>
              </w:rPr>
            </w:pPr>
            <w:r w:rsidRPr="007A6705">
              <w:rPr>
                <w:rFonts w:ascii="Onest" w:hAnsi="Onest"/>
              </w:rPr>
              <w:t>C. ventilație, climatizare; D. electrice;</w:t>
            </w:r>
          </w:p>
          <w:p w14:paraId="6EA80FB2" w14:textId="77777777" w:rsidR="00424E2E" w:rsidRPr="007A6705" w:rsidRDefault="00424E2E" w:rsidP="00DB539C">
            <w:pPr>
              <w:tabs>
                <w:tab w:val="left" w:pos="567"/>
              </w:tabs>
              <w:spacing w:line="276" w:lineRule="auto"/>
              <w:rPr>
                <w:rFonts w:ascii="Onest" w:hAnsi="Onest"/>
              </w:rPr>
            </w:pPr>
            <w:r w:rsidRPr="007A6705">
              <w:rPr>
                <w:rFonts w:ascii="Onest" w:hAnsi="Onest"/>
              </w:rPr>
              <w:t>E.de automatizare; F.telecomunicație; G.semnalizare;</w:t>
            </w:r>
          </w:p>
          <w:p w14:paraId="406F0186"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H.frigorifice,compresoare;</w:t>
            </w:r>
          </w:p>
          <w:p w14:paraId="7D9A44C6" w14:textId="77777777" w:rsidR="00424E2E" w:rsidRPr="007A6705" w:rsidRDefault="00424E2E" w:rsidP="00DB539C">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224D4A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A34CF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6FB6AF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65BCED9B" w14:textId="77777777" w:rsidTr="00DB539C">
        <w:trPr>
          <w:trHeight w:val="945"/>
        </w:trPr>
        <w:tc>
          <w:tcPr>
            <w:tcW w:w="484" w:type="dxa"/>
            <w:vMerge/>
          </w:tcPr>
          <w:p w14:paraId="1A1C058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00DEA55"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70E39F3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6760B143" w14:textId="77777777" w:rsidR="00424E2E" w:rsidRPr="007A6705" w:rsidRDefault="00424E2E" w:rsidP="00DB539C">
            <w:pPr>
              <w:tabs>
                <w:tab w:val="left" w:pos="567"/>
              </w:tabs>
              <w:spacing w:line="276" w:lineRule="auto"/>
              <w:rPr>
                <w:rFonts w:ascii="Onest" w:hAnsi="Onest"/>
              </w:rPr>
            </w:pPr>
            <w:r w:rsidRPr="007A6705">
              <w:rPr>
                <w:rFonts w:ascii="Onest" w:hAnsi="Onest"/>
              </w:rPr>
              <w:t>A. sub presiune, mecanisme de ridicat, cazane;</w:t>
            </w:r>
          </w:p>
          <w:p w14:paraId="037D49E9" w14:textId="77777777" w:rsidR="00424E2E" w:rsidRPr="007A6705" w:rsidRDefault="00424E2E" w:rsidP="00DB539C">
            <w:pPr>
              <w:tabs>
                <w:tab w:val="left" w:pos="567"/>
              </w:tabs>
              <w:spacing w:line="276" w:lineRule="auto"/>
              <w:rPr>
                <w:rFonts w:ascii="Onest" w:hAnsi="Onest"/>
              </w:rPr>
            </w:pPr>
            <w:r w:rsidRPr="007A6705">
              <w:rPr>
                <w:rFonts w:ascii="Onest" w:hAnsi="Onest"/>
              </w:rPr>
              <w:t>B. chimico-tehnologice; C. gazoducte magistrale;</w:t>
            </w:r>
          </w:p>
          <w:p w14:paraId="788918B4" w14:textId="77777777" w:rsidR="00424E2E" w:rsidRPr="007A6705" w:rsidRDefault="00424E2E" w:rsidP="00424E2E">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D. sisteme de alimentare cu gaze.</w:t>
            </w:r>
          </w:p>
        </w:tc>
        <w:tc>
          <w:tcPr>
            <w:tcW w:w="575" w:type="dxa"/>
          </w:tcPr>
          <w:p w14:paraId="3E859FE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754847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06B76E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1BF438FD"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Prezentul Aviz este cu titlu informativ  și se eliberează la cererea solicitantului.</w:t>
      </w:r>
    </w:p>
    <w:p w14:paraId="033B080C"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Pr="007A6705">
        <w:rPr>
          <w:rFonts w:ascii="Onest" w:hAnsi="Onest"/>
          <w:b/>
          <w:u w:val="single"/>
        </w:rPr>
        <w:t xml:space="preserve">12 luni  </w:t>
      </w:r>
      <w:r w:rsidRPr="007A6705">
        <w:rPr>
          <w:rFonts w:ascii="Onest" w:eastAsia="PMingLiU" w:hAnsi="Onest"/>
          <w:lang w:eastAsia="zh-CN"/>
        </w:rPr>
        <w:t>de la data eliberării.</w:t>
      </w:r>
    </w:p>
    <w:p w14:paraId="0AB06870"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Director                                                      Semnătura           ________________________</w:t>
      </w:r>
    </w:p>
    <w:p w14:paraId="2CA34D62" w14:textId="77777777" w:rsidR="00424E2E" w:rsidRPr="007A6705" w:rsidRDefault="00424E2E" w:rsidP="00424E2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Pr="007A6705">
        <w:rPr>
          <w:rFonts w:ascii="Onest" w:eastAsia="PMingLiU" w:hAnsi="Onest"/>
          <w:i/>
          <w:iCs/>
          <w:sz w:val="20"/>
          <w:szCs w:val="20"/>
          <w:lang w:eastAsia="zh-CN"/>
        </w:rPr>
        <w:t>(Prenume, Nume)</w:t>
      </w:r>
    </w:p>
    <w:p w14:paraId="0FDC7805"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7F510BA" w14:textId="77777777" w:rsidR="00424E2E" w:rsidRPr="007A6705" w:rsidRDefault="00424E2E" w:rsidP="00424E2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F8F748B"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2D76C6D6" w14:textId="77777777" w:rsidR="00424E2E" w:rsidRPr="007A6705" w:rsidRDefault="00424E2E" w:rsidP="00424E2E">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 (Antetul instituției)</w:t>
      </w:r>
    </w:p>
    <w:p w14:paraId="40B6C2C4" w14:textId="77777777" w:rsidR="00424E2E" w:rsidRDefault="00424E2E" w:rsidP="00424E2E">
      <w:pPr>
        <w:jc w:val="right"/>
        <w:rPr>
          <w:rFonts w:ascii="Onest" w:hAnsi="Onest"/>
        </w:rPr>
      </w:pPr>
    </w:p>
    <w:p w14:paraId="3E5AB22E" w14:textId="77777777" w:rsidR="00424E2E" w:rsidRDefault="00424E2E" w:rsidP="00424E2E">
      <w:pPr>
        <w:jc w:val="right"/>
        <w:rPr>
          <w:rFonts w:ascii="Onest" w:hAnsi="Onest"/>
        </w:rPr>
      </w:pPr>
    </w:p>
    <w:p w14:paraId="3872701E" w14:textId="77777777" w:rsidR="00424E2E" w:rsidRDefault="00424E2E" w:rsidP="00424E2E">
      <w:pPr>
        <w:jc w:val="right"/>
        <w:rPr>
          <w:rFonts w:ascii="Onest" w:hAnsi="Onest"/>
        </w:rPr>
      </w:pPr>
    </w:p>
    <w:p w14:paraId="19440DD6" w14:textId="77777777" w:rsidR="00424E2E" w:rsidRDefault="00424E2E" w:rsidP="00424E2E">
      <w:pPr>
        <w:jc w:val="right"/>
        <w:rPr>
          <w:rFonts w:ascii="Onest" w:hAnsi="Onest"/>
        </w:rPr>
      </w:pPr>
    </w:p>
    <w:p w14:paraId="62D38389" w14:textId="77777777" w:rsidR="00424E2E" w:rsidRDefault="00424E2E" w:rsidP="00424E2E">
      <w:pPr>
        <w:jc w:val="right"/>
        <w:rPr>
          <w:rFonts w:ascii="Onest" w:hAnsi="Onest"/>
        </w:rPr>
      </w:pPr>
    </w:p>
    <w:p w14:paraId="676A12D5" w14:textId="77777777" w:rsidR="00424E2E" w:rsidRDefault="00424E2E" w:rsidP="00424E2E">
      <w:pPr>
        <w:jc w:val="right"/>
        <w:rPr>
          <w:rFonts w:ascii="Onest" w:hAnsi="Onest"/>
        </w:rPr>
      </w:pPr>
    </w:p>
    <w:p w14:paraId="2266F3AF" w14:textId="77777777" w:rsidR="002D6E71" w:rsidRPr="00BB09AF" w:rsidRDefault="002D6E71" w:rsidP="004F77F1">
      <w:pPr>
        <w:spacing w:line="276" w:lineRule="auto"/>
        <w:jc w:val="center"/>
        <w:rPr>
          <w:rFonts w:ascii="Onest" w:eastAsia="PMingLiU" w:hAnsi="Onest"/>
          <w:b/>
          <w:sz w:val="22"/>
          <w:szCs w:val="22"/>
          <w:lang w:eastAsia="zh-CN"/>
        </w:rPr>
      </w:pPr>
    </w:p>
    <w:bookmarkEnd w:id="13"/>
    <w:p w14:paraId="37F837D0" w14:textId="09B8E52A" w:rsidR="000C5DFB" w:rsidRPr="00BB09AF" w:rsidRDefault="000C5DFB" w:rsidP="000C5DFB">
      <w:pPr>
        <w:jc w:val="right"/>
        <w:rPr>
          <w:rFonts w:ascii="Onest" w:hAnsi="Onest"/>
          <w:sz w:val="22"/>
          <w:szCs w:val="22"/>
        </w:rPr>
      </w:pPr>
      <w:r w:rsidRPr="00BB09AF">
        <w:rPr>
          <w:rFonts w:ascii="Onest" w:hAnsi="Onest"/>
          <w:sz w:val="22"/>
          <w:szCs w:val="22"/>
        </w:rPr>
        <w:lastRenderedPageBreak/>
        <w:t>Anexa nr.</w:t>
      </w:r>
      <w:r w:rsidR="00FF5CB2" w:rsidRPr="00BB09AF">
        <w:rPr>
          <w:rFonts w:ascii="Onest" w:hAnsi="Onest"/>
          <w:sz w:val="22"/>
          <w:szCs w:val="22"/>
        </w:rPr>
        <w:t xml:space="preserve"> </w:t>
      </w:r>
      <w:r w:rsidR="00D8130E" w:rsidRPr="00BB09AF">
        <w:rPr>
          <w:rFonts w:ascii="Onest" w:hAnsi="Onest"/>
          <w:sz w:val="22"/>
          <w:szCs w:val="22"/>
        </w:rPr>
        <w:t>23</w:t>
      </w:r>
    </w:p>
    <w:p w14:paraId="4881E534" w14:textId="77777777" w:rsidR="000C5DFB" w:rsidRPr="00BB09AF" w:rsidRDefault="000C5DFB" w:rsidP="000C5DFB">
      <w:pPr>
        <w:jc w:val="right"/>
        <w:rPr>
          <w:rFonts w:ascii="Onest" w:hAnsi="Onest"/>
          <w:sz w:val="22"/>
          <w:szCs w:val="22"/>
        </w:rPr>
      </w:pPr>
      <w:r w:rsidRPr="00BB09AF">
        <w:rPr>
          <w:rFonts w:ascii="Onest" w:hAnsi="Onest"/>
          <w:sz w:val="22"/>
          <w:szCs w:val="22"/>
        </w:rPr>
        <w:t xml:space="preserve">la </w:t>
      </w:r>
      <w:r w:rsidR="009E719D" w:rsidRPr="00BB09AF">
        <w:rPr>
          <w:rFonts w:ascii="Onest" w:hAnsi="Onest"/>
          <w:sz w:val="22"/>
          <w:szCs w:val="22"/>
        </w:rPr>
        <w:t>D</w:t>
      </w:r>
      <w:r w:rsidRPr="00BB09AF">
        <w:rPr>
          <w:rFonts w:ascii="Onest" w:hAnsi="Onest"/>
          <w:sz w:val="22"/>
          <w:szCs w:val="22"/>
        </w:rPr>
        <w:t>ocumentația standard nr._____</w:t>
      </w:r>
    </w:p>
    <w:p w14:paraId="3A42D009" w14:textId="77777777" w:rsidR="000C5DFB" w:rsidRPr="00BB09AF" w:rsidRDefault="000C5DFB" w:rsidP="000C5DFB">
      <w:pPr>
        <w:jc w:val="right"/>
        <w:rPr>
          <w:rFonts w:ascii="Onest" w:hAnsi="Onest"/>
          <w:sz w:val="22"/>
          <w:szCs w:val="22"/>
        </w:rPr>
      </w:pPr>
      <w:r w:rsidRPr="00BB09AF">
        <w:rPr>
          <w:rFonts w:ascii="Onest" w:hAnsi="Onest"/>
          <w:sz w:val="22"/>
          <w:szCs w:val="22"/>
        </w:rPr>
        <w:t>din “____” ________ 20___</w:t>
      </w:r>
    </w:p>
    <w:p w14:paraId="3033C26F"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4CB6FC02"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1E5DEE86" w14:textId="3BF39B9A" w:rsidR="006F2895" w:rsidRPr="00BB09AF" w:rsidRDefault="0003591A" w:rsidP="006C4C0E">
      <w:pPr>
        <w:pStyle w:val="Heading2"/>
        <w:spacing w:before="0"/>
        <w:jc w:val="center"/>
        <w:rPr>
          <w:rFonts w:ascii="Onest" w:hAnsi="Onest" w:cs="Times New Roman"/>
          <w:bCs w:val="0"/>
          <w:color w:val="auto"/>
          <w:sz w:val="22"/>
          <w:szCs w:val="22"/>
        </w:rPr>
      </w:pPr>
      <w:bookmarkStart w:id="14" w:name="_Toc449692118"/>
      <w:bookmarkStart w:id="15" w:name="_Toc390252621"/>
      <w:r w:rsidRPr="00BB09AF">
        <w:rPr>
          <w:rFonts w:ascii="Onest" w:hAnsi="Onest" w:cs="Times New Roman"/>
          <w:bCs w:val="0"/>
          <w:color w:val="auto"/>
          <w:sz w:val="22"/>
          <w:szCs w:val="22"/>
        </w:rPr>
        <w:t>CAIET DE SARCINI</w:t>
      </w:r>
      <w:bookmarkEnd w:id="14"/>
      <w:r w:rsidR="00440331" w:rsidRPr="00BB09AF">
        <w:rPr>
          <w:rFonts w:ascii="Onest" w:hAnsi="Onest" w:cs="Times New Roman"/>
          <w:bCs w:val="0"/>
          <w:color w:val="auto"/>
          <w:sz w:val="22"/>
          <w:szCs w:val="22"/>
        </w:rPr>
        <w:t xml:space="preserve"> </w:t>
      </w:r>
    </w:p>
    <w:p w14:paraId="22EEB0D8" w14:textId="7F8B2283" w:rsidR="006C4C0E" w:rsidRPr="00BB09AF" w:rsidRDefault="0003591A" w:rsidP="006C4C0E">
      <w:pPr>
        <w:pStyle w:val="Heading2"/>
        <w:spacing w:before="0"/>
        <w:jc w:val="center"/>
        <w:rPr>
          <w:rFonts w:ascii="Onest" w:hAnsi="Onest" w:cs="Times New Roman"/>
          <w:bCs w:val="0"/>
          <w:color w:val="auto"/>
          <w:sz w:val="22"/>
          <w:szCs w:val="22"/>
        </w:rPr>
      </w:pPr>
      <w:r w:rsidRPr="00BB09AF">
        <w:rPr>
          <w:rFonts w:ascii="Onest" w:hAnsi="Onest" w:cs="Times New Roman"/>
          <w:bCs w:val="0"/>
          <w:color w:val="auto"/>
          <w:sz w:val="22"/>
          <w:szCs w:val="22"/>
        </w:rPr>
        <w:t xml:space="preserve"> </w:t>
      </w:r>
      <w:r w:rsidR="008168FD" w:rsidRPr="00BB09AF">
        <w:rPr>
          <w:rFonts w:ascii="Onest" w:hAnsi="Onest" w:cs="Times New Roman"/>
          <w:bCs w:val="0"/>
          <w:color w:val="auto"/>
          <w:sz w:val="22"/>
          <w:szCs w:val="22"/>
        </w:rPr>
        <w:t>privind</w:t>
      </w:r>
    </w:p>
    <w:bookmarkEnd w:id="15"/>
    <w:p w14:paraId="6B7E7B60" w14:textId="143849FE" w:rsidR="007149A4" w:rsidRPr="00FD0AF5" w:rsidRDefault="0003591A" w:rsidP="00FD0AF5">
      <w:pPr>
        <w:tabs>
          <w:tab w:val="left" w:pos="5103"/>
          <w:tab w:val="left" w:pos="10348"/>
        </w:tabs>
        <w:jc w:val="both"/>
        <w:rPr>
          <w:rFonts w:ascii="Onest" w:hAnsi="Onest"/>
          <w:i/>
          <w:iCs/>
          <w:sz w:val="22"/>
          <w:szCs w:val="22"/>
          <w:lang w:val="en-US"/>
        </w:rPr>
      </w:pPr>
      <w:r w:rsidRPr="00BB09AF">
        <w:rPr>
          <w:rFonts w:ascii="Onest" w:hAnsi="Onest"/>
          <w:b/>
          <w:sz w:val="22"/>
          <w:szCs w:val="22"/>
        </w:rPr>
        <w:t>Obiectul</w:t>
      </w:r>
      <w:r w:rsidR="003F12F0" w:rsidRPr="00BB09AF">
        <w:rPr>
          <w:rFonts w:ascii="Onest" w:hAnsi="Onest"/>
          <w:b/>
          <w:sz w:val="22"/>
          <w:szCs w:val="22"/>
        </w:rPr>
        <w:t>:</w:t>
      </w:r>
      <w:r w:rsidR="003F12F0" w:rsidRPr="00BB09AF">
        <w:rPr>
          <w:rFonts w:ascii="Onest" w:hAnsi="Onest"/>
          <w:b/>
          <w:i/>
          <w:sz w:val="22"/>
          <w:szCs w:val="22"/>
        </w:rPr>
        <w:t xml:space="preserve"> </w:t>
      </w:r>
      <w:bookmarkStart w:id="16" w:name="_Hlk228429819"/>
      <w:bookmarkStart w:id="17" w:name="_Hlk236136158"/>
      <w:bookmarkStart w:id="18" w:name="_Hlk198559301"/>
      <w:r w:rsidR="006068DE" w:rsidRPr="006068DE">
        <w:rPr>
          <w:rFonts w:ascii="Onest" w:hAnsi="Onest"/>
          <w:i/>
          <w:iCs/>
          <w:sz w:val="22"/>
          <w:szCs w:val="22"/>
          <w:lang w:val="en-US"/>
        </w:rPr>
        <w:t xml:space="preserve">Lucrări </w:t>
      </w:r>
      <w:bookmarkEnd w:id="16"/>
      <w:r w:rsidR="00FD0AF5" w:rsidRPr="00FD0AF5">
        <w:rPr>
          <w:rFonts w:ascii="Onest" w:hAnsi="Onest"/>
          <w:i/>
          <w:iCs/>
          <w:sz w:val="22"/>
          <w:szCs w:val="22"/>
          <w:lang w:val="en-US"/>
        </w:rPr>
        <w:t xml:space="preserve">de reparație - îngrădire metalică de protecție </w:t>
      </w:r>
      <w:r w:rsidR="00FD0AF5">
        <w:rPr>
          <w:rFonts w:ascii="Onest" w:hAnsi="Onest"/>
          <w:i/>
          <w:iCs/>
          <w:sz w:val="22"/>
          <w:szCs w:val="22"/>
          <w:lang w:val="en-US"/>
        </w:rPr>
        <w:t xml:space="preserve"> </w:t>
      </w:r>
      <w:r w:rsidR="00FD0AF5" w:rsidRPr="00FD0AF5">
        <w:rPr>
          <w:rFonts w:ascii="Onest" w:hAnsi="Onest"/>
          <w:i/>
          <w:iCs/>
          <w:sz w:val="22"/>
          <w:szCs w:val="22"/>
          <w:lang w:val="en-US"/>
        </w:rPr>
        <w:t>la Casa Radio, str. Miorița, 1, mun. Chișinău</w:t>
      </w:r>
      <w:bookmarkEnd w:id="17"/>
    </w:p>
    <w:bookmarkEnd w:id="18"/>
    <w:p w14:paraId="6EFC4702" w14:textId="382B883B" w:rsidR="00233538" w:rsidRPr="00BB09AF" w:rsidRDefault="0003591A" w:rsidP="007149A4">
      <w:pPr>
        <w:tabs>
          <w:tab w:val="left" w:pos="5103"/>
          <w:tab w:val="left" w:pos="10348"/>
        </w:tabs>
        <w:jc w:val="both"/>
        <w:rPr>
          <w:rFonts w:ascii="Onest" w:hAnsi="Onest"/>
          <w:i/>
          <w:sz w:val="22"/>
          <w:szCs w:val="22"/>
          <w:lang w:eastAsia="ru-RU"/>
        </w:rPr>
      </w:pPr>
      <w:r w:rsidRPr="00BB09AF">
        <w:rPr>
          <w:rFonts w:ascii="Onest" w:hAnsi="Onest"/>
          <w:b/>
          <w:sz w:val="22"/>
          <w:szCs w:val="22"/>
        </w:rPr>
        <w:t>Autoritatea contractantă</w:t>
      </w:r>
      <w:r w:rsidR="003F12F0" w:rsidRPr="00BB09AF">
        <w:rPr>
          <w:rFonts w:ascii="Onest" w:hAnsi="Onest"/>
          <w:sz w:val="22"/>
          <w:szCs w:val="22"/>
        </w:rPr>
        <w:t xml:space="preserve">: </w:t>
      </w:r>
      <w:r w:rsidR="003F12F0" w:rsidRPr="00BB09AF">
        <w:rPr>
          <w:rFonts w:ascii="Onest" w:hAnsi="Onest"/>
          <w:i/>
          <w:sz w:val="22"/>
          <w:szCs w:val="22"/>
        </w:rPr>
        <w:t xml:space="preserve">IP Compania </w:t>
      </w:r>
      <w:r w:rsidR="003F12F0" w:rsidRPr="00BB09AF">
        <w:rPr>
          <w:rFonts w:ascii="Onest" w:hAnsi="Onest"/>
          <w:i/>
          <w:sz w:val="22"/>
          <w:szCs w:val="22"/>
          <w:lang w:eastAsia="ru-RU"/>
        </w:rPr>
        <w:t>„Teleradio</w:t>
      </w:r>
      <w:r w:rsidR="009A36D5" w:rsidRPr="00BB09AF">
        <w:rPr>
          <w:rFonts w:ascii="Onest" w:hAnsi="Onest"/>
          <w:i/>
          <w:sz w:val="22"/>
          <w:szCs w:val="22"/>
          <w:lang w:eastAsia="ru-RU"/>
        </w:rPr>
        <w:t>-</w:t>
      </w:r>
      <w:r w:rsidR="003F12F0" w:rsidRPr="00BB09AF">
        <w:rPr>
          <w:rFonts w:ascii="Onest" w:hAnsi="Onest"/>
          <w:i/>
          <w:sz w:val="22"/>
          <w:szCs w:val="22"/>
          <w:lang w:eastAsia="ru-RU"/>
        </w:rPr>
        <w:t>Moldova”</w:t>
      </w:r>
      <w:r w:rsidR="00B428C0" w:rsidRPr="00B428C0">
        <w:rPr>
          <w:rFonts w:ascii="Onest" w:hAnsi="Onest"/>
          <w:b/>
          <w:i/>
          <w:sz w:val="22"/>
          <w:szCs w:val="22"/>
          <w:lang w:val="ro-MD" w:eastAsia="ru-RU"/>
        </w:rPr>
        <w:t xml:space="preserve"> </w:t>
      </w:r>
      <w:r w:rsidR="00B428C0" w:rsidRPr="00B428C0">
        <w:rPr>
          <w:rFonts w:ascii="Onest" w:hAnsi="Onest"/>
          <w:bCs/>
          <w:i/>
          <w:sz w:val="22"/>
          <w:szCs w:val="22"/>
          <w:lang w:val="ro-MD" w:eastAsia="ru-RU"/>
        </w:rPr>
        <w:t>(repetat)</w:t>
      </w:r>
    </w:p>
    <w:p w14:paraId="2CF51119" w14:textId="04F2BB36" w:rsidR="006859E6" w:rsidRPr="00BB09AF" w:rsidRDefault="006859E6" w:rsidP="006859E6">
      <w:pPr>
        <w:tabs>
          <w:tab w:val="left" w:pos="10348"/>
        </w:tabs>
        <w:ind w:left="709"/>
        <w:jc w:val="both"/>
        <w:rPr>
          <w:rFonts w:ascii="Onest" w:hAnsi="Onest"/>
          <w:i/>
          <w:sz w:val="22"/>
          <w:szCs w:val="22"/>
        </w:rPr>
      </w:pPr>
      <w:r w:rsidRPr="00BB09AF">
        <w:rPr>
          <w:rFonts w:ascii="Onest" w:hAnsi="Onest"/>
          <w:b/>
          <w:sz w:val="22"/>
          <w:szCs w:val="22"/>
        </w:rPr>
        <w:tab/>
      </w:r>
      <w:r w:rsidR="00B6130D" w:rsidRPr="00BB09AF">
        <w:rPr>
          <w:rFonts w:ascii="Onest" w:hAnsi="Onest"/>
          <w:b/>
          <w:sz w:val="22"/>
          <w:szCs w:val="22"/>
        </w:rPr>
        <w:t>1</w:t>
      </w:r>
      <w:r w:rsidR="0003591A" w:rsidRPr="00BB09AF">
        <w:rPr>
          <w:rFonts w:ascii="Onest" w:hAnsi="Onest"/>
          <w:b/>
          <w:sz w:val="22"/>
          <w:szCs w:val="22"/>
        </w:rPr>
        <w:t>. Descriere generală</w:t>
      </w:r>
      <w:r w:rsidR="003F12F0" w:rsidRPr="00BB09AF">
        <w:rPr>
          <w:rFonts w:ascii="Onest" w:hAnsi="Onest"/>
          <w:b/>
          <w:sz w:val="22"/>
          <w:szCs w:val="22"/>
        </w:rPr>
        <w:t>:</w:t>
      </w:r>
      <w:r w:rsidR="003F12F0" w:rsidRPr="00BB09AF">
        <w:rPr>
          <w:rFonts w:ascii="Onest" w:hAnsi="Onest"/>
          <w:b/>
          <w:bCs/>
          <w:sz w:val="22"/>
          <w:szCs w:val="22"/>
        </w:rPr>
        <w:t xml:space="preserve"> </w:t>
      </w:r>
      <w:r w:rsidR="003F12F0" w:rsidRPr="00BB09AF">
        <w:rPr>
          <w:rFonts w:ascii="Onest" w:hAnsi="Onest"/>
          <w:sz w:val="22"/>
          <w:szCs w:val="22"/>
        </w:rPr>
        <w:t xml:space="preserve">În scopul identificării unor operatori economici care ar efectua </w:t>
      </w:r>
      <w:r w:rsidR="00FD0AF5" w:rsidRPr="00FD0AF5">
        <w:rPr>
          <w:rFonts w:ascii="Onest" w:hAnsi="Onest"/>
          <w:i/>
          <w:iCs/>
          <w:sz w:val="22"/>
          <w:szCs w:val="22"/>
          <w:lang w:val="en-US"/>
        </w:rPr>
        <w:t>Lucrări de reparație - îngrădire metalică de protecție  la Casa Radio, str. Miorița, 1, mun. Chișinău</w:t>
      </w:r>
    </w:p>
    <w:p w14:paraId="2C2E6B3C" w14:textId="4209FA48" w:rsidR="005836E9" w:rsidRPr="00BB09AF" w:rsidRDefault="0003591A" w:rsidP="007149A4">
      <w:pPr>
        <w:tabs>
          <w:tab w:val="left" w:pos="5103"/>
          <w:tab w:val="left" w:pos="10348"/>
        </w:tabs>
        <w:ind w:firstLine="709"/>
        <w:jc w:val="both"/>
        <w:rPr>
          <w:rFonts w:ascii="Onest" w:hAnsi="Onest"/>
          <w:bCs/>
          <w:i/>
          <w:iCs/>
          <w:sz w:val="22"/>
          <w:szCs w:val="22"/>
        </w:rPr>
      </w:pPr>
      <w:r w:rsidRPr="00BB09AF">
        <w:rPr>
          <w:rFonts w:ascii="Onest" w:hAnsi="Onest"/>
          <w:b/>
          <w:sz w:val="22"/>
          <w:szCs w:val="22"/>
        </w:rPr>
        <w:t xml:space="preserve">2. </w:t>
      </w:r>
      <w:r w:rsidR="00392596" w:rsidRPr="00BB09AF">
        <w:rPr>
          <w:rFonts w:ascii="Onest" w:hAnsi="Onest"/>
          <w:b/>
          <w:sz w:val="22"/>
          <w:szCs w:val="22"/>
        </w:rPr>
        <w:t>Informații</w:t>
      </w:r>
      <w:r w:rsidRPr="00BB09AF">
        <w:rPr>
          <w:rFonts w:ascii="Onest" w:hAnsi="Onest"/>
          <w:b/>
          <w:sz w:val="22"/>
          <w:szCs w:val="22"/>
        </w:rPr>
        <w:t xml:space="preserve"> </w:t>
      </w:r>
      <w:r w:rsidR="009A36D5" w:rsidRPr="00BB09AF">
        <w:rPr>
          <w:rFonts w:ascii="Onest" w:hAnsi="Onest"/>
          <w:b/>
          <w:sz w:val="22"/>
          <w:szCs w:val="22"/>
        </w:rPr>
        <w:t>și</w:t>
      </w:r>
      <w:r w:rsidRPr="00BB09AF">
        <w:rPr>
          <w:rFonts w:ascii="Onest" w:hAnsi="Onest"/>
          <w:b/>
          <w:sz w:val="22"/>
          <w:szCs w:val="22"/>
        </w:rPr>
        <w:t xml:space="preserve"> proiectare</w:t>
      </w:r>
      <w:r w:rsidR="00FF11EE" w:rsidRPr="00BB09AF">
        <w:rPr>
          <w:rFonts w:ascii="Onest" w:hAnsi="Onest"/>
          <w:b/>
          <w:sz w:val="22"/>
          <w:szCs w:val="22"/>
        </w:rPr>
        <w:t xml:space="preserve">: </w:t>
      </w:r>
      <w:r w:rsidR="005836E9" w:rsidRPr="00BB09AF">
        <w:rPr>
          <w:rFonts w:ascii="Onest" w:hAnsi="Onest"/>
          <w:bCs/>
          <w:i/>
          <w:iCs/>
          <w:sz w:val="22"/>
          <w:szCs w:val="22"/>
        </w:rPr>
        <w:t>nu se aplică.</w:t>
      </w:r>
    </w:p>
    <w:p w14:paraId="59243996" w14:textId="6A0D1D8D" w:rsidR="005836E9" w:rsidRPr="00BB09AF" w:rsidRDefault="00F67492" w:rsidP="00F67492">
      <w:pPr>
        <w:tabs>
          <w:tab w:val="left" w:pos="851"/>
        </w:tabs>
        <w:ind w:firstLine="709"/>
        <w:jc w:val="both"/>
        <w:rPr>
          <w:rFonts w:ascii="Onest" w:hAnsi="Onest"/>
          <w:b/>
          <w:sz w:val="22"/>
          <w:szCs w:val="22"/>
        </w:rPr>
      </w:pPr>
      <w:r w:rsidRPr="00BB09AF">
        <w:rPr>
          <w:rFonts w:ascii="Onest" w:hAnsi="Onest"/>
          <w:b/>
          <w:sz w:val="22"/>
          <w:szCs w:val="22"/>
        </w:rPr>
        <w:t>3.</w:t>
      </w:r>
      <w:r w:rsidR="009A36D5" w:rsidRPr="00BB09AF">
        <w:rPr>
          <w:rFonts w:ascii="Onest" w:hAnsi="Onest"/>
          <w:b/>
          <w:sz w:val="22"/>
          <w:szCs w:val="22"/>
        </w:rPr>
        <w:t xml:space="preserve"> </w:t>
      </w:r>
      <w:r w:rsidR="00FF11EE" w:rsidRPr="00BB09AF">
        <w:rPr>
          <w:rFonts w:ascii="Onest" w:hAnsi="Onest"/>
          <w:b/>
          <w:sz w:val="22"/>
          <w:szCs w:val="22"/>
        </w:rPr>
        <w:t xml:space="preserve">Materiale, </w:t>
      </w:r>
      <w:r w:rsidR="009A36D5" w:rsidRPr="00BB09AF">
        <w:rPr>
          <w:rFonts w:ascii="Onest" w:hAnsi="Onest"/>
          <w:b/>
          <w:sz w:val="22"/>
          <w:szCs w:val="22"/>
        </w:rPr>
        <w:t>compatibilități</w:t>
      </w:r>
      <w:r w:rsidR="00FF11EE" w:rsidRPr="00BB09AF">
        <w:rPr>
          <w:rFonts w:ascii="Onest" w:hAnsi="Onest"/>
          <w:b/>
          <w:sz w:val="22"/>
          <w:szCs w:val="22"/>
        </w:rPr>
        <w:t xml:space="preserve">, reglementări tehnice </w:t>
      </w:r>
      <w:r w:rsidR="009A36D5" w:rsidRPr="00BB09AF">
        <w:rPr>
          <w:rFonts w:ascii="Onest" w:hAnsi="Onest"/>
          <w:b/>
          <w:sz w:val="22"/>
          <w:szCs w:val="22"/>
        </w:rPr>
        <w:t>și</w:t>
      </w:r>
      <w:r w:rsidR="00FF11EE" w:rsidRPr="00BB09AF">
        <w:rPr>
          <w:rFonts w:ascii="Onest" w:hAnsi="Onest"/>
          <w:b/>
          <w:sz w:val="22"/>
          <w:szCs w:val="22"/>
        </w:rPr>
        <w:t xml:space="preserve"> standarde utilizate</w:t>
      </w:r>
      <w:r w:rsidR="005836E9" w:rsidRPr="00BB09AF">
        <w:rPr>
          <w:rFonts w:ascii="Onest" w:hAnsi="Onest"/>
          <w:b/>
          <w:sz w:val="22"/>
          <w:szCs w:val="22"/>
        </w:rPr>
        <w:t xml:space="preserve">: </w:t>
      </w:r>
      <w:r w:rsidR="009A36D5" w:rsidRPr="00BB09AF">
        <w:rPr>
          <w:rFonts w:ascii="Onest" w:hAnsi="Onest"/>
          <w:bCs/>
          <w:i/>
          <w:iCs/>
          <w:sz w:val="22"/>
          <w:szCs w:val="22"/>
          <w:lang w:eastAsia="ru-RU"/>
        </w:rPr>
        <w:t>a</w:t>
      </w:r>
      <w:r w:rsidR="005836E9" w:rsidRPr="00BB09AF">
        <w:rPr>
          <w:rFonts w:ascii="Onest" w:hAnsi="Onest"/>
          <w:bCs/>
          <w:i/>
          <w:iCs/>
          <w:sz w:val="22"/>
          <w:szCs w:val="22"/>
          <w:lang w:eastAsia="ru-RU"/>
        </w:rPr>
        <w:t>ctul normativ CPL.01.01-2012</w:t>
      </w:r>
      <w:r w:rsidR="005836E9" w:rsidRPr="00BB09AF">
        <w:rPr>
          <w:rFonts w:ascii="Onest" w:hAnsi="Onest"/>
          <w:bCs/>
          <w:sz w:val="22"/>
          <w:szCs w:val="22"/>
          <w:lang w:eastAsia="ru-RU"/>
        </w:rPr>
        <w:t xml:space="preserve"> </w:t>
      </w:r>
      <w:r w:rsidR="005836E9" w:rsidRPr="00BB09AF">
        <w:rPr>
          <w:rFonts w:ascii="Onest" w:hAnsi="Onest"/>
          <w:bCs/>
          <w:i/>
          <w:iCs/>
          <w:sz w:val="22"/>
          <w:szCs w:val="22"/>
          <w:lang w:eastAsia="ru-RU"/>
        </w:rPr>
        <w:t>„Instrucțiuni privind întocmirea devizelor pentru lucrările de construcții-montaj prin metoda de resurse”</w:t>
      </w:r>
    </w:p>
    <w:p w14:paraId="53AFD963" w14:textId="6F04BCDD" w:rsidR="00F61D5C" w:rsidRPr="00BB09AF" w:rsidRDefault="0003591A" w:rsidP="00F61D5C">
      <w:pPr>
        <w:ind w:firstLine="709"/>
        <w:jc w:val="both"/>
        <w:rPr>
          <w:rFonts w:ascii="Onest" w:hAnsi="Onest"/>
          <w:b/>
          <w:sz w:val="22"/>
          <w:szCs w:val="22"/>
        </w:rPr>
      </w:pPr>
      <w:r w:rsidRPr="00BB09AF">
        <w:rPr>
          <w:rFonts w:ascii="Onest" w:hAnsi="Onest"/>
          <w:b/>
          <w:sz w:val="22"/>
          <w:szCs w:val="22"/>
        </w:rPr>
        <w:t>4. Mostre</w:t>
      </w:r>
      <w:r w:rsidR="005836E9" w:rsidRPr="00BB09AF">
        <w:rPr>
          <w:rFonts w:ascii="Onest" w:hAnsi="Onest"/>
          <w:b/>
          <w:sz w:val="22"/>
          <w:szCs w:val="22"/>
        </w:rPr>
        <w:t xml:space="preserve">: </w:t>
      </w:r>
      <w:r w:rsidR="00424E2E" w:rsidRPr="00424E2E">
        <w:rPr>
          <w:rFonts w:ascii="Onest" w:hAnsi="Onest"/>
          <w:bCs/>
          <w:i/>
          <w:iCs/>
          <w:sz w:val="22"/>
          <w:szCs w:val="22"/>
        </w:rPr>
        <w:t>la solicitare</w:t>
      </w:r>
    </w:p>
    <w:p w14:paraId="27B69C3D" w14:textId="4CC5D08B" w:rsidR="00FF11EE" w:rsidRPr="00BB09AF" w:rsidRDefault="00316C81" w:rsidP="00FF11EE">
      <w:pPr>
        <w:ind w:firstLine="709"/>
        <w:jc w:val="both"/>
        <w:rPr>
          <w:rFonts w:ascii="Onest" w:hAnsi="Onest"/>
          <w:bCs/>
          <w:i/>
          <w:iCs/>
          <w:sz w:val="22"/>
          <w:szCs w:val="22"/>
        </w:rPr>
      </w:pPr>
      <w:r w:rsidRPr="00BB09AF">
        <w:rPr>
          <w:rFonts w:ascii="Onest" w:hAnsi="Onest"/>
          <w:b/>
          <w:sz w:val="22"/>
          <w:szCs w:val="22"/>
        </w:rPr>
        <w:t xml:space="preserve">5. </w:t>
      </w:r>
      <w:r w:rsidR="00FF11EE" w:rsidRPr="00BB09AF">
        <w:rPr>
          <w:rFonts w:ascii="Onest" w:hAnsi="Onest"/>
          <w:b/>
          <w:sz w:val="22"/>
          <w:szCs w:val="22"/>
        </w:rPr>
        <w:t xml:space="preserve">Furnizarea, păstrarea, </w:t>
      </w:r>
      <w:r w:rsidR="00392596" w:rsidRPr="00BB09AF">
        <w:rPr>
          <w:rFonts w:ascii="Onest" w:hAnsi="Onest"/>
          <w:b/>
          <w:sz w:val="22"/>
          <w:szCs w:val="22"/>
        </w:rPr>
        <w:t>protecția</w:t>
      </w:r>
      <w:r w:rsidR="00FF11EE" w:rsidRPr="00BB09AF">
        <w:rPr>
          <w:rFonts w:ascii="Onest" w:hAnsi="Onest"/>
          <w:b/>
          <w:sz w:val="22"/>
          <w:szCs w:val="22"/>
        </w:rPr>
        <w:t xml:space="preserve"> materialelor </w:t>
      </w:r>
      <w:r w:rsidR="009A36D5" w:rsidRPr="00BB09AF">
        <w:rPr>
          <w:rFonts w:ascii="Onest" w:hAnsi="Onest"/>
          <w:b/>
          <w:sz w:val="22"/>
          <w:szCs w:val="22"/>
        </w:rPr>
        <w:t>și</w:t>
      </w:r>
      <w:r w:rsidR="00FF11EE" w:rsidRPr="00BB09AF">
        <w:rPr>
          <w:rFonts w:ascii="Onest" w:hAnsi="Onest"/>
          <w:b/>
          <w:sz w:val="22"/>
          <w:szCs w:val="22"/>
        </w:rPr>
        <w:t xml:space="preserve"> a lucrărilor. Securitatea </w:t>
      </w:r>
      <w:r w:rsidR="009A36D5" w:rsidRPr="00BB09AF">
        <w:rPr>
          <w:rFonts w:ascii="Onest" w:hAnsi="Onest"/>
          <w:b/>
          <w:sz w:val="22"/>
          <w:szCs w:val="22"/>
        </w:rPr>
        <w:t>construcțiilor</w:t>
      </w:r>
      <w:r w:rsidR="00FF11EE" w:rsidRPr="00BB09AF">
        <w:rPr>
          <w:rFonts w:ascii="Onest" w:hAnsi="Onest"/>
          <w:b/>
          <w:sz w:val="22"/>
          <w:szCs w:val="22"/>
        </w:rPr>
        <w:t xml:space="preserve"> şi a terenurilor aferente:</w:t>
      </w:r>
      <w:r w:rsidR="005836E9" w:rsidRPr="00BB09AF">
        <w:rPr>
          <w:rFonts w:ascii="Onest" w:hAnsi="Onest"/>
          <w:b/>
          <w:sz w:val="22"/>
          <w:szCs w:val="22"/>
        </w:rPr>
        <w:t xml:space="preserve"> </w:t>
      </w:r>
      <w:r w:rsidR="005836E9" w:rsidRPr="00BB09AF">
        <w:rPr>
          <w:rFonts w:ascii="Onest" w:hAnsi="Onest"/>
          <w:bCs/>
          <w:i/>
          <w:iCs/>
          <w:sz w:val="22"/>
          <w:szCs w:val="22"/>
        </w:rPr>
        <w:t>nu se aplică.</w:t>
      </w:r>
    </w:p>
    <w:p w14:paraId="166FB8F2" w14:textId="11650E18" w:rsidR="00F67492" w:rsidRPr="00BB09AF" w:rsidRDefault="00F67492" w:rsidP="00F67492">
      <w:pPr>
        <w:ind w:firstLine="709"/>
        <w:jc w:val="both"/>
        <w:rPr>
          <w:rFonts w:ascii="Onest" w:hAnsi="Onest"/>
          <w:b/>
          <w:bCs/>
          <w:iCs/>
          <w:sz w:val="22"/>
          <w:szCs w:val="22"/>
        </w:rPr>
      </w:pPr>
      <w:r w:rsidRPr="00BB09AF">
        <w:rPr>
          <w:rFonts w:ascii="Onest" w:hAnsi="Onest"/>
          <w:b/>
          <w:bCs/>
          <w:iCs/>
          <w:sz w:val="22"/>
          <w:szCs w:val="22"/>
        </w:rPr>
        <w:t xml:space="preserve">6. Încercări, </w:t>
      </w:r>
      <w:r w:rsidR="009A36D5" w:rsidRPr="00BB09AF">
        <w:rPr>
          <w:rFonts w:ascii="Onest" w:hAnsi="Onest"/>
          <w:b/>
          <w:bCs/>
          <w:iCs/>
          <w:sz w:val="22"/>
          <w:szCs w:val="22"/>
        </w:rPr>
        <w:t>instrucțiuni</w:t>
      </w:r>
      <w:r w:rsidRPr="00BB09AF">
        <w:rPr>
          <w:rFonts w:ascii="Onest" w:hAnsi="Onest"/>
          <w:b/>
          <w:bCs/>
          <w:iCs/>
          <w:sz w:val="22"/>
          <w:szCs w:val="22"/>
        </w:rPr>
        <w:t xml:space="preserve">, </w:t>
      </w:r>
      <w:r w:rsidR="009A36D5" w:rsidRPr="00BB09AF">
        <w:rPr>
          <w:rFonts w:ascii="Onest" w:hAnsi="Onest"/>
          <w:b/>
          <w:bCs/>
          <w:iCs/>
          <w:sz w:val="22"/>
          <w:szCs w:val="22"/>
        </w:rPr>
        <w:t>garanții</w:t>
      </w:r>
      <w:r w:rsidRPr="00BB09AF">
        <w:rPr>
          <w:rFonts w:ascii="Onest" w:hAnsi="Onest"/>
          <w:b/>
          <w:bCs/>
          <w:iCs/>
          <w:sz w:val="22"/>
          <w:szCs w:val="22"/>
        </w:rPr>
        <w:t xml:space="preserve"> ale furnizorilor, desene </w:t>
      </w:r>
      <w:r w:rsidR="009A36D5" w:rsidRPr="00BB09AF">
        <w:rPr>
          <w:rFonts w:ascii="Onest" w:hAnsi="Onest"/>
          <w:b/>
          <w:bCs/>
          <w:iCs/>
          <w:sz w:val="22"/>
          <w:szCs w:val="22"/>
        </w:rPr>
        <w:t>și</w:t>
      </w:r>
      <w:r w:rsidRPr="00BB09AF">
        <w:rPr>
          <w:rFonts w:ascii="Onest" w:hAnsi="Onest"/>
          <w:b/>
          <w:bCs/>
          <w:iCs/>
          <w:sz w:val="22"/>
          <w:szCs w:val="22"/>
        </w:rPr>
        <w:t xml:space="preserve"> scheme de </w:t>
      </w:r>
      <w:r w:rsidR="009A36D5" w:rsidRPr="00BB09AF">
        <w:rPr>
          <w:rFonts w:ascii="Onest" w:hAnsi="Onest"/>
          <w:b/>
          <w:bCs/>
          <w:iCs/>
          <w:sz w:val="22"/>
          <w:szCs w:val="22"/>
        </w:rPr>
        <w:t>execuție</w:t>
      </w:r>
      <w:r w:rsidRPr="00BB09AF">
        <w:rPr>
          <w:rFonts w:ascii="Onest" w:hAnsi="Onest"/>
          <w:b/>
          <w:bCs/>
          <w:iCs/>
          <w:sz w:val="22"/>
          <w:szCs w:val="22"/>
        </w:rPr>
        <w:t xml:space="preserve">: </w:t>
      </w:r>
      <w:r w:rsidRPr="00BB09AF">
        <w:rPr>
          <w:rFonts w:ascii="Onest" w:hAnsi="Onest"/>
          <w:bCs/>
          <w:i/>
          <w:iCs/>
          <w:sz w:val="22"/>
          <w:szCs w:val="22"/>
        </w:rPr>
        <w:t>nu se aplică.</w:t>
      </w:r>
    </w:p>
    <w:p w14:paraId="4B32409F" w14:textId="21B75218" w:rsidR="00FF11EE" w:rsidRPr="00BB09AF" w:rsidRDefault="00F67492" w:rsidP="005836E9">
      <w:pPr>
        <w:ind w:firstLine="709"/>
        <w:jc w:val="both"/>
        <w:rPr>
          <w:rFonts w:ascii="Onest" w:hAnsi="Onest"/>
          <w:i/>
          <w:sz w:val="22"/>
          <w:szCs w:val="22"/>
        </w:rPr>
      </w:pPr>
      <w:r w:rsidRPr="00BB09AF">
        <w:rPr>
          <w:rFonts w:ascii="Onest" w:hAnsi="Onest"/>
          <w:b/>
          <w:sz w:val="22"/>
          <w:szCs w:val="22"/>
        </w:rPr>
        <w:t>7</w:t>
      </w:r>
      <w:r w:rsidR="0003591A" w:rsidRPr="00BB09AF">
        <w:rPr>
          <w:rFonts w:ascii="Onest" w:hAnsi="Onest"/>
          <w:b/>
          <w:sz w:val="22"/>
          <w:szCs w:val="22"/>
        </w:rPr>
        <w:t xml:space="preserve">. </w:t>
      </w:r>
      <w:r w:rsidR="00FF11EE" w:rsidRPr="00BB09AF">
        <w:rPr>
          <w:rFonts w:ascii="Onest" w:hAnsi="Onest"/>
          <w:b/>
          <w:sz w:val="22"/>
          <w:szCs w:val="22"/>
        </w:rPr>
        <w:t xml:space="preserve">Remedierea viciilor ascunse </w:t>
      </w:r>
      <w:r w:rsidR="009A36D5" w:rsidRPr="00BB09AF">
        <w:rPr>
          <w:rFonts w:ascii="Onest" w:hAnsi="Onest"/>
          <w:b/>
          <w:sz w:val="22"/>
          <w:szCs w:val="22"/>
        </w:rPr>
        <w:t>și</w:t>
      </w:r>
      <w:r w:rsidR="00FF11EE" w:rsidRPr="00BB09AF">
        <w:rPr>
          <w:rFonts w:ascii="Onest" w:hAnsi="Onest"/>
          <w:b/>
          <w:sz w:val="22"/>
          <w:szCs w:val="22"/>
        </w:rPr>
        <w:t xml:space="preserve"> a defectelor: </w:t>
      </w:r>
      <w:r w:rsidR="009A36D5" w:rsidRPr="00BB09AF">
        <w:rPr>
          <w:rFonts w:ascii="Onest" w:hAnsi="Onest"/>
          <w:i/>
          <w:sz w:val="22"/>
          <w:szCs w:val="22"/>
        </w:rPr>
        <w:t>l</w:t>
      </w:r>
      <w:r w:rsidR="00FF11EE" w:rsidRPr="00BB09AF">
        <w:rPr>
          <w:rFonts w:ascii="Onest" w:hAnsi="Onest"/>
          <w:i/>
          <w:sz w:val="22"/>
          <w:szCs w:val="22"/>
        </w:rPr>
        <w:t xml:space="preserve">a  momentul semnării procesului verbal al recepției finale, se vor constata (după caz) existența viciilor ascunse </w:t>
      </w:r>
      <w:r w:rsidR="009A36D5" w:rsidRPr="00BB09AF">
        <w:rPr>
          <w:rFonts w:ascii="Onest" w:hAnsi="Onest"/>
          <w:i/>
          <w:sz w:val="22"/>
          <w:szCs w:val="22"/>
        </w:rPr>
        <w:t>și</w:t>
      </w:r>
      <w:r w:rsidR="00FF11EE" w:rsidRPr="00BB09AF">
        <w:rPr>
          <w:rFonts w:ascii="Onest" w:hAnsi="Onest"/>
          <w:i/>
          <w:sz w:val="22"/>
          <w:szCs w:val="22"/>
        </w:rPr>
        <w:t xml:space="preserve"> a defectelor, se va solicita remedierea </w:t>
      </w:r>
      <w:r w:rsidR="009A36D5" w:rsidRPr="00BB09AF">
        <w:rPr>
          <w:rFonts w:ascii="Onest" w:hAnsi="Onest"/>
          <w:i/>
          <w:sz w:val="22"/>
          <w:szCs w:val="22"/>
        </w:rPr>
        <w:t>în termeni utili</w:t>
      </w:r>
      <w:r w:rsidR="00FF11EE" w:rsidRPr="00BB09AF">
        <w:rPr>
          <w:rFonts w:ascii="Onest" w:hAnsi="Onest"/>
          <w:i/>
          <w:sz w:val="22"/>
          <w:szCs w:val="22"/>
        </w:rPr>
        <w:t xml:space="preserve">. </w:t>
      </w:r>
    </w:p>
    <w:p w14:paraId="55B269D6" w14:textId="19E935E5" w:rsidR="00233538" w:rsidRPr="00BB09AF" w:rsidRDefault="00F67492" w:rsidP="00FF11EE">
      <w:pPr>
        <w:ind w:firstLine="709"/>
        <w:jc w:val="both"/>
        <w:rPr>
          <w:rFonts w:ascii="Onest" w:hAnsi="Onest"/>
          <w:b/>
          <w:iCs/>
          <w:sz w:val="22"/>
          <w:szCs w:val="22"/>
        </w:rPr>
      </w:pPr>
      <w:r w:rsidRPr="00BB09AF">
        <w:rPr>
          <w:rFonts w:ascii="Onest" w:hAnsi="Onest"/>
          <w:b/>
          <w:sz w:val="22"/>
          <w:szCs w:val="22"/>
        </w:rPr>
        <w:t>8</w:t>
      </w:r>
      <w:r w:rsidR="00FF11EE" w:rsidRPr="00BB09AF">
        <w:rPr>
          <w:rFonts w:ascii="Onest" w:hAnsi="Onest"/>
          <w:b/>
          <w:sz w:val="22"/>
          <w:szCs w:val="22"/>
        </w:rPr>
        <w:t>.</w:t>
      </w:r>
      <w:r w:rsidR="0003591A" w:rsidRPr="00BB09AF">
        <w:rPr>
          <w:rFonts w:ascii="Onest" w:hAnsi="Onest"/>
          <w:b/>
          <w:sz w:val="22"/>
          <w:szCs w:val="22"/>
        </w:rPr>
        <w:t xml:space="preserve"> Echipamentele, </w:t>
      </w:r>
      <w:r w:rsidR="009A36D5" w:rsidRPr="00BB09AF">
        <w:rPr>
          <w:rFonts w:ascii="Onest" w:hAnsi="Onest"/>
          <w:b/>
          <w:sz w:val="22"/>
          <w:szCs w:val="22"/>
        </w:rPr>
        <w:t>instalațiile</w:t>
      </w:r>
      <w:r w:rsidR="0003591A" w:rsidRPr="00BB09AF">
        <w:rPr>
          <w:rFonts w:ascii="Onest" w:hAnsi="Onest"/>
          <w:b/>
          <w:sz w:val="22"/>
          <w:szCs w:val="22"/>
        </w:rPr>
        <w:t xml:space="preserve">, utilajele, sculele, instrumentele, dispozitivele </w:t>
      </w:r>
      <w:r w:rsidR="009A36D5" w:rsidRPr="00BB09AF">
        <w:rPr>
          <w:rFonts w:ascii="Onest" w:hAnsi="Onest"/>
          <w:b/>
          <w:sz w:val="22"/>
          <w:szCs w:val="22"/>
        </w:rPr>
        <w:t>și</w:t>
      </w:r>
      <w:r w:rsidR="0003591A" w:rsidRPr="00BB09AF">
        <w:rPr>
          <w:rFonts w:ascii="Onest" w:hAnsi="Onest"/>
          <w:b/>
          <w:sz w:val="22"/>
          <w:szCs w:val="22"/>
        </w:rPr>
        <w:t xml:space="preserve"> alte obiecte necesare pentru executarea lucrărilor</w:t>
      </w:r>
      <w:r w:rsidR="00FF11EE" w:rsidRPr="00BB09AF">
        <w:rPr>
          <w:rFonts w:ascii="Onest" w:hAnsi="Onest"/>
          <w:b/>
          <w:sz w:val="22"/>
          <w:szCs w:val="22"/>
        </w:rPr>
        <w:t xml:space="preserve">: </w:t>
      </w:r>
      <w:r w:rsidR="009A36D5" w:rsidRPr="00BB09AF">
        <w:rPr>
          <w:rFonts w:ascii="Onest" w:hAnsi="Onest"/>
          <w:i/>
          <w:sz w:val="22"/>
          <w:szCs w:val="22"/>
        </w:rPr>
        <w:t>c</w:t>
      </w:r>
      <w:r w:rsidR="00FF11EE" w:rsidRPr="00BB09AF">
        <w:rPr>
          <w:rFonts w:ascii="Onest" w:hAnsi="Onest"/>
          <w:i/>
          <w:sz w:val="22"/>
          <w:szCs w:val="22"/>
        </w:rPr>
        <w:t xml:space="preserve">onform normelor  și cerințelor </w:t>
      </w:r>
      <w:r w:rsidR="009A36D5" w:rsidRPr="00BB09AF">
        <w:rPr>
          <w:rFonts w:ascii="Onest" w:hAnsi="Onest"/>
          <w:i/>
          <w:sz w:val="22"/>
          <w:szCs w:val="22"/>
        </w:rPr>
        <w:t>tehnologice</w:t>
      </w:r>
      <w:r w:rsidR="009A36D5" w:rsidRPr="00BB09AF">
        <w:rPr>
          <w:rFonts w:ascii="Onest" w:hAnsi="Onest"/>
          <w:iCs/>
          <w:sz w:val="22"/>
          <w:szCs w:val="22"/>
        </w:rPr>
        <w:t>.</w:t>
      </w:r>
    </w:p>
    <w:p w14:paraId="53E54292" w14:textId="3F9BE98B" w:rsidR="00FF11EE" w:rsidRPr="00BB09AF" w:rsidRDefault="00FF11EE" w:rsidP="00FF11EE">
      <w:pPr>
        <w:ind w:firstLine="709"/>
        <w:jc w:val="both"/>
        <w:rPr>
          <w:rFonts w:ascii="Onest" w:hAnsi="Onest"/>
          <w:sz w:val="22"/>
          <w:szCs w:val="22"/>
        </w:rPr>
      </w:pPr>
      <w:r w:rsidRPr="00BB09AF">
        <w:rPr>
          <w:rFonts w:ascii="Onest" w:hAnsi="Onest"/>
          <w:b/>
          <w:sz w:val="22"/>
          <w:szCs w:val="22"/>
        </w:rPr>
        <w:t>8</w:t>
      </w:r>
      <w:r w:rsidR="0003591A" w:rsidRPr="00BB09AF">
        <w:rPr>
          <w:rFonts w:ascii="Onest" w:hAnsi="Onest"/>
          <w:b/>
          <w:sz w:val="22"/>
          <w:szCs w:val="22"/>
        </w:rPr>
        <w:t>.</w:t>
      </w:r>
      <w:r w:rsidRPr="00BB09AF">
        <w:rPr>
          <w:rFonts w:ascii="Onest" w:hAnsi="Onest"/>
          <w:b/>
          <w:sz w:val="22"/>
          <w:szCs w:val="22"/>
        </w:rPr>
        <w:t xml:space="preserve"> </w:t>
      </w:r>
      <w:r w:rsidR="0003591A" w:rsidRPr="00BB09AF">
        <w:rPr>
          <w:rFonts w:ascii="Onest" w:hAnsi="Onest"/>
          <w:b/>
          <w:sz w:val="22"/>
          <w:szCs w:val="22"/>
        </w:rPr>
        <w:t xml:space="preserve"> </w:t>
      </w:r>
      <w:r w:rsidR="009A36D5" w:rsidRPr="00BB09AF">
        <w:rPr>
          <w:rFonts w:ascii="Onest" w:hAnsi="Onest"/>
          <w:b/>
          <w:sz w:val="22"/>
          <w:szCs w:val="22"/>
        </w:rPr>
        <w:t>Cerințe</w:t>
      </w:r>
      <w:r w:rsidRPr="00BB09AF">
        <w:rPr>
          <w:rFonts w:ascii="Onest" w:hAnsi="Onest"/>
          <w:b/>
          <w:sz w:val="22"/>
          <w:szCs w:val="22"/>
        </w:rPr>
        <w:t xml:space="preserve"> privind calculul costului: </w:t>
      </w:r>
      <w:r w:rsidR="009A36D5" w:rsidRPr="00BB09AF">
        <w:rPr>
          <w:rFonts w:ascii="Onest" w:hAnsi="Onest"/>
          <w:i/>
          <w:sz w:val="22"/>
          <w:szCs w:val="22"/>
        </w:rPr>
        <w:t>p</w:t>
      </w:r>
      <w:r w:rsidRPr="00BB09AF">
        <w:rPr>
          <w:rFonts w:ascii="Onest" w:hAnsi="Onest"/>
          <w:i/>
          <w:sz w:val="22"/>
          <w:szCs w:val="22"/>
        </w:rPr>
        <w:t>rețul ofertei va cuprinde prețul lucrărilor, în lei, fără TVA. Nu se acceptă actualizarea prețurilor pe parcursul derulării contractului. Nu se admit oferte alternative</w:t>
      </w:r>
    </w:p>
    <w:p w14:paraId="643B1D02" w14:textId="276C713F" w:rsidR="00F67492" w:rsidRPr="00BB09AF" w:rsidRDefault="00FF11EE" w:rsidP="00F67492">
      <w:pPr>
        <w:tabs>
          <w:tab w:val="left" w:pos="1134"/>
        </w:tabs>
        <w:ind w:firstLine="709"/>
        <w:jc w:val="both"/>
        <w:rPr>
          <w:rFonts w:ascii="Onest" w:hAnsi="Onest"/>
          <w:i/>
          <w:iCs/>
          <w:sz w:val="22"/>
          <w:szCs w:val="22"/>
        </w:rPr>
      </w:pPr>
      <w:r w:rsidRPr="00BB09AF">
        <w:rPr>
          <w:rFonts w:ascii="Onest" w:hAnsi="Onest"/>
          <w:b/>
          <w:sz w:val="22"/>
          <w:szCs w:val="22"/>
        </w:rPr>
        <w:t xml:space="preserve">9. </w:t>
      </w:r>
      <w:r w:rsidR="0003591A" w:rsidRPr="00BB09AF">
        <w:rPr>
          <w:rFonts w:ascii="Onest" w:hAnsi="Onest"/>
          <w:b/>
          <w:sz w:val="22"/>
          <w:szCs w:val="22"/>
        </w:rPr>
        <w:t xml:space="preserve"> </w:t>
      </w:r>
      <w:r w:rsidR="00F67492" w:rsidRPr="00BB09AF">
        <w:rPr>
          <w:rFonts w:ascii="Onest" w:hAnsi="Onest"/>
          <w:b/>
          <w:sz w:val="22"/>
          <w:szCs w:val="22"/>
        </w:rPr>
        <w:t xml:space="preserve">Documente obligatorii la depunerea ofertei: </w:t>
      </w:r>
      <w:r w:rsidR="009A36D5" w:rsidRPr="00BB09AF">
        <w:rPr>
          <w:rFonts w:ascii="Onest" w:hAnsi="Onest"/>
          <w:bCs/>
          <w:i/>
          <w:iCs/>
          <w:sz w:val="22"/>
          <w:szCs w:val="22"/>
        </w:rPr>
        <w:t>c</w:t>
      </w:r>
      <w:r w:rsidR="00F67492" w:rsidRPr="00BB09AF">
        <w:rPr>
          <w:rFonts w:ascii="Onest" w:hAnsi="Onest"/>
          <w:bCs/>
          <w:i/>
          <w:iCs/>
          <w:sz w:val="22"/>
          <w:szCs w:val="22"/>
        </w:rPr>
        <w:t>onform pct. 1</w:t>
      </w:r>
      <w:r w:rsidR="00BB09AF" w:rsidRPr="00BB09AF">
        <w:rPr>
          <w:rFonts w:ascii="Onest" w:hAnsi="Onest"/>
          <w:bCs/>
          <w:i/>
          <w:iCs/>
          <w:sz w:val="22"/>
          <w:szCs w:val="22"/>
        </w:rPr>
        <w:t>2</w:t>
      </w:r>
      <w:r w:rsidR="00F67492" w:rsidRPr="00BB09AF">
        <w:rPr>
          <w:rFonts w:ascii="Onest" w:hAnsi="Onest"/>
          <w:i/>
          <w:iCs/>
          <w:sz w:val="22"/>
          <w:szCs w:val="22"/>
        </w:rPr>
        <w:t xml:space="preserve"> din Anunțul de participare.</w:t>
      </w:r>
    </w:p>
    <w:p w14:paraId="1E52E8CF" w14:textId="5B16C2A0" w:rsidR="00F67492" w:rsidRPr="00BB09AF" w:rsidRDefault="00F67492" w:rsidP="00F67492">
      <w:pPr>
        <w:tabs>
          <w:tab w:val="left" w:pos="1134"/>
        </w:tabs>
        <w:ind w:firstLine="709"/>
        <w:jc w:val="both"/>
        <w:rPr>
          <w:rFonts w:ascii="Onest" w:hAnsi="Onest"/>
          <w:b/>
          <w:bCs/>
          <w:i/>
          <w:iCs/>
          <w:sz w:val="22"/>
          <w:szCs w:val="22"/>
        </w:rPr>
      </w:pPr>
      <w:r w:rsidRPr="00BB09AF">
        <w:rPr>
          <w:rFonts w:ascii="Onest" w:hAnsi="Onest"/>
          <w:b/>
          <w:bCs/>
          <w:sz w:val="22"/>
          <w:szCs w:val="22"/>
        </w:rPr>
        <w:t xml:space="preserve">Documentele ce conțin date cu caracter personal, care nu se depun prin intermediul SIA RSAP și nu sunt publice pentru toți: </w:t>
      </w:r>
      <w:r w:rsidRPr="00BB09AF">
        <w:rPr>
          <w:rFonts w:ascii="Onest" w:hAnsi="Onest"/>
          <w:i/>
          <w:iCs/>
          <w:sz w:val="22"/>
          <w:szCs w:val="22"/>
        </w:rPr>
        <w:t xml:space="preserve">Actul/documentul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6A06C0" w:rsidRPr="00BB09AF">
        <w:rPr>
          <w:rFonts w:ascii="Onest" w:hAnsi="Onest"/>
          <w:i/>
          <w:iCs/>
          <w:sz w:val="22"/>
          <w:szCs w:val="22"/>
        </w:rPr>
        <w:t>Finanțelor</w:t>
      </w:r>
      <w:r w:rsidRPr="00BB09AF">
        <w:rPr>
          <w:rFonts w:ascii="Onest" w:hAnsi="Onest"/>
          <w:i/>
          <w:iCs/>
          <w:sz w:val="22"/>
          <w:szCs w:val="22"/>
        </w:rPr>
        <w:t xml:space="preserve"> nr. 69 din 07.05.2021.</w:t>
      </w:r>
    </w:p>
    <w:p w14:paraId="759D969C" w14:textId="3FA52CB9" w:rsidR="00B6130D" w:rsidRPr="00BB09AF" w:rsidRDefault="00B6130D" w:rsidP="00B6130D">
      <w:pPr>
        <w:tabs>
          <w:tab w:val="left" w:pos="1134"/>
        </w:tabs>
        <w:ind w:firstLine="709"/>
        <w:jc w:val="both"/>
        <w:rPr>
          <w:rFonts w:ascii="Onest" w:hAnsi="Onest"/>
          <w:b/>
          <w:sz w:val="22"/>
          <w:szCs w:val="22"/>
        </w:rPr>
      </w:pPr>
      <w:r w:rsidRPr="00BB09AF">
        <w:rPr>
          <w:rFonts w:ascii="Onest" w:hAnsi="Onest"/>
          <w:b/>
          <w:sz w:val="22"/>
          <w:szCs w:val="22"/>
        </w:rPr>
        <w:t xml:space="preserve">10. Documente obligatorii la evaluarea ofertelor: </w:t>
      </w:r>
      <w:r w:rsidR="009A36D5" w:rsidRPr="00BB09AF">
        <w:rPr>
          <w:rFonts w:ascii="Onest" w:hAnsi="Onest"/>
          <w:bCs/>
          <w:i/>
          <w:iCs/>
          <w:sz w:val="22"/>
          <w:szCs w:val="22"/>
        </w:rPr>
        <w:t>c</w:t>
      </w:r>
      <w:r w:rsidRPr="00BB09AF">
        <w:rPr>
          <w:rFonts w:ascii="Onest" w:hAnsi="Onest"/>
          <w:bCs/>
          <w:i/>
          <w:iCs/>
          <w:sz w:val="22"/>
          <w:szCs w:val="22"/>
        </w:rPr>
        <w:t>onform pct. 1</w:t>
      </w:r>
      <w:r w:rsidR="00C21AA4" w:rsidRPr="00BB09AF">
        <w:rPr>
          <w:rFonts w:ascii="Onest" w:hAnsi="Onest"/>
          <w:bCs/>
          <w:i/>
          <w:iCs/>
          <w:sz w:val="22"/>
          <w:szCs w:val="22"/>
        </w:rPr>
        <w:t>2</w:t>
      </w:r>
      <w:r w:rsidRPr="00BB09AF">
        <w:rPr>
          <w:rFonts w:ascii="Onest" w:hAnsi="Onest"/>
          <w:i/>
          <w:iCs/>
          <w:sz w:val="22"/>
          <w:szCs w:val="22"/>
        </w:rPr>
        <w:t xml:space="preserve"> din Anunțul de participare.</w:t>
      </w:r>
    </w:p>
    <w:p w14:paraId="1A5E741C" w14:textId="3E54CFAD" w:rsidR="00FF11EE" w:rsidRPr="00BB09AF" w:rsidRDefault="00B6130D" w:rsidP="00F67492">
      <w:pPr>
        <w:tabs>
          <w:tab w:val="left" w:pos="1134"/>
        </w:tabs>
        <w:ind w:firstLine="709"/>
        <w:jc w:val="both"/>
        <w:rPr>
          <w:rFonts w:ascii="Onest" w:hAnsi="Onest"/>
          <w:b/>
          <w:sz w:val="22"/>
          <w:szCs w:val="22"/>
        </w:rPr>
      </w:pPr>
      <w:r w:rsidRPr="00BB09AF">
        <w:rPr>
          <w:rFonts w:ascii="Onest" w:hAnsi="Onest"/>
          <w:b/>
          <w:sz w:val="22"/>
          <w:szCs w:val="22"/>
        </w:rPr>
        <w:t>11</w:t>
      </w:r>
      <w:r w:rsidR="00FF11EE" w:rsidRPr="00BB09AF">
        <w:rPr>
          <w:rFonts w:ascii="Onest" w:hAnsi="Onest"/>
          <w:b/>
          <w:sz w:val="22"/>
          <w:szCs w:val="22"/>
        </w:rPr>
        <w:t>. Livrarea și documente însoțitoare</w:t>
      </w:r>
    </w:p>
    <w:p w14:paraId="34991663"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t xml:space="preserve">Lucrările executate vor fi însoțite de următoarele documente: </w:t>
      </w:r>
    </w:p>
    <w:p w14:paraId="6FFCA0FD"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sym w:font="Symbol" w:char="F0B7"/>
      </w:r>
      <w:r w:rsidRPr="00BB09AF">
        <w:rPr>
          <w:rFonts w:ascii="Onest" w:hAnsi="Onest"/>
          <w:i/>
          <w:sz w:val="22"/>
          <w:szCs w:val="22"/>
        </w:rPr>
        <w:t xml:space="preserve"> Factura fiscală electronică; </w:t>
      </w:r>
    </w:p>
    <w:p w14:paraId="49B8FF9F" w14:textId="77777777" w:rsidR="00FF11EE" w:rsidRPr="00BB09AF" w:rsidRDefault="00FF11EE" w:rsidP="00200E86">
      <w:pPr>
        <w:numPr>
          <w:ilvl w:val="0"/>
          <w:numId w:val="17"/>
        </w:numPr>
        <w:tabs>
          <w:tab w:val="left" w:pos="1134"/>
        </w:tabs>
        <w:spacing w:line="276" w:lineRule="auto"/>
        <w:ind w:left="142" w:hanging="142"/>
        <w:contextualSpacing/>
        <w:rPr>
          <w:rFonts w:ascii="Onest" w:hAnsi="Onest"/>
          <w:i/>
          <w:sz w:val="22"/>
          <w:szCs w:val="22"/>
        </w:rPr>
      </w:pPr>
      <w:r w:rsidRPr="00BB09AF">
        <w:rPr>
          <w:rFonts w:ascii="Onest" w:hAnsi="Onest"/>
          <w:i/>
          <w:sz w:val="22"/>
          <w:szCs w:val="22"/>
        </w:rPr>
        <w:t>Proces verbal de îndeplinire a lucrărilor</w:t>
      </w:r>
    </w:p>
    <w:p w14:paraId="57FAD21E" w14:textId="1E3636D0" w:rsidR="00200E86" w:rsidRPr="00BB09AF" w:rsidRDefault="00200E86" w:rsidP="0020642C">
      <w:pPr>
        <w:shd w:val="clear" w:color="auto" w:fill="FFFFFF" w:themeFill="background1"/>
        <w:tabs>
          <w:tab w:val="left" w:pos="0"/>
          <w:tab w:val="left" w:pos="284"/>
          <w:tab w:val="left" w:pos="426"/>
        </w:tabs>
        <w:ind w:left="284"/>
        <w:jc w:val="both"/>
        <w:rPr>
          <w:rFonts w:ascii="Onest" w:hAnsi="Onest"/>
          <w:i/>
          <w:sz w:val="22"/>
          <w:szCs w:val="22"/>
          <w:lang w:eastAsia="ru-RU"/>
        </w:rPr>
      </w:pPr>
      <w:r w:rsidRPr="00BB09AF">
        <w:rPr>
          <w:rFonts w:ascii="Onest" w:hAnsi="Onest"/>
          <w:b/>
          <w:sz w:val="22"/>
          <w:szCs w:val="22"/>
        </w:rPr>
        <w:tab/>
      </w:r>
      <w:r w:rsidRPr="00BB09AF">
        <w:rPr>
          <w:rFonts w:ascii="Onest" w:hAnsi="Onest"/>
          <w:b/>
          <w:sz w:val="22"/>
          <w:szCs w:val="22"/>
        </w:rPr>
        <w:tab/>
      </w:r>
      <w:r w:rsidR="00FF11EE" w:rsidRPr="00BB09AF">
        <w:rPr>
          <w:rFonts w:ascii="Onest" w:hAnsi="Onest"/>
          <w:b/>
          <w:sz w:val="22"/>
          <w:szCs w:val="22"/>
        </w:rPr>
        <w:t>1</w:t>
      </w:r>
      <w:r w:rsidR="00B6130D" w:rsidRPr="00BB09AF">
        <w:rPr>
          <w:rFonts w:ascii="Onest" w:hAnsi="Onest"/>
          <w:b/>
          <w:sz w:val="22"/>
          <w:szCs w:val="22"/>
        </w:rPr>
        <w:t>2</w:t>
      </w:r>
      <w:r w:rsidR="00FF11EE" w:rsidRPr="00BB09AF">
        <w:rPr>
          <w:rFonts w:ascii="Onest" w:hAnsi="Onest"/>
          <w:b/>
          <w:sz w:val="22"/>
          <w:szCs w:val="22"/>
        </w:rPr>
        <w:t>.</w:t>
      </w:r>
      <w:r w:rsidR="00B6130D" w:rsidRPr="00BB09AF">
        <w:rPr>
          <w:rFonts w:ascii="Onest" w:hAnsi="Onest"/>
          <w:b/>
          <w:sz w:val="22"/>
          <w:szCs w:val="22"/>
        </w:rPr>
        <w:t xml:space="preserve"> </w:t>
      </w:r>
      <w:r w:rsidR="00FF11EE" w:rsidRPr="00BB09AF">
        <w:rPr>
          <w:rFonts w:ascii="Onest" w:hAnsi="Onest"/>
          <w:b/>
          <w:sz w:val="22"/>
          <w:szCs w:val="22"/>
        </w:rPr>
        <w:t>Termen de executare a lucrărilor</w:t>
      </w:r>
      <w:r w:rsidR="00FF11EE" w:rsidRPr="00BB09AF">
        <w:rPr>
          <w:rFonts w:ascii="Onest" w:hAnsi="Onest"/>
          <w:sz w:val="22"/>
          <w:szCs w:val="22"/>
        </w:rPr>
        <w:t xml:space="preserve">: </w:t>
      </w:r>
      <w:r w:rsidR="009A36D5" w:rsidRPr="00BB09AF">
        <w:rPr>
          <w:rFonts w:ascii="Onest" w:hAnsi="Onest"/>
          <w:i/>
          <w:sz w:val="22"/>
          <w:szCs w:val="22"/>
          <w:lang w:eastAsia="ru-RU"/>
        </w:rPr>
        <w:t>l</w:t>
      </w:r>
      <w:r w:rsidRPr="00BB09AF">
        <w:rPr>
          <w:rFonts w:ascii="Onest" w:hAnsi="Onest"/>
          <w:i/>
          <w:sz w:val="22"/>
          <w:szCs w:val="22"/>
          <w:lang w:eastAsia="ru-RU"/>
        </w:rPr>
        <w:t xml:space="preserve">ucrările vor fi executate în termen de până </w:t>
      </w:r>
      <w:r w:rsidR="005363A1" w:rsidRPr="00BB09AF">
        <w:rPr>
          <w:rFonts w:ascii="Onest" w:hAnsi="Onest"/>
          <w:i/>
          <w:sz w:val="22"/>
          <w:szCs w:val="22"/>
          <w:lang w:eastAsia="ru-RU"/>
        </w:rPr>
        <w:t xml:space="preserve">la </w:t>
      </w:r>
      <w:r w:rsidR="00424E2E" w:rsidRPr="00FD0AF5">
        <w:rPr>
          <w:rFonts w:ascii="Onest" w:hAnsi="Onest"/>
          <w:b/>
          <w:bCs/>
          <w:i/>
          <w:sz w:val="22"/>
          <w:szCs w:val="22"/>
          <w:lang w:eastAsia="ru-RU"/>
        </w:rPr>
        <w:t>60</w:t>
      </w:r>
      <w:r w:rsidRPr="00FD0AF5">
        <w:rPr>
          <w:rFonts w:ascii="Onest" w:hAnsi="Onest"/>
          <w:b/>
          <w:bCs/>
          <w:i/>
          <w:sz w:val="22"/>
          <w:szCs w:val="22"/>
          <w:lang w:eastAsia="ru-RU"/>
        </w:rPr>
        <w:t xml:space="preserve"> zile </w:t>
      </w:r>
      <w:r w:rsidR="00023A4F" w:rsidRPr="00FD0AF5">
        <w:rPr>
          <w:rFonts w:ascii="Onest" w:hAnsi="Onest"/>
          <w:b/>
          <w:bCs/>
          <w:i/>
          <w:sz w:val="22"/>
          <w:szCs w:val="22"/>
          <w:lang w:eastAsia="ru-RU"/>
        </w:rPr>
        <w:t>după primirea ordinului de începere a execuției lucrărilor</w:t>
      </w:r>
      <w:r w:rsidR="00023A4F" w:rsidRPr="00BB09AF">
        <w:rPr>
          <w:rFonts w:ascii="Onest" w:hAnsi="Onest"/>
          <w:i/>
          <w:sz w:val="22"/>
          <w:szCs w:val="22"/>
          <w:lang w:eastAsia="ru-RU"/>
        </w:rPr>
        <w:t>, conform graficului de executare.</w:t>
      </w:r>
    </w:p>
    <w:p w14:paraId="7446E5F3" w14:textId="01987982" w:rsidR="005363A1" w:rsidRPr="00BB09AF" w:rsidRDefault="00C21AA4" w:rsidP="00196AB4">
      <w:pPr>
        <w:jc w:val="both"/>
        <w:rPr>
          <w:rFonts w:ascii="Onest" w:hAnsi="Onest"/>
          <w:b/>
          <w:sz w:val="22"/>
          <w:szCs w:val="22"/>
        </w:rPr>
      </w:pPr>
      <w:r w:rsidRPr="00BB09AF">
        <w:rPr>
          <w:rFonts w:ascii="Onest" w:hAnsi="Onest"/>
          <w:b/>
          <w:sz w:val="22"/>
          <w:szCs w:val="22"/>
        </w:rPr>
        <w:t>1.</w:t>
      </w:r>
      <w:r w:rsidRPr="00BB09AF">
        <w:rPr>
          <w:rFonts w:ascii="Onest" w:hAnsi="Onest"/>
          <w:b/>
          <w:sz w:val="22"/>
          <w:szCs w:val="22"/>
        </w:rPr>
        <w:tab/>
        <w:t>Formularul de deviz nr.1 – Lista cu cantitățile de lucrări</w:t>
      </w:r>
    </w:p>
    <w:p w14:paraId="5807B59E" w14:textId="196A70F2" w:rsidR="008849FF" w:rsidRDefault="008849FF" w:rsidP="008849FF">
      <w:pPr>
        <w:rPr>
          <w:rFonts w:ascii="Onest" w:hAnsi="Onest"/>
          <w:sz w:val="22"/>
          <w:szCs w:val="22"/>
        </w:rPr>
      </w:pPr>
    </w:p>
    <w:tbl>
      <w:tblPr>
        <w:tblW w:w="1035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80"/>
        <w:gridCol w:w="1559"/>
        <w:gridCol w:w="3929"/>
        <w:gridCol w:w="323"/>
        <w:gridCol w:w="646"/>
        <w:gridCol w:w="347"/>
        <w:gridCol w:w="1134"/>
        <w:gridCol w:w="671"/>
        <w:gridCol w:w="864"/>
      </w:tblGrid>
      <w:tr w:rsidR="00FD0AF5" w:rsidRPr="00FD0AF5" w14:paraId="19FD9B29" w14:textId="77777777" w:rsidTr="00FD0AF5">
        <w:trPr>
          <w:cantSplit/>
          <w:trHeight w:val="840"/>
        </w:trPr>
        <w:tc>
          <w:tcPr>
            <w:tcW w:w="880" w:type="dxa"/>
            <w:vMerge w:val="restart"/>
            <w:tcBorders>
              <w:top w:val="single" w:sz="4" w:space="0" w:color="auto"/>
              <w:left w:val="single" w:sz="4" w:space="0" w:color="auto"/>
              <w:right w:val="single" w:sz="6" w:space="0" w:color="auto"/>
            </w:tcBorders>
            <w:shd w:val="pct5" w:color="auto" w:fill="auto"/>
            <w:vAlign w:val="center"/>
            <w:hideMark/>
          </w:tcPr>
          <w:p w14:paraId="3AFF2C0F" w14:textId="77777777" w:rsidR="00FD0AF5" w:rsidRPr="00FD0AF5" w:rsidRDefault="00FD0AF5" w:rsidP="00FD0AF5">
            <w:pPr>
              <w:spacing w:line="256" w:lineRule="auto"/>
              <w:ind w:right="-108"/>
              <w:jc w:val="center"/>
              <w:rPr>
                <w:rFonts w:ascii="Onest" w:hAnsi="Onest"/>
                <w:kern w:val="2"/>
                <w:sz w:val="20"/>
                <w:szCs w:val="20"/>
                <w:lang w:val="en-US"/>
              </w:rPr>
            </w:pPr>
            <w:r w:rsidRPr="00FD0AF5">
              <w:rPr>
                <w:rFonts w:ascii="Onest" w:hAnsi="Onest"/>
                <w:kern w:val="2"/>
                <w:sz w:val="20"/>
                <w:szCs w:val="20"/>
                <w:lang w:val="en-US"/>
              </w:rPr>
              <w:lastRenderedPageBreak/>
              <w:t>№</w:t>
            </w:r>
          </w:p>
          <w:p w14:paraId="6A49FD4F" w14:textId="6ED5DABC" w:rsidR="00FD0AF5" w:rsidRPr="00FD0AF5" w:rsidRDefault="00FD0AF5" w:rsidP="00FD0AF5">
            <w:pPr>
              <w:spacing w:line="256" w:lineRule="auto"/>
              <w:ind w:right="-108"/>
              <w:jc w:val="center"/>
              <w:rPr>
                <w:rFonts w:ascii="Onest" w:hAnsi="Onest"/>
                <w:kern w:val="2"/>
                <w:sz w:val="20"/>
                <w:szCs w:val="20"/>
                <w:lang w:val="en-US"/>
              </w:rPr>
            </w:pPr>
            <w:r w:rsidRPr="00FD0AF5">
              <w:rPr>
                <w:rFonts w:ascii="Onest" w:hAnsi="Onest"/>
                <w:kern w:val="2"/>
                <w:sz w:val="20"/>
                <w:szCs w:val="20"/>
                <w:lang w:val="en-US"/>
              </w:rPr>
              <w:t>crt.</w:t>
            </w:r>
          </w:p>
        </w:tc>
        <w:tc>
          <w:tcPr>
            <w:tcW w:w="1559" w:type="dxa"/>
            <w:vMerge w:val="restart"/>
            <w:tcBorders>
              <w:top w:val="single" w:sz="4" w:space="0" w:color="auto"/>
              <w:left w:val="single" w:sz="6" w:space="0" w:color="auto"/>
              <w:right w:val="single" w:sz="6" w:space="0" w:color="auto"/>
            </w:tcBorders>
            <w:shd w:val="pct5" w:color="auto" w:fill="auto"/>
            <w:vAlign w:val="center"/>
            <w:hideMark/>
          </w:tcPr>
          <w:p w14:paraId="3387B2F1" w14:textId="1D354A92" w:rsidR="00FD0AF5" w:rsidRPr="00FD0AF5" w:rsidRDefault="00FD0AF5" w:rsidP="00FD0AF5">
            <w:pPr>
              <w:spacing w:line="256" w:lineRule="auto"/>
              <w:ind w:left="-120" w:right="-108"/>
              <w:jc w:val="center"/>
              <w:rPr>
                <w:rFonts w:ascii="Onest" w:hAnsi="Onest"/>
                <w:kern w:val="2"/>
                <w:sz w:val="20"/>
                <w:szCs w:val="20"/>
                <w:lang w:val="en-US"/>
              </w:rPr>
            </w:pPr>
            <w:r w:rsidRPr="00FD0AF5">
              <w:rPr>
                <w:rFonts w:ascii="Onest" w:hAnsi="Onest"/>
                <w:kern w:val="2"/>
                <w:sz w:val="20"/>
                <w:szCs w:val="20"/>
              </w:rPr>
              <w:t>Simbol</w:t>
            </w:r>
            <w:r w:rsidRPr="00FD0AF5">
              <w:rPr>
                <w:rFonts w:ascii="Onest" w:hAnsi="Onest"/>
                <w:kern w:val="2"/>
                <w:sz w:val="20"/>
                <w:szCs w:val="20"/>
                <w:lang w:val="en-US"/>
              </w:rPr>
              <w:t xml:space="preserve"> </w:t>
            </w:r>
            <w:r w:rsidRPr="00FD0AF5">
              <w:rPr>
                <w:rFonts w:ascii="Onest" w:hAnsi="Onest"/>
                <w:kern w:val="2"/>
                <w:sz w:val="20"/>
                <w:szCs w:val="20"/>
              </w:rPr>
              <w:t>norme</w:t>
            </w:r>
            <w:r w:rsidRPr="00FD0AF5">
              <w:rPr>
                <w:rFonts w:ascii="Onest" w:hAnsi="Onest"/>
                <w:kern w:val="2"/>
                <w:sz w:val="20"/>
                <w:szCs w:val="20"/>
                <w:lang w:val="en-US"/>
              </w:rPr>
              <w:t xml:space="preserve"> </w:t>
            </w:r>
            <w:r w:rsidRPr="00FD0AF5">
              <w:rPr>
                <w:rFonts w:ascii="Onest" w:hAnsi="Onest"/>
                <w:kern w:val="2"/>
                <w:sz w:val="20"/>
                <w:szCs w:val="20"/>
              </w:rPr>
              <w:t xml:space="preserve">şi Cod </w:t>
            </w:r>
            <w:r w:rsidRPr="00FD0AF5">
              <w:rPr>
                <w:rFonts w:ascii="Onest" w:hAnsi="Onest"/>
                <w:kern w:val="2"/>
                <w:sz w:val="20"/>
                <w:szCs w:val="20"/>
                <w:lang w:val="en-US"/>
              </w:rPr>
              <w:t xml:space="preserve"> </w:t>
            </w:r>
            <w:r w:rsidRPr="00FD0AF5">
              <w:rPr>
                <w:rFonts w:ascii="Onest" w:hAnsi="Onest"/>
                <w:kern w:val="2"/>
                <w:sz w:val="20"/>
                <w:szCs w:val="20"/>
              </w:rPr>
              <w:t>resurse</w:t>
            </w:r>
          </w:p>
        </w:tc>
        <w:tc>
          <w:tcPr>
            <w:tcW w:w="4252" w:type="dxa"/>
            <w:gridSpan w:val="2"/>
            <w:vMerge w:val="restart"/>
            <w:tcBorders>
              <w:top w:val="single" w:sz="4" w:space="0" w:color="auto"/>
              <w:left w:val="single" w:sz="6" w:space="0" w:color="auto"/>
              <w:right w:val="single" w:sz="6" w:space="0" w:color="auto"/>
            </w:tcBorders>
            <w:shd w:val="pct5" w:color="auto" w:fill="auto"/>
            <w:vAlign w:val="center"/>
          </w:tcPr>
          <w:p w14:paraId="77E888F6" w14:textId="77777777" w:rsidR="00FD0AF5" w:rsidRPr="00FD0AF5" w:rsidRDefault="00FD0AF5" w:rsidP="00FD0AF5">
            <w:pPr>
              <w:spacing w:line="256" w:lineRule="auto"/>
              <w:jc w:val="center"/>
              <w:rPr>
                <w:rFonts w:ascii="Onest" w:hAnsi="Onest"/>
                <w:kern w:val="2"/>
                <w:sz w:val="20"/>
                <w:szCs w:val="20"/>
              </w:rPr>
            </w:pPr>
          </w:p>
          <w:p w14:paraId="2EDB3529" w14:textId="207A9430" w:rsidR="00FD0AF5" w:rsidRPr="00FD0AF5" w:rsidRDefault="00FD0AF5" w:rsidP="00FD0AF5">
            <w:pPr>
              <w:spacing w:line="256" w:lineRule="auto"/>
              <w:jc w:val="center"/>
              <w:rPr>
                <w:rFonts w:ascii="Onest" w:hAnsi="Onest"/>
                <w:kern w:val="2"/>
                <w:sz w:val="20"/>
                <w:szCs w:val="20"/>
                <w:lang w:val="en-US"/>
              </w:rPr>
            </w:pPr>
            <w:r w:rsidRPr="00FD0AF5">
              <w:rPr>
                <w:rFonts w:ascii="Onest" w:hAnsi="Onest"/>
                <w:kern w:val="2"/>
                <w:sz w:val="20"/>
                <w:szCs w:val="20"/>
              </w:rPr>
              <w:t>Denumire lucrări</w:t>
            </w:r>
          </w:p>
        </w:tc>
        <w:tc>
          <w:tcPr>
            <w:tcW w:w="993" w:type="dxa"/>
            <w:gridSpan w:val="2"/>
            <w:vMerge w:val="restart"/>
            <w:tcBorders>
              <w:top w:val="single" w:sz="4" w:space="0" w:color="auto"/>
              <w:left w:val="single" w:sz="6" w:space="0" w:color="auto"/>
              <w:right w:val="single" w:sz="6" w:space="0" w:color="auto"/>
            </w:tcBorders>
            <w:shd w:val="pct5" w:color="auto" w:fill="auto"/>
            <w:vAlign w:val="center"/>
          </w:tcPr>
          <w:p w14:paraId="2A934009" w14:textId="77777777" w:rsidR="00FD0AF5" w:rsidRPr="00FD0AF5" w:rsidRDefault="00FD0AF5" w:rsidP="00FD0AF5">
            <w:pPr>
              <w:spacing w:line="256" w:lineRule="auto"/>
              <w:ind w:left="-108" w:right="-108"/>
              <w:jc w:val="center"/>
              <w:rPr>
                <w:rFonts w:ascii="Onest" w:hAnsi="Onest"/>
                <w:kern w:val="2"/>
                <w:sz w:val="20"/>
                <w:szCs w:val="20"/>
              </w:rPr>
            </w:pPr>
          </w:p>
          <w:p w14:paraId="6E0C6073" w14:textId="1993C46A" w:rsidR="00FD0AF5" w:rsidRPr="00FD0AF5" w:rsidRDefault="00FD0AF5" w:rsidP="00FD0AF5">
            <w:pPr>
              <w:spacing w:line="256" w:lineRule="auto"/>
              <w:ind w:left="-108" w:right="-108"/>
              <w:jc w:val="center"/>
              <w:rPr>
                <w:rFonts w:ascii="Onest" w:hAnsi="Onest"/>
                <w:kern w:val="2"/>
                <w:sz w:val="20"/>
                <w:szCs w:val="20"/>
                <w:lang w:val="en-US"/>
              </w:rPr>
            </w:pPr>
            <w:r w:rsidRPr="00FD0AF5">
              <w:rPr>
                <w:rFonts w:ascii="Onest" w:hAnsi="Onest"/>
                <w:kern w:val="2"/>
                <w:sz w:val="20"/>
                <w:szCs w:val="20"/>
              </w:rPr>
              <w:t>U.M.</w:t>
            </w:r>
          </w:p>
        </w:tc>
        <w:tc>
          <w:tcPr>
            <w:tcW w:w="2669" w:type="dxa"/>
            <w:gridSpan w:val="3"/>
            <w:tcBorders>
              <w:top w:val="single" w:sz="4" w:space="0" w:color="auto"/>
              <w:left w:val="single" w:sz="6" w:space="0" w:color="auto"/>
              <w:bottom w:val="single" w:sz="4" w:space="0" w:color="auto"/>
              <w:right w:val="single" w:sz="4" w:space="0" w:color="auto"/>
            </w:tcBorders>
            <w:shd w:val="pct5" w:color="auto" w:fill="auto"/>
            <w:vAlign w:val="center"/>
            <w:hideMark/>
          </w:tcPr>
          <w:p w14:paraId="6BDD0B0B" w14:textId="77777777" w:rsidR="00FD0AF5" w:rsidRPr="00FD0AF5" w:rsidRDefault="00FD0AF5" w:rsidP="00FD0AF5">
            <w:pPr>
              <w:spacing w:line="256" w:lineRule="auto"/>
              <w:ind w:left="-108" w:right="-108"/>
              <w:jc w:val="center"/>
              <w:rPr>
                <w:rFonts w:ascii="Onest" w:hAnsi="Onest"/>
                <w:kern w:val="2"/>
                <w:sz w:val="20"/>
                <w:szCs w:val="20"/>
                <w:lang w:val="en-US"/>
              </w:rPr>
            </w:pPr>
            <w:r w:rsidRPr="00FD0AF5">
              <w:rPr>
                <w:rFonts w:ascii="Onest" w:hAnsi="Onest"/>
                <w:kern w:val="2"/>
                <w:sz w:val="20"/>
                <w:szCs w:val="20"/>
              </w:rPr>
              <w:t>Cantitate conform datelor din proiect</w:t>
            </w:r>
          </w:p>
        </w:tc>
      </w:tr>
      <w:tr w:rsidR="00FD0AF5" w:rsidRPr="00FD0AF5" w14:paraId="3F94D634" w14:textId="6858B121" w:rsidTr="00FD0AF5">
        <w:trPr>
          <w:cantSplit/>
          <w:trHeight w:val="391"/>
        </w:trPr>
        <w:tc>
          <w:tcPr>
            <w:tcW w:w="880" w:type="dxa"/>
            <w:vMerge/>
            <w:tcBorders>
              <w:left w:val="single" w:sz="4" w:space="0" w:color="auto"/>
              <w:bottom w:val="single" w:sz="4" w:space="0" w:color="auto"/>
              <w:right w:val="single" w:sz="6" w:space="0" w:color="auto"/>
            </w:tcBorders>
            <w:shd w:val="pct5" w:color="auto" w:fill="auto"/>
            <w:vAlign w:val="center"/>
          </w:tcPr>
          <w:p w14:paraId="2C6C3077" w14:textId="77777777" w:rsidR="00FD0AF5" w:rsidRPr="00FD0AF5" w:rsidRDefault="00FD0AF5" w:rsidP="00FD0AF5">
            <w:pPr>
              <w:spacing w:line="256" w:lineRule="auto"/>
              <w:ind w:right="-108"/>
              <w:jc w:val="center"/>
              <w:rPr>
                <w:rFonts w:ascii="Onest" w:hAnsi="Onest"/>
                <w:kern w:val="2"/>
                <w:sz w:val="20"/>
                <w:szCs w:val="20"/>
                <w:lang w:val="en-US"/>
              </w:rPr>
            </w:pPr>
          </w:p>
        </w:tc>
        <w:tc>
          <w:tcPr>
            <w:tcW w:w="1559" w:type="dxa"/>
            <w:vMerge/>
            <w:tcBorders>
              <w:left w:val="single" w:sz="6" w:space="0" w:color="auto"/>
              <w:bottom w:val="single" w:sz="4" w:space="0" w:color="auto"/>
              <w:right w:val="single" w:sz="6" w:space="0" w:color="auto"/>
            </w:tcBorders>
            <w:shd w:val="pct5" w:color="auto" w:fill="auto"/>
            <w:vAlign w:val="center"/>
          </w:tcPr>
          <w:p w14:paraId="4D8C2177" w14:textId="77777777" w:rsidR="00FD0AF5" w:rsidRPr="00FD0AF5" w:rsidRDefault="00FD0AF5" w:rsidP="00FD0AF5">
            <w:pPr>
              <w:spacing w:line="256" w:lineRule="auto"/>
              <w:ind w:left="-120" w:right="-108"/>
              <w:jc w:val="center"/>
              <w:rPr>
                <w:rFonts w:ascii="Onest" w:hAnsi="Onest"/>
                <w:kern w:val="2"/>
                <w:sz w:val="20"/>
                <w:szCs w:val="20"/>
              </w:rPr>
            </w:pPr>
          </w:p>
        </w:tc>
        <w:tc>
          <w:tcPr>
            <w:tcW w:w="4252" w:type="dxa"/>
            <w:gridSpan w:val="2"/>
            <w:vMerge/>
            <w:tcBorders>
              <w:left w:val="single" w:sz="6" w:space="0" w:color="auto"/>
              <w:bottom w:val="single" w:sz="4" w:space="0" w:color="auto"/>
              <w:right w:val="single" w:sz="6" w:space="0" w:color="auto"/>
            </w:tcBorders>
            <w:shd w:val="pct5" w:color="auto" w:fill="auto"/>
            <w:vAlign w:val="center"/>
          </w:tcPr>
          <w:p w14:paraId="13ECC313" w14:textId="77777777" w:rsidR="00FD0AF5" w:rsidRPr="00FD0AF5" w:rsidRDefault="00FD0AF5" w:rsidP="00FD0AF5">
            <w:pPr>
              <w:spacing w:line="256" w:lineRule="auto"/>
              <w:jc w:val="center"/>
              <w:rPr>
                <w:rFonts w:ascii="Onest" w:hAnsi="Onest"/>
                <w:kern w:val="2"/>
                <w:sz w:val="20"/>
                <w:szCs w:val="20"/>
              </w:rPr>
            </w:pPr>
          </w:p>
        </w:tc>
        <w:tc>
          <w:tcPr>
            <w:tcW w:w="993" w:type="dxa"/>
            <w:gridSpan w:val="2"/>
            <w:vMerge/>
            <w:tcBorders>
              <w:left w:val="single" w:sz="6" w:space="0" w:color="auto"/>
              <w:bottom w:val="single" w:sz="4" w:space="0" w:color="auto"/>
              <w:right w:val="single" w:sz="6" w:space="0" w:color="auto"/>
            </w:tcBorders>
            <w:shd w:val="pct5" w:color="auto" w:fill="auto"/>
            <w:vAlign w:val="center"/>
          </w:tcPr>
          <w:p w14:paraId="7D047881" w14:textId="77777777" w:rsidR="00FD0AF5" w:rsidRPr="00FD0AF5" w:rsidRDefault="00FD0AF5" w:rsidP="00FD0AF5">
            <w:pPr>
              <w:spacing w:line="256" w:lineRule="auto"/>
              <w:ind w:left="-108" w:right="-108"/>
              <w:jc w:val="center"/>
              <w:rPr>
                <w:rFonts w:ascii="Onest" w:hAnsi="Onest"/>
                <w:kern w:val="2"/>
                <w:sz w:val="20"/>
                <w:szCs w:val="20"/>
              </w:rPr>
            </w:pPr>
          </w:p>
        </w:tc>
        <w:tc>
          <w:tcPr>
            <w:tcW w:w="1134" w:type="dxa"/>
            <w:tcBorders>
              <w:top w:val="single" w:sz="4" w:space="0" w:color="auto"/>
              <w:left w:val="single" w:sz="6" w:space="0" w:color="auto"/>
              <w:bottom w:val="single" w:sz="4" w:space="0" w:color="auto"/>
              <w:right w:val="single" w:sz="4" w:space="0" w:color="auto"/>
            </w:tcBorders>
            <w:shd w:val="pct5" w:color="auto" w:fill="auto"/>
            <w:vAlign w:val="center"/>
          </w:tcPr>
          <w:p w14:paraId="2F8FED71" w14:textId="354785AF" w:rsidR="00FD0AF5" w:rsidRPr="00FD0AF5" w:rsidRDefault="00FD0AF5" w:rsidP="00FD0AF5">
            <w:pPr>
              <w:spacing w:line="256" w:lineRule="auto"/>
              <w:ind w:left="-108" w:right="-108"/>
              <w:jc w:val="center"/>
              <w:rPr>
                <w:rFonts w:ascii="Onest" w:hAnsi="Onest"/>
                <w:kern w:val="2"/>
                <w:sz w:val="20"/>
                <w:szCs w:val="20"/>
              </w:rPr>
            </w:pPr>
            <w:r w:rsidRPr="00FD0AF5">
              <w:rPr>
                <w:rFonts w:ascii="Onest" w:hAnsi="Onest"/>
                <w:sz w:val="20"/>
                <w:szCs w:val="20"/>
                <w:lang w:val="en-US"/>
              </w:rPr>
              <w:t>Pe unitate de masura</w:t>
            </w:r>
          </w:p>
        </w:tc>
        <w:tc>
          <w:tcPr>
            <w:tcW w:w="1535" w:type="dxa"/>
            <w:gridSpan w:val="2"/>
            <w:tcBorders>
              <w:top w:val="single" w:sz="4" w:space="0" w:color="auto"/>
              <w:left w:val="single" w:sz="4" w:space="0" w:color="auto"/>
              <w:bottom w:val="single" w:sz="4" w:space="0" w:color="auto"/>
              <w:right w:val="single" w:sz="4" w:space="0" w:color="auto"/>
            </w:tcBorders>
            <w:shd w:val="pct5" w:color="auto" w:fill="auto"/>
            <w:vAlign w:val="center"/>
          </w:tcPr>
          <w:p w14:paraId="2D90250B" w14:textId="13E061DE" w:rsidR="00FD0AF5" w:rsidRPr="00FD0AF5" w:rsidRDefault="00FD0AF5" w:rsidP="00FD0AF5">
            <w:pPr>
              <w:spacing w:line="256" w:lineRule="auto"/>
              <w:ind w:left="-108" w:right="-108"/>
              <w:jc w:val="center"/>
              <w:rPr>
                <w:rFonts w:ascii="Onest" w:hAnsi="Onest"/>
                <w:kern w:val="2"/>
                <w:sz w:val="20"/>
                <w:szCs w:val="20"/>
              </w:rPr>
            </w:pPr>
            <w:r w:rsidRPr="00FD0AF5">
              <w:rPr>
                <w:rFonts w:ascii="Onest" w:hAnsi="Onest"/>
                <w:sz w:val="20"/>
                <w:szCs w:val="20"/>
                <w:lang w:val="en-US"/>
              </w:rPr>
              <w:t>Conform cantitatilor din proiect</w:t>
            </w:r>
          </w:p>
        </w:tc>
      </w:tr>
      <w:tr w:rsidR="00FD0AF5" w:rsidRPr="00FD0AF5" w14:paraId="4A1F7FC7" w14:textId="77777777" w:rsidTr="00FD0AF5">
        <w:tblPrEx>
          <w:tblBorders>
            <w:insideH w:val="single" w:sz="4" w:space="0" w:color="auto"/>
            <w:insideV w:val="single" w:sz="4" w:space="0" w:color="auto"/>
          </w:tblBorders>
          <w:tblLook w:val="0000" w:firstRow="0" w:lastRow="0" w:firstColumn="0" w:lastColumn="0" w:noHBand="0" w:noVBand="0"/>
        </w:tblPrEx>
        <w:trPr>
          <w:cantSplit/>
          <w:tblHeader/>
        </w:trPr>
        <w:tc>
          <w:tcPr>
            <w:tcW w:w="880" w:type="dxa"/>
            <w:shd w:val="pct5" w:color="auto" w:fill="auto"/>
            <w:vAlign w:val="center"/>
          </w:tcPr>
          <w:p w14:paraId="412C841C" w14:textId="77777777" w:rsidR="00FD0AF5" w:rsidRPr="00FD0AF5" w:rsidRDefault="00FD0AF5" w:rsidP="00FD0AF5">
            <w:pPr>
              <w:ind w:right="-108"/>
              <w:jc w:val="center"/>
              <w:rPr>
                <w:rFonts w:ascii="Onest" w:hAnsi="Onest"/>
                <w:sz w:val="20"/>
                <w:szCs w:val="20"/>
                <w:lang w:val="en-US"/>
              </w:rPr>
            </w:pPr>
            <w:r w:rsidRPr="00FD0AF5">
              <w:rPr>
                <w:rFonts w:ascii="Onest" w:hAnsi="Onest"/>
                <w:sz w:val="20"/>
                <w:szCs w:val="20"/>
                <w:lang w:val="en-US"/>
              </w:rPr>
              <w:t>1</w:t>
            </w:r>
          </w:p>
        </w:tc>
        <w:tc>
          <w:tcPr>
            <w:tcW w:w="1559" w:type="dxa"/>
            <w:shd w:val="pct5" w:color="auto" w:fill="auto"/>
            <w:vAlign w:val="center"/>
          </w:tcPr>
          <w:p w14:paraId="63D50A6D" w14:textId="77777777" w:rsidR="00FD0AF5" w:rsidRPr="00FD0AF5" w:rsidRDefault="00FD0AF5" w:rsidP="00FD0AF5">
            <w:pPr>
              <w:ind w:left="-120" w:right="-108"/>
              <w:jc w:val="center"/>
              <w:rPr>
                <w:rFonts w:ascii="Onest" w:hAnsi="Onest"/>
                <w:sz w:val="20"/>
                <w:szCs w:val="20"/>
                <w:lang w:val="en-US"/>
              </w:rPr>
            </w:pPr>
            <w:r w:rsidRPr="00FD0AF5">
              <w:rPr>
                <w:rFonts w:ascii="Onest" w:hAnsi="Onest"/>
                <w:sz w:val="20"/>
                <w:szCs w:val="20"/>
                <w:lang w:val="en-US"/>
              </w:rPr>
              <w:t>2</w:t>
            </w:r>
          </w:p>
        </w:tc>
        <w:tc>
          <w:tcPr>
            <w:tcW w:w="4252" w:type="dxa"/>
            <w:gridSpan w:val="2"/>
            <w:shd w:val="pct5" w:color="auto" w:fill="auto"/>
            <w:vAlign w:val="center"/>
          </w:tcPr>
          <w:p w14:paraId="7EFDD2C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3</w:t>
            </w:r>
          </w:p>
        </w:tc>
        <w:tc>
          <w:tcPr>
            <w:tcW w:w="993" w:type="dxa"/>
            <w:gridSpan w:val="2"/>
            <w:shd w:val="pct5" w:color="auto" w:fill="auto"/>
            <w:vAlign w:val="center"/>
          </w:tcPr>
          <w:p w14:paraId="6A8C4507" w14:textId="77777777" w:rsidR="00FD0AF5" w:rsidRPr="00FD0AF5" w:rsidRDefault="00FD0AF5" w:rsidP="00FD0AF5">
            <w:pPr>
              <w:ind w:left="-108" w:right="-108"/>
              <w:jc w:val="center"/>
              <w:rPr>
                <w:rFonts w:ascii="Onest" w:hAnsi="Onest"/>
                <w:sz w:val="20"/>
                <w:szCs w:val="20"/>
                <w:lang w:val="en-US"/>
              </w:rPr>
            </w:pPr>
            <w:r w:rsidRPr="00FD0AF5">
              <w:rPr>
                <w:rFonts w:ascii="Onest" w:hAnsi="Onest"/>
                <w:sz w:val="20"/>
                <w:szCs w:val="20"/>
                <w:lang w:val="en-US"/>
              </w:rPr>
              <w:t>4</w:t>
            </w:r>
          </w:p>
        </w:tc>
        <w:tc>
          <w:tcPr>
            <w:tcW w:w="1134" w:type="dxa"/>
            <w:shd w:val="pct5" w:color="auto" w:fill="auto"/>
            <w:vAlign w:val="center"/>
          </w:tcPr>
          <w:p w14:paraId="22411FD8" w14:textId="77777777" w:rsidR="00FD0AF5" w:rsidRPr="00FD0AF5" w:rsidRDefault="00FD0AF5" w:rsidP="00FD0AF5">
            <w:pPr>
              <w:ind w:left="-108" w:right="-108"/>
              <w:jc w:val="center"/>
              <w:rPr>
                <w:rFonts w:ascii="Onest" w:hAnsi="Onest"/>
                <w:sz w:val="20"/>
                <w:szCs w:val="20"/>
                <w:lang w:val="en-US"/>
              </w:rPr>
            </w:pPr>
            <w:r w:rsidRPr="00FD0AF5">
              <w:rPr>
                <w:rFonts w:ascii="Onest" w:hAnsi="Onest"/>
                <w:sz w:val="20"/>
                <w:szCs w:val="20"/>
                <w:lang w:val="en-US"/>
              </w:rPr>
              <w:t>5</w:t>
            </w:r>
          </w:p>
        </w:tc>
        <w:tc>
          <w:tcPr>
            <w:tcW w:w="1535" w:type="dxa"/>
            <w:gridSpan w:val="2"/>
            <w:shd w:val="pct5" w:color="auto" w:fill="auto"/>
            <w:vAlign w:val="center"/>
          </w:tcPr>
          <w:p w14:paraId="376F7670" w14:textId="77777777" w:rsidR="00FD0AF5" w:rsidRPr="00FD0AF5" w:rsidRDefault="00FD0AF5" w:rsidP="00FD0AF5">
            <w:pPr>
              <w:ind w:left="-108" w:right="-108"/>
              <w:jc w:val="center"/>
              <w:rPr>
                <w:rFonts w:ascii="Onest" w:hAnsi="Onest"/>
                <w:sz w:val="20"/>
                <w:szCs w:val="20"/>
                <w:lang w:val="en-US"/>
              </w:rPr>
            </w:pPr>
            <w:r w:rsidRPr="00FD0AF5">
              <w:rPr>
                <w:rFonts w:ascii="Onest" w:hAnsi="Onest"/>
                <w:sz w:val="20"/>
                <w:szCs w:val="20"/>
                <w:lang w:val="en-US"/>
              </w:rPr>
              <w:t>6</w:t>
            </w:r>
          </w:p>
        </w:tc>
      </w:tr>
      <w:tr w:rsidR="00FD0AF5" w:rsidRPr="00FD0AF5" w14:paraId="077E1437" w14:textId="77777777" w:rsidTr="00FD0AF5">
        <w:tblPrEx>
          <w:tblBorders>
            <w:insideH w:val="single" w:sz="4" w:space="0" w:color="auto"/>
            <w:insideV w:val="single" w:sz="4" w:space="0" w:color="auto"/>
          </w:tblBorders>
          <w:tblCellMar>
            <w:left w:w="107" w:type="dxa"/>
            <w:right w:w="107" w:type="dxa"/>
          </w:tblCellMar>
          <w:tblLook w:val="0000" w:firstRow="0" w:lastRow="0" w:firstColumn="0" w:lastColumn="0" w:noHBand="0" w:noVBand="0"/>
        </w:tblPrEx>
        <w:tc>
          <w:tcPr>
            <w:tcW w:w="10353" w:type="dxa"/>
            <w:gridSpan w:val="9"/>
            <w:vAlign w:val="center"/>
          </w:tcPr>
          <w:p w14:paraId="036CFEF8" w14:textId="52A798FB"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1. Lucrari  de constructie</w:t>
            </w:r>
          </w:p>
        </w:tc>
      </w:tr>
      <w:tr w:rsidR="00FD0AF5" w:rsidRPr="00FD0AF5" w14:paraId="03FDE87E"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0ADA243A"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1</w:t>
            </w:r>
          </w:p>
        </w:tc>
        <w:tc>
          <w:tcPr>
            <w:tcW w:w="1559" w:type="dxa"/>
            <w:tcBorders>
              <w:top w:val="single" w:sz="4" w:space="0" w:color="auto"/>
              <w:bottom w:val="single" w:sz="4" w:space="0" w:color="auto"/>
            </w:tcBorders>
            <w:vAlign w:val="center"/>
          </w:tcPr>
          <w:p w14:paraId="6DAC78EB"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CL18A</w:t>
            </w:r>
          </w:p>
        </w:tc>
        <w:tc>
          <w:tcPr>
            <w:tcW w:w="4252" w:type="dxa"/>
            <w:gridSpan w:val="2"/>
            <w:tcBorders>
              <w:top w:val="single" w:sz="4" w:space="0" w:color="auto"/>
              <w:bottom w:val="single" w:sz="4" w:space="0" w:color="auto"/>
            </w:tcBorders>
            <w:vAlign w:val="center"/>
          </w:tcPr>
          <w:p w14:paraId="1B12A054" w14:textId="0C0A5E68"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Confectii metalice diverse din profile laminate, tabla, tabla striata, otel beton, tevi pentru sustineri sau acoperiri, inglobate total sau partial in beton (teava profilata 60x40x3,40x20x3, coltar metalic 63x5)</w:t>
            </w:r>
          </w:p>
        </w:tc>
        <w:tc>
          <w:tcPr>
            <w:tcW w:w="993" w:type="dxa"/>
            <w:gridSpan w:val="2"/>
            <w:tcBorders>
              <w:top w:val="single" w:sz="4" w:space="0" w:color="auto"/>
              <w:bottom w:val="single" w:sz="4" w:space="0" w:color="auto"/>
            </w:tcBorders>
            <w:vAlign w:val="center"/>
          </w:tcPr>
          <w:p w14:paraId="349D6738"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kg</w:t>
            </w:r>
          </w:p>
        </w:tc>
        <w:tc>
          <w:tcPr>
            <w:tcW w:w="1134" w:type="dxa"/>
            <w:tcBorders>
              <w:top w:val="single" w:sz="4" w:space="0" w:color="auto"/>
              <w:bottom w:val="single" w:sz="4" w:space="0" w:color="auto"/>
            </w:tcBorders>
            <w:vAlign w:val="center"/>
          </w:tcPr>
          <w:p w14:paraId="158DABBC"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7701FD59"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2 440,00</w:t>
            </w:r>
          </w:p>
          <w:p w14:paraId="22612610" w14:textId="77777777" w:rsidR="00FD0AF5" w:rsidRPr="00FD0AF5" w:rsidRDefault="00FD0AF5" w:rsidP="00FD0AF5">
            <w:pPr>
              <w:jc w:val="center"/>
              <w:rPr>
                <w:rFonts w:ascii="Onest" w:hAnsi="Onest"/>
                <w:sz w:val="20"/>
                <w:szCs w:val="20"/>
                <w:lang w:val="en-US"/>
              </w:rPr>
            </w:pPr>
          </w:p>
        </w:tc>
      </w:tr>
      <w:tr w:rsidR="00FD0AF5" w:rsidRPr="00FD0AF5" w14:paraId="38248AFD"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3ECCD17C"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28D663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7214240021810</w:t>
            </w:r>
          </w:p>
        </w:tc>
        <w:tc>
          <w:tcPr>
            <w:tcW w:w="4252" w:type="dxa"/>
            <w:gridSpan w:val="2"/>
            <w:tcBorders>
              <w:top w:val="nil"/>
              <w:bottom w:val="single" w:sz="2" w:space="0" w:color="auto"/>
            </w:tcBorders>
            <w:vAlign w:val="center"/>
          </w:tcPr>
          <w:p w14:paraId="1597934B"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Lacatus CM</w:t>
            </w:r>
          </w:p>
        </w:tc>
        <w:tc>
          <w:tcPr>
            <w:tcW w:w="993" w:type="dxa"/>
            <w:gridSpan w:val="2"/>
            <w:tcBorders>
              <w:top w:val="nil"/>
              <w:bottom w:val="single" w:sz="2" w:space="0" w:color="auto"/>
            </w:tcBorders>
            <w:vAlign w:val="center"/>
          </w:tcPr>
          <w:p w14:paraId="72FA5E0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09F59B05"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0,1900</w:t>
            </w:r>
          </w:p>
        </w:tc>
        <w:tc>
          <w:tcPr>
            <w:tcW w:w="1535" w:type="dxa"/>
            <w:gridSpan w:val="2"/>
            <w:tcBorders>
              <w:top w:val="nil"/>
              <w:bottom w:val="single" w:sz="2" w:space="0" w:color="auto"/>
            </w:tcBorders>
            <w:vAlign w:val="center"/>
          </w:tcPr>
          <w:p w14:paraId="2E48C11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463,6000</w:t>
            </w:r>
          </w:p>
        </w:tc>
      </w:tr>
      <w:tr w:rsidR="00FD0AF5" w:rsidRPr="00FD0AF5" w14:paraId="0900E0D5"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6CF4DA8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86F9BD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9310060019920</w:t>
            </w:r>
          </w:p>
        </w:tc>
        <w:tc>
          <w:tcPr>
            <w:tcW w:w="4252" w:type="dxa"/>
            <w:gridSpan w:val="2"/>
            <w:tcBorders>
              <w:top w:val="nil"/>
              <w:bottom w:val="single" w:sz="2" w:space="0" w:color="auto"/>
            </w:tcBorders>
            <w:vAlign w:val="center"/>
          </w:tcPr>
          <w:p w14:paraId="3CB9A506"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Muncitor deservire CM</w:t>
            </w:r>
          </w:p>
        </w:tc>
        <w:tc>
          <w:tcPr>
            <w:tcW w:w="993" w:type="dxa"/>
            <w:gridSpan w:val="2"/>
            <w:tcBorders>
              <w:top w:val="nil"/>
              <w:bottom w:val="single" w:sz="2" w:space="0" w:color="auto"/>
            </w:tcBorders>
            <w:vAlign w:val="center"/>
          </w:tcPr>
          <w:p w14:paraId="38FCB9F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5275EF19"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0,0100</w:t>
            </w:r>
          </w:p>
        </w:tc>
        <w:tc>
          <w:tcPr>
            <w:tcW w:w="1535" w:type="dxa"/>
            <w:gridSpan w:val="2"/>
            <w:tcBorders>
              <w:top w:val="nil"/>
              <w:bottom w:val="single" w:sz="2" w:space="0" w:color="auto"/>
            </w:tcBorders>
            <w:vAlign w:val="center"/>
          </w:tcPr>
          <w:p w14:paraId="116273CB"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24,4000</w:t>
            </w:r>
          </w:p>
        </w:tc>
      </w:tr>
      <w:tr w:rsidR="00FD0AF5" w:rsidRPr="00FD0AF5" w14:paraId="76F68324"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1BDF3B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6F3A9C7F"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7212030022700</w:t>
            </w:r>
          </w:p>
        </w:tc>
        <w:tc>
          <w:tcPr>
            <w:tcW w:w="4252" w:type="dxa"/>
            <w:gridSpan w:val="2"/>
            <w:tcBorders>
              <w:top w:val="nil"/>
              <w:bottom w:val="single" w:sz="2" w:space="0" w:color="auto"/>
            </w:tcBorders>
            <w:vAlign w:val="center"/>
          </w:tcPr>
          <w:p w14:paraId="3692B41E"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Sudor</w:t>
            </w:r>
          </w:p>
        </w:tc>
        <w:tc>
          <w:tcPr>
            <w:tcW w:w="993" w:type="dxa"/>
            <w:gridSpan w:val="2"/>
            <w:tcBorders>
              <w:top w:val="nil"/>
              <w:bottom w:val="single" w:sz="2" w:space="0" w:color="auto"/>
            </w:tcBorders>
            <w:vAlign w:val="center"/>
          </w:tcPr>
          <w:p w14:paraId="3514B6BF"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76B37AA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0,0100</w:t>
            </w:r>
          </w:p>
        </w:tc>
        <w:tc>
          <w:tcPr>
            <w:tcW w:w="1535" w:type="dxa"/>
            <w:gridSpan w:val="2"/>
            <w:tcBorders>
              <w:top w:val="nil"/>
              <w:bottom w:val="single" w:sz="2" w:space="0" w:color="auto"/>
            </w:tcBorders>
            <w:vAlign w:val="center"/>
          </w:tcPr>
          <w:p w14:paraId="5E762F04"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24,4000</w:t>
            </w:r>
          </w:p>
        </w:tc>
      </w:tr>
      <w:tr w:rsidR="00FD0AF5" w:rsidRPr="00FD0AF5" w14:paraId="75CE61AD"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6A120259"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FF0FD5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2734113803207</w:t>
            </w:r>
          </w:p>
        </w:tc>
        <w:tc>
          <w:tcPr>
            <w:tcW w:w="4252" w:type="dxa"/>
            <w:gridSpan w:val="2"/>
            <w:tcBorders>
              <w:top w:val="nil"/>
              <w:bottom w:val="single" w:sz="2" w:space="0" w:color="auto"/>
            </w:tcBorders>
            <w:vAlign w:val="center"/>
          </w:tcPr>
          <w:p w14:paraId="6B344A8C"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Sirma neagra moale d = 2 mm</w:t>
            </w:r>
          </w:p>
        </w:tc>
        <w:tc>
          <w:tcPr>
            <w:tcW w:w="993" w:type="dxa"/>
            <w:gridSpan w:val="2"/>
            <w:tcBorders>
              <w:top w:val="nil"/>
              <w:bottom w:val="single" w:sz="2" w:space="0" w:color="auto"/>
            </w:tcBorders>
            <w:vAlign w:val="center"/>
          </w:tcPr>
          <w:p w14:paraId="501CC96E"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7B686270"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0,0100</w:t>
            </w:r>
          </w:p>
        </w:tc>
        <w:tc>
          <w:tcPr>
            <w:tcW w:w="1535" w:type="dxa"/>
            <w:gridSpan w:val="2"/>
            <w:tcBorders>
              <w:top w:val="nil"/>
              <w:bottom w:val="single" w:sz="2" w:space="0" w:color="auto"/>
            </w:tcBorders>
            <w:vAlign w:val="center"/>
          </w:tcPr>
          <w:p w14:paraId="6E956EF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24,4000</w:t>
            </w:r>
          </w:p>
        </w:tc>
      </w:tr>
      <w:tr w:rsidR="00FD0AF5" w:rsidRPr="00FD0AF5" w14:paraId="1F327EBC"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9861E5D"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9479AA4"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2775276309886</w:t>
            </w:r>
          </w:p>
        </w:tc>
        <w:tc>
          <w:tcPr>
            <w:tcW w:w="4252" w:type="dxa"/>
            <w:gridSpan w:val="2"/>
            <w:tcBorders>
              <w:top w:val="nil"/>
              <w:bottom w:val="single" w:sz="2" w:space="0" w:color="auto"/>
            </w:tcBorders>
            <w:vAlign w:val="center"/>
          </w:tcPr>
          <w:p w14:paraId="4B04830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Confectii metalice inglobate in beton</w:t>
            </w:r>
          </w:p>
        </w:tc>
        <w:tc>
          <w:tcPr>
            <w:tcW w:w="993" w:type="dxa"/>
            <w:gridSpan w:val="2"/>
            <w:tcBorders>
              <w:top w:val="nil"/>
              <w:bottom w:val="single" w:sz="2" w:space="0" w:color="auto"/>
            </w:tcBorders>
            <w:vAlign w:val="center"/>
          </w:tcPr>
          <w:p w14:paraId="0722C044"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5B36B0B1"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1,0000</w:t>
            </w:r>
          </w:p>
        </w:tc>
        <w:tc>
          <w:tcPr>
            <w:tcW w:w="1535" w:type="dxa"/>
            <w:gridSpan w:val="2"/>
            <w:tcBorders>
              <w:top w:val="nil"/>
              <w:bottom w:val="single" w:sz="2" w:space="0" w:color="auto"/>
            </w:tcBorders>
            <w:vAlign w:val="center"/>
          </w:tcPr>
          <w:p w14:paraId="5C2554C9"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2 440,0000</w:t>
            </w:r>
          </w:p>
        </w:tc>
      </w:tr>
      <w:tr w:rsidR="00FD0AF5" w:rsidRPr="00FD0AF5" w14:paraId="65F2B533"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6F34B25C"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3AB58E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2873155901200</w:t>
            </w:r>
          </w:p>
        </w:tc>
        <w:tc>
          <w:tcPr>
            <w:tcW w:w="4252" w:type="dxa"/>
            <w:gridSpan w:val="2"/>
            <w:tcBorders>
              <w:top w:val="nil"/>
              <w:bottom w:val="single" w:sz="2" w:space="0" w:color="auto"/>
            </w:tcBorders>
            <w:vAlign w:val="center"/>
          </w:tcPr>
          <w:p w14:paraId="6F7D611D"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Electrozi pentru sudura</w:t>
            </w:r>
          </w:p>
        </w:tc>
        <w:tc>
          <w:tcPr>
            <w:tcW w:w="993" w:type="dxa"/>
            <w:gridSpan w:val="2"/>
            <w:tcBorders>
              <w:top w:val="nil"/>
              <w:bottom w:val="single" w:sz="2" w:space="0" w:color="auto"/>
            </w:tcBorders>
            <w:vAlign w:val="center"/>
          </w:tcPr>
          <w:p w14:paraId="38038A4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7ADC7944"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0,0050</w:t>
            </w:r>
          </w:p>
        </w:tc>
        <w:tc>
          <w:tcPr>
            <w:tcW w:w="1535" w:type="dxa"/>
            <w:gridSpan w:val="2"/>
            <w:tcBorders>
              <w:top w:val="nil"/>
              <w:bottom w:val="single" w:sz="2" w:space="0" w:color="auto"/>
            </w:tcBorders>
            <w:vAlign w:val="center"/>
          </w:tcPr>
          <w:p w14:paraId="77251DB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12,2000</w:t>
            </w:r>
          </w:p>
        </w:tc>
      </w:tr>
      <w:tr w:rsidR="00FD0AF5" w:rsidRPr="00FD0AF5" w14:paraId="2BB19D5F"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2B1E41C4"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2CDC6AF"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4011106202741</w:t>
            </w:r>
          </w:p>
        </w:tc>
        <w:tc>
          <w:tcPr>
            <w:tcW w:w="4252" w:type="dxa"/>
            <w:gridSpan w:val="2"/>
            <w:tcBorders>
              <w:top w:val="nil"/>
              <w:bottom w:val="single" w:sz="2" w:space="0" w:color="auto"/>
            </w:tcBorders>
            <w:vAlign w:val="center"/>
          </w:tcPr>
          <w:p w14:paraId="6B4BF02D"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Energie electrica</w:t>
            </w:r>
          </w:p>
        </w:tc>
        <w:tc>
          <w:tcPr>
            <w:tcW w:w="993" w:type="dxa"/>
            <w:gridSpan w:val="2"/>
            <w:tcBorders>
              <w:top w:val="nil"/>
              <w:bottom w:val="single" w:sz="2" w:space="0" w:color="auto"/>
            </w:tcBorders>
            <w:vAlign w:val="center"/>
          </w:tcPr>
          <w:p w14:paraId="5B49EEE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kw</w:t>
            </w:r>
          </w:p>
        </w:tc>
        <w:tc>
          <w:tcPr>
            <w:tcW w:w="1134" w:type="dxa"/>
            <w:tcBorders>
              <w:top w:val="nil"/>
              <w:bottom w:val="single" w:sz="2" w:space="0" w:color="auto"/>
            </w:tcBorders>
            <w:vAlign w:val="center"/>
          </w:tcPr>
          <w:p w14:paraId="3E5FC840"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0,0080</w:t>
            </w:r>
          </w:p>
        </w:tc>
        <w:tc>
          <w:tcPr>
            <w:tcW w:w="1535" w:type="dxa"/>
            <w:gridSpan w:val="2"/>
            <w:tcBorders>
              <w:top w:val="nil"/>
              <w:bottom w:val="single" w:sz="2" w:space="0" w:color="auto"/>
            </w:tcBorders>
            <w:vAlign w:val="center"/>
          </w:tcPr>
          <w:p w14:paraId="7B92040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19,5200</w:t>
            </w:r>
          </w:p>
        </w:tc>
      </w:tr>
      <w:tr w:rsidR="00FD0AF5" w:rsidRPr="00FD0AF5" w14:paraId="293656BA"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57EEFFBB"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6D587F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1010126200341</w:t>
            </w:r>
          </w:p>
        </w:tc>
        <w:tc>
          <w:tcPr>
            <w:tcW w:w="4252" w:type="dxa"/>
            <w:gridSpan w:val="2"/>
            <w:tcBorders>
              <w:top w:val="nil"/>
              <w:bottom w:val="single" w:sz="2" w:space="0" w:color="auto"/>
            </w:tcBorders>
            <w:vAlign w:val="center"/>
          </w:tcPr>
          <w:p w14:paraId="48CD0EAE"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Carbuni de forja (huila)</w:t>
            </w:r>
          </w:p>
        </w:tc>
        <w:tc>
          <w:tcPr>
            <w:tcW w:w="993" w:type="dxa"/>
            <w:gridSpan w:val="2"/>
            <w:tcBorders>
              <w:top w:val="nil"/>
              <w:bottom w:val="single" w:sz="2" w:space="0" w:color="auto"/>
            </w:tcBorders>
            <w:vAlign w:val="center"/>
          </w:tcPr>
          <w:p w14:paraId="7DB8F2C9"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3B471775"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0,0150</w:t>
            </w:r>
          </w:p>
        </w:tc>
        <w:tc>
          <w:tcPr>
            <w:tcW w:w="1535" w:type="dxa"/>
            <w:gridSpan w:val="2"/>
            <w:tcBorders>
              <w:top w:val="nil"/>
              <w:bottom w:val="single" w:sz="2" w:space="0" w:color="auto"/>
            </w:tcBorders>
            <w:vAlign w:val="center"/>
          </w:tcPr>
          <w:p w14:paraId="315BC8E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36,6000</w:t>
            </w:r>
          </w:p>
        </w:tc>
      </w:tr>
      <w:tr w:rsidR="00FD0AF5" w:rsidRPr="00FD0AF5" w14:paraId="192206E1"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24A9E222"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2</w:t>
            </w:r>
          </w:p>
        </w:tc>
        <w:tc>
          <w:tcPr>
            <w:tcW w:w="1559" w:type="dxa"/>
            <w:tcBorders>
              <w:top w:val="single" w:sz="4" w:space="0" w:color="auto"/>
              <w:bottom w:val="single" w:sz="4" w:space="0" w:color="auto"/>
            </w:tcBorders>
            <w:vAlign w:val="center"/>
          </w:tcPr>
          <w:p w14:paraId="2454ED8C"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CN20B</w:t>
            </w:r>
          </w:p>
        </w:tc>
        <w:tc>
          <w:tcPr>
            <w:tcW w:w="4252" w:type="dxa"/>
            <w:gridSpan w:val="2"/>
            <w:tcBorders>
              <w:top w:val="single" w:sz="4" w:space="0" w:color="auto"/>
              <w:bottom w:val="single" w:sz="4" w:space="0" w:color="auto"/>
            </w:tcBorders>
            <w:vAlign w:val="center"/>
          </w:tcPr>
          <w:p w14:paraId="05AB1F12" w14:textId="04D469A4"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Vopsitorii  exterioare aplicate pe timplarie metalica cu email alchidic in  2 straturi inclusiv grundul ( Vopsea pentru metal de calitate superioara, bicomponenta, pe baza de rasini epoxidice, destinata protectiei suprafetelor metalice, cu aderenta ridicata, rezistenta la coroziune, umiditate, uzura mecanica, abraziune si agenti chimici. Aplicarea se va executa pe suprafete curate si pregatite corespunzator, peste un strat de grund epoxidic anticoroziv compatibil, conform fiselor tehnice si instructiunilor producatorului. Culoarea va fi stabilita de Beneficiar conform paletarului RAL sau echivalent.L)</w:t>
            </w:r>
          </w:p>
        </w:tc>
        <w:tc>
          <w:tcPr>
            <w:tcW w:w="993" w:type="dxa"/>
            <w:gridSpan w:val="2"/>
            <w:tcBorders>
              <w:top w:val="single" w:sz="4" w:space="0" w:color="auto"/>
              <w:bottom w:val="single" w:sz="4" w:space="0" w:color="auto"/>
            </w:tcBorders>
            <w:vAlign w:val="center"/>
          </w:tcPr>
          <w:p w14:paraId="10D39DA1"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m2</w:t>
            </w:r>
          </w:p>
        </w:tc>
        <w:tc>
          <w:tcPr>
            <w:tcW w:w="1134" w:type="dxa"/>
            <w:tcBorders>
              <w:top w:val="single" w:sz="4" w:space="0" w:color="auto"/>
              <w:bottom w:val="single" w:sz="4" w:space="0" w:color="auto"/>
            </w:tcBorders>
            <w:vAlign w:val="center"/>
          </w:tcPr>
          <w:p w14:paraId="2152E3C9"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03F955A3"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135,00</w:t>
            </w:r>
          </w:p>
          <w:p w14:paraId="0F5709DC" w14:textId="77777777" w:rsidR="00FD0AF5" w:rsidRPr="00FD0AF5" w:rsidRDefault="00FD0AF5" w:rsidP="00FD0AF5">
            <w:pPr>
              <w:jc w:val="center"/>
              <w:rPr>
                <w:rFonts w:ascii="Onest" w:hAnsi="Onest"/>
                <w:sz w:val="20"/>
                <w:szCs w:val="20"/>
                <w:lang w:val="en-US"/>
              </w:rPr>
            </w:pPr>
          </w:p>
        </w:tc>
      </w:tr>
      <w:tr w:rsidR="00FD0AF5" w:rsidRPr="00FD0AF5" w14:paraId="624704B4"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496EA3EE"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3493B229"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7141020013300</w:t>
            </w:r>
          </w:p>
        </w:tc>
        <w:tc>
          <w:tcPr>
            <w:tcW w:w="4252" w:type="dxa"/>
            <w:gridSpan w:val="2"/>
            <w:tcBorders>
              <w:top w:val="nil"/>
              <w:bottom w:val="single" w:sz="2" w:space="0" w:color="auto"/>
            </w:tcBorders>
            <w:vAlign w:val="center"/>
          </w:tcPr>
          <w:p w14:paraId="21269A6D"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Zugrav vopsitor</w:t>
            </w:r>
          </w:p>
        </w:tc>
        <w:tc>
          <w:tcPr>
            <w:tcW w:w="993" w:type="dxa"/>
            <w:gridSpan w:val="2"/>
            <w:tcBorders>
              <w:top w:val="nil"/>
              <w:bottom w:val="single" w:sz="2" w:space="0" w:color="auto"/>
            </w:tcBorders>
            <w:vAlign w:val="center"/>
          </w:tcPr>
          <w:p w14:paraId="60FEFEAB"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317CD35E"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1,1000</w:t>
            </w:r>
          </w:p>
        </w:tc>
        <w:tc>
          <w:tcPr>
            <w:tcW w:w="1535" w:type="dxa"/>
            <w:gridSpan w:val="2"/>
            <w:tcBorders>
              <w:top w:val="nil"/>
              <w:bottom w:val="single" w:sz="2" w:space="0" w:color="auto"/>
            </w:tcBorders>
            <w:vAlign w:val="center"/>
          </w:tcPr>
          <w:p w14:paraId="1CC5908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148,5000</w:t>
            </w:r>
          </w:p>
        </w:tc>
      </w:tr>
      <w:tr w:rsidR="00FD0AF5" w:rsidRPr="00FD0AF5" w14:paraId="2106B905"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598C4FEC"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6E2E51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2430226100700</w:t>
            </w:r>
          </w:p>
        </w:tc>
        <w:tc>
          <w:tcPr>
            <w:tcW w:w="4252" w:type="dxa"/>
            <w:gridSpan w:val="2"/>
            <w:tcBorders>
              <w:top w:val="nil"/>
              <w:bottom w:val="single" w:sz="2" w:space="0" w:color="auto"/>
            </w:tcBorders>
            <w:vAlign w:val="center"/>
          </w:tcPr>
          <w:p w14:paraId="797C0483"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 xml:space="preserve">Grund  </w:t>
            </w:r>
          </w:p>
        </w:tc>
        <w:tc>
          <w:tcPr>
            <w:tcW w:w="993" w:type="dxa"/>
            <w:gridSpan w:val="2"/>
            <w:tcBorders>
              <w:top w:val="nil"/>
              <w:bottom w:val="single" w:sz="2" w:space="0" w:color="auto"/>
            </w:tcBorders>
            <w:vAlign w:val="center"/>
          </w:tcPr>
          <w:p w14:paraId="25C60F5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3A47A99E"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0,1040</w:t>
            </w:r>
          </w:p>
        </w:tc>
        <w:tc>
          <w:tcPr>
            <w:tcW w:w="1535" w:type="dxa"/>
            <w:gridSpan w:val="2"/>
            <w:tcBorders>
              <w:top w:val="nil"/>
              <w:bottom w:val="single" w:sz="2" w:space="0" w:color="auto"/>
            </w:tcBorders>
            <w:vAlign w:val="center"/>
          </w:tcPr>
          <w:p w14:paraId="6A42D58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14,0400</w:t>
            </w:r>
          </w:p>
        </w:tc>
      </w:tr>
      <w:tr w:rsidR="00FD0AF5" w:rsidRPr="00FD0AF5" w14:paraId="67B5D20B"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19F4BCE6"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CFF935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2430226109444</w:t>
            </w:r>
          </w:p>
        </w:tc>
        <w:tc>
          <w:tcPr>
            <w:tcW w:w="4252" w:type="dxa"/>
            <w:gridSpan w:val="2"/>
            <w:tcBorders>
              <w:top w:val="nil"/>
              <w:bottom w:val="single" w:sz="2" w:space="0" w:color="auto"/>
            </w:tcBorders>
            <w:vAlign w:val="center"/>
          </w:tcPr>
          <w:p w14:paraId="53C4CEB1"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Diluant alchidic   D.005-12 NI 1708-61 A1</w:t>
            </w:r>
          </w:p>
        </w:tc>
        <w:tc>
          <w:tcPr>
            <w:tcW w:w="993" w:type="dxa"/>
            <w:gridSpan w:val="2"/>
            <w:tcBorders>
              <w:top w:val="nil"/>
              <w:bottom w:val="single" w:sz="2" w:space="0" w:color="auto"/>
            </w:tcBorders>
            <w:vAlign w:val="center"/>
          </w:tcPr>
          <w:p w14:paraId="403A44D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166F3B68"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0,1100</w:t>
            </w:r>
          </w:p>
        </w:tc>
        <w:tc>
          <w:tcPr>
            <w:tcW w:w="1535" w:type="dxa"/>
            <w:gridSpan w:val="2"/>
            <w:tcBorders>
              <w:top w:val="nil"/>
              <w:bottom w:val="single" w:sz="2" w:space="0" w:color="auto"/>
            </w:tcBorders>
            <w:vAlign w:val="center"/>
          </w:tcPr>
          <w:p w14:paraId="4446B5B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14,8500</w:t>
            </w:r>
          </w:p>
        </w:tc>
      </w:tr>
      <w:tr w:rsidR="00FD0AF5" w:rsidRPr="00FD0AF5" w14:paraId="5DE42102"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4547E269"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1C5BDFE"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2430226102197</w:t>
            </w:r>
          </w:p>
        </w:tc>
        <w:tc>
          <w:tcPr>
            <w:tcW w:w="4252" w:type="dxa"/>
            <w:gridSpan w:val="2"/>
            <w:tcBorders>
              <w:top w:val="nil"/>
              <w:bottom w:val="single" w:sz="2" w:space="0" w:color="auto"/>
            </w:tcBorders>
            <w:vAlign w:val="center"/>
          </w:tcPr>
          <w:p w14:paraId="4A16B009"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Chit pe baza de rasini alchidice</w:t>
            </w:r>
          </w:p>
        </w:tc>
        <w:tc>
          <w:tcPr>
            <w:tcW w:w="993" w:type="dxa"/>
            <w:gridSpan w:val="2"/>
            <w:tcBorders>
              <w:top w:val="nil"/>
              <w:bottom w:val="single" w:sz="2" w:space="0" w:color="auto"/>
            </w:tcBorders>
            <w:vAlign w:val="center"/>
          </w:tcPr>
          <w:p w14:paraId="636C1F5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45FC014F"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0,0500</w:t>
            </w:r>
          </w:p>
        </w:tc>
        <w:tc>
          <w:tcPr>
            <w:tcW w:w="1535" w:type="dxa"/>
            <w:gridSpan w:val="2"/>
            <w:tcBorders>
              <w:top w:val="nil"/>
              <w:bottom w:val="single" w:sz="2" w:space="0" w:color="auto"/>
            </w:tcBorders>
            <w:vAlign w:val="center"/>
          </w:tcPr>
          <w:p w14:paraId="6FCB1B5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6,7500</w:t>
            </w:r>
          </w:p>
        </w:tc>
      </w:tr>
      <w:tr w:rsidR="00FD0AF5" w:rsidRPr="00FD0AF5" w14:paraId="74136352"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13D32C43"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2755B459"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2430116104160</w:t>
            </w:r>
          </w:p>
        </w:tc>
        <w:tc>
          <w:tcPr>
            <w:tcW w:w="4252" w:type="dxa"/>
            <w:gridSpan w:val="2"/>
            <w:tcBorders>
              <w:top w:val="nil"/>
              <w:bottom w:val="single" w:sz="2" w:space="0" w:color="auto"/>
            </w:tcBorders>
            <w:vAlign w:val="center"/>
          </w:tcPr>
          <w:p w14:paraId="1DF4820A"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Email (vopsea speciala metal)</w:t>
            </w:r>
          </w:p>
        </w:tc>
        <w:tc>
          <w:tcPr>
            <w:tcW w:w="993" w:type="dxa"/>
            <w:gridSpan w:val="2"/>
            <w:tcBorders>
              <w:top w:val="nil"/>
              <w:bottom w:val="single" w:sz="2" w:space="0" w:color="auto"/>
            </w:tcBorders>
            <w:vAlign w:val="center"/>
          </w:tcPr>
          <w:p w14:paraId="482D8CF4"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168545E2"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0,1700</w:t>
            </w:r>
          </w:p>
        </w:tc>
        <w:tc>
          <w:tcPr>
            <w:tcW w:w="1535" w:type="dxa"/>
            <w:gridSpan w:val="2"/>
            <w:tcBorders>
              <w:top w:val="nil"/>
              <w:bottom w:val="single" w:sz="2" w:space="0" w:color="auto"/>
            </w:tcBorders>
            <w:vAlign w:val="center"/>
          </w:tcPr>
          <w:p w14:paraId="11D6AF6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22,9500</w:t>
            </w:r>
          </w:p>
        </w:tc>
      </w:tr>
      <w:tr w:rsidR="00FD0AF5" w:rsidRPr="00FD0AF5" w14:paraId="35293F50"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26D6326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2579B2B"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2681126001472</w:t>
            </w:r>
          </w:p>
        </w:tc>
        <w:tc>
          <w:tcPr>
            <w:tcW w:w="4252" w:type="dxa"/>
            <w:gridSpan w:val="2"/>
            <w:tcBorders>
              <w:top w:val="nil"/>
              <w:bottom w:val="single" w:sz="2" w:space="0" w:color="auto"/>
            </w:tcBorders>
            <w:vAlign w:val="center"/>
          </w:tcPr>
          <w:p w14:paraId="75E8719F"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Hirtie slefuita uscata 23x30 gr 6</w:t>
            </w:r>
          </w:p>
        </w:tc>
        <w:tc>
          <w:tcPr>
            <w:tcW w:w="993" w:type="dxa"/>
            <w:gridSpan w:val="2"/>
            <w:tcBorders>
              <w:top w:val="nil"/>
              <w:bottom w:val="single" w:sz="2" w:space="0" w:color="auto"/>
            </w:tcBorders>
            <w:vAlign w:val="center"/>
          </w:tcPr>
          <w:p w14:paraId="715BD90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buc</w:t>
            </w:r>
          </w:p>
        </w:tc>
        <w:tc>
          <w:tcPr>
            <w:tcW w:w="1134" w:type="dxa"/>
            <w:tcBorders>
              <w:top w:val="nil"/>
              <w:bottom w:val="single" w:sz="2" w:space="0" w:color="auto"/>
            </w:tcBorders>
            <w:vAlign w:val="center"/>
          </w:tcPr>
          <w:p w14:paraId="6BA19A1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0,2000</w:t>
            </w:r>
          </w:p>
        </w:tc>
        <w:tc>
          <w:tcPr>
            <w:tcW w:w="1535" w:type="dxa"/>
            <w:gridSpan w:val="2"/>
            <w:tcBorders>
              <w:top w:val="nil"/>
              <w:bottom w:val="single" w:sz="2" w:space="0" w:color="auto"/>
            </w:tcBorders>
            <w:vAlign w:val="center"/>
          </w:tcPr>
          <w:p w14:paraId="31A229C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27,0000</w:t>
            </w:r>
          </w:p>
        </w:tc>
      </w:tr>
      <w:tr w:rsidR="00FD0AF5" w:rsidRPr="00FD0AF5" w14:paraId="4C8B5D0E"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A6EA440"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19FE9F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1711317306661</w:t>
            </w:r>
          </w:p>
        </w:tc>
        <w:tc>
          <w:tcPr>
            <w:tcW w:w="4252" w:type="dxa"/>
            <w:gridSpan w:val="2"/>
            <w:tcBorders>
              <w:top w:val="nil"/>
              <w:bottom w:val="single" w:sz="2" w:space="0" w:color="auto"/>
            </w:tcBorders>
            <w:vAlign w:val="center"/>
          </w:tcPr>
          <w:p w14:paraId="7EDF83D7"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Bumbac de sters</w:t>
            </w:r>
          </w:p>
        </w:tc>
        <w:tc>
          <w:tcPr>
            <w:tcW w:w="993" w:type="dxa"/>
            <w:gridSpan w:val="2"/>
            <w:tcBorders>
              <w:top w:val="nil"/>
              <w:bottom w:val="single" w:sz="2" w:space="0" w:color="auto"/>
            </w:tcBorders>
            <w:vAlign w:val="center"/>
          </w:tcPr>
          <w:p w14:paraId="5FD1CA8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0E52E3BA"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0,0500</w:t>
            </w:r>
          </w:p>
        </w:tc>
        <w:tc>
          <w:tcPr>
            <w:tcW w:w="1535" w:type="dxa"/>
            <w:gridSpan w:val="2"/>
            <w:tcBorders>
              <w:top w:val="nil"/>
              <w:bottom w:val="single" w:sz="2" w:space="0" w:color="auto"/>
            </w:tcBorders>
            <w:vAlign w:val="center"/>
          </w:tcPr>
          <w:p w14:paraId="1CF70BC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6,7500</w:t>
            </w:r>
          </w:p>
        </w:tc>
      </w:tr>
      <w:tr w:rsidR="00FD0AF5" w:rsidRPr="00FD0AF5" w14:paraId="3866DB52"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197DCFC9"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A99028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2320166200676</w:t>
            </w:r>
          </w:p>
        </w:tc>
        <w:tc>
          <w:tcPr>
            <w:tcW w:w="4252" w:type="dxa"/>
            <w:gridSpan w:val="2"/>
            <w:tcBorders>
              <w:top w:val="nil"/>
              <w:bottom w:val="single" w:sz="2" w:space="0" w:color="auto"/>
            </w:tcBorders>
            <w:vAlign w:val="center"/>
          </w:tcPr>
          <w:p w14:paraId="2B01AFFC"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White spirit</w:t>
            </w:r>
          </w:p>
        </w:tc>
        <w:tc>
          <w:tcPr>
            <w:tcW w:w="993" w:type="dxa"/>
            <w:gridSpan w:val="2"/>
            <w:tcBorders>
              <w:top w:val="nil"/>
              <w:bottom w:val="single" w:sz="2" w:space="0" w:color="auto"/>
            </w:tcBorders>
            <w:vAlign w:val="center"/>
          </w:tcPr>
          <w:p w14:paraId="7AC914F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0F3606F9"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0,1000</w:t>
            </w:r>
          </w:p>
        </w:tc>
        <w:tc>
          <w:tcPr>
            <w:tcW w:w="1535" w:type="dxa"/>
            <w:gridSpan w:val="2"/>
            <w:tcBorders>
              <w:top w:val="nil"/>
              <w:bottom w:val="single" w:sz="2" w:space="0" w:color="auto"/>
            </w:tcBorders>
            <w:vAlign w:val="center"/>
          </w:tcPr>
          <w:p w14:paraId="26B63DA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13,5000</w:t>
            </w:r>
          </w:p>
        </w:tc>
      </w:tr>
      <w:tr w:rsidR="00FD0AF5" w:rsidRPr="00FD0AF5" w14:paraId="10F5DFD3"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5CF8BB78"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3</w:t>
            </w:r>
          </w:p>
        </w:tc>
        <w:tc>
          <w:tcPr>
            <w:tcW w:w="1559" w:type="dxa"/>
            <w:tcBorders>
              <w:top w:val="single" w:sz="4" w:space="0" w:color="auto"/>
              <w:bottom w:val="single" w:sz="4" w:space="0" w:color="auto"/>
            </w:tcBorders>
            <w:vAlign w:val="center"/>
          </w:tcPr>
          <w:p w14:paraId="4D3CCCE6"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CC03A aplicativ</w:t>
            </w:r>
          </w:p>
        </w:tc>
        <w:tc>
          <w:tcPr>
            <w:tcW w:w="4252" w:type="dxa"/>
            <w:gridSpan w:val="2"/>
            <w:tcBorders>
              <w:top w:val="single" w:sz="4" w:space="0" w:color="auto"/>
              <w:bottom w:val="single" w:sz="4" w:space="0" w:color="auto"/>
            </w:tcBorders>
            <w:vAlign w:val="center"/>
          </w:tcPr>
          <w:p w14:paraId="3E7678AC" w14:textId="63E57259"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Montare plase sudate la inaltimi mai mici sau egale cu 35 m, la pereti si diafragme, cu greutatea plaselor pina la 3 kg/mp( se exclude plasa ,otel beton ,distantieri)</w:t>
            </w:r>
          </w:p>
        </w:tc>
        <w:tc>
          <w:tcPr>
            <w:tcW w:w="993" w:type="dxa"/>
            <w:gridSpan w:val="2"/>
            <w:tcBorders>
              <w:top w:val="single" w:sz="4" w:space="0" w:color="auto"/>
              <w:bottom w:val="single" w:sz="4" w:space="0" w:color="auto"/>
            </w:tcBorders>
            <w:vAlign w:val="center"/>
          </w:tcPr>
          <w:p w14:paraId="620030AE"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kg</w:t>
            </w:r>
          </w:p>
        </w:tc>
        <w:tc>
          <w:tcPr>
            <w:tcW w:w="1134" w:type="dxa"/>
            <w:tcBorders>
              <w:top w:val="single" w:sz="4" w:space="0" w:color="auto"/>
              <w:bottom w:val="single" w:sz="4" w:space="0" w:color="auto"/>
            </w:tcBorders>
            <w:vAlign w:val="center"/>
          </w:tcPr>
          <w:p w14:paraId="3C586704"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2674DC32"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790,00</w:t>
            </w:r>
          </w:p>
          <w:p w14:paraId="6C303889" w14:textId="77777777" w:rsidR="00FD0AF5" w:rsidRPr="00FD0AF5" w:rsidRDefault="00FD0AF5" w:rsidP="00FD0AF5">
            <w:pPr>
              <w:jc w:val="center"/>
              <w:rPr>
                <w:rFonts w:ascii="Onest" w:hAnsi="Onest"/>
                <w:sz w:val="20"/>
                <w:szCs w:val="20"/>
                <w:lang w:val="en-US"/>
              </w:rPr>
            </w:pPr>
          </w:p>
        </w:tc>
      </w:tr>
      <w:tr w:rsidR="00FD0AF5" w:rsidRPr="00FD0AF5" w14:paraId="3D3B9DEC"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43986576"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879487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7123020011140</w:t>
            </w:r>
          </w:p>
        </w:tc>
        <w:tc>
          <w:tcPr>
            <w:tcW w:w="4252" w:type="dxa"/>
            <w:gridSpan w:val="2"/>
            <w:tcBorders>
              <w:top w:val="nil"/>
              <w:bottom w:val="single" w:sz="2" w:space="0" w:color="auto"/>
            </w:tcBorders>
            <w:vAlign w:val="center"/>
          </w:tcPr>
          <w:p w14:paraId="6FDDECF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Fierar beton</w:t>
            </w:r>
          </w:p>
        </w:tc>
        <w:tc>
          <w:tcPr>
            <w:tcW w:w="993" w:type="dxa"/>
            <w:gridSpan w:val="2"/>
            <w:tcBorders>
              <w:top w:val="nil"/>
              <w:bottom w:val="single" w:sz="2" w:space="0" w:color="auto"/>
            </w:tcBorders>
            <w:vAlign w:val="center"/>
          </w:tcPr>
          <w:p w14:paraId="2FD7F97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0B897C3C"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0,0400</w:t>
            </w:r>
          </w:p>
        </w:tc>
        <w:tc>
          <w:tcPr>
            <w:tcW w:w="1535" w:type="dxa"/>
            <w:gridSpan w:val="2"/>
            <w:tcBorders>
              <w:top w:val="nil"/>
              <w:bottom w:val="single" w:sz="2" w:space="0" w:color="auto"/>
            </w:tcBorders>
            <w:vAlign w:val="center"/>
          </w:tcPr>
          <w:p w14:paraId="346FB9E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31,6000</w:t>
            </w:r>
          </w:p>
        </w:tc>
      </w:tr>
      <w:tr w:rsidR="00FD0AF5" w:rsidRPr="00FD0AF5" w14:paraId="2F05788C"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332639C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C8284D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9310060019920</w:t>
            </w:r>
          </w:p>
        </w:tc>
        <w:tc>
          <w:tcPr>
            <w:tcW w:w="4252" w:type="dxa"/>
            <w:gridSpan w:val="2"/>
            <w:tcBorders>
              <w:top w:val="nil"/>
              <w:bottom w:val="single" w:sz="2" w:space="0" w:color="auto"/>
            </w:tcBorders>
            <w:vAlign w:val="center"/>
          </w:tcPr>
          <w:p w14:paraId="162F233F"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Muncitor deservire CM</w:t>
            </w:r>
          </w:p>
        </w:tc>
        <w:tc>
          <w:tcPr>
            <w:tcW w:w="993" w:type="dxa"/>
            <w:gridSpan w:val="2"/>
            <w:tcBorders>
              <w:top w:val="nil"/>
              <w:bottom w:val="single" w:sz="2" w:space="0" w:color="auto"/>
            </w:tcBorders>
            <w:vAlign w:val="center"/>
          </w:tcPr>
          <w:p w14:paraId="2967D40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0F3D9D22"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0,0050</w:t>
            </w:r>
          </w:p>
        </w:tc>
        <w:tc>
          <w:tcPr>
            <w:tcW w:w="1535" w:type="dxa"/>
            <w:gridSpan w:val="2"/>
            <w:tcBorders>
              <w:top w:val="nil"/>
              <w:bottom w:val="single" w:sz="2" w:space="0" w:color="auto"/>
            </w:tcBorders>
            <w:vAlign w:val="center"/>
          </w:tcPr>
          <w:p w14:paraId="49C1E89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3,9500</w:t>
            </w:r>
          </w:p>
        </w:tc>
      </w:tr>
      <w:tr w:rsidR="00FD0AF5" w:rsidRPr="00FD0AF5" w14:paraId="2951C895"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7FEE5E75"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6AAB94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2734113803881</w:t>
            </w:r>
          </w:p>
        </w:tc>
        <w:tc>
          <w:tcPr>
            <w:tcW w:w="4252" w:type="dxa"/>
            <w:gridSpan w:val="2"/>
            <w:tcBorders>
              <w:top w:val="nil"/>
              <w:bottom w:val="single" w:sz="2" w:space="0" w:color="auto"/>
            </w:tcBorders>
            <w:vAlign w:val="center"/>
          </w:tcPr>
          <w:p w14:paraId="0E92753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Sirma din otel moale, neagra, D=1 mm</w:t>
            </w:r>
          </w:p>
        </w:tc>
        <w:tc>
          <w:tcPr>
            <w:tcW w:w="993" w:type="dxa"/>
            <w:gridSpan w:val="2"/>
            <w:tcBorders>
              <w:top w:val="nil"/>
              <w:bottom w:val="single" w:sz="2" w:space="0" w:color="auto"/>
            </w:tcBorders>
            <w:vAlign w:val="center"/>
          </w:tcPr>
          <w:p w14:paraId="23A6ACA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4C3A1998"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0,0100</w:t>
            </w:r>
          </w:p>
        </w:tc>
        <w:tc>
          <w:tcPr>
            <w:tcW w:w="1535" w:type="dxa"/>
            <w:gridSpan w:val="2"/>
            <w:tcBorders>
              <w:top w:val="nil"/>
              <w:bottom w:val="single" w:sz="2" w:space="0" w:color="auto"/>
            </w:tcBorders>
            <w:vAlign w:val="center"/>
          </w:tcPr>
          <w:p w14:paraId="6BF4CC6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7,9000</w:t>
            </w:r>
          </w:p>
        </w:tc>
      </w:tr>
      <w:tr w:rsidR="00FD0AF5" w:rsidRPr="00FD0AF5" w14:paraId="44E86B9C"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4188D51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3962DE51"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2922140007000</w:t>
            </w:r>
          </w:p>
        </w:tc>
        <w:tc>
          <w:tcPr>
            <w:tcW w:w="4252" w:type="dxa"/>
            <w:gridSpan w:val="2"/>
            <w:tcBorders>
              <w:top w:val="nil"/>
              <w:bottom w:val="single" w:sz="2" w:space="0" w:color="auto"/>
            </w:tcBorders>
            <w:vAlign w:val="center"/>
          </w:tcPr>
          <w:p w14:paraId="20F7ADE8"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 xml:space="preserve">Macara </w:t>
            </w:r>
          </w:p>
        </w:tc>
        <w:tc>
          <w:tcPr>
            <w:tcW w:w="993" w:type="dxa"/>
            <w:gridSpan w:val="2"/>
            <w:tcBorders>
              <w:top w:val="nil"/>
              <w:bottom w:val="single" w:sz="2" w:space="0" w:color="auto"/>
            </w:tcBorders>
            <w:vAlign w:val="center"/>
          </w:tcPr>
          <w:p w14:paraId="58D7670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h-ut</w:t>
            </w:r>
          </w:p>
        </w:tc>
        <w:tc>
          <w:tcPr>
            <w:tcW w:w="1134" w:type="dxa"/>
            <w:tcBorders>
              <w:top w:val="nil"/>
              <w:bottom w:val="single" w:sz="2" w:space="0" w:color="auto"/>
            </w:tcBorders>
            <w:vAlign w:val="center"/>
          </w:tcPr>
          <w:p w14:paraId="5A97ADB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0,0006</w:t>
            </w:r>
          </w:p>
        </w:tc>
        <w:tc>
          <w:tcPr>
            <w:tcW w:w="1535" w:type="dxa"/>
            <w:gridSpan w:val="2"/>
            <w:tcBorders>
              <w:top w:val="nil"/>
              <w:bottom w:val="single" w:sz="2" w:space="0" w:color="auto"/>
              <w:right w:val="single" w:sz="4" w:space="0" w:color="auto"/>
            </w:tcBorders>
            <w:vAlign w:val="center"/>
          </w:tcPr>
          <w:p w14:paraId="07F108B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0,4740</w:t>
            </w:r>
          </w:p>
        </w:tc>
      </w:tr>
      <w:tr w:rsidR="00FD0AF5" w:rsidRPr="00FD0AF5" w14:paraId="4056FF9A"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237527AD"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4</w:t>
            </w:r>
          </w:p>
        </w:tc>
        <w:tc>
          <w:tcPr>
            <w:tcW w:w="1559" w:type="dxa"/>
            <w:tcBorders>
              <w:top w:val="single" w:sz="4" w:space="0" w:color="auto"/>
              <w:bottom w:val="single" w:sz="4" w:space="0" w:color="auto"/>
            </w:tcBorders>
            <w:vAlign w:val="center"/>
          </w:tcPr>
          <w:p w14:paraId="607FCFD1" w14:textId="77777777" w:rsidR="00FD0AF5" w:rsidRPr="00FD0AF5" w:rsidRDefault="00FD0AF5" w:rsidP="00FD0AF5">
            <w:pPr>
              <w:jc w:val="center"/>
              <w:rPr>
                <w:rFonts w:ascii="Onest" w:hAnsi="Onest"/>
                <w:b/>
                <w:bCs/>
                <w:sz w:val="20"/>
                <w:szCs w:val="20"/>
                <w:lang w:val="en-US"/>
              </w:rPr>
            </w:pPr>
          </w:p>
        </w:tc>
        <w:tc>
          <w:tcPr>
            <w:tcW w:w="4252" w:type="dxa"/>
            <w:gridSpan w:val="2"/>
            <w:tcBorders>
              <w:top w:val="single" w:sz="4" w:space="0" w:color="auto"/>
              <w:bottom w:val="single" w:sz="4" w:space="0" w:color="auto"/>
            </w:tcBorders>
            <w:vAlign w:val="center"/>
          </w:tcPr>
          <w:p w14:paraId="1DB5497C" w14:textId="74609BE4"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 xml:space="preserve">Plasa expandata zincata 6x10 mm D-0,45 mm </w:t>
            </w:r>
          </w:p>
        </w:tc>
        <w:tc>
          <w:tcPr>
            <w:tcW w:w="993" w:type="dxa"/>
            <w:gridSpan w:val="2"/>
            <w:tcBorders>
              <w:top w:val="single" w:sz="4" w:space="0" w:color="auto"/>
              <w:bottom w:val="single" w:sz="4" w:space="0" w:color="auto"/>
            </w:tcBorders>
            <w:vAlign w:val="center"/>
          </w:tcPr>
          <w:p w14:paraId="4ED0D863"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m2</w:t>
            </w:r>
          </w:p>
        </w:tc>
        <w:tc>
          <w:tcPr>
            <w:tcW w:w="1134" w:type="dxa"/>
            <w:tcBorders>
              <w:top w:val="single" w:sz="4" w:space="0" w:color="auto"/>
              <w:bottom w:val="single" w:sz="4" w:space="0" w:color="auto"/>
            </w:tcBorders>
            <w:vAlign w:val="center"/>
          </w:tcPr>
          <w:p w14:paraId="3D0A2C9A"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4A5DD33B"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210,00</w:t>
            </w:r>
          </w:p>
          <w:p w14:paraId="0C7D5C9F" w14:textId="77777777" w:rsidR="00FD0AF5" w:rsidRPr="00FD0AF5" w:rsidRDefault="00FD0AF5" w:rsidP="00FD0AF5">
            <w:pPr>
              <w:jc w:val="center"/>
              <w:rPr>
                <w:rFonts w:ascii="Onest" w:hAnsi="Onest"/>
                <w:sz w:val="20"/>
                <w:szCs w:val="20"/>
                <w:lang w:val="en-US"/>
              </w:rPr>
            </w:pPr>
          </w:p>
        </w:tc>
      </w:tr>
      <w:tr w:rsidR="00FD0AF5" w:rsidRPr="00FD0AF5" w14:paraId="3ABC68B9"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6498877E"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A92D0B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01</w:t>
            </w:r>
          </w:p>
        </w:tc>
        <w:tc>
          <w:tcPr>
            <w:tcW w:w="4252" w:type="dxa"/>
            <w:gridSpan w:val="2"/>
            <w:tcBorders>
              <w:top w:val="nil"/>
              <w:bottom w:val="single" w:sz="2" w:space="0" w:color="auto"/>
            </w:tcBorders>
            <w:vAlign w:val="center"/>
          </w:tcPr>
          <w:p w14:paraId="7D5E553F"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 xml:space="preserve">Plasa expandata zincata 6x10 mm D-0,45 mm </w:t>
            </w:r>
          </w:p>
        </w:tc>
        <w:tc>
          <w:tcPr>
            <w:tcW w:w="993" w:type="dxa"/>
            <w:gridSpan w:val="2"/>
            <w:tcBorders>
              <w:top w:val="nil"/>
              <w:bottom w:val="single" w:sz="2" w:space="0" w:color="auto"/>
            </w:tcBorders>
            <w:vAlign w:val="center"/>
          </w:tcPr>
          <w:p w14:paraId="26F93E6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m2</w:t>
            </w:r>
          </w:p>
        </w:tc>
        <w:tc>
          <w:tcPr>
            <w:tcW w:w="1134" w:type="dxa"/>
            <w:tcBorders>
              <w:top w:val="nil"/>
              <w:bottom w:val="single" w:sz="2" w:space="0" w:color="auto"/>
            </w:tcBorders>
            <w:vAlign w:val="center"/>
          </w:tcPr>
          <w:p w14:paraId="42DB100A"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1,0500</w:t>
            </w:r>
          </w:p>
        </w:tc>
        <w:tc>
          <w:tcPr>
            <w:tcW w:w="1535" w:type="dxa"/>
            <w:gridSpan w:val="2"/>
            <w:tcBorders>
              <w:top w:val="nil"/>
              <w:bottom w:val="single" w:sz="2" w:space="0" w:color="auto"/>
            </w:tcBorders>
            <w:vAlign w:val="center"/>
          </w:tcPr>
          <w:p w14:paraId="690332B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220,5000</w:t>
            </w:r>
          </w:p>
        </w:tc>
      </w:tr>
      <w:tr w:rsidR="00FD0AF5" w:rsidRPr="00FD0AF5" w14:paraId="63D0EC38"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690A526D"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5</w:t>
            </w:r>
          </w:p>
        </w:tc>
        <w:tc>
          <w:tcPr>
            <w:tcW w:w="1559" w:type="dxa"/>
            <w:tcBorders>
              <w:top w:val="single" w:sz="4" w:space="0" w:color="auto"/>
              <w:bottom w:val="single" w:sz="4" w:space="0" w:color="auto"/>
            </w:tcBorders>
            <w:vAlign w:val="center"/>
          </w:tcPr>
          <w:p w14:paraId="4C091BE7" w14:textId="77777777" w:rsidR="00FD0AF5" w:rsidRPr="00FD0AF5" w:rsidRDefault="00FD0AF5" w:rsidP="00FD0AF5">
            <w:pPr>
              <w:jc w:val="center"/>
              <w:rPr>
                <w:rFonts w:ascii="Onest" w:hAnsi="Onest"/>
                <w:b/>
                <w:bCs/>
                <w:sz w:val="20"/>
                <w:szCs w:val="20"/>
                <w:lang w:val="en-US"/>
              </w:rPr>
            </w:pPr>
          </w:p>
        </w:tc>
        <w:tc>
          <w:tcPr>
            <w:tcW w:w="4252" w:type="dxa"/>
            <w:gridSpan w:val="2"/>
            <w:tcBorders>
              <w:top w:val="single" w:sz="4" w:space="0" w:color="auto"/>
              <w:bottom w:val="single" w:sz="4" w:space="0" w:color="auto"/>
            </w:tcBorders>
            <w:vAlign w:val="center"/>
          </w:tcPr>
          <w:p w14:paraId="1A1E5B85" w14:textId="394978AF"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Plasa Rabit 20x20 D-1,8 mm</w:t>
            </w:r>
          </w:p>
        </w:tc>
        <w:tc>
          <w:tcPr>
            <w:tcW w:w="993" w:type="dxa"/>
            <w:gridSpan w:val="2"/>
            <w:tcBorders>
              <w:top w:val="single" w:sz="4" w:space="0" w:color="auto"/>
              <w:bottom w:val="single" w:sz="4" w:space="0" w:color="auto"/>
            </w:tcBorders>
            <w:vAlign w:val="center"/>
          </w:tcPr>
          <w:p w14:paraId="19A9B810"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m2</w:t>
            </w:r>
          </w:p>
        </w:tc>
        <w:tc>
          <w:tcPr>
            <w:tcW w:w="1134" w:type="dxa"/>
            <w:tcBorders>
              <w:top w:val="single" w:sz="4" w:space="0" w:color="auto"/>
              <w:bottom w:val="single" w:sz="4" w:space="0" w:color="auto"/>
            </w:tcBorders>
            <w:vAlign w:val="center"/>
          </w:tcPr>
          <w:p w14:paraId="1F0700E0"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6AB95AA7"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150,00</w:t>
            </w:r>
          </w:p>
          <w:p w14:paraId="63D7AB3B" w14:textId="77777777" w:rsidR="00FD0AF5" w:rsidRPr="00FD0AF5" w:rsidRDefault="00FD0AF5" w:rsidP="00FD0AF5">
            <w:pPr>
              <w:jc w:val="center"/>
              <w:rPr>
                <w:rFonts w:ascii="Onest" w:hAnsi="Onest"/>
                <w:sz w:val="20"/>
                <w:szCs w:val="20"/>
                <w:lang w:val="en-US"/>
              </w:rPr>
            </w:pPr>
          </w:p>
        </w:tc>
      </w:tr>
      <w:tr w:rsidR="00FD0AF5" w:rsidRPr="00FD0AF5" w14:paraId="312DD19E"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61030EDC"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D5E0B0D"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02</w:t>
            </w:r>
          </w:p>
        </w:tc>
        <w:tc>
          <w:tcPr>
            <w:tcW w:w="4252" w:type="dxa"/>
            <w:gridSpan w:val="2"/>
            <w:tcBorders>
              <w:top w:val="nil"/>
              <w:bottom w:val="single" w:sz="2" w:space="0" w:color="auto"/>
            </w:tcBorders>
            <w:vAlign w:val="center"/>
          </w:tcPr>
          <w:p w14:paraId="2BDAD89A"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Plasa Rabit 20x20 D-1,8 mm</w:t>
            </w:r>
          </w:p>
        </w:tc>
        <w:tc>
          <w:tcPr>
            <w:tcW w:w="993" w:type="dxa"/>
            <w:gridSpan w:val="2"/>
            <w:tcBorders>
              <w:top w:val="nil"/>
              <w:bottom w:val="single" w:sz="2" w:space="0" w:color="auto"/>
            </w:tcBorders>
            <w:vAlign w:val="center"/>
          </w:tcPr>
          <w:p w14:paraId="05B44E7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m2</w:t>
            </w:r>
          </w:p>
        </w:tc>
        <w:tc>
          <w:tcPr>
            <w:tcW w:w="1134" w:type="dxa"/>
            <w:tcBorders>
              <w:top w:val="nil"/>
              <w:bottom w:val="single" w:sz="2" w:space="0" w:color="auto"/>
            </w:tcBorders>
            <w:vAlign w:val="center"/>
          </w:tcPr>
          <w:p w14:paraId="7133A9E9"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1,0500</w:t>
            </w:r>
          </w:p>
        </w:tc>
        <w:tc>
          <w:tcPr>
            <w:tcW w:w="1535" w:type="dxa"/>
            <w:gridSpan w:val="2"/>
            <w:tcBorders>
              <w:top w:val="nil"/>
              <w:bottom w:val="single" w:sz="2" w:space="0" w:color="auto"/>
            </w:tcBorders>
            <w:vAlign w:val="center"/>
          </w:tcPr>
          <w:p w14:paraId="660A38B1"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157,5000</w:t>
            </w:r>
          </w:p>
        </w:tc>
      </w:tr>
      <w:tr w:rsidR="00FD0AF5" w:rsidRPr="00FD0AF5" w14:paraId="74201A0F"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45CF62C7"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6</w:t>
            </w:r>
          </w:p>
        </w:tc>
        <w:tc>
          <w:tcPr>
            <w:tcW w:w="1559" w:type="dxa"/>
            <w:tcBorders>
              <w:top w:val="single" w:sz="4" w:space="0" w:color="auto"/>
              <w:bottom w:val="single" w:sz="4" w:space="0" w:color="auto"/>
            </w:tcBorders>
            <w:vAlign w:val="center"/>
          </w:tcPr>
          <w:p w14:paraId="400D57F7"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CK35B</w:t>
            </w:r>
          </w:p>
        </w:tc>
        <w:tc>
          <w:tcPr>
            <w:tcW w:w="4252" w:type="dxa"/>
            <w:gridSpan w:val="2"/>
            <w:tcBorders>
              <w:top w:val="single" w:sz="4" w:space="0" w:color="auto"/>
              <w:bottom w:val="single" w:sz="4" w:space="0" w:color="auto"/>
            </w:tcBorders>
            <w:vAlign w:val="center"/>
          </w:tcPr>
          <w:p w14:paraId="5AF4793E" w14:textId="77777777"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Dibluri din metal fixate in ziduri din beton armat(Ancora de expansiune cu piulita cu flansa LSI 12x150mm)</w:t>
            </w:r>
          </w:p>
          <w:p w14:paraId="6FDC298B" w14:textId="77777777" w:rsidR="00FD0AF5" w:rsidRPr="00FD0AF5" w:rsidRDefault="00FD0AF5" w:rsidP="00FD0AF5">
            <w:pPr>
              <w:rPr>
                <w:rFonts w:ascii="Onest" w:hAnsi="Onest"/>
                <w:sz w:val="20"/>
                <w:szCs w:val="20"/>
                <w:lang w:val="en-US"/>
              </w:rPr>
            </w:pPr>
          </w:p>
        </w:tc>
        <w:tc>
          <w:tcPr>
            <w:tcW w:w="993" w:type="dxa"/>
            <w:gridSpan w:val="2"/>
            <w:tcBorders>
              <w:top w:val="single" w:sz="4" w:space="0" w:color="auto"/>
              <w:bottom w:val="single" w:sz="4" w:space="0" w:color="auto"/>
            </w:tcBorders>
            <w:vAlign w:val="center"/>
          </w:tcPr>
          <w:p w14:paraId="6C32BA85"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buc</w:t>
            </w:r>
          </w:p>
        </w:tc>
        <w:tc>
          <w:tcPr>
            <w:tcW w:w="1134" w:type="dxa"/>
            <w:tcBorders>
              <w:top w:val="single" w:sz="4" w:space="0" w:color="auto"/>
              <w:bottom w:val="single" w:sz="4" w:space="0" w:color="auto"/>
            </w:tcBorders>
            <w:vAlign w:val="center"/>
          </w:tcPr>
          <w:p w14:paraId="712A786C"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055ACE09"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300,00</w:t>
            </w:r>
          </w:p>
          <w:p w14:paraId="079EDA0F" w14:textId="77777777" w:rsidR="00FD0AF5" w:rsidRPr="00FD0AF5" w:rsidRDefault="00FD0AF5" w:rsidP="00FD0AF5">
            <w:pPr>
              <w:jc w:val="center"/>
              <w:rPr>
                <w:rFonts w:ascii="Onest" w:hAnsi="Onest"/>
                <w:sz w:val="20"/>
                <w:szCs w:val="20"/>
                <w:lang w:val="en-US"/>
              </w:rPr>
            </w:pPr>
          </w:p>
        </w:tc>
      </w:tr>
      <w:tr w:rsidR="00FD0AF5" w:rsidRPr="00FD0AF5" w14:paraId="7BFDA8E6"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E949C86"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64589E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7422010060100</w:t>
            </w:r>
          </w:p>
        </w:tc>
        <w:tc>
          <w:tcPr>
            <w:tcW w:w="4252" w:type="dxa"/>
            <w:gridSpan w:val="2"/>
            <w:tcBorders>
              <w:top w:val="nil"/>
              <w:bottom w:val="single" w:sz="2" w:space="0" w:color="auto"/>
            </w:tcBorders>
            <w:vAlign w:val="center"/>
          </w:tcPr>
          <w:p w14:paraId="64C78EB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Timplar</w:t>
            </w:r>
          </w:p>
        </w:tc>
        <w:tc>
          <w:tcPr>
            <w:tcW w:w="993" w:type="dxa"/>
            <w:gridSpan w:val="2"/>
            <w:tcBorders>
              <w:top w:val="nil"/>
              <w:bottom w:val="single" w:sz="2" w:space="0" w:color="auto"/>
            </w:tcBorders>
            <w:vAlign w:val="center"/>
          </w:tcPr>
          <w:p w14:paraId="56BA3C92"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41B29B2F"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0,2000</w:t>
            </w:r>
          </w:p>
        </w:tc>
        <w:tc>
          <w:tcPr>
            <w:tcW w:w="1535" w:type="dxa"/>
            <w:gridSpan w:val="2"/>
            <w:tcBorders>
              <w:top w:val="nil"/>
              <w:bottom w:val="single" w:sz="2" w:space="0" w:color="auto"/>
            </w:tcBorders>
            <w:vAlign w:val="center"/>
          </w:tcPr>
          <w:p w14:paraId="7BF8345C"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60,0000</w:t>
            </w:r>
          </w:p>
        </w:tc>
      </w:tr>
      <w:tr w:rsidR="00FD0AF5" w:rsidRPr="00FD0AF5" w14:paraId="25284FE0"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4D458CF2"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03CF07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2874136313300</w:t>
            </w:r>
          </w:p>
        </w:tc>
        <w:tc>
          <w:tcPr>
            <w:tcW w:w="4252" w:type="dxa"/>
            <w:gridSpan w:val="2"/>
            <w:tcBorders>
              <w:top w:val="nil"/>
              <w:bottom w:val="single" w:sz="2" w:space="0" w:color="auto"/>
            </w:tcBorders>
            <w:vAlign w:val="center"/>
          </w:tcPr>
          <w:p w14:paraId="3CE1C2D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 xml:space="preserve">Diblu din metal </w:t>
            </w:r>
          </w:p>
          <w:p w14:paraId="3BFBD7F8"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Ancora de expansiune cu piulita cu flansa LSI 12x150mm</w:t>
            </w:r>
          </w:p>
        </w:tc>
        <w:tc>
          <w:tcPr>
            <w:tcW w:w="993" w:type="dxa"/>
            <w:gridSpan w:val="2"/>
            <w:tcBorders>
              <w:top w:val="nil"/>
              <w:bottom w:val="single" w:sz="2" w:space="0" w:color="auto"/>
            </w:tcBorders>
            <w:vAlign w:val="center"/>
          </w:tcPr>
          <w:p w14:paraId="4799199D"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buc</w:t>
            </w:r>
          </w:p>
        </w:tc>
        <w:tc>
          <w:tcPr>
            <w:tcW w:w="1134" w:type="dxa"/>
            <w:tcBorders>
              <w:top w:val="nil"/>
              <w:bottom w:val="single" w:sz="2" w:space="0" w:color="auto"/>
            </w:tcBorders>
            <w:vAlign w:val="center"/>
          </w:tcPr>
          <w:p w14:paraId="577871A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1,0000</w:t>
            </w:r>
          </w:p>
        </w:tc>
        <w:tc>
          <w:tcPr>
            <w:tcW w:w="1535" w:type="dxa"/>
            <w:gridSpan w:val="2"/>
            <w:tcBorders>
              <w:top w:val="nil"/>
              <w:bottom w:val="single" w:sz="2" w:space="0" w:color="auto"/>
            </w:tcBorders>
            <w:vAlign w:val="center"/>
          </w:tcPr>
          <w:p w14:paraId="42ADEB4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300,0000</w:t>
            </w:r>
          </w:p>
        </w:tc>
      </w:tr>
      <w:tr w:rsidR="00FD0AF5" w:rsidRPr="00FD0AF5" w14:paraId="792E8A53"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tcBorders>
            <w:vAlign w:val="center"/>
          </w:tcPr>
          <w:p w14:paraId="168CFDA0"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7</w:t>
            </w:r>
          </w:p>
        </w:tc>
        <w:tc>
          <w:tcPr>
            <w:tcW w:w="1559" w:type="dxa"/>
            <w:tcBorders>
              <w:top w:val="single" w:sz="4" w:space="0" w:color="auto"/>
              <w:bottom w:val="single" w:sz="4" w:space="0" w:color="auto"/>
            </w:tcBorders>
            <w:vAlign w:val="center"/>
          </w:tcPr>
          <w:p w14:paraId="39EA8DE9"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CB14A</w:t>
            </w:r>
          </w:p>
        </w:tc>
        <w:tc>
          <w:tcPr>
            <w:tcW w:w="4252" w:type="dxa"/>
            <w:gridSpan w:val="2"/>
            <w:tcBorders>
              <w:top w:val="single" w:sz="4" w:space="0" w:color="auto"/>
              <w:bottom w:val="single" w:sz="4" w:space="0" w:color="auto"/>
            </w:tcBorders>
            <w:vAlign w:val="center"/>
          </w:tcPr>
          <w:p w14:paraId="7652F29E" w14:textId="77777777" w:rsidR="00FD0AF5" w:rsidRPr="00FD0AF5" w:rsidRDefault="00FD0AF5" w:rsidP="00FD0AF5">
            <w:pPr>
              <w:rPr>
                <w:rFonts w:ascii="Onest" w:hAnsi="Onest"/>
                <w:b/>
                <w:bCs/>
                <w:sz w:val="20"/>
                <w:szCs w:val="20"/>
                <w:lang w:val="en-US"/>
              </w:rPr>
            </w:pPr>
            <w:r w:rsidRPr="00FD0AF5">
              <w:rPr>
                <w:rFonts w:ascii="Onest" w:hAnsi="Onest"/>
                <w:b/>
                <w:bCs/>
                <w:sz w:val="20"/>
                <w:szCs w:val="20"/>
                <w:lang w:val="en-US"/>
              </w:rPr>
              <w:t>Schela metalica tubulara pentru lucrari pe suprafete verticale la inaltimi pina la 30 m inclusiv, cu imobilizarea schelei timp de 25 zile (200 ore)</w:t>
            </w:r>
          </w:p>
          <w:p w14:paraId="67328278" w14:textId="77777777" w:rsidR="00FD0AF5" w:rsidRPr="00FD0AF5" w:rsidRDefault="00FD0AF5" w:rsidP="00FD0AF5">
            <w:pPr>
              <w:rPr>
                <w:rFonts w:ascii="Onest" w:hAnsi="Onest"/>
                <w:sz w:val="20"/>
                <w:szCs w:val="20"/>
                <w:lang w:val="en-US"/>
              </w:rPr>
            </w:pPr>
          </w:p>
        </w:tc>
        <w:tc>
          <w:tcPr>
            <w:tcW w:w="993" w:type="dxa"/>
            <w:gridSpan w:val="2"/>
            <w:tcBorders>
              <w:top w:val="single" w:sz="4" w:space="0" w:color="auto"/>
              <w:bottom w:val="single" w:sz="4" w:space="0" w:color="auto"/>
            </w:tcBorders>
            <w:vAlign w:val="center"/>
          </w:tcPr>
          <w:p w14:paraId="17C4252A"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m2</w:t>
            </w:r>
          </w:p>
        </w:tc>
        <w:tc>
          <w:tcPr>
            <w:tcW w:w="1134" w:type="dxa"/>
            <w:tcBorders>
              <w:top w:val="single" w:sz="4" w:space="0" w:color="auto"/>
              <w:bottom w:val="single" w:sz="4" w:space="0" w:color="auto"/>
            </w:tcBorders>
            <w:vAlign w:val="center"/>
          </w:tcPr>
          <w:p w14:paraId="5AD2817E" w14:textId="77777777" w:rsidR="00FD0AF5" w:rsidRPr="00FD0AF5" w:rsidRDefault="00FD0AF5" w:rsidP="00FD0AF5">
            <w:pPr>
              <w:jc w:val="center"/>
              <w:rPr>
                <w:rFonts w:ascii="Onest" w:hAnsi="Onest"/>
                <w:sz w:val="20"/>
                <w:szCs w:val="20"/>
                <w:lang w:val="en-US"/>
              </w:rPr>
            </w:pPr>
          </w:p>
        </w:tc>
        <w:tc>
          <w:tcPr>
            <w:tcW w:w="1535" w:type="dxa"/>
            <w:gridSpan w:val="2"/>
            <w:tcBorders>
              <w:top w:val="single" w:sz="4" w:space="0" w:color="auto"/>
              <w:bottom w:val="single" w:sz="4" w:space="0" w:color="auto"/>
            </w:tcBorders>
            <w:vAlign w:val="center"/>
          </w:tcPr>
          <w:p w14:paraId="58BE9251" w14:textId="77777777" w:rsidR="00FD0AF5" w:rsidRPr="00FD0AF5" w:rsidRDefault="00FD0AF5" w:rsidP="00FD0AF5">
            <w:pPr>
              <w:jc w:val="center"/>
              <w:rPr>
                <w:rFonts w:ascii="Onest" w:hAnsi="Onest"/>
                <w:b/>
                <w:bCs/>
                <w:sz w:val="20"/>
                <w:szCs w:val="20"/>
                <w:lang w:val="en-US"/>
              </w:rPr>
            </w:pPr>
            <w:r w:rsidRPr="00FD0AF5">
              <w:rPr>
                <w:rFonts w:ascii="Onest" w:hAnsi="Onest"/>
                <w:b/>
                <w:bCs/>
                <w:sz w:val="20"/>
                <w:szCs w:val="20"/>
                <w:lang w:val="en-US"/>
              </w:rPr>
              <w:t>650,00</w:t>
            </w:r>
          </w:p>
          <w:p w14:paraId="22001B93" w14:textId="77777777" w:rsidR="00FD0AF5" w:rsidRPr="00FD0AF5" w:rsidRDefault="00FD0AF5" w:rsidP="00FD0AF5">
            <w:pPr>
              <w:jc w:val="center"/>
              <w:rPr>
                <w:rFonts w:ascii="Onest" w:hAnsi="Onest"/>
                <w:sz w:val="20"/>
                <w:szCs w:val="20"/>
                <w:lang w:val="en-US"/>
              </w:rPr>
            </w:pPr>
          </w:p>
        </w:tc>
      </w:tr>
      <w:tr w:rsidR="00FD0AF5" w:rsidRPr="00FD0AF5" w14:paraId="632BF966"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97D8DA3"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30AF66E1"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7124010010700</w:t>
            </w:r>
          </w:p>
        </w:tc>
        <w:tc>
          <w:tcPr>
            <w:tcW w:w="4252" w:type="dxa"/>
            <w:gridSpan w:val="2"/>
            <w:tcBorders>
              <w:top w:val="nil"/>
              <w:bottom w:val="single" w:sz="2" w:space="0" w:color="auto"/>
            </w:tcBorders>
            <w:vAlign w:val="center"/>
          </w:tcPr>
          <w:p w14:paraId="540A9636"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Dulgher</w:t>
            </w:r>
          </w:p>
        </w:tc>
        <w:tc>
          <w:tcPr>
            <w:tcW w:w="993" w:type="dxa"/>
            <w:gridSpan w:val="2"/>
            <w:tcBorders>
              <w:top w:val="nil"/>
              <w:bottom w:val="single" w:sz="2" w:space="0" w:color="auto"/>
            </w:tcBorders>
            <w:vAlign w:val="center"/>
          </w:tcPr>
          <w:p w14:paraId="3531729B"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h-om</w:t>
            </w:r>
          </w:p>
        </w:tc>
        <w:tc>
          <w:tcPr>
            <w:tcW w:w="1134" w:type="dxa"/>
            <w:tcBorders>
              <w:top w:val="nil"/>
              <w:bottom w:val="single" w:sz="2" w:space="0" w:color="auto"/>
            </w:tcBorders>
            <w:vAlign w:val="center"/>
          </w:tcPr>
          <w:p w14:paraId="450667BE"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0,7500</w:t>
            </w:r>
          </w:p>
        </w:tc>
        <w:tc>
          <w:tcPr>
            <w:tcW w:w="1535" w:type="dxa"/>
            <w:gridSpan w:val="2"/>
            <w:tcBorders>
              <w:top w:val="nil"/>
              <w:bottom w:val="single" w:sz="2" w:space="0" w:color="auto"/>
            </w:tcBorders>
            <w:vAlign w:val="center"/>
          </w:tcPr>
          <w:p w14:paraId="21C6D02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487,5000</w:t>
            </w:r>
          </w:p>
        </w:tc>
      </w:tr>
      <w:tr w:rsidR="00FD0AF5" w:rsidRPr="00FD0AF5" w14:paraId="599AAB15"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290BB5B8"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41470A64"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2010102904340</w:t>
            </w:r>
          </w:p>
        </w:tc>
        <w:tc>
          <w:tcPr>
            <w:tcW w:w="4252" w:type="dxa"/>
            <w:gridSpan w:val="2"/>
            <w:tcBorders>
              <w:top w:val="nil"/>
              <w:bottom w:val="single" w:sz="2" w:space="0" w:color="auto"/>
            </w:tcBorders>
            <w:vAlign w:val="center"/>
          </w:tcPr>
          <w:p w14:paraId="5D668128"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Dulapi de rasinoase</w:t>
            </w:r>
          </w:p>
        </w:tc>
        <w:tc>
          <w:tcPr>
            <w:tcW w:w="993" w:type="dxa"/>
            <w:gridSpan w:val="2"/>
            <w:tcBorders>
              <w:top w:val="nil"/>
              <w:bottom w:val="single" w:sz="2" w:space="0" w:color="auto"/>
            </w:tcBorders>
            <w:vAlign w:val="center"/>
          </w:tcPr>
          <w:p w14:paraId="4075CBC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m3</w:t>
            </w:r>
          </w:p>
        </w:tc>
        <w:tc>
          <w:tcPr>
            <w:tcW w:w="1134" w:type="dxa"/>
            <w:tcBorders>
              <w:top w:val="nil"/>
              <w:bottom w:val="single" w:sz="2" w:space="0" w:color="auto"/>
            </w:tcBorders>
            <w:vAlign w:val="center"/>
          </w:tcPr>
          <w:p w14:paraId="02174885"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0,0003</w:t>
            </w:r>
          </w:p>
        </w:tc>
        <w:tc>
          <w:tcPr>
            <w:tcW w:w="1535" w:type="dxa"/>
            <w:gridSpan w:val="2"/>
            <w:tcBorders>
              <w:top w:val="nil"/>
              <w:bottom w:val="single" w:sz="2" w:space="0" w:color="auto"/>
            </w:tcBorders>
            <w:vAlign w:val="center"/>
          </w:tcPr>
          <w:p w14:paraId="5245C4C5"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0,1950</w:t>
            </w:r>
          </w:p>
        </w:tc>
      </w:tr>
      <w:tr w:rsidR="00FD0AF5" w:rsidRPr="00FD0AF5" w14:paraId="07A95001"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1DA23C97"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3FB3F4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2010102903495</w:t>
            </w:r>
          </w:p>
        </w:tc>
        <w:tc>
          <w:tcPr>
            <w:tcW w:w="4252" w:type="dxa"/>
            <w:gridSpan w:val="2"/>
            <w:tcBorders>
              <w:top w:val="nil"/>
              <w:bottom w:val="single" w:sz="2" w:space="0" w:color="auto"/>
            </w:tcBorders>
            <w:vAlign w:val="center"/>
          </w:tcPr>
          <w:p w14:paraId="08B75925"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Scinduri de rasinoase</w:t>
            </w:r>
          </w:p>
        </w:tc>
        <w:tc>
          <w:tcPr>
            <w:tcW w:w="993" w:type="dxa"/>
            <w:gridSpan w:val="2"/>
            <w:tcBorders>
              <w:top w:val="nil"/>
              <w:bottom w:val="single" w:sz="2" w:space="0" w:color="auto"/>
            </w:tcBorders>
            <w:vAlign w:val="center"/>
          </w:tcPr>
          <w:p w14:paraId="7CE3858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m3</w:t>
            </w:r>
          </w:p>
        </w:tc>
        <w:tc>
          <w:tcPr>
            <w:tcW w:w="1134" w:type="dxa"/>
            <w:tcBorders>
              <w:top w:val="nil"/>
              <w:bottom w:val="single" w:sz="2" w:space="0" w:color="auto"/>
            </w:tcBorders>
            <w:vAlign w:val="center"/>
          </w:tcPr>
          <w:p w14:paraId="3F8688E0"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0,0001</w:t>
            </w:r>
          </w:p>
        </w:tc>
        <w:tc>
          <w:tcPr>
            <w:tcW w:w="1535" w:type="dxa"/>
            <w:gridSpan w:val="2"/>
            <w:tcBorders>
              <w:top w:val="nil"/>
              <w:bottom w:val="single" w:sz="2" w:space="0" w:color="auto"/>
            </w:tcBorders>
            <w:vAlign w:val="center"/>
          </w:tcPr>
          <w:p w14:paraId="273DC48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0,0650</w:t>
            </w:r>
          </w:p>
        </w:tc>
      </w:tr>
      <w:tr w:rsidR="00FD0AF5" w:rsidRPr="00FD0AF5" w14:paraId="362211A4"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056EEB7E"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0B4CEBF0"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2010102919000</w:t>
            </w:r>
          </w:p>
        </w:tc>
        <w:tc>
          <w:tcPr>
            <w:tcW w:w="4252" w:type="dxa"/>
            <w:gridSpan w:val="2"/>
            <w:tcBorders>
              <w:top w:val="nil"/>
              <w:bottom w:val="single" w:sz="2" w:space="0" w:color="auto"/>
            </w:tcBorders>
            <w:vAlign w:val="center"/>
          </w:tcPr>
          <w:p w14:paraId="2103FB47"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Dulapi de rasinoase impregnati si balotati pt schela</w:t>
            </w:r>
          </w:p>
        </w:tc>
        <w:tc>
          <w:tcPr>
            <w:tcW w:w="993" w:type="dxa"/>
            <w:gridSpan w:val="2"/>
            <w:tcBorders>
              <w:top w:val="nil"/>
              <w:bottom w:val="single" w:sz="2" w:space="0" w:color="auto"/>
            </w:tcBorders>
            <w:vAlign w:val="center"/>
          </w:tcPr>
          <w:p w14:paraId="30CBA94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m3</w:t>
            </w:r>
          </w:p>
        </w:tc>
        <w:tc>
          <w:tcPr>
            <w:tcW w:w="1134" w:type="dxa"/>
            <w:tcBorders>
              <w:top w:val="nil"/>
              <w:bottom w:val="single" w:sz="2" w:space="0" w:color="auto"/>
            </w:tcBorders>
            <w:vAlign w:val="center"/>
          </w:tcPr>
          <w:p w14:paraId="10293A59"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0,0003</w:t>
            </w:r>
          </w:p>
        </w:tc>
        <w:tc>
          <w:tcPr>
            <w:tcW w:w="1535" w:type="dxa"/>
            <w:gridSpan w:val="2"/>
            <w:tcBorders>
              <w:top w:val="nil"/>
              <w:bottom w:val="single" w:sz="2" w:space="0" w:color="auto"/>
            </w:tcBorders>
            <w:vAlign w:val="center"/>
          </w:tcPr>
          <w:p w14:paraId="18B014FE"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0,1950</w:t>
            </w:r>
          </w:p>
        </w:tc>
      </w:tr>
      <w:tr w:rsidR="00FD0AF5" w:rsidRPr="00FD0AF5" w14:paraId="1F343A02"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540B915A"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5AD3FC31"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2020142925412</w:t>
            </w:r>
          </w:p>
        </w:tc>
        <w:tc>
          <w:tcPr>
            <w:tcW w:w="4252" w:type="dxa"/>
            <w:gridSpan w:val="2"/>
            <w:tcBorders>
              <w:top w:val="nil"/>
              <w:bottom w:val="single" w:sz="2" w:space="0" w:color="auto"/>
            </w:tcBorders>
            <w:vAlign w:val="center"/>
          </w:tcPr>
          <w:p w14:paraId="117EBD1E"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PFL dur de 6 mm</w:t>
            </w:r>
          </w:p>
        </w:tc>
        <w:tc>
          <w:tcPr>
            <w:tcW w:w="993" w:type="dxa"/>
            <w:gridSpan w:val="2"/>
            <w:tcBorders>
              <w:top w:val="nil"/>
              <w:bottom w:val="single" w:sz="2" w:space="0" w:color="auto"/>
            </w:tcBorders>
            <w:vAlign w:val="center"/>
          </w:tcPr>
          <w:p w14:paraId="4629EF28"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m3</w:t>
            </w:r>
          </w:p>
        </w:tc>
        <w:tc>
          <w:tcPr>
            <w:tcW w:w="1134" w:type="dxa"/>
            <w:tcBorders>
              <w:top w:val="nil"/>
              <w:bottom w:val="single" w:sz="2" w:space="0" w:color="auto"/>
            </w:tcBorders>
            <w:vAlign w:val="center"/>
          </w:tcPr>
          <w:p w14:paraId="51C8A167"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0,00012</w:t>
            </w:r>
          </w:p>
        </w:tc>
        <w:tc>
          <w:tcPr>
            <w:tcW w:w="1535" w:type="dxa"/>
            <w:gridSpan w:val="2"/>
            <w:tcBorders>
              <w:top w:val="nil"/>
              <w:bottom w:val="single" w:sz="2" w:space="0" w:color="auto"/>
            </w:tcBorders>
            <w:vAlign w:val="center"/>
          </w:tcPr>
          <w:p w14:paraId="18E4DE6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0,0780</w:t>
            </w:r>
          </w:p>
        </w:tc>
      </w:tr>
      <w:tr w:rsidR="00FD0AF5" w:rsidRPr="00FD0AF5" w14:paraId="2D010EB5"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31A2217D"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33EB8C2E"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2873145887000</w:t>
            </w:r>
          </w:p>
        </w:tc>
        <w:tc>
          <w:tcPr>
            <w:tcW w:w="4252" w:type="dxa"/>
            <w:gridSpan w:val="2"/>
            <w:tcBorders>
              <w:top w:val="nil"/>
              <w:bottom w:val="single" w:sz="2" w:space="0" w:color="auto"/>
            </w:tcBorders>
            <w:vAlign w:val="center"/>
          </w:tcPr>
          <w:p w14:paraId="6E6D9D65"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Cuie cu cap conic tip A pentru constructii</w:t>
            </w:r>
          </w:p>
        </w:tc>
        <w:tc>
          <w:tcPr>
            <w:tcW w:w="993" w:type="dxa"/>
            <w:gridSpan w:val="2"/>
            <w:tcBorders>
              <w:top w:val="nil"/>
              <w:bottom w:val="single" w:sz="2" w:space="0" w:color="auto"/>
            </w:tcBorders>
            <w:vAlign w:val="center"/>
          </w:tcPr>
          <w:p w14:paraId="7E3C1FFA"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kg</w:t>
            </w:r>
          </w:p>
        </w:tc>
        <w:tc>
          <w:tcPr>
            <w:tcW w:w="1134" w:type="dxa"/>
            <w:tcBorders>
              <w:top w:val="nil"/>
              <w:bottom w:val="single" w:sz="2" w:space="0" w:color="auto"/>
            </w:tcBorders>
            <w:vAlign w:val="center"/>
          </w:tcPr>
          <w:p w14:paraId="63A3B66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0,0030</w:t>
            </w:r>
          </w:p>
        </w:tc>
        <w:tc>
          <w:tcPr>
            <w:tcW w:w="1535" w:type="dxa"/>
            <w:gridSpan w:val="2"/>
            <w:tcBorders>
              <w:top w:val="nil"/>
              <w:bottom w:val="single" w:sz="2" w:space="0" w:color="auto"/>
            </w:tcBorders>
            <w:vAlign w:val="center"/>
          </w:tcPr>
          <w:p w14:paraId="1A9A5023"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1,9500</w:t>
            </w:r>
          </w:p>
        </w:tc>
      </w:tr>
      <w:tr w:rsidR="00FD0AF5" w:rsidRPr="00FD0AF5" w14:paraId="46B898DC" w14:textId="77777777" w:rsidTr="00FD0AF5">
        <w:tblPrEx>
          <w:tblBorders>
            <w:top w:val="none" w:sz="0" w:space="0" w:color="auto"/>
            <w:left w:val="single" w:sz="6" w:space="0" w:color="auto"/>
            <w:bottom w:val="single" w:sz="2"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nil"/>
              <w:bottom w:val="single" w:sz="2" w:space="0" w:color="auto"/>
            </w:tcBorders>
            <w:vAlign w:val="center"/>
          </w:tcPr>
          <w:p w14:paraId="1C9DEDE1" w14:textId="77777777" w:rsidR="00FD0AF5" w:rsidRPr="00FD0AF5" w:rsidRDefault="00FD0AF5" w:rsidP="00FD0AF5">
            <w:pPr>
              <w:jc w:val="center"/>
              <w:rPr>
                <w:rFonts w:ascii="Onest" w:hAnsi="Onest"/>
                <w:sz w:val="20"/>
                <w:szCs w:val="20"/>
                <w:lang w:val="en-US"/>
              </w:rPr>
            </w:pPr>
          </w:p>
        </w:tc>
        <w:tc>
          <w:tcPr>
            <w:tcW w:w="1559" w:type="dxa"/>
            <w:tcBorders>
              <w:top w:val="nil"/>
              <w:bottom w:val="single" w:sz="2" w:space="0" w:color="auto"/>
            </w:tcBorders>
            <w:vAlign w:val="center"/>
          </w:tcPr>
          <w:p w14:paraId="71BB8616"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2811230007606</w:t>
            </w:r>
          </w:p>
        </w:tc>
        <w:tc>
          <w:tcPr>
            <w:tcW w:w="4252" w:type="dxa"/>
            <w:gridSpan w:val="2"/>
            <w:tcBorders>
              <w:top w:val="nil"/>
              <w:bottom w:val="single" w:sz="2" w:space="0" w:color="auto"/>
            </w:tcBorders>
            <w:vAlign w:val="center"/>
          </w:tcPr>
          <w:p w14:paraId="4213E06B"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Schela metalica tubulara de exterior S=640 mp, G=13,5 t (0,021t/m2)</w:t>
            </w:r>
          </w:p>
        </w:tc>
        <w:tc>
          <w:tcPr>
            <w:tcW w:w="993" w:type="dxa"/>
            <w:gridSpan w:val="2"/>
            <w:tcBorders>
              <w:top w:val="nil"/>
              <w:bottom w:val="single" w:sz="2" w:space="0" w:color="auto"/>
            </w:tcBorders>
            <w:vAlign w:val="center"/>
          </w:tcPr>
          <w:p w14:paraId="0F954E6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h-ut</w:t>
            </w:r>
          </w:p>
        </w:tc>
        <w:tc>
          <w:tcPr>
            <w:tcW w:w="1134" w:type="dxa"/>
            <w:tcBorders>
              <w:top w:val="nil"/>
              <w:bottom w:val="single" w:sz="2" w:space="0" w:color="auto"/>
            </w:tcBorders>
            <w:vAlign w:val="center"/>
          </w:tcPr>
          <w:p w14:paraId="6DED7D9D" w14:textId="77777777" w:rsidR="00FD0AF5" w:rsidRPr="00FD0AF5" w:rsidRDefault="00FD0AF5" w:rsidP="00FD0AF5">
            <w:pPr>
              <w:jc w:val="center"/>
              <w:rPr>
                <w:rFonts w:ascii="Onest" w:hAnsi="Onest"/>
                <w:sz w:val="20"/>
                <w:szCs w:val="20"/>
                <w:lang w:val="en-US"/>
              </w:rPr>
            </w:pPr>
            <w:r w:rsidRPr="00FD0AF5">
              <w:rPr>
                <w:rFonts w:ascii="Onest" w:hAnsi="Onest" w:cs="Times New Roman CYR"/>
                <w:sz w:val="20"/>
                <w:szCs w:val="20"/>
                <w:lang w:val="en-US"/>
              </w:rPr>
              <w:t>4,5000</w:t>
            </w:r>
          </w:p>
        </w:tc>
        <w:tc>
          <w:tcPr>
            <w:tcW w:w="1535" w:type="dxa"/>
            <w:gridSpan w:val="2"/>
            <w:tcBorders>
              <w:top w:val="nil"/>
              <w:bottom w:val="single" w:sz="2" w:space="0" w:color="auto"/>
              <w:right w:val="single" w:sz="4" w:space="0" w:color="auto"/>
            </w:tcBorders>
            <w:vAlign w:val="center"/>
          </w:tcPr>
          <w:p w14:paraId="4AF8D2B7" w14:textId="77777777" w:rsidR="00FD0AF5" w:rsidRPr="00FD0AF5" w:rsidRDefault="00FD0AF5" w:rsidP="00FD0AF5">
            <w:pPr>
              <w:jc w:val="center"/>
              <w:rPr>
                <w:rFonts w:ascii="Onest" w:hAnsi="Onest"/>
                <w:sz w:val="20"/>
                <w:szCs w:val="20"/>
                <w:lang w:val="en-US"/>
              </w:rPr>
            </w:pPr>
            <w:r w:rsidRPr="00FD0AF5">
              <w:rPr>
                <w:rFonts w:ascii="Onest" w:hAnsi="Onest"/>
                <w:sz w:val="20"/>
                <w:szCs w:val="20"/>
                <w:lang w:val="en-US"/>
              </w:rPr>
              <w:t>2 925,0000</w:t>
            </w:r>
          </w:p>
        </w:tc>
      </w:tr>
      <w:tr w:rsidR="00FD0AF5" w:rsidRPr="00FD0AF5" w14:paraId="120C2FAC" w14:textId="77777777" w:rsidTr="00FD0AF5">
        <w:tblPrEx>
          <w:tblBorders>
            <w:top w:val="none" w:sz="0" w:space="0" w:color="auto"/>
            <w:left w:val="single" w:sz="6" w:space="0" w:color="auto"/>
            <w:bottom w:val="none" w:sz="0" w:space="0" w:color="auto"/>
            <w:right w:val="single" w:sz="6" w:space="0" w:color="auto"/>
            <w:insideH w:val="none" w:sz="0" w:space="0" w:color="auto"/>
          </w:tblBorders>
          <w:tblCellMar>
            <w:left w:w="107" w:type="dxa"/>
            <w:right w:w="107" w:type="dxa"/>
          </w:tblCellMar>
          <w:tblLook w:val="0000" w:firstRow="0" w:lastRow="0" w:firstColumn="0" w:lastColumn="0" w:noHBand="0" w:noVBand="0"/>
        </w:tblPrEx>
        <w:tc>
          <w:tcPr>
            <w:tcW w:w="880" w:type="dxa"/>
            <w:tcBorders>
              <w:top w:val="single" w:sz="6" w:space="0" w:color="auto"/>
              <w:bottom w:val="nil"/>
            </w:tcBorders>
            <w:vAlign w:val="center"/>
          </w:tcPr>
          <w:p w14:paraId="32CD1CB8" w14:textId="77777777" w:rsidR="00FD0AF5" w:rsidRPr="00FD0AF5" w:rsidRDefault="00FD0AF5" w:rsidP="00FD0AF5">
            <w:pPr>
              <w:jc w:val="center"/>
              <w:rPr>
                <w:rFonts w:ascii="Onest" w:hAnsi="Onest"/>
                <w:sz w:val="20"/>
                <w:szCs w:val="20"/>
                <w:lang w:val="en-US"/>
              </w:rPr>
            </w:pPr>
          </w:p>
        </w:tc>
        <w:tc>
          <w:tcPr>
            <w:tcW w:w="1559" w:type="dxa"/>
            <w:tcBorders>
              <w:top w:val="single" w:sz="6" w:space="0" w:color="auto"/>
              <w:bottom w:val="nil"/>
            </w:tcBorders>
            <w:vAlign w:val="center"/>
          </w:tcPr>
          <w:p w14:paraId="01D38ECC" w14:textId="77777777" w:rsidR="00FD0AF5" w:rsidRPr="00FD0AF5" w:rsidRDefault="00FD0AF5" w:rsidP="00FD0AF5">
            <w:pPr>
              <w:jc w:val="center"/>
              <w:rPr>
                <w:rFonts w:ascii="Onest" w:hAnsi="Onest"/>
                <w:sz w:val="20"/>
                <w:szCs w:val="20"/>
                <w:lang w:val="en-US"/>
              </w:rPr>
            </w:pPr>
          </w:p>
        </w:tc>
        <w:tc>
          <w:tcPr>
            <w:tcW w:w="4252" w:type="dxa"/>
            <w:gridSpan w:val="2"/>
            <w:tcBorders>
              <w:top w:val="single" w:sz="6" w:space="0" w:color="auto"/>
              <w:bottom w:val="nil"/>
            </w:tcBorders>
            <w:vAlign w:val="center"/>
          </w:tcPr>
          <w:p w14:paraId="2C19D452" w14:textId="77777777" w:rsidR="00FD0AF5" w:rsidRPr="00FD0AF5" w:rsidRDefault="00FD0AF5" w:rsidP="00FD0AF5">
            <w:pPr>
              <w:jc w:val="center"/>
              <w:rPr>
                <w:rFonts w:ascii="Onest" w:hAnsi="Onest"/>
                <w:sz w:val="20"/>
                <w:szCs w:val="20"/>
                <w:lang w:val="en-US"/>
              </w:rPr>
            </w:pPr>
          </w:p>
        </w:tc>
        <w:tc>
          <w:tcPr>
            <w:tcW w:w="993" w:type="dxa"/>
            <w:gridSpan w:val="2"/>
            <w:tcBorders>
              <w:top w:val="single" w:sz="6" w:space="0" w:color="auto"/>
              <w:bottom w:val="nil"/>
              <w:right w:val="nil"/>
            </w:tcBorders>
            <w:vAlign w:val="center"/>
          </w:tcPr>
          <w:p w14:paraId="75F307B5" w14:textId="77777777" w:rsidR="00FD0AF5" w:rsidRPr="00FD0AF5" w:rsidRDefault="00FD0AF5" w:rsidP="00FD0AF5">
            <w:pPr>
              <w:jc w:val="center"/>
              <w:rPr>
                <w:rFonts w:ascii="Onest" w:hAnsi="Onest"/>
                <w:sz w:val="20"/>
                <w:szCs w:val="20"/>
                <w:lang w:val="en-US"/>
              </w:rPr>
            </w:pPr>
          </w:p>
        </w:tc>
        <w:tc>
          <w:tcPr>
            <w:tcW w:w="1134" w:type="dxa"/>
            <w:tcBorders>
              <w:top w:val="single" w:sz="6" w:space="0" w:color="auto"/>
              <w:left w:val="nil"/>
              <w:bottom w:val="nil"/>
              <w:right w:val="nil"/>
            </w:tcBorders>
            <w:vAlign w:val="center"/>
          </w:tcPr>
          <w:p w14:paraId="077BAB42" w14:textId="77777777" w:rsidR="00FD0AF5" w:rsidRPr="00FD0AF5" w:rsidRDefault="00FD0AF5" w:rsidP="00FD0AF5">
            <w:pPr>
              <w:jc w:val="center"/>
              <w:rPr>
                <w:rFonts w:ascii="Onest" w:hAnsi="Onest"/>
                <w:sz w:val="20"/>
                <w:szCs w:val="20"/>
                <w:lang w:val="en-US"/>
              </w:rPr>
            </w:pPr>
          </w:p>
        </w:tc>
        <w:tc>
          <w:tcPr>
            <w:tcW w:w="1535" w:type="dxa"/>
            <w:gridSpan w:val="2"/>
            <w:tcBorders>
              <w:top w:val="single" w:sz="6" w:space="0" w:color="auto"/>
              <w:left w:val="nil"/>
              <w:bottom w:val="nil"/>
              <w:right w:val="nil"/>
            </w:tcBorders>
            <w:vAlign w:val="center"/>
          </w:tcPr>
          <w:p w14:paraId="2E65CA3C" w14:textId="77777777" w:rsidR="00FD0AF5" w:rsidRPr="00FD0AF5" w:rsidRDefault="00FD0AF5" w:rsidP="00FD0AF5">
            <w:pPr>
              <w:jc w:val="center"/>
              <w:rPr>
                <w:rFonts w:ascii="Onest" w:hAnsi="Onest"/>
                <w:sz w:val="20"/>
                <w:szCs w:val="20"/>
                <w:lang w:val="en-US"/>
              </w:rPr>
            </w:pPr>
          </w:p>
        </w:tc>
      </w:tr>
      <w:tr w:rsidR="00FD0AF5" w:rsidRPr="00FD0AF5" w14:paraId="0B61AE49"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788DA515"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6D032165"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2C2508D1"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Total</w:t>
            </w:r>
          </w:p>
        </w:tc>
        <w:tc>
          <w:tcPr>
            <w:tcW w:w="993" w:type="dxa"/>
            <w:gridSpan w:val="2"/>
            <w:tcBorders>
              <w:top w:val="nil"/>
              <w:bottom w:val="single" w:sz="4" w:space="0" w:color="auto"/>
              <w:right w:val="nil"/>
            </w:tcBorders>
            <w:vAlign w:val="center"/>
          </w:tcPr>
          <w:p w14:paraId="23D00DC6"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7FAD2238"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3006AE83" w14:textId="77777777" w:rsidR="00FD0AF5" w:rsidRPr="00FD0AF5" w:rsidRDefault="00FD0AF5" w:rsidP="00FD0AF5">
            <w:pPr>
              <w:jc w:val="center"/>
              <w:rPr>
                <w:rFonts w:ascii="Onest" w:hAnsi="Onest"/>
                <w:sz w:val="20"/>
                <w:szCs w:val="20"/>
                <w:lang w:val="en-US"/>
              </w:rPr>
            </w:pPr>
          </w:p>
        </w:tc>
      </w:tr>
      <w:tr w:rsidR="00FD0AF5" w:rsidRPr="00FD0AF5" w14:paraId="73224EA8"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3D67E011"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550BB2D5"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3CD87A3C"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Asigurari sociale</w:t>
            </w:r>
          </w:p>
        </w:tc>
        <w:tc>
          <w:tcPr>
            <w:tcW w:w="993" w:type="dxa"/>
            <w:gridSpan w:val="2"/>
            <w:tcBorders>
              <w:top w:val="nil"/>
              <w:bottom w:val="single" w:sz="4" w:space="0" w:color="auto"/>
              <w:right w:val="nil"/>
            </w:tcBorders>
            <w:vAlign w:val="center"/>
          </w:tcPr>
          <w:p w14:paraId="57D61601"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4B1705C5"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4D453580" w14:textId="77777777" w:rsidR="00FD0AF5" w:rsidRPr="00FD0AF5" w:rsidRDefault="00FD0AF5" w:rsidP="00FD0AF5">
            <w:pPr>
              <w:jc w:val="center"/>
              <w:rPr>
                <w:rFonts w:ascii="Onest" w:hAnsi="Onest"/>
                <w:sz w:val="20"/>
                <w:szCs w:val="20"/>
                <w:lang w:val="en-US"/>
              </w:rPr>
            </w:pPr>
          </w:p>
        </w:tc>
      </w:tr>
      <w:tr w:rsidR="00FD0AF5" w:rsidRPr="00FD0AF5" w14:paraId="14A142FE"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06307719"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0C55BB7F"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5006C091"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Total</w:t>
            </w:r>
          </w:p>
        </w:tc>
        <w:tc>
          <w:tcPr>
            <w:tcW w:w="993" w:type="dxa"/>
            <w:gridSpan w:val="2"/>
            <w:tcBorders>
              <w:top w:val="nil"/>
              <w:bottom w:val="single" w:sz="4" w:space="0" w:color="auto"/>
              <w:right w:val="nil"/>
            </w:tcBorders>
            <w:vAlign w:val="center"/>
          </w:tcPr>
          <w:p w14:paraId="2E1654D1"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29C09D1C"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5D580413" w14:textId="77777777" w:rsidR="00FD0AF5" w:rsidRPr="00FD0AF5" w:rsidRDefault="00FD0AF5" w:rsidP="00FD0AF5">
            <w:pPr>
              <w:jc w:val="center"/>
              <w:rPr>
                <w:rFonts w:ascii="Onest" w:hAnsi="Onest"/>
                <w:sz w:val="20"/>
                <w:szCs w:val="20"/>
                <w:lang w:val="en-US"/>
              </w:rPr>
            </w:pPr>
          </w:p>
        </w:tc>
      </w:tr>
      <w:tr w:rsidR="00FD0AF5" w:rsidRPr="00FD0AF5" w14:paraId="1D32A501"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0993C7F1"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056A2ED6"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559389C1"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Chelteli de transport</w:t>
            </w:r>
          </w:p>
        </w:tc>
        <w:tc>
          <w:tcPr>
            <w:tcW w:w="993" w:type="dxa"/>
            <w:gridSpan w:val="2"/>
            <w:tcBorders>
              <w:top w:val="nil"/>
              <w:bottom w:val="single" w:sz="4" w:space="0" w:color="auto"/>
              <w:right w:val="nil"/>
            </w:tcBorders>
            <w:vAlign w:val="center"/>
          </w:tcPr>
          <w:p w14:paraId="18188BEE"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00BCE2A3"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694F2B07" w14:textId="77777777" w:rsidR="00FD0AF5" w:rsidRPr="00FD0AF5" w:rsidRDefault="00FD0AF5" w:rsidP="00FD0AF5">
            <w:pPr>
              <w:jc w:val="center"/>
              <w:rPr>
                <w:rFonts w:ascii="Onest" w:hAnsi="Onest"/>
                <w:sz w:val="20"/>
                <w:szCs w:val="20"/>
                <w:lang w:val="en-US"/>
              </w:rPr>
            </w:pPr>
          </w:p>
        </w:tc>
      </w:tr>
      <w:tr w:rsidR="00FD0AF5" w:rsidRPr="00FD0AF5" w14:paraId="047C41A1"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3AF0E72A"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46E0FAE4"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4005E55A"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Total</w:t>
            </w:r>
          </w:p>
        </w:tc>
        <w:tc>
          <w:tcPr>
            <w:tcW w:w="993" w:type="dxa"/>
            <w:gridSpan w:val="2"/>
            <w:tcBorders>
              <w:top w:val="nil"/>
              <w:bottom w:val="single" w:sz="4" w:space="0" w:color="auto"/>
              <w:right w:val="nil"/>
            </w:tcBorders>
            <w:vAlign w:val="center"/>
          </w:tcPr>
          <w:p w14:paraId="3D3C9672"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58646AB4"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1F5E6CAF" w14:textId="77777777" w:rsidR="00FD0AF5" w:rsidRPr="00FD0AF5" w:rsidRDefault="00FD0AF5" w:rsidP="00FD0AF5">
            <w:pPr>
              <w:jc w:val="center"/>
              <w:rPr>
                <w:rFonts w:ascii="Onest" w:hAnsi="Onest"/>
                <w:sz w:val="20"/>
                <w:szCs w:val="20"/>
                <w:lang w:val="en-US"/>
              </w:rPr>
            </w:pPr>
          </w:p>
        </w:tc>
      </w:tr>
      <w:tr w:rsidR="00FD0AF5" w:rsidRPr="00FD0AF5" w14:paraId="50601D40"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2DEE7EFA"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318A0D38"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1829F35D"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Cheltueli achizitionare depozitare</w:t>
            </w:r>
          </w:p>
        </w:tc>
        <w:tc>
          <w:tcPr>
            <w:tcW w:w="993" w:type="dxa"/>
            <w:gridSpan w:val="2"/>
            <w:tcBorders>
              <w:top w:val="nil"/>
              <w:bottom w:val="single" w:sz="4" w:space="0" w:color="auto"/>
              <w:right w:val="nil"/>
            </w:tcBorders>
            <w:vAlign w:val="center"/>
          </w:tcPr>
          <w:p w14:paraId="1C69FE58"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294F3B5B"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5FA4CD2D" w14:textId="77777777" w:rsidR="00FD0AF5" w:rsidRPr="00FD0AF5" w:rsidRDefault="00FD0AF5" w:rsidP="00FD0AF5">
            <w:pPr>
              <w:jc w:val="center"/>
              <w:rPr>
                <w:rFonts w:ascii="Onest" w:hAnsi="Onest"/>
                <w:sz w:val="20"/>
                <w:szCs w:val="20"/>
                <w:lang w:val="en-US"/>
              </w:rPr>
            </w:pPr>
          </w:p>
        </w:tc>
      </w:tr>
      <w:tr w:rsidR="00FD0AF5" w:rsidRPr="00FD0AF5" w14:paraId="058DE10F"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124EFB4A"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7B0B13F4"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7309822E"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Total</w:t>
            </w:r>
          </w:p>
        </w:tc>
        <w:tc>
          <w:tcPr>
            <w:tcW w:w="993" w:type="dxa"/>
            <w:gridSpan w:val="2"/>
            <w:tcBorders>
              <w:top w:val="nil"/>
              <w:bottom w:val="single" w:sz="4" w:space="0" w:color="auto"/>
              <w:right w:val="nil"/>
            </w:tcBorders>
            <w:vAlign w:val="center"/>
          </w:tcPr>
          <w:p w14:paraId="4ED4195E"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39DE1253"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1771D891" w14:textId="77777777" w:rsidR="00FD0AF5" w:rsidRPr="00FD0AF5" w:rsidRDefault="00FD0AF5" w:rsidP="00FD0AF5">
            <w:pPr>
              <w:jc w:val="center"/>
              <w:rPr>
                <w:rFonts w:ascii="Onest" w:hAnsi="Onest"/>
                <w:sz w:val="20"/>
                <w:szCs w:val="20"/>
                <w:lang w:val="en-US"/>
              </w:rPr>
            </w:pPr>
          </w:p>
        </w:tc>
      </w:tr>
      <w:tr w:rsidR="00FD0AF5" w:rsidRPr="00FD0AF5" w14:paraId="69397298"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2EFFC0A3"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248DEBEF"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73A0E492"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Cheltueli de regie</w:t>
            </w:r>
          </w:p>
        </w:tc>
        <w:tc>
          <w:tcPr>
            <w:tcW w:w="993" w:type="dxa"/>
            <w:gridSpan w:val="2"/>
            <w:tcBorders>
              <w:top w:val="nil"/>
              <w:bottom w:val="single" w:sz="4" w:space="0" w:color="auto"/>
              <w:right w:val="nil"/>
            </w:tcBorders>
            <w:vAlign w:val="center"/>
          </w:tcPr>
          <w:p w14:paraId="7E6DB071"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5116E58C"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7671077E" w14:textId="77777777" w:rsidR="00FD0AF5" w:rsidRPr="00FD0AF5" w:rsidRDefault="00FD0AF5" w:rsidP="00FD0AF5">
            <w:pPr>
              <w:jc w:val="center"/>
              <w:rPr>
                <w:rFonts w:ascii="Onest" w:hAnsi="Onest"/>
                <w:sz w:val="20"/>
                <w:szCs w:val="20"/>
                <w:lang w:val="en-US"/>
              </w:rPr>
            </w:pPr>
          </w:p>
        </w:tc>
      </w:tr>
      <w:tr w:rsidR="00FD0AF5" w:rsidRPr="00FD0AF5" w14:paraId="2F086D75"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5BEE1AF1"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588C74B4"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1F65FF79"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Total</w:t>
            </w:r>
          </w:p>
        </w:tc>
        <w:tc>
          <w:tcPr>
            <w:tcW w:w="993" w:type="dxa"/>
            <w:gridSpan w:val="2"/>
            <w:tcBorders>
              <w:top w:val="nil"/>
              <w:bottom w:val="single" w:sz="4" w:space="0" w:color="auto"/>
              <w:right w:val="nil"/>
            </w:tcBorders>
            <w:vAlign w:val="center"/>
          </w:tcPr>
          <w:p w14:paraId="270695E2"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42B0B92C"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10BC9E0F" w14:textId="77777777" w:rsidR="00FD0AF5" w:rsidRPr="00FD0AF5" w:rsidRDefault="00FD0AF5" w:rsidP="00FD0AF5">
            <w:pPr>
              <w:jc w:val="center"/>
              <w:rPr>
                <w:rFonts w:ascii="Onest" w:hAnsi="Onest"/>
                <w:sz w:val="20"/>
                <w:szCs w:val="20"/>
                <w:lang w:val="en-US"/>
              </w:rPr>
            </w:pPr>
          </w:p>
        </w:tc>
      </w:tr>
      <w:tr w:rsidR="00FD0AF5" w:rsidRPr="00FD0AF5" w14:paraId="1544D85A" w14:textId="77777777" w:rsidTr="00FD0AF5">
        <w:tblPrEx>
          <w:tblBorders>
            <w:top w:val="none" w:sz="0" w:space="0" w:color="auto"/>
          </w:tblBorders>
          <w:tblCellMar>
            <w:left w:w="107" w:type="dxa"/>
            <w:right w:w="107" w:type="dxa"/>
          </w:tblCellMar>
          <w:tblLook w:val="0000" w:firstRow="0" w:lastRow="0" w:firstColumn="0" w:lastColumn="0" w:noHBand="0" w:noVBand="0"/>
        </w:tblPrEx>
        <w:tc>
          <w:tcPr>
            <w:tcW w:w="880" w:type="dxa"/>
            <w:tcBorders>
              <w:top w:val="nil"/>
              <w:bottom w:val="single" w:sz="4" w:space="0" w:color="auto"/>
            </w:tcBorders>
            <w:vAlign w:val="center"/>
          </w:tcPr>
          <w:p w14:paraId="715BEA55" w14:textId="77777777" w:rsidR="00FD0AF5" w:rsidRPr="00FD0AF5" w:rsidRDefault="00FD0AF5" w:rsidP="00FD0AF5">
            <w:pPr>
              <w:jc w:val="center"/>
              <w:rPr>
                <w:rFonts w:ascii="Onest" w:hAnsi="Onest"/>
                <w:sz w:val="20"/>
                <w:szCs w:val="20"/>
                <w:lang w:val="en-US"/>
              </w:rPr>
            </w:pPr>
          </w:p>
        </w:tc>
        <w:tc>
          <w:tcPr>
            <w:tcW w:w="1559" w:type="dxa"/>
            <w:tcBorders>
              <w:top w:val="nil"/>
              <w:bottom w:val="single" w:sz="4" w:space="0" w:color="auto"/>
            </w:tcBorders>
            <w:vAlign w:val="center"/>
          </w:tcPr>
          <w:p w14:paraId="6E39ADFF"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4" w:space="0" w:color="auto"/>
            </w:tcBorders>
            <w:vAlign w:val="center"/>
          </w:tcPr>
          <w:p w14:paraId="35D4F7DD" w14:textId="77777777" w:rsidR="00FD0AF5" w:rsidRPr="00FD0AF5" w:rsidRDefault="00FD0AF5" w:rsidP="00FD0AF5">
            <w:pPr>
              <w:rPr>
                <w:rFonts w:ascii="Onest" w:hAnsi="Onest"/>
                <w:i/>
                <w:iCs/>
                <w:sz w:val="20"/>
                <w:szCs w:val="20"/>
                <w:lang w:val="en-US"/>
              </w:rPr>
            </w:pPr>
            <w:r w:rsidRPr="00FD0AF5">
              <w:rPr>
                <w:rFonts w:ascii="Onest" w:hAnsi="Onest"/>
                <w:i/>
                <w:iCs/>
                <w:sz w:val="20"/>
                <w:szCs w:val="20"/>
                <w:lang w:val="en-US"/>
              </w:rPr>
              <w:t>Beneficiu de deviz</w:t>
            </w:r>
          </w:p>
        </w:tc>
        <w:tc>
          <w:tcPr>
            <w:tcW w:w="993" w:type="dxa"/>
            <w:gridSpan w:val="2"/>
            <w:tcBorders>
              <w:top w:val="nil"/>
              <w:bottom w:val="single" w:sz="4" w:space="0" w:color="auto"/>
              <w:right w:val="nil"/>
            </w:tcBorders>
            <w:vAlign w:val="center"/>
          </w:tcPr>
          <w:p w14:paraId="4635A63D" w14:textId="77777777" w:rsidR="00FD0AF5" w:rsidRPr="00FD0AF5" w:rsidRDefault="00FD0AF5" w:rsidP="00FD0AF5">
            <w:pPr>
              <w:jc w:val="center"/>
              <w:rPr>
                <w:rFonts w:ascii="Onest" w:hAnsi="Onest"/>
                <w:sz w:val="20"/>
                <w:szCs w:val="20"/>
                <w:lang w:val="en-US"/>
              </w:rPr>
            </w:pPr>
          </w:p>
        </w:tc>
        <w:tc>
          <w:tcPr>
            <w:tcW w:w="1134" w:type="dxa"/>
            <w:tcBorders>
              <w:top w:val="nil"/>
              <w:left w:val="nil"/>
              <w:bottom w:val="single" w:sz="4" w:space="0" w:color="auto"/>
              <w:right w:val="nil"/>
            </w:tcBorders>
            <w:vAlign w:val="center"/>
          </w:tcPr>
          <w:p w14:paraId="13373A8B" w14:textId="77777777" w:rsidR="00FD0AF5" w:rsidRPr="00FD0AF5" w:rsidRDefault="00FD0AF5" w:rsidP="00FD0AF5">
            <w:pPr>
              <w:jc w:val="center"/>
              <w:rPr>
                <w:rFonts w:ascii="Onest" w:hAnsi="Onest"/>
                <w:sz w:val="20"/>
                <w:szCs w:val="20"/>
                <w:lang w:val="en-US"/>
              </w:rPr>
            </w:pPr>
          </w:p>
        </w:tc>
        <w:tc>
          <w:tcPr>
            <w:tcW w:w="1535" w:type="dxa"/>
            <w:gridSpan w:val="2"/>
            <w:tcBorders>
              <w:top w:val="nil"/>
              <w:left w:val="nil"/>
              <w:bottom w:val="single" w:sz="4" w:space="0" w:color="auto"/>
            </w:tcBorders>
            <w:vAlign w:val="center"/>
          </w:tcPr>
          <w:p w14:paraId="48CDABCE" w14:textId="77777777" w:rsidR="00FD0AF5" w:rsidRPr="00FD0AF5" w:rsidRDefault="00FD0AF5" w:rsidP="00FD0AF5">
            <w:pPr>
              <w:jc w:val="center"/>
              <w:rPr>
                <w:rFonts w:ascii="Onest" w:hAnsi="Onest"/>
                <w:sz w:val="20"/>
                <w:szCs w:val="20"/>
                <w:lang w:val="en-US"/>
              </w:rPr>
            </w:pPr>
          </w:p>
        </w:tc>
      </w:tr>
      <w:tr w:rsidR="00FD0AF5" w:rsidRPr="00FD0AF5" w14:paraId="2CA90653" w14:textId="77777777" w:rsidTr="00FD0AF5">
        <w:tblPrEx>
          <w:tblBorders>
            <w:top w:val="single" w:sz="6" w:space="0" w:color="auto"/>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bottom w:val="single" w:sz="4" w:space="0" w:color="auto"/>
            </w:tcBorders>
            <w:vAlign w:val="center"/>
          </w:tcPr>
          <w:p w14:paraId="0D2CB85C" w14:textId="77777777" w:rsidR="00FD0AF5" w:rsidRPr="00FD0AF5" w:rsidRDefault="00FD0AF5" w:rsidP="00FD0AF5">
            <w:pPr>
              <w:jc w:val="center"/>
              <w:rPr>
                <w:rFonts w:ascii="Onest" w:hAnsi="Onest"/>
                <w:sz w:val="20"/>
                <w:szCs w:val="20"/>
                <w:lang w:val="en-US"/>
              </w:rPr>
            </w:pPr>
          </w:p>
        </w:tc>
        <w:tc>
          <w:tcPr>
            <w:tcW w:w="1559" w:type="dxa"/>
            <w:tcBorders>
              <w:bottom w:val="single" w:sz="4" w:space="0" w:color="auto"/>
            </w:tcBorders>
            <w:vAlign w:val="center"/>
          </w:tcPr>
          <w:p w14:paraId="07A955BA" w14:textId="77777777" w:rsidR="00FD0AF5" w:rsidRPr="00FD0AF5" w:rsidRDefault="00FD0AF5" w:rsidP="00FD0AF5">
            <w:pPr>
              <w:jc w:val="center"/>
              <w:rPr>
                <w:rFonts w:ascii="Onest" w:hAnsi="Onest"/>
                <w:sz w:val="20"/>
                <w:szCs w:val="20"/>
                <w:lang w:val="en-US"/>
              </w:rPr>
            </w:pPr>
          </w:p>
        </w:tc>
        <w:tc>
          <w:tcPr>
            <w:tcW w:w="4252" w:type="dxa"/>
            <w:gridSpan w:val="2"/>
            <w:tcBorders>
              <w:bottom w:val="single" w:sz="4" w:space="0" w:color="auto"/>
            </w:tcBorders>
            <w:vAlign w:val="center"/>
          </w:tcPr>
          <w:p w14:paraId="064A6BCF" w14:textId="77777777" w:rsidR="00FD0AF5" w:rsidRPr="00FD0AF5" w:rsidRDefault="00FD0AF5" w:rsidP="00FD0AF5">
            <w:pPr>
              <w:rPr>
                <w:rFonts w:ascii="Onest" w:hAnsi="Onest"/>
                <w:sz w:val="20"/>
                <w:szCs w:val="20"/>
                <w:lang w:val="en-US"/>
              </w:rPr>
            </w:pPr>
            <w:r w:rsidRPr="00FD0AF5">
              <w:rPr>
                <w:rFonts w:ascii="Onest" w:hAnsi="Onest"/>
                <w:b/>
                <w:bCs/>
                <w:sz w:val="20"/>
                <w:szCs w:val="20"/>
                <w:lang w:val="en-US"/>
              </w:rPr>
              <w:t>Total Lucrari  de constructie</w:t>
            </w:r>
          </w:p>
        </w:tc>
        <w:tc>
          <w:tcPr>
            <w:tcW w:w="3662" w:type="dxa"/>
            <w:gridSpan w:val="5"/>
            <w:tcBorders>
              <w:bottom w:val="single" w:sz="4" w:space="0" w:color="auto"/>
              <w:right w:val="single" w:sz="4" w:space="0" w:color="auto"/>
            </w:tcBorders>
            <w:vAlign w:val="center"/>
          </w:tcPr>
          <w:p w14:paraId="70169041" w14:textId="77777777" w:rsidR="00FD0AF5" w:rsidRPr="00FD0AF5" w:rsidRDefault="00FD0AF5" w:rsidP="00FD0AF5">
            <w:pPr>
              <w:jc w:val="center"/>
              <w:rPr>
                <w:rFonts w:ascii="Onest" w:hAnsi="Onest"/>
                <w:sz w:val="20"/>
                <w:szCs w:val="20"/>
                <w:lang w:val="en-US"/>
              </w:rPr>
            </w:pPr>
          </w:p>
        </w:tc>
      </w:tr>
      <w:tr w:rsidR="00FD0AF5" w:rsidRPr="00FD0AF5" w14:paraId="58080585" w14:textId="77777777" w:rsidTr="00FD0AF5">
        <w:tblPrEx>
          <w:tblBorders>
            <w:top w:val="none" w:sz="0" w:space="0" w:color="auto"/>
            <w:left w:val="single" w:sz="6" w:space="0" w:color="auto"/>
            <w:bottom w:val="none" w:sz="0" w:space="0" w:color="auto"/>
            <w:right w:val="single" w:sz="6" w:space="0" w:color="auto"/>
            <w:insideH w:val="none" w:sz="0" w:space="0" w:color="auto"/>
          </w:tblBorders>
          <w:tblCellMar>
            <w:left w:w="107" w:type="dxa"/>
            <w:right w:w="107" w:type="dxa"/>
          </w:tblCellMar>
          <w:tblLook w:val="0000" w:firstRow="0" w:lastRow="0" w:firstColumn="0" w:lastColumn="0" w:noHBand="0" w:noVBand="0"/>
        </w:tblPrEx>
        <w:trPr>
          <w:trHeight w:hRule="exact" w:val="20"/>
        </w:trPr>
        <w:tc>
          <w:tcPr>
            <w:tcW w:w="880" w:type="dxa"/>
            <w:tcBorders>
              <w:top w:val="single" w:sz="6" w:space="0" w:color="auto"/>
              <w:bottom w:val="single" w:sz="12" w:space="0" w:color="auto"/>
            </w:tcBorders>
            <w:vAlign w:val="center"/>
          </w:tcPr>
          <w:p w14:paraId="6B64699A" w14:textId="77777777" w:rsidR="00FD0AF5" w:rsidRPr="00FD0AF5" w:rsidRDefault="00FD0AF5" w:rsidP="00FD0AF5">
            <w:pPr>
              <w:jc w:val="center"/>
              <w:rPr>
                <w:rFonts w:ascii="Onest" w:hAnsi="Onest"/>
                <w:sz w:val="20"/>
                <w:szCs w:val="20"/>
                <w:lang w:val="en-US"/>
              </w:rPr>
            </w:pPr>
          </w:p>
        </w:tc>
        <w:tc>
          <w:tcPr>
            <w:tcW w:w="1559" w:type="dxa"/>
            <w:tcBorders>
              <w:top w:val="single" w:sz="6" w:space="0" w:color="auto"/>
              <w:bottom w:val="single" w:sz="12" w:space="0" w:color="auto"/>
            </w:tcBorders>
            <w:vAlign w:val="center"/>
          </w:tcPr>
          <w:p w14:paraId="063435C8" w14:textId="77777777" w:rsidR="00FD0AF5" w:rsidRPr="00FD0AF5" w:rsidRDefault="00FD0AF5" w:rsidP="00FD0AF5">
            <w:pPr>
              <w:jc w:val="center"/>
              <w:rPr>
                <w:rFonts w:ascii="Onest" w:hAnsi="Onest"/>
                <w:sz w:val="20"/>
                <w:szCs w:val="20"/>
                <w:lang w:val="en-US"/>
              </w:rPr>
            </w:pPr>
          </w:p>
        </w:tc>
        <w:tc>
          <w:tcPr>
            <w:tcW w:w="3929" w:type="dxa"/>
            <w:tcBorders>
              <w:top w:val="single" w:sz="6" w:space="0" w:color="auto"/>
              <w:bottom w:val="single" w:sz="12" w:space="0" w:color="auto"/>
            </w:tcBorders>
            <w:vAlign w:val="center"/>
          </w:tcPr>
          <w:p w14:paraId="1BFFDE73" w14:textId="77777777" w:rsidR="00FD0AF5" w:rsidRPr="00FD0AF5" w:rsidRDefault="00FD0AF5" w:rsidP="00FD0AF5">
            <w:pPr>
              <w:jc w:val="center"/>
              <w:rPr>
                <w:rFonts w:ascii="Onest" w:hAnsi="Onest"/>
                <w:b/>
                <w:bCs/>
                <w:sz w:val="20"/>
                <w:szCs w:val="20"/>
                <w:lang w:val="en-US"/>
              </w:rPr>
            </w:pPr>
          </w:p>
        </w:tc>
        <w:tc>
          <w:tcPr>
            <w:tcW w:w="969" w:type="dxa"/>
            <w:gridSpan w:val="2"/>
            <w:tcBorders>
              <w:top w:val="single" w:sz="6" w:space="0" w:color="auto"/>
              <w:bottom w:val="single" w:sz="12" w:space="0" w:color="auto"/>
            </w:tcBorders>
            <w:vAlign w:val="center"/>
          </w:tcPr>
          <w:p w14:paraId="42059C5F" w14:textId="77777777" w:rsidR="00FD0AF5" w:rsidRPr="00FD0AF5" w:rsidRDefault="00FD0AF5" w:rsidP="00FD0AF5">
            <w:pPr>
              <w:jc w:val="center"/>
              <w:rPr>
                <w:rFonts w:ascii="Onest" w:hAnsi="Onest"/>
                <w:sz w:val="20"/>
                <w:szCs w:val="20"/>
                <w:lang w:val="en-US"/>
              </w:rPr>
            </w:pPr>
          </w:p>
        </w:tc>
        <w:tc>
          <w:tcPr>
            <w:tcW w:w="3016" w:type="dxa"/>
            <w:gridSpan w:val="4"/>
            <w:tcBorders>
              <w:top w:val="single" w:sz="6" w:space="0" w:color="auto"/>
              <w:bottom w:val="single" w:sz="12" w:space="0" w:color="auto"/>
            </w:tcBorders>
            <w:vAlign w:val="center"/>
          </w:tcPr>
          <w:p w14:paraId="6C4CC3FF" w14:textId="77777777" w:rsidR="00FD0AF5" w:rsidRPr="00FD0AF5" w:rsidRDefault="00FD0AF5" w:rsidP="00FD0AF5">
            <w:pPr>
              <w:jc w:val="center"/>
              <w:rPr>
                <w:rFonts w:ascii="Onest" w:hAnsi="Onest"/>
                <w:sz w:val="20"/>
                <w:szCs w:val="20"/>
                <w:lang w:val="en-US"/>
              </w:rPr>
            </w:pPr>
          </w:p>
        </w:tc>
      </w:tr>
      <w:tr w:rsidR="00FD0AF5" w:rsidRPr="00FD0AF5" w14:paraId="768EC118" w14:textId="77777777" w:rsidTr="00FD0AF5">
        <w:tblPrEx>
          <w:tblBorders>
            <w:top w:val="none" w:sz="0" w:space="0" w:color="auto"/>
            <w:left w:val="single" w:sz="6" w:space="0" w:color="auto"/>
            <w:bottom w:val="none" w:sz="0" w:space="0" w:color="auto"/>
            <w:right w:val="single" w:sz="6" w:space="0" w:color="auto"/>
            <w:insideH w:val="none" w:sz="0" w:space="0" w:color="auto"/>
          </w:tblBorders>
          <w:tblCellMar>
            <w:left w:w="107" w:type="dxa"/>
            <w:right w:w="107" w:type="dxa"/>
          </w:tblCellMar>
          <w:tblLook w:val="0000" w:firstRow="0" w:lastRow="0" w:firstColumn="0" w:lastColumn="0" w:noHBand="0" w:noVBand="0"/>
        </w:tblPrEx>
        <w:trPr>
          <w:trHeight w:val="20"/>
        </w:trPr>
        <w:tc>
          <w:tcPr>
            <w:tcW w:w="880" w:type="dxa"/>
            <w:tcBorders>
              <w:top w:val="single" w:sz="12" w:space="0" w:color="auto"/>
              <w:left w:val="nil"/>
              <w:bottom w:val="nil"/>
              <w:right w:val="nil"/>
            </w:tcBorders>
            <w:vAlign w:val="center"/>
          </w:tcPr>
          <w:p w14:paraId="46C8B122" w14:textId="77777777" w:rsidR="00FD0AF5" w:rsidRPr="00FD0AF5" w:rsidRDefault="00FD0AF5" w:rsidP="00FD0AF5">
            <w:pPr>
              <w:jc w:val="center"/>
              <w:rPr>
                <w:rFonts w:ascii="Onest" w:hAnsi="Onest"/>
                <w:sz w:val="20"/>
                <w:szCs w:val="20"/>
                <w:lang w:val="en-US"/>
              </w:rPr>
            </w:pPr>
          </w:p>
        </w:tc>
        <w:tc>
          <w:tcPr>
            <w:tcW w:w="1559" w:type="dxa"/>
            <w:tcBorders>
              <w:top w:val="single" w:sz="12" w:space="0" w:color="auto"/>
              <w:left w:val="nil"/>
              <w:bottom w:val="nil"/>
              <w:right w:val="nil"/>
            </w:tcBorders>
            <w:vAlign w:val="center"/>
          </w:tcPr>
          <w:p w14:paraId="1C403BD2" w14:textId="77777777" w:rsidR="00FD0AF5" w:rsidRPr="00FD0AF5" w:rsidRDefault="00FD0AF5" w:rsidP="00FD0AF5">
            <w:pPr>
              <w:jc w:val="center"/>
              <w:rPr>
                <w:rFonts w:ascii="Onest" w:hAnsi="Onest"/>
                <w:sz w:val="20"/>
                <w:szCs w:val="20"/>
                <w:lang w:val="en-US"/>
              </w:rPr>
            </w:pPr>
          </w:p>
        </w:tc>
        <w:tc>
          <w:tcPr>
            <w:tcW w:w="3929" w:type="dxa"/>
            <w:tcBorders>
              <w:top w:val="single" w:sz="12" w:space="0" w:color="auto"/>
              <w:left w:val="nil"/>
              <w:bottom w:val="nil"/>
              <w:right w:val="nil"/>
            </w:tcBorders>
            <w:vAlign w:val="center"/>
          </w:tcPr>
          <w:p w14:paraId="6743B24A" w14:textId="77777777" w:rsidR="00FD0AF5" w:rsidRPr="00FD0AF5" w:rsidRDefault="00FD0AF5" w:rsidP="00FD0AF5">
            <w:pPr>
              <w:jc w:val="center"/>
              <w:rPr>
                <w:rFonts w:ascii="Onest" w:hAnsi="Onest"/>
                <w:sz w:val="20"/>
                <w:szCs w:val="20"/>
                <w:lang w:val="en-US"/>
              </w:rPr>
            </w:pPr>
          </w:p>
        </w:tc>
        <w:tc>
          <w:tcPr>
            <w:tcW w:w="969" w:type="dxa"/>
            <w:gridSpan w:val="2"/>
            <w:tcBorders>
              <w:top w:val="single" w:sz="12" w:space="0" w:color="auto"/>
              <w:left w:val="nil"/>
              <w:bottom w:val="nil"/>
              <w:right w:val="nil"/>
            </w:tcBorders>
            <w:vAlign w:val="center"/>
          </w:tcPr>
          <w:p w14:paraId="2B1BBA45" w14:textId="77777777" w:rsidR="00FD0AF5" w:rsidRPr="00FD0AF5" w:rsidRDefault="00FD0AF5" w:rsidP="00FD0AF5">
            <w:pPr>
              <w:jc w:val="center"/>
              <w:rPr>
                <w:rFonts w:ascii="Onest" w:hAnsi="Onest"/>
                <w:sz w:val="20"/>
                <w:szCs w:val="20"/>
                <w:lang w:val="en-US"/>
              </w:rPr>
            </w:pPr>
          </w:p>
        </w:tc>
        <w:tc>
          <w:tcPr>
            <w:tcW w:w="3016" w:type="dxa"/>
            <w:gridSpan w:val="4"/>
            <w:tcBorders>
              <w:top w:val="single" w:sz="12" w:space="0" w:color="auto"/>
              <w:left w:val="nil"/>
              <w:bottom w:val="nil"/>
              <w:right w:val="single" w:sz="4" w:space="0" w:color="auto"/>
            </w:tcBorders>
            <w:vAlign w:val="center"/>
          </w:tcPr>
          <w:p w14:paraId="61C5A66E" w14:textId="77777777" w:rsidR="00FD0AF5" w:rsidRPr="00FD0AF5" w:rsidRDefault="00FD0AF5" w:rsidP="00FD0AF5">
            <w:pPr>
              <w:jc w:val="center"/>
              <w:rPr>
                <w:rFonts w:ascii="Onest" w:hAnsi="Onest"/>
                <w:sz w:val="20"/>
                <w:szCs w:val="20"/>
                <w:lang w:val="en-US"/>
              </w:rPr>
            </w:pPr>
          </w:p>
        </w:tc>
      </w:tr>
      <w:tr w:rsidR="00FD0AF5" w:rsidRPr="00FD0AF5" w14:paraId="1DAAEB2E"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right w:val="single" w:sz="4" w:space="0" w:color="auto"/>
            </w:tcBorders>
            <w:vAlign w:val="center"/>
          </w:tcPr>
          <w:p w14:paraId="5D92AE94" w14:textId="77777777" w:rsidR="00FD0AF5" w:rsidRPr="00FD0AF5" w:rsidRDefault="00FD0AF5" w:rsidP="00FD0AF5">
            <w:pPr>
              <w:jc w:val="center"/>
              <w:rPr>
                <w:rFonts w:ascii="Onest" w:hAnsi="Onest"/>
                <w:sz w:val="20"/>
                <w:szCs w:val="20"/>
                <w:lang w:val="en-US"/>
              </w:rPr>
            </w:pPr>
          </w:p>
        </w:tc>
        <w:tc>
          <w:tcPr>
            <w:tcW w:w="1559" w:type="dxa"/>
            <w:tcBorders>
              <w:top w:val="single" w:sz="4" w:space="0" w:color="auto"/>
              <w:left w:val="single" w:sz="4" w:space="0" w:color="auto"/>
              <w:bottom w:val="single" w:sz="4" w:space="0" w:color="auto"/>
            </w:tcBorders>
            <w:vAlign w:val="center"/>
          </w:tcPr>
          <w:p w14:paraId="5F403D27" w14:textId="77777777" w:rsidR="00FD0AF5" w:rsidRPr="00FD0AF5" w:rsidRDefault="00FD0AF5" w:rsidP="00FD0AF5">
            <w:pPr>
              <w:jc w:val="center"/>
              <w:rPr>
                <w:rFonts w:ascii="Onest" w:hAnsi="Onest"/>
                <w:sz w:val="20"/>
                <w:szCs w:val="20"/>
                <w:lang w:val="en-US"/>
              </w:rPr>
            </w:pPr>
          </w:p>
        </w:tc>
        <w:tc>
          <w:tcPr>
            <w:tcW w:w="4252" w:type="dxa"/>
            <w:gridSpan w:val="2"/>
            <w:tcBorders>
              <w:top w:val="single" w:sz="4" w:space="0" w:color="auto"/>
              <w:bottom w:val="single" w:sz="4" w:space="0" w:color="auto"/>
            </w:tcBorders>
            <w:vAlign w:val="center"/>
          </w:tcPr>
          <w:p w14:paraId="3E76F5C2"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Total</w:t>
            </w:r>
          </w:p>
        </w:tc>
        <w:tc>
          <w:tcPr>
            <w:tcW w:w="993" w:type="dxa"/>
            <w:gridSpan w:val="2"/>
            <w:tcBorders>
              <w:top w:val="single" w:sz="4" w:space="0" w:color="auto"/>
              <w:bottom w:val="single" w:sz="4" w:space="0" w:color="auto"/>
              <w:right w:val="nil"/>
            </w:tcBorders>
            <w:vAlign w:val="center"/>
          </w:tcPr>
          <w:p w14:paraId="74BEDF3A" w14:textId="77777777" w:rsidR="00FD0AF5" w:rsidRPr="00FD0AF5" w:rsidRDefault="00FD0AF5" w:rsidP="00FD0AF5">
            <w:pPr>
              <w:jc w:val="center"/>
              <w:rPr>
                <w:rFonts w:ascii="Onest" w:hAnsi="Onest"/>
                <w:sz w:val="20"/>
                <w:szCs w:val="20"/>
                <w:lang w:val="en-US"/>
              </w:rPr>
            </w:pPr>
          </w:p>
        </w:tc>
        <w:tc>
          <w:tcPr>
            <w:tcW w:w="2669" w:type="dxa"/>
            <w:gridSpan w:val="3"/>
            <w:tcBorders>
              <w:top w:val="single" w:sz="4" w:space="0" w:color="auto"/>
              <w:left w:val="nil"/>
              <w:bottom w:val="single" w:sz="4" w:space="0" w:color="auto"/>
              <w:right w:val="single" w:sz="4" w:space="0" w:color="auto"/>
            </w:tcBorders>
            <w:vAlign w:val="center"/>
          </w:tcPr>
          <w:p w14:paraId="5986A669" w14:textId="77777777" w:rsidR="00FD0AF5" w:rsidRPr="00FD0AF5" w:rsidRDefault="00FD0AF5" w:rsidP="00FD0AF5">
            <w:pPr>
              <w:jc w:val="center"/>
              <w:rPr>
                <w:rFonts w:ascii="Onest" w:hAnsi="Onest"/>
                <w:sz w:val="20"/>
                <w:szCs w:val="20"/>
                <w:lang w:val="en-US"/>
              </w:rPr>
            </w:pPr>
          </w:p>
        </w:tc>
      </w:tr>
      <w:tr w:rsidR="00FD0AF5" w:rsidRPr="00FD0AF5" w14:paraId="54741AAF" w14:textId="77777777" w:rsidTr="00FD0AF5">
        <w:tblPrEx>
          <w:tblBorders>
            <w:left w:val="single" w:sz="6" w:space="0" w:color="auto"/>
            <w:right w:val="single" w:sz="6" w:space="0" w:color="auto"/>
          </w:tblBorders>
          <w:tblCellMar>
            <w:left w:w="107" w:type="dxa"/>
            <w:right w:w="107" w:type="dxa"/>
          </w:tblCellMar>
          <w:tblLook w:val="0000" w:firstRow="0" w:lastRow="0" w:firstColumn="0" w:lastColumn="0" w:noHBand="0" w:noVBand="0"/>
        </w:tblPrEx>
        <w:tc>
          <w:tcPr>
            <w:tcW w:w="880" w:type="dxa"/>
            <w:tcBorders>
              <w:top w:val="single" w:sz="4" w:space="0" w:color="auto"/>
              <w:bottom w:val="single" w:sz="4" w:space="0" w:color="auto"/>
              <w:right w:val="single" w:sz="4" w:space="0" w:color="auto"/>
            </w:tcBorders>
            <w:vAlign w:val="center"/>
          </w:tcPr>
          <w:p w14:paraId="410CFFCE" w14:textId="77777777" w:rsidR="00FD0AF5" w:rsidRPr="00FD0AF5" w:rsidRDefault="00FD0AF5" w:rsidP="00FD0AF5">
            <w:pPr>
              <w:jc w:val="center"/>
              <w:rPr>
                <w:rFonts w:ascii="Onest" w:hAnsi="Onest"/>
                <w:sz w:val="20"/>
                <w:szCs w:val="20"/>
                <w:lang w:val="en-US"/>
              </w:rPr>
            </w:pPr>
          </w:p>
        </w:tc>
        <w:tc>
          <w:tcPr>
            <w:tcW w:w="1559" w:type="dxa"/>
            <w:tcBorders>
              <w:top w:val="single" w:sz="4" w:space="0" w:color="auto"/>
              <w:left w:val="single" w:sz="4" w:space="0" w:color="auto"/>
              <w:bottom w:val="single" w:sz="4" w:space="0" w:color="auto"/>
            </w:tcBorders>
            <w:vAlign w:val="center"/>
          </w:tcPr>
          <w:p w14:paraId="2ABE4F3D" w14:textId="77777777" w:rsidR="00FD0AF5" w:rsidRPr="00FD0AF5" w:rsidRDefault="00FD0AF5" w:rsidP="00FD0AF5">
            <w:pPr>
              <w:jc w:val="center"/>
              <w:rPr>
                <w:rFonts w:ascii="Onest" w:hAnsi="Onest"/>
                <w:sz w:val="20"/>
                <w:szCs w:val="20"/>
                <w:lang w:val="en-US"/>
              </w:rPr>
            </w:pPr>
          </w:p>
        </w:tc>
        <w:tc>
          <w:tcPr>
            <w:tcW w:w="4252" w:type="dxa"/>
            <w:gridSpan w:val="2"/>
            <w:tcBorders>
              <w:top w:val="single" w:sz="4" w:space="0" w:color="auto"/>
              <w:bottom w:val="single" w:sz="4" w:space="0" w:color="auto"/>
            </w:tcBorders>
            <w:vAlign w:val="center"/>
          </w:tcPr>
          <w:p w14:paraId="61F2A2FC" w14:textId="77777777" w:rsidR="00FD0AF5" w:rsidRPr="00FD0AF5" w:rsidRDefault="00FD0AF5" w:rsidP="00FD0AF5">
            <w:pPr>
              <w:rPr>
                <w:rFonts w:ascii="Onest" w:hAnsi="Onest"/>
                <w:sz w:val="20"/>
                <w:szCs w:val="20"/>
                <w:lang w:val="en-US"/>
              </w:rPr>
            </w:pPr>
            <w:r w:rsidRPr="00FD0AF5">
              <w:rPr>
                <w:rFonts w:ascii="Onest" w:hAnsi="Onest"/>
                <w:sz w:val="20"/>
                <w:szCs w:val="20"/>
                <w:lang w:val="en-US"/>
              </w:rPr>
              <w:t>TVA</w:t>
            </w:r>
          </w:p>
        </w:tc>
        <w:tc>
          <w:tcPr>
            <w:tcW w:w="993" w:type="dxa"/>
            <w:gridSpan w:val="2"/>
            <w:tcBorders>
              <w:top w:val="single" w:sz="4" w:space="0" w:color="auto"/>
              <w:bottom w:val="single" w:sz="4" w:space="0" w:color="auto"/>
              <w:right w:val="nil"/>
            </w:tcBorders>
            <w:vAlign w:val="center"/>
          </w:tcPr>
          <w:p w14:paraId="346396DB" w14:textId="77777777" w:rsidR="00FD0AF5" w:rsidRPr="00FD0AF5" w:rsidRDefault="00FD0AF5" w:rsidP="00FD0AF5">
            <w:pPr>
              <w:jc w:val="center"/>
              <w:rPr>
                <w:rFonts w:ascii="Onest" w:hAnsi="Onest"/>
                <w:sz w:val="20"/>
                <w:szCs w:val="20"/>
                <w:lang w:val="en-US"/>
              </w:rPr>
            </w:pPr>
          </w:p>
        </w:tc>
        <w:tc>
          <w:tcPr>
            <w:tcW w:w="2669" w:type="dxa"/>
            <w:gridSpan w:val="3"/>
            <w:tcBorders>
              <w:top w:val="single" w:sz="4" w:space="0" w:color="auto"/>
              <w:left w:val="nil"/>
              <w:bottom w:val="single" w:sz="4" w:space="0" w:color="auto"/>
              <w:right w:val="single" w:sz="4" w:space="0" w:color="auto"/>
            </w:tcBorders>
            <w:vAlign w:val="center"/>
          </w:tcPr>
          <w:p w14:paraId="6B9F2C51" w14:textId="77777777" w:rsidR="00FD0AF5" w:rsidRPr="00FD0AF5" w:rsidRDefault="00FD0AF5" w:rsidP="00FD0AF5">
            <w:pPr>
              <w:jc w:val="center"/>
              <w:rPr>
                <w:rFonts w:ascii="Onest" w:hAnsi="Onest"/>
                <w:sz w:val="20"/>
                <w:szCs w:val="20"/>
                <w:lang w:val="en-US"/>
              </w:rPr>
            </w:pPr>
          </w:p>
        </w:tc>
      </w:tr>
      <w:tr w:rsidR="00FD0AF5" w:rsidRPr="00FD0AF5" w14:paraId="0C8EA7C2" w14:textId="77777777" w:rsidTr="00FD0AF5">
        <w:tblPrEx>
          <w:tblBorders>
            <w:top w:val="none" w:sz="0" w:space="0" w:color="auto"/>
            <w:left w:val="single" w:sz="6" w:space="0" w:color="auto"/>
            <w:bottom w:val="single" w:sz="6" w:space="0" w:color="auto"/>
            <w:right w:val="single" w:sz="6" w:space="0" w:color="auto"/>
            <w:insideH w:val="none" w:sz="0" w:space="0" w:color="auto"/>
          </w:tblBorders>
          <w:tblCellMar>
            <w:left w:w="107" w:type="dxa"/>
            <w:right w:w="107" w:type="dxa"/>
          </w:tblCellMar>
          <w:tblLook w:val="0000" w:firstRow="0" w:lastRow="0" w:firstColumn="0" w:lastColumn="0" w:noHBand="0" w:noVBand="0"/>
        </w:tblPrEx>
        <w:trPr>
          <w:trHeight w:val="318"/>
        </w:trPr>
        <w:tc>
          <w:tcPr>
            <w:tcW w:w="880" w:type="dxa"/>
            <w:tcBorders>
              <w:top w:val="nil"/>
              <w:bottom w:val="single" w:sz="6" w:space="0" w:color="auto"/>
            </w:tcBorders>
            <w:vAlign w:val="center"/>
          </w:tcPr>
          <w:p w14:paraId="05307DC6" w14:textId="77777777" w:rsidR="00FD0AF5" w:rsidRPr="00FD0AF5" w:rsidRDefault="00FD0AF5" w:rsidP="00FD0AF5">
            <w:pPr>
              <w:jc w:val="center"/>
              <w:rPr>
                <w:rFonts w:ascii="Onest" w:hAnsi="Onest"/>
                <w:sz w:val="20"/>
                <w:szCs w:val="20"/>
                <w:lang w:val="en-US"/>
              </w:rPr>
            </w:pPr>
          </w:p>
        </w:tc>
        <w:tc>
          <w:tcPr>
            <w:tcW w:w="1559" w:type="dxa"/>
            <w:tcBorders>
              <w:top w:val="nil"/>
              <w:bottom w:val="single" w:sz="6" w:space="0" w:color="auto"/>
            </w:tcBorders>
            <w:vAlign w:val="center"/>
          </w:tcPr>
          <w:p w14:paraId="3055D25F" w14:textId="77777777" w:rsidR="00FD0AF5" w:rsidRPr="00FD0AF5" w:rsidRDefault="00FD0AF5" w:rsidP="00FD0AF5">
            <w:pPr>
              <w:jc w:val="center"/>
              <w:rPr>
                <w:rFonts w:ascii="Onest" w:hAnsi="Onest"/>
                <w:sz w:val="20"/>
                <w:szCs w:val="20"/>
                <w:lang w:val="en-US"/>
              </w:rPr>
            </w:pPr>
          </w:p>
        </w:tc>
        <w:tc>
          <w:tcPr>
            <w:tcW w:w="4252" w:type="dxa"/>
            <w:gridSpan w:val="2"/>
            <w:tcBorders>
              <w:top w:val="nil"/>
              <w:bottom w:val="single" w:sz="6" w:space="0" w:color="auto"/>
              <w:right w:val="nil"/>
            </w:tcBorders>
            <w:vAlign w:val="center"/>
          </w:tcPr>
          <w:p w14:paraId="67745E40" w14:textId="77777777" w:rsidR="00FD0AF5" w:rsidRPr="00FD0AF5" w:rsidRDefault="00FD0AF5" w:rsidP="00FD0AF5">
            <w:pPr>
              <w:rPr>
                <w:rFonts w:ascii="Onest" w:hAnsi="Onest"/>
                <w:sz w:val="20"/>
                <w:szCs w:val="20"/>
                <w:lang w:val="en-US"/>
              </w:rPr>
            </w:pPr>
            <w:r w:rsidRPr="00FD0AF5">
              <w:rPr>
                <w:rFonts w:ascii="Onest" w:hAnsi="Onest"/>
                <w:b/>
                <w:bCs/>
                <w:sz w:val="20"/>
                <w:szCs w:val="20"/>
                <w:lang w:val="en-US"/>
              </w:rPr>
              <w:t>Total deviz:</w:t>
            </w:r>
          </w:p>
        </w:tc>
        <w:tc>
          <w:tcPr>
            <w:tcW w:w="2798" w:type="dxa"/>
            <w:gridSpan w:val="4"/>
            <w:tcBorders>
              <w:top w:val="nil"/>
              <w:left w:val="nil"/>
              <w:bottom w:val="single" w:sz="6" w:space="0" w:color="auto"/>
              <w:right w:val="nil"/>
            </w:tcBorders>
            <w:vAlign w:val="center"/>
          </w:tcPr>
          <w:p w14:paraId="7650B1FC" w14:textId="77777777" w:rsidR="00FD0AF5" w:rsidRPr="00FD0AF5" w:rsidRDefault="00FD0AF5" w:rsidP="00FD0AF5">
            <w:pPr>
              <w:jc w:val="center"/>
              <w:rPr>
                <w:rFonts w:ascii="Onest" w:hAnsi="Onest"/>
                <w:sz w:val="20"/>
                <w:szCs w:val="20"/>
                <w:lang w:val="en-US"/>
              </w:rPr>
            </w:pPr>
          </w:p>
        </w:tc>
        <w:tc>
          <w:tcPr>
            <w:tcW w:w="864" w:type="dxa"/>
            <w:tcBorders>
              <w:top w:val="nil"/>
              <w:left w:val="nil"/>
              <w:bottom w:val="single" w:sz="6" w:space="0" w:color="auto"/>
              <w:right w:val="single" w:sz="4" w:space="0" w:color="auto"/>
            </w:tcBorders>
            <w:vAlign w:val="center"/>
          </w:tcPr>
          <w:p w14:paraId="10C9109A" w14:textId="77777777" w:rsidR="00FD0AF5" w:rsidRPr="00FD0AF5" w:rsidRDefault="00FD0AF5" w:rsidP="00FD0AF5">
            <w:pPr>
              <w:jc w:val="center"/>
              <w:rPr>
                <w:rFonts w:ascii="Onest" w:hAnsi="Onest"/>
                <w:sz w:val="20"/>
                <w:szCs w:val="20"/>
                <w:lang w:val="en-US"/>
              </w:rPr>
            </w:pPr>
          </w:p>
        </w:tc>
      </w:tr>
    </w:tbl>
    <w:p w14:paraId="5FBCF193" w14:textId="77777777" w:rsidR="006068DE" w:rsidRDefault="006068DE" w:rsidP="006068DE">
      <w:pPr>
        <w:rPr>
          <w:lang w:val="en-US" w:eastAsia="ru-RU"/>
        </w:rPr>
      </w:pPr>
    </w:p>
    <w:p w14:paraId="6E8C7488" w14:textId="77777777" w:rsidR="006068DE" w:rsidRDefault="006068DE" w:rsidP="006068DE">
      <w:pPr>
        <w:rPr>
          <w:lang w:val="en-US"/>
        </w:rPr>
      </w:pPr>
      <w:r>
        <w:rPr>
          <w:lang w:val="en-US"/>
        </w:rPr>
        <w:tab/>
      </w:r>
    </w:p>
    <w:p w14:paraId="237BB40E" w14:textId="77777777" w:rsidR="006068DE" w:rsidRPr="00BB09AF" w:rsidRDefault="006068DE" w:rsidP="008849FF">
      <w:pPr>
        <w:rPr>
          <w:rFonts w:ascii="Onest" w:hAnsi="Onest"/>
          <w:sz w:val="22"/>
          <w:szCs w:val="22"/>
        </w:rPr>
      </w:pPr>
    </w:p>
    <w:p w14:paraId="06B673EE" w14:textId="208A369F" w:rsidR="00023A4F" w:rsidRPr="00BB09AF" w:rsidRDefault="00023A4F" w:rsidP="000C5DFB">
      <w:pPr>
        <w:jc w:val="right"/>
        <w:rPr>
          <w:rFonts w:ascii="Onest" w:hAnsi="Onest"/>
          <w:sz w:val="22"/>
          <w:szCs w:val="22"/>
        </w:rPr>
      </w:pPr>
    </w:p>
    <w:p w14:paraId="41C6CBD6" w14:textId="0286A125" w:rsidR="008849FF" w:rsidRPr="00BB09AF" w:rsidRDefault="008849FF" w:rsidP="000C5DFB">
      <w:pPr>
        <w:jc w:val="right"/>
        <w:rPr>
          <w:rFonts w:ascii="Onest" w:hAnsi="Onest"/>
          <w:sz w:val="22"/>
          <w:szCs w:val="22"/>
        </w:rPr>
      </w:pPr>
    </w:p>
    <w:p w14:paraId="01E0B81A" w14:textId="25035EA5" w:rsidR="008849FF" w:rsidRPr="00BB09AF" w:rsidRDefault="008849FF" w:rsidP="000C5DFB">
      <w:pPr>
        <w:jc w:val="right"/>
        <w:rPr>
          <w:rFonts w:ascii="Onest" w:hAnsi="Onest"/>
          <w:sz w:val="22"/>
          <w:szCs w:val="22"/>
        </w:rPr>
      </w:pPr>
    </w:p>
    <w:p w14:paraId="0D5295F7" w14:textId="344FCF24" w:rsidR="008849FF" w:rsidRPr="00BB09AF" w:rsidRDefault="008849FF" w:rsidP="000C5DFB">
      <w:pPr>
        <w:jc w:val="right"/>
        <w:rPr>
          <w:rFonts w:ascii="Onest" w:hAnsi="Onest"/>
          <w:sz w:val="22"/>
          <w:szCs w:val="22"/>
        </w:rPr>
      </w:pPr>
    </w:p>
    <w:p w14:paraId="74CA6A92" w14:textId="146762B8" w:rsidR="008849FF" w:rsidRPr="00BB09AF" w:rsidRDefault="008849FF" w:rsidP="000C5DFB">
      <w:pPr>
        <w:jc w:val="right"/>
        <w:rPr>
          <w:rFonts w:ascii="Onest" w:hAnsi="Onest"/>
          <w:sz w:val="22"/>
          <w:szCs w:val="22"/>
        </w:rPr>
      </w:pPr>
    </w:p>
    <w:p w14:paraId="5D42F419" w14:textId="6C9B5951" w:rsidR="008849FF" w:rsidRPr="00BB09AF" w:rsidRDefault="008849FF" w:rsidP="000C5DFB">
      <w:pPr>
        <w:jc w:val="right"/>
        <w:rPr>
          <w:rFonts w:ascii="Onest" w:hAnsi="Onest"/>
          <w:sz w:val="22"/>
          <w:szCs w:val="22"/>
        </w:rPr>
      </w:pPr>
    </w:p>
    <w:p w14:paraId="1EBE6A65" w14:textId="0A0462D0" w:rsidR="008849FF" w:rsidRPr="00BB09AF" w:rsidRDefault="008849FF" w:rsidP="000C5DFB">
      <w:pPr>
        <w:jc w:val="right"/>
        <w:rPr>
          <w:rFonts w:ascii="Onest" w:hAnsi="Onest"/>
          <w:sz w:val="22"/>
          <w:szCs w:val="22"/>
        </w:rPr>
      </w:pPr>
    </w:p>
    <w:p w14:paraId="654F68ED" w14:textId="3279421C" w:rsidR="008849FF" w:rsidRPr="00BB09AF" w:rsidRDefault="008849FF" w:rsidP="000C5DFB">
      <w:pPr>
        <w:jc w:val="right"/>
        <w:rPr>
          <w:rFonts w:ascii="Onest" w:hAnsi="Onest"/>
          <w:sz w:val="22"/>
          <w:szCs w:val="22"/>
        </w:rPr>
      </w:pPr>
    </w:p>
    <w:sectPr w:rsidR="008849FF" w:rsidRPr="00BB09AF"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28B33" w14:textId="77777777" w:rsidR="002E5391" w:rsidRDefault="002E5391" w:rsidP="00A20ACF">
      <w:r>
        <w:separator/>
      </w:r>
    </w:p>
  </w:endnote>
  <w:endnote w:type="continuationSeparator" w:id="0">
    <w:p w14:paraId="20D4D2C7" w14:textId="77777777" w:rsidR="002E5391" w:rsidRDefault="002E53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97977" w14:textId="77777777" w:rsidR="002E5391" w:rsidRDefault="002E5391" w:rsidP="00A20ACF">
      <w:r>
        <w:separator/>
      </w:r>
    </w:p>
  </w:footnote>
  <w:footnote w:type="continuationSeparator" w:id="0">
    <w:p w14:paraId="21428E45" w14:textId="77777777" w:rsidR="002E5391" w:rsidRDefault="002E53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DAD67BC"/>
    <w:multiLevelType w:val="hybridMultilevel"/>
    <w:tmpl w:val="8A3800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6"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24"/>
  </w:num>
  <w:num w:numId="4">
    <w:abstractNumId w:val="23"/>
  </w:num>
  <w:num w:numId="5">
    <w:abstractNumId w:val="11"/>
  </w:num>
  <w:num w:numId="6">
    <w:abstractNumId w:val="14"/>
  </w:num>
  <w:num w:numId="7">
    <w:abstractNumId w:val="13"/>
  </w:num>
  <w:num w:numId="8">
    <w:abstractNumId w:val="6"/>
  </w:num>
  <w:num w:numId="9">
    <w:abstractNumId w:val="22"/>
  </w:num>
  <w:num w:numId="10">
    <w:abstractNumId w:val="9"/>
  </w:num>
  <w:num w:numId="11">
    <w:abstractNumId w:val="17"/>
  </w:num>
  <w:num w:numId="12">
    <w:abstractNumId w:val="18"/>
  </w:num>
  <w:num w:numId="13">
    <w:abstractNumId w:val="29"/>
  </w:num>
  <w:num w:numId="14">
    <w:abstractNumId w:val="21"/>
  </w:num>
  <w:num w:numId="15">
    <w:abstractNumId w:val="20"/>
  </w:num>
  <w:num w:numId="16">
    <w:abstractNumId w:val="25"/>
  </w:num>
  <w:num w:numId="17">
    <w:abstractNumId w:val="16"/>
  </w:num>
  <w:num w:numId="18">
    <w:abstractNumId w:val="10"/>
  </w:num>
  <w:num w:numId="1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7"/>
  </w:num>
  <w:num w:numId="24">
    <w:abstractNumId w:val="5"/>
  </w:num>
  <w:num w:numId="25">
    <w:abstractNumId w:val="15"/>
  </w:num>
  <w:num w:numId="26">
    <w:abstractNumId w:val="8"/>
  </w:num>
  <w:num w:numId="27">
    <w:abstractNumId w:val="26"/>
  </w:num>
  <w:num w:numId="28">
    <w:abstractNumId w:val="12"/>
  </w:num>
  <w:num w:numId="2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43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6CE3"/>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084A"/>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2CE1"/>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391"/>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596"/>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EED"/>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4E2E"/>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FA"/>
    <w:rsid w:val="00467A64"/>
    <w:rsid w:val="004702B5"/>
    <w:rsid w:val="0047368A"/>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63C"/>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72D"/>
    <w:rsid w:val="0060606F"/>
    <w:rsid w:val="006068D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97D1C"/>
    <w:rsid w:val="006A06C0"/>
    <w:rsid w:val="006A0B61"/>
    <w:rsid w:val="006A13D0"/>
    <w:rsid w:val="006A1B4F"/>
    <w:rsid w:val="006A4F83"/>
    <w:rsid w:val="006A5054"/>
    <w:rsid w:val="006A6FDA"/>
    <w:rsid w:val="006A79DC"/>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562"/>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26D90"/>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9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849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6D5"/>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1F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28C0"/>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25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9AF"/>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735"/>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D9C"/>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D05"/>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F4D"/>
    <w:rsid w:val="00F059B8"/>
    <w:rsid w:val="00F07EDA"/>
    <w:rsid w:val="00F11F18"/>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5C"/>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AF5"/>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 w:type="paragraph" w:customStyle="1" w:styleId="msonormal0">
    <w:name w:val="msonormal"/>
    <w:basedOn w:val="Normal"/>
    <w:rsid w:val="006068DE"/>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209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382279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79E2E-1154-45C0-9F5C-5396CEF88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2675</Words>
  <Characters>15254</Characters>
  <Application>Microsoft Office Word</Application>
  <DocSecurity>0</DocSecurity>
  <Lines>127</Lines>
  <Paragraphs>35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2023-08-02T15:00:00Z</cp:lastPrinted>
  <dcterms:created xsi:type="dcterms:W3CDTF">2025-05-29T11:45:00Z</dcterms:created>
  <dcterms:modified xsi:type="dcterms:W3CDTF">2026-07-31T05:43:00Z</dcterms:modified>
</cp:coreProperties>
</file>