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290914"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AA0703" w14:textId="77777777" w:rsidR="009B2C85" w:rsidRDefault="009B2C85" w:rsidP="009B2C85">
      <w:pPr>
        <w:spacing w:before="120"/>
        <w:jc w:val="center"/>
        <w:rPr>
          <w:b/>
          <w:sz w:val="28"/>
          <w:szCs w:val="28"/>
        </w:rPr>
      </w:pPr>
      <w:r>
        <w:rPr>
          <w:b/>
          <w:sz w:val="28"/>
          <w:szCs w:val="28"/>
        </w:rPr>
        <w:lastRenderedPageBreak/>
        <w:t>ANUNȚ DE PARTICIPARE</w:t>
      </w:r>
    </w:p>
    <w:p w14:paraId="06DBB7DD" w14:textId="77777777" w:rsidR="009B2C85" w:rsidRDefault="009B2C85" w:rsidP="009B2C85">
      <w:pPr>
        <w:spacing w:before="120"/>
        <w:jc w:val="center"/>
        <w:rPr>
          <w:b/>
          <w:sz w:val="28"/>
          <w:szCs w:val="28"/>
        </w:rPr>
      </w:pPr>
    </w:p>
    <w:p w14:paraId="36294E7C" w14:textId="77777777" w:rsidR="009B2C85" w:rsidRDefault="009B2C85" w:rsidP="009B2C85">
      <w:pPr>
        <w:ind w:right="567"/>
        <w:rPr>
          <w:b/>
          <w:bCs/>
          <w:u w:val="single"/>
        </w:rPr>
      </w:pPr>
      <w:r>
        <w:rPr>
          <w:b/>
        </w:rPr>
        <w:t xml:space="preserve">OBIECTUL ACHIZITIEI: </w:t>
      </w:r>
      <w:r w:rsidRPr="0079594C">
        <w:rPr>
          <w:b/>
          <w:bCs/>
          <w:u w:val="single"/>
        </w:rPr>
        <w:t>Reabilitarea blocurilor sanitare si constructia instalatiei de stocare a apelor uzate pentru IP gimnaziul Slobozia Dusca din s. Slobozia Dusca, r. Criuleni - Etapa I</w:t>
      </w:r>
    </w:p>
    <w:p w14:paraId="69B4C389" w14:textId="77777777" w:rsidR="009B2C85" w:rsidRPr="0079594C" w:rsidRDefault="009B2C85" w:rsidP="009B2C85">
      <w:pPr>
        <w:ind w:right="567"/>
        <w:rPr>
          <w:b/>
          <w:bCs/>
          <w:u w:val="single"/>
        </w:rPr>
      </w:pPr>
      <w:r>
        <w:rPr>
          <w:b/>
          <w:bCs/>
          <w:u w:val="single"/>
        </w:rPr>
        <w:t>COD CPV: 45200000-9</w:t>
      </w:r>
    </w:p>
    <w:p w14:paraId="56BE4C77" w14:textId="77777777" w:rsidR="009B2C85" w:rsidRPr="009F2394" w:rsidRDefault="009B2C85" w:rsidP="009B2C85">
      <w:pPr>
        <w:ind w:right="567"/>
        <w:rPr>
          <w:b/>
          <w:bCs/>
        </w:rPr>
      </w:pPr>
    </w:p>
    <w:p w14:paraId="5D884812" w14:textId="77777777" w:rsidR="009B2C85" w:rsidRDefault="009B2C85" w:rsidP="009B2C85">
      <w:pPr>
        <w:ind w:right="567"/>
        <w:rPr>
          <w:b/>
          <w:lang w:eastAsia="ru-RU"/>
        </w:rPr>
      </w:pPr>
      <w:r>
        <w:rPr>
          <w:b/>
          <w:lang w:eastAsia="ru-RU"/>
        </w:rPr>
        <w:t xml:space="preserve">prin procedura de achiziție: </w:t>
      </w:r>
      <w:r>
        <w:rPr>
          <w:b/>
          <w:u w:val="single"/>
          <w:lang w:eastAsia="ru-RU"/>
        </w:rPr>
        <w:t>COP</w:t>
      </w:r>
    </w:p>
    <w:p w14:paraId="5041C862" w14:textId="77777777" w:rsidR="009B2C85" w:rsidRPr="00D2459F" w:rsidRDefault="009B2C85" w:rsidP="009B2C85">
      <w:pPr>
        <w:ind w:right="567"/>
        <w:rPr>
          <w:b/>
          <w:lang w:val="en-US"/>
        </w:rPr>
      </w:pPr>
    </w:p>
    <w:p w14:paraId="06B13C62" w14:textId="77777777" w:rsidR="009B2C85" w:rsidRPr="00D2459F" w:rsidRDefault="009B2C85" w:rsidP="009B2C85">
      <w:pPr>
        <w:ind w:right="567"/>
        <w:rPr>
          <w:b/>
        </w:rPr>
      </w:pPr>
      <w:r w:rsidRPr="00D2459F">
        <w:rPr>
          <w:b/>
        </w:rPr>
        <w:t xml:space="preserve">Procedura a fost inclusă în planul de achiziții publice a autorității contractante </w:t>
      </w:r>
    </w:p>
    <w:p w14:paraId="58663AD7" w14:textId="77777777" w:rsidR="009B2C85" w:rsidRPr="00496D35" w:rsidRDefault="009B2C85" w:rsidP="009B2C85">
      <w:pPr>
        <w:rPr>
          <w:noProof w:val="0"/>
          <w:lang w:val="en-US"/>
        </w:rPr>
      </w:pPr>
      <w:r w:rsidRPr="00496D35">
        <w:rPr>
          <w:b/>
        </w:rPr>
        <w:t xml:space="preserve">Da </w:t>
      </w:r>
    </w:p>
    <w:p w14:paraId="64EC2FA2" w14:textId="77777777" w:rsidR="009B2C85" w:rsidRPr="00A365A9" w:rsidRDefault="009B2C85" w:rsidP="009B2C85">
      <w:pPr>
        <w:shd w:val="clear" w:color="auto" w:fill="FFFFFF" w:themeFill="background1"/>
        <w:tabs>
          <w:tab w:val="left" w:pos="284"/>
          <w:tab w:val="right" w:pos="9531"/>
        </w:tabs>
        <w:spacing w:before="120"/>
        <w:rPr>
          <w:b/>
          <w:noProof w:val="0"/>
          <w:lang w:eastAsia="ru-RU"/>
        </w:rPr>
      </w:pPr>
      <w:r>
        <w:rPr>
          <w:b/>
          <w:noProof w:val="0"/>
          <w:lang w:eastAsia="ru-RU"/>
        </w:rPr>
        <w:t>Lincul catre planul de achizitii publice publicat :sloboziadusca.sat.md</w:t>
      </w:r>
    </w:p>
    <w:p w14:paraId="53EC3869" w14:textId="77777777" w:rsidR="009B2C85" w:rsidRPr="004F286D" w:rsidRDefault="009B2C85" w:rsidP="009B2C85">
      <w:pPr>
        <w:numPr>
          <w:ilvl w:val="0"/>
          <w:numId w:val="14"/>
        </w:numPr>
        <w:tabs>
          <w:tab w:val="left" w:pos="284"/>
          <w:tab w:val="right" w:pos="9531"/>
        </w:tabs>
        <w:spacing w:before="120"/>
        <w:ind w:left="502"/>
        <w:rPr>
          <w:b/>
          <w:lang w:val="en-US"/>
        </w:rPr>
      </w:pPr>
      <w:r w:rsidRPr="004F286D">
        <w:rPr>
          <w:b/>
          <w:lang w:val="en-US"/>
        </w:rPr>
        <w:t>Denumirea autorității contractante: Primăria satului Slobozia-Dușca, raionul Criuleni</w:t>
      </w:r>
    </w:p>
    <w:p w14:paraId="283CF6D4" w14:textId="77777777" w:rsidR="009B2C85" w:rsidRDefault="009B2C85" w:rsidP="009B2C85">
      <w:pPr>
        <w:numPr>
          <w:ilvl w:val="0"/>
          <w:numId w:val="14"/>
        </w:numPr>
        <w:tabs>
          <w:tab w:val="left" w:pos="284"/>
          <w:tab w:val="right" w:pos="9531"/>
        </w:tabs>
        <w:spacing w:before="120"/>
        <w:ind w:left="502"/>
        <w:rPr>
          <w:b/>
        </w:rPr>
      </w:pPr>
      <w:r w:rsidRPr="00A06A3B">
        <w:rPr>
          <w:b/>
        </w:rPr>
        <w:t xml:space="preserve">IDNO: </w:t>
      </w:r>
      <w:r>
        <w:rPr>
          <w:b/>
        </w:rPr>
        <w:t>1007601008247</w:t>
      </w:r>
    </w:p>
    <w:p w14:paraId="45D5DEF5" w14:textId="77777777" w:rsidR="009B2C85" w:rsidRPr="004F286D" w:rsidRDefault="009B2C85" w:rsidP="009B2C85">
      <w:pPr>
        <w:numPr>
          <w:ilvl w:val="0"/>
          <w:numId w:val="14"/>
        </w:numPr>
        <w:tabs>
          <w:tab w:val="left" w:pos="284"/>
          <w:tab w:val="right" w:pos="9531"/>
        </w:tabs>
        <w:spacing w:before="120"/>
        <w:ind w:left="502"/>
        <w:rPr>
          <w:b/>
          <w:lang w:val="en-US"/>
        </w:rPr>
      </w:pPr>
      <w:r w:rsidRPr="004F286D">
        <w:rPr>
          <w:b/>
          <w:lang w:val="en-US"/>
        </w:rPr>
        <w:t>Adresa: s.Slobozia-Dușca, raionul Criuleni</w:t>
      </w:r>
    </w:p>
    <w:p w14:paraId="38D742D5" w14:textId="77777777" w:rsidR="009B2C85" w:rsidRPr="004F286D" w:rsidRDefault="009B2C85" w:rsidP="009B2C85">
      <w:pPr>
        <w:numPr>
          <w:ilvl w:val="0"/>
          <w:numId w:val="14"/>
        </w:numPr>
        <w:tabs>
          <w:tab w:val="left" w:pos="284"/>
          <w:tab w:val="right" w:pos="9531"/>
        </w:tabs>
        <w:spacing w:before="120"/>
        <w:ind w:left="502"/>
        <w:rPr>
          <w:b/>
          <w:lang w:val="en-US"/>
        </w:rPr>
      </w:pPr>
      <w:r w:rsidRPr="004F286D">
        <w:rPr>
          <w:b/>
          <w:lang w:val="en-US"/>
        </w:rPr>
        <w:t>Numărul de telefon/fax: ) telefon : 0(248)74-2-38, fax:(248)74-2-36</w:t>
      </w:r>
    </w:p>
    <w:p w14:paraId="352BB973" w14:textId="77777777" w:rsidR="009B2C85" w:rsidRPr="004F286D" w:rsidRDefault="009B2C85" w:rsidP="009B2C85">
      <w:pPr>
        <w:numPr>
          <w:ilvl w:val="0"/>
          <w:numId w:val="14"/>
        </w:numPr>
        <w:tabs>
          <w:tab w:val="left" w:pos="284"/>
          <w:tab w:val="right" w:pos="9531"/>
        </w:tabs>
        <w:spacing w:before="120"/>
        <w:ind w:left="502"/>
        <w:rPr>
          <w:b/>
          <w:lang w:val="en-US"/>
        </w:rPr>
      </w:pPr>
      <w:r w:rsidRPr="004F286D">
        <w:rPr>
          <w:b/>
          <w:lang w:val="en-US"/>
        </w:rPr>
        <w:t>Adresa de e-mail și de internet a autorității contractante:</w:t>
      </w:r>
      <w:r w:rsidRPr="0079594C">
        <w:rPr>
          <w:b/>
          <w:lang w:val="en-US"/>
        </w:rPr>
        <w:t>primaria.sloboziadusca@gmail.com</w:t>
      </w:r>
    </w:p>
    <w:p w14:paraId="697642F9" w14:textId="77777777" w:rsidR="009B2C85" w:rsidRPr="00134964" w:rsidRDefault="009B2C85" w:rsidP="009B2C85">
      <w:pPr>
        <w:numPr>
          <w:ilvl w:val="0"/>
          <w:numId w:val="14"/>
        </w:numPr>
        <w:shd w:val="clear" w:color="auto" w:fill="FFFFFF" w:themeFill="background1"/>
        <w:tabs>
          <w:tab w:val="left" w:pos="284"/>
          <w:tab w:val="right" w:pos="9531"/>
        </w:tabs>
        <w:spacing w:before="120"/>
        <w:ind w:left="502"/>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78F42E42" w14:textId="77777777" w:rsidR="009B2C85" w:rsidRPr="00540BA2" w:rsidRDefault="009B2C85" w:rsidP="009B2C85">
      <w:pPr>
        <w:numPr>
          <w:ilvl w:val="0"/>
          <w:numId w:val="14"/>
        </w:numPr>
        <w:tabs>
          <w:tab w:val="left" w:pos="284"/>
          <w:tab w:val="right" w:pos="9531"/>
        </w:tabs>
        <w:spacing w:before="120"/>
        <w:ind w:left="502"/>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4A9F9815" w14:textId="77777777" w:rsidR="009B2C85" w:rsidRPr="00CC36D5" w:rsidRDefault="009B2C85" w:rsidP="009B2C85">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9B2C85" w14:paraId="536615F0" w14:textId="77777777" w:rsidTr="00B25B39">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A2C14" w14:textId="77777777" w:rsidR="009B2C85" w:rsidRPr="0030077F" w:rsidRDefault="009B2C85" w:rsidP="00B25B39">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9DBED" w14:textId="77777777" w:rsidR="009B2C85" w:rsidRPr="0030077F" w:rsidRDefault="009B2C85" w:rsidP="00B25B39">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6D2B6" w14:textId="77777777" w:rsidR="009B2C85" w:rsidRPr="0030077F" w:rsidRDefault="009B2C85" w:rsidP="00B25B39">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E7220" w14:textId="77777777" w:rsidR="009B2C85" w:rsidRPr="0030077F" w:rsidRDefault="009B2C85" w:rsidP="00B25B39">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CFF94" w14:textId="77777777" w:rsidR="009B2C85" w:rsidRPr="0030077F" w:rsidRDefault="009B2C85" w:rsidP="00B25B39">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36B5B552" w14:textId="77777777" w:rsidR="009B2C85" w:rsidRPr="0030077F" w:rsidRDefault="009B2C85" w:rsidP="00B25B39">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73F9DB7C" w14:textId="77777777" w:rsidR="009B2C85" w:rsidRPr="0030077F" w:rsidRDefault="009B2C85" w:rsidP="00B25B39">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9B2C85" w14:paraId="3F014202" w14:textId="77777777" w:rsidTr="00B25B39">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E6475A0" w14:textId="77777777" w:rsidR="009B2C85" w:rsidRPr="005078EB" w:rsidRDefault="009B2C85" w:rsidP="00B25B39">
            <w:pPr>
              <w:shd w:val="clear" w:color="auto" w:fill="FFFFFF"/>
              <w:spacing w:before="120"/>
              <w:jc w:val="center"/>
            </w:pPr>
          </w:p>
        </w:tc>
      </w:tr>
      <w:tr w:rsidR="009B2C85" w14:paraId="3CD3DD08" w14:textId="77777777" w:rsidTr="00B25B39">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2E4E1A20" w14:textId="77777777" w:rsidR="009B2C85" w:rsidRPr="006451A1" w:rsidRDefault="009B2C85" w:rsidP="00B25B39">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054CF779" w14:textId="77777777" w:rsidR="009B2C85" w:rsidRPr="00637308" w:rsidRDefault="009B2C85" w:rsidP="00B25B39">
            <w:pPr>
              <w:spacing w:line="276" w:lineRule="auto"/>
              <w:rPr>
                <w:sz w:val="22"/>
                <w:szCs w:val="22"/>
              </w:rPr>
            </w:pPr>
            <w:r w:rsidRPr="00637308">
              <w:rPr>
                <w:sz w:val="22"/>
                <w:szCs w:val="22"/>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74BE991F" w14:textId="77777777" w:rsidR="009B2C85" w:rsidRPr="00637308" w:rsidRDefault="009B2C85" w:rsidP="00B25B39">
            <w:pPr>
              <w:spacing w:line="276" w:lineRule="auto"/>
              <w:jc w:val="center"/>
              <w:rPr>
                <w:sz w:val="22"/>
                <w:szCs w:val="22"/>
              </w:rPr>
            </w:pPr>
            <w:r>
              <w:t>Reabilitarea blocurilor sanitare si constructia instalatiei de stocare a apelor uzate pentru IP gimnaziul Slobozia Dusca din s. Slobozia Dusca, r. Criuleni - Etapa I</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4F0534FE" w14:textId="77777777" w:rsidR="009B2C85" w:rsidRPr="00637308" w:rsidRDefault="009B2C85" w:rsidP="00B25B39">
            <w:pPr>
              <w:shd w:val="clear" w:color="auto" w:fill="FFFFFF" w:themeFill="background1"/>
              <w:spacing w:before="120"/>
              <w:jc w:val="center"/>
              <w:rPr>
                <w:noProof w:val="0"/>
                <w:sz w:val="22"/>
                <w:szCs w:val="22"/>
                <w:lang w:eastAsia="ru-RU"/>
              </w:rPr>
            </w:pPr>
            <w:r>
              <w:rPr>
                <w:rFonts w:eastAsia="Calibri"/>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15CEE27F" w14:textId="77777777" w:rsidR="009B2C85" w:rsidRPr="00386882" w:rsidRDefault="009B2C85" w:rsidP="00B25B39">
            <w:pPr>
              <w:shd w:val="clear" w:color="auto" w:fill="FFFFFF" w:themeFill="background1"/>
              <w:spacing w:before="120"/>
              <w:jc w:val="center"/>
              <w:rPr>
                <w:b/>
                <w:bCs/>
                <w:noProof w:val="0"/>
                <w:sz w:val="22"/>
                <w:szCs w:val="22"/>
                <w:lang w:eastAsia="ru-RU"/>
              </w:rPr>
            </w:pPr>
            <w:r w:rsidRPr="00386882">
              <w:rPr>
                <w:b/>
                <w:bCs/>
              </w:rPr>
              <w:t>1841286,00</w:t>
            </w:r>
          </w:p>
        </w:tc>
      </w:tr>
      <w:tr w:rsidR="009B2C85" w14:paraId="381D13BE" w14:textId="77777777" w:rsidTr="00B25B39">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6D34CE8" w14:textId="77777777" w:rsidR="009B2C85" w:rsidRDefault="009B2C85" w:rsidP="00B25B39">
            <w:pPr>
              <w:shd w:val="clear" w:color="auto" w:fill="FFFFFF"/>
              <w:spacing w:before="120"/>
              <w:jc w:val="center"/>
              <w:rPr>
                <w:sz w:val="20"/>
                <w:szCs w:val="20"/>
              </w:rPr>
            </w:pPr>
            <w:r>
              <w:rPr>
                <w:sz w:val="20"/>
                <w:szCs w:val="20"/>
              </w:rPr>
              <w:t>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133A2152" w14:textId="77777777" w:rsidR="009B2C85" w:rsidRPr="00386882" w:rsidRDefault="009B2C85" w:rsidP="00B25B39">
            <w:pPr>
              <w:shd w:val="clear" w:color="auto" w:fill="FFFFFF"/>
              <w:spacing w:before="120"/>
              <w:jc w:val="center"/>
              <w:rPr>
                <w:b/>
                <w:bCs/>
              </w:rPr>
            </w:pPr>
            <w:r w:rsidRPr="00386882">
              <w:rPr>
                <w:b/>
                <w:bCs/>
              </w:rPr>
              <w:t>1841286,00</w:t>
            </w:r>
          </w:p>
        </w:tc>
      </w:tr>
    </w:tbl>
    <w:p w14:paraId="4E8B2867" w14:textId="77777777" w:rsidR="009B2C85" w:rsidRPr="00286F1E" w:rsidRDefault="009B2C85" w:rsidP="009B2C85">
      <w:pPr>
        <w:pStyle w:val="a"/>
        <w:numPr>
          <w:ilvl w:val="0"/>
          <w:numId w:val="14"/>
        </w:numPr>
        <w:shd w:val="clear" w:color="auto" w:fill="FFFFFF" w:themeFill="background1"/>
        <w:tabs>
          <w:tab w:val="right" w:pos="426"/>
        </w:tabs>
        <w:spacing w:before="120"/>
        <w:ind w:left="502"/>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4B99E317" w14:textId="77777777" w:rsidR="009B2C85" w:rsidRPr="00FF430B" w:rsidRDefault="009B2C85" w:rsidP="009B2C85">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9A9C3DE" w14:textId="77777777" w:rsidR="009B2C85" w:rsidRDefault="009B2C85" w:rsidP="009B2C85">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30CC05AC" w14:textId="77777777" w:rsidR="009B2C85" w:rsidRPr="00FF430B" w:rsidRDefault="009B2C85" w:rsidP="009B2C85">
      <w:pPr>
        <w:numPr>
          <w:ilvl w:val="0"/>
          <w:numId w:val="13"/>
        </w:numPr>
        <w:shd w:val="clear" w:color="auto" w:fill="FFFFFF" w:themeFill="background1"/>
        <w:tabs>
          <w:tab w:val="right" w:pos="426"/>
        </w:tabs>
        <w:rPr>
          <w:lang w:eastAsia="ru-RU"/>
        </w:rPr>
      </w:pPr>
      <w:r w:rsidRPr="00FF430B">
        <w:rPr>
          <w:lang w:eastAsia="ru-RU"/>
        </w:rPr>
        <w:t>Pentru un singur lot;</w:t>
      </w:r>
    </w:p>
    <w:p w14:paraId="1E027226" w14:textId="77777777" w:rsidR="009B2C85" w:rsidRPr="00350007" w:rsidRDefault="009B2C85" w:rsidP="009B2C85">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EE1ED66" w14:textId="77777777" w:rsidR="009B2C85" w:rsidRPr="00B12A0D" w:rsidRDefault="009B2C85" w:rsidP="009B2C85">
      <w:pPr>
        <w:pStyle w:val="a"/>
        <w:numPr>
          <w:ilvl w:val="0"/>
          <w:numId w:val="14"/>
        </w:numPr>
        <w:shd w:val="clear" w:color="auto" w:fill="FFFFFF"/>
        <w:ind w:left="502"/>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
    <w:p w14:paraId="1C5D5AD7" w14:textId="77777777" w:rsidR="009B2C85" w:rsidRPr="003E2F34" w:rsidRDefault="009B2C85" w:rsidP="009B2C85">
      <w:pPr>
        <w:pStyle w:val="a"/>
        <w:numPr>
          <w:ilvl w:val="0"/>
          <w:numId w:val="0"/>
        </w:numPr>
        <w:shd w:val="clear" w:color="auto" w:fill="FFFFFF"/>
        <w:ind w:left="1080"/>
        <w:rPr>
          <w:b/>
          <w:highlight w:val="yellow"/>
          <w:lang w:eastAsia="ru-RU"/>
        </w:rPr>
      </w:pP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r>
        <w:rPr>
          <w:b/>
          <w:u w:val="single"/>
          <w:lang w:eastAsia="ru-RU"/>
        </w:rPr>
        <w:t xml:space="preserve">de </w:t>
      </w:r>
      <w:proofErr w:type="spellStart"/>
      <w:r>
        <w:rPr>
          <w:b/>
          <w:u w:val="single"/>
          <w:lang w:eastAsia="ru-RU"/>
        </w:rPr>
        <w:t>pînă</w:t>
      </w:r>
      <w:proofErr w:type="spellEnd"/>
      <w:r>
        <w:rPr>
          <w:b/>
          <w:u w:val="single"/>
          <w:lang w:eastAsia="ru-RU"/>
        </w:rPr>
        <w:t xml:space="preserve"> la 31.08.2026</w:t>
      </w:r>
    </w:p>
    <w:p w14:paraId="4472BC74" w14:textId="77777777" w:rsidR="009B2C85" w:rsidRPr="0079594C" w:rsidRDefault="009B2C85" w:rsidP="009B2C85">
      <w:pPr>
        <w:pStyle w:val="a"/>
        <w:numPr>
          <w:ilvl w:val="0"/>
          <w:numId w:val="14"/>
        </w:numPr>
        <w:shd w:val="clear" w:color="auto" w:fill="FFFFFF"/>
        <w:ind w:left="502"/>
        <w:rPr>
          <w:b/>
          <w:lang w:eastAsia="ru-RU"/>
        </w:rPr>
      </w:pPr>
      <w:proofErr w:type="spellStart"/>
      <w:r w:rsidRPr="0079594C">
        <w:rPr>
          <w:b/>
          <w:lang w:eastAsia="ru-RU"/>
        </w:rPr>
        <w:t>Termenul</w:t>
      </w:r>
      <w:proofErr w:type="spellEnd"/>
      <w:r w:rsidRPr="0079594C">
        <w:rPr>
          <w:b/>
          <w:lang w:eastAsia="ru-RU"/>
        </w:rPr>
        <w:t xml:space="preserve"> de </w:t>
      </w:r>
      <w:proofErr w:type="spellStart"/>
      <w:r w:rsidRPr="0079594C">
        <w:rPr>
          <w:b/>
          <w:lang w:eastAsia="ru-RU"/>
        </w:rPr>
        <w:t>valabilitate</w:t>
      </w:r>
      <w:proofErr w:type="spellEnd"/>
      <w:r w:rsidRPr="0079594C">
        <w:rPr>
          <w:b/>
          <w:lang w:eastAsia="ru-RU"/>
        </w:rPr>
        <w:t xml:space="preserve"> a </w:t>
      </w:r>
      <w:proofErr w:type="spellStart"/>
      <w:r w:rsidRPr="0079594C">
        <w:rPr>
          <w:b/>
          <w:lang w:eastAsia="ru-RU"/>
        </w:rPr>
        <w:t>contractului</w:t>
      </w:r>
      <w:proofErr w:type="spellEnd"/>
      <w:r w:rsidRPr="0079594C">
        <w:rPr>
          <w:b/>
          <w:lang w:eastAsia="ru-RU"/>
        </w:rPr>
        <w:t xml:space="preserve">: </w:t>
      </w:r>
      <w:r>
        <w:rPr>
          <w:b/>
          <w:lang w:eastAsia="ru-RU"/>
        </w:rPr>
        <w:t>01.09</w:t>
      </w:r>
      <w:r w:rsidRPr="0079594C">
        <w:rPr>
          <w:b/>
          <w:lang w:eastAsia="ru-RU"/>
        </w:rPr>
        <w:t>.202</w:t>
      </w:r>
      <w:r>
        <w:rPr>
          <w:b/>
          <w:lang w:eastAsia="ru-RU"/>
        </w:rPr>
        <w:t>6</w:t>
      </w:r>
    </w:p>
    <w:p w14:paraId="00B47986" w14:textId="77777777" w:rsidR="009B2C85" w:rsidRPr="00FF430B" w:rsidRDefault="009B2C85" w:rsidP="009B2C85">
      <w:pPr>
        <w:numPr>
          <w:ilvl w:val="0"/>
          <w:numId w:val="14"/>
        </w:numPr>
        <w:tabs>
          <w:tab w:val="right" w:pos="426"/>
        </w:tabs>
        <w:spacing w:before="120"/>
        <w:ind w:left="502"/>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26A6B2D1" w14:textId="77777777" w:rsidR="009B2C85" w:rsidRPr="00FF430B" w:rsidRDefault="009B2C85" w:rsidP="009B2C85">
      <w:pPr>
        <w:numPr>
          <w:ilvl w:val="0"/>
          <w:numId w:val="14"/>
        </w:numPr>
        <w:shd w:val="clear" w:color="auto" w:fill="FFFFFF" w:themeFill="background1"/>
        <w:tabs>
          <w:tab w:val="right" w:pos="426"/>
        </w:tabs>
        <w:spacing w:before="120"/>
        <w:ind w:left="502"/>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426CB0D" w14:textId="77777777" w:rsidR="009B2C85" w:rsidRDefault="009B2C85" w:rsidP="009B2C85">
      <w:pPr>
        <w:numPr>
          <w:ilvl w:val="0"/>
          <w:numId w:val="14"/>
        </w:numPr>
        <w:shd w:val="clear" w:color="auto" w:fill="FFFFFF" w:themeFill="background1"/>
        <w:tabs>
          <w:tab w:val="right" w:pos="426"/>
        </w:tabs>
        <w:spacing w:before="120"/>
        <w:ind w:left="50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F488FDF" w14:textId="77777777" w:rsidR="009B2C85" w:rsidRDefault="009B2C85" w:rsidP="009B2C85">
      <w:pPr>
        <w:shd w:val="clear" w:color="auto" w:fill="FFFFFF" w:themeFill="background1"/>
        <w:tabs>
          <w:tab w:val="right" w:pos="426"/>
        </w:tabs>
        <w:spacing w:before="120"/>
        <w:rPr>
          <w:b/>
          <w:lang w:eastAsia="ru-RU"/>
        </w:rPr>
      </w:pPr>
    </w:p>
    <w:tbl>
      <w:tblPr>
        <w:tblStyle w:val="TableNormal"/>
        <w:tblW w:w="9376"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418"/>
      </w:tblGrid>
      <w:tr w:rsidR="009B2C85" w:rsidRPr="007406FF" w14:paraId="6C2B5C1F" w14:textId="77777777" w:rsidTr="00B25B39">
        <w:trPr>
          <w:trHeight w:val="700"/>
        </w:trPr>
        <w:tc>
          <w:tcPr>
            <w:tcW w:w="572" w:type="dxa"/>
            <w:shd w:val="clear" w:color="auto" w:fill="D9D9D9"/>
          </w:tcPr>
          <w:p w14:paraId="5DC42D96" w14:textId="77777777" w:rsidR="009B2C85" w:rsidRPr="007406FF" w:rsidRDefault="009B2C85" w:rsidP="00B25B39">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4A15A996" w14:textId="77777777" w:rsidR="009B2C85" w:rsidRPr="007406FF" w:rsidRDefault="009B2C85" w:rsidP="00B25B39">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C17AE05" w14:textId="77777777" w:rsidR="009B2C85" w:rsidRPr="007406FF" w:rsidRDefault="009B2C85" w:rsidP="00B25B39">
            <w:pPr>
              <w:pStyle w:val="TableParagraph"/>
              <w:spacing w:before="116"/>
              <w:ind w:left="105" w:right="275"/>
              <w:rPr>
                <w:b/>
                <w:sz w:val="18"/>
                <w:szCs w:val="18"/>
              </w:rPr>
            </w:pPr>
            <w:r w:rsidRPr="007406FF">
              <w:rPr>
                <w:b/>
                <w:sz w:val="18"/>
                <w:szCs w:val="18"/>
              </w:rPr>
              <w:t>Mod de demonstrare a îndeplinirii criteriului/cerinței:</w:t>
            </w:r>
          </w:p>
        </w:tc>
        <w:tc>
          <w:tcPr>
            <w:tcW w:w="1418" w:type="dxa"/>
            <w:shd w:val="clear" w:color="auto" w:fill="D9D9D9"/>
          </w:tcPr>
          <w:p w14:paraId="737BB713" w14:textId="77777777" w:rsidR="009B2C85" w:rsidRPr="007406FF" w:rsidRDefault="009B2C85" w:rsidP="00B25B39">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9B2C85" w:rsidRPr="007406FF" w14:paraId="2BE29BEF" w14:textId="77777777" w:rsidTr="00B25B39">
        <w:trPr>
          <w:trHeight w:val="802"/>
        </w:trPr>
        <w:tc>
          <w:tcPr>
            <w:tcW w:w="572" w:type="dxa"/>
            <w:shd w:val="clear" w:color="auto" w:fill="FFFFFF" w:themeFill="background1"/>
          </w:tcPr>
          <w:p w14:paraId="5679F3CB" w14:textId="77777777" w:rsidR="009B2C85" w:rsidRPr="0091687A" w:rsidRDefault="009B2C85" w:rsidP="00B25B39">
            <w:pPr>
              <w:pStyle w:val="TableParagraph"/>
              <w:spacing w:before="103"/>
              <w:ind w:left="105"/>
              <w:rPr>
                <w:color w:val="000000" w:themeColor="text1"/>
              </w:rPr>
            </w:pPr>
            <w:r w:rsidRPr="0091687A">
              <w:rPr>
                <w:b/>
                <w:iCs/>
                <w:color w:val="000000" w:themeColor="text1"/>
                <w:sz w:val="20"/>
                <w:szCs w:val="20"/>
              </w:rPr>
              <w:t>1</w:t>
            </w:r>
          </w:p>
        </w:tc>
        <w:tc>
          <w:tcPr>
            <w:tcW w:w="3417" w:type="dxa"/>
            <w:shd w:val="clear" w:color="auto" w:fill="FFFFFF" w:themeFill="background1"/>
          </w:tcPr>
          <w:p w14:paraId="1F8A8731" w14:textId="77777777" w:rsidR="009B2C85" w:rsidRPr="0091687A" w:rsidRDefault="009B2C85" w:rsidP="00B25B39">
            <w:pPr>
              <w:pStyle w:val="TableParagraph"/>
              <w:spacing w:before="103"/>
              <w:ind w:left="109"/>
              <w:rPr>
                <w:color w:val="000000" w:themeColor="text1"/>
              </w:rPr>
            </w:pPr>
            <w:r w:rsidRPr="0091687A">
              <w:rPr>
                <w:b/>
                <w:bCs/>
                <w:color w:val="000000" w:themeColor="text1"/>
              </w:rPr>
              <w:t xml:space="preserve">PROPUNEREA FINANCIARĂ </w:t>
            </w:r>
          </w:p>
        </w:tc>
        <w:tc>
          <w:tcPr>
            <w:tcW w:w="3969" w:type="dxa"/>
            <w:shd w:val="clear" w:color="auto" w:fill="FFFFFF" w:themeFill="background1"/>
          </w:tcPr>
          <w:p w14:paraId="2071317A" w14:textId="77777777" w:rsidR="009B2C85" w:rsidRPr="0091687A" w:rsidRDefault="009B2C85" w:rsidP="00B25B39">
            <w:pPr>
              <w:pStyle w:val="TableParagraph"/>
              <w:spacing w:before="105" w:line="237" w:lineRule="auto"/>
              <w:ind w:left="105" w:right="684"/>
              <w:rPr>
                <w:color w:val="000000" w:themeColor="text1"/>
              </w:rPr>
            </w:pPr>
            <w:r w:rsidRPr="0091687A">
              <w:rPr>
                <w:color w:val="000000" w:themeColor="text1"/>
              </w:rPr>
              <w:t>Formularul ofertă</w:t>
            </w:r>
            <w:r w:rsidRPr="0091687A">
              <w:rPr>
                <w:color w:val="000000" w:themeColor="text1"/>
                <w:spacing w:val="-8"/>
              </w:rPr>
              <w:t xml:space="preserve"> </w:t>
            </w: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3183E485" w14:textId="77777777" w:rsidR="009B2C85" w:rsidRPr="0091687A" w:rsidRDefault="009B2C85" w:rsidP="00B25B39">
            <w:pPr>
              <w:pStyle w:val="TableParagraph"/>
              <w:spacing w:before="103"/>
              <w:ind w:left="105"/>
              <w:rPr>
                <w:color w:val="000000" w:themeColor="text1"/>
              </w:rPr>
            </w:pPr>
            <w:r w:rsidRPr="0091687A">
              <w:rPr>
                <w:b/>
                <w:iCs/>
                <w:color w:val="000000" w:themeColor="text1"/>
                <w:sz w:val="20"/>
                <w:szCs w:val="20"/>
                <w:lang w:val="en-US"/>
              </w:rPr>
              <w:t>obligator</w:t>
            </w:r>
          </w:p>
        </w:tc>
      </w:tr>
      <w:tr w:rsidR="009B2C85" w:rsidRPr="007406FF" w14:paraId="235E87B1" w14:textId="77777777" w:rsidTr="00B25B39">
        <w:trPr>
          <w:trHeight w:val="575"/>
        </w:trPr>
        <w:tc>
          <w:tcPr>
            <w:tcW w:w="572" w:type="dxa"/>
            <w:shd w:val="clear" w:color="auto" w:fill="FFFFFF" w:themeFill="background1"/>
          </w:tcPr>
          <w:p w14:paraId="2F84DC98" w14:textId="77777777" w:rsidR="009B2C85" w:rsidRPr="0091687A" w:rsidRDefault="009B2C85" w:rsidP="00B25B39">
            <w:pPr>
              <w:pStyle w:val="TableParagraph"/>
              <w:spacing w:before="103"/>
              <w:ind w:left="105"/>
              <w:rPr>
                <w:color w:val="000000" w:themeColor="text1"/>
              </w:rPr>
            </w:pPr>
            <w:r w:rsidRPr="0091687A">
              <w:rPr>
                <w:b/>
                <w:iCs/>
                <w:color w:val="000000" w:themeColor="text1"/>
                <w:sz w:val="20"/>
                <w:szCs w:val="20"/>
                <w:lang w:val="en-US"/>
              </w:rPr>
              <w:t>2</w:t>
            </w:r>
          </w:p>
        </w:tc>
        <w:tc>
          <w:tcPr>
            <w:tcW w:w="3417" w:type="dxa"/>
            <w:shd w:val="clear" w:color="auto" w:fill="FFFFFF" w:themeFill="background1"/>
          </w:tcPr>
          <w:p w14:paraId="170F729C" w14:textId="77777777" w:rsidR="009B2C85" w:rsidRPr="0091687A" w:rsidRDefault="009B2C85" w:rsidP="00B25B39">
            <w:pPr>
              <w:pStyle w:val="TableParagraph"/>
              <w:spacing w:before="103"/>
              <w:ind w:left="109"/>
              <w:rPr>
                <w:color w:val="000000" w:themeColor="text1"/>
              </w:rPr>
            </w:pPr>
            <w:r w:rsidRPr="0091687A">
              <w:rPr>
                <w:b/>
                <w:bCs/>
                <w:color w:val="000000" w:themeColor="text1"/>
              </w:rPr>
              <w:t xml:space="preserve">PROPUNEREA TEHNICĂ </w:t>
            </w:r>
          </w:p>
        </w:tc>
        <w:tc>
          <w:tcPr>
            <w:tcW w:w="3969" w:type="dxa"/>
            <w:shd w:val="clear" w:color="auto" w:fill="FFFFFF" w:themeFill="background1"/>
          </w:tcPr>
          <w:p w14:paraId="46AC97C6" w14:textId="77777777" w:rsidR="009B2C85" w:rsidRPr="0091687A" w:rsidRDefault="009B2C85" w:rsidP="00B25B39">
            <w:pPr>
              <w:pStyle w:val="TableParagraph"/>
              <w:spacing w:before="99" w:line="237" w:lineRule="auto"/>
              <w:ind w:left="110" w:right="838"/>
              <w:rPr>
                <w:color w:val="000000" w:themeColor="text1"/>
              </w:rPr>
            </w:pPr>
            <w:r w:rsidRPr="0091687A">
              <w:rPr>
                <w:color w:val="000000" w:themeColor="text1"/>
              </w:rPr>
              <w:t xml:space="preserve">Deviz de cheltuieli </w:t>
            </w:r>
          </w:p>
          <w:p w14:paraId="66475D3F" w14:textId="77777777" w:rsidR="009B2C85" w:rsidRPr="0091687A" w:rsidRDefault="009B2C85" w:rsidP="00B25B39">
            <w:pPr>
              <w:pStyle w:val="TableParagraph"/>
              <w:spacing w:before="105" w:line="237" w:lineRule="auto"/>
              <w:ind w:left="105" w:right="275"/>
              <w:rPr>
                <w:color w:val="000000" w:themeColor="text1"/>
              </w:rPr>
            </w:pP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5AD11D51" w14:textId="77777777" w:rsidR="009B2C85" w:rsidRPr="0091687A" w:rsidRDefault="009B2C85" w:rsidP="00B25B39">
            <w:pPr>
              <w:pStyle w:val="TableParagraph"/>
              <w:spacing w:before="103"/>
              <w:ind w:left="105"/>
              <w:rPr>
                <w:color w:val="000000" w:themeColor="text1"/>
              </w:rPr>
            </w:pPr>
            <w:r w:rsidRPr="0091687A">
              <w:rPr>
                <w:b/>
                <w:iCs/>
                <w:color w:val="000000" w:themeColor="text1"/>
                <w:sz w:val="20"/>
                <w:szCs w:val="20"/>
                <w:lang w:val="en-US"/>
              </w:rPr>
              <w:t>obligator</w:t>
            </w:r>
          </w:p>
        </w:tc>
      </w:tr>
      <w:tr w:rsidR="009B2C85" w:rsidRPr="007406FF" w14:paraId="6C472954" w14:textId="77777777" w:rsidTr="00B25B39">
        <w:trPr>
          <w:trHeight w:val="627"/>
        </w:trPr>
        <w:tc>
          <w:tcPr>
            <w:tcW w:w="572" w:type="dxa"/>
            <w:shd w:val="clear" w:color="auto" w:fill="FFFFFF" w:themeFill="background1"/>
          </w:tcPr>
          <w:p w14:paraId="7C884DEA"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3</w:t>
            </w:r>
          </w:p>
        </w:tc>
        <w:tc>
          <w:tcPr>
            <w:tcW w:w="3417" w:type="dxa"/>
            <w:shd w:val="clear" w:color="auto" w:fill="FFFFFF" w:themeFill="background1"/>
          </w:tcPr>
          <w:p w14:paraId="14220831" w14:textId="77777777" w:rsidR="009B2C85" w:rsidRPr="0091687A" w:rsidRDefault="009B2C85" w:rsidP="00B25B39">
            <w:pPr>
              <w:pStyle w:val="TableParagraph"/>
              <w:spacing w:before="108"/>
              <w:ind w:left="109"/>
              <w:rPr>
                <w:color w:val="000000" w:themeColor="text1"/>
              </w:rPr>
            </w:pPr>
            <w:r w:rsidRPr="0091687A">
              <w:rPr>
                <w:b/>
                <w:bCs/>
                <w:color w:val="000000" w:themeColor="text1"/>
              </w:rPr>
              <w:t>DUAE</w:t>
            </w:r>
          </w:p>
        </w:tc>
        <w:tc>
          <w:tcPr>
            <w:tcW w:w="3969" w:type="dxa"/>
            <w:shd w:val="clear" w:color="auto" w:fill="FFFFFF" w:themeFill="background1"/>
          </w:tcPr>
          <w:p w14:paraId="78A0EEC7" w14:textId="77777777" w:rsidR="009B2C85" w:rsidRPr="0091687A" w:rsidRDefault="009B2C85" w:rsidP="00B25B39">
            <w:pPr>
              <w:pStyle w:val="TableParagraph"/>
              <w:spacing w:before="108"/>
              <w:ind w:left="105" w:right="275"/>
              <w:rPr>
                <w:color w:val="000000" w:themeColor="text1"/>
              </w:rPr>
            </w:pPr>
            <w:r w:rsidRPr="0091687A">
              <w:rPr>
                <w:color w:val="000000" w:themeColor="text1"/>
              </w:rPr>
              <w:t>Semnat electronic de către operatorul</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50F54439"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obligator</w:t>
            </w:r>
          </w:p>
        </w:tc>
      </w:tr>
      <w:tr w:rsidR="009B2C85" w:rsidRPr="007406FF" w14:paraId="6E277646" w14:textId="77777777" w:rsidTr="00B25B39">
        <w:trPr>
          <w:trHeight w:val="627"/>
        </w:trPr>
        <w:tc>
          <w:tcPr>
            <w:tcW w:w="572" w:type="dxa"/>
            <w:shd w:val="clear" w:color="auto" w:fill="FFFFFF" w:themeFill="background1"/>
          </w:tcPr>
          <w:p w14:paraId="01096791"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4</w:t>
            </w:r>
          </w:p>
        </w:tc>
        <w:tc>
          <w:tcPr>
            <w:tcW w:w="3417" w:type="dxa"/>
            <w:shd w:val="clear" w:color="auto" w:fill="FFFFFF" w:themeFill="background1"/>
          </w:tcPr>
          <w:p w14:paraId="60D6D674" w14:textId="77777777" w:rsidR="009B2C85" w:rsidRPr="0091687A" w:rsidRDefault="009B2C85" w:rsidP="00B25B39">
            <w:pPr>
              <w:pStyle w:val="TableParagraph"/>
              <w:spacing w:before="108"/>
              <w:ind w:left="109"/>
              <w:rPr>
                <w:color w:val="000000" w:themeColor="text1"/>
              </w:rPr>
            </w:pPr>
            <w:r w:rsidRPr="0091687A">
              <w:rPr>
                <w:b/>
                <w:bCs/>
                <w:color w:val="000000" w:themeColor="text1"/>
              </w:rPr>
              <w:t>CERERE DE PARTICIPARE</w:t>
            </w:r>
          </w:p>
        </w:tc>
        <w:tc>
          <w:tcPr>
            <w:tcW w:w="3969" w:type="dxa"/>
            <w:shd w:val="clear" w:color="auto" w:fill="FFFFFF" w:themeFill="background1"/>
          </w:tcPr>
          <w:p w14:paraId="2CEE0380" w14:textId="77777777" w:rsidR="009B2C85" w:rsidRPr="0091687A" w:rsidRDefault="009B2C85" w:rsidP="00B25B39">
            <w:pPr>
              <w:pStyle w:val="TableParagraph"/>
              <w:spacing w:before="108"/>
              <w:ind w:left="105" w:right="275"/>
              <w:rPr>
                <w:color w:val="000000" w:themeColor="text1"/>
              </w:rPr>
            </w:pPr>
            <w:r w:rsidRPr="0091687A">
              <w:rPr>
                <w:color w:val="000000" w:themeColor="text1"/>
              </w:rPr>
              <w:t xml:space="preserve">Anexa </w:t>
            </w:r>
            <w:r>
              <w:rPr>
                <w:color w:val="000000" w:themeColor="text1"/>
              </w:rPr>
              <w:t>7</w:t>
            </w:r>
            <w:r w:rsidRPr="0091687A">
              <w:rPr>
                <w:color w:val="000000" w:themeColor="text1"/>
              </w:rPr>
              <w:t xml:space="preserve"> Semnat electronic de către operatorul</w:t>
            </w:r>
            <w:r w:rsidRPr="0091687A">
              <w:rPr>
                <w:color w:val="000000" w:themeColor="text1"/>
                <w:spacing w:val="-53"/>
              </w:rPr>
              <w:t xml:space="preserve"> </w:t>
            </w:r>
            <w:r>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4208FEE5"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obligator</w:t>
            </w:r>
          </w:p>
        </w:tc>
      </w:tr>
      <w:tr w:rsidR="009B2C85" w:rsidRPr="007406FF" w14:paraId="648E2EC0" w14:textId="77777777" w:rsidTr="00B25B39">
        <w:trPr>
          <w:trHeight w:val="627"/>
        </w:trPr>
        <w:tc>
          <w:tcPr>
            <w:tcW w:w="572" w:type="dxa"/>
            <w:shd w:val="clear" w:color="auto" w:fill="FFFFFF" w:themeFill="background1"/>
          </w:tcPr>
          <w:p w14:paraId="7AF14886"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5</w:t>
            </w:r>
          </w:p>
        </w:tc>
        <w:tc>
          <w:tcPr>
            <w:tcW w:w="3417" w:type="dxa"/>
            <w:shd w:val="clear" w:color="auto" w:fill="FFFFFF" w:themeFill="background1"/>
          </w:tcPr>
          <w:p w14:paraId="15782881" w14:textId="77777777" w:rsidR="009B2C85" w:rsidRPr="0091687A" w:rsidRDefault="009B2C85" w:rsidP="00B25B39">
            <w:pPr>
              <w:pStyle w:val="TableParagraph"/>
              <w:spacing w:before="108"/>
              <w:ind w:left="109"/>
              <w:rPr>
                <w:color w:val="000000" w:themeColor="text1"/>
              </w:rPr>
            </w:pPr>
            <w:r w:rsidRPr="0091687A">
              <w:rPr>
                <w:b/>
                <w:bCs/>
                <w:color w:val="000000" w:themeColor="text1"/>
              </w:rPr>
              <w:t xml:space="preserve">DECLARAȚIE PRIVIND VALABILITATEA OFERTELOR </w:t>
            </w:r>
          </w:p>
        </w:tc>
        <w:tc>
          <w:tcPr>
            <w:tcW w:w="3969" w:type="dxa"/>
            <w:shd w:val="clear" w:color="auto" w:fill="FFFFFF" w:themeFill="background1"/>
          </w:tcPr>
          <w:p w14:paraId="3DB69F07" w14:textId="77777777" w:rsidR="009B2C85" w:rsidRPr="0091687A" w:rsidRDefault="009B2C85" w:rsidP="00B25B39">
            <w:pPr>
              <w:pStyle w:val="TableParagraph"/>
              <w:spacing w:before="108"/>
              <w:ind w:left="105" w:right="275"/>
              <w:rPr>
                <w:color w:val="000000" w:themeColor="text1"/>
              </w:rPr>
            </w:pPr>
            <w:r w:rsidRPr="0091687A">
              <w:rPr>
                <w:color w:val="000000" w:themeColor="text1"/>
              </w:rPr>
              <w:t xml:space="preserve">Anexa </w:t>
            </w:r>
            <w:r>
              <w:rPr>
                <w:color w:val="000000" w:themeColor="text1"/>
              </w:rPr>
              <w:t>8</w:t>
            </w:r>
            <w:r w:rsidRPr="0091687A">
              <w:rPr>
                <w:color w:val="000000" w:themeColor="text1"/>
              </w:rPr>
              <w:t xml:space="preserve"> Semnat electronic de către operatorul</w:t>
            </w:r>
            <w:r>
              <w:rPr>
                <w:color w:val="000000" w:themeColor="text1"/>
              </w:rPr>
              <w:t xml:space="preserve"> </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21FF91EE" w14:textId="77777777" w:rsidR="009B2C85" w:rsidRPr="0091687A" w:rsidRDefault="009B2C85" w:rsidP="00B25B39">
            <w:pPr>
              <w:pStyle w:val="TableParagraph"/>
              <w:spacing w:before="108"/>
              <w:ind w:left="105"/>
              <w:rPr>
                <w:color w:val="000000" w:themeColor="text1"/>
              </w:rPr>
            </w:pPr>
            <w:r w:rsidRPr="0091687A">
              <w:rPr>
                <w:b/>
                <w:iCs/>
                <w:color w:val="000000" w:themeColor="text1"/>
                <w:sz w:val="20"/>
                <w:szCs w:val="20"/>
                <w:lang w:val="en-US"/>
              </w:rPr>
              <w:t>obligator</w:t>
            </w:r>
          </w:p>
        </w:tc>
      </w:tr>
      <w:tr w:rsidR="009B2C85" w:rsidRPr="007406FF" w14:paraId="31CCB336" w14:textId="77777777" w:rsidTr="00B25B39">
        <w:trPr>
          <w:trHeight w:val="518"/>
        </w:trPr>
        <w:tc>
          <w:tcPr>
            <w:tcW w:w="9376" w:type="dxa"/>
            <w:gridSpan w:val="4"/>
            <w:shd w:val="clear" w:color="auto" w:fill="FFFFFF" w:themeFill="background1"/>
          </w:tcPr>
          <w:p w14:paraId="3DA46D0B" w14:textId="77777777" w:rsidR="009B2C85" w:rsidRPr="0091687A" w:rsidRDefault="009B2C85" w:rsidP="00B25B39">
            <w:pPr>
              <w:pStyle w:val="TableParagraph"/>
              <w:spacing w:before="103"/>
              <w:ind w:left="2298" w:right="4167" w:firstLine="284"/>
              <w:jc w:val="center"/>
              <w:rPr>
                <w:b/>
                <w:color w:val="000000" w:themeColor="text1"/>
              </w:rPr>
            </w:pPr>
            <w:r w:rsidRPr="0091687A">
              <w:rPr>
                <w:b/>
                <w:color w:val="000000" w:themeColor="text1"/>
              </w:rPr>
              <w:t>INCLUSIV,</w:t>
            </w:r>
          </w:p>
          <w:p w14:paraId="67F80B0C" w14:textId="77777777" w:rsidR="009B2C85" w:rsidRPr="0091687A" w:rsidRDefault="009B2C85" w:rsidP="00B25B39">
            <w:pPr>
              <w:pStyle w:val="TableParagraph"/>
              <w:spacing w:before="103"/>
              <w:ind w:left="1589" w:right="2599"/>
              <w:jc w:val="center"/>
              <w:rPr>
                <w:b/>
                <w:color w:val="000000" w:themeColor="text1"/>
              </w:rPr>
            </w:pPr>
            <w:r w:rsidRPr="0091687A">
              <w:rPr>
                <w:b/>
                <w:color w:val="000000" w:themeColor="text1"/>
              </w:rPr>
              <w:t xml:space="preserve">          documente suplimentare la oferta</w:t>
            </w:r>
          </w:p>
        </w:tc>
      </w:tr>
      <w:tr w:rsidR="009B2C85" w:rsidRPr="007406FF" w14:paraId="5F7F38B9" w14:textId="77777777" w:rsidTr="00B25B39">
        <w:trPr>
          <w:trHeight w:val="559"/>
        </w:trPr>
        <w:tc>
          <w:tcPr>
            <w:tcW w:w="572" w:type="dxa"/>
            <w:shd w:val="clear" w:color="auto" w:fill="FFFFFF" w:themeFill="background1"/>
          </w:tcPr>
          <w:p w14:paraId="1503EF05" w14:textId="77777777" w:rsidR="009B2C85" w:rsidRPr="0091687A" w:rsidRDefault="009B2C85" w:rsidP="00B25B39">
            <w:pPr>
              <w:pStyle w:val="TableParagraph"/>
              <w:spacing w:before="103"/>
              <w:ind w:left="105"/>
              <w:rPr>
                <w:color w:val="000000" w:themeColor="text1"/>
                <w:sz w:val="20"/>
                <w:szCs w:val="20"/>
              </w:rPr>
            </w:pPr>
            <w:r w:rsidRPr="0091687A">
              <w:rPr>
                <w:color w:val="000000" w:themeColor="text1"/>
                <w:sz w:val="20"/>
                <w:szCs w:val="20"/>
              </w:rPr>
              <w:t>7</w:t>
            </w:r>
          </w:p>
        </w:tc>
        <w:tc>
          <w:tcPr>
            <w:tcW w:w="3417" w:type="dxa"/>
            <w:shd w:val="clear" w:color="auto" w:fill="FFFFFF" w:themeFill="background1"/>
          </w:tcPr>
          <w:p w14:paraId="52F54278" w14:textId="77777777" w:rsidR="009B2C85" w:rsidRPr="0091687A" w:rsidRDefault="009B2C85" w:rsidP="00B25B39">
            <w:pPr>
              <w:pStyle w:val="TableParagraph"/>
              <w:spacing w:before="105" w:line="237" w:lineRule="auto"/>
              <w:ind w:left="109" w:right="300"/>
              <w:rPr>
                <w:color w:val="000000" w:themeColor="text1"/>
                <w:sz w:val="20"/>
                <w:szCs w:val="20"/>
              </w:rPr>
            </w:pPr>
            <w:r w:rsidRPr="0091687A">
              <w:rPr>
                <w:color w:val="000000" w:themeColor="text1"/>
                <w:sz w:val="20"/>
                <w:szCs w:val="20"/>
              </w:rPr>
              <w:t>Formularul</w:t>
            </w:r>
            <w:r w:rsidRPr="0091687A">
              <w:rPr>
                <w:color w:val="000000" w:themeColor="text1"/>
                <w:spacing w:val="-13"/>
                <w:sz w:val="20"/>
                <w:szCs w:val="20"/>
              </w:rPr>
              <w:t xml:space="preserve"> </w:t>
            </w:r>
            <w:r w:rsidRPr="0091687A">
              <w:rPr>
                <w:color w:val="000000" w:themeColor="text1"/>
                <w:sz w:val="20"/>
                <w:szCs w:val="20"/>
              </w:rPr>
              <w:t>informație</w:t>
            </w:r>
            <w:r w:rsidRPr="0091687A">
              <w:rPr>
                <w:color w:val="000000" w:themeColor="text1"/>
                <w:spacing w:val="-12"/>
                <w:sz w:val="20"/>
                <w:szCs w:val="20"/>
              </w:rPr>
              <w:t xml:space="preserve"> </w:t>
            </w:r>
            <w:r w:rsidRPr="0091687A">
              <w:rPr>
                <w:color w:val="000000" w:themeColor="text1"/>
                <w:sz w:val="20"/>
                <w:szCs w:val="20"/>
              </w:rPr>
              <w:t xml:space="preserve">despre </w:t>
            </w:r>
            <w:r w:rsidRPr="0091687A">
              <w:rPr>
                <w:color w:val="000000" w:themeColor="text1"/>
                <w:spacing w:val="-2"/>
                <w:sz w:val="20"/>
                <w:szCs w:val="20"/>
              </w:rPr>
              <w:t>ofertant</w:t>
            </w:r>
          </w:p>
        </w:tc>
        <w:tc>
          <w:tcPr>
            <w:tcW w:w="3969" w:type="dxa"/>
            <w:shd w:val="clear" w:color="auto" w:fill="FFFFFF" w:themeFill="background1"/>
          </w:tcPr>
          <w:p w14:paraId="2603E384" w14:textId="77777777" w:rsidR="009B2C85" w:rsidRPr="0091687A" w:rsidRDefault="009B2C85" w:rsidP="00B25B39">
            <w:pPr>
              <w:pStyle w:val="TableParagraph"/>
              <w:spacing w:before="105" w:line="237" w:lineRule="auto"/>
              <w:ind w:left="105" w:right="275"/>
              <w:rPr>
                <w:color w:val="000000" w:themeColor="text1"/>
                <w:sz w:val="20"/>
                <w:szCs w:val="20"/>
              </w:rPr>
            </w:pPr>
            <w:r w:rsidRPr="0091687A">
              <w:rPr>
                <w:color w:val="000000" w:themeColor="text1"/>
                <w:sz w:val="20"/>
                <w:szCs w:val="20"/>
              </w:rPr>
              <w:t>Semnat</w:t>
            </w:r>
            <w:r w:rsidRPr="0091687A">
              <w:rPr>
                <w:color w:val="000000" w:themeColor="text1"/>
                <w:spacing w:val="-7"/>
                <w:sz w:val="20"/>
                <w:szCs w:val="20"/>
              </w:rPr>
              <w:t xml:space="preserve"> </w:t>
            </w:r>
            <w:r w:rsidRPr="0091687A">
              <w:rPr>
                <w:color w:val="000000" w:themeColor="text1"/>
                <w:sz w:val="20"/>
                <w:szCs w:val="20"/>
              </w:rPr>
              <w:t>electronic</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către</w:t>
            </w:r>
            <w:r w:rsidRPr="0091687A">
              <w:rPr>
                <w:color w:val="000000" w:themeColor="text1"/>
                <w:spacing w:val="-6"/>
                <w:sz w:val="20"/>
                <w:szCs w:val="20"/>
              </w:rPr>
              <w:t xml:space="preserve"> </w:t>
            </w:r>
            <w:r w:rsidRPr="0091687A">
              <w:rPr>
                <w:color w:val="000000" w:themeColor="text1"/>
                <w:sz w:val="20"/>
                <w:szCs w:val="20"/>
              </w:rPr>
              <w:t>operatorul</w:t>
            </w:r>
            <w:r w:rsidRPr="0091687A">
              <w:rPr>
                <w:color w:val="000000" w:themeColor="text1"/>
                <w:spacing w:val="1"/>
                <w:sz w:val="20"/>
                <w:szCs w:val="20"/>
              </w:rPr>
              <w:t xml:space="preserve"> </w:t>
            </w:r>
            <w:r w:rsidRPr="0091687A">
              <w:rPr>
                <w:color w:val="000000" w:themeColor="text1"/>
                <w:spacing w:val="-2"/>
                <w:sz w:val="20"/>
                <w:szCs w:val="20"/>
              </w:rPr>
              <w:t>economic</w:t>
            </w:r>
          </w:p>
        </w:tc>
        <w:tc>
          <w:tcPr>
            <w:tcW w:w="1418" w:type="dxa"/>
            <w:shd w:val="clear" w:color="auto" w:fill="FFFFFF" w:themeFill="background1"/>
          </w:tcPr>
          <w:p w14:paraId="7E3C0455" w14:textId="77777777" w:rsidR="009B2C85" w:rsidRPr="0091687A" w:rsidRDefault="009B2C85" w:rsidP="00B25B39">
            <w:pPr>
              <w:pStyle w:val="TableParagraph"/>
              <w:spacing w:before="103"/>
              <w:ind w:left="105"/>
              <w:rPr>
                <w:color w:val="000000" w:themeColor="text1"/>
                <w:sz w:val="20"/>
                <w:szCs w:val="20"/>
              </w:rPr>
            </w:pPr>
            <w:r w:rsidRPr="0091687A">
              <w:rPr>
                <w:color w:val="000000" w:themeColor="text1"/>
                <w:sz w:val="20"/>
                <w:szCs w:val="20"/>
              </w:rPr>
              <w:t>DA</w:t>
            </w:r>
          </w:p>
        </w:tc>
      </w:tr>
      <w:tr w:rsidR="009B2C85" w:rsidRPr="007406FF" w14:paraId="65B3B5F5" w14:textId="77777777" w:rsidTr="00B25B39">
        <w:trPr>
          <w:trHeight w:val="559"/>
        </w:trPr>
        <w:tc>
          <w:tcPr>
            <w:tcW w:w="572" w:type="dxa"/>
            <w:shd w:val="clear" w:color="auto" w:fill="FFFFFF" w:themeFill="background1"/>
          </w:tcPr>
          <w:p w14:paraId="2EAFF730" w14:textId="77777777" w:rsidR="009B2C85" w:rsidRPr="0091687A" w:rsidRDefault="009B2C85" w:rsidP="00B25B39">
            <w:pPr>
              <w:pStyle w:val="TableParagraph"/>
              <w:spacing w:before="103"/>
              <w:ind w:left="105"/>
              <w:rPr>
                <w:color w:val="000000" w:themeColor="text1"/>
                <w:sz w:val="20"/>
                <w:szCs w:val="20"/>
              </w:rPr>
            </w:pPr>
            <w:r w:rsidRPr="0091687A">
              <w:rPr>
                <w:color w:val="000000" w:themeColor="text1"/>
                <w:sz w:val="20"/>
                <w:szCs w:val="20"/>
              </w:rPr>
              <w:t>8</w:t>
            </w:r>
          </w:p>
        </w:tc>
        <w:tc>
          <w:tcPr>
            <w:tcW w:w="3417" w:type="dxa"/>
            <w:shd w:val="clear" w:color="auto" w:fill="FFFFFF" w:themeFill="background1"/>
          </w:tcPr>
          <w:p w14:paraId="2FAAA815" w14:textId="77777777" w:rsidR="009B2C85" w:rsidRPr="0091687A" w:rsidRDefault="009B2C85" w:rsidP="00B25B39">
            <w:pPr>
              <w:pStyle w:val="TableParagraph"/>
              <w:spacing w:before="101"/>
              <w:ind w:left="119" w:right="46"/>
              <w:rPr>
                <w:color w:val="000000" w:themeColor="text1"/>
                <w:sz w:val="20"/>
                <w:szCs w:val="20"/>
              </w:rPr>
            </w:pPr>
            <w:r w:rsidRPr="0091687A">
              <w:rPr>
                <w:color w:val="000000" w:themeColor="text1"/>
                <w:sz w:val="20"/>
                <w:szCs w:val="20"/>
              </w:rPr>
              <w:t>Dovada</w:t>
            </w:r>
            <w:r w:rsidRPr="0091687A">
              <w:rPr>
                <w:color w:val="000000" w:themeColor="text1"/>
                <w:spacing w:val="-13"/>
                <w:sz w:val="20"/>
                <w:szCs w:val="20"/>
              </w:rPr>
              <w:t xml:space="preserve"> </w:t>
            </w:r>
            <w:r w:rsidRPr="0091687A">
              <w:rPr>
                <w:color w:val="000000" w:themeColor="text1"/>
                <w:sz w:val="20"/>
                <w:szCs w:val="20"/>
              </w:rPr>
              <w:t>înregistrării</w:t>
            </w:r>
            <w:r w:rsidRPr="0091687A">
              <w:rPr>
                <w:color w:val="000000" w:themeColor="text1"/>
                <w:spacing w:val="-12"/>
                <w:sz w:val="20"/>
                <w:szCs w:val="20"/>
              </w:rPr>
              <w:t xml:space="preserve"> </w:t>
            </w:r>
            <w:r w:rsidRPr="0091687A">
              <w:rPr>
                <w:color w:val="000000" w:themeColor="text1"/>
                <w:sz w:val="20"/>
                <w:szCs w:val="20"/>
              </w:rPr>
              <w:t>persoanei</w:t>
            </w:r>
            <w:r w:rsidRPr="0091687A">
              <w:rPr>
                <w:color w:val="000000" w:themeColor="text1"/>
                <w:spacing w:val="-13"/>
                <w:sz w:val="20"/>
                <w:szCs w:val="20"/>
              </w:rPr>
              <w:t xml:space="preserve"> </w:t>
            </w:r>
            <w:r w:rsidRPr="0091687A">
              <w:rPr>
                <w:color w:val="000000" w:themeColor="text1"/>
                <w:sz w:val="20"/>
                <w:szCs w:val="20"/>
              </w:rPr>
              <w:t>juridice, în conformitate cu prevederile legale</w:t>
            </w:r>
          </w:p>
          <w:p w14:paraId="40FEF795" w14:textId="77777777" w:rsidR="009B2C85" w:rsidRPr="0091687A" w:rsidRDefault="009B2C85" w:rsidP="00B25B39">
            <w:pPr>
              <w:pStyle w:val="TableParagraph"/>
              <w:spacing w:before="105" w:line="237" w:lineRule="auto"/>
              <w:ind w:left="109" w:right="300"/>
              <w:rPr>
                <w:color w:val="000000" w:themeColor="text1"/>
                <w:sz w:val="20"/>
                <w:szCs w:val="20"/>
              </w:rPr>
            </w:pPr>
            <w:r w:rsidRPr="0091687A">
              <w:rPr>
                <w:color w:val="000000" w:themeColor="text1"/>
                <w:sz w:val="20"/>
                <w:szCs w:val="20"/>
              </w:rPr>
              <w:t>Extras</w:t>
            </w:r>
            <w:r w:rsidRPr="0091687A">
              <w:rPr>
                <w:color w:val="000000" w:themeColor="text1"/>
                <w:spacing w:val="-5"/>
                <w:sz w:val="20"/>
                <w:szCs w:val="20"/>
              </w:rPr>
              <w:t xml:space="preserve"> </w:t>
            </w:r>
            <w:r w:rsidRPr="0091687A">
              <w:rPr>
                <w:color w:val="000000" w:themeColor="text1"/>
                <w:sz w:val="20"/>
                <w:szCs w:val="20"/>
              </w:rPr>
              <w:t>din</w:t>
            </w:r>
            <w:r w:rsidRPr="0091687A">
              <w:rPr>
                <w:color w:val="000000" w:themeColor="text1"/>
                <w:spacing w:val="-5"/>
                <w:sz w:val="20"/>
                <w:szCs w:val="20"/>
              </w:rPr>
              <w:t xml:space="preserve"> </w:t>
            </w:r>
            <w:r w:rsidRPr="0091687A">
              <w:rPr>
                <w:color w:val="000000" w:themeColor="text1"/>
                <w:sz w:val="20"/>
                <w:szCs w:val="20"/>
              </w:rPr>
              <w:t>Registrul</w:t>
            </w:r>
            <w:r w:rsidRPr="0091687A">
              <w:rPr>
                <w:color w:val="000000" w:themeColor="text1"/>
                <w:spacing w:val="-7"/>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stat</w:t>
            </w:r>
            <w:r w:rsidRPr="0091687A">
              <w:rPr>
                <w:color w:val="000000" w:themeColor="text1"/>
                <w:spacing w:val="-7"/>
                <w:sz w:val="20"/>
                <w:szCs w:val="20"/>
              </w:rPr>
              <w:t xml:space="preserve"> </w:t>
            </w:r>
            <w:r w:rsidRPr="0091687A">
              <w:rPr>
                <w:color w:val="000000" w:themeColor="text1"/>
                <w:sz w:val="20"/>
                <w:szCs w:val="20"/>
              </w:rPr>
              <w:t>al</w:t>
            </w:r>
            <w:r w:rsidRPr="0091687A">
              <w:rPr>
                <w:color w:val="000000" w:themeColor="text1"/>
                <w:spacing w:val="-7"/>
                <w:sz w:val="20"/>
                <w:szCs w:val="20"/>
              </w:rPr>
              <w:t xml:space="preserve"> </w:t>
            </w:r>
            <w:r w:rsidRPr="0091687A">
              <w:rPr>
                <w:color w:val="000000" w:themeColor="text1"/>
                <w:sz w:val="20"/>
                <w:szCs w:val="20"/>
              </w:rPr>
              <w:t xml:space="preserve">persoanei </w:t>
            </w:r>
            <w:r w:rsidRPr="0091687A">
              <w:rPr>
                <w:color w:val="000000" w:themeColor="text1"/>
                <w:spacing w:val="-2"/>
                <w:sz w:val="20"/>
                <w:szCs w:val="20"/>
              </w:rPr>
              <w:t>juridice</w:t>
            </w:r>
          </w:p>
        </w:tc>
        <w:tc>
          <w:tcPr>
            <w:tcW w:w="3969" w:type="dxa"/>
            <w:shd w:val="clear" w:color="auto" w:fill="FFFFFF" w:themeFill="background1"/>
          </w:tcPr>
          <w:p w14:paraId="106CF3B0" w14:textId="77777777" w:rsidR="009B2C85" w:rsidRPr="0091687A" w:rsidRDefault="009B2C85" w:rsidP="00B25B39">
            <w:pPr>
              <w:pStyle w:val="TableParagraph"/>
              <w:spacing w:before="105" w:line="237" w:lineRule="auto"/>
              <w:ind w:left="105" w:right="275"/>
              <w:rPr>
                <w:color w:val="000000" w:themeColor="text1"/>
                <w:sz w:val="20"/>
                <w:szCs w:val="20"/>
              </w:rPr>
            </w:pPr>
            <w:r w:rsidRPr="0091687A">
              <w:rPr>
                <w:color w:val="000000" w:themeColor="text1"/>
                <w:sz w:val="20"/>
                <w:szCs w:val="20"/>
              </w:rPr>
              <w:t>Certificate/decizie</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11"/>
                <w:sz w:val="20"/>
                <w:szCs w:val="20"/>
              </w:rPr>
              <w:t xml:space="preserve"> </w:t>
            </w:r>
            <w:r w:rsidRPr="0091687A">
              <w:rPr>
                <w:color w:val="000000" w:themeColor="text1"/>
                <w:sz w:val="20"/>
                <w:szCs w:val="20"/>
              </w:rPr>
              <w:t>înregistrare</w:t>
            </w:r>
            <w:r w:rsidRPr="0091687A">
              <w:rPr>
                <w:color w:val="000000" w:themeColor="text1"/>
                <w:spacing w:val="-11"/>
                <w:sz w:val="20"/>
                <w:szCs w:val="20"/>
              </w:rPr>
              <w:t xml:space="preserve"> </w:t>
            </w:r>
            <w:r w:rsidRPr="0091687A">
              <w:rPr>
                <w:color w:val="000000" w:themeColor="text1"/>
                <w:sz w:val="20"/>
                <w:szCs w:val="20"/>
              </w:rPr>
              <w:t>a</w:t>
            </w:r>
            <w:r w:rsidRPr="0091687A">
              <w:rPr>
                <w:color w:val="000000" w:themeColor="text1"/>
                <w:spacing w:val="-6"/>
                <w:sz w:val="20"/>
                <w:szCs w:val="20"/>
              </w:rPr>
              <w:t xml:space="preserve"> </w:t>
            </w:r>
            <w:r w:rsidRPr="0091687A">
              <w:rPr>
                <w:color w:val="000000" w:themeColor="text1"/>
                <w:sz w:val="20"/>
                <w:szCs w:val="20"/>
              </w:rPr>
              <w:t>întreprinderii - copia, Semnat electronic</w:t>
            </w:r>
            <w:r w:rsidRPr="0091687A">
              <w:rPr>
                <w:color w:val="000000" w:themeColor="text1"/>
                <w:spacing w:val="40"/>
                <w:sz w:val="20"/>
                <w:szCs w:val="20"/>
              </w:rPr>
              <w:t xml:space="preserve"> </w:t>
            </w:r>
            <w:r w:rsidRPr="0091687A">
              <w:rPr>
                <w:color w:val="000000" w:themeColor="text1"/>
                <w:sz w:val="20"/>
                <w:szCs w:val="20"/>
              </w:rPr>
              <w:t xml:space="preserve">de către operatorul </w:t>
            </w:r>
            <w:r w:rsidRPr="0091687A">
              <w:rPr>
                <w:color w:val="000000" w:themeColor="text1"/>
                <w:spacing w:val="-2"/>
                <w:sz w:val="20"/>
                <w:szCs w:val="20"/>
              </w:rPr>
              <w:t>economi</w:t>
            </w:r>
            <w:r>
              <w:rPr>
                <w:color w:val="000000" w:themeColor="text1"/>
                <w:spacing w:val="-2"/>
                <w:sz w:val="20"/>
                <w:szCs w:val="20"/>
              </w:rPr>
              <w:t>c</w:t>
            </w:r>
          </w:p>
        </w:tc>
        <w:tc>
          <w:tcPr>
            <w:tcW w:w="1418" w:type="dxa"/>
            <w:shd w:val="clear" w:color="auto" w:fill="FFFFFF" w:themeFill="background1"/>
          </w:tcPr>
          <w:p w14:paraId="3ECD5146" w14:textId="77777777" w:rsidR="009B2C85" w:rsidRPr="0091687A" w:rsidRDefault="009B2C85" w:rsidP="00B25B39">
            <w:pPr>
              <w:pStyle w:val="TableParagraph"/>
              <w:spacing w:before="103"/>
              <w:ind w:left="105"/>
              <w:rPr>
                <w:color w:val="000000" w:themeColor="text1"/>
                <w:sz w:val="20"/>
                <w:szCs w:val="20"/>
              </w:rPr>
            </w:pPr>
            <w:r w:rsidRPr="0091687A">
              <w:rPr>
                <w:color w:val="000000" w:themeColor="text1"/>
                <w:sz w:val="20"/>
                <w:szCs w:val="20"/>
              </w:rPr>
              <w:t>DA</w:t>
            </w:r>
          </w:p>
        </w:tc>
      </w:tr>
      <w:tr w:rsidR="009B2C85" w:rsidRPr="007406FF" w14:paraId="4936E57B" w14:textId="77777777" w:rsidTr="00B25B39">
        <w:trPr>
          <w:trHeight w:val="1144"/>
        </w:trPr>
        <w:tc>
          <w:tcPr>
            <w:tcW w:w="572" w:type="dxa"/>
            <w:shd w:val="clear" w:color="auto" w:fill="FFFFFF" w:themeFill="background1"/>
          </w:tcPr>
          <w:p w14:paraId="3A585571" w14:textId="77777777" w:rsidR="009B2C85" w:rsidRPr="0091687A" w:rsidRDefault="009B2C85" w:rsidP="00B25B39">
            <w:pPr>
              <w:pStyle w:val="TableParagraph"/>
              <w:spacing w:before="103"/>
              <w:ind w:left="105"/>
              <w:rPr>
                <w:sz w:val="20"/>
                <w:szCs w:val="20"/>
              </w:rPr>
            </w:pPr>
            <w:r>
              <w:rPr>
                <w:sz w:val="20"/>
                <w:szCs w:val="20"/>
              </w:rPr>
              <w:t>9</w:t>
            </w:r>
          </w:p>
        </w:tc>
        <w:tc>
          <w:tcPr>
            <w:tcW w:w="3417" w:type="dxa"/>
            <w:shd w:val="clear" w:color="auto" w:fill="auto"/>
          </w:tcPr>
          <w:p w14:paraId="69D296EE" w14:textId="77777777" w:rsidR="009B2C85" w:rsidRPr="0091687A" w:rsidRDefault="009B2C85" w:rsidP="00B25B39">
            <w:pPr>
              <w:pStyle w:val="TableParagraph"/>
              <w:spacing w:before="101"/>
              <w:ind w:left="119"/>
              <w:rPr>
                <w:sz w:val="20"/>
                <w:szCs w:val="20"/>
              </w:rPr>
            </w:pPr>
            <w:r w:rsidRPr="0091687A">
              <w:rPr>
                <w:sz w:val="20"/>
                <w:szCs w:val="20"/>
              </w:rPr>
              <w:t>Declaratie</w:t>
            </w:r>
            <w:r w:rsidRPr="0091687A">
              <w:rPr>
                <w:spacing w:val="-11"/>
                <w:sz w:val="20"/>
                <w:szCs w:val="20"/>
              </w:rPr>
              <w:t xml:space="preserve"> </w:t>
            </w:r>
            <w:r w:rsidRPr="0091687A">
              <w:rPr>
                <w:sz w:val="20"/>
                <w:szCs w:val="20"/>
              </w:rPr>
              <w:t>privind</w:t>
            </w:r>
            <w:r w:rsidRPr="0091687A">
              <w:rPr>
                <w:spacing w:val="-8"/>
                <w:sz w:val="20"/>
                <w:szCs w:val="20"/>
              </w:rPr>
              <w:t xml:space="preserve"> </w:t>
            </w:r>
            <w:r w:rsidRPr="0091687A">
              <w:rPr>
                <w:spacing w:val="-2"/>
                <w:sz w:val="20"/>
                <w:szCs w:val="20"/>
              </w:rPr>
              <w:t>dotarile</w:t>
            </w:r>
          </w:p>
          <w:p w14:paraId="4EF52238" w14:textId="77777777" w:rsidR="009B2C85" w:rsidRPr="0091687A" w:rsidRDefault="009B2C85" w:rsidP="00B25B39">
            <w:pPr>
              <w:pStyle w:val="TableParagraph"/>
              <w:spacing w:before="108"/>
              <w:ind w:left="109" w:right="300"/>
              <w:rPr>
                <w:sz w:val="20"/>
                <w:szCs w:val="20"/>
              </w:rPr>
            </w:pPr>
            <w:r w:rsidRPr="0091687A">
              <w:rPr>
                <w:sz w:val="20"/>
                <w:szCs w:val="20"/>
              </w:rPr>
              <w:t>specifice,utilajul</w:t>
            </w:r>
            <w:r w:rsidRPr="0091687A">
              <w:rPr>
                <w:spacing w:val="-13"/>
                <w:sz w:val="20"/>
                <w:szCs w:val="20"/>
              </w:rPr>
              <w:t xml:space="preserve"> </w:t>
            </w:r>
            <w:r w:rsidRPr="0091687A">
              <w:rPr>
                <w:sz w:val="20"/>
                <w:szCs w:val="20"/>
              </w:rPr>
              <w:t>și</w:t>
            </w:r>
            <w:r w:rsidRPr="0091687A">
              <w:rPr>
                <w:spacing w:val="-12"/>
                <w:sz w:val="20"/>
                <w:szCs w:val="20"/>
              </w:rPr>
              <w:t xml:space="preserve"> </w:t>
            </w:r>
            <w:r w:rsidRPr="0091687A">
              <w:rPr>
                <w:sz w:val="20"/>
                <w:szCs w:val="20"/>
              </w:rPr>
              <w:t>echipamentul necesar pentru îndeplinirea corespunzătoare a contractului</w:t>
            </w:r>
          </w:p>
        </w:tc>
        <w:tc>
          <w:tcPr>
            <w:tcW w:w="3969" w:type="dxa"/>
            <w:shd w:val="clear" w:color="auto" w:fill="auto"/>
          </w:tcPr>
          <w:p w14:paraId="2D2E9E8E" w14:textId="77777777" w:rsidR="009B2C85" w:rsidRPr="0091687A" w:rsidRDefault="009B2C85" w:rsidP="00B25B39">
            <w:pPr>
              <w:pStyle w:val="TableParagraph"/>
              <w:spacing w:line="241" w:lineRule="exact"/>
              <w:ind w:left="-1"/>
              <w:rPr>
                <w:sz w:val="20"/>
                <w:szCs w:val="20"/>
              </w:rPr>
            </w:pPr>
            <w:r w:rsidRPr="0091687A">
              <w:rPr>
                <w:sz w:val="20"/>
                <w:szCs w:val="20"/>
              </w:rPr>
              <w:t>Anexa</w:t>
            </w:r>
            <w:r w:rsidRPr="0091687A">
              <w:rPr>
                <w:spacing w:val="-11"/>
                <w:sz w:val="20"/>
                <w:szCs w:val="20"/>
              </w:rPr>
              <w:t xml:space="preserve"> </w:t>
            </w:r>
            <w:r w:rsidRPr="0091687A">
              <w:rPr>
                <w:sz w:val="20"/>
                <w:szCs w:val="20"/>
              </w:rPr>
              <w:t>nr.</w:t>
            </w:r>
            <w:r w:rsidRPr="0091687A">
              <w:rPr>
                <w:spacing w:val="-2"/>
                <w:sz w:val="20"/>
                <w:szCs w:val="20"/>
              </w:rPr>
              <w:t xml:space="preserve"> </w:t>
            </w:r>
            <w:r w:rsidRPr="0091687A">
              <w:rPr>
                <w:sz w:val="20"/>
                <w:szCs w:val="20"/>
              </w:rPr>
              <w:t>14.</w:t>
            </w:r>
            <w:r w:rsidRPr="0091687A">
              <w:rPr>
                <w:spacing w:val="-6"/>
                <w:sz w:val="20"/>
                <w:szCs w:val="20"/>
              </w:rPr>
              <w:t xml:space="preserve"> </w:t>
            </w:r>
            <w:r w:rsidRPr="0091687A">
              <w:rPr>
                <w:sz w:val="20"/>
                <w:szCs w:val="20"/>
              </w:rPr>
              <w:t>Semnat</w:t>
            </w:r>
            <w:r w:rsidRPr="0091687A">
              <w:rPr>
                <w:spacing w:val="-2"/>
                <w:sz w:val="20"/>
                <w:szCs w:val="20"/>
              </w:rPr>
              <w:t xml:space="preserve"> </w:t>
            </w:r>
            <w:r w:rsidRPr="0091687A">
              <w:rPr>
                <w:sz w:val="20"/>
                <w:szCs w:val="20"/>
              </w:rPr>
              <w:t>electronic</w:t>
            </w:r>
            <w:r w:rsidRPr="0091687A">
              <w:rPr>
                <w:spacing w:val="-7"/>
                <w:sz w:val="20"/>
                <w:szCs w:val="20"/>
              </w:rPr>
              <w:t xml:space="preserve"> </w:t>
            </w:r>
            <w:r w:rsidRPr="0091687A">
              <w:rPr>
                <w:sz w:val="20"/>
                <w:szCs w:val="20"/>
              </w:rPr>
              <w:t>de</w:t>
            </w:r>
            <w:r w:rsidRPr="0091687A">
              <w:rPr>
                <w:spacing w:val="-7"/>
                <w:sz w:val="20"/>
                <w:szCs w:val="20"/>
              </w:rPr>
              <w:t xml:space="preserve"> </w:t>
            </w:r>
            <w:r w:rsidRPr="0091687A">
              <w:rPr>
                <w:sz w:val="20"/>
                <w:szCs w:val="20"/>
              </w:rPr>
              <w:t>către</w:t>
            </w:r>
            <w:r w:rsidRPr="0091687A">
              <w:rPr>
                <w:spacing w:val="-7"/>
                <w:sz w:val="20"/>
                <w:szCs w:val="20"/>
              </w:rPr>
              <w:t xml:space="preserve"> </w:t>
            </w:r>
            <w:r w:rsidRPr="0091687A">
              <w:rPr>
                <w:sz w:val="20"/>
                <w:szCs w:val="20"/>
              </w:rPr>
              <w:t xml:space="preserve">operatorul </w:t>
            </w:r>
            <w:r w:rsidRPr="0091687A">
              <w:rPr>
                <w:spacing w:val="-2"/>
                <w:sz w:val="20"/>
                <w:szCs w:val="20"/>
              </w:rPr>
              <w:t>economi</w:t>
            </w:r>
            <w:r>
              <w:rPr>
                <w:spacing w:val="-2"/>
                <w:sz w:val="20"/>
                <w:szCs w:val="20"/>
              </w:rPr>
              <w:t>c</w:t>
            </w:r>
          </w:p>
        </w:tc>
        <w:tc>
          <w:tcPr>
            <w:tcW w:w="1418" w:type="dxa"/>
            <w:shd w:val="clear" w:color="auto" w:fill="auto"/>
          </w:tcPr>
          <w:p w14:paraId="708569C0" w14:textId="77777777" w:rsidR="009B2C85" w:rsidRPr="0091687A" w:rsidRDefault="009B2C85" w:rsidP="00B25B39">
            <w:pPr>
              <w:pStyle w:val="TableParagraph"/>
              <w:spacing w:line="264" w:lineRule="exact"/>
              <w:ind w:left="-1"/>
              <w:rPr>
                <w:sz w:val="20"/>
                <w:szCs w:val="20"/>
              </w:rPr>
            </w:pPr>
            <w:r w:rsidRPr="0091687A">
              <w:rPr>
                <w:sz w:val="20"/>
                <w:szCs w:val="20"/>
              </w:rPr>
              <w:t>DA</w:t>
            </w:r>
          </w:p>
        </w:tc>
      </w:tr>
      <w:tr w:rsidR="009B2C85" w:rsidRPr="007406FF" w14:paraId="07B22356" w14:textId="77777777" w:rsidTr="00B25B39">
        <w:trPr>
          <w:trHeight w:val="1086"/>
        </w:trPr>
        <w:tc>
          <w:tcPr>
            <w:tcW w:w="572" w:type="dxa"/>
            <w:shd w:val="clear" w:color="auto" w:fill="FFFFFF" w:themeFill="background1"/>
          </w:tcPr>
          <w:p w14:paraId="5A0E8DE7" w14:textId="77777777" w:rsidR="009B2C85" w:rsidRPr="00094362" w:rsidRDefault="009B2C85" w:rsidP="00B25B39">
            <w:pPr>
              <w:pStyle w:val="TableParagraph"/>
              <w:spacing w:before="103"/>
              <w:ind w:left="105"/>
              <w:rPr>
                <w:sz w:val="20"/>
                <w:szCs w:val="20"/>
              </w:rPr>
            </w:pPr>
            <w:r>
              <w:rPr>
                <w:sz w:val="20"/>
                <w:szCs w:val="20"/>
              </w:rPr>
              <w:t>10</w:t>
            </w:r>
          </w:p>
        </w:tc>
        <w:tc>
          <w:tcPr>
            <w:tcW w:w="3417" w:type="dxa"/>
            <w:shd w:val="clear" w:color="auto" w:fill="auto"/>
          </w:tcPr>
          <w:p w14:paraId="7B66B82C" w14:textId="77777777" w:rsidR="009B2C85" w:rsidRPr="00094362" w:rsidRDefault="009B2C85" w:rsidP="00B25B39">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auto"/>
          </w:tcPr>
          <w:p w14:paraId="2EB46759" w14:textId="77777777" w:rsidR="009B2C85" w:rsidRPr="00094362" w:rsidRDefault="009B2C85" w:rsidP="00B25B39">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r>
              <w:rPr>
                <w:spacing w:val="-2"/>
                <w:sz w:val="20"/>
                <w:szCs w:val="20"/>
              </w:rPr>
              <w:t>c</w:t>
            </w:r>
          </w:p>
        </w:tc>
        <w:tc>
          <w:tcPr>
            <w:tcW w:w="1418" w:type="dxa"/>
            <w:shd w:val="clear" w:color="auto" w:fill="auto"/>
          </w:tcPr>
          <w:p w14:paraId="59ED8272" w14:textId="77777777" w:rsidR="009B2C85" w:rsidRPr="00094362" w:rsidRDefault="009B2C85" w:rsidP="00B25B39">
            <w:pPr>
              <w:rPr>
                <w:sz w:val="20"/>
                <w:szCs w:val="20"/>
              </w:rPr>
            </w:pPr>
            <w:r w:rsidRPr="00094362">
              <w:rPr>
                <w:sz w:val="20"/>
                <w:szCs w:val="20"/>
              </w:rPr>
              <w:t>DA</w:t>
            </w:r>
          </w:p>
        </w:tc>
      </w:tr>
      <w:tr w:rsidR="009B2C85" w:rsidRPr="007406FF" w14:paraId="5B61FD48" w14:textId="77777777" w:rsidTr="00B25B39">
        <w:trPr>
          <w:trHeight w:val="448"/>
        </w:trPr>
        <w:tc>
          <w:tcPr>
            <w:tcW w:w="572" w:type="dxa"/>
            <w:shd w:val="clear" w:color="auto" w:fill="FFFFFF" w:themeFill="background1"/>
          </w:tcPr>
          <w:p w14:paraId="58025E80" w14:textId="77777777" w:rsidR="009B2C85" w:rsidRPr="00094362" w:rsidRDefault="009B2C85" w:rsidP="00B25B39">
            <w:pPr>
              <w:pStyle w:val="TableParagraph"/>
              <w:spacing w:before="103"/>
              <w:ind w:left="105"/>
              <w:rPr>
                <w:sz w:val="20"/>
                <w:szCs w:val="20"/>
              </w:rPr>
            </w:pPr>
            <w:r>
              <w:rPr>
                <w:sz w:val="20"/>
                <w:szCs w:val="20"/>
              </w:rPr>
              <w:t>11</w:t>
            </w:r>
          </w:p>
        </w:tc>
        <w:tc>
          <w:tcPr>
            <w:tcW w:w="3417" w:type="dxa"/>
            <w:shd w:val="clear" w:color="auto" w:fill="auto"/>
          </w:tcPr>
          <w:p w14:paraId="6DF0408B" w14:textId="77777777" w:rsidR="009B2C85" w:rsidRPr="00094362" w:rsidRDefault="009B2C85" w:rsidP="00B25B39">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34E911DA" w14:textId="77777777" w:rsidR="009B2C85" w:rsidRPr="00094362" w:rsidRDefault="009B2C85" w:rsidP="00B25B39">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auto"/>
          </w:tcPr>
          <w:p w14:paraId="6C5EADB0" w14:textId="77777777" w:rsidR="009B2C85" w:rsidRPr="00094362" w:rsidRDefault="009B2C85" w:rsidP="00B25B39">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r>
              <w:rPr>
                <w:spacing w:val="-2"/>
                <w:sz w:val="20"/>
                <w:szCs w:val="20"/>
              </w:rPr>
              <w:t xml:space="preserve"> </w:t>
            </w:r>
            <w:r w:rsidRPr="00094362">
              <w:rPr>
                <w:spacing w:val="-2"/>
                <w:sz w:val="20"/>
                <w:szCs w:val="20"/>
              </w:rPr>
              <w:t>economi</w:t>
            </w:r>
            <w:r>
              <w:rPr>
                <w:spacing w:val="-2"/>
                <w:sz w:val="20"/>
                <w:szCs w:val="20"/>
              </w:rPr>
              <w:t>c</w:t>
            </w:r>
          </w:p>
        </w:tc>
        <w:tc>
          <w:tcPr>
            <w:tcW w:w="1418" w:type="dxa"/>
            <w:shd w:val="clear" w:color="auto" w:fill="auto"/>
          </w:tcPr>
          <w:p w14:paraId="073A1C72" w14:textId="77777777" w:rsidR="009B2C85" w:rsidRPr="00094362" w:rsidRDefault="009B2C85" w:rsidP="00B25B39">
            <w:pPr>
              <w:rPr>
                <w:sz w:val="20"/>
                <w:szCs w:val="20"/>
              </w:rPr>
            </w:pPr>
            <w:r w:rsidRPr="00094362">
              <w:rPr>
                <w:sz w:val="20"/>
                <w:szCs w:val="20"/>
              </w:rPr>
              <w:t>DA</w:t>
            </w:r>
          </w:p>
        </w:tc>
      </w:tr>
      <w:tr w:rsidR="009B2C85" w:rsidRPr="007406FF" w14:paraId="6A98619A" w14:textId="77777777" w:rsidTr="00B25B39">
        <w:trPr>
          <w:trHeight w:val="525"/>
        </w:trPr>
        <w:tc>
          <w:tcPr>
            <w:tcW w:w="572" w:type="dxa"/>
            <w:shd w:val="clear" w:color="auto" w:fill="FFFFFF" w:themeFill="background1"/>
          </w:tcPr>
          <w:p w14:paraId="593E9204" w14:textId="77777777" w:rsidR="009B2C85" w:rsidRPr="00094362" w:rsidRDefault="009B2C85" w:rsidP="00B25B39">
            <w:pPr>
              <w:ind w:left="100"/>
              <w:rPr>
                <w:sz w:val="20"/>
                <w:szCs w:val="20"/>
              </w:rPr>
            </w:pPr>
            <w:r>
              <w:rPr>
                <w:sz w:val="20"/>
                <w:szCs w:val="20"/>
              </w:rPr>
              <w:t>12</w:t>
            </w:r>
          </w:p>
        </w:tc>
        <w:tc>
          <w:tcPr>
            <w:tcW w:w="3417" w:type="dxa"/>
            <w:shd w:val="clear" w:color="auto" w:fill="auto"/>
          </w:tcPr>
          <w:p w14:paraId="50747BA5" w14:textId="77777777" w:rsidR="009B2C85" w:rsidRPr="00094362" w:rsidRDefault="009B2C85" w:rsidP="00B25B39">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auto"/>
          </w:tcPr>
          <w:p w14:paraId="1FB83AC4" w14:textId="77777777" w:rsidR="009B2C85" w:rsidRPr="00094362" w:rsidRDefault="009B2C85" w:rsidP="00B25B39">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r>
              <w:rPr>
                <w:spacing w:val="-2"/>
                <w:sz w:val="20"/>
                <w:szCs w:val="20"/>
              </w:rPr>
              <w:t>c</w:t>
            </w:r>
          </w:p>
        </w:tc>
        <w:tc>
          <w:tcPr>
            <w:tcW w:w="1418" w:type="dxa"/>
            <w:shd w:val="clear" w:color="auto" w:fill="auto"/>
          </w:tcPr>
          <w:p w14:paraId="79B3322A" w14:textId="77777777" w:rsidR="009B2C85" w:rsidRPr="00094362" w:rsidRDefault="009B2C85" w:rsidP="00B25B39">
            <w:pPr>
              <w:ind w:left="-9"/>
              <w:rPr>
                <w:sz w:val="20"/>
                <w:szCs w:val="20"/>
              </w:rPr>
            </w:pPr>
            <w:r w:rsidRPr="00094362">
              <w:rPr>
                <w:sz w:val="20"/>
                <w:szCs w:val="20"/>
              </w:rPr>
              <w:t>DA</w:t>
            </w:r>
          </w:p>
        </w:tc>
      </w:tr>
      <w:tr w:rsidR="009B2C85" w:rsidRPr="007406FF" w14:paraId="15E26883" w14:textId="77777777" w:rsidTr="00B25B39">
        <w:trPr>
          <w:trHeight w:val="525"/>
        </w:trPr>
        <w:tc>
          <w:tcPr>
            <w:tcW w:w="572" w:type="dxa"/>
            <w:vMerge w:val="restart"/>
            <w:shd w:val="clear" w:color="auto" w:fill="FFFFFF" w:themeFill="background1"/>
          </w:tcPr>
          <w:p w14:paraId="72E543F5" w14:textId="77777777" w:rsidR="009B2C85" w:rsidRPr="00094362" w:rsidRDefault="009B2C85" w:rsidP="00B25B39">
            <w:pPr>
              <w:ind w:left="100"/>
              <w:rPr>
                <w:sz w:val="20"/>
                <w:szCs w:val="20"/>
              </w:rPr>
            </w:pPr>
            <w:r>
              <w:rPr>
                <w:sz w:val="20"/>
                <w:szCs w:val="20"/>
              </w:rPr>
              <w:t>13</w:t>
            </w:r>
          </w:p>
        </w:tc>
        <w:tc>
          <w:tcPr>
            <w:tcW w:w="3417" w:type="dxa"/>
            <w:shd w:val="clear" w:color="auto" w:fill="auto"/>
          </w:tcPr>
          <w:p w14:paraId="606D073C" w14:textId="77777777" w:rsidR="009B2C85" w:rsidRPr="00094362" w:rsidRDefault="009B2C85" w:rsidP="00B25B39">
            <w:pPr>
              <w:rPr>
                <w:rFonts w:eastAsia="PMingLiU"/>
                <w:b/>
                <w:sz w:val="20"/>
                <w:szCs w:val="20"/>
                <w:lang w:val="en-US" w:eastAsia="zh-CN"/>
              </w:rPr>
            </w:pPr>
            <w:r w:rsidRPr="00094362">
              <w:rPr>
                <w:rFonts w:eastAsia="PMingLiU"/>
                <w:b/>
                <w:sz w:val="20"/>
                <w:szCs w:val="20"/>
                <w:lang w:val="en-US" w:eastAsia="zh-CN"/>
              </w:rPr>
              <w:t>DECLARAȚIE</w:t>
            </w:r>
          </w:p>
          <w:p w14:paraId="51BB851A" w14:textId="77777777" w:rsidR="009B2C85" w:rsidRPr="00094362" w:rsidRDefault="009B2C85" w:rsidP="00B25B39">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21EE1D66" w14:textId="77777777" w:rsidR="009B2C85" w:rsidRPr="00094362" w:rsidRDefault="009B2C85" w:rsidP="00B25B39">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 însoţită de certificări de bună execuţie pentru cele mai importante lucrări, în care să se conțină cel puțin un contract de lucrări similare a cărui valoare să nu </w:t>
            </w:r>
            <w:r w:rsidRPr="00094362">
              <w:rPr>
                <w:color w:val="333333"/>
                <w:sz w:val="20"/>
                <w:szCs w:val="20"/>
                <w:shd w:val="clear" w:color="auto" w:fill="FFFFFF"/>
                <w:lang w:val="en-US"/>
              </w:rPr>
              <w:lastRenderedPageBreak/>
              <w:t xml:space="preserve">fie mai mică de 75% din valoarea viitorului contract </w:t>
            </w:r>
          </w:p>
        </w:tc>
        <w:tc>
          <w:tcPr>
            <w:tcW w:w="3969" w:type="dxa"/>
            <w:shd w:val="clear" w:color="auto" w:fill="auto"/>
          </w:tcPr>
          <w:p w14:paraId="46EA9B8F" w14:textId="77777777" w:rsidR="009B2C85" w:rsidRPr="00094362" w:rsidRDefault="009B2C85" w:rsidP="00B25B39">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418" w:type="dxa"/>
            <w:shd w:val="clear" w:color="auto" w:fill="auto"/>
          </w:tcPr>
          <w:p w14:paraId="315E9E0F" w14:textId="77777777" w:rsidR="009B2C85" w:rsidRPr="00094362" w:rsidRDefault="009B2C85" w:rsidP="00B25B39">
            <w:pPr>
              <w:ind w:left="-9"/>
              <w:rPr>
                <w:sz w:val="20"/>
                <w:szCs w:val="20"/>
              </w:rPr>
            </w:pPr>
            <w:r w:rsidRPr="00094362">
              <w:rPr>
                <w:sz w:val="20"/>
                <w:szCs w:val="20"/>
              </w:rPr>
              <w:t>DA</w:t>
            </w:r>
          </w:p>
        </w:tc>
      </w:tr>
      <w:tr w:rsidR="009B2C85" w:rsidRPr="007406FF" w14:paraId="4A62B0F4" w14:textId="77777777" w:rsidTr="00B25B39">
        <w:trPr>
          <w:trHeight w:val="525"/>
        </w:trPr>
        <w:tc>
          <w:tcPr>
            <w:tcW w:w="572" w:type="dxa"/>
            <w:vMerge/>
            <w:shd w:val="clear" w:color="auto" w:fill="FFFFFF" w:themeFill="background1"/>
          </w:tcPr>
          <w:p w14:paraId="29D032DF" w14:textId="77777777" w:rsidR="009B2C85" w:rsidRPr="00094362" w:rsidRDefault="009B2C85" w:rsidP="00B25B39">
            <w:pPr>
              <w:ind w:left="100"/>
              <w:rPr>
                <w:sz w:val="20"/>
                <w:szCs w:val="20"/>
              </w:rPr>
            </w:pPr>
          </w:p>
        </w:tc>
        <w:tc>
          <w:tcPr>
            <w:tcW w:w="3417" w:type="dxa"/>
            <w:shd w:val="clear" w:color="auto" w:fill="auto"/>
          </w:tcPr>
          <w:p w14:paraId="333C6137" w14:textId="77777777" w:rsidR="009B2C85" w:rsidRPr="00094362" w:rsidRDefault="009B2C85" w:rsidP="00B25B39">
            <w:pPr>
              <w:rPr>
                <w:rFonts w:eastAsia="PMingLiU"/>
                <w:b/>
                <w:sz w:val="20"/>
                <w:szCs w:val="20"/>
                <w:lang w:eastAsia="zh-CN"/>
              </w:rPr>
            </w:pPr>
            <w:r w:rsidRPr="00094362">
              <w:rPr>
                <w:rFonts w:eastAsia="PMingLiU"/>
                <w:b/>
                <w:sz w:val="20"/>
                <w:szCs w:val="20"/>
                <w:lang w:eastAsia="zh-CN"/>
              </w:rPr>
              <w:t xml:space="preserve">Contacte/Procese verbale de executie a lucrarilor similare </w:t>
            </w:r>
            <w:r w:rsidRPr="00094362">
              <w:rPr>
                <w:color w:val="333333"/>
                <w:sz w:val="20"/>
                <w:szCs w:val="20"/>
                <w:shd w:val="clear" w:color="auto" w:fill="FFFFFF"/>
                <w:lang w:val="en-US"/>
              </w:rPr>
              <w:t xml:space="preserve">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w:t>
            </w:r>
          </w:p>
        </w:tc>
        <w:tc>
          <w:tcPr>
            <w:tcW w:w="3969" w:type="dxa"/>
            <w:shd w:val="clear" w:color="auto" w:fill="auto"/>
          </w:tcPr>
          <w:p w14:paraId="2E6A4A68" w14:textId="77777777" w:rsidR="009B2C85" w:rsidRPr="00094362" w:rsidRDefault="009B2C85" w:rsidP="00B25B39">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r>
              <w:rPr>
                <w:spacing w:val="-2"/>
                <w:sz w:val="20"/>
                <w:szCs w:val="20"/>
              </w:rPr>
              <w:t>c</w:t>
            </w:r>
          </w:p>
        </w:tc>
        <w:tc>
          <w:tcPr>
            <w:tcW w:w="1418" w:type="dxa"/>
            <w:shd w:val="clear" w:color="auto" w:fill="auto"/>
          </w:tcPr>
          <w:p w14:paraId="3EB53FF0" w14:textId="77777777" w:rsidR="009B2C85" w:rsidRPr="00094362" w:rsidRDefault="009B2C85" w:rsidP="00B25B39">
            <w:pPr>
              <w:ind w:left="-9"/>
              <w:rPr>
                <w:sz w:val="20"/>
                <w:szCs w:val="20"/>
              </w:rPr>
            </w:pPr>
            <w:r w:rsidRPr="00094362">
              <w:rPr>
                <w:sz w:val="20"/>
                <w:szCs w:val="20"/>
              </w:rPr>
              <w:t>DA</w:t>
            </w:r>
          </w:p>
        </w:tc>
      </w:tr>
      <w:tr w:rsidR="009B2C85" w:rsidRPr="007406FF" w14:paraId="070C869A" w14:textId="77777777" w:rsidTr="00B25B39">
        <w:trPr>
          <w:trHeight w:val="525"/>
        </w:trPr>
        <w:tc>
          <w:tcPr>
            <w:tcW w:w="572" w:type="dxa"/>
            <w:vMerge/>
            <w:shd w:val="clear" w:color="auto" w:fill="FFFFFF" w:themeFill="background1"/>
          </w:tcPr>
          <w:p w14:paraId="472B6784" w14:textId="77777777" w:rsidR="009B2C85" w:rsidRPr="00094362" w:rsidRDefault="009B2C85" w:rsidP="00B25B39">
            <w:pPr>
              <w:ind w:left="100"/>
              <w:rPr>
                <w:sz w:val="20"/>
                <w:szCs w:val="20"/>
              </w:rPr>
            </w:pPr>
          </w:p>
        </w:tc>
        <w:tc>
          <w:tcPr>
            <w:tcW w:w="3417" w:type="dxa"/>
            <w:shd w:val="clear" w:color="auto" w:fill="auto"/>
          </w:tcPr>
          <w:p w14:paraId="672F1BDA" w14:textId="77777777" w:rsidR="009B2C85" w:rsidRPr="00094362" w:rsidRDefault="009B2C85" w:rsidP="00B25B39">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154C5F6D" w14:textId="77777777" w:rsidR="009B2C85" w:rsidRPr="00094362" w:rsidRDefault="009B2C85" w:rsidP="00B25B39">
            <w:pPr>
              <w:ind w:left="100" w:right="271"/>
              <w:rPr>
                <w:sz w:val="20"/>
                <w:szCs w:val="20"/>
              </w:rPr>
            </w:pPr>
            <w:r w:rsidRPr="00094362">
              <w:rPr>
                <w:sz w:val="20"/>
                <w:szCs w:val="20"/>
              </w:rPr>
              <w:t xml:space="preserve">principalelor lucrări executate în </w:t>
            </w:r>
            <w:r w:rsidRPr="00094362">
              <w:rPr>
                <w:color w:val="333333"/>
                <w:sz w:val="20"/>
                <w:szCs w:val="20"/>
                <w:shd w:val="clear" w:color="auto" w:fill="FFFFFF"/>
                <w:lang w:val="en-US"/>
              </w:rPr>
              <w:t xml:space="preserve">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w:t>
            </w:r>
            <w:r w:rsidRPr="00094362">
              <w:rPr>
                <w:sz w:val="20"/>
                <w:szCs w:val="20"/>
              </w:rPr>
              <w:t xml:space="preserve"> de</w:t>
            </w:r>
            <w:r w:rsidRPr="00094362">
              <w:rPr>
                <w:spacing w:val="-13"/>
                <w:sz w:val="20"/>
                <w:szCs w:val="20"/>
              </w:rPr>
              <w:t xml:space="preserve"> </w:t>
            </w:r>
            <w:r w:rsidRPr="00094362">
              <w:rPr>
                <w:sz w:val="20"/>
                <w:szCs w:val="20"/>
              </w:rPr>
              <w:t>activitate,</w:t>
            </w:r>
          </w:p>
        </w:tc>
        <w:tc>
          <w:tcPr>
            <w:tcW w:w="3969" w:type="dxa"/>
            <w:shd w:val="clear" w:color="auto" w:fill="auto"/>
          </w:tcPr>
          <w:p w14:paraId="2DF59B49" w14:textId="77777777" w:rsidR="009B2C85" w:rsidRPr="00094362" w:rsidRDefault="009B2C85" w:rsidP="00B25B39">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r>
              <w:rPr>
                <w:spacing w:val="-2"/>
                <w:sz w:val="20"/>
                <w:szCs w:val="20"/>
              </w:rPr>
              <w:t>c</w:t>
            </w:r>
          </w:p>
        </w:tc>
        <w:tc>
          <w:tcPr>
            <w:tcW w:w="1418" w:type="dxa"/>
            <w:shd w:val="clear" w:color="auto" w:fill="auto"/>
          </w:tcPr>
          <w:p w14:paraId="42530C52" w14:textId="77777777" w:rsidR="009B2C85" w:rsidRPr="00094362" w:rsidRDefault="009B2C85" w:rsidP="00B25B39">
            <w:pPr>
              <w:ind w:left="-9"/>
              <w:rPr>
                <w:sz w:val="20"/>
                <w:szCs w:val="20"/>
              </w:rPr>
            </w:pPr>
            <w:r w:rsidRPr="00094362">
              <w:rPr>
                <w:sz w:val="20"/>
                <w:szCs w:val="20"/>
              </w:rPr>
              <w:t>DA</w:t>
            </w:r>
          </w:p>
        </w:tc>
      </w:tr>
      <w:tr w:rsidR="009B2C85" w:rsidRPr="007406FF" w14:paraId="7F3CA75A" w14:textId="77777777" w:rsidTr="00B25B39">
        <w:trPr>
          <w:trHeight w:val="525"/>
        </w:trPr>
        <w:tc>
          <w:tcPr>
            <w:tcW w:w="572" w:type="dxa"/>
            <w:shd w:val="clear" w:color="auto" w:fill="FFFFFF" w:themeFill="background1"/>
          </w:tcPr>
          <w:p w14:paraId="06946923" w14:textId="77777777" w:rsidR="009B2C85" w:rsidRPr="00094362" w:rsidRDefault="009B2C85" w:rsidP="00B25B39">
            <w:pPr>
              <w:ind w:left="100"/>
              <w:rPr>
                <w:sz w:val="20"/>
                <w:szCs w:val="20"/>
              </w:rPr>
            </w:pPr>
            <w:r>
              <w:rPr>
                <w:sz w:val="20"/>
                <w:szCs w:val="20"/>
              </w:rPr>
              <w:t>14</w:t>
            </w:r>
          </w:p>
        </w:tc>
        <w:tc>
          <w:tcPr>
            <w:tcW w:w="3417" w:type="dxa"/>
            <w:shd w:val="clear" w:color="auto" w:fill="auto"/>
          </w:tcPr>
          <w:p w14:paraId="0692171F" w14:textId="77777777" w:rsidR="009B2C85" w:rsidRPr="00094362" w:rsidRDefault="009B2C85" w:rsidP="00B25B39">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auto"/>
          </w:tcPr>
          <w:p w14:paraId="2D8DA49A" w14:textId="77777777" w:rsidR="009B2C85" w:rsidRPr="00094362" w:rsidRDefault="009B2C85" w:rsidP="00B25B39">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Pr>
                <w:sz w:val="20"/>
                <w:szCs w:val="20"/>
              </w:rPr>
              <w:t xml:space="preserve"> </w:t>
            </w:r>
            <w:r w:rsidRPr="00094362">
              <w:rPr>
                <w:spacing w:val="-2"/>
                <w:sz w:val="20"/>
                <w:szCs w:val="20"/>
              </w:rPr>
              <w:t xml:space="preserve">semnării </w:t>
            </w:r>
            <w:r w:rsidRPr="00094362">
              <w:rPr>
                <w:sz w:val="20"/>
                <w:szCs w:val="20"/>
              </w:rPr>
              <w:t>electronice a persoanei responsabile</w:t>
            </w:r>
          </w:p>
        </w:tc>
        <w:tc>
          <w:tcPr>
            <w:tcW w:w="1418" w:type="dxa"/>
            <w:shd w:val="clear" w:color="auto" w:fill="auto"/>
          </w:tcPr>
          <w:p w14:paraId="2DF08575" w14:textId="77777777" w:rsidR="009B2C85" w:rsidRPr="00094362" w:rsidRDefault="009B2C85" w:rsidP="00B25B39">
            <w:pPr>
              <w:ind w:left="96"/>
              <w:rPr>
                <w:sz w:val="20"/>
                <w:szCs w:val="20"/>
              </w:rPr>
            </w:pPr>
            <w:r w:rsidRPr="00094362">
              <w:rPr>
                <w:sz w:val="20"/>
                <w:szCs w:val="20"/>
              </w:rPr>
              <w:t>DA</w:t>
            </w:r>
          </w:p>
        </w:tc>
      </w:tr>
      <w:tr w:rsidR="009B2C85" w:rsidRPr="00B03A84" w14:paraId="40C16CD9" w14:textId="77777777" w:rsidTr="00B25B39">
        <w:trPr>
          <w:trHeight w:val="525"/>
        </w:trPr>
        <w:tc>
          <w:tcPr>
            <w:tcW w:w="572" w:type="dxa"/>
            <w:shd w:val="clear" w:color="auto" w:fill="FFFFFF" w:themeFill="background1"/>
          </w:tcPr>
          <w:p w14:paraId="54ED1D55" w14:textId="77777777" w:rsidR="009B2C85" w:rsidRPr="00094362" w:rsidRDefault="009B2C85" w:rsidP="00B25B39">
            <w:pPr>
              <w:ind w:left="100"/>
              <w:rPr>
                <w:sz w:val="20"/>
                <w:szCs w:val="20"/>
              </w:rPr>
            </w:pPr>
            <w:r>
              <w:rPr>
                <w:sz w:val="20"/>
                <w:szCs w:val="20"/>
              </w:rPr>
              <w:t>15</w:t>
            </w:r>
          </w:p>
        </w:tc>
        <w:tc>
          <w:tcPr>
            <w:tcW w:w="3417" w:type="dxa"/>
            <w:shd w:val="clear" w:color="auto" w:fill="auto"/>
          </w:tcPr>
          <w:p w14:paraId="278B269D"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auto"/>
          </w:tcPr>
          <w:p w14:paraId="20551B9F"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418" w:type="dxa"/>
            <w:shd w:val="clear" w:color="auto" w:fill="auto"/>
          </w:tcPr>
          <w:p w14:paraId="7C115A48"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9B2C85" w:rsidRPr="00B03A84" w14:paraId="080DF727" w14:textId="77777777" w:rsidTr="00B25B39">
        <w:trPr>
          <w:trHeight w:val="525"/>
        </w:trPr>
        <w:tc>
          <w:tcPr>
            <w:tcW w:w="572" w:type="dxa"/>
            <w:shd w:val="clear" w:color="auto" w:fill="FFFFFF" w:themeFill="background1"/>
          </w:tcPr>
          <w:p w14:paraId="5779A1DD" w14:textId="77777777" w:rsidR="009B2C85" w:rsidRPr="00094362" w:rsidRDefault="009B2C85" w:rsidP="00B25B39">
            <w:pPr>
              <w:ind w:left="100"/>
              <w:rPr>
                <w:sz w:val="20"/>
                <w:szCs w:val="20"/>
              </w:rPr>
            </w:pPr>
            <w:r>
              <w:rPr>
                <w:sz w:val="20"/>
                <w:szCs w:val="20"/>
              </w:rPr>
              <w:t>16</w:t>
            </w:r>
          </w:p>
        </w:tc>
        <w:tc>
          <w:tcPr>
            <w:tcW w:w="3417" w:type="dxa"/>
            <w:shd w:val="clear" w:color="auto" w:fill="auto"/>
          </w:tcPr>
          <w:p w14:paraId="70437DBD" w14:textId="77777777" w:rsidR="009B2C85" w:rsidRPr="00094362" w:rsidRDefault="009B2C85" w:rsidP="00B25B39">
            <w:pPr>
              <w:pStyle w:val="TableParagraph"/>
              <w:spacing w:before="116"/>
              <w:ind w:left="4"/>
              <w:rPr>
                <w:sz w:val="20"/>
                <w:szCs w:val="20"/>
              </w:rPr>
            </w:pPr>
            <w:r>
              <w:rPr>
                <w:sz w:val="20"/>
                <w:szCs w:val="20"/>
              </w:rPr>
              <w:t xml:space="preserve">Responsabil tehnic/diriginte de santier </w:t>
            </w:r>
            <w:r w:rsidRPr="00094362">
              <w:rPr>
                <w:sz w:val="20"/>
                <w:szCs w:val="20"/>
              </w:rPr>
              <w:t>-</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683BAF6C"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auto"/>
          </w:tcPr>
          <w:p w14:paraId="54C5B480"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8" w:type="dxa"/>
            <w:shd w:val="clear" w:color="auto" w:fill="auto"/>
          </w:tcPr>
          <w:p w14:paraId="3FAA6C6A"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9B2C85" w:rsidRPr="00B03A84" w14:paraId="0F43F4C2" w14:textId="77777777" w:rsidTr="00B25B39">
        <w:trPr>
          <w:trHeight w:val="525"/>
        </w:trPr>
        <w:tc>
          <w:tcPr>
            <w:tcW w:w="572" w:type="dxa"/>
            <w:shd w:val="clear" w:color="auto" w:fill="FFFFFF" w:themeFill="background1"/>
          </w:tcPr>
          <w:p w14:paraId="1ACF4213" w14:textId="77777777" w:rsidR="009B2C85" w:rsidRPr="00094362" w:rsidRDefault="009B2C85" w:rsidP="00B25B39">
            <w:pPr>
              <w:ind w:left="100"/>
              <w:rPr>
                <w:sz w:val="20"/>
                <w:szCs w:val="20"/>
              </w:rPr>
            </w:pPr>
            <w:r>
              <w:rPr>
                <w:sz w:val="20"/>
                <w:szCs w:val="20"/>
              </w:rPr>
              <w:t>17</w:t>
            </w:r>
          </w:p>
        </w:tc>
        <w:tc>
          <w:tcPr>
            <w:tcW w:w="3417" w:type="dxa"/>
            <w:shd w:val="clear" w:color="auto" w:fill="auto"/>
          </w:tcPr>
          <w:p w14:paraId="1C26A181" w14:textId="77777777" w:rsidR="009B2C85" w:rsidRPr="00094362" w:rsidRDefault="009B2C85" w:rsidP="00B25B39">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14:paraId="110E9A19" w14:textId="77777777" w:rsidR="009B2C85" w:rsidRPr="00094362" w:rsidRDefault="009B2C85" w:rsidP="00B25B39">
            <w:pPr>
              <w:pStyle w:val="TableParagraph"/>
              <w:ind w:left="4"/>
              <w:rPr>
                <w:spacing w:val="-4"/>
                <w:sz w:val="20"/>
                <w:szCs w:val="20"/>
              </w:rPr>
            </w:pPr>
          </w:p>
          <w:p w14:paraId="783A6873" w14:textId="77777777" w:rsidR="009B2C85" w:rsidRPr="00094362" w:rsidRDefault="009B2C85" w:rsidP="00B25B39">
            <w:pPr>
              <w:shd w:val="clear" w:color="auto" w:fill="FFFFFF" w:themeFill="background1"/>
              <w:tabs>
                <w:tab w:val="left" w:pos="612"/>
              </w:tabs>
              <w:spacing w:before="120" w:after="120"/>
              <w:rPr>
                <w:sz w:val="20"/>
                <w:szCs w:val="20"/>
              </w:rPr>
            </w:pPr>
          </w:p>
        </w:tc>
        <w:tc>
          <w:tcPr>
            <w:tcW w:w="3969" w:type="dxa"/>
            <w:shd w:val="clear" w:color="auto" w:fill="auto"/>
          </w:tcPr>
          <w:p w14:paraId="73C60CE5"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8" w:type="dxa"/>
            <w:shd w:val="clear" w:color="auto" w:fill="auto"/>
          </w:tcPr>
          <w:p w14:paraId="0FE9969E" w14:textId="77777777" w:rsidR="009B2C85" w:rsidRPr="00094362" w:rsidRDefault="009B2C85" w:rsidP="00B25B39">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9B2C85" w14:paraId="7C94F938" w14:textId="77777777" w:rsidTr="00B25B39">
        <w:trPr>
          <w:trHeight w:val="525"/>
        </w:trPr>
        <w:tc>
          <w:tcPr>
            <w:tcW w:w="572" w:type="dxa"/>
            <w:shd w:val="clear" w:color="auto" w:fill="FFFFFF" w:themeFill="background1"/>
          </w:tcPr>
          <w:p w14:paraId="3D116349" w14:textId="77777777" w:rsidR="009B2C85" w:rsidRPr="00094362" w:rsidRDefault="009B2C85" w:rsidP="00B25B39">
            <w:pPr>
              <w:ind w:left="100"/>
              <w:rPr>
                <w:sz w:val="20"/>
                <w:szCs w:val="20"/>
              </w:rPr>
            </w:pPr>
            <w:r>
              <w:rPr>
                <w:sz w:val="20"/>
                <w:szCs w:val="20"/>
              </w:rPr>
              <w:t>18</w:t>
            </w:r>
          </w:p>
        </w:tc>
        <w:tc>
          <w:tcPr>
            <w:tcW w:w="3417" w:type="dxa"/>
            <w:shd w:val="clear" w:color="auto" w:fill="auto"/>
          </w:tcPr>
          <w:p w14:paraId="5F1AB2D2" w14:textId="77777777" w:rsidR="009B2C85" w:rsidRPr="00094362" w:rsidRDefault="009B2C85" w:rsidP="00B25B39">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auto"/>
          </w:tcPr>
          <w:p w14:paraId="1E4B112F" w14:textId="77777777" w:rsidR="009B2C85" w:rsidRPr="00094362" w:rsidRDefault="009B2C85" w:rsidP="00B25B39">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0DF0B52" w14:textId="77777777" w:rsidR="009B2C85" w:rsidRPr="00094362" w:rsidRDefault="009B2C85" w:rsidP="00B25B39">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r>
              <w:rPr>
                <w:sz w:val="20"/>
                <w:szCs w:val="20"/>
              </w:rPr>
              <w:t xml:space="preserve"> </w:t>
            </w: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418" w:type="dxa"/>
            <w:shd w:val="clear" w:color="auto" w:fill="auto"/>
          </w:tcPr>
          <w:p w14:paraId="47C21B0F" w14:textId="77777777" w:rsidR="009B2C85" w:rsidRPr="00094362" w:rsidRDefault="009B2C85" w:rsidP="00B25B39">
            <w:pPr>
              <w:rPr>
                <w:sz w:val="20"/>
                <w:szCs w:val="20"/>
              </w:rPr>
            </w:pPr>
            <w:r w:rsidRPr="00094362">
              <w:rPr>
                <w:sz w:val="20"/>
                <w:szCs w:val="20"/>
              </w:rPr>
              <w:t>DA</w:t>
            </w:r>
          </w:p>
        </w:tc>
      </w:tr>
    </w:tbl>
    <w:p w14:paraId="7A29D353" w14:textId="77777777" w:rsidR="009B2C85" w:rsidRPr="00D2459F" w:rsidRDefault="009B2C85" w:rsidP="009B2C85">
      <w:pPr>
        <w:pStyle w:val="a"/>
        <w:numPr>
          <w:ilvl w:val="0"/>
          <w:numId w:val="14"/>
        </w:numPr>
        <w:shd w:val="clear" w:color="auto" w:fill="FFFFFF" w:themeFill="background1"/>
        <w:tabs>
          <w:tab w:val="left" w:pos="284"/>
          <w:tab w:val="right" w:pos="426"/>
          <w:tab w:val="right" w:pos="9531"/>
        </w:tabs>
        <w:spacing w:before="120"/>
        <w:rPr>
          <w:b/>
          <w:lang w:val="it-IT"/>
        </w:rPr>
      </w:pPr>
      <w:r w:rsidRPr="00D2459F">
        <w:rPr>
          <w:b/>
          <w:lang w:val="zh-CN"/>
        </w:rPr>
        <w:t>SCRISOARE  DE  GARANŢIE  BANCARĂ</w:t>
      </w:r>
      <w:r w:rsidRPr="00D2459F">
        <w:rPr>
          <w:b/>
        </w:rPr>
        <w:t xml:space="preserve"> </w:t>
      </w:r>
      <w:r>
        <w:rPr>
          <w:b/>
        </w:rPr>
        <w:t>–</w:t>
      </w:r>
      <w:r w:rsidRPr="00D2459F">
        <w:rPr>
          <w:b/>
        </w:rPr>
        <w:t xml:space="preserve"> </w:t>
      </w:r>
      <w:r>
        <w:rPr>
          <w:b/>
        </w:rPr>
        <w:t xml:space="preserve">nu se </w:t>
      </w:r>
      <w:proofErr w:type="spellStart"/>
      <w:r>
        <w:rPr>
          <w:b/>
        </w:rPr>
        <w:t>solicita</w:t>
      </w:r>
      <w:proofErr w:type="spellEnd"/>
    </w:p>
    <w:p w14:paraId="319D0C44" w14:textId="77777777" w:rsidR="009B2C85" w:rsidRDefault="009B2C85" w:rsidP="009B2C85">
      <w:pPr>
        <w:pStyle w:val="a"/>
        <w:numPr>
          <w:ilvl w:val="0"/>
          <w:numId w:val="14"/>
        </w:numPr>
        <w:tabs>
          <w:tab w:val="left" w:pos="720"/>
          <w:tab w:val="left" w:pos="1347"/>
        </w:tabs>
        <w:spacing w:before="125" w:line="237" w:lineRule="auto"/>
        <w:ind w:left="502" w:right="685"/>
      </w:pPr>
      <w:proofErr w:type="spellStart"/>
      <w:r w:rsidRPr="00773049">
        <w:rPr>
          <w:b/>
        </w:rPr>
        <w:t>Termenul</w:t>
      </w:r>
      <w:proofErr w:type="spellEnd"/>
      <w:r w:rsidRPr="00773049">
        <w:rPr>
          <w:b/>
        </w:rPr>
        <w:t xml:space="preserve"> de </w:t>
      </w:r>
      <w:proofErr w:type="spellStart"/>
      <w:r w:rsidRPr="00773049">
        <w:rPr>
          <w:b/>
        </w:rPr>
        <w:t>garanție</w:t>
      </w:r>
      <w:proofErr w:type="spellEnd"/>
      <w:r w:rsidRPr="00773049">
        <w:rPr>
          <w:b/>
        </w:rPr>
        <w:t xml:space="preserve"> a </w:t>
      </w:r>
      <w:proofErr w:type="spellStart"/>
      <w:r w:rsidRPr="00773049">
        <w:rPr>
          <w:b/>
        </w:rPr>
        <w:t>lucrărilor</w:t>
      </w:r>
      <w:proofErr w:type="spellEnd"/>
      <w:r w:rsidRPr="00773049">
        <w:rPr>
          <w:b/>
        </w:rPr>
        <w:t>:</w:t>
      </w:r>
      <w:r w:rsidRPr="00773049">
        <w:rPr>
          <w:b/>
          <w:spacing w:val="25"/>
        </w:rPr>
        <w:t xml:space="preserve"> </w:t>
      </w:r>
      <w:r>
        <w:t xml:space="preserve">Pe o </w:t>
      </w:r>
      <w:proofErr w:type="spellStart"/>
      <w:r>
        <w:t>perioadă</w:t>
      </w:r>
      <w:proofErr w:type="spellEnd"/>
      <w:r>
        <w:t xml:space="preserve"> </w:t>
      </w:r>
      <w:r w:rsidRPr="0091687A">
        <w:t xml:space="preserve">de </w:t>
      </w:r>
      <w:r>
        <w:t>5</w:t>
      </w:r>
      <w:r w:rsidRPr="00773049">
        <w:rPr>
          <w:u w:val="single"/>
        </w:rPr>
        <w:t xml:space="preserve"> ani</w:t>
      </w:r>
      <w:r w:rsidRPr="0091687A">
        <w:t xml:space="preserve"> </w:t>
      </w:r>
      <w:r>
        <w:t xml:space="preserve">de la </w:t>
      </w:r>
      <w:proofErr w:type="spellStart"/>
      <w:r>
        <w:t>semnarea</w:t>
      </w:r>
      <w:proofErr w:type="spellEnd"/>
      <w:r>
        <w:t xml:space="preserve"> </w:t>
      </w:r>
      <w:proofErr w:type="spellStart"/>
      <w:r>
        <w:t>procesului</w:t>
      </w:r>
      <w:proofErr w:type="spellEnd"/>
      <w:r w:rsidRPr="00773049">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70EC62F1" w14:textId="77777777" w:rsidR="009B2C85" w:rsidRDefault="009B2C85" w:rsidP="009B2C85">
      <w:pPr>
        <w:shd w:val="clear" w:color="auto" w:fill="FFFFFF"/>
        <w:tabs>
          <w:tab w:val="left" w:pos="-284"/>
        </w:tabs>
        <w:ind w:left="-284" w:firstLine="426"/>
        <w:jc w:val="both"/>
        <w:rPr>
          <w:color w:val="2C2C2D"/>
        </w:rPr>
      </w:pPr>
      <w:r w:rsidRPr="0091687A">
        <w:rPr>
          <w:b/>
        </w:rPr>
        <w:t>1</w:t>
      </w:r>
      <w:r>
        <w:rPr>
          <w:b/>
        </w:rPr>
        <w:t xml:space="preserve">9. </w:t>
      </w:r>
      <w:r w:rsidRPr="0091687A">
        <w:rPr>
          <w:b/>
        </w:rPr>
        <w:t>Garanția</w:t>
      </w:r>
      <w:r w:rsidRPr="00D2459F">
        <w:rPr>
          <w:b/>
          <w:spacing w:val="-4"/>
        </w:rPr>
        <w:t xml:space="preserve"> </w:t>
      </w:r>
      <w:r w:rsidRPr="00D2459F">
        <w:rPr>
          <w:b/>
        </w:rPr>
        <w:t>de</w:t>
      </w:r>
      <w:r w:rsidRPr="00D2459F">
        <w:rPr>
          <w:b/>
          <w:spacing w:val="-2"/>
        </w:rPr>
        <w:t xml:space="preserve"> </w:t>
      </w:r>
      <w:r w:rsidRPr="00D2459F">
        <w:rPr>
          <w:b/>
        </w:rPr>
        <w:t>bună</w:t>
      </w:r>
      <w:r w:rsidRPr="00D2459F">
        <w:rPr>
          <w:b/>
          <w:spacing w:val="-6"/>
        </w:rPr>
        <w:t xml:space="preserve"> </w:t>
      </w:r>
      <w:r w:rsidRPr="00D2459F">
        <w:rPr>
          <w:b/>
        </w:rPr>
        <w:t>execuție</w:t>
      </w:r>
      <w:r w:rsidRPr="00D2459F">
        <w:rPr>
          <w:b/>
          <w:spacing w:val="-3"/>
        </w:rPr>
        <w:t xml:space="preserve"> </w:t>
      </w:r>
      <w:r w:rsidRPr="00D2459F">
        <w:rPr>
          <w:b/>
        </w:rPr>
        <w:t>a</w:t>
      </w:r>
      <w:r w:rsidRPr="00D2459F">
        <w:rPr>
          <w:b/>
          <w:spacing w:val="-1"/>
        </w:rPr>
        <w:t xml:space="preserve"> </w:t>
      </w:r>
      <w:r w:rsidRPr="00D2459F">
        <w:rPr>
          <w:b/>
        </w:rPr>
        <w:t>contractului,</w:t>
      </w:r>
      <w:r w:rsidRPr="00D2459F">
        <w:rPr>
          <w:b/>
          <w:spacing w:val="7"/>
        </w:rPr>
        <w:t xml:space="preserve"> </w:t>
      </w:r>
      <w:r w:rsidRPr="00D2459F">
        <w:rPr>
          <w:color w:val="2C2C2D"/>
        </w:rPr>
        <w:t>cuantumul</w:t>
      </w:r>
      <w:r w:rsidRPr="00D2459F">
        <w:rPr>
          <w:color w:val="2C2C2D"/>
          <w:spacing w:val="-10"/>
        </w:rPr>
        <w:t xml:space="preserve"> </w:t>
      </w:r>
      <w:r w:rsidRPr="00D2459F">
        <w:rPr>
          <w:color w:val="2C2C2D"/>
        </w:rPr>
        <w:t>5% din</w:t>
      </w:r>
      <w:r w:rsidRPr="00D2459F">
        <w:rPr>
          <w:color w:val="2C2C2D"/>
          <w:spacing w:val="-1"/>
        </w:rPr>
        <w:t xml:space="preserve"> </w:t>
      </w:r>
      <w:r w:rsidRPr="00D2459F">
        <w:rPr>
          <w:color w:val="2C2C2D"/>
          <w:spacing w:val="-2"/>
        </w:rPr>
        <w:t xml:space="preserve">valoarea </w:t>
      </w:r>
      <w:r w:rsidRPr="00D2459F">
        <w:rPr>
          <w:color w:val="2C2C2D"/>
        </w:rPr>
        <w:t>ofertei</w:t>
      </w:r>
      <w:r>
        <w:rPr>
          <w:color w:val="2C2C2D"/>
        </w:rPr>
        <w:t xml:space="preserve"> conform:</w:t>
      </w:r>
    </w:p>
    <w:p w14:paraId="379CBA60" w14:textId="77777777" w:rsidR="009B2C85" w:rsidRPr="00547528" w:rsidRDefault="009B2C85" w:rsidP="009B2C85">
      <w:pPr>
        <w:shd w:val="clear" w:color="auto" w:fill="FFFFFF"/>
        <w:tabs>
          <w:tab w:val="left" w:pos="-284"/>
        </w:tabs>
        <w:ind w:left="-284" w:firstLine="426"/>
        <w:jc w:val="both"/>
        <w:rPr>
          <w:bCs/>
          <w:noProof w:val="0"/>
          <w:color w:val="000000" w:themeColor="text1"/>
          <w:lang w:eastAsia="it-IT"/>
        </w:rPr>
      </w:pPr>
      <w:r w:rsidRPr="00D2459F">
        <w:rPr>
          <w:color w:val="2C2C2D"/>
          <w:spacing w:val="40"/>
        </w:rPr>
        <w:t xml:space="preserve"> </w:t>
      </w:r>
      <w:r>
        <w:rPr>
          <w:color w:val="2C2C2D"/>
          <w:spacing w:val="40"/>
        </w:rPr>
        <w:t>1)</w:t>
      </w:r>
      <w:r w:rsidRPr="00FF430B">
        <w:rPr>
          <w:noProof w:val="0"/>
          <w:color w:val="000000" w:themeColor="text1"/>
          <w:lang w:eastAsia="it-IT"/>
        </w:rPr>
        <w:t xml:space="preserve"> rețineri succesive directe din plata cuvenită pentru facturile fiscale înaintate;</w:t>
      </w:r>
    </w:p>
    <w:p w14:paraId="12A6D469" w14:textId="77777777" w:rsidR="009B2C85" w:rsidRDefault="009B2C85" w:rsidP="009B2C85">
      <w:pPr>
        <w:tabs>
          <w:tab w:val="left" w:pos="1347"/>
        </w:tabs>
        <w:spacing w:before="118"/>
        <w:ind w:left="568" w:right="-6"/>
      </w:pPr>
      <w:r>
        <w:rPr>
          <w:b/>
          <w:color w:val="333333"/>
        </w:rPr>
        <w:t xml:space="preserve">20. </w:t>
      </w:r>
      <w:r w:rsidRPr="00D2459F">
        <w:rPr>
          <w:b/>
          <w:color w:val="333333"/>
        </w:rPr>
        <w:t>DECLARAŢIE</w:t>
      </w:r>
      <w:r>
        <w:rPr>
          <w:b/>
          <w:color w:val="333333"/>
        </w:rPr>
        <w:t xml:space="preserve"> </w:t>
      </w:r>
      <w:r w:rsidRPr="00D2459F">
        <w:rPr>
          <w:b/>
          <w:color w:val="333333"/>
        </w:rPr>
        <w:t>privind</w:t>
      </w:r>
      <w:r w:rsidRPr="00D2459F">
        <w:rPr>
          <w:b/>
          <w:color w:val="333333"/>
          <w:spacing w:val="-15"/>
        </w:rPr>
        <w:t xml:space="preserve"> </w:t>
      </w:r>
      <w:r w:rsidRPr="00D2459F">
        <w:rPr>
          <w:b/>
          <w:color w:val="333333"/>
        </w:rPr>
        <w:t>confirmarea</w:t>
      </w:r>
      <w:r w:rsidRPr="00D2459F">
        <w:rPr>
          <w:b/>
          <w:color w:val="333333"/>
          <w:spacing w:val="-14"/>
        </w:rPr>
        <w:t xml:space="preserve"> </w:t>
      </w:r>
      <w:r w:rsidRPr="00D2459F">
        <w:rPr>
          <w:b/>
          <w:color w:val="333333"/>
        </w:rPr>
        <w:t>identității</w:t>
      </w:r>
      <w:r w:rsidRPr="00D2459F">
        <w:rPr>
          <w:b/>
          <w:color w:val="333333"/>
          <w:spacing w:val="-15"/>
        </w:rPr>
        <w:t xml:space="preserve"> </w:t>
      </w:r>
      <w:r w:rsidRPr="00D2459F">
        <w:rPr>
          <w:b/>
          <w:color w:val="333333"/>
        </w:rPr>
        <w:t>beneficiarilor</w:t>
      </w:r>
      <w:r w:rsidRPr="00D2459F">
        <w:rPr>
          <w:b/>
          <w:color w:val="333333"/>
          <w:spacing w:val="-15"/>
        </w:rPr>
        <w:t xml:space="preserve"> </w:t>
      </w:r>
      <w:r w:rsidRPr="00D2459F">
        <w:rPr>
          <w:b/>
          <w:color w:val="333333"/>
        </w:rPr>
        <w:t>efectivi</w:t>
      </w:r>
      <w:r w:rsidRPr="00D2459F">
        <w:rPr>
          <w:b/>
          <w:color w:val="333333"/>
          <w:spacing w:val="-13"/>
        </w:rPr>
        <w:t xml:space="preserve"> </w:t>
      </w:r>
      <w:r w:rsidRPr="00D2459F">
        <w:rPr>
          <w:b/>
          <w:color w:val="333333"/>
        </w:rPr>
        <w:t>și</w:t>
      </w:r>
      <w:r w:rsidRPr="00D2459F">
        <w:rPr>
          <w:b/>
          <w:color w:val="333333"/>
          <w:spacing w:val="-13"/>
        </w:rPr>
        <w:t xml:space="preserve"> </w:t>
      </w:r>
      <w:r w:rsidRPr="00D2459F">
        <w:rPr>
          <w:b/>
          <w:color w:val="333333"/>
        </w:rPr>
        <w:t>neîncadrarea acestora</w:t>
      </w:r>
      <w:r w:rsidRPr="00D2459F">
        <w:rPr>
          <w:b/>
          <w:color w:val="333333"/>
          <w:spacing w:val="-9"/>
        </w:rPr>
        <w:t xml:space="preserve"> </w:t>
      </w:r>
      <w:r w:rsidRPr="00D2459F">
        <w:rPr>
          <w:b/>
          <w:color w:val="333333"/>
        </w:rPr>
        <w:t>însituația</w:t>
      </w:r>
      <w:r w:rsidRPr="00D2459F">
        <w:rPr>
          <w:b/>
          <w:color w:val="333333"/>
          <w:spacing w:val="-8"/>
        </w:rPr>
        <w:t xml:space="preserve"> </w:t>
      </w:r>
      <w:r w:rsidRPr="00D2459F">
        <w:rPr>
          <w:b/>
          <w:color w:val="333333"/>
        </w:rPr>
        <w:t>condamnării</w:t>
      </w:r>
      <w:r w:rsidRPr="00D2459F">
        <w:rPr>
          <w:b/>
          <w:color w:val="333333"/>
          <w:spacing w:val="40"/>
        </w:rPr>
        <w:t xml:space="preserve"> </w:t>
      </w:r>
      <w:r w:rsidRPr="00D2459F">
        <w:rPr>
          <w:b/>
          <w:color w:val="333333"/>
        </w:rPr>
        <w:t>pentru</w:t>
      </w:r>
      <w:r w:rsidRPr="00D2459F">
        <w:rPr>
          <w:b/>
          <w:color w:val="333333"/>
          <w:spacing w:val="-8"/>
        </w:rPr>
        <w:t xml:space="preserve"> </w:t>
      </w:r>
      <w:r w:rsidRPr="00D2459F">
        <w:rPr>
          <w:b/>
          <w:color w:val="333333"/>
        </w:rPr>
        <w:t>participarea</w:t>
      </w:r>
      <w:r w:rsidRPr="00D2459F">
        <w:rPr>
          <w:b/>
          <w:color w:val="333333"/>
          <w:spacing w:val="-4"/>
        </w:rPr>
        <w:t xml:space="preserve"> </w:t>
      </w:r>
      <w:r w:rsidRPr="00D2459F">
        <w:rPr>
          <w:b/>
          <w:color w:val="333333"/>
        </w:rPr>
        <w:t>la</w:t>
      </w:r>
      <w:r w:rsidRPr="00D2459F">
        <w:rPr>
          <w:b/>
          <w:color w:val="333333"/>
          <w:spacing w:val="-9"/>
        </w:rPr>
        <w:t xml:space="preserve"> </w:t>
      </w:r>
      <w:r w:rsidRPr="00D2459F">
        <w:rPr>
          <w:b/>
          <w:color w:val="333333"/>
        </w:rPr>
        <w:t>activităţi</w:t>
      </w:r>
      <w:r w:rsidRPr="00D2459F">
        <w:rPr>
          <w:b/>
          <w:color w:val="333333"/>
          <w:spacing w:val="-8"/>
        </w:rPr>
        <w:t xml:space="preserve"> </w:t>
      </w:r>
      <w:r w:rsidRPr="00D2459F">
        <w:rPr>
          <w:b/>
          <w:color w:val="333333"/>
        </w:rPr>
        <w:t>ale</w:t>
      </w:r>
      <w:r w:rsidRPr="00D2459F">
        <w:rPr>
          <w:b/>
          <w:color w:val="333333"/>
          <w:spacing w:val="-10"/>
        </w:rPr>
        <w:t xml:space="preserve"> </w:t>
      </w:r>
      <w:r w:rsidRPr="00D2459F">
        <w:rPr>
          <w:b/>
          <w:color w:val="333333"/>
        </w:rPr>
        <w:t>unei</w:t>
      </w:r>
      <w:r w:rsidRPr="00D2459F">
        <w:rPr>
          <w:b/>
          <w:color w:val="333333"/>
          <w:spacing w:val="-12"/>
        </w:rPr>
        <w:t xml:space="preserve"> </w:t>
      </w:r>
      <w:r w:rsidRPr="00D2459F">
        <w:rPr>
          <w:b/>
          <w:color w:val="333333"/>
        </w:rPr>
        <w:t xml:space="preserve">organizaţii sau grupări criminale,pentru corupţie, fraudă şi/sau spălare de bani, </w:t>
      </w:r>
      <w:r w:rsidRPr="00D2459F">
        <w:rPr>
          <w:color w:val="333333"/>
        </w:rPr>
        <w:t>În</w:t>
      </w:r>
      <w:r w:rsidRPr="00D2459F">
        <w:rPr>
          <w:color w:val="333333"/>
          <w:spacing w:val="-3"/>
        </w:rPr>
        <w:t xml:space="preserve"> </w:t>
      </w:r>
      <w:r w:rsidRPr="00D2459F">
        <w:rPr>
          <w:color w:val="333333"/>
        </w:rPr>
        <w:t>termen de 5 zile</w:t>
      </w:r>
      <w:r w:rsidRPr="00D2459F">
        <w:rPr>
          <w:color w:val="333333"/>
          <w:spacing w:val="-15"/>
        </w:rPr>
        <w:t xml:space="preserve"> </w:t>
      </w:r>
      <w:r w:rsidRPr="00D2459F">
        <w:rPr>
          <w:color w:val="333333"/>
        </w:rPr>
        <w:t>de</w:t>
      </w:r>
      <w:r w:rsidRPr="00D2459F">
        <w:rPr>
          <w:color w:val="333333"/>
          <w:spacing w:val="-15"/>
        </w:rPr>
        <w:t xml:space="preserve"> </w:t>
      </w:r>
      <w:r w:rsidRPr="00D2459F">
        <w:rPr>
          <w:color w:val="333333"/>
        </w:rPr>
        <w:t>la</w:t>
      </w:r>
      <w:r w:rsidRPr="00D2459F">
        <w:rPr>
          <w:color w:val="333333"/>
          <w:spacing w:val="-15"/>
        </w:rPr>
        <w:t xml:space="preserve"> </w:t>
      </w:r>
      <w:r w:rsidRPr="00D2459F">
        <w:rPr>
          <w:color w:val="333333"/>
        </w:rPr>
        <w:t>data</w:t>
      </w:r>
      <w:r w:rsidRPr="00D2459F">
        <w:rPr>
          <w:color w:val="333333"/>
          <w:spacing w:val="-15"/>
        </w:rPr>
        <w:t xml:space="preserve"> </w:t>
      </w:r>
      <w:r w:rsidRPr="00D2459F">
        <w:rPr>
          <w:color w:val="333333"/>
        </w:rPr>
        <w:t>comunicării</w:t>
      </w:r>
      <w:r w:rsidRPr="00D2459F">
        <w:rPr>
          <w:color w:val="333333"/>
          <w:spacing w:val="-15"/>
        </w:rPr>
        <w:t xml:space="preserve"> </w:t>
      </w:r>
      <w:r w:rsidRPr="00D2459F">
        <w:rPr>
          <w:color w:val="333333"/>
        </w:rPr>
        <w:t>rezultatelor</w:t>
      </w:r>
      <w:r w:rsidRPr="00D2459F">
        <w:rPr>
          <w:color w:val="333333"/>
          <w:spacing w:val="-15"/>
        </w:rPr>
        <w:t xml:space="preserve"> </w:t>
      </w:r>
      <w:r w:rsidRPr="00D2459F">
        <w:rPr>
          <w:color w:val="333333"/>
        </w:rPr>
        <w:t>procedurii</w:t>
      </w:r>
      <w:r w:rsidRPr="00D2459F">
        <w:rPr>
          <w:color w:val="333333"/>
          <w:spacing w:val="-15"/>
        </w:rPr>
        <w:t xml:space="preserve"> </w:t>
      </w:r>
      <w:r w:rsidRPr="00D2459F">
        <w:rPr>
          <w:color w:val="333333"/>
        </w:rPr>
        <w:t>de</w:t>
      </w:r>
      <w:r w:rsidRPr="00D2459F">
        <w:rPr>
          <w:color w:val="333333"/>
          <w:spacing w:val="-15"/>
        </w:rPr>
        <w:t xml:space="preserve"> </w:t>
      </w:r>
      <w:r w:rsidRPr="00D2459F">
        <w:rPr>
          <w:color w:val="333333"/>
        </w:rPr>
        <w:t>achiziție</w:t>
      </w:r>
      <w:r w:rsidRPr="00D2459F">
        <w:rPr>
          <w:color w:val="333333"/>
          <w:spacing w:val="-15"/>
        </w:rPr>
        <w:t xml:space="preserve"> </w:t>
      </w:r>
      <w:r w:rsidRPr="00D2459F">
        <w:rPr>
          <w:color w:val="333333"/>
        </w:rPr>
        <w:t>publică,</w:t>
      </w:r>
      <w:r w:rsidRPr="00D2459F">
        <w:rPr>
          <w:color w:val="333333"/>
          <w:spacing w:val="-15"/>
        </w:rPr>
        <w:t xml:space="preserve"> </w:t>
      </w:r>
      <w:r w:rsidRPr="00D2459F">
        <w:rPr>
          <w:color w:val="333333"/>
        </w:rPr>
        <w:t>ofertantul/ofertantul asociat desemnat câștigător va prezenta Declarația autorității contractante și Agenției Achiziții Publice</w:t>
      </w:r>
    </w:p>
    <w:p w14:paraId="252F8A53" w14:textId="77777777" w:rsidR="009B2C85" w:rsidRDefault="009B2C85" w:rsidP="009B2C85">
      <w:pPr>
        <w:pStyle w:val="a"/>
        <w:numPr>
          <w:ilvl w:val="0"/>
          <w:numId w:val="48"/>
        </w:numPr>
        <w:tabs>
          <w:tab w:val="left" w:pos="1265"/>
        </w:tabs>
        <w:spacing w:before="70"/>
        <w:ind w:right="694"/>
      </w:pPr>
      <w:proofErr w:type="spellStart"/>
      <w:r w:rsidRPr="00C20C42">
        <w:rPr>
          <w:b/>
        </w:rPr>
        <w:t>Motivul</w:t>
      </w:r>
      <w:proofErr w:type="spellEnd"/>
      <w:r w:rsidRPr="00C20C42">
        <w:rPr>
          <w:b/>
        </w:rPr>
        <w:t xml:space="preserve"> </w:t>
      </w:r>
      <w:proofErr w:type="spellStart"/>
      <w:r w:rsidRPr="00C20C42">
        <w:rPr>
          <w:b/>
        </w:rPr>
        <w:t>recurgerii</w:t>
      </w:r>
      <w:proofErr w:type="spellEnd"/>
      <w:r w:rsidRPr="00C20C42">
        <w:rPr>
          <w:b/>
        </w:rPr>
        <w:t xml:space="preserve"> la </w:t>
      </w:r>
      <w:proofErr w:type="spellStart"/>
      <w:r w:rsidRPr="00C20C42">
        <w:rPr>
          <w:b/>
        </w:rPr>
        <w:t>procedura</w:t>
      </w:r>
      <w:proofErr w:type="spellEnd"/>
      <w:r w:rsidRPr="00C20C42">
        <w:rPr>
          <w:b/>
        </w:rPr>
        <w:t xml:space="preserve"> </w:t>
      </w:r>
      <w:r>
        <w:rPr>
          <w:b/>
        </w:rPr>
        <w:t>accelerate/</w:t>
      </w:r>
      <w:proofErr w:type="spellStart"/>
      <w:r>
        <w:rPr>
          <w:b/>
        </w:rPr>
        <w:t>obisnuită</w:t>
      </w:r>
      <w:proofErr w:type="spellEnd"/>
      <w:r w:rsidRPr="00C20C42">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C20C42">
        <w:rPr>
          <w:spacing w:val="-8"/>
        </w:rPr>
        <w:t xml:space="preserve"> </w:t>
      </w:r>
      <w:proofErr w:type="spellStart"/>
      <w:r>
        <w:t>negociate</w:t>
      </w:r>
      <w:proofErr w:type="spellEnd"/>
      <w:r>
        <w:t>),</w:t>
      </w:r>
      <w:r w:rsidRPr="00C20C42">
        <w:rPr>
          <w:spacing w:val="-1"/>
        </w:rPr>
        <w:t xml:space="preserve"> </w:t>
      </w:r>
      <w:r>
        <w:t>COP</w:t>
      </w:r>
      <w:r w:rsidRPr="00C20C42">
        <w:rPr>
          <w:spacing w:val="-3"/>
        </w:rPr>
        <w:t xml:space="preserve"> </w:t>
      </w:r>
      <w:proofErr w:type="spellStart"/>
      <w:r>
        <w:t>deschise</w:t>
      </w:r>
      <w:proofErr w:type="spellEnd"/>
      <w:r w:rsidRPr="00C20C42">
        <w:rPr>
          <w:spacing w:val="-4"/>
        </w:rPr>
        <w:t xml:space="preserve"> </w:t>
      </w:r>
      <w:r>
        <w:t>conform</w:t>
      </w:r>
      <w:r w:rsidRPr="00C20C42">
        <w:rPr>
          <w:spacing w:val="-11"/>
        </w:rPr>
        <w:t xml:space="preserve"> </w:t>
      </w:r>
      <w:r>
        <w:t>HG</w:t>
      </w:r>
      <w:r w:rsidRPr="00C20C42">
        <w:rPr>
          <w:spacing w:val="-4"/>
        </w:rPr>
        <w:t xml:space="preserve"> </w:t>
      </w:r>
      <w:r>
        <w:t>638/2020,</w:t>
      </w:r>
      <w:r w:rsidRPr="00C20C42">
        <w:rPr>
          <w:spacing w:val="-1"/>
        </w:rPr>
        <w:t xml:space="preserve"> </w:t>
      </w:r>
      <w:proofErr w:type="spellStart"/>
      <w:r>
        <w:t>suma</w:t>
      </w:r>
      <w:proofErr w:type="spellEnd"/>
      <w:r w:rsidRPr="00C20C42">
        <w:rPr>
          <w:spacing w:val="-4"/>
        </w:rPr>
        <w:t xml:space="preserve"> </w:t>
      </w:r>
      <w:proofErr w:type="spellStart"/>
      <w:r>
        <w:t>depățește</w:t>
      </w:r>
      <w:proofErr w:type="spellEnd"/>
      <w:r>
        <w:t xml:space="preserve"> </w:t>
      </w:r>
      <w:proofErr w:type="spellStart"/>
      <w:r w:rsidRPr="00C20C42">
        <w:rPr>
          <w:color w:val="333333"/>
        </w:rPr>
        <w:t>valoarea</w:t>
      </w:r>
      <w:proofErr w:type="spellEnd"/>
      <w:r w:rsidRPr="00C20C42">
        <w:rPr>
          <w:color w:val="333333"/>
          <w:spacing w:val="-4"/>
        </w:rPr>
        <w:t xml:space="preserve"> </w:t>
      </w:r>
      <w:proofErr w:type="spellStart"/>
      <w:r w:rsidRPr="00C20C42">
        <w:rPr>
          <w:color w:val="333333"/>
        </w:rPr>
        <w:t>estimată</w:t>
      </w:r>
      <w:proofErr w:type="spellEnd"/>
      <w:r w:rsidRPr="00C20C42">
        <w:rPr>
          <w:color w:val="333333"/>
        </w:rPr>
        <w:t xml:space="preserve"> a </w:t>
      </w:r>
      <w:proofErr w:type="spellStart"/>
      <w:r w:rsidRPr="00C20C42">
        <w:rPr>
          <w:color w:val="333333"/>
        </w:rPr>
        <w:t>contractului</w:t>
      </w:r>
      <w:proofErr w:type="spellEnd"/>
      <w:r w:rsidRPr="00C20C42">
        <w:rPr>
          <w:color w:val="333333"/>
          <w:spacing w:val="-2"/>
        </w:rPr>
        <w:t xml:space="preserve"> </w:t>
      </w:r>
      <w:r w:rsidRPr="00C20C42">
        <w:rPr>
          <w:color w:val="333333"/>
        </w:rPr>
        <w:t xml:space="preserve">de </w:t>
      </w:r>
      <w:proofErr w:type="spellStart"/>
      <w:r w:rsidRPr="00C20C42">
        <w:rPr>
          <w:color w:val="333333"/>
        </w:rPr>
        <w:t>achiziție</w:t>
      </w:r>
      <w:proofErr w:type="spellEnd"/>
      <w:r w:rsidRPr="00C20C42">
        <w:rPr>
          <w:color w:val="333333"/>
        </w:rPr>
        <w:t xml:space="preserve"> </w:t>
      </w:r>
      <w:proofErr w:type="spellStart"/>
      <w:r w:rsidRPr="00C20C42">
        <w:rPr>
          <w:color w:val="333333"/>
        </w:rPr>
        <w:t>publică</w:t>
      </w:r>
      <w:proofErr w:type="spellEnd"/>
      <w:r w:rsidRPr="00C20C42">
        <w:rPr>
          <w:color w:val="333333"/>
        </w:rPr>
        <w:t xml:space="preserve"> de </w:t>
      </w:r>
      <w:proofErr w:type="spellStart"/>
      <w:r w:rsidRPr="00C20C42">
        <w:rPr>
          <w:color w:val="333333"/>
        </w:rPr>
        <w:t>lucrări</w:t>
      </w:r>
      <w:proofErr w:type="spellEnd"/>
      <w:r w:rsidRPr="00C20C42">
        <w:rPr>
          <w:color w:val="333333"/>
          <w:spacing w:val="-2"/>
        </w:rPr>
        <w:t xml:space="preserve"> </w:t>
      </w:r>
      <w:proofErr w:type="spellStart"/>
      <w:r w:rsidRPr="00C20C42">
        <w:rPr>
          <w:color w:val="333333"/>
        </w:rPr>
        <w:t>ce</w:t>
      </w:r>
      <w:proofErr w:type="spellEnd"/>
      <w:r w:rsidRPr="00C20C42">
        <w:rPr>
          <w:color w:val="333333"/>
        </w:rPr>
        <w:t xml:space="preserve"> </w:t>
      </w:r>
      <w:proofErr w:type="spellStart"/>
      <w:r w:rsidRPr="00C20C42">
        <w:rPr>
          <w:color w:val="333333"/>
        </w:rPr>
        <w:t>urmează</w:t>
      </w:r>
      <w:proofErr w:type="spellEnd"/>
      <w:r w:rsidRPr="00C20C42">
        <w:rPr>
          <w:color w:val="333333"/>
        </w:rPr>
        <w:t xml:space="preserve"> a fi </w:t>
      </w:r>
      <w:proofErr w:type="spellStart"/>
      <w:r w:rsidRPr="00C20C42">
        <w:rPr>
          <w:color w:val="333333"/>
        </w:rPr>
        <w:t>atribuită</w:t>
      </w:r>
      <w:proofErr w:type="spellEnd"/>
      <w:r w:rsidRPr="00C20C42">
        <w:rPr>
          <w:color w:val="333333"/>
        </w:rPr>
        <w:t xml:space="preserve"> </w:t>
      </w:r>
      <w:proofErr w:type="spellStart"/>
      <w:r w:rsidRPr="00C20C42">
        <w:rPr>
          <w:color w:val="333333"/>
        </w:rPr>
        <w:t>este</w:t>
      </w:r>
      <w:proofErr w:type="spellEnd"/>
      <w:r w:rsidRPr="00C20C42">
        <w:rPr>
          <w:color w:val="333333"/>
        </w:rPr>
        <w:t xml:space="preserve"> </w:t>
      </w:r>
      <w:proofErr w:type="spellStart"/>
      <w:r w:rsidRPr="00C20C42">
        <w:rPr>
          <w:color w:val="333333"/>
        </w:rPr>
        <w:t>egală</w:t>
      </w:r>
      <w:proofErr w:type="spellEnd"/>
      <w:r w:rsidRPr="00C20C42">
        <w:rPr>
          <w:color w:val="333333"/>
        </w:rPr>
        <w:t xml:space="preserve"> </w:t>
      </w:r>
      <w:proofErr w:type="spellStart"/>
      <w:r w:rsidRPr="00C20C42">
        <w:rPr>
          <w:color w:val="333333"/>
        </w:rPr>
        <w:t>sau</w:t>
      </w:r>
      <w:proofErr w:type="spellEnd"/>
      <w:r w:rsidRPr="00C20C42">
        <w:rPr>
          <w:color w:val="333333"/>
        </w:rPr>
        <w:t xml:space="preserve"> </w:t>
      </w:r>
      <w:proofErr w:type="spellStart"/>
      <w:r w:rsidRPr="00C20C42">
        <w:rPr>
          <w:color w:val="333333"/>
        </w:rPr>
        <w:t>mai</w:t>
      </w:r>
      <w:proofErr w:type="spellEnd"/>
      <w:r w:rsidRPr="00C20C42">
        <w:rPr>
          <w:color w:val="333333"/>
        </w:rPr>
        <w:t xml:space="preserve"> mare </w:t>
      </w:r>
      <w:proofErr w:type="spellStart"/>
      <w:r w:rsidRPr="00C20C42">
        <w:rPr>
          <w:color w:val="333333"/>
        </w:rPr>
        <w:t>decât</w:t>
      </w:r>
      <w:proofErr w:type="spellEnd"/>
      <w:r w:rsidRPr="00C20C42">
        <w:rPr>
          <w:color w:val="333333"/>
        </w:rPr>
        <w:t xml:space="preserve"> </w:t>
      </w:r>
      <w:proofErr w:type="spellStart"/>
      <w:r w:rsidRPr="00C20C42">
        <w:rPr>
          <w:color w:val="333333"/>
        </w:rPr>
        <w:t>cea</w:t>
      </w:r>
      <w:proofErr w:type="spellEnd"/>
      <w:r w:rsidRPr="00C20C42">
        <w:rPr>
          <w:color w:val="333333"/>
        </w:rPr>
        <w:t xml:space="preserve"> </w:t>
      </w:r>
      <w:proofErr w:type="spellStart"/>
      <w:r w:rsidRPr="00C20C42">
        <w:rPr>
          <w:color w:val="333333"/>
        </w:rPr>
        <w:t>prevăzută</w:t>
      </w:r>
      <w:proofErr w:type="spellEnd"/>
      <w:r w:rsidRPr="00C20C42">
        <w:rPr>
          <w:color w:val="333333"/>
        </w:rPr>
        <w:t xml:space="preserve"> la art. 2 </w:t>
      </w:r>
      <w:proofErr w:type="spellStart"/>
      <w:r w:rsidRPr="00C20C42">
        <w:rPr>
          <w:color w:val="333333"/>
        </w:rPr>
        <w:t>alin</w:t>
      </w:r>
      <w:proofErr w:type="spellEnd"/>
      <w:r w:rsidRPr="00C20C42">
        <w:rPr>
          <w:color w:val="333333"/>
        </w:rPr>
        <w:t xml:space="preserve">. (3) din </w:t>
      </w:r>
      <w:proofErr w:type="spellStart"/>
      <w:r w:rsidRPr="00C20C42">
        <w:rPr>
          <w:color w:val="333333"/>
        </w:rPr>
        <w:t>Legea</w:t>
      </w:r>
      <w:proofErr w:type="spellEnd"/>
      <w:r w:rsidRPr="00C20C42">
        <w:rPr>
          <w:color w:val="333333"/>
        </w:rPr>
        <w:t xml:space="preserve"> nr. 131/2015</w:t>
      </w:r>
    </w:p>
    <w:p w14:paraId="2BDA6540" w14:textId="77777777" w:rsidR="009B2C85" w:rsidRDefault="009B2C85" w:rsidP="009B2C85">
      <w:pPr>
        <w:pStyle w:val="a"/>
        <w:numPr>
          <w:ilvl w:val="0"/>
          <w:numId w:val="48"/>
        </w:numPr>
        <w:tabs>
          <w:tab w:val="left" w:pos="1265"/>
        </w:tabs>
        <w:spacing w:before="133" w:line="232" w:lineRule="auto"/>
        <w:ind w:right="1001"/>
      </w:pPr>
      <w:proofErr w:type="spellStart"/>
      <w:r w:rsidRPr="00C20C42">
        <w:rPr>
          <w:b/>
        </w:rPr>
        <w:t>Tehnici</w:t>
      </w:r>
      <w:proofErr w:type="spellEnd"/>
      <w:r w:rsidRPr="00C20C42">
        <w:rPr>
          <w:b/>
          <w:spacing w:val="-3"/>
        </w:rPr>
        <w:t xml:space="preserve"> </w:t>
      </w:r>
      <w:proofErr w:type="spellStart"/>
      <w:r w:rsidRPr="00C20C42">
        <w:rPr>
          <w:b/>
        </w:rPr>
        <w:t>și</w:t>
      </w:r>
      <w:proofErr w:type="spellEnd"/>
      <w:r w:rsidRPr="00C20C42">
        <w:rPr>
          <w:b/>
          <w:spacing w:val="-3"/>
        </w:rPr>
        <w:t xml:space="preserve"> </w:t>
      </w:r>
      <w:proofErr w:type="spellStart"/>
      <w:r w:rsidRPr="00C20C42">
        <w:rPr>
          <w:b/>
        </w:rPr>
        <w:t>instrumente</w:t>
      </w:r>
      <w:proofErr w:type="spellEnd"/>
      <w:r w:rsidRPr="00C20C42">
        <w:rPr>
          <w:b/>
          <w:spacing w:val="-4"/>
        </w:rPr>
        <w:t xml:space="preserve"> </w:t>
      </w:r>
      <w:proofErr w:type="spellStart"/>
      <w:r w:rsidRPr="00C20C42">
        <w:rPr>
          <w:b/>
        </w:rPr>
        <w:t>specifice</w:t>
      </w:r>
      <w:proofErr w:type="spellEnd"/>
      <w:r w:rsidRPr="00C20C42">
        <w:rPr>
          <w:b/>
          <w:spacing w:val="-4"/>
        </w:rPr>
        <w:t xml:space="preserve"> </w:t>
      </w:r>
      <w:r w:rsidRPr="00C20C42">
        <w:rPr>
          <w:b/>
        </w:rPr>
        <w:t>de</w:t>
      </w:r>
      <w:r w:rsidRPr="00C20C42">
        <w:rPr>
          <w:b/>
          <w:spacing w:val="-4"/>
        </w:rPr>
        <w:t xml:space="preserve"> </w:t>
      </w:r>
      <w:proofErr w:type="spellStart"/>
      <w:r w:rsidRPr="00C20C42">
        <w:rPr>
          <w:b/>
        </w:rPr>
        <w:t>atribuire</w:t>
      </w:r>
      <w:proofErr w:type="spellEnd"/>
      <w:r w:rsidRPr="00C20C42">
        <w:rPr>
          <w:b/>
          <w:spacing w:val="-4"/>
        </w:rPr>
        <w:t xml:space="preserve"> </w:t>
      </w:r>
      <w:r w:rsidRPr="00C20C42">
        <w:rPr>
          <w:b/>
        </w:rPr>
        <w:t>(</w:t>
      </w:r>
      <w:proofErr w:type="spellStart"/>
      <w:r w:rsidRPr="00C20C42">
        <w:rPr>
          <w:b/>
        </w:rPr>
        <w:t>dacă</w:t>
      </w:r>
      <w:proofErr w:type="spellEnd"/>
      <w:r w:rsidRPr="00C20C42">
        <w:rPr>
          <w:b/>
          <w:spacing w:val="-3"/>
        </w:rPr>
        <w:t xml:space="preserve"> </w:t>
      </w:r>
      <w:proofErr w:type="spellStart"/>
      <w:r w:rsidRPr="00C20C42">
        <w:rPr>
          <w:b/>
        </w:rPr>
        <w:t>este</w:t>
      </w:r>
      <w:proofErr w:type="spellEnd"/>
      <w:r w:rsidRPr="00C20C42">
        <w:rPr>
          <w:b/>
          <w:spacing w:val="-4"/>
        </w:rPr>
        <w:t xml:space="preserve"> </w:t>
      </w:r>
      <w:proofErr w:type="spellStart"/>
      <w:r w:rsidRPr="00C20C42">
        <w:rPr>
          <w:b/>
        </w:rPr>
        <w:t>cazul</w:t>
      </w:r>
      <w:proofErr w:type="spellEnd"/>
      <w:r w:rsidRPr="00C20C42">
        <w:rPr>
          <w:b/>
          <w:spacing w:val="-8"/>
        </w:rPr>
        <w:t xml:space="preserve"> </w:t>
      </w:r>
      <w:proofErr w:type="spellStart"/>
      <w:r w:rsidRPr="00C20C42">
        <w:rPr>
          <w:b/>
        </w:rPr>
        <w:t>specificați</w:t>
      </w:r>
      <w:proofErr w:type="spellEnd"/>
      <w:r w:rsidRPr="00C20C42">
        <w:rPr>
          <w:b/>
          <w:spacing w:val="-3"/>
        </w:rPr>
        <w:t xml:space="preserve"> </w:t>
      </w:r>
      <w:proofErr w:type="spellStart"/>
      <w:r w:rsidRPr="00C20C42">
        <w:rPr>
          <w:b/>
        </w:rPr>
        <w:t>dacă</w:t>
      </w:r>
      <w:proofErr w:type="spellEnd"/>
      <w:r w:rsidRPr="00C20C42">
        <w:rPr>
          <w:b/>
          <w:spacing w:val="-3"/>
        </w:rPr>
        <w:t xml:space="preserve"> </w:t>
      </w:r>
      <w:r w:rsidRPr="00C20C42">
        <w:rPr>
          <w:b/>
        </w:rPr>
        <w:t>se</w:t>
      </w:r>
      <w:r w:rsidRPr="00C20C42">
        <w:rPr>
          <w:b/>
          <w:spacing w:val="-4"/>
        </w:rPr>
        <w:t xml:space="preserve"> </w:t>
      </w:r>
      <w:proofErr w:type="spellStart"/>
      <w:r w:rsidRPr="00C20C42">
        <w:rPr>
          <w:b/>
        </w:rPr>
        <w:t>va</w:t>
      </w:r>
      <w:proofErr w:type="spellEnd"/>
      <w:r w:rsidRPr="00C20C42">
        <w:rPr>
          <w:b/>
        </w:rPr>
        <w:t xml:space="preserve"> </w:t>
      </w:r>
      <w:proofErr w:type="spellStart"/>
      <w:r w:rsidRPr="00C20C42">
        <w:rPr>
          <w:b/>
        </w:rPr>
        <w:t>utiliza</w:t>
      </w:r>
      <w:proofErr w:type="spellEnd"/>
      <w:r w:rsidRPr="00C20C42">
        <w:rPr>
          <w:b/>
        </w:rPr>
        <w:t xml:space="preserve"> </w:t>
      </w:r>
      <w:proofErr w:type="spellStart"/>
      <w:r w:rsidRPr="00C20C42">
        <w:rPr>
          <w:b/>
        </w:rPr>
        <w:t>acordul-cadru</w:t>
      </w:r>
      <w:proofErr w:type="spellEnd"/>
      <w:r w:rsidRPr="00C20C42">
        <w:rPr>
          <w:b/>
        </w:rPr>
        <w:t xml:space="preserve">, </w:t>
      </w:r>
      <w:proofErr w:type="spellStart"/>
      <w:r w:rsidRPr="00C20C42">
        <w:rPr>
          <w:b/>
        </w:rPr>
        <w:t>sistemul</w:t>
      </w:r>
      <w:proofErr w:type="spellEnd"/>
      <w:r w:rsidRPr="00C20C42">
        <w:rPr>
          <w:b/>
        </w:rPr>
        <w:t xml:space="preserve"> </w:t>
      </w:r>
      <w:proofErr w:type="spellStart"/>
      <w:r w:rsidRPr="00C20C42">
        <w:rPr>
          <w:b/>
        </w:rPr>
        <w:t>dinamic</w:t>
      </w:r>
      <w:proofErr w:type="spellEnd"/>
      <w:r w:rsidRPr="00C20C42">
        <w:rPr>
          <w:b/>
        </w:rPr>
        <w:t xml:space="preserve"> de </w:t>
      </w:r>
      <w:proofErr w:type="spellStart"/>
      <w:r w:rsidRPr="00C20C42">
        <w:rPr>
          <w:b/>
        </w:rPr>
        <w:t>achiziție</w:t>
      </w:r>
      <w:proofErr w:type="spellEnd"/>
      <w:r w:rsidRPr="00C20C42">
        <w:rPr>
          <w:b/>
        </w:rPr>
        <w:t xml:space="preserve"> </w:t>
      </w:r>
      <w:proofErr w:type="spellStart"/>
      <w:r w:rsidRPr="00C20C42">
        <w:rPr>
          <w:b/>
        </w:rPr>
        <w:t>sau</w:t>
      </w:r>
      <w:proofErr w:type="spellEnd"/>
      <w:r w:rsidRPr="00C20C42">
        <w:rPr>
          <w:b/>
        </w:rPr>
        <w:t xml:space="preserve"> </w:t>
      </w:r>
      <w:proofErr w:type="spellStart"/>
      <w:r w:rsidRPr="00C20C42">
        <w:rPr>
          <w:b/>
        </w:rPr>
        <w:t>licitația</w:t>
      </w:r>
      <w:proofErr w:type="spellEnd"/>
      <w:r w:rsidRPr="00C20C42">
        <w:rPr>
          <w:b/>
        </w:rPr>
        <w:t xml:space="preserve"> </w:t>
      </w:r>
      <w:proofErr w:type="spellStart"/>
      <w:r w:rsidRPr="00C20C42">
        <w:rPr>
          <w:b/>
        </w:rPr>
        <w:t>electronică</w:t>
      </w:r>
      <w:proofErr w:type="spellEnd"/>
      <w:r w:rsidRPr="00C20C42">
        <w:rPr>
          <w:b/>
        </w:rPr>
        <w:t xml:space="preserve">): </w:t>
      </w:r>
      <w:r>
        <w:t>nu sunt</w:t>
      </w:r>
    </w:p>
    <w:p w14:paraId="746B0C95" w14:textId="77777777" w:rsidR="009B2C85" w:rsidRPr="00D2459F" w:rsidRDefault="009B2C85" w:rsidP="009B2C85">
      <w:pPr>
        <w:pStyle w:val="a"/>
        <w:numPr>
          <w:ilvl w:val="0"/>
          <w:numId w:val="48"/>
        </w:numPr>
        <w:tabs>
          <w:tab w:val="left" w:pos="1265"/>
        </w:tabs>
        <w:spacing w:before="130" w:line="272" w:lineRule="exact"/>
        <w:rPr>
          <w:b/>
        </w:rPr>
      </w:pPr>
      <w:proofErr w:type="spellStart"/>
      <w:r w:rsidRPr="00D2459F">
        <w:rPr>
          <w:b/>
        </w:rPr>
        <w:t>Condiții</w:t>
      </w:r>
      <w:proofErr w:type="spellEnd"/>
      <w:r w:rsidRPr="00D2459F">
        <w:rPr>
          <w:b/>
          <w:spacing w:val="-5"/>
        </w:rPr>
        <w:t xml:space="preserve"> </w:t>
      </w:r>
      <w:proofErr w:type="spellStart"/>
      <w:r w:rsidRPr="00D2459F">
        <w:rPr>
          <w:b/>
        </w:rPr>
        <w:t>speciale</w:t>
      </w:r>
      <w:proofErr w:type="spellEnd"/>
      <w:r w:rsidRPr="00D2459F">
        <w:rPr>
          <w:b/>
          <w:spacing w:val="-4"/>
        </w:rPr>
        <w:t xml:space="preserve"> </w:t>
      </w:r>
      <w:r w:rsidRPr="00D2459F">
        <w:rPr>
          <w:b/>
        </w:rPr>
        <w:t>de</w:t>
      </w:r>
      <w:r w:rsidRPr="00D2459F">
        <w:rPr>
          <w:b/>
          <w:spacing w:val="-4"/>
        </w:rPr>
        <w:t xml:space="preserve"> </w:t>
      </w:r>
      <w:r w:rsidRPr="00D2459F">
        <w:rPr>
          <w:b/>
        </w:rPr>
        <w:t>care</w:t>
      </w:r>
      <w:r w:rsidRPr="00D2459F">
        <w:rPr>
          <w:b/>
          <w:spacing w:val="-3"/>
        </w:rPr>
        <w:t xml:space="preserve"> </w:t>
      </w:r>
      <w:proofErr w:type="spellStart"/>
      <w:r w:rsidRPr="00D2459F">
        <w:rPr>
          <w:b/>
        </w:rPr>
        <w:t>depinde</w:t>
      </w:r>
      <w:proofErr w:type="spellEnd"/>
      <w:r w:rsidRPr="00D2459F">
        <w:rPr>
          <w:b/>
          <w:spacing w:val="-4"/>
        </w:rPr>
        <w:t xml:space="preserve"> </w:t>
      </w:r>
      <w:proofErr w:type="spellStart"/>
      <w:r w:rsidRPr="00D2459F">
        <w:rPr>
          <w:b/>
        </w:rPr>
        <w:t>îndeplinirea</w:t>
      </w:r>
      <w:proofErr w:type="spellEnd"/>
      <w:r w:rsidRPr="00D2459F">
        <w:rPr>
          <w:b/>
          <w:spacing w:val="-3"/>
        </w:rPr>
        <w:t xml:space="preserve"> </w:t>
      </w:r>
      <w:proofErr w:type="spellStart"/>
      <w:r w:rsidRPr="00D2459F">
        <w:rPr>
          <w:b/>
        </w:rPr>
        <w:t>contractului</w:t>
      </w:r>
      <w:proofErr w:type="spellEnd"/>
      <w:r w:rsidRPr="00D2459F">
        <w:rPr>
          <w:b/>
          <w:spacing w:val="-2"/>
        </w:rPr>
        <w:t xml:space="preserve"> </w:t>
      </w:r>
      <w:r w:rsidRPr="00D2459F">
        <w:rPr>
          <w:b/>
        </w:rPr>
        <w:t>(</w:t>
      </w:r>
      <w:proofErr w:type="spellStart"/>
      <w:r w:rsidRPr="00D2459F">
        <w:rPr>
          <w:b/>
        </w:rPr>
        <w:t>indicați</w:t>
      </w:r>
      <w:proofErr w:type="spellEnd"/>
      <w:r w:rsidRPr="00D2459F">
        <w:rPr>
          <w:b/>
          <w:spacing w:val="-7"/>
        </w:rPr>
        <w:t xml:space="preserve"> </w:t>
      </w:r>
      <w:proofErr w:type="spellStart"/>
      <w:r w:rsidRPr="00D2459F">
        <w:rPr>
          <w:b/>
        </w:rPr>
        <w:t>după</w:t>
      </w:r>
      <w:proofErr w:type="spellEnd"/>
      <w:r w:rsidRPr="00D2459F">
        <w:rPr>
          <w:b/>
          <w:spacing w:val="-2"/>
        </w:rPr>
        <w:t xml:space="preserve"> </w:t>
      </w:r>
      <w:proofErr w:type="spellStart"/>
      <w:r w:rsidRPr="00D2459F">
        <w:rPr>
          <w:b/>
          <w:spacing w:val="-2"/>
        </w:rPr>
        <w:t>caz</w:t>
      </w:r>
      <w:proofErr w:type="spellEnd"/>
      <w:r w:rsidRPr="00D2459F">
        <w:rPr>
          <w:b/>
          <w:spacing w:val="-2"/>
        </w:rPr>
        <w:t>):</w:t>
      </w:r>
    </w:p>
    <w:p w14:paraId="49CEA325" w14:textId="77777777" w:rsidR="009B2C85" w:rsidRDefault="009B2C85" w:rsidP="009B2C8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7559564" w14:textId="77777777" w:rsidR="009B2C85" w:rsidRDefault="009B2C85" w:rsidP="009B2C85">
      <w:pPr>
        <w:pStyle w:val="a"/>
        <w:numPr>
          <w:ilvl w:val="0"/>
          <w:numId w:val="48"/>
        </w:numPr>
        <w:tabs>
          <w:tab w:val="left" w:pos="1265"/>
        </w:tabs>
        <w:spacing w:before="122"/>
      </w:pPr>
      <w:proofErr w:type="spellStart"/>
      <w:r w:rsidRPr="00D2459F">
        <w:rPr>
          <w:b/>
        </w:rPr>
        <w:t>Ofertele</w:t>
      </w:r>
      <w:proofErr w:type="spellEnd"/>
      <w:r w:rsidRPr="00D2459F">
        <w:rPr>
          <w:b/>
          <w:spacing w:val="-3"/>
        </w:rPr>
        <w:t xml:space="preserve"> </w:t>
      </w:r>
      <w:r w:rsidRPr="00D2459F">
        <w:rPr>
          <w:b/>
        </w:rPr>
        <w:t>se</w:t>
      </w:r>
      <w:r w:rsidRPr="00D2459F">
        <w:rPr>
          <w:b/>
          <w:spacing w:val="-3"/>
        </w:rPr>
        <w:t xml:space="preserve"> </w:t>
      </w:r>
      <w:proofErr w:type="spellStart"/>
      <w:r w:rsidRPr="00D2459F">
        <w:rPr>
          <w:b/>
        </w:rPr>
        <w:t>prezintă</w:t>
      </w:r>
      <w:proofErr w:type="spellEnd"/>
      <w:r w:rsidRPr="00D2459F">
        <w:rPr>
          <w:b/>
          <w:spacing w:val="-1"/>
        </w:rPr>
        <w:t xml:space="preserve"> </w:t>
      </w:r>
      <w:proofErr w:type="spellStart"/>
      <w:r w:rsidRPr="00D2459F">
        <w:rPr>
          <w:b/>
        </w:rPr>
        <w:t>în</w:t>
      </w:r>
      <w:proofErr w:type="spellEnd"/>
      <w:r w:rsidRPr="00D2459F">
        <w:rPr>
          <w:b/>
          <w:spacing w:val="-1"/>
        </w:rPr>
        <w:t xml:space="preserve"> </w:t>
      </w:r>
      <w:proofErr w:type="spellStart"/>
      <w:r w:rsidRPr="00D2459F">
        <w:rPr>
          <w:b/>
        </w:rPr>
        <w:t>valută</w:t>
      </w:r>
      <w:proofErr w:type="spellEnd"/>
      <w:r w:rsidRPr="00D2459F">
        <w:rPr>
          <w:b/>
          <w:spacing w:val="3"/>
        </w:rPr>
        <w:t xml:space="preserve"> </w:t>
      </w:r>
      <w:r w:rsidRPr="00D2459F">
        <w:rPr>
          <w:spacing w:val="-5"/>
        </w:rPr>
        <w:t>md</w:t>
      </w:r>
    </w:p>
    <w:p w14:paraId="4950D3BA" w14:textId="77777777" w:rsidR="009B2C85" w:rsidRDefault="009B2C85" w:rsidP="009B2C85">
      <w:pPr>
        <w:pStyle w:val="a"/>
        <w:numPr>
          <w:ilvl w:val="0"/>
          <w:numId w:val="48"/>
        </w:numPr>
        <w:tabs>
          <w:tab w:val="left" w:pos="1265"/>
          <w:tab w:val="left" w:pos="8768"/>
        </w:tabs>
        <w:spacing w:before="118" w:line="242" w:lineRule="auto"/>
        <w:ind w:right="1291"/>
      </w:pPr>
      <w:proofErr w:type="spellStart"/>
      <w:r w:rsidRPr="0091687A">
        <w:rPr>
          <w:b/>
        </w:rPr>
        <w:t>Criteriul</w:t>
      </w:r>
      <w:proofErr w:type="spellEnd"/>
      <w:r w:rsidRPr="0091687A">
        <w:rPr>
          <w:b/>
          <w:spacing w:val="-8"/>
        </w:rPr>
        <w:t xml:space="preserve"> </w:t>
      </w:r>
      <w:r w:rsidRPr="0091687A">
        <w:rPr>
          <w:b/>
        </w:rPr>
        <w:t>de</w:t>
      </w:r>
      <w:r w:rsidRPr="0091687A">
        <w:rPr>
          <w:b/>
          <w:spacing w:val="-4"/>
        </w:rPr>
        <w:t xml:space="preserve"> </w:t>
      </w:r>
      <w:proofErr w:type="spellStart"/>
      <w:r w:rsidRPr="0091687A">
        <w:rPr>
          <w:b/>
        </w:rPr>
        <w:t>evaluare</w:t>
      </w:r>
      <w:proofErr w:type="spellEnd"/>
      <w:r w:rsidRPr="0091687A">
        <w:rPr>
          <w:b/>
          <w:spacing w:val="-4"/>
        </w:rPr>
        <w:t xml:space="preserve"> </w:t>
      </w:r>
      <w:proofErr w:type="spellStart"/>
      <w:r w:rsidRPr="0091687A">
        <w:rPr>
          <w:b/>
        </w:rPr>
        <w:t>aplicat</w:t>
      </w:r>
      <w:proofErr w:type="spellEnd"/>
      <w:r w:rsidRPr="0091687A">
        <w:rPr>
          <w:b/>
          <w:spacing w:val="-2"/>
        </w:rPr>
        <w:t xml:space="preserve"> </w:t>
      </w:r>
      <w:proofErr w:type="spellStart"/>
      <w:r w:rsidRPr="0091687A">
        <w:rPr>
          <w:b/>
        </w:rPr>
        <w:t>pentru</w:t>
      </w:r>
      <w:proofErr w:type="spellEnd"/>
      <w:r w:rsidRPr="0091687A">
        <w:rPr>
          <w:b/>
          <w:spacing w:val="-3"/>
        </w:rPr>
        <w:t xml:space="preserve"> </w:t>
      </w:r>
      <w:proofErr w:type="spellStart"/>
      <w:r w:rsidRPr="0091687A">
        <w:rPr>
          <w:b/>
        </w:rPr>
        <w:t>atribuirea</w:t>
      </w:r>
      <w:proofErr w:type="spellEnd"/>
      <w:r w:rsidRPr="0091687A">
        <w:rPr>
          <w:b/>
          <w:spacing w:val="-3"/>
        </w:rPr>
        <w:t xml:space="preserve"> </w:t>
      </w:r>
      <w:proofErr w:type="spellStart"/>
      <w:r w:rsidRPr="0091687A">
        <w:rPr>
          <w:b/>
        </w:rPr>
        <w:t>contractului</w:t>
      </w:r>
      <w:proofErr w:type="spellEnd"/>
      <w:r>
        <w:t>:_</w:t>
      </w:r>
      <w:proofErr w:type="spellStart"/>
      <w:r>
        <w:t>cel</w:t>
      </w:r>
      <w:proofErr w:type="spellEnd"/>
      <w:r w:rsidRPr="0091687A">
        <w:rPr>
          <w:spacing w:val="-3"/>
        </w:rPr>
        <w:t xml:space="preserve"> </w:t>
      </w:r>
      <w:proofErr w:type="spellStart"/>
      <w:r>
        <w:t>mai</w:t>
      </w:r>
      <w:proofErr w:type="spellEnd"/>
      <w:r w:rsidRPr="0091687A">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CD75B77" w14:textId="77777777" w:rsidR="009B2C85" w:rsidRDefault="009B2C85" w:rsidP="009B2C85">
      <w:pPr>
        <w:pStyle w:val="a"/>
        <w:numPr>
          <w:ilvl w:val="0"/>
          <w:numId w:val="48"/>
        </w:numPr>
        <w:tabs>
          <w:tab w:val="left" w:pos="1265"/>
          <w:tab w:val="left" w:pos="9060"/>
        </w:tabs>
        <w:spacing w:before="122" w:line="237" w:lineRule="auto"/>
        <w:ind w:right="999"/>
      </w:pPr>
      <w:proofErr w:type="spellStart"/>
      <w:r w:rsidRPr="0091687A">
        <w:rPr>
          <w:b/>
        </w:rPr>
        <w:lastRenderedPageBreak/>
        <w:t>Factorii</w:t>
      </w:r>
      <w:proofErr w:type="spellEnd"/>
      <w:r w:rsidRPr="0091687A">
        <w:rPr>
          <w:b/>
          <w:spacing w:val="-4"/>
        </w:rPr>
        <w:t xml:space="preserve"> </w:t>
      </w:r>
      <w:r w:rsidRPr="0091687A">
        <w:rPr>
          <w:b/>
        </w:rPr>
        <w:t>de</w:t>
      </w:r>
      <w:r w:rsidRPr="0091687A">
        <w:rPr>
          <w:b/>
          <w:spacing w:val="-5"/>
        </w:rPr>
        <w:t xml:space="preserve"> </w:t>
      </w:r>
      <w:proofErr w:type="spellStart"/>
      <w:r w:rsidRPr="0091687A">
        <w:rPr>
          <w:b/>
        </w:rPr>
        <w:t>evaluare</w:t>
      </w:r>
      <w:proofErr w:type="spellEnd"/>
      <w:r w:rsidRPr="0091687A">
        <w:rPr>
          <w:b/>
          <w:spacing w:val="-5"/>
        </w:rPr>
        <w:t xml:space="preserve"> </w:t>
      </w:r>
      <w:r w:rsidRPr="0091687A">
        <w:rPr>
          <w:b/>
        </w:rPr>
        <w:t>a</w:t>
      </w:r>
      <w:r w:rsidRPr="0091687A">
        <w:rPr>
          <w:b/>
          <w:spacing w:val="-4"/>
        </w:rPr>
        <w:t xml:space="preserve"> </w:t>
      </w:r>
      <w:proofErr w:type="spellStart"/>
      <w:r w:rsidRPr="0091687A">
        <w:rPr>
          <w:b/>
        </w:rPr>
        <w:t>ofertei</w:t>
      </w:r>
      <w:proofErr w:type="spellEnd"/>
      <w:r w:rsidRPr="0091687A">
        <w:rPr>
          <w:b/>
          <w:spacing w:val="-4"/>
        </w:rPr>
        <w:t xml:space="preserve"> </w:t>
      </w:r>
      <w:proofErr w:type="spellStart"/>
      <w:r w:rsidRPr="0091687A">
        <w:rPr>
          <w:b/>
        </w:rPr>
        <w:t>celei</w:t>
      </w:r>
      <w:proofErr w:type="spellEnd"/>
      <w:r w:rsidRPr="0091687A">
        <w:rPr>
          <w:b/>
          <w:spacing w:val="-4"/>
        </w:rPr>
        <w:t xml:space="preserve"> </w:t>
      </w:r>
      <w:proofErr w:type="spellStart"/>
      <w:r w:rsidRPr="0091687A">
        <w:rPr>
          <w:b/>
        </w:rPr>
        <w:t>mai</w:t>
      </w:r>
      <w:proofErr w:type="spellEnd"/>
      <w:r w:rsidRPr="0091687A">
        <w:rPr>
          <w:b/>
          <w:spacing w:val="-4"/>
        </w:rPr>
        <w:t xml:space="preserve"> </w:t>
      </w:r>
      <w:proofErr w:type="spellStart"/>
      <w:r w:rsidRPr="0091687A">
        <w:rPr>
          <w:b/>
        </w:rPr>
        <w:t>avantajoase</w:t>
      </w:r>
      <w:proofErr w:type="spellEnd"/>
      <w:r w:rsidRPr="0091687A">
        <w:rPr>
          <w:b/>
          <w:spacing w:val="-5"/>
        </w:rPr>
        <w:t xml:space="preserve"> </w:t>
      </w:r>
      <w:r w:rsidRPr="0091687A">
        <w:rPr>
          <w:b/>
        </w:rPr>
        <w:t>din</w:t>
      </w:r>
      <w:r w:rsidRPr="0091687A">
        <w:rPr>
          <w:b/>
          <w:spacing w:val="-3"/>
        </w:rPr>
        <w:t xml:space="preserve"> </w:t>
      </w:r>
      <w:proofErr w:type="spellStart"/>
      <w:r w:rsidRPr="0091687A">
        <w:rPr>
          <w:b/>
        </w:rPr>
        <w:t>punct</w:t>
      </w:r>
      <w:proofErr w:type="spellEnd"/>
      <w:r w:rsidRPr="0091687A">
        <w:rPr>
          <w:b/>
          <w:spacing w:val="-3"/>
        </w:rPr>
        <w:t xml:space="preserve"> </w:t>
      </w:r>
      <w:r w:rsidRPr="0091687A">
        <w:rPr>
          <w:b/>
        </w:rPr>
        <w:t>de</w:t>
      </w:r>
      <w:r w:rsidRPr="0091687A">
        <w:rPr>
          <w:b/>
          <w:spacing w:val="-9"/>
        </w:rPr>
        <w:t xml:space="preserve"> </w:t>
      </w:r>
      <w:proofErr w:type="spellStart"/>
      <w:r w:rsidRPr="0091687A">
        <w:rPr>
          <w:b/>
        </w:rPr>
        <w:t>vedere</w:t>
      </w:r>
      <w:proofErr w:type="spellEnd"/>
      <w:r w:rsidRPr="0091687A">
        <w:rPr>
          <w:b/>
          <w:spacing w:val="-5"/>
        </w:rPr>
        <w:t xml:space="preserve"> </w:t>
      </w:r>
      <w:r w:rsidRPr="0091687A">
        <w:rPr>
          <w:b/>
        </w:rPr>
        <w:t xml:space="preserve">economic, precum </w:t>
      </w:r>
      <w:proofErr w:type="spellStart"/>
      <w:r w:rsidRPr="0091687A">
        <w:rPr>
          <w:b/>
        </w:rPr>
        <w:t>și</w:t>
      </w:r>
      <w:proofErr w:type="spellEnd"/>
      <w:r w:rsidRPr="0091687A">
        <w:rPr>
          <w:b/>
        </w:rPr>
        <w:t xml:space="preserve"> </w:t>
      </w:r>
      <w:proofErr w:type="spellStart"/>
      <w:r w:rsidRPr="0091687A">
        <w:rPr>
          <w:b/>
        </w:rPr>
        <w:t>ponderile</w:t>
      </w:r>
      <w:proofErr w:type="spellEnd"/>
      <w:r w:rsidRPr="0091687A">
        <w:rPr>
          <w:b/>
        </w:rPr>
        <w:t xml:space="preserve"> </w:t>
      </w:r>
      <w:proofErr w:type="spellStart"/>
      <w:r w:rsidRPr="0091687A">
        <w:rPr>
          <w:b/>
        </w:rPr>
        <w:t>lor</w:t>
      </w:r>
      <w:proofErr w:type="spellEnd"/>
      <w:r w:rsidRPr="0091687A">
        <w:rPr>
          <w:b/>
        </w:rPr>
        <w:t xml:space="preserve">: </w:t>
      </w:r>
      <w:r>
        <w:t xml:space="preserve">nu se </w:t>
      </w:r>
      <w:proofErr w:type="spellStart"/>
      <w:r>
        <w:t>cere</w:t>
      </w:r>
      <w:proofErr w:type="spellEnd"/>
    </w:p>
    <w:p w14:paraId="2CDCB65A" w14:textId="77777777" w:rsidR="009B2C85" w:rsidRPr="0091687A" w:rsidRDefault="009B2C85" w:rsidP="009B2C85">
      <w:pPr>
        <w:pStyle w:val="a"/>
        <w:numPr>
          <w:ilvl w:val="0"/>
          <w:numId w:val="48"/>
        </w:numPr>
        <w:tabs>
          <w:tab w:val="left" w:pos="1265"/>
        </w:tabs>
        <w:spacing w:before="123"/>
        <w:rPr>
          <w:b/>
        </w:rPr>
      </w:pPr>
      <w:proofErr w:type="spellStart"/>
      <w:r w:rsidRPr="0091687A">
        <w:rPr>
          <w:b/>
        </w:rPr>
        <w:t>Termenul</w:t>
      </w:r>
      <w:proofErr w:type="spellEnd"/>
      <w:r w:rsidRPr="0091687A">
        <w:rPr>
          <w:b/>
          <w:spacing w:val="-8"/>
        </w:rPr>
        <w:t xml:space="preserve"> </w:t>
      </w:r>
      <w:proofErr w:type="spellStart"/>
      <w:r w:rsidRPr="0091687A">
        <w:rPr>
          <w:b/>
        </w:rPr>
        <w:t>limită</w:t>
      </w:r>
      <w:proofErr w:type="spellEnd"/>
      <w:r w:rsidRPr="0091687A">
        <w:rPr>
          <w:b/>
          <w:spacing w:val="-3"/>
        </w:rPr>
        <w:t xml:space="preserve"> </w:t>
      </w:r>
      <w:r w:rsidRPr="0091687A">
        <w:rPr>
          <w:b/>
        </w:rPr>
        <w:t>de</w:t>
      </w:r>
      <w:r w:rsidRPr="0091687A">
        <w:rPr>
          <w:b/>
          <w:spacing w:val="-4"/>
        </w:rPr>
        <w:t xml:space="preserve"> </w:t>
      </w:r>
      <w:proofErr w:type="spellStart"/>
      <w:r w:rsidRPr="0091687A">
        <w:rPr>
          <w:b/>
        </w:rPr>
        <w:t>depunere</w:t>
      </w:r>
      <w:proofErr w:type="spellEnd"/>
      <w:r w:rsidRPr="0091687A">
        <w:rPr>
          <w:b/>
        </w:rPr>
        <w:t>/</w:t>
      </w:r>
      <w:proofErr w:type="spellStart"/>
      <w:r w:rsidRPr="0091687A">
        <w:rPr>
          <w:b/>
        </w:rPr>
        <w:t>deschidere</w:t>
      </w:r>
      <w:proofErr w:type="spellEnd"/>
      <w:r w:rsidRPr="0091687A">
        <w:rPr>
          <w:b/>
          <w:spacing w:val="-4"/>
        </w:rPr>
        <w:t xml:space="preserve"> </w:t>
      </w:r>
      <w:r w:rsidRPr="0091687A">
        <w:rPr>
          <w:b/>
        </w:rPr>
        <w:t>a</w:t>
      </w:r>
      <w:r w:rsidRPr="0091687A">
        <w:rPr>
          <w:b/>
          <w:spacing w:val="-3"/>
        </w:rPr>
        <w:t xml:space="preserve"> </w:t>
      </w:r>
      <w:proofErr w:type="spellStart"/>
      <w:r w:rsidRPr="0091687A">
        <w:rPr>
          <w:b/>
          <w:spacing w:val="-2"/>
        </w:rPr>
        <w:t>ofertelor</w:t>
      </w:r>
      <w:proofErr w:type="spellEnd"/>
      <w:r w:rsidRPr="0091687A">
        <w:rPr>
          <w:b/>
          <w:spacing w:val="-2"/>
        </w:rPr>
        <w:t>:</w:t>
      </w:r>
    </w:p>
    <w:p w14:paraId="2A4C7788" w14:textId="77777777" w:rsidR="009B2C85" w:rsidRDefault="009B2C85" w:rsidP="009B2C8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2927844" w14:textId="77777777" w:rsidR="009B2C85" w:rsidRDefault="009B2C85" w:rsidP="009B2C85">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581CBD11" w14:textId="77777777" w:rsidR="009B2C85" w:rsidRPr="0091687A" w:rsidRDefault="009B2C85" w:rsidP="009B2C85">
      <w:pPr>
        <w:pStyle w:val="a"/>
        <w:numPr>
          <w:ilvl w:val="0"/>
          <w:numId w:val="48"/>
        </w:numPr>
        <w:tabs>
          <w:tab w:val="left" w:pos="1265"/>
        </w:tabs>
        <w:spacing w:before="8"/>
        <w:rPr>
          <w:b/>
        </w:rPr>
      </w:pPr>
      <w:proofErr w:type="spellStart"/>
      <w:r w:rsidRPr="0091687A">
        <w:rPr>
          <w:b/>
        </w:rPr>
        <w:t>Adresa</w:t>
      </w:r>
      <w:proofErr w:type="spellEnd"/>
      <w:r w:rsidRPr="0091687A">
        <w:rPr>
          <w:b/>
          <w:spacing w:val="-4"/>
        </w:rPr>
        <w:t xml:space="preserve"> </w:t>
      </w:r>
      <w:r w:rsidRPr="0091687A">
        <w:rPr>
          <w:b/>
        </w:rPr>
        <w:t>la</w:t>
      </w:r>
      <w:r w:rsidRPr="0091687A">
        <w:rPr>
          <w:b/>
          <w:spacing w:val="-2"/>
        </w:rPr>
        <w:t xml:space="preserve"> </w:t>
      </w:r>
      <w:r w:rsidRPr="0091687A">
        <w:rPr>
          <w:b/>
        </w:rPr>
        <w:t>care</w:t>
      </w:r>
      <w:r w:rsidRPr="0091687A">
        <w:rPr>
          <w:b/>
          <w:spacing w:val="-3"/>
        </w:rPr>
        <w:t xml:space="preserve"> </w:t>
      </w:r>
      <w:proofErr w:type="spellStart"/>
      <w:r w:rsidRPr="0091687A">
        <w:rPr>
          <w:b/>
        </w:rPr>
        <w:t>trebuie</w:t>
      </w:r>
      <w:proofErr w:type="spellEnd"/>
      <w:r w:rsidRPr="0091687A">
        <w:rPr>
          <w:b/>
          <w:spacing w:val="-3"/>
        </w:rPr>
        <w:t xml:space="preserve"> </w:t>
      </w:r>
      <w:proofErr w:type="spellStart"/>
      <w:r w:rsidRPr="0091687A">
        <w:rPr>
          <w:b/>
        </w:rPr>
        <w:t>transmise</w:t>
      </w:r>
      <w:proofErr w:type="spellEnd"/>
      <w:r w:rsidRPr="0091687A">
        <w:rPr>
          <w:b/>
          <w:spacing w:val="-3"/>
        </w:rPr>
        <w:t xml:space="preserve"> </w:t>
      </w:r>
      <w:proofErr w:type="spellStart"/>
      <w:r w:rsidRPr="0091687A">
        <w:rPr>
          <w:b/>
        </w:rPr>
        <w:t>ofertele</w:t>
      </w:r>
      <w:proofErr w:type="spellEnd"/>
      <w:r w:rsidRPr="0091687A">
        <w:rPr>
          <w:b/>
          <w:spacing w:val="-3"/>
        </w:rPr>
        <w:t xml:space="preserve"> </w:t>
      </w:r>
      <w:proofErr w:type="spellStart"/>
      <w:r w:rsidRPr="0091687A">
        <w:rPr>
          <w:b/>
        </w:rPr>
        <w:t>sau</w:t>
      </w:r>
      <w:proofErr w:type="spellEnd"/>
      <w:r w:rsidRPr="0091687A">
        <w:rPr>
          <w:b/>
          <w:spacing w:val="-2"/>
        </w:rPr>
        <w:t xml:space="preserve"> </w:t>
      </w:r>
      <w:proofErr w:type="spellStart"/>
      <w:r w:rsidRPr="0091687A">
        <w:rPr>
          <w:b/>
        </w:rPr>
        <w:t>cererile</w:t>
      </w:r>
      <w:proofErr w:type="spellEnd"/>
      <w:r w:rsidRPr="0091687A">
        <w:rPr>
          <w:b/>
          <w:spacing w:val="-3"/>
        </w:rPr>
        <w:t xml:space="preserve"> </w:t>
      </w:r>
      <w:r w:rsidRPr="0091687A">
        <w:rPr>
          <w:b/>
        </w:rPr>
        <w:t>de</w:t>
      </w:r>
      <w:r w:rsidRPr="0091687A">
        <w:rPr>
          <w:b/>
          <w:spacing w:val="-2"/>
        </w:rPr>
        <w:t xml:space="preserve"> </w:t>
      </w:r>
      <w:proofErr w:type="spellStart"/>
      <w:r w:rsidRPr="0091687A">
        <w:rPr>
          <w:b/>
          <w:spacing w:val="-2"/>
        </w:rPr>
        <w:t>participare</w:t>
      </w:r>
      <w:proofErr w:type="spellEnd"/>
      <w:r w:rsidRPr="0091687A">
        <w:rPr>
          <w:b/>
          <w:spacing w:val="-2"/>
        </w:rPr>
        <w:t>:</w:t>
      </w:r>
    </w:p>
    <w:p w14:paraId="618E1263" w14:textId="77777777" w:rsidR="009B2C85" w:rsidRDefault="009B2C85" w:rsidP="009B2C8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2264384F" w14:textId="77777777" w:rsidR="009B2C85" w:rsidRPr="0091687A" w:rsidRDefault="009B2C85" w:rsidP="009B2C85">
      <w:pPr>
        <w:pStyle w:val="a"/>
        <w:numPr>
          <w:ilvl w:val="0"/>
          <w:numId w:val="48"/>
        </w:numPr>
        <w:tabs>
          <w:tab w:val="left" w:pos="1265"/>
        </w:tabs>
        <w:spacing w:before="128"/>
        <w:rPr>
          <w:b/>
        </w:rPr>
      </w:pPr>
      <w:proofErr w:type="spellStart"/>
      <w:r w:rsidRPr="0091687A">
        <w:rPr>
          <w:b/>
        </w:rPr>
        <w:t>Termenul</w:t>
      </w:r>
      <w:proofErr w:type="spellEnd"/>
      <w:r w:rsidRPr="0091687A">
        <w:rPr>
          <w:b/>
          <w:spacing w:val="-7"/>
        </w:rPr>
        <w:t xml:space="preserve"> </w:t>
      </w:r>
      <w:r w:rsidRPr="0091687A">
        <w:rPr>
          <w:b/>
        </w:rPr>
        <w:t>de</w:t>
      </w:r>
      <w:r w:rsidRPr="0091687A">
        <w:rPr>
          <w:b/>
          <w:spacing w:val="-3"/>
        </w:rPr>
        <w:t xml:space="preserve"> </w:t>
      </w:r>
      <w:proofErr w:type="spellStart"/>
      <w:r w:rsidRPr="0091687A">
        <w:rPr>
          <w:b/>
        </w:rPr>
        <w:t>valabilitate</w:t>
      </w:r>
      <w:proofErr w:type="spellEnd"/>
      <w:r w:rsidRPr="0091687A">
        <w:rPr>
          <w:b/>
          <w:spacing w:val="-2"/>
        </w:rPr>
        <w:t xml:space="preserve"> </w:t>
      </w:r>
      <w:r w:rsidRPr="0091687A">
        <w:rPr>
          <w:b/>
        </w:rPr>
        <w:t>a</w:t>
      </w:r>
      <w:r w:rsidRPr="0091687A">
        <w:rPr>
          <w:b/>
          <w:spacing w:val="-2"/>
        </w:rPr>
        <w:t xml:space="preserve"> </w:t>
      </w:r>
      <w:proofErr w:type="spellStart"/>
      <w:r w:rsidRPr="0091687A">
        <w:rPr>
          <w:b/>
        </w:rPr>
        <w:t>ofertelor</w:t>
      </w:r>
      <w:proofErr w:type="spellEnd"/>
      <w:r w:rsidRPr="0091687A">
        <w:rPr>
          <w:b/>
        </w:rPr>
        <w:t>:</w:t>
      </w:r>
      <w:r w:rsidRPr="0091687A">
        <w:rPr>
          <w:b/>
          <w:spacing w:val="-1"/>
        </w:rPr>
        <w:t xml:space="preserve"> </w:t>
      </w:r>
      <w:r w:rsidRPr="0091687A">
        <w:rPr>
          <w:b/>
        </w:rPr>
        <w:t>60</w:t>
      </w:r>
      <w:r w:rsidRPr="0091687A">
        <w:rPr>
          <w:b/>
          <w:spacing w:val="-1"/>
        </w:rPr>
        <w:t xml:space="preserve"> </w:t>
      </w:r>
      <w:proofErr w:type="spellStart"/>
      <w:r w:rsidRPr="0091687A">
        <w:rPr>
          <w:b/>
          <w:spacing w:val="-4"/>
        </w:rPr>
        <w:t>zile</w:t>
      </w:r>
      <w:proofErr w:type="spellEnd"/>
    </w:p>
    <w:p w14:paraId="79D0E817" w14:textId="77777777" w:rsidR="009B2C85" w:rsidRDefault="009B2C85" w:rsidP="009B2C85">
      <w:pPr>
        <w:pStyle w:val="a"/>
        <w:numPr>
          <w:ilvl w:val="0"/>
          <w:numId w:val="48"/>
        </w:numPr>
        <w:tabs>
          <w:tab w:val="left" w:pos="1692"/>
        </w:tabs>
        <w:spacing w:before="96" w:line="237" w:lineRule="auto"/>
        <w:ind w:right="1067"/>
      </w:pPr>
      <w:r w:rsidRPr="0091687A">
        <w:rPr>
          <w:b/>
        </w:rPr>
        <w:t xml:space="preserve"> </w:t>
      </w:r>
      <w:proofErr w:type="spellStart"/>
      <w:r w:rsidRPr="0091687A">
        <w:rPr>
          <w:b/>
        </w:rPr>
        <w:t>Locul</w:t>
      </w:r>
      <w:proofErr w:type="spellEnd"/>
      <w:r w:rsidRPr="0091687A">
        <w:rPr>
          <w:b/>
        </w:rPr>
        <w:t xml:space="preserve"> </w:t>
      </w:r>
      <w:proofErr w:type="spellStart"/>
      <w:r w:rsidRPr="0091687A">
        <w:rPr>
          <w:b/>
        </w:rPr>
        <w:t>deschiderii</w:t>
      </w:r>
      <w:proofErr w:type="spellEnd"/>
      <w:r w:rsidRPr="0091687A">
        <w:rPr>
          <w:b/>
        </w:rPr>
        <w:t xml:space="preserve"> </w:t>
      </w:r>
      <w:proofErr w:type="spellStart"/>
      <w:r w:rsidRPr="0091687A">
        <w:rPr>
          <w:b/>
        </w:rPr>
        <w:t>ofertelor</w:t>
      </w:r>
      <w:proofErr w:type="spellEnd"/>
      <w:r w:rsidRPr="0091687A">
        <w:rPr>
          <w:b/>
        </w:rPr>
        <w:t xml:space="preserve">: </w:t>
      </w:r>
      <w:r w:rsidRPr="0091687A">
        <w:rPr>
          <w:i/>
        </w:rPr>
        <w:t xml:space="preserve">Conform </w:t>
      </w:r>
      <w:proofErr w:type="spellStart"/>
      <w:r w:rsidRPr="0091687A">
        <w:rPr>
          <w:i/>
        </w:rPr>
        <w:t>publicării</w:t>
      </w:r>
      <w:proofErr w:type="spellEnd"/>
      <w:r w:rsidRPr="0091687A">
        <w:rPr>
          <w:i/>
        </w:rPr>
        <w:t xml:space="preserve"> din SIA RSAP M-Tender </w:t>
      </w:r>
    </w:p>
    <w:p w14:paraId="5E64BFCD" w14:textId="77777777" w:rsidR="009B2C85" w:rsidRDefault="009B2C85" w:rsidP="009B2C85">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A1F08A4" w14:textId="77777777" w:rsidR="009B2C85" w:rsidRDefault="009B2C85" w:rsidP="009B2C8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739B6E5E" w14:textId="77777777" w:rsidR="009B2C85" w:rsidRPr="0091687A" w:rsidRDefault="009B2C85" w:rsidP="009B2C85">
      <w:pPr>
        <w:pStyle w:val="a"/>
        <w:numPr>
          <w:ilvl w:val="0"/>
          <w:numId w:val="48"/>
        </w:numPr>
        <w:tabs>
          <w:tab w:val="left" w:pos="1265"/>
        </w:tabs>
        <w:spacing w:before="123" w:line="273" w:lineRule="exact"/>
        <w:rPr>
          <w:b/>
        </w:rPr>
      </w:pPr>
      <w:proofErr w:type="spellStart"/>
      <w:r w:rsidRPr="0091687A">
        <w:rPr>
          <w:b/>
        </w:rPr>
        <w:t>Persoanele</w:t>
      </w:r>
      <w:proofErr w:type="spellEnd"/>
      <w:r w:rsidRPr="0091687A">
        <w:rPr>
          <w:b/>
          <w:spacing w:val="-8"/>
        </w:rPr>
        <w:t xml:space="preserve"> </w:t>
      </w:r>
      <w:proofErr w:type="spellStart"/>
      <w:r w:rsidRPr="0091687A">
        <w:rPr>
          <w:b/>
        </w:rPr>
        <w:t>autorizate</w:t>
      </w:r>
      <w:proofErr w:type="spellEnd"/>
      <w:r w:rsidRPr="0091687A">
        <w:rPr>
          <w:b/>
          <w:spacing w:val="-5"/>
        </w:rPr>
        <w:t xml:space="preserve"> </w:t>
      </w:r>
      <w:proofErr w:type="spellStart"/>
      <w:r w:rsidRPr="0091687A">
        <w:rPr>
          <w:b/>
        </w:rPr>
        <w:t>să</w:t>
      </w:r>
      <w:proofErr w:type="spellEnd"/>
      <w:r w:rsidRPr="0091687A">
        <w:rPr>
          <w:b/>
          <w:spacing w:val="-4"/>
        </w:rPr>
        <w:t xml:space="preserve"> </w:t>
      </w:r>
      <w:proofErr w:type="spellStart"/>
      <w:r w:rsidRPr="0091687A">
        <w:rPr>
          <w:b/>
        </w:rPr>
        <w:t>asiste</w:t>
      </w:r>
      <w:proofErr w:type="spellEnd"/>
      <w:r w:rsidRPr="0091687A">
        <w:rPr>
          <w:b/>
          <w:spacing w:val="-6"/>
        </w:rPr>
        <w:t xml:space="preserve"> </w:t>
      </w:r>
      <w:r w:rsidRPr="0091687A">
        <w:rPr>
          <w:b/>
        </w:rPr>
        <w:t>la</w:t>
      </w:r>
      <w:r w:rsidRPr="0091687A">
        <w:rPr>
          <w:b/>
          <w:spacing w:val="-4"/>
        </w:rPr>
        <w:t xml:space="preserve"> </w:t>
      </w:r>
      <w:proofErr w:type="spellStart"/>
      <w:r w:rsidRPr="0091687A">
        <w:rPr>
          <w:b/>
        </w:rPr>
        <w:t>deschiderea</w:t>
      </w:r>
      <w:proofErr w:type="spellEnd"/>
      <w:r w:rsidRPr="0091687A">
        <w:rPr>
          <w:b/>
          <w:spacing w:val="-4"/>
        </w:rPr>
        <w:t xml:space="preserve"> </w:t>
      </w:r>
      <w:proofErr w:type="spellStart"/>
      <w:r w:rsidRPr="0091687A">
        <w:rPr>
          <w:b/>
          <w:spacing w:val="-2"/>
        </w:rPr>
        <w:t>ofertelor</w:t>
      </w:r>
      <w:proofErr w:type="spellEnd"/>
      <w:r w:rsidRPr="0091687A">
        <w:rPr>
          <w:b/>
          <w:spacing w:val="-2"/>
        </w:rPr>
        <w:t>:</w:t>
      </w:r>
    </w:p>
    <w:p w14:paraId="2CE5F07B" w14:textId="77777777" w:rsidR="009B2C85" w:rsidRDefault="009B2C85" w:rsidP="009B2C8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C475A8E" w14:textId="77777777" w:rsidR="009B2C85" w:rsidRDefault="009B2C85" w:rsidP="009B2C85">
      <w:pPr>
        <w:pStyle w:val="a"/>
        <w:numPr>
          <w:ilvl w:val="0"/>
          <w:numId w:val="48"/>
        </w:numPr>
        <w:tabs>
          <w:tab w:val="left" w:pos="1265"/>
        </w:tabs>
        <w:spacing w:before="111"/>
      </w:pPr>
      <w:proofErr w:type="spellStart"/>
      <w:r w:rsidRPr="0091687A">
        <w:rPr>
          <w:b/>
        </w:rPr>
        <w:t>Limba</w:t>
      </w:r>
      <w:proofErr w:type="spellEnd"/>
      <w:r w:rsidRPr="0091687A">
        <w:rPr>
          <w:b/>
          <w:spacing w:val="-4"/>
        </w:rPr>
        <w:t xml:space="preserve"> </w:t>
      </w:r>
      <w:proofErr w:type="spellStart"/>
      <w:r w:rsidRPr="0091687A">
        <w:rPr>
          <w:b/>
        </w:rPr>
        <w:t>sau</w:t>
      </w:r>
      <w:proofErr w:type="spellEnd"/>
      <w:r w:rsidRPr="0091687A">
        <w:rPr>
          <w:b/>
          <w:spacing w:val="-2"/>
        </w:rPr>
        <w:t xml:space="preserve"> </w:t>
      </w:r>
      <w:proofErr w:type="spellStart"/>
      <w:r w:rsidRPr="0091687A">
        <w:rPr>
          <w:b/>
        </w:rPr>
        <w:t>limbile</w:t>
      </w:r>
      <w:proofErr w:type="spellEnd"/>
      <w:r w:rsidRPr="0091687A">
        <w:rPr>
          <w:b/>
          <w:spacing w:val="-2"/>
        </w:rPr>
        <w:t xml:space="preserve"> </w:t>
      </w:r>
      <w:proofErr w:type="spellStart"/>
      <w:r w:rsidRPr="0091687A">
        <w:rPr>
          <w:b/>
        </w:rPr>
        <w:t>în</w:t>
      </w:r>
      <w:proofErr w:type="spellEnd"/>
      <w:r w:rsidRPr="0091687A">
        <w:rPr>
          <w:b/>
          <w:spacing w:val="-1"/>
        </w:rPr>
        <w:t xml:space="preserve"> </w:t>
      </w:r>
      <w:r w:rsidRPr="0091687A">
        <w:rPr>
          <w:b/>
        </w:rPr>
        <w:t>care</w:t>
      </w:r>
      <w:r w:rsidRPr="0091687A">
        <w:rPr>
          <w:b/>
          <w:spacing w:val="-3"/>
        </w:rPr>
        <w:t xml:space="preserve"> </w:t>
      </w:r>
      <w:proofErr w:type="spellStart"/>
      <w:r w:rsidRPr="0091687A">
        <w:rPr>
          <w:b/>
        </w:rPr>
        <w:t>trebuie</w:t>
      </w:r>
      <w:proofErr w:type="spellEnd"/>
      <w:r w:rsidRPr="0091687A">
        <w:rPr>
          <w:b/>
          <w:spacing w:val="-2"/>
        </w:rPr>
        <w:t xml:space="preserve"> </w:t>
      </w:r>
      <w:proofErr w:type="spellStart"/>
      <w:r w:rsidRPr="0091687A">
        <w:rPr>
          <w:b/>
        </w:rPr>
        <w:t>redactate</w:t>
      </w:r>
      <w:proofErr w:type="spellEnd"/>
      <w:r w:rsidRPr="0091687A">
        <w:rPr>
          <w:b/>
          <w:spacing w:val="-3"/>
        </w:rPr>
        <w:t xml:space="preserve"> </w:t>
      </w:r>
      <w:proofErr w:type="spellStart"/>
      <w:r w:rsidRPr="0091687A">
        <w:rPr>
          <w:b/>
        </w:rPr>
        <w:t>ofertele</w:t>
      </w:r>
      <w:proofErr w:type="spellEnd"/>
      <w:r w:rsidRPr="0091687A">
        <w:rPr>
          <w:b/>
          <w:spacing w:val="-3"/>
        </w:rPr>
        <w:t xml:space="preserve"> </w:t>
      </w:r>
      <w:proofErr w:type="spellStart"/>
      <w:r w:rsidRPr="0091687A">
        <w:rPr>
          <w:b/>
        </w:rPr>
        <w:t>sau</w:t>
      </w:r>
      <w:proofErr w:type="spellEnd"/>
      <w:r w:rsidRPr="0091687A">
        <w:rPr>
          <w:b/>
          <w:spacing w:val="-1"/>
        </w:rPr>
        <w:t xml:space="preserve"> </w:t>
      </w:r>
      <w:proofErr w:type="spellStart"/>
      <w:r w:rsidRPr="0091687A">
        <w:rPr>
          <w:b/>
        </w:rPr>
        <w:t>cererile</w:t>
      </w:r>
      <w:proofErr w:type="spellEnd"/>
      <w:r w:rsidRPr="0091687A">
        <w:rPr>
          <w:b/>
          <w:spacing w:val="-3"/>
        </w:rPr>
        <w:t xml:space="preserve"> </w:t>
      </w:r>
      <w:r w:rsidRPr="0091687A">
        <w:rPr>
          <w:b/>
        </w:rPr>
        <w:t>de</w:t>
      </w:r>
      <w:r w:rsidRPr="0091687A">
        <w:rPr>
          <w:b/>
          <w:spacing w:val="-3"/>
        </w:rPr>
        <w:t xml:space="preserve"> </w:t>
      </w:r>
      <w:proofErr w:type="spellStart"/>
      <w:r w:rsidRPr="0091687A">
        <w:rPr>
          <w:b/>
        </w:rPr>
        <w:t>participare</w:t>
      </w:r>
      <w:proofErr w:type="spellEnd"/>
      <w:r>
        <w:t>:</w:t>
      </w:r>
      <w:r w:rsidRPr="0091687A">
        <w:rPr>
          <w:spacing w:val="4"/>
        </w:rPr>
        <w:t xml:space="preserve"> </w:t>
      </w:r>
      <w:r w:rsidRPr="0091687A">
        <w:rPr>
          <w:spacing w:val="-5"/>
        </w:rPr>
        <w:t>md</w:t>
      </w:r>
    </w:p>
    <w:p w14:paraId="2869B215" w14:textId="77777777" w:rsidR="009B2C85" w:rsidRDefault="009B2C85" w:rsidP="009B2C85">
      <w:pPr>
        <w:pStyle w:val="a"/>
        <w:numPr>
          <w:ilvl w:val="0"/>
          <w:numId w:val="48"/>
        </w:numPr>
        <w:tabs>
          <w:tab w:val="left" w:pos="1328"/>
        </w:tabs>
        <w:spacing w:before="14" w:line="232" w:lineRule="auto"/>
        <w:ind w:right="834"/>
      </w:pPr>
      <w:proofErr w:type="spellStart"/>
      <w:r w:rsidRPr="0091687A">
        <w:rPr>
          <w:b/>
        </w:rPr>
        <w:t>Respectivul</w:t>
      </w:r>
      <w:proofErr w:type="spellEnd"/>
      <w:r w:rsidRPr="0091687A">
        <w:rPr>
          <w:b/>
          <w:spacing w:val="-9"/>
        </w:rPr>
        <w:t xml:space="preserve"> </w:t>
      </w:r>
      <w:r w:rsidRPr="0091687A">
        <w:rPr>
          <w:b/>
        </w:rPr>
        <w:t>contract</w:t>
      </w:r>
      <w:r w:rsidRPr="0091687A">
        <w:rPr>
          <w:b/>
          <w:spacing w:val="-3"/>
        </w:rPr>
        <w:t xml:space="preserve"> </w:t>
      </w:r>
      <w:r w:rsidRPr="0091687A">
        <w:rPr>
          <w:b/>
        </w:rPr>
        <w:t>se</w:t>
      </w:r>
      <w:r w:rsidRPr="0091687A">
        <w:rPr>
          <w:b/>
          <w:spacing w:val="-1"/>
        </w:rPr>
        <w:t xml:space="preserve"> </w:t>
      </w:r>
      <w:proofErr w:type="spellStart"/>
      <w:r w:rsidRPr="0091687A">
        <w:rPr>
          <w:b/>
        </w:rPr>
        <w:t>referă</w:t>
      </w:r>
      <w:proofErr w:type="spellEnd"/>
      <w:r w:rsidRPr="0091687A">
        <w:rPr>
          <w:b/>
          <w:spacing w:val="-4"/>
        </w:rPr>
        <w:t xml:space="preserve"> </w:t>
      </w:r>
      <w:r w:rsidRPr="0091687A">
        <w:rPr>
          <w:b/>
        </w:rPr>
        <w:t>la</w:t>
      </w:r>
      <w:r w:rsidRPr="0091687A">
        <w:rPr>
          <w:b/>
          <w:spacing w:val="-4"/>
        </w:rPr>
        <w:t xml:space="preserve"> </w:t>
      </w:r>
      <w:r w:rsidRPr="0091687A">
        <w:rPr>
          <w:b/>
        </w:rPr>
        <w:t>un</w:t>
      </w:r>
      <w:r w:rsidRPr="0091687A">
        <w:rPr>
          <w:b/>
          <w:spacing w:val="-4"/>
        </w:rPr>
        <w:t xml:space="preserve"> </w:t>
      </w:r>
      <w:proofErr w:type="spellStart"/>
      <w:r w:rsidRPr="0091687A">
        <w:rPr>
          <w:b/>
        </w:rPr>
        <w:t>proiect</w:t>
      </w:r>
      <w:proofErr w:type="spellEnd"/>
      <w:r w:rsidRPr="0091687A">
        <w:rPr>
          <w:b/>
          <w:spacing w:val="-3"/>
        </w:rPr>
        <w:t xml:space="preserve"> </w:t>
      </w:r>
      <w:proofErr w:type="spellStart"/>
      <w:r w:rsidRPr="0091687A">
        <w:rPr>
          <w:b/>
        </w:rPr>
        <w:t>și</w:t>
      </w:r>
      <w:proofErr w:type="spellEnd"/>
      <w:r w:rsidRPr="0091687A">
        <w:rPr>
          <w:b/>
        </w:rPr>
        <w:t>/</w:t>
      </w:r>
      <w:proofErr w:type="spellStart"/>
      <w:r w:rsidRPr="0091687A">
        <w:rPr>
          <w:b/>
        </w:rPr>
        <w:t>sau</w:t>
      </w:r>
      <w:proofErr w:type="spellEnd"/>
      <w:r w:rsidRPr="0091687A">
        <w:rPr>
          <w:b/>
          <w:spacing w:val="-4"/>
        </w:rPr>
        <w:t xml:space="preserve"> </w:t>
      </w:r>
      <w:r w:rsidRPr="0091687A">
        <w:rPr>
          <w:b/>
        </w:rPr>
        <w:t>program</w:t>
      </w:r>
      <w:r w:rsidRPr="0091687A">
        <w:rPr>
          <w:b/>
          <w:spacing w:val="-7"/>
        </w:rPr>
        <w:t xml:space="preserve"> </w:t>
      </w:r>
      <w:proofErr w:type="spellStart"/>
      <w:r w:rsidRPr="0091687A">
        <w:rPr>
          <w:b/>
        </w:rPr>
        <w:t>finanțat</w:t>
      </w:r>
      <w:proofErr w:type="spellEnd"/>
      <w:r w:rsidRPr="0091687A">
        <w:rPr>
          <w:b/>
          <w:spacing w:val="-3"/>
        </w:rPr>
        <w:t xml:space="preserve"> </w:t>
      </w:r>
      <w:r w:rsidRPr="0091687A">
        <w:rPr>
          <w:b/>
        </w:rPr>
        <w:t>din</w:t>
      </w:r>
      <w:r w:rsidRPr="0091687A">
        <w:rPr>
          <w:b/>
          <w:spacing w:val="-3"/>
        </w:rPr>
        <w:t xml:space="preserve"> </w:t>
      </w:r>
      <w:proofErr w:type="spellStart"/>
      <w:r w:rsidRPr="0091687A">
        <w:rPr>
          <w:b/>
        </w:rPr>
        <w:t>fonduri</w:t>
      </w:r>
      <w:proofErr w:type="spellEnd"/>
      <w:r w:rsidRPr="0091687A">
        <w:rPr>
          <w:b/>
          <w:spacing w:val="-4"/>
        </w:rPr>
        <w:t xml:space="preserve"> </w:t>
      </w:r>
      <w:r w:rsidRPr="0091687A">
        <w:rPr>
          <w:b/>
        </w:rPr>
        <w:t xml:space="preserve">ale </w:t>
      </w:r>
      <w:proofErr w:type="spellStart"/>
      <w:r w:rsidRPr="0091687A">
        <w:rPr>
          <w:b/>
        </w:rPr>
        <w:t>Uniunii</w:t>
      </w:r>
      <w:proofErr w:type="spellEnd"/>
      <w:r w:rsidRPr="0091687A">
        <w:rPr>
          <w:b/>
        </w:rPr>
        <w:t xml:space="preserve"> </w:t>
      </w:r>
      <w:proofErr w:type="spellStart"/>
      <w:r w:rsidRPr="0091687A">
        <w:rPr>
          <w:b/>
        </w:rPr>
        <w:t>Europene</w:t>
      </w:r>
      <w:proofErr w:type="spellEnd"/>
      <w:r w:rsidRPr="0091687A">
        <w:rPr>
          <w:b/>
        </w:rPr>
        <w:t xml:space="preserve">: </w:t>
      </w:r>
      <w:r>
        <w:t xml:space="preserve">nu </w:t>
      </w:r>
      <w:proofErr w:type="spellStart"/>
      <w:r>
        <w:t>este</w:t>
      </w:r>
      <w:proofErr w:type="spellEnd"/>
    </w:p>
    <w:p w14:paraId="79E1A7D1" w14:textId="77777777" w:rsidR="009B2C85" w:rsidRPr="0091687A" w:rsidRDefault="009B2C85" w:rsidP="009B2C85">
      <w:pPr>
        <w:pStyle w:val="a"/>
        <w:numPr>
          <w:ilvl w:val="0"/>
          <w:numId w:val="48"/>
        </w:numPr>
        <w:tabs>
          <w:tab w:val="left" w:pos="1265"/>
        </w:tabs>
        <w:spacing w:before="130" w:line="272" w:lineRule="exact"/>
        <w:rPr>
          <w:b/>
        </w:rPr>
      </w:pPr>
      <w:proofErr w:type="spellStart"/>
      <w:r w:rsidRPr="0091687A">
        <w:rPr>
          <w:b/>
        </w:rPr>
        <w:t>Denumirea</w:t>
      </w:r>
      <w:proofErr w:type="spellEnd"/>
      <w:r w:rsidRPr="0091687A">
        <w:rPr>
          <w:b/>
          <w:spacing w:val="-6"/>
        </w:rPr>
        <w:t xml:space="preserve"> </w:t>
      </w:r>
      <w:proofErr w:type="spellStart"/>
      <w:r w:rsidRPr="0091687A">
        <w:rPr>
          <w:b/>
        </w:rPr>
        <w:t>și</w:t>
      </w:r>
      <w:proofErr w:type="spellEnd"/>
      <w:r w:rsidRPr="0091687A">
        <w:rPr>
          <w:b/>
          <w:spacing w:val="-3"/>
        </w:rPr>
        <w:t xml:space="preserve"> </w:t>
      </w:r>
      <w:proofErr w:type="spellStart"/>
      <w:r w:rsidRPr="0091687A">
        <w:rPr>
          <w:b/>
        </w:rPr>
        <w:t>adresa</w:t>
      </w:r>
      <w:proofErr w:type="spellEnd"/>
      <w:r w:rsidRPr="0091687A">
        <w:rPr>
          <w:b/>
          <w:spacing w:val="-4"/>
        </w:rPr>
        <w:t xml:space="preserve"> </w:t>
      </w:r>
      <w:proofErr w:type="spellStart"/>
      <w:r w:rsidRPr="0091687A">
        <w:rPr>
          <w:b/>
        </w:rPr>
        <w:t>organismului</w:t>
      </w:r>
      <w:proofErr w:type="spellEnd"/>
      <w:r w:rsidRPr="0091687A">
        <w:rPr>
          <w:b/>
          <w:spacing w:val="-3"/>
        </w:rPr>
        <w:t xml:space="preserve"> </w:t>
      </w:r>
      <w:r w:rsidRPr="0091687A">
        <w:rPr>
          <w:b/>
        </w:rPr>
        <w:t>competent</w:t>
      </w:r>
      <w:r w:rsidRPr="0091687A">
        <w:rPr>
          <w:b/>
          <w:spacing w:val="-3"/>
        </w:rPr>
        <w:t xml:space="preserve"> </w:t>
      </w:r>
      <w:r w:rsidRPr="0091687A">
        <w:rPr>
          <w:b/>
        </w:rPr>
        <w:t>de</w:t>
      </w:r>
      <w:r w:rsidRPr="0091687A">
        <w:rPr>
          <w:b/>
          <w:spacing w:val="-4"/>
        </w:rPr>
        <w:t xml:space="preserve"> </w:t>
      </w:r>
      <w:proofErr w:type="spellStart"/>
      <w:r w:rsidRPr="0091687A">
        <w:rPr>
          <w:b/>
        </w:rPr>
        <w:t>soluționare</w:t>
      </w:r>
      <w:proofErr w:type="spellEnd"/>
      <w:r w:rsidRPr="0091687A">
        <w:rPr>
          <w:b/>
          <w:spacing w:val="-4"/>
        </w:rPr>
        <w:t xml:space="preserve"> </w:t>
      </w:r>
      <w:r w:rsidRPr="0091687A">
        <w:rPr>
          <w:b/>
        </w:rPr>
        <w:t>a</w:t>
      </w:r>
      <w:r w:rsidRPr="0091687A">
        <w:rPr>
          <w:b/>
          <w:spacing w:val="-3"/>
        </w:rPr>
        <w:t xml:space="preserve"> </w:t>
      </w:r>
      <w:proofErr w:type="spellStart"/>
      <w:r w:rsidRPr="0091687A">
        <w:rPr>
          <w:b/>
          <w:spacing w:val="-2"/>
        </w:rPr>
        <w:t>contestațiilor</w:t>
      </w:r>
      <w:proofErr w:type="spellEnd"/>
      <w:r w:rsidRPr="0091687A">
        <w:rPr>
          <w:b/>
          <w:spacing w:val="-2"/>
        </w:rPr>
        <w:t>:</w:t>
      </w:r>
    </w:p>
    <w:p w14:paraId="60EFF51C" w14:textId="77777777" w:rsidR="009B2C85" w:rsidRDefault="009B2C85" w:rsidP="009B2C8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09B1A7F" w14:textId="77777777" w:rsidR="009B2C85" w:rsidRDefault="009B2C85" w:rsidP="009B2C8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0954667D" w14:textId="77777777" w:rsidR="009B2C85" w:rsidRDefault="009B2C85" w:rsidP="009B2C85">
      <w:pPr>
        <w:pStyle w:val="a"/>
        <w:numPr>
          <w:ilvl w:val="0"/>
          <w:numId w:val="48"/>
        </w:numPr>
        <w:tabs>
          <w:tab w:val="left" w:pos="1265"/>
        </w:tabs>
        <w:spacing w:before="130" w:line="237" w:lineRule="auto"/>
        <w:ind w:right="928"/>
      </w:pPr>
      <w:r w:rsidRPr="0091687A">
        <w:rPr>
          <w:b/>
        </w:rPr>
        <w:t>Data</w:t>
      </w:r>
      <w:r w:rsidRPr="0091687A">
        <w:rPr>
          <w:b/>
          <w:spacing w:val="-3"/>
        </w:rPr>
        <w:t xml:space="preserve"> </w:t>
      </w:r>
      <w:r w:rsidRPr="0091687A">
        <w:rPr>
          <w:b/>
        </w:rPr>
        <w:t>(</w:t>
      </w:r>
      <w:proofErr w:type="spellStart"/>
      <w:r w:rsidRPr="0091687A">
        <w:rPr>
          <w:b/>
        </w:rPr>
        <w:t>datele</w:t>
      </w:r>
      <w:proofErr w:type="spellEnd"/>
      <w:r w:rsidRPr="0091687A">
        <w:rPr>
          <w:b/>
        </w:rPr>
        <w:t>)</w:t>
      </w:r>
      <w:r w:rsidRPr="0091687A">
        <w:rPr>
          <w:b/>
          <w:spacing w:val="-3"/>
        </w:rPr>
        <w:t xml:space="preserve"> </w:t>
      </w:r>
      <w:proofErr w:type="spellStart"/>
      <w:r w:rsidRPr="0091687A">
        <w:rPr>
          <w:b/>
        </w:rPr>
        <w:t>și</w:t>
      </w:r>
      <w:proofErr w:type="spellEnd"/>
      <w:r w:rsidRPr="0091687A">
        <w:rPr>
          <w:b/>
          <w:spacing w:val="-3"/>
        </w:rPr>
        <w:t xml:space="preserve"> </w:t>
      </w:r>
      <w:proofErr w:type="spellStart"/>
      <w:r w:rsidRPr="0091687A">
        <w:rPr>
          <w:b/>
        </w:rPr>
        <w:t>referința</w:t>
      </w:r>
      <w:proofErr w:type="spellEnd"/>
      <w:r w:rsidRPr="0091687A">
        <w:rPr>
          <w:b/>
          <w:spacing w:val="-3"/>
        </w:rPr>
        <w:t xml:space="preserve"> </w:t>
      </w:r>
      <w:r w:rsidRPr="0091687A">
        <w:rPr>
          <w:b/>
        </w:rPr>
        <w:t>(</w:t>
      </w:r>
      <w:proofErr w:type="spellStart"/>
      <w:r w:rsidRPr="0091687A">
        <w:rPr>
          <w:b/>
        </w:rPr>
        <w:t>referințele</w:t>
      </w:r>
      <w:proofErr w:type="spellEnd"/>
      <w:r w:rsidRPr="0091687A">
        <w:rPr>
          <w:b/>
        </w:rPr>
        <w:t>)</w:t>
      </w:r>
      <w:r w:rsidRPr="0091687A">
        <w:rPr>
          <w:b/>
          <w:spacing w:val="-3"/>
        </w:rPr>
        <w:t xml:space="preserve"> </w:t>
      </w:r>
      <w:proofErr w:type="spellStart"/>
      <w:r w:rsidRPr="0091687A">
        <w:rPr>
          <w:b/>
        </w:rPr>
        <w:t>publicărilor</w:t>
      </w:r>
      <w:proofErr w:type="spellEnd"/>
      <w:r w:rsidRPr="0091687A">
        <w:rPr>
          <w:b/>
          <w:spacing w:val="-1"/>
        </w:rPr>
        <w:t xml:space="preserve"> </w:t>
      </w:r>
      <w:proofErr w:type="spellStart"/>
      <w:r w:rsidRPr="0091687A">
        <w:rPr>
          <w:b/>
        </w:rPr>
        <w:t>anterioare</w:t>
      </w:r>
      <w:proofErr w:type="spellEnd"/>
      <w:r w:rsidRPr="0091687A">
        <w:rPr>
          <w:b/>
          <w:spacing w:val="-4"/>
        </w:rPr>
        <w:t xml:space="preserve"> </w:t>
      </w:r>
      <w:proofErr w:type="spellStart"/>
      <w:r w:rsidRPr="0091687A">
        <w:rPr>
          <w:b/>
        </w:rPr>
        <w:t>în</w:t>
      </w:r>
      <w:proofErr w:type="spellEnd"/>
      <w:r w:rsidRPr="0091687A">
        <w:rPr>
          <w:b/>
          <w:spacing w:val="-3"/>
        </w:rPr>
        <w:t xml:space="preserve"> </w:t>
      </w:r>
      <w:proofErr w:type="spellStart"/>
      <w:r w:rsidRPr="0091687A">
        <w:rPr>
          <w:b/>
        </w:rPr>
        <w:t>Jurnalul</w:t>
      </w:r>
      <w:proofErr w:type="spellEnd"/>
      <w:r w:rsidRPr="0091687A">
        <w:rPr>
          <w:b/>
          <w:spacing w:val="-8"/>
        </w:rPr>
        <w:t xml:space="preserve"> </w:t>
      </w:r>
      <w:proofErr w:type="spellStart"/>
      <w:r w:rsidRPr="0091687A">
        <w:rPr>
          <w:b/>
        </w:rPr>
        <w:t>Oficial</w:t>
      </w:r>
      <w:proofErr w:type="spellEnd"/>
      <w:r w:rsidRPr="0091687A">
        <w:rPr>
          <w:b/>
          <w:spacing w:val="-8"/>
        </w:rPr>
        <w:t xml:space="preserve"> </w:t>
      </w:r>
      <w:r w:rsidRPr="0091687A">
        <w:rPr>
          <w:b/>
        </w:rPr>
        <w:t xml:space="preserve">al </w:t>
      </w:r>
      <w:proofErr w:type="spellStart"/>
      <w:r w:rsidRPr="0091687A">
        <w:rPr>
          <w:b/>
        </w:rPr>
        <w:t>Uniunii</w:t>
      </w:r>
      <w:proofErr w:type="spellEnd"/>
      <w:r w:rsidRPr="0091687A">
        <w:rPr>
          <w:b/>
        </w:rPr>
        <w:t xml:space="preserve"> </w:t>
      </w:r>
      <w:proofErr w:type="spellStart"/>
      <w:r w:rsidRPr="0091687A">
        <w:rPr>
          <w:b/>
        </w:rPr>
        <w:t>Europene</w:t>
      </w:r>
      <w:proofErr w:type="spellEnd"/>
      <w:r w:rsidRPr="0091687A">
        <w:rPr>
          <w:b/>
        </w:rPr>
        <w:t xml:space="preserve"> </w:t>
      </w:r>
      <w:proofErr w:type="spellStart"/>
      <w:r w:rsidRPr="0091687A">
        <w:rPr>
          <w:b/>
        </w:rPr>
        <w:t>privind</w:t>
      </w:r>
      <w:proofErr w:type="spellEnd"/>
      <w:r w:rsidRPr="0091687A">
        <w:rPr>
          <w:b/>
        </w:rPr>
        <w:t xml:space="preserve"> </w:t>
      </w:r>
      <w:proofErr w:type="spellStart"/>
      <w:r w:rsidRPr="0091687A">
        <w:rPr>
          <w:b/>
        </w:rPr>
        <w:t>contractul</w:t>
      </w:r>
      <w:proofErr w:type="spellEnd"/>
      <w:r w:rsidRPr="0091687A">
        <w:rPr>
          <w:b/>
        </w:rPr>
        <w:t xml:space="preserve"> (</w:t>
      </w:r>
      <w:proofErr w:type="spellStart"/>
      <w:r w:rsidRPr="0091687A">
        <w:rPr>
          <w:b/>
        </w:rPr>
        <w:t>contractele</w:t>
      </w:r>
      <w:proofErr w:type="spellEnd"/>
      <w:r w:rsidRPr="0091687A">
        <w:rPr>
          <w:b/>
        </w:rPr>
        <w:t xml:space="preserve">) la care se </w:t>
      </w:r>
      <w:proofErr w:type="spellStart"/>
      <w:r w:rsidRPr="0091687A">
        <w:rPr>
          <w:b/>
        </w:rPr>
        <w:t>referă</w:t>
      </w:r>
      <w:proofErr w:type="spellEnd"/>
      <w:r w:rsidRPr="0091687A">
        <w:rPr>
          <w:b/>
        </w:rPr>
        <w:t xml:space="preserve"> </w:t>
      </w:r>
      <w:proofErr w:type="spellStart"/>
      <w:r w:rsidRPr="0091687A">
        <w:rPr>
          <w:b/>
        </w:rPr>
        <w:t>anunțul</w:t>
      </w:r>
      <w:proofErr w:type="spellEnd"/>
      <w:r w:rsidRPr="0091687A">
        <w:rPr>
          <w:b/>
        </w:rPr>
        <w:t xml:space="preserve"> </w:t>
      </w:r>
      <w:proofErr w:type="spellStart"/>
      <w:r w:rsidRPr="0091687A">
        <w:rPr>
          <w:b/>
        </w:rPr>
        <w:t>respectiv</w:t>
      </w:r>
      <w:proofErr w:type="spellEnd"/>
      <w:r w:rsidRPr="0091687A">
        <w:rPr>
          <w:b/>
        </w:rPr>
        <w:t xml:space="preserve"> (</w:t>
      </w:r>
      <w:proofErr w:type="spellStart"/>
      <w:r w:rsidRPr="0091687A">
        <w:rPr>
          <w:b/>
        </w:rPr>
        <w:t>dacă</w:t>
      </w:r>
      <w:proofErr w:type="spellEnd"/>
      <w:r w:rsidRPr="0091687A">
        <w:rPr>
          <w:b/>
        </w:rPr>
        <w:t xml:space="preserve"> </w:t>
      </w:r>
      <w:proofErr w:type="spellStart"/>
      <w:r w:rsidRPr="0091687A">
        <w:rPr>
          <w:b/>
        </w:rPr>
        <w:t>este</w:t>
      </w:r>
      <w:proofErr w:type="spellEnd"/>
      <w:r w:rsidRPr="0091687A">
        <w:rPr>
          <w:b/>
        </w:rPr>
        <w:t xml:space="preserve"> </w:t>
      </w:r>
      <w:proofErr w:type="spellStart"/>
      <w:r w:rsidRPr="0091687A">
        <w:rPr>
          <w:b/>
        </w:rPr>
        <w:t>cazul</w:t>
      </w:r>
      <w:proofErr w:type="spellEnd"/>
      <w:r w:rsidRPr="0091687A">
        <w:rPr>
          <w:b/>
        </w:rPr>
        <w:t>)</w:t>
      </w:r>
      <w:r>
        <w:t xml:space="preserve">: nu se </w:t>
      </w:r>
      <w:proofErr w:type="spellStart"/>
      <w:r>
        <w:t>cere</w:t>
      </w:r>
      <w:proofErr w:type="spellEnd"/>
    </w:p>
    <w:p w14:paraId="05EC6FB4" w14:textId="77777777" w:rsidR="009B2C85" w:rsidRDefault="009B2C85" w:rsidP="009B2C85">
      <w:pPr>
        <w:pStyle w:val="a"/>
        <w:numPr>
          <w:ilvl w:val="0"/>
          <w:numId w:val="48"/>
        </w:numPr>
        <w:tabs>
          <w:tab w:val="left" w:pos="1265"/>
        </w:tabs>
        <w:spacing w:before="127" w:line="237" w:lineRule="auto"/>
        <w:ind w:right="1169"/>
      </w:pPr>
      <w:proofErr w:type="spellStart"/>
      <w:r w:rsidRPr="0091687A">
        <w:rPr>
          <w:b/>
        </w:rPr>
        <w:t>În</w:t>
      </w:r>
      <w:proofErr w:type="spellEnd"/>
      <w:r w:rsidRPr="0091687A">
        <w:rPr>
          <w:b/>
          <w:spacing w:val="-4"/>
        </w:rPr>
        <w:t xml:space="preserve"> </w:t>
      </w:r>
      <w:proofErr w:type="spellStart"/>
      <w:r w:rsidRPr="0091687A">
        <w:rPr>
          <w:b/>
        </w:rPr>
        <w:t>cazul</w:t>
      </w:r>
      <w:proofErr w:type="spellEnd"/>
      <w:r w:rsidRPr="0091687A">
        <w:rPr>
          <w:b/>
          <w:spacing w:val="-9"/>
        </w:rPr>
        <w:t xml:space="preserve"> </w:t>
      </w:r>
      <w:proofErr w:type="spellStart"/>
      <w:r w:rsidRPr="0091687A">
        <w:rPr>
          <w:b/>
        </w:rPr>
        <w:t>achizițiilor</w:t>
      </w:r>
      <w:proofErr w:type="spellEnd"/>
      <w:r w:rsidRPr="0091687A">
        <w:rPr>
          <w:b/>
          <w:spacing w:val="-10"/>
        </w:rPr>
        <w:t xml:space="preserve"> </w:t>
      </w:r>
      <w:proofErr w:type="spellStart"/>
      <w:r w:rsidRPr="0091687A">
        <w:rPr>
          <w:b/>
        </w:rPr>
        <w:t>periodice</w:t>
      </w:r>
      <w:proofErr w:type="spellEnd"/>
      <w:r w:rsidRPr="0091687A">
        <w:rPr>
          <w:b/>
        </w:rPr>
        <w:t>,</w:t>
      </w:r>
      <w:r w:rsidRPr="0091687A">
        <w:rPr>
          <w:b/>
          <w:spacing w:val="-3"/>
        </w:rPr>
        <w:t xml:space="preserve"> </w:t>
      </w:r>
      <w:proofErr w:type="spellStart"/>
      <w:r w:rsidRPr="0091687A">
        <w:rPr>
          <w:b/>
        </w:rPr>
        <w:t>calendarul</w:t>
      </w:r>
      <w:proofErr w:type="spellEnd"/>
      <w:r w:rsidRPr="0091687A">
        <w:rPr>
          <w:b/>
          <w:spacing w:val="-9"/>
        </w:rPr>
        <w:t xml:space="preserve"> </w:t>
      </w:r>
      <w:proofErr w:type="spellStart"/>
      <w:r w:rsidRPr="0091687A">
        <w:rPr>
          <w:b/>
        </w:rPr>
        <w:t>estimat</w:t>
      </w:r>
      <w:proofErr w:type="spellEnd"/>
      <w:r w:rsidRPr="0091687A">
        <w:rPr>
          <w:b/>
          <w:spacing w:val="-4"/>
        </w:rPr>
        <w:t xml:space="preserve"> </w:t>
      </w:r>
      <w:proofErr w:type="spellStart"/>
      <w:r w:rsidRPr="0091687A">
        <w:rPr>
          <w:b/>
        </w:rPr>
        <w:t>pentru</w:t>
      </w:r>
      <w:proofErr w:type="spellEnd"/>
      <w:r w:rsidRPr="0091687A">
        <w:rPr>
          <w:b/>
          <w:spacing w:val="-4"/>
        </w:rPr>
        <w:t xml:space="preserve"> </w:t>
      </w:r>
      <w:proofErr w:type="spellStart"/>
      <w:r w:rsidRPr="0091687A">
        <w:rPr>
          <w:b/>
        </w:rPr>
        <w:t>publicarea</w:t>
      </w:r>
      <w:proofErr w:type="spellEnd"/>
      <w:r w:rsidRPr="0091687A">
        <w:rPr>
          <w:b/>
          <w:spacing w:val="-4"/>
        </w:rPr>
        <w:t xml:space="preserve"> </w:t>
      </w:r>
      <w:proofErr w:type="spellStart"/>
      <w:r w:rsidRPr="0091687A">
        <w:rPr>
          <w:b/>
        </w:rPr>
        <w:t>anunțurilor</w:t>
      </w:r>
      <w:proofErr w:type="spellEnd"/>
      <w:r w:rsidRPr="0091687A">
        <w:rPr>
          <w:b/>
        </w:rPr>
        <w:t xml:space="preserve"> </w:t>
      </w:r>
      <w:proofErr w:type="spellStart"/>
      <w:r w:rsidRPr="0091687A">
        <w:rPr>
          <w:b/>
        </w:rPr>
        <w:t>viitoare</w:t>
      </w:r>
      <w:proofErr w:type="spellEnd"/>
      <w:r>
        <w:t xml:space="preserve">: nu </w:t>
      </w:r>
      <w:proofErr w:type="spellStart"/>
      <w:r>
        <w:t>este</w:t>
      </w:r>
      <w:proofErr w:type="spellEnd"/>
    </w:p>
    <w:p w14:paraId="5A85F8E6" w14:textId="77777777" w:rsidR="009B2C85" w:rsidRPr="0091687A" w:rsidRDefault="009B2C85" w:rsidP="009B2C85">
      <w:pPr>
        <w:pStyle w:val="a"/>
        <w:numPr>
          <w:ilvl w:val="0"/>
          <w:numId w:val="48"/>
        </w:numPr>
        <w:tabs>
          <w:tab w:val="left" w:pos="1265"/>
        </w:tabs>
        <w:spacing w:before="123" w:line="242" w:lineRule="auto"/>
        <w:ind w:right="831"/>
        <w:rPr>
          <w:b/>
        </w:rPr>
      </w:pPr>
      <w:r w:rsidRPr="0091687A">
        <w:rPr>
          <w:b/>
        </w:rPr>
        <w:t>Data</w:t>
      </w:r>
      <w:r w:rsidRPr="0091687A">
        <w:rPr>
          <w:b/>
          <w:spacing w:val="-2"/>
        </w:rPr>
        <w:t xml:space="preserve"> </w:t>
      </w:r>
      <w:proofErr w:type="spellStart"/>
      <w:r w:rsidRPr="0091687A">
        <w:rPr>
          <w:b/>
        </w:rPr>
        <w:t>publicării</w:t>
      </w:r>
      <w:proofErr w:type="spellEnd"/>
      <w:r w:rsidRPr="0091687A">
        <w:rPr>
          <w:b/>
          <w:spacing w:val="-2"/>
        </w:rPr>
        <w:t xml:space="preserve"> </w:t>
      </w:r>
      <w:proofErr w:type="spellStart"/>
      <w:r w:rsidRPr="0091687A">
        <w:rPr>
          <w:b/>
        </w:rPr>
        <w:t>anunțului</w:t>
      </w:r>
      <w:proofErr w:type="spellEnd"/>
      <w:r w:rsidRPr="0091687A">
        <w:rPr>
          <w:b/>
          <w:spacing w:val="-2"/>
        </w:rPr>
        <w:t xml:space="preserve"> </w:t>
      </w:r>
      <w:r w:rsidRPr="0091687A">
        <w:rPr>
          <w:b/>
        </w:rPr>
        <w:t>de</w:t>
      </w:r>
      <w:r w:rsidRPr="0091687A">
        <w:rPr>
          <w:b/>
          <w:spacing w:val="-8"/>
        </w:rPr>
        <w:t xml:space="preserve"> </w:t>
      </w:r>
      <w:proofErr w:type="spellStart"/>
      <w:r w:rsidRPr="0091687A">
        <w:rPr>
          <w:b/>
        </w:rPr>
        <w:t>intenție</w:t>
      </w:r>
      <w:proofErr w:type="spellEnd"/>
      <w:r w:rsidRPr="0091687A">
        <w:rPr>
          <w:b/>
          <w:spacing w:val="-3"/>
        </w:rPr>
        <w:t xml:space="preserve"> </w:t>
      </w:r>
      <w:proofErr w:type="spellStart"/>
      <w:r w:rsidRPr="0091687A">
        <w:rPr>
          <w:b/>
        </w:rPr>
        <w:t>sau</w:t>
      </w:r>
      <w:proofErr w:type="spellEnd"/>
      <w:r w:rsidRPr="0091687A">
        <w:rPr>
          <w:b/>
        </w:rPr>
        <w:t>,</w:t>
      </w:r>
      <w:r w:rsidRPr="0091687A">
        <w:rPr>
          <w:b/>
          <w:spacing w:val="-5"/>
        </w:rPr>
        <w:t xml:space="preserve"> </w:t>
      </w:r>
      <w:proofErr w:type="spellStart"/>
      <w:r w:rsidRPr="0091687A">
        <w:rPr>
          <w:b/>
        </w:rPr>
        <w:t>după</w:t>
      </w:r>
      <w:proofErr w:type="spellEnd"/>
      <w:r w:rsidRPr="0091687A">
        <w:rPr>
          <w:b/>
          <w:spacing w:val="-12"/>
        </w:rPr>
        <w:t xml:space="preserve"> </w:t>
      </w:r>
      <w:proofErr w:type="spellStart"/>
      <w:r w:rsidRPr="0091687A">
        <w:rPr>
          <w:b/>
        </w:rPr>
        <w:t>caz</w:t>
      </w:r>
      <w:proofErr w:type="spellEnd"/>
      <w:r w:rsidRPr="0091687A">
        <w:rPr>
          <w:b/>
        </w:rPr>
        <w:t xml:space="preserve">, </w:t>
      </w:r>
      <w:proofErr w:type="spellStart"/>
      <w:r w:rsidRPr="0091687A">
        <w:rPr>
          <w:b/>
        </w:rPr>
        <w:t>precizarea</w:t>
      </w:r>
      <w:proofErr w:type="spellEnd"/>
      <w:r w:rsidRPr="0091687A">
        <w:rPr>
          <w:b/>
          <w:spacing w:val="-2"/>
        </w:rPr>
        <w:t xml:space="preserve"> </w:t>
      </w:r>
      <w:proofErr w:type="spellStart"/>
      <w:r w:rsidRPr="0091687A">
        <w:rPr>
          <w:b/>
        </w:rPr>
        <w:t>că</w:t>
      </w:r>
      <w:proofErr w:type="spellEnd"/>
      <w:r w:rsidRPr="0091687A">
        <w:rPr>
          <w:b/>
          <w:spacing w:val="-2"/>
        </w:rPr>
        <w:t xml:space="preserve"> </w:t>
      </w:r>
      <w:r w:rsidRPr="0091687A">
        <w:rPr>
          <w:b/>
        </w:rPr>
        <w:t>nu</w:t>
      </w:r>
      <w:r w:rsidRPr="0091687A">
        <w:rPr>
          <w:b/>
          <w:spacing w:val="-2"/>
        </w:rPr>
        <w:t xml:space="preserve"> </w:t>
      </w:r>
      <w:r w:rsidRPr="0091687A">
        <w:rPr>
          <w:b/>
        </w:rPr>
        <w:t>a</w:t>
      </w:r>
      <w:r w:rsidRPr="0091687A">
        <w:rPr>
          <w:b/>
          <w:spacing w:val="-2"/>
        </w:rPr>
        <w:t xml:space="preserve"> </w:t>
      </w:r>
      <w:proofErr w:type="spellStart"/>
      <w:r w:rsidRPr="0091687A">
        <w:rPr>
          <w:b/>
        </w:rPr>
        <w:t>fost</w:t>
      </w:r>
      <w:proofErr w:type="spellEnd"/>
      <w:r w:rsidRPr="0091687A">
        <w:rPr>
          <w:b/>
          <w:spacing w:val="-1"/>
        </w:rPr>
        <w:t xml:space="preserve"> </w:t>
      </w:r>
      <w:proofErr w:type="spellStart"/>
      <w:r w:rsidRPr="0091687A">
        <w:rPr>
          <w:b/>
        </w:rPr>
        <w:t>publicat</w:t>
      </w:r>
      <w:proofErr w:type="spellEnd"/>
      <w:r w:rsidRPr="0091687A">
        <w:rPr>
          <w:b/>
        </w:rPr>
        <w:t xml:space="preserve"> un </w:t>
      </w:r>
      <w:proofErr w:type="spellStart"/>
      <w:r w:rsidRPr="0091687A">
        <w:rPr>
          <w:b/>
        </w:rPr>
        <w:t>astfel</w:t>
      </w:r>
      <w:proofErr w:type="spellEnd"/>
      <w:r w:rsidRPr="0091687A">
        <w:rPr>
          <w:b/>
        </w:rPr>
        <w:t xml:space="preserve"> de </w:t>
      </w:r>
      <w:proofErr w:type="spellStart"/>
      <w:r w:rsidRPr="0091687A">
        <w:rPr>
          <w:b/>
        </w:rPr>
        <w:t>anunţ</w:t>
      </w:r>
      <w:proofErr w:type="spellEnd"/>
      <w:r>
        <w:rPr>
          <w:b/>
        </w:rPr>
        <w:t>. nu</w:t>
      </w:r>
    </w:p>
    <w:p w14:paraId="60AA6559" w14:textId="77777777" w:rsidR="009B2C85" w:rsidRDefault="009B2C85" w:rsidP="009B2C85">
      <w:pPr>
        <w:pStyle w:val="a"/>
        <w:numPr>
          <w:ilvl w:val="0"/>
          <w:numId w:val="48"/>
        </w:numPr>
        <w:tabs>
          <w:tab w:val="left" w:pos="1265"/>
        </w:tabs>
        <w:spacing w:before="110"/>
      </w:pPr>
      <w:r w:rsidRPr="0091687A">
        <w:rPr>
          <w:b/>
        </w:rPr>
        <w:t>Data</w:t>
      </w:r>
      <w:r w:rsidRPr="0091687A">
        <w:rPr>
          <w:b/>
          <w:spacing w:val="-3"/>
        </w:rPr>
        <w:t xml:space="preserve"> </w:t>
      </w:r>
      <w:proofErr w:type="spellStart"/>
      <w:r w:rsidRPr="0091687A">
        <w:rPr>
          <w:b/>
        </w:rPr>
        <w:t>transmiterii</w:t>
      </w:r>
      <w:proofErr w:type="spellEnd"/>
      <w:r w:rsidRPr="0091687A">
        <w:rPr>
          <w:b/>
          <w:spacing w:val="-2"/>
        </w:rPr>
        <w:t xml:space="preserve"> </w:t>
      </w:r>
      <w:proofErr w:type="spellStart"/>
      <w:r w:rsidRPr="0091687A">
        <w:rPr>
          <w:b/>
        </w:rPr>
        <w:t>spre</w:t>
      </w:r>
      <w:proofErr w:type="spellEnd"/>
      <w:r w:rsidRPr="0091687A">
        <w:rPr>
          <w:b/>
          <w:spacing w:val="-3"/>
        </w:rPr>
        <w:t xml:space="preserve"> </w:t>
      </w:r>
      <w:proofErr w:type="spellStart"/>
      <w:r w:rsidRPr="0091687A">
        <w:rPr>
          <w:b/>
        </w:rPr>
        <w:t>publicare</w:t>
      </w:r>
      <w:proofErr w:type="spellEnd"/>
      <w:r w:rsidRPr="0091687A">
        <w:rPr>
          <w:b/>
          <w:spacing w:val="-3"/>
        </w:rPr>
        <w:t xml:space="preserve"> </w:t>
      </w:r>
      <w:r w:rsidRPr="0091687A">
        <w:rPr>
          <w:b/>
        </w:rPr>
        <w:t>a</w:t>
      </w:r>
      <w:r w:rsidRPr="0091687A">
        <w:rPr>
          <w:b/>
          <w:spacing w:val="-3"/>
        </w:rPr>
        <w:t xml:space="preserve"> </w:t>
      </w:r>
      <w:proofErr w:type="spellStart"/>
      <w:r w:rsidRPr="0091687A">
        <w:rPr>
          <w:b/>
        </w:rPr>
        <w:t>anunțului</w:t>
      </w:r>
      <w:proofErr w:type="spellEnd"/>
      <w:r w:rsidRPr="0091687A">
        <w:rPr>
          <w:b/>
          <w:spacing w:val="-2"/>
        </w:rPr>
        <w:t xml:space="preserve"> </w:t>
      </w:r>
      <w:r w:rsidRPr="0091687A">
        <w:rPr>
          <w:b/>
        </w:rPr>
        <w:t>de</w:t>
      </w:r>
      <w:r w:rsidRPr="0091687A">
        <w:rPr>
          <w:b/>
          <w:spacing w:val="-12"/>
        </w:rPr>
        <w:t xml:space="preserve"> </w:t>
      </w:r>
      <w:proofErr w:type="spellStart"/>
      <w:r w:rsidRPr="0091687A">
        <w:rPr>
          <w:b/>
        </w:rPr>
        <w:t>participare</w:t>
      </w:r>
      <w:proofErr w:type="spellEnd"/>
      <w:r>
        <w:t>:</w:t>
      </w:r>
      <w:r w:rsidRPr="0091687A">
        <w:rPr>
          <w:spacing w:val="-2"/>
        </w:rPr>
        <w:t xml:space="preserve"> </w:t>
      </w:r>
      <w:r>
        <w:rPr>
          <w:spacing w:val="-2"/>
        </w:rPr>
        <w:t>14-17.04.2026.</w:t>
      </w:r>
    </w:p>
    <w:p w14:paraId="03FEE05A" w14:textId="77777777" w:rsidR="009B2C85" w:rsidRPr="0091687A" w:rsidRDefault="009B2C85" w:rsidP="009B2C85">
      <w:pPr>
        <w:pStyle w:val="a"/>
        <w:numPr>
          <w:ilvl w:val="0"/>
          <w:numId w:val="48"/>
        </w:numPr>
        <w:tabs>
          <w:tab w:val="left" w:pos="1265"/>
        </w:tabs>
        <w:spacing w:before="127"/>
        <w:rPr>
          <w:b/>
        </w:rPr>
      </w:pPr>
      <w:proofErr w:type="spellStart"/>
      <w:r w:rsidRPr="0091687A">
        <w:rPr>
          <w:b/>
        </w:rPr>
        <w:t>În</w:t>
      </w:r>
      <w:proofErr w:type="spellEnd"/>
      <w:r w:rsidRPr="0091687A">
        <w:rPr>
          <w:b/>
          <w:spacing w:val="-2"/>
        </w:rPr>
        <w:t xml:space="preserve"> </w:t>
      </w:r>
      <w:proofErr w:type="spellStart"/>
      <w:r w:rsidRPr="0091687A">
        <w:rPr>
          <w:b/>
        </w:rPr>
        <w:t>cadrul</w:t>
      </w:r>
      <w:proofErr w:type="spellEnd"/>
      <w:r w:rsidRPr="0091687A">
        <w:rPr>
          <w:b/>
          <w:spacing w:val="-7"/>
        </w:rPr>
        <w:t xml:space="preserve"> </w:t>
      </w:r>
      <w:proofErr w:type="spellStart"/>
      <w:r w:rsidRPr="0091687A">
        <w:rPr>
          <w:b/>
        </w:rPr>
        <w:t>procedurii</w:t>
      </w:r>
      <w:proofErr w:type="spellEnd"/>
      <w:r w:rsidRPr="0091687A">
        <w:rPr>
          <w:b/>
          <w:spacing w:val="-1"/>
        </w:rPr>
        <w:t xml:space="preserve"> </w:t>
      </w:r>
      <w:r w:rsidRPr="0091687A">
        <w:rPr>
          <w:b/>
        </w:rPr>
        <w:t>de</w:t>
      </w:r>
      <w:r w:rsidRPr="0091687A">
        <w:rPr>
          <w:b/>
          <w:spacing w:val="-3"/>
        </w:rPr>
        <w:t xml:space="preserve"> </w:t>
      </w:r>
      <w:proofErr w:type="spellStart"/>
      <w:r w:rsidRPr="0091687A">
        <w:rPr>
          <w:b/>
        </w:rPr>
        <w:t>achiziție</w:t>
      </w:r>
      <w:proofErr w:type="spellEnd"/>
      <w:r w:rsidRPr="0091687A">
        <w:rPr>
          <w:b/>
          <w:spacing w:val="-3"/>
        </w:rPr>
        <w:t xml:space="preserve"> </w:t>
      </w:r>
      <w:proofErr w:type="spellStart"/>
      <w:r w:rsidRPr="0091687A">
        <w:rPr>
          <w:b/>
        </w:rPr>
        <w:t>publică</w:t>
      </w:r>
      <w:proofErr w:type="spellEnd"/>
      <w:r w:rsidRPr="0091687A">
        <w:rPr>
          <w:b/>
          <w:spacing w:val="-2"/>
        </w:rPr>
        <w:t xml:space="preserve"> </w:t>
      </w:r>
      <w:r w:rsidRPr="0091687A">
        <w:rPr>
          <w:b/>
        </w:rPr>
        <w:t>se</w:t>
      </w:r>
      <w:r w:rsidRPr="0091687A">
        <w:rPr>
          <w:b/>
          <w:spacing w:val="-3"/>
        </w:rPr>
        <w:t xml:space="preserve"> </w:t>
      </w:r>
      <w:proofErr w:type="spellStart"/>
      <w:r w:rsidRPr="0091687A">
        <w:rPr>
          <w:b/>
        </w:rPr>
        <w:t>va</w:t>
      </w:r>
      <w:proofErr w:type="spellEnd"/>
      <w:r w:rsidRPr="0091687A">
        <w:rPr>
          <w:b/>
          <w:spacing w:val="-1"/>
        </w:rPr>
        <w:t xml:space="preserve"> </w:t>
      </w:r>
      <w:proofErr w:type="spellStart"/>
      <w:r w:rsidRPr="0091687A">
        <w:rPr>
          <w:b/>
          <w:spacing w:val="-2"/>
        </w:rPr>
        <w:t>utiliza</w:t>
      </w:r>
      <w:proofErr w:type="spellEnd"/>
      <w:r w:rsidRPr="0091687A">
        <w:rPr>
          <w:b/>
          <w:spacing w:val="-2"/>
        </w:rPr>
        <w:t>/</w:t>
      </w:r>
      <w:proofErr w:type="spellStart"/>
      <w:r w:rsidRPr="0091687A">
        <w:rPr>
          <w:b/>
          <w:spacing w:val="-2"/>
        </w:rPr>
        <w:t>accepta</w:t>
      </w:r>
      <w:proofErr w:type="spellEnd"/>
      <w:r w:rsidRPr="0091687A">
        <w:rPr>
          <w:b/>
          <w:spacing w:val="-2"/>
        </w:rPr>
        <w:t>:</w:t>
      </w:r>
    </w:p>
    <w:p w14:paraId="63F18814" w14:textId="77777777" w:rsidR="009B2C85" w:rsidRDefault="009B2C85" w:rsidP="009B2C8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9B2C85" w14:paraId="5931DAC4" w14:textId="77777777" w:rsidTr="00B25B39">
        <w:trPr>
          <w:trHeight w:val="97"/>
        </w:trPr>
        <w:tc>
          <w:tcPr>
            <w:tcW w:w="5171" w:type="dxa"/>
          </w:tcPr>
          <w:p w14:paraId="43FE47A0" w14:textId="77777777" w:rsidR="009B2C85" w:rsidRDefault="009B2C85" w:rsidP="00B25B39">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D0E8F3C" w14:textId="77777777" w:rsidR="009B2C85" w:rsidRDefault="009B2C85" w:rsidP="00B25B39">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02999691" w14:textId="77777777" w:rsidR="009B2C85" w:rsidRDefault="009B2C85" w:rsidP="00B25B39">
            <w:pPr>
              <w:pStyle w:val="TableParagraph"/>
              <w:spacing w:before="1" w:line="233" w:lineRule="exact"/>
              <w:ind w:left="393"/>
              <w:rPr>
                <w:b/>
              </w:rPr>
            </w:pPr>
          </w:p>
        </w:tc>
      </w:tr>
      <w:tr w:rsidR="009B2C85" w14:paraId="1314199F" w14:textId="77777777" w:rsidTr="00B25B39">
        <w:trPr>
          <w:trHeight w:val="97"/>
        </w:trPr>
        <w:tc>
          <w:tcPr>
            <w:tcW w:w="5171" w:type="dxa"/>
          </w:tcPr>
          <w:p w14:paraId="68A283D8" w14:textId="77777777" w:rsidR="009B2C85" w:rsidRDefault="009B2C85" w:rsidP="00B25B39">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3DA8E2DD" w14:textId="77777777" w:rsidR="009B2C85" w:rsidRDefault="009B2C85" w:rsidP="00B25B39">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9B2C85" w14:paraId="1DE9EA81" w14:textId="77777777" w:rsidTr="00B25B39">
        <w:trPr>
          <w:trHeight w:val="97"/>
        </w:trPr>
        <w:tc>
          <w:tcPr>
            <w:tcW w:w="5171" w:type="dxa"/>
          </w:tcPr>
          <w:p w14:paraId="05279A5E" w14:textId="77777777" w:rsidR="009B2C85" w:rsidRDefault="009B2C85" w:rsidP="00B25B39">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B59C510" w14:textId="77777777" w:rsidR="009B2C85" w:rsidRDefault="009B2C85" w:rsidP="00B25B39">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9B2C85" w14:paraId="563DDCD1" w14:textId="77777777" w:rsidTr="00B25B39">
        <w:trPr>
          <w:trHeight w:val="97"/>
        </w:trPr>
        <w:tc>
          <w:tcPr>
            <w:tcW w:w="5171" w:type="dxa"/>
          </w:tcPr>
          <w:p w14:paraId="31D61BB9" w14:textId="77777777" w:rsidR="009B2C85" w:rsidRDefault="009B2C85" w:rsidP="00B25B39">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DF25F45" w14:textId="77777777" w:rsidR="009B2C85" w:rsidRDefault="009B2C85" w:rsidP="00B25B39">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9B2C85" w14:paraId="593077BB" w14:textId="77777777" w:rsidTr="00B25B39">
        <w:trPr>
          <w:trHeight w:val="97"/>
        </w:trPr>
        <w:tc>
          <w:tcPr>
            <w:tcW w:w="5171" w:type="dxa"/>
          </w:tcPr>
          <w:p w14:paraId="1E4D166B" w14:textId="77777777" w:rsidR="009B2C85" w:rsidRDefault="009B2C85" w:rsidP="00B25B39">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0E61CE35" w14:textId="77777777" w:rsidR="009B2C85" w:rsidRDefault="009B2C85" w:rsidP="00B25B39">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36E2EC8" w14:textId="77777777" w:rsidR="009B2C85" w:rsidRDefault="009B2C85" w:rsidP="009B2C85">
      <w:pPr>
        <w:spacing w:line="233" w:lineRule="exact"/>
      </w:pPr>
    </w:p>
    <w:p w14:paraId="25056D13" w14:textId="77777777" w:rsidR="009B2C85" w:rsidRDefault="009B2C85" w:rsidP="009B2C85">
      <w:pPr>
        <w:pStyle w:val="a"/>
        <w:numPr>
          <w:ilvl w:val="0"/>
          <w:numId w:val="48"/>
        </w:numPr>
        <w:tabs>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91687A">
        <w:rPr>
          <w:spacing w:val="-6"/>
        </w:rPr>
        <w:t xml:space="preserve"> </w:t>
      </w:r>
      <w:proofErr w:type="spellStart"/>
      <w:r>
        <w:t>Mondiale</w:t>
      </w:r>
      <w:proofErr w:type="spellEnd"/>
      <w:r w:rsidRPr="0091687A">
        <w:rPr>
          <w:spacing w:val="-2"/>
        </w:rPr>
        <w:t xml:space="preserve"> </w:t>
      </w:r>
      <w:r>
        <w:t>a</w:t>
      </w:r>
      <w:r w:rsidRPr="0091687A">
        <w:rPr>
          <w:spacing w:val="-2"/>
        </w:rPr>
        <w:t xml:space="preserve"> </w:t>
      </w:r>
      <w:proofErr w:type="spellStart"/>
      <w:r>
        <w:t>Comerțului</w:t>
      </w:r>
      <w:proofErr w:type="spellEnd"/>
      <w:r w:rsidRPr="0091687A">
        <w:rPr>
          <w:spacing w:val="-6"/>
        </w:rPr>
        <w:t xml:space="preserve"> </w:t>
      </w:r>
      <w:r>
        <w:t>(</w:t>
      </w:r>
      <w:proofErr w:type="spellStart"/>
      <w:r>
        <w:t>numai</w:t>
      </w:r>
      <w:proofErr w:type="spellEnd"/>
      <w:r w:rsidRPr="0091687A">
        <w:rPr>
          <w:spacing w:val="-1"/>
        </w:rPr>
        <w:t xml:space="preserve"> </w:t>
      </w:r>
      <w:proofErr w:type="spellStart"/>
      <w:r>
        <w:t>în</w:t>
      </w:r>
      <w:proofErr w:type="spellEnd"/>
      <w:r w:rsidRPr="0091687A">
        <w:rPr>
          <w:spacing w:val="-1"/>
        </w:rPr>
        <w:t xml:space="preserve"> </w:t>
      </w:r>
      <w:proofErr w:type="spellStart"/>
      <w:r>
        <w:t>cazul</w:t>
      </w:r>
      <w:proofErr w:type="spellEnd"/>
      <w:r w:rsidRPr="0091687A">
        <w:rPr>
          <w:spacing w:val="-9"/>
        </w:rPr>
        <w:t xml:space="preserve"> </w:t>
      </w:r>
      <w:proofErr w:type="spellStart"/>
      <w:r>
        <w:t>anunțurilor</w:t>
      </w:r>
      <w:proofErr w:type="spellEnd"/>
      <w:r>
        <w:t xml:space="preserve"> </w:t>
      </w:r>
      <w:proofErr w:type="spellStart"/>
      <w:r>
        <w:t>transmise</w:t>
      </w:r>
      <w:proofErr w:type="spellEnd"/>
      <w:r w:rsidRPr="0091687A">
        <w:rPr>
          <w:spacing w:val="-2"/>
        </w:rPr>
        <w:t xml:space="preserve"> </w:t>
      </w:r>
      <w:proofErr w:type="spellStart"/>
      <w:r>
        <w:t>spre</w:t>
      </w:r>
      <w:proofErr w:type="spellEnd"/>
      <w:r w:rsidRPr="0091687A">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C363124" w14:textId="77777777" w:rsidR="009B2C85" w:rsidRPr="0091687A" w:rsidRDefault="009B2C85" w:rsidP="009B2C85">
      <w:pPr>
        <w:pStyle w:val="a"/>
        <w:numPr>
          <w:ilvl w:val="0"/>
          <w:numId w:val="48"/>
        </w:numPr>
        <w:tabs>
          <w:tab w:val="left" w:pos="986"/>
        </w:tabs>
        <w:spacing w:before="128"/>
        <w:rPr>
          <w:b/>
        </w:rPr>
      </w:pPr>
      <w:r w:rsidRPr="0091687A">
        <w:rPr>
          <w:b/>
        </w:rPr>
        <w:t>Alte</w:t>
      </w:r>
      <w:r w:rsidRPr="0091687A">
        <w:rPr>
          <w:b/>
          <w:spacing w:val="-5"/>
        </w:rPr>
        <w:t xml:space="preserve"> </w:t>
      </w:r>
      <w:proofErr w:type="spellStart"/>
      <w:r w:rsidRPr="0091687A">
        <w:rPr>
          <w:b/>
        </w:rPr>
        <w:t>informații</w:t>
      </w:r>
      <w:proofErr w:type="spellEnd"/>
      <w:r w:rsidRPr="0091687A">
        <w:rPr>
          <w:b/>
          <w:spacing w:val="1"/>
        </w:rPr>
        <w:t xml:space="preserve"> </w:t>
      </w:r>
      <w:proofErr w:type="spellStart"/>
      <w:r w:rsidRPr="0091687A">
        <w:rPr>
          <w:b/>
        </w:rPr>
        <w:t>relevante</w:t>
      </w:r>
      <w:proofErr w:type="spellEnd"/>
      <w:r w:rsidRPr="0091687A">
        <w:rPr>
          <w:b/>
        </w:rPr>
        <w:t>:</w:t>
      </w:r>
      <w:r w:rsidRPr="0091687A">
        <w:rPr>
          <w:b/>
          <w:spacing w:val="-3"/>
        </w:rPr>
        <w:t xml:space="preserve"> </w:t>
      </w:r>
      <w:r w:rsidRPr="0091687A">
        <w:rPr>
          <w:b/>
        </w:rPr>
        <w:t>nu</w:t>
      </w:r>
      <w:r w:rsidRPr="0091687A">
        <w:rPr>
          <w:b/>
          <w:spacing w:val="1"/>
        </w:rPr>
        <w:t xml:space="preserve"> </w:t>
      </w:r>
      <w:r w:rsidRPr="0091687A">
        <w:rPr>
          <w:b/>
          <w:spacing w:val="-4"/>
        </w:rPr>
        <w:t>sunt</w:t>
      </w:r>
    </w:p>
    <w:p w14:paraId="2608179C" w14:textId="77777777" w:rsidR="009B2C85" w:rsidRDefault="009B2C85" w:rsidP="009B2C85">
      <w:pPr>
        <w:rPr>
          <w:sz w:val="20"/>
        </w:rPr>
      </w:pPr>
    </w:p>
    <w:p w14:paraId="1F7E73DF" w14:textId="77777777" w:rsidR="009B2C85" w:rsidRDefault="009B2C85" w:rsidP="009B2C85">
      <w:pPr>
        <w:rPr>
          <w:sz w:val="20"/>
        </w:rPr>
      </w:pPr>
    </w:p>
    <w:p w14:paraId="512FEE54" w14:textId="77777777" w:rsidR="009B2C85" w:rsidRDefault="009B2C85" w:rsidP="009B2C85">
      <w:pPr>
        <w:rPr>
          <w:sz w:val="20"/>
        </w:rPr>
      </w:pPr>
    </w:p>
    <w:p w14:paraId="36D6EED3" w14:textId="77777777" w:rsidR="009B2C85" w:rsidRDefault="009B2C85" w:rsidP="009B2C85">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D3160">
              <w:fldChar w:fldCharType="begin"/>
            </w:r>
            <w:r w:rsidR="007D3160">
              <w:instrText xml:space="preserve"> HYPERLINK "http://www.mtender.gov.md" </w:instrText>
            </w:r>
            <w:r w:rsidR="007D3160">
              <w:fldChar w:fldCharType="separate"/>
            </w:r>
            <w:r w:rsidRPr="00FF430B">
              <w:rPr>
                <w:i/>
                <w:noProof w:val="0"/>
                <w:color w:val="0000FF"/>
                <w:u w:val="single"/>
                <w:lang w:eastAsia="ro-RO"/>
              </w:rPr>
              <w:t>www.mtender.gov.md</w:t>
            </w:r>
            <w:r w:rsidR="007D31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lastRenderedPageBreak/>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lastRenderedPageBreak/>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lastRenderedPageBreak/>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468E5732" w14:textId="77777777" w:rsidR="009B2C85" w:rsidRDefault="009B2C85" w:rsidP="009B2C85">
      <w:pPr>
        <w:ind w:right="567"/>
        <w:rPr>
          <w:b/>
          <w:bCs/>
          <w:u w:val="single"/>
        </w:rPr>
      </w:pPr>
      <w:r>
        <w:rPr>
          <w:b/>
        </w:rPr>
        <w:t xml:space="preserve">OBIECTUL ACHIZITIEI: </w:t>
      </w:r>
      <w:r w:rsidRPr="0079594C">
        <w:rPr>
          <w:b/>
          <w:bCs/>
          <w:u w:val="single"/>
        </w:rPr>
        <w:t>Reabilitarea blocurilor sanitare si constructia instalatiei de stocare a apelor uzate pentru IP gimnaziul Slobozia Dusca din s. Slobozia Dusca, r. Criuleni - Etapa I</w:t>
      </w:r>
    </w:p>
    <w:p w14:paraId="5DB3FF24" w14:textId="77777777" w:rsidR="009B2C85" w:rsidRPr="0079594C" w:rsidRDefault="009B2C85" w:rsidP="009B2C85">
      <w:pPr>
        <w:ind w:right="567"/>
        <w:rPr>
          <w:b/>
          <w:bCs/>
          <w:u w:val="single"/>
        </w:rPr>
      </w:pPr>
      <w:r>
        <w:rPr>
          <w:b/>
          <w:bCs/>
          <w:u w:val="single"/>
        </w:rPr>
        <w:t>COD CPV: 45200000-9</w:t>
      </w:r>
    </w:p>
    <w:p w14:paraId="5D4FEA15" w14:textId="77777777" w:rsidR="009B2C85" w:rsidRPr="009F2394" w:rsidRDefault="009B2C85" w:rsidP="009B2C85">
      <w:pPr>
        <w:ind w:right="567"/>
        <w:rPr>
          <w:b/>
          <w:bCs/>
        </w:rPr>
      </w:pPr>
    </w:p>
    <w:p w14:paraId="5DD417F2" w14:textId="77777777" w:rsidR="009B2C85" w:rsidRDefault="009B2C85" w:rsidP="009B2C85">
      <w:pPr>
        <w:ind w:right="567"/>
        <w:rPr>
          <w:b/>
          <w:lang w:eastAsia="ru-RU"/>
        </w:rPr>
      </w:pPr>
      <w:r>
        <w:rPr>
          <w:b/>
          <w:lang w:eastAsia="ru-RU"/>
        </w:rPr>
        <w:t xml:space="preserve">prin procedura de achiziție: </w:t>
      </w:r>
      <w:r>
        <w:rPr>
          <w:b/>
          <w:u w:val="single"/>
          <w:lang w:eastAsia="ru-RU"/>
        </w:rPr>
        <w:t>COP</w:t>
      </w:r>
    </w:p>
    <w:p w14:paraId="2CA78378" w14:textId="77777777" w:rsidR="009B2C85" w:rsidRPr="00D2459F" w:rsidRDefault="009B2C85" w:rsidP="009B2C85">
      <w:pPr>
        <w:ind w:right="567"/>
        <w:rPr>
          <w:b/>
          <w:lang w:val="en-US"/>
        </w:rPr>
      </w:pPr>
    </w:p>
    <w:p w14:paraId="316B634B" w14:textId="77777777" w:rsidR="009B2C85" w:rsidRPr="00D2459F" w:rsidRDefault="009B2C85" w:rsidP="009B2C85">
      <w:pPr>
        <w:ind w:right="567"/>
        <w:rPr>
          <w:b/>
        </w:rPr>
      </w:pPr>
      <w:r w:rsidRPr="00D2459F">
        <w:rPr>
          <w:b/>
        </w:rPr>
        <w:t xml:space="preserve">Procedura a fost inclusă în planul de achiziții publice a autorității contractante </w:t>
      </w:r>
    </w:p>
    <w:p w14:paraId="7FCCFFC5" w14:textId="77777777" w:rsidR="009B2C85" w:rsidRPr="00496D35" w:rsidRDefault="009B2C85" w:rsidP="009B2C85">
      <w:pPr>
        <w:rPr>
          <w:noProof w:val="0"/>
          <w:lang w:val="en-US"/>
        </w:rPr>
      </w:pPr>
      <w:r w:rsidRPr="00496D35">
        <w:rPr>
          <w:b/>
        </w:rPr>
        <w:t xml:space="preserve">Da </w:t>
      </w:r>
    </w:p>
    <w:p w14:paraId="767D2C5D" w14:textId="77777777" w:rsidR="009B2C85" w:rsidRPr="00A365A9" w:rsidRDefault="009B2C85" w:rsidP="009B2C85">
      <w:pPr>
        <w:shd w:val="clear" w:color="auto" w:fill="FFFFFF" w:themeFill="background1"/>
        <w:tabs>
          <w:tab w:val="left" w:pos="284"/>
          <w:tab w:val="right" w:pos="9531"/>
        </w:tabs>
        <w:spacing w:before="120"/>
        <w:rPr>
          <w:b/>
          <w:noProof w:val="0"/>
          <w:lang w:eastAsia="ru-RU"/>
        </w:rPr>
      </w:pPr>
      <w:r>
        <w:rPr>
          <w:b/>
          <w:noProof w:val="0"/>
          <w:lang w:eastAsia="ru-RU"/>
        </w:rPr>
        <w:t>Lincul catre planul de achizitii publice publicat :sloboziadusca.sat.md</w:t>
      </w:r>
    </w:p>
    <w:p w14:paraId="3B1BD91B" w14:textId="77777777" w:rsidR="009B2C85" w:rsidRPr="004F286D" w:rsidRDefault="009B2C85" w:rsidP="009B2C85">
      <w:pPr>
        <w:numPr>
          <w:ilvl w:val="0"/>
          <w:numId w:val="49"/>
        </w:numPr>
        <w:tabs>
          <w:tab w:val="left" w:pos="284"/>
          <w:tab w:val="right" w:pos="9531"/>
        </w:tabs>
        <w:spacing w:before="120"/>
        <w:rPr>
          <w:b/>
          <w:lang w:val="en-US"/>
        </w:rPr>
      </w:pPr>
      <w:r w:rsidRPr="004F286D">
        <w:rPr>
          <w:b/>
          <w:lang w:val="en-US"/>
        </w:rPr>
        <w:t>Denumirea autorității contractante: Primăria satului Slobozia-Dușca, raionul Criuleni</w:t>
      </w:r>
    </w:p>
    <w:p w14:paraId="3664BB3F" w14:textId="77777777" w:rsidR="009B2C85" w:rsidRDefault="009B2C85" w:rsidP="009B2C85">
      <w:pPr>
        <w:numPr>
          <w:ilvl w:val="0"/>
          <w:numId w:val="49"/>
        </w:numPr>
        <w:tabs>
          <w:tab w:val="left" w:pos="284"/>
          <w:tab w:val="right" w:pos="9531"/>
        </w:tabs>
        <w:spacing w:before="120"/>
        <w:ind w:left="502"/>
        <w:rPr>
          <w:b/>
        </w:rPr>
      </w:pPr>
      <w:r w:rsidRPr="00A06A3B">
        <w:rPr>
          <w:b/>
        </w:rPr>
        <w:t xml:space="preserve">IDNO: </w:t>
      </w:r>
      <w:r>
        <w:rPr>
          <w:b/>
        </w:rPr>
        <w:t>1007601008247</w:t>
      </w:r>
    </w:p>
    <w:p w14:paraId="517042F1" w14:textId="77777777" w:rsidR="009B2C85" w:rsidRPr="004F286D" w:rsidRDefault="009B2C85" w:rsidP="009B2C85">
      <w:pPr>
        <w:numPr>
          <w:ilvl w:val="0"/>
          <w:numId w:val="49"/>
        </w:numPr>
        <w:tabs>
          <w:tab w:val="left" w:pos="284"/>
          <w:tab w:val="right" w:pos="9531"/>
        </w:tabs>
        <w:spacing w:before="120"/>
        <w:ind w:left="502"/>
        <w:rPr>
          <w:b/>
          <w:lang w:val="en-US"/>
        </w:rPr>
      </w:pPr>
      <w:r w:rsidRPr="004F286D">
        <w:rPr>
          <w:b/>
          <w:lang w:val="en-US"/>
        </w:rPr>
        <w:t>Adresa: s.Slobozia-Dușca, raionul Criuleni</w:t>
      </w:r>
    </w:p>
    <w:p w14:paraId="5AC4F655" w14:textId="77777777" w:rsidR="009B2C85" w:rsidRPr="004F286D" w:rsidRDefault="009B2C85" w:rsidP="009B2C85">
      <w:pPr>
        <w:numPr>
          <w:ilvl w:val="0"/>
          <w:numId w:val="49"/>
        </w:numPr>
        <w:tabs>
          <w:tab w:val="left" w:pos="284"/>
          <w:tab w:val="right" w:pos="9531"/>
        </w:tabs>
        <w:spacing w:before="120"/>
        <w:ind w:left="502"/>
        <w:rPr>
          <w:b/>
          <w:lang w:val="en-US"/>
        </w:rPr>
      </w:pPr>
      <w:r w:rsidRPr="004F286D">
        <w:rPr>
          <w:b/>
          <w:lang w:val="en-US"/>
        </w:rPr>
        <w:t>Numărul de telefon/fax: ) telefon : 0(248)74-2-38, fax:(248)74-2-36</w:t>
      </w:r>
    </w:p>
    <w:p w14:paraId="512B1277" w14:textId="77777777" w:rsidR="009B2C85" w:rsidRPr="004F286D" w:rsidRDefault="009B2C85" w:rsidP="009B2C85">
      <w:pPr>
        <w:numPr>
          <w:ilvl w:val="0"/>
          <w:numId w:val="49"/>
        </w:numPr>
        <w:tabs>
          <w:tab w:val="left" w:pos="284"/>
          <w:tab w:val="right" w:pos="9531"/>
        </w:tabs>
        <w:spacing w:before="120"/>
        <w:ind w:left="502"/>
        <w:rPr>
          <w:b/>
          <w:lang w:val="en-US"/>
        </w:rPr>
      </w:pPr>
      <w:r w:rsidRPr="004F286D">
        <w:rPr>
          <w:b/>
          <w:lang w:val="en-US"/>
        </w:rPr>
        <w:t>Adresa de e-mail și de internet a autorității contractante:</w:t>
      </w:r>
      <w:r w:rsidRPr="0079594C">
        <w:rPr>
          <w:b/>
          <w:lang w:val="en-US"/>
        </w:rPr>
        <w:t>primaria.sloboziadusca@gmail.com</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2D3DCDAF" w:rsidR="00312F05" w:rsidRPr="009B2C85" w:rsidRDefault="00312F05" w:rsidP="009B2C85">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9B2C85" w:rsidRPr="0079594C">
              <w:rPr>
                <w:b/>
                <w:bCs/>
                <w:u w:val="single"/>
              </w:rPr>
              <w:t>Reabilitarea blocurilor sanitare si constructia instalatiei de stocare a apelor uzate pentru IP gimnaziul Slobozia Dusca din s. Slobozia Dusca, r. Criuleni - Etapa I</w:t>
            </w:r>
            <w:r w:rsidR="009B2C85">
              <w:rPr>
                <w:b/>
                <w:bCs/>
                <w:u w:val="single"/>
              </w:rPr>
              <w:t xml:space="preserve">, </w:t>
            </w:r>
            <w:bookmarkStart w:id="47" w:name="_GoBack"/>
            <w:bookmarkEnd w:id="47"/>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7A094" w14:textId="77777777" w:rsidR="00290914" w:rsidRDefault="00290914" w:rsidP="00A20ACF">
      <w:r>
        <w:separator/>
      </w:r>
    </w:p>
  </w:endnote>
  <w:endnote w:type="continuationSeparator" w:id="0">
    <w:p w14:paraId="52A98AE5" w14:textId="77777777" w:rsidR="00290914" w:rsidRDefault="002909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01215" w14:textId="77777777" w:rsidR="00290914" w:rsidRDefault="00290914" w:rsidP="00A20ACF">
      <w:r>
        <w:separator/>
      </w:r>
    </w:p>
  </w:footnote>
  <w:footnote w:type="continuationSeparator" w:id="0">
    <w:p w14:paraId="3259CD8A" w14:textId="77777777" w:rsidR="00290914" w:rsidRDefault="002909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230D4"/>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8" w15:restartNumberingAfterBreak="0">
    <w:nsid w:val="3E0C1782"/>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944F4E"/>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D452CD8"/>
    <w:multiLevelType w:val="hybridMultilevel"/>
    <w:tmpl w:val="CB5C2698"/>
    <w:lvl w:ilvl="0" w:tplc="02D64DDE">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5"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6"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9"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51"/>
  </w:num>
  <w:num w:numId="3">
    <w:abstractNumId w:val="8"/>
  </w:num>
  <w:num w:numId="4">
    <w:abstractNumId w:val="42"/>
  </w:num>
  <w:num w:numId="5">
    <w:abstractNumId w:val="36"/>
  </w:num>
  <w:num w:numId="6">
    <w:abstractNumId w:val="10"/>
  </w:num>
  <w:num w:numId="7">
    <w:abstractNumId w:val="11"/>
  </w:num>
  <w:num w:numId="8">
    <w:abstractNumId w:val="7"/>
  </w:num>
  <w:num w:numId="9">
    <w:abstractNumId w:val="17"/>
  </w:num>
  <w:num w:numId="10">
    <w:abstractNumId w:val="48"/>
  </w:num>
  <w:num w:numId="11">
    <w:abstractNumId w:val="38"/>
  </w:num>
  <w:num w:numId="12">
    <w:abstractNumId w:val="30"/>
  </w:num>
  <w:num w:numId="13">
    <w:abstractNumId w:val="22"/>
  </w:num>
  <w:num w:numId="14">
    <w:abstractNumId w:val="37"/>
  </w:num>
  <w:num w:numId="15">
    <w:abstractNumId w:val="6"/>
  </w:num>
  <w:num w:numId="16">
    <w:abstractNumId w:val="16"/>
  </w:num>
  <w:num w:numId="17">
    <w:abstractNumId w:val="20"/>
  </w:num>
  <w:num w:numId="18">
    <w:abstractNumId w:val="32"/>
  </w:num>
  <w:num w:numId="19">
    <w:abstractNumId w:val="31"/>
  </w:num>
  <w:num w:numId="20">
    <w:abstractNumId w:val="13"/>
  </w:num>
  <w:num w:numId="21">
    <w:abstractNumId w:val="18"/>
  </w:num>
  <w:num w:numId="22">
    <w:abstractNumId w:val="23"/>
  </w:num>
  <w:num w:numId="23">
    <w:abstractNumId w:val="5"/>
  </w:num>
  <w:num w:numId="24">
    <w:abstractNumId w:val="26"/>
  </w:num>
  <w:num w:numId="25">
    <w:abstractNumId w:val="33"/>
  </w:num>
  <w:num w:numId="26">
    <w:abstractNumId w:val="35"/>
  </w:num>
  <w:num w:numId="27">
    <w:abstractNumId w:val="19"/>
  </w:num>
  <w:num w:numId="28">
    <w:abstractNumId w:val="24"/>
  </w:num>
  <w:num w:numId="29">
    <w:abstractNumId w:val="47"/>
  </w:num>
  <w:num w:numId="30">
    <w:abstractNumId w:val="25"/>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44"/>
  </w:num>
  <w:num w:numId="36">
    <w:abstractNumId w:val="40"/>
  </w:num>
  <w:num w:numId="37">
    <w:abstractNumId w:val="9"/>
  </w:num>
  <w:num w:numId="38">
    <w:abstractNumId w:val="29"/>
  </w:num>
  <w:num w:numId="39">
    <w:abstractNumId w:val="45"/>
  </w:num>
  <w:num w:numId="40">
    <w:abstractNumId w:val="14"/>
  </w:num>
  <w:num w:numId="41">
    <w:abstractNumId w:val="12"/>
  </w:num>
  <w:num w:numId="42">
    <w:abstractNumId w:val="46"/>
  </w:num>
  <w:num w:numId="43">
    <w:abstractNumId w:val="49"/>
  </w:num>
  <w:num w:numId="44">
    <w:abstractNumId w:val="50"/>
  </w:num>
  <w:num w:numId="45">
    <w:abstractNumId w:val="21"/>
  </w:num>
  <w:num w:numId="46">
    <w:abstractNumId w:val="15"/>
  </w:num>
  <w:num w:numId="47">
    <w:abstractNumId w:val="34"/>
  </w:num>
  <w:num w:numId="48">
    <w:abstractNumId w:val="43"/>
  </w:num>
  <w:num w:numId="49">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945"/>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1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0A81"/>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3160"/>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5"/>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30"/>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BC6730"/>
    <w:pPr>
      <w:widowControl w:val="0"/>
      <w:autoSpaceDE w:val="0"/>
      <w:autoSpaceDN w:val="0"/>
      <w:spacing w:before="89"/>
      <w:ind w:left="2994" w:right="2823"/>
      <w:jc w:val="center"/>
    </w:pPr>
    <w:rPr>
      <w:b/>
      <w:bCs/>
      <w:noProof w:val="0"/>
      <w:sz w:val="28"/>
      <w:szCs w:val="28"/>
    </w:rPr>
  </w:style>
  <w:style w:type="character" w:customStyle="1" w:styleId="aff6">
    <w:name w:val="Заголовок Знак"/>
    <w:basedOn w:val="a1"/>
    <w:link w:val="aff5"/>
    <w:uiPriority w:val="1"/>
    <w:rsid w:val="00BC6730"/>
    <w:rPr>
      <w:rFonts w:ascii="Times New Roman" w:eastAsia="Times New Roman" w:hAnsi="Times New Roman" w:cs="Times New Roman"/>
      <w:b/>
      <w:bCs/>
      <w:sz w:val="28"/>
      <w:szCs w:val="28"/>
      <w:lang w:val="ro-RO"/>
    </w:rPr>
  </w:style>
  <w:style w:type="character" w:customStyle="1" w:styleId="12">
    <w:name w:val="Неразрешенное упоминание1"/>
    <w:basedOn w:val="a1"/>
    <w:uiPriority w:val="99"/>
    <w:semiHidden/>
    <w:unhideWhenUsed/>
    <w:rsid w:val="00BC6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9B6B5-BD49-4A34-80A6-8B34854E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20903</Words>
  <Characters>119150</Characters>
  <Application>Microsoft Office Word</Application>
  <DocSecurity>0</DocSecurity>
  <Lines>992</Lines>
  <Paragraphs>279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2026-04-14T13:05:00Z</dcterms:created>
  <dcterms:modified xsi:type="dcterms:W3CDTF">2026-04-14T13:07:00Z</dcterms:modified>
</cp:coreProperties>
</file>