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750ACD">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750ACD">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750ACD">
      <w:pPr>
        <w:pStyle w:val="Listparagraf"/>
        <w:numPr>
          <w:ilvl w:val="0"/>
          <w:numId w:val="22"/>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750ACD">
      <w:pPr>
        <w:pStyle w:val="Listparagraf"/>
        <w:numPr>
          <w:ilvl w:val="0"/>
          <w:numId w:val="22"/>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750ACD">
      <w:pPr>
        <w:pStyle w:val="Listparagraf"/>
        <w:numPr>
          <w:ilvl w:val="0"/>
          <w:numId w:val="22"/>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750ACD">
      <w:pPr>
        <w:pStyle w:val="Listparagraf"/>
        <w:numPr>
          <w:ilvl w:val="0"/>
          <w:numId w:val="22"/>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750ACD">
      <w:pPr>
        <w:pStyle w:val="Listparagraf"/>
        <w:numPr>
          <w:ilvl w:val="0"/>
          <w:numId w:val="22"/>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750ACD">
      <w:pPr>
        <w:pStyle w:val="Listparagraf"/>
        <w:numPr>
          <w:ilvl w:val="0"/>
          <w:numId w:val="22"/>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750ACD">
      <w:pPr>
        <w:pStyle w:val="Listparagraf"/>
        <w:numPr>
          <w:ilvl w:val="0"/>
          <w:numId w:val="22"/>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750ACD">
      <w:pPr>
        <w:pStyle w:val="Listparagraf"/>
        <w:numPr>
          <w:ilvl w:val="0"/>
          <w:numId w:val="22"/>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750ACD">
      <w:pPr>
        <w:pStyle w:val="Listparagraf"/>
        <w:numPr>
          <w:ilvl w:val="0"/>
          <w:numId w:val="22"/>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750ACD">
      <w:pPr>
        <w:pStyle w:val="Listparagraf"/>
        <w:numPr>
          <w:ilvl w:val="0"/>
          <w:numId w:val="22"/>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750ACD">
      <w:pPr>
        <w:pStyle w:val="Listparagraf"/>
        <w:numPr>
          <w:ilvl w:val="0"/>
          <w:numId w:val="22"/>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750ACD">
      <w:pPr>
        <w:pStyle w:val="Listparagraf"/>
        <w:numPr>
          <w:ilvl w:val="0"/>
          <w:numId w:val="22"/>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750ACD">
      <w:pPr>
        <w:pStyle w:val="Listparagraf"/>
        <w:numPr>
          <w:ilvl w:val="0"/>
          <w:numId w:val="22"/>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750ACD">
      <w:pPr>
        <w:pStyle w:val="Listparagraf"/>
        <w:numPr>
          <w:ilvl w:val="0"/>
          <w:numId w:val="22"/>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750ACD">
      <w:pPr>
        <w:pStyle w:val="Listparagraf"/>
        <w:numPr>
          <w:ilvl w:val="0"/>
          <w:numId w:val="22"/>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750ACD">
      <w:pPr>
        <w:pStyle w:val="Listparagraf"/>
        <w:numPr>
          <w:ilvl w:val="0"/>
          <w:numId w:val="22"/>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750ACD">
      <w:pPr>
        <w:pStyle w:val="Listparagraf"/>
        <w:numPr>
          <w:ilvl w:val="0"/>
          <w:numId w:val="22"/>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750ACD">
      <w:pPr>
        <w:pStyle w:val="Listparagraf"/>
        <w:numPr>
          <w:ilvl w:val="0"/>
          <w:numId w:val="22"/>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750ACD">
      <w:pPr>
        <w:pStyle w:val="Listparagraf"/>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750ACD">
      <w:pPr>
        <w:pStyle w:val="Listparagraf"/>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750ACD">
      <w:pPr>
        <w:pStyle w:val="Listparagraf"/>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750ACD">
      <w:pPr>
        <w:pStyle w:val="Listparagraf"/>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750ACD">
      <w:pPr>
        <w:pStyle w:val="Listparagraf"/>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750ACD">
      <w:pPr>
        <w:pStyle w:val="Listparagraf"/>
        <w:numPr>
          <w:ilvl w:val="0"/>
          <w:numId w:val="13"/>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750ACD">
      <w:pPr>
        <w:pStyle w:val="Listparagraf"/>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750ACD">
      <w:pPr>
        <w:pStyle w:val="Listparagraf"/>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750ACD">
      <w:pPr>
        <w:pStyle w:val="Listparagraf"/>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750ACD">
      <w:pPr>
        <w:pStyle w:val="Listparagraf"/>
        <w:numPr>
          <w:ilvl w:val="0"/>
          <w:numId w:val="14"/>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750ACD">
      <w:pPr>
        <w:pStyle w:val="Listparagraf"/>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750ACD">
      <w:pPr>
        <w:pStyle w:val="Listparagraf"/>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750ACD">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750ACD">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750ACD">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750ACD">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750ACD">
      <w:pPr>
        <w:pStyle w:val="Listparagraf"/>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69A57D34" w14:textId="4D61E469" w:rsidR="00F505C8" w:rsidRDefault="00BA7FF4" w:rsidP="00DB56A3">
      <w:pPr>
        <w:tabs>
          <w:tab w:val="left" w:pos="284"/>
          <w:tab w:val="left" w:pos="426"/>
          <w:tab w:val="decimal" w:pos="8364"/>
        </w:tabs>
        <w:spacing w:after="120" w:line="276" w:lineRule="auto"/>
        <w:ind w:left="-284" w:right="-142" w:firstLine="284"/>
        <w:jc w:val="both"/>
        <w:rPr>
          <w:noProof w:val="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46669D18"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750ACD">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750ACD">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750ACD">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750ACD">
      <w:pPr>
        <w:numPr>
          <w:ilvl w:val="0"/>
          <w:numId w:val="17"/>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750ACD" w:rsidRDefault="00502EFF" w:rsidP="00502EFF">
      <w:pPr>
        <w:jc w:val="right"/>
        <w:rPr>
          <w:noProof w:val="0"/>
          <w:sz w:val="22"/>
          <w:szCs w:val="22"/>
          <w:highlight w:val="yellow"/>
          <w:lang w:val="ro-MD"/>
        </w:rPr>
      </w:pPr>
      <w:r w:rsidRPr="00750ACD">
        <w:rPr>
          <w:noProof w:val="0"/>
          <w:highlight w:val="yellow"/>
          <w:lang w:val="ro-MD"/>
        </w:rPr>
        <w:t>Anexa nr.</w:t>
      </w:r>
      <w:r w:rsidR="00FF430B" w:rsidRPr="00750ACD">
        <w:rPr>
          <w:noProof w:val="0"/>
          <w:highlight w:val="yellow"/>
          <w:lang w:val="ro-MD"/>
        </w:rPr>
        <w:t xml:space="preserve"> </w:t>
      </w:r>
      <w:r w:rsidRPr="00750ACD">
        <w:rPr>
          <w:noProof w:val="0"/>
          <w:highlight w:val="yellow"/>
          <w:lang w:val="ro-MD"/>
        </w:rPr>
        <w:t>2</w:t>
      </w:r>
    </w:p>
    <w:p w14:paraId="64C19F79" w14:textId="77777777" w:rsidR="00502EFF" w:rsidRPr="00750ACD" w:rsidRDefault="00502EFF" w:rsidP="00502EFF">
      <w:pPr>
        <w:jc w:val="right"/>
        <w:rPr>
          <w:noProof w:val="0"/>
          <w:highlight w:val="yellow"/>
          <w:lang w:val="ro-MD"/>
        </w:rPr>
      </w:pPr>
      <w:r w:rsidRPr="00750ACD">
        <w:rPr>
          <w:noProof w:val="0"/>
          <w:highlight w:val="yellow"/>
          <w:lang w:val="ro-MD"/>
        </w:rPr>
        <w:t xml:space="preserve">la </w:t>
      </w:r>
      <w:r w:rsidR="00843F26" w:rsidRPr="00750ACD">
        <w:rPr>
          <w:noProof w:val="0"/>
          <w:highlight w:val="yellow"/>
          <w:lang w:val="ro-MD"/>
        </w:rPr>
        <w:t>D</w:t>
      </w:r>
      <w:r w:rsidRPr="00750ACD">
        <w:rPr>
          <w:noProof w:val="0"/>
          <w:highlight w:val="yellow"/>
          <w:lang w:val="ro-MD"/>
        </w:rPr>
        <w:t>ocumentația standard nr._____</w:t>
      </w:r>
    </w:p>
    <w:p w14:paraId="730FD7E5" w14:textId="77777777" w:rsidR="00502EFF" w:rsidRDefault="00502EFF" w:rsidP="00502EFF">
      <w:pPr>
        <w:jc w:val="right"/>
        <w:rPr>
          <w:noProof w:val="0"/>
          <w:lang w:val="ro-MD"/>
        </w:rPr>
      </w:pPr>
      <w:r w:rsidRPr="00750ACD">
        <w:rPr>
          <w:noProof w:val="0"/>
          <w:highlight w:val="yellow"/>
          <w:lang w:val="ro-MD"/>
        </w:rPr>
        <w:t>din “____” ________ 20___</w:t>
      </w:r>
    </w:p>
    <w:p w14:paraId="1B55E3C6" w14:textId="77777777" w:rsidR="00750ACD" w:rsidRPr="00FF430B" w:rsidRDefault="00750ACD" w:rsidP="00502EFF">
      <w:pPr>
        <w:jc w:val="right"/>
        <w:rPr>
          <w:noProof w:val="0"/>
          <w:lang w:val="ro-MD"/>
        </w:rPr>
      </w:pPr>
    </w:p>
    <w:p w14:paraId="1755D819" w14:textId="77777777" w:rsidR="00DB56A3" w:rsidRPr="00DB56A3" w:rsidRDefault="00DB56A3" w:rsidP="00DB56A3">
      <w:pPr>
        <w:jc w:val="right"/>
        <w:rPr>
          <w:noProof w:val="0"/>
          <w:lang w:val="ro-MD"/>
        </w:rPr>
      </w:pPr>
      <w:r w:rsidRPr="00DB56A3">
        <w:rPr>
          <w:noProof w:val="0"/>
          <w:lang w:val="ro-MD"/>
        </w:rPr>
        <w:t> </w:t>
      </w:r>
    </w:p>
    <w:p w14:paraId="534FF07A" w14:textId="06CCE0DE" w:rsidR="00DB56A3" w:rsidRPr="00DB56A3" w:rsidRDefault="00DB56A3" w:rsidP="00DB56A3">
      <w:pPr>
        <w:jc w:val="center"/>
        <w:rPr>
          <w:noProof w:val="0"/>
          <w:lang w:val="ro-MD"/>
        </w:rPr>
      </w:pPr>
      <w:r w:rsidRPr="00DB56A3">
        <w:rPr>
          <w:b/>
          <w:bCs/>
          <w:noProof w:val="0"/>
          <w:lang w:val="ro-MD"/>
        </w:rPr>
        <w:t>ANUNȚ DE PARTICIPARE</w:t>
      </w:r>
    </w:p>
    <w:p w14:paraId="3CC95768" w14:textId="77777777" w:rsidR="00DB56A3" w:rsidRPr="00DB56A3" w:rsidRDefault="00DB56A3" w:rsidP="00DB56A3">
      <w:pPr>
        <w:jc w:val="right"/>
        <w:rPr>
          <w:noProof w:val="0"/>
          <w:lang w:val="ro-MD"/>
        </w:rPr>
      </w:pPr>
      <w:r w:rsidRPr="00DB56A3">
        <w:rPr>
          <w:noProof w:val="0"/>
          <w:lang w:val="ro-MD"/>
        </w:rPr>
        <w:t> </w:t>
      </w:r>
    </w:p>
    <w:p w14:paraId="132AF784" w14:textId="7CDB6A1B" w:rsidR="00DB56A3" w:rsidRPr="00DB56A3" w:rsidRDefault="00DB56A3" w:rsidP="00DB56A3">
      <w:pPr>
        <w:jc w:val="center"/>
        <w:rPr>
          <w:noProof w:val="0"/>
          <w:lang w:val="ro-MD"/>
        </w:rPr>
      </w:pPr>
      <w:r w:rsidRPr="00DB56A3">
        <w:rPr>
          <w:b/>
          <w:bCs/>
          <w:noProof w:val="0"/>
          <w:lang w:val="ro-MD"/>
        </w:rPr>
        <w:t xml:space="preserve">privind achiziționarea: </w:t>
      </w:r>
      <w:r w:rsidRPr="00DB56A3">
        <w:rPr>
          <w:b/>
          <w:bCs/>
          <w:noProof w:val="0"/>
          <w:u w:val="single"/>
          <w:lang w:val="ro-MD"/>
        </w:rPr>
        <w:t xml:space="preserve">Lucrări de Reparație la sediul </w:t>
      </w:r>
      <w:r w:rsidRPr="00DB56A3">
        <w:rPr>
          <w:b/>
          <w:bCs/>
          <w:noProof w:val="0"/>
          <w:lang w:val="ro-MD"/>
        </w:rPr>
        <w:t>Centrului de plasament pentru persoane vârstnice și persoane cu dezabilități din cadrul STAS Florești, s. Căprești,</w:t>
      </w:r>
    </w:p>
    <w:p w14:paraId="72664869" w14:textId="77777777" w:rsidR="00DB56A3" w:rsidRPr="00DB56A3" w:rsidRDefault="00DB56A3" w:rsidP="00DB56A3">
      <w:pPr>
        <w:jc w:val="right"/>
        <w:rPr>
          <w:noProof w:val="0"/>
          <w:lang w:val="ro-MD"/>
        </w:rPr>
      </w:pPr>
      <w:r w:rsidRPr="00DB56A3">
        <w:rPr>
          <w:noProof w:val="0"/>
          <w:lang w:val="ro-MD"/>
        </w:rPr>
        <w:t> </w:t>
      </w:r>
    </w:p>
    <w:p w14:paraId="58F4CC98" w14:textId="77777777" w:rsidR="00DB56A3" w:rsidRPr="00DB56A3" w:rsidRDefault="00DB56A3" w:rsidP="00DB56A3">
      <w:pPr>
        <w:rPr>
          <w:noProof w:val="0"/>
          <w:lang w:val="ro-MD"/>
        </w:rPr>
      </w:pPr>
      <w:r w:rsidRPr="00DB56A3">
        <w:rPr>
          <w:noProof w:val="0"/>
          <w:lang w:val="ro-MD"/>
        </w:rPr>
        <w:t>prin procedura de achiziție</w:t>
      </w:r>
      <w:r w:rsidRPr="00DB56A3">
        <w:rPr>
          <w:b/>
          <w:bCs/>
          <w:noProof w:val="0"/>
          <w:lang w:val="ro-MD"/>
        </w:rPr>
        <w:t xml:space="preserve"> – Cererea Ofertelor de preț</w:t>
      </w:r>
    </w:p>
    <w:p w14:paraId="4259C526" w14:textId="77777777" w:rsidR="00DB56A3" w:rsidRPr="00DB56A3" w:rsidRDefault="00DB56A3" w:rsidP="00DB56A3">
      <w:pPr>
        <w:rPr>
          <w:noProof w:val="0"/>
          <w:lang w:val="ro-MD"/>
        </w:rPr>
      </w:pPr>
      <w:r w:rsidRPr="00DB56A3">
        <w:rPr>
          <w:noProof w:val="0"/>
          <w:lang w:val="ro-MD"/>
        </w:rPr>
        <w:t> </w:t>
      </w:r>
    </w:p>
    <w:p w14:paraId="08ED2C28" w14:textId="77777777" w:rsidR="00DB56A3" w:rsidRPr="00DB56A3" w:rsidRDefault="00DB56A3" w:rsidP="00DB56A3">
      <w:pPr>
        <w:rPr>
          <w:noProof w:val="0"/>
          <w:lang w:val="ro-MD"/>
        </w:rPr>
      </w:pPr>
      <w:r w:rsidRPr="00DB56A3">
        <w:rPr>
          <w:noProof w:val="0"/>
          <w:lang w:val="ro-MD"/>
        </w:rPr>
        <w:t xml:space="preserve">Procedura a fost inclusă în planul de achiziții publice a autorității contractante (Da/Nu): </w:t>
      </w:r>
      <w:r w:rsidRPr="00DB56A3">
        <w:rPr>
          <w:b/>
          <w:bCs/>
          <w:noProof w:val="0"/>
          <w:lang w:val="ro-MD"/>
        </w:rPr>
        <w:t>Da</w:t>
      </w:r>
    </w:p>
    <w:p w14:paraId="0DC3BCD9" w14:textId="77777777" w:rsidR="00DB56A3" w:rsidRPr="00DB56A3" w:rsidRDefault="00DB56A3" w:rsidP="00DB56A3">
      <w:pPr>
        <w:rPr>
          <w:noProof w:val="0"/>
          <w:lang w:val="ro-MD"/>
        </w:rPr>
      </w:pPr>
      <w:r w:rsidRPr="00DB56A3">
        <w:rPr>
          <w:noProof w:val="0"/>
          <w:lang w:val="ro-MD"/>
        </w:rPr>
        <w:t>Link-</w:t>
      </w:r>
      <w:proofErr w:type="spellStart"/>
      <w:r w:rsidRPr="00DB56A3">
        <w:rPr>
          <w:noProof w:val="0"/>
          <w:lang w:val="ro-MD"/>
        </w:rPr>
        <w:t>ul</w:t>
      </w:r>
      <w:proofErr w:type="spellEnd"/>
      <w:r w:rsidRPr="00DB56A3">
        <w:rPr>
          <w:noProof w:val="0"/>
          <w:lang w:val="ro-MD"/>
        </w:rPr>
        <w:t xml:space="preserve"> către planul de achiziții publice publicat</w:t>
      </w:r>
      <w:r w:rsidRPr="00DB56A3">
        <w:rPr>
          <w:b/>
          <w:bCs/>
          <w:noProof w:val="0"/>
          <w:lang w:val="ro-MD"/>
        </w:rPr>
        <w:t xml:space="preserve">: </w:t>
      </w:r>
    </w:p>
    <w:p w14:paraId="29307ACB" w14:textId="77777777" w:rsidR="00DB56A3" w:rsidRPr="00DB56A3" w:rsidRDefault="00DB56A3" w:rsidP="00DB56A3">
      <w:pPr>
        <w:rPr>
          <w:noProof w:val="0"/>
          <w:lang w:val="ro-MD"/>
        </w:rPr>
      </w:pPr>
      <w:hyperlink r:id="rId13" w:tooltip="https://restart.gov.md/planul-de-achizitii-2025-atas-nord-est/" w:history="1">
        <w:r w:rsidRPr="00DB56A3">
          <w:rPr>
            <w:rStyle w:val="Hyperlink"/>
            <w:noProof w:val="0"/>
            <w:lang w:val="ro-MD"/>
          </w:rPr>
          <w:t>https://restart.gov.md/planul-de-achizitii-2026-atas-nord-est/</w:t>
        </w:r>
      </w:hyperlink>
    </w:p>
    <w:p w14:paraId="43E38CCC" w14:textId="77777777" w:rsidR="00DB56A3" w:rsidRPr="00DB56A3" w:rsidRDefault="00DB56A3" w:rsidP="00DB56A3">
      <w:pPr>
        <w:numPr>
          <w:ilvl w:val="0"/>
          <w:numId w:val="28"/>
        </w:numPr>
        <w:rPr>
          <w:noProof w:val="0"/>
          <w:lang w:val="ro-MD"/>
        </w:rPr>
      </w:pPr>
      <w:r w:rsidRPr="00DB56A3">
        <w:rPr>
          <w:b/>
          <w:bCs/>
          <w:noProof w:val="0"/>
          <w:lang w:val="ro-MD"/>
        </w:rPr>
        <w:t>Denumirea autorității contractante: Agenția Teritorială de Asistență Socială Nord Est (</w:t>
      </w:r>
      <w:r w:rsidRPr="00DB56A3">
        <w:rPr>
          <w:noProof w:val="0"/>
          <w:lang w:val="ro-MD"/>
        </w:rPr>
        <w:t>ATAS Nord-Est)</w:t>
      </w:r>
    </w:p>
    <w:p w14:paraId="0B9D39CA" w14:textId="77777777" w:rsidR="00DB56A3" w:rsidRPr="00DB56A3" w:rsidRDefault="00DB56A3" w:rsidP="00DB56A3">
      <w:pPr>
        <w:numPr>
          <w:ilvl w:val="0"/>
          <w:numId w:val="28"/>
        </w:numPr>
        <w:rPr>
          <w:noProof w:val="0"/>
          <w:lang w:val="ro-MD"/>
        </w:rPr>
      </w:pPr>
      <w:r w:rsidRPr="00DB56A3">
        <w:rPr>
          <w:b/>
          <w:bCs/>
          <w:noProof w:val="0"/>
          <w:lang w:val="ro-MD"/>
        </w:rPr>
        <w:t xml:space="preserve">IDNO: </w:t>
      </w:r>
      <w:r w:rsidRPr="00DB56A3">
        <w:rPr>
          <w:noProof w:val="0"/>
          <w:lang w:val="ro-MD"/>
        </w:rPr>
        <w:t> </w:t>
      </w:r>
      <w:r w:rsidRPr="00DB56A3">
        <w:rPr>
          <w:b/>
          <w:bCs/>
          <w:noProof w:val="0"/>
          <w:lang w:val="ro-MD"/>
        </w:rPr>
        <w:t>1024601000046</w:t>
      </w:r>
    </w:p>
    <w:p w14:paraId="29BEBF65" w14:textId="77777777" w:rsidR="00DB56A3" w:rsidRPr="00DB56A3" w:rsidRDefault="00DB56A3" w:rsidP="00DB56A3">
      <w:pPr>
        <w:numPr>
          <w:ilvl w:val="0"/>
          <w:numId w:val="28"/>
        </w:numPr>
        <w:rPr>
          <w:noProof w:val="0"/>
          <w:lang w:val="ro-MD"/>
        </w:rPr>
      </w:pPr>
      <w:r w:rsidRPr="00DB56A3">
        <w:rPr>
          <w:b/>
          <w:bCs/>
          <w:noProof w:val="0"/>
          <w:lang w:val="ro-MD"/>
        </w:rPr>
        <w:t xml:space="preserve">Adresa: </w:t>
      </w:r>
      <w:r w:rsidRPr="00DB56A3">
        <w:rPr>
          <w:noProof w:val="0"/>
          <w:lang w:val="ro-MD"/>
        </w:rPr>
        <w:t>mun. Soroca, str. Independenței,73</w:t>
      </w:r>
    </w:p>
    <w:p w14:paraId="15C14456" w14:textId="77777777" w:rsidR="00DB56A3" w:rsidRPr="00DB56A3" w:rsidRDefault="00DB56A3" w:rsidP="00DB56A3">
      <w:pPr>
        <w:numPr>
          <w:ilvl w:val="0"/>
          <w:numId w:val="28"/>
        </w:numPr>
        <w:rPr>
          <w:noProof w:val="0"/>
          <w:lang w:val="ro-MD"/>
        </w:rPr>
      </w:pPr>
      <w:r w:rsidRPr="00DB56A3">
        <w:rPr>
          <w:b/>
          <w:bCs/>
          <w:noProof w:val="0"/>
          <w:lang w:val="ro-MD"/>
        </w:rPr>
        <w:t xml:space="preserve">Numărul de telefon/fax: </w:t>
      </w:r>
      <w:r w:rsidRPr="00DB56A3">
        <w:rPr>
          <w:noProof w:val="0"/>
          <w:lang w:val="ro-MD"/>
        </w:rPr>
        <w:t>060925252</w:t>
      </w:r>
    </w:p>
    <w:p w14:paraId="32674506" w14:textId="77777777" w:rsidR="00DB56A3" w:rsidRPr="00DB56A3" w:rsidRDefault="00DB56A3" w:rsidP="00DB56A3">
      <w:pPr>
        <w:rPr>
          <w:noProof w:val="0"/>
          <w:lang w:val="ro-MD"/>
        </w:rPr>
      </w:pPr>
      <w:r w:rsidRPr="00DB56A3">
        <w:rPr>
          <w:b/>
          <w:bCs/>
          <w:noProof w:val="0"/>
          <w:lang w:val="ro-MD"/>
        </w:rPr>
        <w:t xml:space="preserve">Adresa e-mail: </w:t>
      </w:r>
      <w:hyperlink r:id="rId14" w:tooltip="mailto:atas.nord-est@social.gov.md" w:history="1">
        <w:r w:rsidRPr="00DB56A3">
          <w:rPr>
            <w:rStyle w:val="Hyperlink"/>
            <w:noProof w:val="0"/>
            <w:lang w:val="ro-MD"/>
          </w:rPr>
          <w:t>atas.nord-est@social.gov.md</w:t>
        </w:r>
      </w:hyperlink>
      <w:r w:rsidRPr="00DB56A3">
        <w:rPr>
          <w:noProof w:val="0"/>
          <w:u w:val="single"/>
          <w:lang w:val="ro-MD"/>
        </w:rPr>
        <w:t>, clavdia.belous@atas.gov.md</w:t>
      </w:r>
      <w:r w:rsidRPr="00DB56A3">
        <w:rPr>
          <w:noProof w:val="0"/>
          <w:lang w:val="ro-MD"/>
        </w:rPr>
        <w:t>.</w:t>
      </w:r>
    </w:p>
    <w:p w14:paraId="3ECFD058" w14:textId="77777777" w:rsidR="00DB56A3" w:rsidRPr="00DB56A3" w:rsidRDefault="00DB56A3" w:rsidP="00DB56A3">
      <w:pPr>
        <w:numPr>
          <w:ilvl w:val="0"/>
          <w:numId w:val="29"/>
        </w:numPr>
        <w:rPr>
          <w:noProof w:val="0"/>
          <w:lang w:val="ro-MD"/>
        </w:rPr>
      </w:pPr>
      <w:r w:rsidRPr="00DB56A3">
        <w:rPr>
          <w:b/>
          <w:bCs/>
          <w:noProof w:val="0"/>
          <w:lang w:val="ro-MD"/>
        </w:rPr>
        <w:t xml:space="preserve">și pagina web oficială a autorității contractante: </w:t>
      </w:r>
      <w:hyperlink r:id="rId15" w:tooltip="http://restart.gov.md" w:history="1">
        <w:r w:rsidRPr="00DB56A3">
          <w:rPr>
            <w:rStyle w:val="Hyperlink"/>
            <w:b/>
            <w:bCs/>
            <w:noProof w:val="0"/>
            <w:lang w:val="ro-MD"/>
          </w:rPr>
          <w:t>http://restart.gov.md</w:t>
        </w:r>
      </w:hyperlink>
      <w:r w:rsidRPr="00DB56A3">
        <w:rPr>
          <w:b/>
          <w:bCs/>
          <w:noProof w:val="0"/>
          <w:lang w:val="ro-MD"/>
        </w:rPr>
        <w:t> </w:t>
      </w:r>
    </w:p>
    <w:p w14:paraId="45789FA7" w14:textId="77777777" w:rsidR="00DB56A3" w:rsidRPr="00DB56A3" w:rsidRDefault="00DB56A3" w:rsidP="00DB56A3">
      <w:pPr>
        <w:numPr>
          <w:ilvl w:val="0"/>
          <w:numId w:val="30"/>
        </w:numPr>
        <w:rPr>
          <w:noProof w:val="0"/>
          <w:lang w:val="ro-MD"/>
        </w:rPr>
      </w:pPr>
      <w:r w:rsidRPr="00DB56A3">
        <w:rPr>
          <w:b/>
          <w:bCs/>
          <w:noProof w:val="0"/>
          <w:lang w:val="ro-MD"/>
        </w:rPr>
        <w:t xml:space="preserve">Adresa de e-mail sau pagina web oficială de la care se va putea obține accesul la documentația de atribuire: </w:t>
      </w:r>
      <w:r w:rsidRPr="00DB56A3">
        <w:rPr>
          <w:noProof w:val="0"/>
          <w:lang w:val="ro-MD"/>
        </w:rPr>
        <w:t>documentația de atribuire este anexată în cadrul procedurii în SIA RSAP</w:t>
      </w:r>
    </w:p>
    <w:p w14:paraId="3F91A1C9" w14:textId="77777777" w:rsidR="00DB56A3" w:rsidRPr="00DB56A3" w:rsidRDefault="00DB56A3" w:rsidP="00DB56A3">
      <w:pPr>
        <w:numPr>
          <w:ilvl w:val="0"/>
          <w:numId w:val="31"/>
        </w:numPr>
        <w:rPr>
          <w:noProof w:val="0"/>
          <w:lang w:val="ro-MD"/>
        </w:rPr>
      </w:pPr>
      <w:r w:rsidRPr="00DB56A3">
        <w:rPr>
          <w:b/>
          <w:bCs/>
          <w:noProof w:val="0"/>
          <w:lang w:val="ro-MD"/>
        </w:rPr>
        <w:t>Tipul autorității contractante și obiectul principal de activitate (dacă este cazul, mențiunea că autoritatea contractantă este o autoritate centrală de achiziție sau că achiziția implică o altă formă de achiziție comună): Instituție de stat</w:t>
      </w:r>
    </w:p>
    <w:p w14:paraId="50F866DF" w14:textId="77777777" w:rsidR="00DB56A3" w:rsidRPr="00DB56A3" w:rsidRDefault="00DB56A3" w:rsidP="00DB56A3">
      <w:pPr>
        <w:numPr>
          <w:ilvl w:val="0"/>
          <w:numId w:val="32"/>
        </w:numPr>
        <w:rPr>
          <w:noProof w:val="0"/>
          <w:lang w:val="ro-MD"/>
        </w:rPr>
      </w:pPr>
      <w:r w:rsidRPr="00DB56A3">
        <w:rPr>
          <w:b/>
          <w:bCs/>
          <w:noProof w:val="0"/>
          <w:lang w:val="ro-MD"/>
        </w:rPr>
        <w:t>Cumpărătorul invită operatorii economici interesați, care îi pot satisface necesitățile, să participe la procedura de achiziție privind prestarea/executarea următoarelor servicii de proiectare/lucrări:</w:t>
      </w:r>
    </w:p>
    <w:tbl>
      <w:tblPr>
        <w:tblW w:w="0" w:type="auto"/>
        <w:tblCellSpacing w:w="0" w:type="dxa"/>
        <w:tblInd w:w="108" w:type="dxa"/>
        <w:tblLook w:val="04A0" w:firstRow="1" w:lastRow="0" w:firstColumn="1" w:lastColumn="0" w:noHBand="0" w:noVBand="1"/>
      </w:tblPr>
      <w:tblGrid>
        <w:gridCol w:w="716"/>
        <w:gridCol w:w="1276"/>
        <w:gridCol w:w="1997"/>
        <w:gridCol w:w="1116"/>
        <w:gridCol w:w="1316"/>
        <w:gridCol w:w="1593"/>
        <w:gridCol w:w="1364"/>
      </w:tblGrid>
      <w:tr w:rsidR="00DB56A3" w:rsidRPr="00DB56A3" w14:paraId="12A6FC39" w14:textId="77777777">
        <w:trPr>
          <w:trHeight w:val="1332"/>
          <w:tblCellSpacing w:w="0" w:type="dxa"/>
        </w:trPr>
        <w:tc>
          <w:tcPr>
            <w:tcW w:w="537" w:type="dxa"/>
            <w:tcBorders>
              <w:top w:val="single" w:sz="4" w:space="0" w:color="000000"/>
              <w:left w:val="single" w:sz="4" w:space="0" w:color="000000"/>
              <w:bottom w:val="single" w:sz="4" w:space="0" w:color="000000"/>
              <w:right w:val="single" w:sz="4" w:space="0" w:color="000000"/>
            </w:tcBorders>
            <w:vAlign w:val="center"/>
            <w:hideMark/>
          </w:tcPr>
          <w:p w14:paraId="648F6475" w14:textId="77777777" w:rsidR="00DB56A3" w:rsidRPr="00DB56A3" w:rsidRDefault="00DB56A3" w:rsidP="00DB56A3">
            <w:pPr>
              <w:rPr>
                <w:noProof w:val="0"/>
                <w:lang w:val="ro-MD"/>
              </w:rPr>
            </w:pPr>
            <w:r w:rsidRPr="00DB56A3">
              <w:rPr>
                <w:b/>
                <w:bCs/>
                <w:noProof w:val="0"/>
                <w:lang w:val="ro-MD"/>
              </w:rPr>
              <w:t>Nr. d/o</w:t>
            </w:r>
          </w:p>
        </w:tc>
        <w:tc>
          <w:tcPr>
            <w:tcW w:w="1193" w:type="dxa"/>
            <w:tcBorders>
              <w:top w:val="single" w:sz="4" w:space="0" w:color="000000"/>
              <w:left w:val="single" w:sz="4" w:space="0" w:color="000000"/>
              <w:bottom w:val="single" w:sz="4" w:space="0" w:color="000000"/>
              <w:right w:val="single" w:sz="4" w:space="0" w:color="000000"/>
            </w:tcBorders>
            <w:vAlign w:val="center"/>
            <w:hideMark/>
          </w:tcPr>
          <w:p w14:paraId="6C0DC879" w14:textId="77777777" w:rsidR="00DB56A3" w:rsidRPr="00DB56A3" w:rsidRDefault="00DB56A3" w:rsidP="00DB56A3">
            <w:pPr>
              <w:rPr>
                <w:noProof w:val="0"/>
                <w:lang w:val="ro-MD"/>
              </w:rPr>
            </w:pPr>
            <w:r w:rsidRPr="00DB56A3">
              <w:rPr>
                <w:b/>
                <w:bCs/>
                <w:noProof w:val="0"/>
                <w:lang w:val="ro-MD"/>
              </w:rPr>
              <w:t>Cod CPV</w:t>
            </w:r>
          </w:p>
        </w:tc>
        <w:tc>
          <w:tcPr>
            <w:tcW w:w="2225" w:type="dxa"/>
            <w:tcBorders>
              <w:top w:val="single" w:sz="4" w:space="0" w:color="000000"/>
              <w:left w:val="single" w:sz="4" w:space="0" w:color="000000"/>
              <w:bottom w:val="single" w:sz="4" w:space="0" w:color="000000"/>
              <w:right w:val="single" w:sz="4" w:space="0" w:color="000000"/>
            </w:tcBorders>
            <w:vAlign w:val="center"/>
            <w:hideMark/>
          </w:tcPr>
          <w:p w14:paraId="67D0C057" w14:textId="77777777" w:rsidR="00DB56A3" w:rsidRPr="00DB56A3" w:rsidRDefault="00DB56A3" w:rsidP="00DB56A3">
            <w:pPr>
              <w:rPr>
                <w:noProof w:val="0"/>
                <w:lang w:val="ro-MD"/>
              </w:rPr>
            </w:pPr>
            <w:r w:rsidRPr="00DB56A3">
              <w:rPr>
                <w:b/>
                <w:bCs/>
                <w:noProof w:val="0"/>
                <w:lang w:val="ro-MD"/>
              </w:rPr>
              <w:t>Denumirea serviciilor de proiectare sau de lucrări solicitate</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4E6FC982" w14:textId="77777777" w:rsidR="00DB56A3" w:rsidRPr="00DB56A3" w:rsidRDefault="00DB56A3" w:rsidP="00DB56A3">
            <w:pPr>
              <w:rPr>
                <w:noProof w:val="0"/>
                <w:lang w:val="ro-MD"/>
              </w:rPr>
            </w:pPr>
            <w:r w:rsidRPr="00DB56A3">
              <w:rPr>
                <w:b/>
                <w:bCs/>
                <w:noProof w:val="0"/>
                <w:lang w:val="ro-MD"/>
              </w:rPr>
              <w:t>Unitatea de măsură</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31925C64" w14:textId="77777777" w:rsidR="00DB56A3" w:rsidRPr="00DB56A3" w:rsidRDefault="00DB56A3" w:rsidP="00DB56A3">
            <w:pPr>
              <w:rPr>
                <w:noProof w:val="0"/>
                <w:lang w:val="ro-MD"/>
              </w:rPr>
            </w:pPr>
            <w:r w:rsidRPr="00DB56A3">
              <w:rPr>
                <w:b/>
                <w:bCs/>
                <w:noProof w:val="0"/>
                <w:lang w:val="ro-MD"/>
              </w:rPr>
              <w:t>Cantitatea</w:t>
            </w: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56EF2BD6" w14:textId="77777777" w:rsidR="00DB56A3" w:rsidRPr="00DB56A3" w:rsidRDefault="00DB56A3" w:rsidP="00DB56A3">
            <w:pPr>
              <w:rPr>
                <w:noProof w:val="0"/>
                <w:lang w:val="ro-MD"/>
              </w:rPr>
            </w:pPr>
            <w:r w:rsidRPr="00DB56A3">
              <w:rPr>
                <w:b/>
                <w:bCs/>
                <w:noProof w:val="0"/>
                <w:lang w:val="ro-MD"/>
              </w:rPr>
              <w:t>Specificarea tehnică deplină solicitată, Standarde de referință</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071A3D5" w14:textId="77777777" w:rsidR="00DB56A3" w:rsidRPr="00DB56A3" w:rsidRDefault="00DB56A3" w:rsidP="00DB56A3">
            <w:pPr>
              <w:rPr>
                <w:noProof w:val="0"/>
                <w:lang w:val="ro-MD"/>
              </w:rPr>
            </w:pPr>
            <w:r w:rsidRPr="00DB56A3">
              <w:rPr>
                <w:b/>
                <w:bCs/>
                <w:noProof w:val="0"/>
                <w:lang w:val="ro-MD"/>
              </w:rPr>
              <w:t>Valoarea estimată</w:t>
            </w:r>
            <w:r w:rsidRPr="00DB56A3">
              <w:rPr>
                <w:b/>
                <w:bCs/>
                <w:noProof w:val="0"/>
                <w:lang w:val="ro-MD"/>
              </w:rPr>
              <w:br/>
              <w:t> (se va indica pentru fiecare lot în parte) mii  lei fără TVA</w:t>
            </w:r>
          </w:p>
        </w:tc>
      </w:tr>
      <w:tr w:rsidR="00DB56A3" w:rsidRPr="00DB56A3" w14:paraId="6E418A12" w14:textId="77777777">
        <w:trPr>
          <w:trHeight w:val="1332"/>
          <w:tblCellSpacing w:w="0" w:type="dxa"/>
        </w:trPr>
        <w:tc>
          <w:tcPr>
            <w:tcW w:w="537" w:type="dxa"/>
            <w:tcBorders>
              <w:top w:val="single" w:sz="4" w:space="0" w:color="000000"/>
              <w:left w:val="single" w:sz="4" w:space="0" w:color="000000"/>
              <w:bottom w:val="single" w:sz="4" w:space="0" w:color="000000"/>
              <w:right w:val="single" w:sz="4" w:space="0" w:color="000000"/>
            </w:tcBorders>
            <w:vAlign w:val="center"/>
            <w:hideMark/>
          </w:tcPr>
          <w:p w14:paraId="2B26C204" w14:textId="77777777" w:rsidR="00DB56A3" w:rsidRPr="00DB56A3" w:rsidRDefault="00DB56A3" w:rsidP="00DB56A3">
            <w:pPr>
              <w:rPr>
                <w:noProof w:val="0"/>
                <w:lang w:val="ro-MD"/>
              </w:rPr>
            </w:pPr>
            <w:r w:rsidRPr="00DB56A3">
              <w:rPr>
                <w:b/>
                <w:bCs/>
                <w:noProof w:val="0"/>
                <w:lang w:val="ro-MD"/>
              </w:rPr>
              <w:t>Lot1</w:t>
            </w:r>
          </w:p>
        </w:tc>
        <w:tc>
          <w:tcPr>
            <w:tcW w:w="1193" w:type="dxa"/>
            <w:tcBorders>
              <w:top w:val="single" w:sz="4" w:space="0" w:color="000000"/>
              <w:left w:val="single" w:sz="4" w:space="0" w:color="000000"/>
              <w:bottom w:val="single" w:sz="4" w:space="0" w:color="000000"/>
              <w:right w:val="single" w:sz="4" w:space="0" w:color="000000"/>
            </w:tcBorders>
            <w:vAlign w:val="center"/>
            <w:hideMark/>
          </w:tcPr>
          <w:p w14:paraId="08EDECD9" w14:textId="77777777" w:rsidR="00DB56A3" w:rsidRPr="00DB56A3" w:rsidRDefault="00DB56A3" w:rsidP="00DB56A3">
            <w:pPr>
              <w:rPr>
                <w:noProof w:val="0"/>
                <w:lang w:val="ro-MD"/>
              </w:rPr>
            </w:pPr>
            <w:r w:rsidRPr="00DB56A3">
              <w:rPr>
                <w:noProof w:val="0"/>
                <w:lang w:val="ro-MD"/>
              </w:rPr>
              <w:t>45200000-9</w:t>
            </w:r>
          </w:p>
        </w:tc>
        <w:tc>
          <w:tcPr>
            <w:tcW w:w="2225" w:type="dxa"/>
            <w:tcBorders>
              <w:top w:val="single" w:sz="4" w:space="0" w:color="000000"/>
              <w:left w:val="single" w:sz="4" w:space="0" w:color="000000"/>
              <w:bottom w:val="single" w:sz="4" w:space="0" w:color="000000"/>
              <w:right w:val="single" w:sz="4" w:space="0" w:color="000000"/>
            </w:tcBorders>
            <w:vAlign w:val="center"/>
            <w:hideMark/>
          </w:tcPr>
          <w:p w14:paraId="2AA3E8B2" w14:textId="77777777" w:rsidR="00DB56A3" w:rsidRPr="00DB56A3" w:rsidRDefault="00DB56A3" w:rsidP="00DB56A3">
            <w:pPr>
              <w:rPr>
                <w:noProof w:val="0"/>
                <w:lang w:val="ro-MD"/>
              </w:rPr>
            </w:pPr>
            <w:r w:rsidRPr="00DB56A3">
              <w:rPr>
                <w:b/>
                <w:bCs/>
                <w:noProof w:val="0"/>
                <w:lang w:val="ro-MD"/>
              </w:rPr>
              <w:t>Lotul I</w:t>
            </w:r>
          </w:p>
          <w:p w14:paraId="6D22C06A" w14:textId="77777777" w:rsidR="00DB56A3" w:rsidRPr="00DB56A3" w:rsidRDefault="00DB56A3" w:rsidP="00DB56A3">
            <w:pPr>
              <w:rPr>
                <w:noProof w:val="0"/>
                <w:lang w:val="ro-MD"/>
              </w:rPr>
            </w:pPr>
            <w:r w:rsidRPr="00DB56A3">
              <w:rPr>
                <w:noProof w:val="0"/>
                <w:lang w:val="ro-MD"/>
              </w:rPr>
              <w:t xml:space="preserve">Lucrări de reparație la sediul  Centrul de Plasament pentru persoane vârstnice și persoane cu dezabilități din cadrul Structurii Teritoriale de Asistență </w:t>
            </w:r>
            <w:proofErr w:type="spellStart"/>
            <w:r w:rsidRPr="00DB56A3">
              <w:rPr>
                <w:noProof w:val="0"/>
                <w:lang w:val="ro-MD"/>
              </w:rPr>
              <w:t>Socilaă</w:t>
            </w:r>
            <w:proofErr w:type="spellEnd"/>
            <w:r w:rsidRPr="00DB56A3">
              <w:rPr>
                <w:noProof w:val="0"/>
                <w:lang w:val="ro-MD"/>
              </w:rPr>
              <w:t xml:space="preserve"> Florești, sat. Căprești, nr. </w:t>
            </w:r>
            <w:r w:rsidRPr="00DB56A3">
              <w:rPr>
                <w:noProof w:val="0"/>
                <w:lang w:val="ro-MD"/>
              </w:rPr>
              <w:lastRenderedPageBreak/>
              <w:t>cadastral 4548106.080.12</w:t>
            </w:r>
          </w:p>
          <w:p w14:paraId="693C94D9" w14:textId="77777777" w:rsidR="00DB56A3" w:rsidRPr="00DB56A3" w:rsidRDefault="00DB56A3" w:rsidP="00DB56A3">
            <w:pPr>
              <w:rPr>
                <w:noProof w:val="0"/>
                <w:lang w:val="ro-MD"/>
              </w:rPr>
            </w:pPr>
            <w:r w:rsidRPr="00DB56A3">
              <w:rPr>
                <w:noProof w:val="0"/>
                <w:lang w:val="ro-MD"/>
              </w:rPr>
              <w:t> </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542729DD" w14:textId="77777777" w:rsidR="00DB56A3" w:rsidRPr="00DB56A3" w:rsidRDefault="00DB56A3" w:rsidP="00DB56A3">
            <w:pPr>
              <w:rPr>
                <w:noProof w:val="0"/>
                <w:lang w:val="ro-MD"/>
              </w:rPr>
            </w:pPr>
            <w:r w:rsidRPr="00DB56A3">
              <w:rPr>
                <w:b/>
                <w:bCs/>
                <w:noProof w:val="0"/>
                <w:lang w:val="ro-MD"/>
              </w:rPr>
              <w:lastRenderedPageBreak/>
              <w:t>lot</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7D7DE5BD" w14:textId="77777777" w:rsidR="00DB56A3" w:rsidRPr="00DB56A3" w:rsidRDefault="00DB56A3" w:rsidP="00DB56A3">
            <w:pPr>
              <w:rPr>
                <w:noProof w:val="0"/>
                <w:lang w:val="ro-MD"/>
              </w:rPr>
            </w:pPr>
            <w:r w:rsidRPr="00DB56A3">
              <w:rPr>
                <w:b/>
                <w:bCs/>
                <w:noProof w:val="0"/>
                <w:lang w:val="ro-MD"/>
              </w:rPr>
              <w:t>1</w:t>
            </w: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61E3776C" w14:textId="77777777" w:rsidR="00DB56A3" w:rsidRPr="00DB56A3" w:rsidRDefault="00DB56A3" w:rsidP="00DB56A3">
            <w:pPr>
              <w:rPr>
                <w:noProof w:val="0"/>
                <w:lang w:val="ro-MD"/>
              </w:rPr>
            </w:pPr>
            <w:r w:rsidRPr="00DB56A3">
              <w:rPr>
                <w:b/>
                <w:bCs/>
                <w:noProof w:val="0"/>
                <w:lang w:val="ro-MD"/>
              </w:rPr>
              <w:t>Conform caietului de sarcini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E695C7F" w14:textId="77777777" w:rsidR="00DB56A3" w:rsidRPr="00DB56A3" w:rsidRDefault="00DB56A3" w:rsidP="00DB56A3">
            <w:pPr>
              <w:rPr>
                <w:noProof w:val="0"/>
                <w:lang w:val="ro-MD"/>
              </w:rPr>
            </w:pPr>
            <w:r w:rsidRPr="00DB56A3">
              <w:rPr>
                <w:noProof w:val="0"/>
                <w:lang w:val="ro-MD"/>
              </w:rPr>
              <w:t> </w:t>
            </w:r>
          </w:p>
          <w:p w14:paraId="5B0E746A" w14:textId="77777777" w:rsidR="00DB56A3" w:rsidRPr="00DB56A3" w:rsidRDefault="00DB56A3" w:rsidP="00DB56A3">
            <w:pPr>
              <w:rPr>
                <w:noProof w:val="0"/>
                <w:lang w:val="ro-MD"/>
              </w:rPr>
            </w:pPr>
            <w:r w:rsidRPr="00DB56A3">
              <w:rPr>
                <w:noProof w:val="0"/>
                <w:lang w:val="ro-MD"/>
              </w:rPr>
              <w:t> </w:t>
            </w:r>
          </w:p>
          <w:p w14:paraId="5494DF26" w14:textId="77777777" w:rsidR="00DB56A3" w:rsidRPr="00DB56A3" w:rsidRDefault="00DB56A3" w:rsidP="00DB56A3">
            <w:pPr>
              <w:rPr>
                <w:noProof w:val="0"/>
                <w:lang w:val="ro-MD"/>
              </w:rPr>
            </w:pPr>
            <w:r w:rsidRPr="00DB56A3">
              <w:rPr>
                <w:b/>
                <w:bCs/>
                <w:noProof w:val="0"/>
                <w:lang w:val="ro-MD"/>
              </w:rPr>
              <w:t>267 432,18</w:t>
            </w:r>
          </w:p>
        </w:tc>
      </w:tr>
      <w:tr w:rsidR="00DB56A3" w:rsidRPr="00DB56A3" w14:paraId="1FD49E75" w14:textId="77777777">
        <w:trPr>
          <w:trHeight w:val="1332"/>
          <w:tblCellSpacing w:w="0" w:type="dxa"/>
        </w:trPr>
        <w:tc>
          <w:tcPr>
            <w:tcW w:w="537" w:type="dxa"/>
            <w:tcBorders>
              <w:top w:val="single" w:sz="4" w:space="0" w:color="000000"/>
              <w:left w:val="single" w:sz="4" w:space="0" w:color="000000"/>
              <w:bottom w:val="single" w:sz="4" w:space="0" w:color="000000"/>
              <w:right w:val="single" w:sz="4" w:space="0" w:color="000000"/>
            </w:tcBorders>
            <w:vAlign w:val="center"/>
            <w:hideMark/>
          </w:tcPr>
          <w:p w14:paraId="635AC980" w14:textId="77777777" w:rsidR="00DB56A3" w:rsidRPr="00DB56A3" w:rsidRDefault="00DB56A3" w:rsidP="00DB56A3">
            <w:pPr>
              <w:rPr>
                <w:noProof w:val="0"/>
                <w:lang w:val="ro-MD"/>
              </w:rPr>
            </w:pPr>
            <w:r w:rsidRPr="00DB56A3">
              <w:rPr>
                <w:b/>
                <w:bCs/>
                <w:noProof w:val="0"/>
                <w:lang w:val="ro-MD"/>
              </w:rPr>
              <w:t>Lot II</w:t>
            </w:r>
          </w:p>
        </w:tc>
        <w:tc>
          <w:tcPr>
            <w:tcW w:w="1193" w:type="dxa"/>
            <w:tcBorders>
              <w:top w:val="single" w:sz="4" w:space="0" w:color="000000"/>
              <w:left w:val="single" w:sz="4" w:space="0" w:color="000000"/>
              <w:bottom w:val="single" w:sz="4" w:space="0" w:color="000000"/>
              <w:right w:val="single" w:sz="4" w:space="0" w:color="000000"/>
            </w:tcBorders>
            <w:vAlign w:val="center"/>
            <w:hideMark/>
          </w:tcPr>
          <w:p w14:paraId="2CF1222C" w14:textId="77777777" w:rsidR="00DB56A3" w:rsidRPr="00DB56A3" w:rsidRDefault="00DB56A3" w:rsidP="00DB56A3">
            <w:pPr>
              <w:rPr>
                <w:noProof w:val="0"/>
                <w:lang w:val="ro-MD"/>
              </w:rPr>
            </w:pPr>
            <w:r w:rsidRPr="00DB56A3">
              <w:rPr>
                <w:noProof w:val="0"/>
                <w:lang w:val="ro-MD"/>
              </w:rPr>
              <w:t>45200000-9</w:t>
            </w:r>
          </w:p>
        </w:tc>
        <w:tc>
          <w:tcPr>
            <w:tcW w:w="2225" w:type="dxa"/>
            <w:tcBorders>
              <w:top w:val="single" w:sz="4" w:space="0" w:color="000000"/>
              <w:left w:val="single" w:sz="4" w:space="0" w:color="000000"/>
              <w:bottom w:val="single" w:sz="4" w:space="0" w:color="000000"/>
              <w:right w:val="single" w:sz="4" w:space="0" w:color="000000"/>
            </w:tcBorders>
            <w:vAlign w:val="center"/>
            <w:hideMark/>
          </w:tcPr>
          <w:p w14:paraId="39B8B053" w14:textId="77777777" w:rsidR="00DB56A3" w:rsidRPr="00DB56A3" w:rsidRDefault="00DB56A3" w:rsidP="00DB56A3">
            <w:pPr>
              <w:rPr>
                <w:noProof w:val="0"/>
                <w:lang w:val="ro-MD"/>
              </w:rPr>
            </w:pPr>
            <w:r w:rsidRPr="00DB56A3">
              <w:rPr>
                <w:b/>
                <w:bCs/>
                <w:noProof w:val="0"/>
                <w:lang w:val="ro-MD"/>
              </w:rPr>
              <w:t>Lotul II</w:t>
            </w:r>
          </w:p>
          <w:p w14:paraId="7D513EC9" w14:textId="77777777" w:rsidR="00DB56A3" w:rsidRPr="00DB56A3" w:rsidRDefault="00DB56A3" w:rsidP="00DB56A3">
            <w:pPr>
              <w:rPr>
                <w:noProof w:val="0"/>
                <w:lang w:val="ro-MD"/>
              </w:rPr>
            </w:pPr>
            <w:r w:rsidRPr="00DB56A3">
              <w:rPr>
                <w:noProof w:val="0"/>
                <w:lang w:val="ro-MD"/>
              </w:rPr>
              <w:t xml:space="preserve">Reabilitarea rețelelor electrice la Centrul de Plasament pentru persoane vârstnice și persoane cu dezabilități din </w:t>
            </w:r>
            <w:proofErr w:type="spellStart"/>
            <w:r w:rsidRPr="00DB56A3">
              <w:rPr>
                <w:noProof w:val="0"/>
                <w:lang w:val="ro-MD"/>
              </w:rPr>
              <w:t>cadrl</w:t>
            </w:r>
            <w:proofErr w:type="spellEnd"/>
            <w:r w:rsidRPr="00DB56A3">
              <w:rPr>
                <w:noProof w:val="0"/>
                <w:lang w:val="ro-MD"/>
              </w:rPr>
              <w:t xml:space="preserve"> Structurii Teritoriale de Asistență </w:t>
            </w:r>
            <w:proofErr w:type="spellStart"/>
            <w:r w:rsidRPr="00DB56A3">
              <w:rPr>
                <w:noProof w:val="0"/>
                <w:lang w:val="ro-MD"/>
              </w:rPr>
              <w:t>Socilaă</w:t>
            </w:r>
            <w:proofErr w:type="spellEnd"/>
            <w:r w:rsidRPr="00DB56A3">
              <w:rPr>
                <w:noProof w:val="0"/>
                <w:lang w:val="ro-MD"/>
              </w:rPr>
              <w:t xml:space="preserve"> Florești, sat. Căprești, nr. cadastral 4548106.080.12</w:t>
            </w:r>
          </w:p>
          <w:p w14:paraId="30E28EAB" w14:textId="77777777" w:rsidR="00DB56A3" w:rsidRPr="00DB56A3" w:rsidRDefault="00DB56A3" w:rsidP="00DB56A3">
            <w:pPr>
              <w:rPr>
                <w:noProof w:val="0"/>
                <w:lang w:val="ro-MD"/>
              </w:rPr>
            </w:pPr>
            <w:r w:rsidRPr="00DB56A3">
              <w:rPr>
                <w:noProof w:val="0"/>
                <w:lang w:val="ro-MD"/>
              </w:rPr>
              <w:t> </w:t>
            </w:r>
          </w:p>
        </w:tc>
        <w:tc>
          <w:tcPr>
            <w:tcW w:w="990" w:type="dxa"/>
            <w:tcBorders>
              <w:top w:val="single" w:sz="4" w:space="0" w:color="000000"/>
              <w:left w:val="single" w:sz="4" w:space="0" w:color="000000"/>
              <w:bottom w:val="single" w:sz="4" w:space="0" w:color="000000"/>
              <w:right w:val="single" w:sz="4" w:space="0" w:color="000000"/>
            </w:tcBorders>
            <w:vAlign w:val="center"/>
            <w:hideMark/>
          </w:tcPr>
          <w:p w14:paraId="7E881474" w14:textId="77777777" w:rsidR="00DB56A3" w:rsidRPr="00DB56A3" w:rsidRDefault="00DB56A3" w:rsidP="00DB56A3">
            <w:pPr>
              <w:rPr>
                <w:noProof w:val="0"/>
                <w:lang w:val="ro-MD"/>
              </w:rPr>
            </w:pPr>
            <w:r w:rsidRPr="00DB56A3">
              <w:rPr>
                <w:b/>
                <w:bCs/>
                <w:noProof w:val="0"/>
                <w:lang w:val="ro-MD"/>
              </w:rPr>
              <w:t xml:space="preserve">Lot </w:t>
            </w:r>
          </w:p>
        </w:tc>
        <w:tc>
          <w:tcPr>
            <w:tcW w:w="1170" w:type="dxa"/>
            <w:tcBorders>
              <w:top w:val="single" w:sz="4" w:space="0" w:color="000000"/>
              <w:left w:val="single" w:sz="4" w:space="0" w:color="000000"/>
              <w:bottom w:val="single" w:sz="4" w:space="0" w:color="000000"/>
              <w:right w:val="single" w:sz="4" w:space="0" w:color="000000"/>
            </w:tcBorders>
            <w:vAlign w:val="center"/>
            <w:hideMark/>
          </w:tcPr>
          <w:p w14:paraId="45859A48" w14:textId="77777777" w:rsidR="00DB56A3" w:rsidRPr="00DB56A3" w:rsidRDefault="00DB56A3" w:rsidP="00DB56A3">
            <w:pPr>
              <w:rPr>
                <w:noProof w:val="0"/>
                <w:lang w:val="ro-MD"/>
              </w:rPr>
            </w:pPr>
            <w:r w:rsidRPr="00DB56A3">
              <w:rPr>
                <w:b/>
                <w:bCs/>
                <w:noProof w:val="0"/>
                <w:lang w:val="ro-MD"/>
              </w:rPr>
              <w:t>1</w:t>
            </w:r>
          </w:p>
        </w:tc>
        <w:tc>
          <w:tcPr>
            <w:tcW w:w="1710" w:type="dxa"/>
            <w:tcBorders>
              <w:top w:val="single" w:sz="4" w:space="0" w:color="000000"/>
              <w:left w:val="single" w:sz="4" w:space="0" w:color="000000"/>
              <w:bottom w:val="single" w:sz="4" w:space="0" w:color="000000"/>
              <w:right w:val="single" w:sz="4" w:space="0" w:color="000000"/>
            </w:tcBorders>
            <w:vAlign w:val="center"/>
            <w:hideMark/>
          </w:tcPr>
          <w:p w14:paraId="317C849D" w14:textId="77777777" w:rsidR="00DB56A3" w:rsidRPr="00DB56A3" w:rsidRDefault="00DB56A3" w:rsidP="00DB56A3">
            <w:pPr>
              <w:rPr>
                <w:noProof w:val="0"/>
                <w:lang w:val="ro-MD"/>
              </w:rPr>
            </w:pPr>
            <w:r w:rsidRPr="00DB56A3">
              <w:rPr>
                <w:b/>
                <w:bCs/>
                <w:noProof w:val="0"/>
                <w:lang w:val="ro-MD"/>
              </w:rPr>
              <w:t>Conform caietului de sarcini</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0F84751" w14:textId="77777777" w:rsidR="00DB56A3" w:rsidRPr="00DB56A3" w:rsidRDefault="00DB56A3" w:rsidP="00DB56A3">
            <w:pPr>
              <w:rPr>
                <w:noProof w:val="0"/>
                <w:lang w:val="ro-MD"/>
              </w:rPr>
            </w:pPr>
            <w:r w:rsidRPr="00DB56A3">
              <w:rPr>
                <w:b/>
                <w:bCs/>
                <w:noProof w:val="0"/>
                <w:lang w:val="ro-MD"/>
              </w:rPr>
              <w:t>173 889,05</w:t>
            </w:r>
          </w:p>
        </w:tc>
      </w:tr>
      <w:tr w:rsidR="00DB56A3" w:rsidRPr="00DB56A3" w14:paraId="417F73C9" w14:textId="77777777">
        <w:trPr>
          <w:trHeight w:val="397"/>
          <w:tblCellSpacing w:w="0" w:type="dxa"/>
        </w:trPr>
        <w:tc>
          <w:tcPr>
            <w:tcW w:w="7825" w:type="dxa"/>
            <w:gridSpan w:val="6"/>
            <w:tcBorders>
              <w:top w:val="single" w:sz="4" w:space="0" w:color="000000"/>
              <w:left w:val="single" w:sz="4" w:space="0" w:color="000000"/>
              <w:bottom w:val="single" w:sz="4" w:space="0" w:color="000000"/>
              <w:right w:val="single" w:sz="4" w:space="0" w:color="000000"/>
            </w:tcBorders>
            <w:vAlign w:val="center"/>
            <w:hideMark/>
          </w:tcPr>
          <w:p w14:paraId="3ACFB28A" w14:textId="77777777" w:rsidR="00DB56A3" w:rsidRPr="00DB56A3" w:rsidRDefault="00DB56A3" w:rsidP="00DB56A3">
            <w:pPr>
              <w:rPr>
                <w:noProof w:val="0"/>
                <w:lang w:val="ro-MD"/>
              </w:rPr>
            </w:pPr>
            <w:r w:rsidRPr="00DB56A3">
              <w:rPr>
                <w:b/>
                <w:bCs/>
                <w:noProof w:val="0"/>
                <w:lang w:val="ro-MD"/>
              </w:rPr>
              <w:t xml:space="preserve">Valoarea estimativă totală: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D012F46" w14:textId="77777777" w:rsidR="00DB56A3" w:rsidRPr="00DB56A3" w:rsidRDefault="00DB56A3" w:rsidP="00DB56A3">
            <w:pPr>
              <w:rPr>
                <w:noProof w:val="0"/>
                <w:lang w:val="ro-MD"/>
              </w:rPr>
            </w:pPr>
            <w:r w:rsidRPr="00DB56A3">
              <w:rPr>
                <w:b/>
                <w:bCs/>
                <w:noProof w:val="0"/>
                <w:lang w:val="ro-MD"/>
              </w:rPr>
              <w:t>441 321,23</w:t>
            </w:r>
          </w:p>
        </w:tc>
      </w:tr>
    </w:tbl>
    <w:p w14:paraId="5189BA50" w14:textId="77777777" w:rsidR="00DB56A3" w:rsidRPr="00DB56A3" w:rsidRDefault="00DB56A3" w:rsidP="00DB56A3">
      <w:pPr>
        <w:numPr>
          <w:ilvl w:val="0"/>
          <w:numId w:val="33"/>
        </w:numPr>
        <w:rPr>
          <w:noProof w:val="0"/>
          <w:lang w:val="ro-MD"/>
        </w:rPr>
      </w:pPr>
      <w:r w:rsidRPr="00DB56A3">
        <w:rPr>
          <w:b/>
          <w:bCs/>
          <w:noProof w:val="0"/>
          <w:lang w:val="ro-MD"/>
        </w:rPr>
        <w:t xml:space="preserve">În cazul procedurilor de preselecție se indică numărul minim al </w:t>
      </w:r>
      <w:proofErr w:type="spellStart"/>
      <w:r w:rsidRPr="00DB56A3">
        <w:rPr>
          <w:b/>
          <w:bCs/>
          <w:noProof w:val="0"/>
          <w:lang w:val="ro-MD"/>
        </w:rPr>
        <w:t>candidaţilor</w:t>
      </w:r>
      <w:proofErr w:type="spellEnd"/>
      <w:r w:rsidRPr="00DB56A3">
        <w:rPr>
          <w:b/>
          <w:bCs/>
          <w:noProof w:val="0"/>
          <w:lang w:val="ro-MD"/>
        </w:rPr>
        <w:t xml:space="preserve"> </w:t>
      </w:r>
      <w:proofErr w:type="spellStart"/>
      <w:r w:rsidRPr="00DB56A3">
        <w:rPr>
          <w:b/>
          <w:bCs/>
          <w:noProof w:val="0"/>
          <w:lang w:val="ro-MD"/>
        </w:rPr>
        <w:t>şi</w:t>
      </w:r>
      <w:proofErr w:type="spellEnd"/>
      <w:r w:rsidRPr="00DB56A3">
        <w:rPr>
          <w:b/>
          <w:bCs/>
          <w:noProof w:val="0"/>
          <w:lang w:val="ro-MD"/>
        </w:rPr>
        <w:t xml:space="preserve">, dacă este cazul, numărul maxim al acestora. </w:t>
      </w:r>
      <w:bookmarkStart w:id="45" w:name="_Hlk175156680"/>
      <w:r w:rsidRPr="00DB56A3">
        <w:rPr>
          <w:noProof w:val="0"/>
          <w:lang w:val="ro-MD"/>
        </w:rPr>
        <w:t>Nu se aplică</w:t>
      </w:r>
      <w:bookmarkEnd w:id="45"/>
    </w:p>
    <w:p w14:paraId="2BBD762A" w14:textId="77777777" w:rsidR="00DB56A3" w:rsidRPr="00DB56A3" w:rsidRDefault="00DB56A3" w:rsidP="00DB56A3">
      <w:pPr>
        <w:numPr>
          <w:ilvl w:val="0"/>
          <w:numId w:val="34"/>
        </w:numPr>
        <w:rPr>
          <w:noProof w:val="0"/>
          <w:lang w:val="ro-MD"/>
        </w:rPr>
      </w:pPr>
      <w:r w:rsidRPr="00DB56A3">
        <w:rPr>
          <w:b/>
          <w:bCs/>
          <w:noProof w:val="0"/>
          <w:lang w:val="ro-MD"/>
        </w:rPr>
        <w:t>În cazul în care contractul este împărțit pe loturi, un operator economic poate depune oferta (se va selecta):</w:t>
      </w:r>
    </w:p>
    <w:p w14:paraId="1E6B00B4" w14:textId="77777777" w:rsidR="00DB56A3" w:rsidRPr="00DB56A3" w:rsidRDefault="00DB56A3" w:rsidP="00DB56A3">
      <w:pPr>
        <w:numPr>
          <w:ilvl w:val="0"/>
          <w:numId w:val="35"/>
        </w:numPr>
        <w:rPr>
          <w:noProof w:val="0"/>
          <w:lang w:val="ro-MD"/>
        </w:rPr>
      </w:pPr>
      <w:bookmarkStart w:id="46" w:name="_Hlk175156632"/>
      <w:r w:rsidRPr="00DB56A3">
        <w:rPr>
          <w:b/>
          <w:bCs/>
          <w:noProof w:val="0"/>
          <w:u w:val="single"/>
          <w:lang w:val="ro-MD"/>
        </w:rPr>
        <w:t>Pentru un singur lot;</w:t>
      </w:r>
      <w:bookmarkEnd w:id="46"/>
    </w:p>
    <w:p w14:paraId="0A06ABE5" w14:textId="77777777" w:rsidR="00DB56A3" w:rsidRPr="00DB56A3" w:rsidRDefault="00DB56A3" w:rsidP="00DB56A3">
      <w:pPr>
        <w:numPr>
          <w:ilvl w:val="0"/>
          <w:numId w:val="36"/>
        </w:numPr>
        <w:rPr>
          <w:noProof w:val="0"/>
          <w:lang w:val="ro-MD"/>
        </w:rPr>
      </w:pPr>
      <w:r w:rsidRPr="00DB56A3">
        <w:rPr>
          <w:b/>
          <w:bCs/>
          <w:noProof w:val="0"/>
          <w:u w:val="single"/>
          <w:lang w:val="ro-MD"/>
        </w:rPr>
        <w:t>Pentru mai multe loturi;</w:t>
      </w:r>
    </w:p>
    <w:p w14:paraId="3CFD3401" w14:textId="77777777" w:rsidR="00DB56A3" w:rsidRPr="00DB56A3" w:rsidRDefault="00DB56A3" w:rsidP="00DB56A3">
      <w:pPr>
        <w:numPr>
          <w:ilvl w:val="0"/>
          <w:numId w:val="37"/>
        </w:numPr>
        <w:rPr>
          <w:noProof w:val="0"/>
          <w:lang w:val="ro-MD"/>
        </w:rPr>
      </w:pPr>
      <w:r w:rsidRPr="00DB56A3">
        <w:rPr>
          <w:b/>
          <w:bCs/>
          <w:noProof w:val="0"/>
          <w:lang w:val="ro-MD"/>
        </w:rPr>
        <w:t>Pentru toate loturile;</w:t>
      </w:r>
    </w:p>
    <w:p w14:paraId="58C0CC99" w14:textId="77777777" w:rsidR="00DB56A3" w:rsidRPr="00DB56A3" w:rsidRDefault="00DB56A3" w:rsidP="00DB56A3">
      <w:pPr>
        <w:numPr>
          <w:ilvl w:val="0"/>
          <w:numId w:val="38"/>
        </w:numPr>
        <w:rPr>
          <w:noProof w:val="0"/>
          <w:lang w:val="ro-MD"/>
        </w:rPr>
      </w:pPr>
      <w:r w:rsidRPr="00DB56A3">
        <w:rPr>
          <w:noProof w:val="0"/>
          <w:lang w:val="ro-MD"/>
        </w:rPr>
        <w:t>Alte limitări privind numărul de loturi care pot fi atribuite aceluiași ofertant___________</w:t>
      </w:r>
    </w:p>
    <w:p w14:paraId="7775F94C" w14:textId="77777777" w:rsidR="00DB56A3" w:rsidRPr="00DB56A3" w:rsidRDefault="00DB56A3" w:rsidP="00DB56A3">
      <w:pPr>
        <w:numPr>
          <w:ilvl w:val="0"/>
          <w:numId w:val="39"/>
        </w:numPr>
        <w:rPr>
          <w:noProof w:val="0"/>
          <w:lang w:val="ro-MD"/>
        </w:rPr>
      </w:pPr>
      <w:r w:rsidRPr="00DB56A3">
        <w:rPr>
          <w:b/>
          <w:bCs/>
          <w:noProof w:val="0"/>
          <w:lang w:val="ro-MD"/>
        </w:rPr>
        <w:t xml:space="preserve">Admiterea sau interzicerea ofertelor alternative: </w:t>
      </w:r>
      <w:r w:rsidRPr="00DB56A3">
        <w:rPr>
          <w:noProof w:val="0"/>
          <w:lang w:val="ro-MD"/>
        </w:rPr>
        <w:t>nu se admite.</w:t>
      </w:r>
    </w:p>
    <w:p w14:paraId="03E9D226" w14:textId="77777777" w:rsidR="00DB56A3" w:rsidRPr="00DB56A3" w:rsidRDefault="00DB56A3" w:rsidP="00DB56A3">
      <w:pPr>
        <w:rPr>
          <w:noProof w:val="0"/>
          <w:lang w:val="ro-MD"/>
        </w:rPr>
      </w:pPr>
      <w:r w:rsidRPr="00DB56A3">
        <w:rPr>
          <w:noProof w:val="0"/>
          <w:lang w:val="ro-MD"/>
        </w:rPr>
        <w:t> </w:t>
      </w:r>
    </w:p>
    <w:p w14:paraId="3C2FA0E5" w14:textId="77777777" w:rsidR="00DB56A3" w:rsidRPr="00DB56A3" w:rsidRDefault="00DB56A3" w:rsidP="00DB56A3">
      <w:pPr>
        <w:numPr>
          <w:ilvl w:val="0"/>
          <w:numId w:val="40"/>
        </w:numPr>
        <w:rPr>
          <w:noProof w:val="0"/>
          <w:lang w:val="ro-MD"/>
        </w:rPr>
      </w:pPr>
      <w:r w:rsidRPr="00DB56A3">
        <w:rPr>
          <w:b/>
          <w:bCs/>
          <w:noProof w:val="0"/>
          <w:lang w:val="ro-MD"/>
        </w:rPr>
        <w:t xml:space="preserve">Termenii și condițiile de prestare/executare solicitați:  </w:t>
      </w:r>
      <w:r w:rsidRPr="00DB56A3">
        <w:rPr>
          <w:noProof w:val="0"/>
          <w:u w:val="single"/>
          <w:lang w:val="ro-MD"/>
        </w:rPr>
        <w:t xml:space="preserve">Termenul de executare a lucrărilor până la </w:t>
      </w:r>
      <w:r w:rsidRPr="00DB56A3">
        <w:rPr>
          <w:b/>
          <w:bCs/>
          <w:noProof w:val="0"/>
          <w:u w:val="single"/>
          <w:lang w:val="ro-MD"/>
        </w:rPr>
        <w:t>30.08.2026</w:t>
      </w:r>
    </w:p>
    <w:p w14:paraId="0A3C47AA" w14:textId="77777777" w:rsidR="00DB56A3" w:rsidRPr="00DB56A3" w:rsidRDefault="00DB56A3" w:rsidP="00DB56A3">
      <w:pPr>
        <w:numPr>
          <w:ilvl w:val="0"/>
          <w:numId w:val="41"/>
        </w:numPr>
        <w:rPr>
          <w:noProof w:val="0"/>
          <w:lang w:val="ro-MD"/>
        </w:rPr>
      </w:pPr>
      <w:r w:rsidRPr="00DB56A3">
        <w:rPr>
          <w:b/>
          <w:bCs/>
          <w:noProof w:val="0"/>
          <w:lang w:val="ro-MD"/>
        </w:rPr>
        <w:t>Termenul de valabilitate a contractului: 31.12.2026.</w:t>
      </w:r>
    </w:p>
    <w:p w14:paraId="4595E966" w14:textId="77777777" w:rsidR="00DB56A3" w:rsidRPr="00DB56A3" w:rsidRDefault="00DB56A3" w:rsidP="00DB56A3">
      <w:pPr>
        <w:numPr>
          <w:ilvl w:val="0"/>
          <w:numId w:val="42"/>
        </w:numPr>
        <w:rPr>
          <w:noProof w:val="0"/>
          <w:lang w:val="ro-MD"/>
        </w:rPr>
      </w:pPr>
      <w:r w:rsidRPr="00DB56A3">
        <w:rPr>
          <w:b/>
          <w:bCs/>
          <w:noProof w:val="0"/>
          <w:lang w:val="ro-MD"/>
        </w:rPr>
        <w:t xml:space="preserve">Contract de achiziție rezervat atelierelor protejate sau că acesta poate fi executat numai în cadrul unor programe de angajare protejată (după caz): </w:t>
      </w:r>
      <w:r w:rsidRPr="00DB56A3">
        <w:rPr>
          <w:noProof w:val="0"/>
          <w:lang w:val="ro-MD"/>
        </w:rPr>
        <w:t>Nu se aplică.</w:t>
      </w:r>
    </w:p>
    <w:p w14:paraId="2327C114" w14:textId="77777777" w:rsidR="00DB56A3" w:rsidRPr="00DB56A3" w:rsidRDefault="00DB56A3" w:rsidP="00DB56A3">
      <w:pPr>
        <w:numPr>
          <w:ilvl w:val="0"/>
          <w:numId w:val="43"/>
        </w:numPr>
        <w:rPr>
          <w:noProof w:val="0"/>
          <w:lang w:val="ro-MD"/>
        </w:rPr>
      </w:pPr>
      <w:r w:rsidRPr="00DB56A3">
        <w:rPr>
          <w:b/>
          <w:bCs/>
          <w:noProof w:val="0"/>
          <w:lang w:val="ro-MD"/>
        </w:rPr>
        <w:t xml:space="preserve">Prestarea serviciului este rezervată unei anumite profesii în temeiul unor legi sau al unor acte administrative (după caz):  </w:t>
      </w:r>
      <w:r w:rsidRPr="00DB56A3">
        <w:rPr>
          <w:noProof w:val="0"/>
          <w:lang w:val="ro-MD"/>
        </w:rPr>
        <w:t>Nu se aplică.</w:t>
      </w:r>
    </w:p>
    <w:p w14:paraId="4726D9A2" w14:textId="77777777" w:rsidR="00DB56A3" w:rsidRPr="00DB56A3" w:rsidRDefault="00DB56A3" w:rsidP="00DB56A3">
      <w:pPr>
        <w:numPr>
          <w:ilvl w:val="0"/>
          <w:numId w:val="44"/>
        </w:numPr>
        <w:rPr>
          <w:noProof w:val="0"/>
          <w:lang w:val="ro-MD"/>
        </w:rPr>
      </w:pPr>
      <w:r w:rsidRPr="00DB56A3">
        <w:rPr>
          <w:b/>
          <w:bCs/>
          <w:noProof w:val="0"/>
          <w:lang w:val="ro-MD"/>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877ECA0" w14:textId="77777777" w:rsidR="00DB56A3" w:rsidRPr="00DB56A3" w:rsidRDefault="00DB56A3" w:rsidP="00DB56A3">
      <w:pPr>
        <w:rPr>
          <w:noProof w:val="0"/>
          <w:lang w:val="ro-MD"/>
        </w:rPr>
      </w:pPr>
      <w:r w:rsidRPr="00DB56A3">
        <w:rPr>
          <w:noProof w:val="0"/>
          <w:lang w:val="ro-MD"/>
        </w:rPr>
        <w:t> </w:t>
      </w: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1866"/>
        <w:gridCol w:w="5991"/>
        <w:gridCol w:w="1100"/>
      </w:tblGrid>
      <w:tr w:rsidR="00DB56A3" w:rsidRPr="00DB56A3" w14:paraId="73D0C630" w14:textId="77777777">
        <w:trPr>
          <w:trHeight w:val="713"/>
          <w:tblCellSpacing w:w="0" w:type="dxa"/>
        </w:trPr>
        <w:tc>
          <w:tcPr>
            <w:tcW w:w="56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BBD889E" w14:textId="77777777" w:rsidR="00DB56A3" w:rsidRPr="00DB56A3" w:rsidRDefault="00DB56A3" w:rsidP="00DB56A3">
            <w:pPr>
              <w:rPr>
                <w:noProof w:val="0"/>
                <w:lang w:val="ro-MD"/>
              </w:rPr>
            </w:pPr>
            <w:r w:rsidRPr="00DB56A3">
              <w:rPr>
                <w:b/>
                <w:bCs/>
                <w:noProof w:val="0"/>
                <w:lang w:val="ro-MD"/>
              </w:rPr>
              <w:t>Nr. d/o</w:t>
            </w:r>
          </w:p>
        </w:tc>
        <w:tc>
          <w:tcPr>
            <w:tcW w:w="358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12F1513" w14:textId="77777777" w:rsidR="00DB56A3" w:rsidRPr="00DB56A3" w:rsidRDefault="00DB56A3" w:rsidP="00DB56A3">
            <w:pPr>
              <w:rPr>
                <w:noProof w:val="0"/>
                <w:lang w:val="ro-MD"/>
              </w:rPr>
            </w:pPr>
            <w:r w:rsidRPr="00DB56A3">
              <w:rPr>
                <w:b/>
                <w:bCs/>
                <w:noProof w:val="0"/>
                <w:lang w:val="ro-MD"/>
              </w:rPr>
              <w:t>Descrierea criteriului/cerinței</w:t>
            </w:r>
          </w:p>
        </w:tc>
        <w:tc>
          <w:tcPr>
            <w:tcW w:w="388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6486785" w14:textId="77777777" w:rsidR="00DB56A3" w:rsidRPr="00DB56A3" w:rsidRDefault="00DB56A3" w:rsidP="00DB56A3">
            <w:pPr>
              <w:rPr>
                <w:noProof w:val="0"/>
                <w:lang w:val="ro-MD"/>
              </w:rPr>
            </w:pPr>
            <w:r w:rsidRPr="00DB56A3">
              <w:rPr>
                <w:b/>
                <w:bCs/>
                <w:noProof w:val="0"/>
                <w:lang w:val="ro-MD"/>
              </w:rPr>
              <w:t>Mod de demonstrare a îndeplinirii criteriului/cerinței:</w:t>
            </w:r>
          </w:p>
        </w:tc>
        <w:tc>
          <w:tcPr>
            <w:tcW w:w="149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B84F8F" w14:textId="77777777" w:rsidR="00DB56A3" w:rsidRPr="00DB56A3" w:rsidRDefault="00DB56A3" w:rsidP="00DB56A3">
            <w:pPr>
              <w:rPr>
                <w:noProof w:val="0"/>
                <w:lang w:val="ro-MD"/>
              </w:rPr>
            </w:pPr>
            <w:r w:rsidRPr="00DB56A3">
              <w:rPr>
                <w:b/>
                <w:bCs/>
                <w:noProof w:val="0"/>
                <w:lang w:val="ro-MD"/>
              </w:rPr>
              <w:t>Nivelul minim/</w:t>
            </w:r>
            <w:r w:rsidRPr="00DB56A3">
              <w:rPr>
                <w:b/>
                <w:bCs/>
                <w:noProof w:val="0"/>
                <w:lang w:val="ro-MD"/>
              </w:rPr>
              <w:br/>
              <w:t> Obligativitatea</w:t>
            </w:r>
          </w:p>
        </w:tc>
      </w:tr>
      <w:tr w:rsidR="00DB56A3" w:rsidRPr="00DB56A3" w14:paraId="3CB18025" w14:textId="77777777">
        <w:trPr>
          <w:trHeight w:val="415"/>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2B5003D8" w14:textId="77777777" w:rsidR="00DB56A3" w:rsidRPr="00DB56A3" w:rsidRDefault="00DB56A3" w:rsidP="00DB56A3">
            <w:pPr>
              <w:rPr>
                <w:noProof w:val="0"/>
                <w:lang w:val="ro-MD"/>
              </w:rPr>
            </w:pPr>
            <w:r w:rsidRPr="00DB56A3">
              <w:rPr>
                <w:b/>
                <w:bCs/>
                <w:noProof w:val="0"/>
                <w:lang w:val="ro-MD"/>
              </w:rPr>
              <w:t>1</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37B04F4F" w14:textId="77777777" w:rsidR="00DB56A3" w:rsidRPr="00DB56A3" w:rsidRDefault="00DB56A3" w:rsidP="00DB56A3">
            <w:pPr>
              <w:rPr>
                <w:noProof w:val="0"/>
                <w:lang w:val="ro-MD"/>
              </w:rPr>
            </w:pPr>
            <w:r w:rsidRPr="00DB56A3">
              <w:rPr>
                <w:b/>
                <w:bCs/>
                <w:noProof w:val="0"/>
                <w:lang w:val="ro-MD"/>
              </w:rPr>
              <w:t xml:space="preserve">DUAE  </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1DF5B60" w14:textId="77777777" w:rsidR="00DB56A3" w:rsidRPr="00DB56A3" w:rsidRDefault="00DB56A3" w:rsidP="00DB56A3">
            <w:pPr>
              <w:rPr>
                <w:noProof w:val="0"/>
                <w:lang w:val="ro-MD"/>
              </w:rPr>
            </w:pPr>
            <w:r w:rsidRPr="00DB56A3">
              <w:rPr>
                <w:b/>
                <w:bCs/>
                <w:noProof w:val="0"/>
                <w:lang w:val="ro-MD"/>
              </w:rPr>
              <w:t xml:space="preserve">Conform Formularului. Original – cu semnătura electronică a OE </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70C124E6" w14:textId="77777777" w:rsidR="00DB56A3" w:rsidRPr="00DB56A3" w:rsidRDefault="00DB56A3" w:rsidP="00DB56A3">
            <w:pPr>
              <w:rPr>
                <w:noProof w:val="0"/>
                <w:lang w:val="ro-MD"/>
              </w:rPr>
            </w:pPr>
            <w:r w:rsidRPr="00DB56A3">
              <w:rPr>
                <w:b/>
                <w:bCs/>
                <w:noProof w:val="0"/>
                <w:lang w:val="ro-MD"/>
              </w:rPr>
              <w:t>Obligatoriu</w:t>
            </w:r>
          </w:p>
        </w:tc>
      </w:tr>
      <w:tr w:rsidR="00DB56A3" w:rsidRPr="00DB56A3" w14:paraId="558936F8" w14:textId="77777777">
        <w:trPr>
          <w:trHeight w:val="600"/>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008DEE47" w14:textId="77777777" w:rsidR="00DB56A3" w:rsidRPr="00DB56A3" w:rsidRDefault="00DB56A3" w:rsidP="00DB56A3">
            <w:pPr>
              <w:rPr>
                <w:noProof w:val="0"/>
                <w:lang w:val="ro-MD"/>
              </w:rPr>
            </w:pPr>
            <w:r w:rsidRPr="00DB56A3">
              <w:rPr>
                <w:b/>
                <w:bCs/>
                <w:noProof w:val="0"/>
                <w:lang w:val="ro-MD"/>
              </w:rPr>
              <w:t>2</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5FFABD4F" w14:textId="77777777" w:rsidR="00DB56A3" w:rsidRPr="00DB56A3" w:rsidRDefault="00DB56A3" w:rsidP="00DB56A3">
            <w:pPr>
              <w:rPr>
                <w:noProof w:val="0"/>
                <w:lang w:val="ro-MD"/>
              </w:rPr>
            </w:pPr>
            <w:r w:rsidRPr="00DB56A3">
              <w:rPr>
                <w:b/>
                <w:bCs/>
                <w:noProof w:val="0"/>
                <w:lang w:val="ro-MD"/>
              </w:rPr>
              <w:t>Cererea de participare</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313D5D49" w14:textId="77777777" w:rsidR="00DB56A3" w:rsidRPr="00DB56A3" w:rsidRDefault="00DB56A3" w:rsidP="00DB56A3">
            <w:pPr>
              <w:rPr>
                <w:noProof w:val="0"/>
                <w:lang w:val="ro-MD"/>
              </w:rPr>
            </w:pPr>
            <w:r w:rsidRPr="00DB56A3">
              <w:rPr>
                <w:b/>
                <w:bCs/>
                <w:noProof w:val="0"/>
                <w:lang w:val="ro-MD"/>
              </w:rPr>
              <w:t>Original conform anexei nr.7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A3099CE" w14:textId="77777777" w:rsidR="00DB56A3" w:rsidRPr="00DB56A3" w:rsidRDefault="00DB56A3" w:rsidP="00DB56A3">
            <w:pPr>
              <w:rPr>
                <w:noProof w:val="0"/>
                <w:lang w:val="ro-MD"/>
              </w:rPr>
            </w:pPr>
            <w:r w:rsidRPr="00DB56A3">
              <w:rPr>
                <w:b/>
                <w:bCs/>
                <w:noProof w:val="0"/>
                <w:lang w:val="ro-MD"/>
              </w:rPr>
              <w:t>Obligatoriu</w:t>
            </w:r>
          </w:p>
        </w:tc>
      </w:tr>
      <w:tr w:rsidR="00DB56A3" w:rsidRPr="00DB56A3" w14:paraId="6A10B983" w14:textId="77777777">
        <w:trPr>
          <w:trHeight w:val="42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0C0EBEB5" w14:textId="77777777" w:rsidR="00DB56A3" w:rsidRPr="00DB56A3" w:rsidRDefault="00DB56A3" w:rsidP="00DB56A3">
            <w:pPr>
              <w:rPr>
                <w:noProof w:val="0"/>
                <w:lang w:val="ro-MD"/>
              </w:rPr>
            </w:pPr>
            <w:r w:rsidRPr="00DB56A3">
              <w:rPr>
                <w:b/>
                <w:bCs/>
                <w:noProof w:val="0"/>
                <w:lang w:val="ro-MD"/>
              </w:rPr>
              <w:lastRenderedPageBreak/>
              <w:t>3</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2CB6EDD6" w14:textId="77777777" w:rsidR="00DB56A3" w:rsidRPr="00DB56A3" w:rsidRDefault="00DB56A3" w:rsidP="00DB56A3">
            <w:pPr>
              <w:rPr>
                <w:noProof w:val="0"/>
                <w:lang w:val="ro-MD"/>
              </w:rPr>
            </w:pPr>
            <w:r w:rsidRPr="00DB56A3">
              <w:rPr>
                <w:b/>
                <w:bCs/>
                <w:noProof w:val="0"/>
                <w:lang w:val="ro-MD"/>
              </w:rPr>
              <w:t>Declarația privind valabilitatea ofertei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0CEFA8C" w14:textId="77777777" w:rsidR="00DB56A3" w:rsidRPr="00DB56A3" w:rsidRDefault="00DB56A3" w:rsidP="00DB56A3">
            <w:pPr>
              <w:rPr>
                <w:noProof w:val="0"/>
                <w:lang w:val="ro-MD"/>
              </w:rPr>
            </w:pPr>
            <w:r w:rsidRPr="00DB56A3">
              <w:rPr>
                <w:b/>
                <w:bCs/>
                <w:noProof w:val="0"/>
                <w:lang w:val="ro-MD"/>
              </w:rPr>
              <w:t>Original conform anexei nr.8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F6E6B22" w14:textId="77777777" w:rsidR="00DB56A3" w:rsidRPr="00DB56A3" w:rsidRDefault="00DB56A3" w:rsidP="00DB56A3">
            <w:pPr>
              <w:rPr>
                <w:noProof w:val="0"/>
                <w:lang w:val="ro-MD"/>
              </w:rPr>
            </w:pPr>
            <w:r w:rsidRPr="00DB56A3">
              <w:rPr>
                <w:b/>
                <w:bCs/>
                <w:noProof w:val="0"/>
                <w:lang w:val="ro-MD"/>
              </w:rPr>
              <w:t>Obligatoriu</w:t>
            </w:r>
          </w:p>
        </w:tc>
      </w:tr>
      <w:tr w:rsidR="00DB56A3" w:rsidRPr="00DB56A3" w14:paraId="626EDFD7" w14:textId="77777777">
        <w:trPr>
          <w:trHeight w:val="42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1EA9CAD8" w14:textId="77777777" w:rsidR="00DB56A3" w:rsidRPr="00DB56A3" w:rsidRDefault="00DB56A3" w:rsidP="00DB56A3">
            <w:pPr>
              <w:rPr>
                <w:noProof w:val="0"/>
                <w:lang w:val="ro-MD"/>
              </w:rPr>
            </w:pPr>
            <w:r w:rsidRPr="00DB56A3">
              <w:rPr>
                <w:b/>
                <w:bCs/>
                <w:noProof w:val="0"/>
                <w:lang w:val="ro-MD"/>
              </w:rPr>
              <w:t>4</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72D78001" w14:textId="77777777" w:rsidR="00DB56A3" w:rsidRPr="00DB56A3" w:rsidRDefault="00DB56A3" w:rsidP="00DB56A3">
            <w:pPr>
              <w:rPr>
                <w:noProof w:val="0"/>
                <w:lang w:val="ro-MD"/>
              </w:rPr>
            </w:pPr>
            <w:r w:rsidRPr="00DB56A3">
              <w:rPr>
                <w:b/>
                <w:bCs/>
                <w:noProof w:val="0"/>
                <w:lang w:val="ro-MD"/>
              </w:rPr>
              <w:t>Oferta</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5056A7C4" w14:textId="77777777" w:rsidR="00DB56A3" w:rsidRPr="00DB56A3" w:rsidRDefault="00DB56A3" w:rsidP="00DB56A3">
            <w:pPr>
              <w:rPr>
                <w:noProof w:val="0"/>
                <w:lang w:val="ro-MD"/>
              </w:rPr>
            </w:pPr>
            <w:r w:rsidRPr="00DB56A3">
              <w:rPr>
                <w:b/>
                <w:bCs/>
                <w:noProof w:val="0"/>
                <w:lang w:val="ro-MD"/>
              </w:rPr>
              <w:t>Original – conform Formularului F3.1, cu semnătura electronică a OE</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276ED85B" w14:textId="77777777" w:rsidR="00DB56A3" w:rsidRPr="00DB56A3" w:rsidRDefault="00DB56A3" w:rsidP="00DB56A3">
            <w:pPr>
              <w:rPr>
                <w:noProof w:val="0"/>
                <w:lang w:val="ro-MD"/>
              </w:rPr>
            </w:pPr>
            <w:r w:rsidRPr="00DB56A3">
              <w:rPr>
                <w:b/>
                <w:bCs/>
                <w:noProof w:val="0"/>
                <w:lang w:val="ro-MD"/>
              </w:rPr>
              <w:t>Obligatoriu</w:t>
            </w:r>
          </w:p>
        </w:tc>
      </w:tr>
      <w:tr w:rsidR="00DB56A3" w:rsidRPr="00DB56A3" w14:paraId="5C02255F" w14:textId="77777777">
        <w:trPr>
          <w:trHeight w:val="42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528E3191" w14:textId="77777777" w:rsidR="00DB56A3" w:rsidRPr="00DB56A3" w:rsidRDefault="00DB56A3" w:rsidP="00DB56A3">
            <w:pPr>
              <w:rPr>
                <w:noProof w:val="0"/>
                <w:lang w:val="ro-MD"/>
              </w:rPr>
            </w:pPr>
            <w:r w:rsidRPr="00DB56A3">
              <w:rPr>
                <w:b/>
                <w:bCs/>
                <w:noProof w:val="0"/>
                <w:lang w:val="ro-MD"/>
              </w:rPr>
              <w:t>5</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3410682F" w14:textId="77777777" w:rsidR="00DB56A3" w:rsidRPr="00DB56A3" w:rsidRDefault="00DB56A3" w:rsidP="00DB56A3">
            <w:pPr>
              <w:rPr>
                <w:noProof w:val="0"/>
                <w:lang w:val="ro-MD"/>
              </w:rPr>
            </w:pPr>
            <w:r w:rsidRPr="00DB56A3">
              <w:rPr>
                <w:b/>
                <w:bCs/>
                <w:noProof w:val="0"/>
                <w:lang w:val="ro-MD"/>
              </w:rPr>
              <w:t>Devizele formele F3, F5, F7</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7479AB1D" w14:textId="77777777" w:rsidR="00DB56A3" w:rsidRPr="00DB56A3" w:rsidRDefault="00DB56A3" w:rsidP="00DB56A3">
            <w:pPr>
              <w:rPr>
                <w:noProof w:val="0"/>
                <w:lang w:val="ro-MD"/>
              </w:rPr>
            </w:pPr>
            <w:r w:rsidRPr="00DB56A3">
              <w:rPr>
                <w:b/>
                <w:bCs/>
                <w:noProof w:val="0"/>
                <w:lang w:val="ro-MD"/>
              </w:rPr>
              <w:t>Original - cu semnătura electronică a OE</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7AA661C8" w14:textId="77777777" w:rsidR="00DB56A3" w:rsidRPr="00DB56A3" w:rsidRDefault="00DB56A3" w:rsidP="00DB56A3">
            <w:pPr>
              <w:rPr>
                <w:noProof w:val="0"/>
                <w:lang w:val="ro-MD"/>
              </w:rPr>
            </w:pPr>
            <w:r w:rsidRPr="00DB56A3">
              <w:rPr>
                <w:b/>
                <w:bCs/>
                <w:noProof w:val="0"/>
                <w:lang w:val="ro-MD"/>
              </w:rPr>
              <w:t>Obligatoriu</w:t>
            </w:r>
          </w:p>
        </w:tc>
      </w:tr>
      <w:tr w:rsidR="00DB56A3" w:rsidRPr="00DB56A3" w14:paraId="1AC71B1B" w14:textId="77777777">
        <w:trPr>
          <w:trHeight w:val="42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5960A71E" w14:textId="77777777" w:rsidR="00DB56A3" w:rsidRPr="00DB56A3" w:rsidRDefault="00DB56A3" w:rsidP="00DB56A3">
            <w:pPr>
              <w:rPr>
                <w:noProof w:val="0"/>
                <w:lang w:val="ro-MD"/>
              </w:rPr>
            </w:pPr>
            <w:r w:rsidRPr="00DB56A3">
              <w:rPr>
                <w:b/>
                <w:bCs/>
                <w:noProof w:val="0"/>
                <w:lang w:val="ro-MD"/>
              </w:rPr>
              <w:t>6</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6BF82288" w14:textId="77777777" w:rsidR="00DB56A3" w:rsidRPr="00DB56A3" w:rsidRDefault="00DB56A3" w:rsidP="00DB56A3">
            <w:pPr>
              <w:rPr>
                <w:noProof w:val="0"/>
                <w:lang w:val="ro-MD"/>
              </w:rPr>
            </w:pPr>
            <w:proofErr w:type="spellStart"/>
            <w:r w:rsidRPr="00DB56A3">
              <w:rPr>
                <w:b/>
                <w:bCs/>
                <w:noProof w:val="0"/>
                <w:lang w:val="ro-MD"/>
              </w:rPr>
              <w:t>Garanţia</w:t>
            </w:r>
            <w:proofErr w:type="spellEnd"/>
            <w:r w:rsidRPr="00DB56A3">
              <w:rPr>
                <w:b/>
                <w:bCs/>
                <w:noProof w:val="0"/>
                <w:lang w:val="ro-MD"/>
              </w:rPr>
              <w:t xml:space="preserve"> pentru ofertă 1%</w:t>
            </w:r>
          </w:p>
          <w:p w14:paraId="2951A62E" w14:textId="77777777" w:rsidR="00DB56A3" w:rsidRPr="00DB56A3" w:rsidRDefault="00DB56A3" w:rsidP="00DB56A3">
            <w:pPr>
              <w:rPr>
                <w:noProof w:val="0"/>
                <w:lang w:val="ro-MD"/>
              </w:rPr>
            </w:pPr>
            <w:r w:rsidRPr="00DB56A3">
              <w:rPr>
                <w:noProof w:val="0"/>
                <w:lang w:val="ro-MD"/>
              </w:rPr>
              <w:t> </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3C610668" w14:textId="77777777" w:rsidR="00DB56A3" w:rsidRPr="00DB56A3" w:rsidRDefault="00DB56A3" w:rsidP="00DB56A3">
            <w:pPr>
              <w:rPr>
                <w:noProof w:val="0"/>
                <w:lang w:val="ro-MD"/>
              </w:rPr>
            </w:pPr>
            <w:r w:rsidRPr="00DB56A3">
              <w:rPr>
                <w:noProof w:val="0"/>
                <w:lang w:val="ro-MD"/>
              </w:rPr>
              <w:t>Completată în conformitate cu </w:t>
            </w:r>
            <w:r w:rsidRPr="00DB56A3">
              <w:rPr>
                <w:b/>
                <w:bCs/>
                <w:noProof w:val="0"/>
                <w:lang w:val="ro-MD"/>
              </w:rPr>
              <w:t>Anexa nr. 9 </w:t>
            </w:r>
            <w:r w:rsidRPr="00DB56A3">
              <w:rPr>
                <w:noProof w:val="0"/>
                <w:lang w:val="ro-MD"/>
              </w:rPr>
              <w:t>la Documentația standard - în original, emisă de o bancă comercială, confirmată prin aplicarea semnăturii electronice a Participantului.</w:t>
            </w:r>
          </w:p>
          <w:p w14:paraId="713F997F" w14:textId="77777777" w:rsidR="00DB56A3" w:rsidRPr="00DB56A3" w:rsidRDefault="00DB56A3" w:rsidP="00DB56A3">
            <w:pPr>
              <w:rPr>
                <w:noProof w:val="0"/>
                <w:lang w:val="ro-MD"/>
              </w:rPr>
            </w:pPr>
            <w:r w:rsidRPr="00DB56A3">
              <w:rPr>
                <w:noProof w:val="0"/>
                <w:lang w:val="ro-MD"/>
              </w:rPr>
              <w:t>Termenul de valabilitate să fie egal cu perioada de valabilitate al ofertei - 60 zile din ziua deschiderii ofertelor.</w:t>
            </w:r>
          </w:p>
          <w:p w14:paraId="2FF0958C" w14:textId="77777777" w:rsidR="00DB56A3" w:rsidRPr="00DB56A3" w:rsidRDefault="00DB56A3" w:rsidP="00DB56A3">
            <w:pPr>
              <w:rPr>
                <w:noProof w:val="0"/>
                <w:lang w:val="ro-MD"/>
              </w:rPr>
            </w:pPr>
            <w:r w:rsidRPr="00DB56A3">
              <w:rPr>
                <w:noProof w:val="0"/>
                <w:lang w:val="ro-MD"/>
              </w:rPr>
              <w:t>Nu se acceptă transfer pe contul autorității contractante</w:t>
            </w:r>
          </w:p>
          <w:p w14:paraId="3BA5F1CD" w14:textId="77777777" w:rsidR="00DB56A3" w:rsidRPr="00DB56A3" w:rsidRDefault="00DB56A3" w:rsidP="00DB56A3">
            <w:pPr>
              <w:rPr>
                <w:noProof w:val="0"/>
                <w:lang w:val="ro-MD"/>
              </w:rPr>
            </w:pPr>
            <w:r w:rsidRPr="00DB56A3">
              <w:rPr>
                <w:b/>
                <w:bCs/>
                <w:noProof w:val="0"/>
                <w:lang w:val="ro-MD"/>
              </w:rPr>
              <w:t xml:space="preserve">Termenul de valabilitate al </w:t>
            </w:r>
            <w:proofErr w:type="spellStart"/>
            <w:r w:rsidRPr="00DB56A3">
              <w:rPr>
                <w:b/>
                <w:bCs/>
                <w:noProof w:val="0"/>
                <w:lang w:val="ro-MD"/>
              </w:rPr>
              <w:t>garanţiei</w:t>
            </w:r>
            <w:proofErr w:type="spellEnd"/>
            <w:r w:rsidRPr="00DB56A3">
              <w:rPr>
                <w:b/>
                <w:bCs/>
                <w:noProof w:val="0"/>
                <w:lang w:val="ro-MD"/>
              </w:rPr>
              <w:t xml:space="preserve"> să fie egal cu termenul de valabilitate al ofertei (60 zile).</w:t>
            </w:r>
            <w:r w:rsidRPr="00DB56A3">
              <w:rPr>
                <w:noProof w:val="0"/>
                <w:lang w:val="ro-MD"/>
              </w:rPr>
              <w:t> </w:t>
            </w:r>
            <w:r w:rsidRPr="00DB56A3">
              <w:rPr>
                <w:b/>
                <w:bCs/>
                <w:noProof w:val="0"/>
                <w:lang w:val="ro-MD"/>
              </w:rPr>
              <w:t>original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683A2C6C" w14:textId="77777777" w:rsidR="00DB56A3" w:rsidRPr="00DB56A3" w:rsidRDefault="00DB56A3" w:rsidP="00DB56A3">
            <w:pPr>
              <w:rPr>
                <w:noProof w:val="0"/>
                <w:lang w:val="ro-MD"/>
              </w:rPr>
            </w:pPr>
            <w:r w:rsidRPr="00DB56A3">
              <w:rPr>
                <w:b/>
                <w:bCs/>
                <w:noProof w:val="0"/>
                <w:lang w:val="ro-MD"/>
              </w:rPr>
              <w:t>Obligatoriu</w:t>
            </w:r>
          </w:p>
        </w:tc>
      </w:tr>
      <w:tr w:rsidR="00DB56A3" w:rsidRPr="00DB56A3" w14:paraId="17E12BA6" w14:textId="77777777">
        <w:trPr>
          <w:trHeight w:val="426"/>
          <w:tblCellSpacing w:w="0" w:type="dxa"/>
        </w:trPr>
        <w:tc>
          <w:tcPr>
            <w:tcW w:w="9526" w:type="dxa"/>
            <w:gridSpan w:val="4"/>
            <w:tcBorders>
              <w:top w:val="single" w:sz="4" w:space="0" w:color="000000"/>
              <w:left w:val="single" w:sz="4" w:space="0" w:color="000000"/>
              <w:bottom w:val="single" w:sz="4" w:space="0" w:color="000000"/>
              <w:right w:val="single" w:sz="4" w:space="0" w:color="000000"/>
            </w:tcBorders>
            <w:vAlign w:val="center"/>
            <w:hideMark/>
          </w:tcPr>
          <w:p w14:paraId="6367958D" w14:textId="77777777" w:rsidR="00DB56A3" w:rsidRPr="00DB56A3" w:rsidRDefault="00DB56A3" w:rsidP="00DB56A3">
            <w:pPr>
              <w:rPr>
                <w:noProof w:val="0"/>
                <w:lang w:val="ro-MD"/>
              </w:rPr>
            </w:pPr>
            <w:r w:rsidRPr="00DB56A3">
              <w:rPr>
                <w:b/>
                <w:bCs/>
                <w:noProof w:val="0"/>
                <w:lang w:val="ro-MD"/>
              </w:rPr>
              <w:t>Operatorul economic clasat pe locul I – v-a prezenta  prin email  (</w:t>
            </w:r>
            <w:hyperlink r:id="rId16" w:tooltip="mailto:atas.nord-est@social.gov.md" w:history="1">
              <w:r w:rsidRPr="00DB56A3">
                <w:rPr>
                  <w:rStyle w:val="Hyperlink"/>
                  <w:noProof w:val="0"/>
                  <w:lang w:val="ro-MD"/>
                </w:rPr>
                <w:t>atas.nord-est@social.gov.md</w:t>
              </w:r>
            </w:hyperlink>
            <w:r w:rsidRPr="00DB56A3">
              <w:rPr>
                <w:noProof w:val="0"/>
                <w:u w:val="single"/>
                <w:lang w:val="ro-MD"/>
              </w:rPr>
              <w:t>, clavdia.belous@atas.gov.md</w:t>
            </w:r>
            <w:r w:rsidRPr="00DB56A3">
              <w:rPr>
                <w:noProof w:val="0"/>
                <w:lang w:val="ro-MD"/>
              </w:rPr>
              <w:t>.</w:t>
            </w:r>
            <w:r w:rsidRPr="00DB56A3">
              <w:rPr>
                <w:b/>
                <w:bCs/>
                <w:noProof w:val="0"/>
                <w:lang w:val="ro-MD"/>
              </w:rPr>
              <w:t xml:space="preserve">) în termeni cât mai </w:t>
            </w:r>
            <w:proofErr w:type="spellStart"/>
            <w:r w:rsidRPr="00DB56A3">
              <w:rPr>
                <w:b/>
                <w:bCs/>
                <w:noProof w:val="0"/>
                <w:lang w:val="ro-MD"/>
              </w:rPr>
              <w:t>restrânşi</w:t>
            </w:r>
            <w:proofErr w:type="spellEnd"/>
            <w:r w:rsidRPr="00DB56A3">
              <w:rPr>
                <w:b/>
                <w:bCs/>
                <w:noProof w:val="0"/>
                <w:lang w:val="ro-MD"/>
              </w:rPr>
              <w:t xml:space="preserve"> (până la 24 ore) următoarele documentele:</w:t>
            </w:r>
          </w:p>
        </w:tc>
      </w:tr>
      <w:tr w:rsidR="00DB56A3" w:rsidRPr="00DB56A3" w14:paraId="3F550C5B" w14:textId="77777777">
        <w:trPr>
          <w:trHeight w:val="107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34544896" w14:textId="77777777" w:rsidR="00DB56A3" w:rsidRPr="00DB56A3" w:rsidRDefault="00DB56A3" w:rsidP="00DB56A3">
            <w:pPr>
              <w:rPr>
                <w:noProof w:val="0"/>
                <w:lang w:val="ro-MD"/>
              </w:rPr>
            </w:pPr>
            <w:r w:rsidRPr="00DB56A3">
              <w:rPr>
                <w:noProof w:val="0"/>
                <w:lang w:val="ro-MD"/>
              </w:rPr>
              <w:t>7</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20716EB2" w14:textId="77777777" w:rsidR="00DB56A3" w:rsidRPr="00DB56A3" w:rsidRDefault="00DB56A3" w:rsidP="00DB56A3">
            <w:pPr>
              <w:rPr>
                <w:noProof w:val="0"/>
                <w:lang w:val="ro-MD"/>
              </w:rPr>
            </w:pPr>
            <w:r w:rsidRPr="00DB56A3">
              <w:rPr>
                <w:noProof w:val="0"/>
                <w:lang w:val="ro-MD"/>
              </w:rPr>
              <w:t>Graficul de executare a lucrărilor</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3AB07217" w14:textId="77777777" w:rsidR="00DB56A3" w:rsidRPr="00DB56A3" w:rsidRDefault="00DB56A3" w:rsidP="00DB56A3">
            <w:pPr>
              <w:rPr>
                <w:noProof w:val="0"/>
                <w:lang w:val="ro-MD"/>
              </w:rPr>
            </w:pPr>
            <w:r w:rsidRPr="00DB56A3">
              <w:rPr>
                <w:noProof w:val="0"/>
                <w:lang w:val="ro-MD"/>
              </w:rPr>
              <w:t>Original conform anexei nr.10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E15A484" w14:textId="77777777" w:rsidR="00DB56A3" w:rsidRPr="00DB56A3" w:rsidRDefault="00DB56A3" w:rsidP="00DB56A3">
            <w:pPr>
              <w:rPr>
                <w:noProof w:val="0"/>
                <w:lang w:val="ro-MD"/>
              </w:rPr>
            </w:pPr>
            <w:r w:rsidRPr="00DB56A3">
              <w:rPr>
                <w:noProof w:val="0"/>
                <w:lang w:val="ro-MD"/>
              </w:rPr>
              <w:t>Obligatoriu</w:t>
            </w:r>
          </w:p>
        </w:tc>
      </w:tr>
      <w:tr w:rsidR="00DB56A3" w:rsidRPr="00DB56A3" w14:paraId="48D34EAD" w14:textId="77777777">
        <w:trPr>
          <w:trHeight w:val="107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3CC7E5F0" w14:textId="77777777" w:rsidR="00DB56A3" w:rsidRPr="00DB56A3" w:rsidRDefault="00DB56A3" w:rsidP="00DB56A3">
            <w:pPr>
              <w:rPr>
                <w:noProof w:val="0"/>
                <w:lang w:val="ro-MD"/>
              </w:rPr>
            </w:pPr>
            <w:r w:rsidRPr="00DB56A3">
              <w:rPr>
                <w:noProof w:val="0"/>
                <w:lang w:val="ro-MD"/>
              </w:rPr>
              <w:t>8</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5BCCEAB9" w14:textId="77777777" w:rsidR="00DB56A3" w:rsidRPr="00DB56A3" w:rsidRDefault="00DB56A3" w:rsidP="00DB56A3">
            <w:pPr>
              <w:rPr>
                <w:noProof w:val="0"/>
                <w:lang w:val="ro-MD"/>
              </w:rPr>
            </w:pPr>
            <w:r w:rsidRPr="00DB56A3">
              <w:rPr>
                <w:noProof w:val="0"/>
                <w:lang w:val="ro-MD"/>
              </w:rPr>
              <w:t xml:space="preserve">Declarație privind experiența similară (lista lucrărilor similare executate în ultimii 3 ani, </w:t>
            </w:r>
            <w:proofErr w:type="spellStart"/>
            <w:r w:rsidRPr="00DB56A3">
              <w:rPr>
                <w:noProof w:val="0"/>
                <w:lang w:val="ro-MD"/>
              </w:rPr>
              <w:t>însoţită</w:t>
            </w:r>
            <w:proofErr w:type="spellEnd"/>
            <w:r w:rsidRPr="00DB56A3">
              <w:rPr>
                <w:noProof w:val="0"/>
                <w:lang w:val="ro-MD"/>
              </w:rPr>
              <w:t xml:space="preserve"> de certificări de bună </w:t>
            </w:r>
            <w:proofErr w:type="spellStart"/>
            <w:r w:rsidRPr="00DB56A3">
              <w:rPr>
                <w:noProof w:val="0"/>
                <w:lang w:val="ro-MD"/>
              </w:rPr>
              <w:t>execuţie</w:t>
            </w:r>
            <w:proofErr w:type="spellEnd"/>
            <w:r w:rsidRPr="00DB56A3">
              <w:rPr>
                <w:noProof w:val="0"/>
                <w:lang w:val="ro-MD"/>
              </w:rPr>
              <w:t xml:space="preserve"> pentru cele mai importante lucrări, în care să se conțină cel puțin un contract de lucrări similare a cărui valoare să nu fie mai mică de 75% din valoarea viitorului contract </w:t>
            </w:r>
            <w:r w:rsidRPr="00DB56A3">
              <w:rPr>
                <w:b/>
                <w:bCs/>
                <w:noProof w:val="0"/>
                <w:lang w:val="ro-MD"/>
              </w:rPr>
              <w:t>sau</w:t>
            </w:r>
            <w:r w:rsidRPr="00DB56A3">
              <w:rPr>
                <w:noProof w:val="0"/>
                <w:lang w:val="ro-MD"/>
              </w:rPr>
              <w:t xml:space="preserve"> valoarea cumulată a tuturor contractelor executate în </w:t>
            </w:r>
            <w:r w:rsidRPr="00DB56A3">
              <w:rPr>
                <w:noProof w:val="0"/>
                <w:lang w:val="ro-MD"/>
              </w:rPr>
              <w:lastRenderedPageBreak/>
              <w:t xml:space="preserve">ultimul an de activitate să fie egală cu sau mai mare </w:t>
            </w:r>
            <w:proofErr w:type="spellStart"/>
            <w:r w:rsidRPr="00DB56A3">
              <w:rPr>
                <w:noProof w:val="0"/>
                <w:lang w:val="ro-MD"/>
              </w:rPr>
              <w:t>decît</w:t>
            </w:r>
            <w:proofErr w:type="spellEnd"/>
            <w:r w:rsidRPr="00DB56A3">
              <w:rPr>
                <w:noProof w:val="0"/>
                <w:lang w:val="ro-MD"/>
              </w:rPr>
              <w:t xml:space="preserve"> valoarea viitorului contract </w:t>
            </w:r>
            <w:proofErr w:type="spellStart"/>
            <w:r w:rsidRPr="00DB56A3">
              <w:rPr>
                <w:noProof w:val="0"/>
                <w:lang w:val="ro-MD"/>
              </w:rPr>
              <w:t>şi</w:t>
            </w:r>
            <w:proofErr w:type="spellEnd"/>
            <w:r w:rsidRPr="00DB56A3">
              <w:rPr>
                <w:noProof w:val="0"/>
                <w:lang w:val="ro-MD"/>
              </w:rPr>
              <w:t xml:space="preserve"> scrisori de recomandare).</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5F55A06F" w14:textId="77777777" w:rsidR="00DB56A3" w:rsidRPr="00DB56A3" w:rsidRDefault="00DB56A3" w:rsidP="00DB56A3">
            <w:pPr>
              <w:rPr>
                <w:noProof w:val="0"/>
                <w:lang w:val="ro-MD"/>
              </w:rPr>
            </w:pPr>
            <w:r w:rsidRPr="00DB56A3">
              <w:rPr>
                <w:noProof w:val="0"/>
                <w:lang w:val="ro-MD"/>
              </w:rPr>
              <w:lastRenderedPageBreak/>
              <w:t>Original conform anexei nr.12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72F8AB5F" w14:textId="77777777" w:rsidR="00DB56A3" w:rsidRPr="00DB56A3" w:rsidRDefault="00DB56A3" w:rsidP="00DB56A3">
            <w:pPr>
              <w:rPr>
                <w:noProof w:val="0"/>
                <w:lang w:val="ro-MD"/>
              </w:rPr>
            </w:pPr>
            <w:r w:rsidRPr="00DB56A3">
              <w:rPr>
                <w:noProof w:val="0"/>
                <w:lang w:val="ro-MD"/>
              </w:rPr>
              <w:t>Obligatoriu</w:t>
            </w:r>
          </w:p>
        </w:tc>
      </w:tr>
      <w:tr w:rsidR="00DB56A3" w:rsidRPr="00DB56A3" w14:paraId="1EE39F13" w14:textId="77777777">
        <w:trPr>
          <w:trHeight w:val="632"/>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6D7E23BA" w14:textId="77777777" w:rsidR="00DB56A3" w:rsidRPr="00DB56A3" w:rsidRDefault="00DB56A3" w:rsidP="00DB56A3">
            <w:pPr>
              <w:rPr>
                <w:noProof w:val="0"/>
                <w:lang w:val="ro-MD"/>
              </w:rPr>
            </w:pPr>
            <w:r w:rsidRPr="00DB56A3">
              <w:rPr>
                <w:noProof w:val="0"/>
                <w:lang w:val="ro-MD"/>
              </w:rPr>
              <w:t>9</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1B2D9175" w14:textId="77777777" w:rsidR="00DB56A3" w:rsidRPr="00DB56A3" w:rsidRDefault="00DB56A3" w:rsidP="00DB56A3">
            <w:pPr>
              <w:rPr>
                <w:noProof w:val="0"/>
                <w:lang w:val="ro-MD"/>
              </w:rPr>
            </w:pPr>
            <w:r w:rsidRPr="00DB56A3">
              <w:rPr>
                <w:noProof w:val="0"/>
                <w:lang w:val="ro-MD"/>
              </w:rPr>
              <w:t>Declarație privind lista principalelor lucrări executate în ultimul an de activitate</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3E31E4C9" w14:textId="77777777" w:rsidR="00DB56A3" w:rsidRPr="00DB56A3" w:rsidRDefault="00DB56A3" w:rsidP="00DB56A3">
            <w:pPr>
              <w:rPr>
                <w:noProof w:val="0"/>
                <w:lang w:val="ro-MD"/>
              </w:rPr>
            </w:pPr>
            <w:r w:rsidRPr="00DB56A3">
              <w:rPr>
                <w:noProof w:val="0"/>
                <w:lang w:val="ro-MD"/>
              </w:rPr>
              <w:t>Original conform anexei nr.13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B22BE1A" w14:textId="77777777" w:rsidR="00DB56A3" w:rsidRPr="00DB56A3" w:rsidRDefault="00DB56A3" w:rsidP="00DB56A3">
            <w:pPr>
              <w:rPr>
                <w:noProof w:val="0"/>
                <w:lang w:val="ro-MD"/>
              </w:rPr>
            </w:pPr>
            <w:r w:rsidRPr="00DB56A3">
              <w:rPr>
                <w:noProof w:val="0"/>
                <w:lang w:val="ro-MD"/>
              </w:rPr>
              <w:t>Obligatoriu</w:t>
            </w:r>
          </w:p>
        </w:tc>
      </w:tr>
      <w:tr w:rsidR="00DB56A3" w:rsidRPr="00DB56A3" w14:paraId="1FFFEB4E" w14:textId="77777777">
        <w:trPr>
          <w:trHeight w:val="84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1D5A5526" w14:textId="77777777" w:rsidR="00DB56A3" w:rsidRPr="00DB56A3" w:rsidRDefault="00DB56A3" w:rsidP="00DB56A3">
            <w:pPr>
              <w:rPr>
                <w:noProof w:val="0"/>
                <w:lang w:val="ro-MD"/>
              </w:rPr>
            </w:pPr>
            <w:r w:rsidRPr="00DB56A3">
              <w:rPr>
                <w:noProof w:val="0"/>
                <w:lang w:val="ro-MD"/>
              </w:rPr>
              <w:t>10</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2D8163F4" w14:textId="77777777" w:rsidR="00DB56A3" w:rsidRPr="00DB56A3" w:rsidRDefault="00DB56A3" w:rsidP="00DB56A3">
            <w:pPr>
              <w:rPr>
                <w:noProof w:val="0"/>
                <w:lang w:val="ro-MD"/>
              </w:rPr>
            </w:pPr>
            <w:r w:rsidRPr="00DB56A3">
              <w:rPr>
                <w:noProof w:val="0"/>
                <w:lang w:val="ro-MD"/>
              </w:rPr>
              <w:t xml:space="preserve">Declarație privind dotările specifice, utilajul </w:t>
            </w:r>
            <w:proofErr w:type="spellStart"/>
            <w:r w:rsidRPr="00DB56A3">
              <w:rPr>
                <w:noProof w:val="0"/>
                <w:lang w:val="ro-MD"/>
              </w:rPr>
              <w:t>şi</w:t>
            </w:r>
            <w:proofErr w:type="spellEnd"/>
            <w:r w:rsidRPr="00DB56A3">
              <w:rPr>
                <w:noProof w:val="0"/>
                <w:lang w:val="ro-MD"/>
              </w:rPr>
              <w:t xml:space="preserve"> echipamentul necesar pentru îndeplinirea corespunzătoare a contractului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57E4569D" w14:textId="77777777" w:rsidR="00DB56A3" w:rsidRPr="00DB56A3" w:rsidRDefault="00DB56A3" w:rsidP="00DB56A3">
            <w:pPr>
              <w:rPr>
                <w:noProof w:val="0"/>
                <w:lang w:val="ro-MD"/>
              </w:rPr>
            </w:pPr>
            <w:r w:rsidRPr="00DB56A3">
              <w:rPr>
                <w:noProof w:val="0"/>
                <w:lang w:val="ro-MD"/>
              </w:rPr>
              <w:t>Original conform anexei nr.14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6DDBB01B" w14:textId="77777777" w:rsidR="00DB56A3" w:rsidRPr="00DB56A3" w:rsidRDefault="00DB56A3" w:rsidP="00DB56A3">
            <w:pPr>
              <w:rPr>
                <w:noProof w:val="0"/>
                <w:lang w:val="ro-MD"/>
              </w:rPr>
            </w:pPr>
            <w:r w:rsidRPr="00DB56A3">
              <w:rPr>
                <w:noProof w:val="0"/>
                <w:lang w:val="ro-MD"/>
              </w:rPr>
              <w:t>Obligatoriu</w:t>
            </w:r>
          </w:p>
        </w:tc>
      </w:tr>
      <w:tr w:rsidR="00DB56A3" w:rsidRPr="00DB56A3" w14:paraId="76630F97" w14:textId="77777777">
        <w:trPr>
          <w:trHeight w:val="56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37F2CD9A" w14:textId="77777777" w:rsidR="00DB56A3" w:rsidRPr="00DB56A3" w:rsidRDefault="00DB56A3" w:rsidP="00DB56A3">
            <w:pPr>
              <w:rPr>
                <w:noProof w:val="0"/>
                <w:lang w:val="ro-MD"/>
              </w:rPr>
            </w:pPr>
            <w:r w:rsidRPr="00DB56A3">
              <w:rPr>
                <w:noProof w:val="0"/>
                <w:lang w:val="ro-MD"/>
              </w:rPr>
              <w:t>11</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78C6649C" w14:textId="77777777" w:rsidR="00DB56A3" w:rsidRPr="00DB56A3" w:rsidRDefault="00DB56A3" w:rsidP="00DB56A3">
            <w:pPr>
              <w:rPr>
                <w:noProof w:val="0"/>
                <w:lang w:val="ro-MD"/>
              </w:rPr>
            </w:pPr>
            <w:r w:rsidRPr="00DB56A3">
              <w:rPr>
                <w:noProof w:val="0"/>
                <w:lang w:val="ro-MD"/>
              </w:rPr>
              <w:t xml:space="preserve">Declarație privind personalul de specialitate </w:t>
            </w:r>
            <w:proofErr w:type="spellStart"/>
            <w:r w:rsidRPr="00DB56A3">
              <w:rPr>
                <w:noProof w:val="0"/>
                <w:lang w:val="ro-MD"/>
              </w:rPr>
              <w:t>şi</w:t>
            </w:r>
            <w:proofErr w:type="spellEnd"/>
            <w:r w:rsidRPr="00DB56A3">
              <w:rPr>
                <w:noProof w:val="0"/>
                <w:lang w:val="ro-MD"/>
              </w:rPr>
              <w:t xml:space="preserve">/sau a </w:t>
            </w:r>
            <w:proofErr w:type="spellStart"/>
            <w:r w:rsidRPr="00DB56A3">
              <w:rPr>
                <w:noProof w:val="0"/>
                <w:lang w:val="ro-MD"/>
              </w:rPr>
              <w:t>experţilor</w:t>
            </w:r>
            <w:proofErr w:type="spellEnd"/>
            <w:r w:rsidRPr="00DB56A3">
              <w:rPr>
                <w:noProof w:val="0"/>
                <w:lang w:val="ro-MD"/>
              </w:rPr>
              <w:t xml:space="preserve"> propus/</w:t>
            </w:r>
            <w:proofErr w:type="spellStart"/>
            <w:r w:rsidRPr="00DB56A3">
              <w:rPr>
                <w:noProof w:val="0"/>
                <w:lang w:val="ro-MD"/>
              </w:rPr>
              <w:t>propuşi</w:t>
            </w:r>
            <w:proofErr w:type="spellEnd"/>
            <w:r w:rsidRPr="00DB56A3">
              <w:rPr>
                <w:noProof w:val="0"/>
                <w:lang w:val="ro-MD"/>
              </w:rPr>
              <w:t xml:space="preserve"> pentru implementarea contractului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6E0EA270" w14:textId="77777777" w:rsidR="00DB56A3" w:rsidRPr="00DB56A3" w:rsidRDefault="00DB56A3" w:rsidP="00DB56A3">
            <w:pPr>
              <w:rPr>
                <w:noProof w:val="0"/>
                <w:lang w:val="ro-MD"/>
              </w:rPr>
            </w:pPr>
            <w:r w:rsidRPr="00DB56A3">
              <w:rPr>
                <w:noProof w:val="0"/>
                <w:lang w:val="ro-MD"/>
              </w:rPr>
              <w:t>Original conform anexei nr.15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427AA6F0" w14:textId="77777777" w:rsidR="00DB56A3" w:rsidRPr="00DB56A3" w:rsidRDefault="00DB56A3" w:rsidP="00DB56A3">
            <w:pPr>
              <w:rPr>
                <w:noProof w:val="0"/>
                <w:lang w:val="ro-MD"/>
              </w:rPr>
            </w:pPr>
            <w:r w:rsidRPr="00DB56A3">
              <w:rPr>
                <w:noProof w:val="0"/>
                <w:lang w:val="ro-MD"/>
              </w:rPr>
              <w:t>Obligatoriu</w:t>
            </w:r>
          </w:p>
        </w:tc>
      </w:tr>
      <w:tr w:rsidR="00DB56A3" w:rsidRPr="00DB56A3" w14:paraId="5D60FBC2" w14:textId="77777777">
        <w:trPr>
          <w:trHeight w:val="674"/>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5159FBDB" w14:textId="77777777" w:rsidR="00DB56A3" w:rsidRPr="00DB56A3" w:rsidRDefault="00DB56A3" w:rsidP="00DB56A3">
            <w:pPr>
              <w:rPr>
                <w:noProof w:val="0"/>
                <w:lang w:val="ro-MD"/>
              </w:rPr>
            </w:pPr>
            <w:r w:rsidRPr="00DB56A3">
              <w:rPr>
                <w:noProof w:val="0"/>
                <w:lang w:val="ro-MD"/>
              </w:rPr>
              <w:t>12</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041FDEE6" w14:textId="77777777" w:rsidR="00DB56A3" w:rsidRPr="00DB56A3" w:rsidRDefault="00DB56A3" w:rsidP="00DB56A3">
            <w:pPr>
              <w:rPr>
                <w:noProof w:val="0"/>
                <w:lang w:val="ro-MD"/>
              </w:rPr>
            </w:pPr>
            <w:r w:rsidRPr="00DB56A3">
              <w:rPr>
                <w:noProof w:val="0"/>
                <w:lang w:val="ro-MD"/>
              </w:rPr>
              <w:t>Lista subcontractanților și partea/părțile din contract care sunt îndeplinite de către aceștia</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55B6C4F7" w14:textId="77777777" w:rsidR="00DB56A3" w:rsidRPr="00DB56A3" w:rsidRDefault="00DB56A3" w:rsidP="00DB56A3">
            <w:pPr>
              <w:rPr>
                <w:noProof w:val="0"/>
                <w:lang w:val="ro-MD"/>
              </w:rPr>
            </w:pPr>
            <w:r w:rsidRPr="00DB56A3">
              <w:rPr>
                <w:noProof w:val="0"/>
                <w:lang w:val="ro-MD"/>
              </w:rPr>
              <w:t>Original conform anexei nr.16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5FAF2666" w14:textId="77777777" w:rsidR="00DB56A3" w:rsidRPr="00DB56A3" w:rsidRDefault="00DB56A3" w:rsidP="00DB56A3">
            <w:pPr>
              <w:rPr>
                <w:noProof w:val="0"/>
                <w:lang w:val="ro-MD"/>
              </w:rPr>
            </w:pPr>
            <w:r w:rsidRPr="00DB56A3">
              <w:rPr>
                <w:noProof w:val="0"/>
                <w:lang w:val="ro-MD"/>
              </w:rPr>
              <w:t>Obligatoriu</w:t>
            </w:r>
          </w:p>
        </w:tc>
      </w:tr>
      <w:tr w:rsidR="00DB56A3" w:rsidRPr="00DB56A3" w14:paraId="4021DE39" w14:textId="77777777">
        <w:trPr>
          <w:trHeight w:val="350"/>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6CA7201C" w14:textId="77777777" w:rsidR="00DB56A3" w:rsidRPr="00DB56A3" w:rsidRDefault="00DB56A3" w:rsidP="00DB56A3">
            <w:pPr>
              <w:rPr>
                <w:noProof w:val="0"/>
                <w:lang w:val="ro-MD"/>
              </w:rPr>
            </w:pPr>
            <w:r w:rsidRPr="00DB56A3">
              <w:rPr>
                <w:noProof w:val="0"/>
                <w:lang w:val="ro-MD"/>
              </w:rPr>
              <w:t>13</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6287BBD2" w14:textId="77777777" w:rsidR="00DB56A3" w:rsidRPr="00DB56A3" w:rsidRDefault="00DB56A3" w:rsidP="00DB56A3">
            <w:pPr>
              <w:rPr>
                <w:noProof w:val="0"/>
                <w:lang w:val="ro-MD"/>
              </w:rPr>
            </w:pPr>
            <w:r w:rsidRPr="00DB56A3">
              <w:rPr>
                <w:noProof w:val="0"/>
                <w:lang w:val="ro-MD"/>
              </w:rPr>
              <w:t>Informații privind asocierea</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C3D45A1" w14:textId="77777777" w:rsidR="00DB56A3" w:rsidRPr="00DB56A3" w:rsidRDefault="00DB56A3" w:rsidP="00DB56A3">
            <w:pPr>
              <w:rPr>
                <w:noProof w:val="0"/>
                <w:lang w:val="ro-MD"/>
              </w:rPr>
            </w:pPr>
            <w:r w:rsidRPr="00DB56A3">
              <w:rPr>
                <w:noProof w:val="0"/>
                <w:lang w:val="ro-MD"/>
              </w:rPr>
              <w:t>Original conform anexei nr.17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25A4D8E7" w14:textId="77777777" w:rsidR="00DB56A3" w:rsidRPr="00DB56A3" w:rsidRDefault="00DB56A3" w:rsidP="00DB56A3">
            <w:pPr>
              <w:rPr>
                <w:noProof w:val="0"/>
                <w:lang w:val="ro-MD"/>
              </w:rPr>
            </w:pPr>
            <w:r w:rsidRPr="00DB56A3">
              <w:rPr>
                <w:noProof w:val="0"/>
                <w:lang w:val="ro-MD"/>
              </w:rPr>
              <w:t>Obligatoriu</w:t>
            </w:r>
          </w:p>
        </w:tc>
      </w:tr>
      <w:tr w:rsidR="00DB56A3" w:rsidRPr="00DB56A3" w14:paraId="2182A564" w14:textId="77777777">
        <w:trPr>
          <w:trHeight w:val="74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6E571568" w14:textId="77777777" w:rsidR="00DB56A3" w:rsidRPr="00DB56A3" w:rsidRDefault="00DB56A3" w:rsidP="00DB56A3">
            <w:pPr>
              <w:rPr>
                <w:noProof w:val="0"/>
                <w:lang w:val="ro-MD"/>
              </w:rPr>
            </w:pPr>
            <w:r w:rsidRPr="00DB56A3">
              <w:rPr>
                <w:noProof w:val="0"/>
                <w:lang w:val="ro-MD"/>
              </w:rPr>
              <w:t>14</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1DDD3BC8" w14:textId="77777777" w:rsidR="00DB56A3" w:rsidRPr="00DB56A3" w:rsidRDefault="00DB56A3" w:rsidP="00DB56A3">
            <w:pPr>
              <w:rPr>
                <w:noProof w:val="0"/>
                <w:lang w:val="ro-MD"/>
              </w:rPr>
            </w:pPr>
            <w:r w:rsidRPr="00DB56A3">
              <w:rPr>
                <w:noProof w:val="0"/>
                <w:lang w:val="ro-MD"/>
              </w:rPr>
              <w:t xml:space="preserve">Angajament terț susținător financiar (se </w:t>
            </w:r>
            <w:proofErr w:type="spellStart"/>
            <w:r w:rsidRPr="00DB56A3">
              <w:rPr>
                <w:noProof w:val="0"/>
                <w:lang w:val="ro-MD"/>
              </w:rPr>
              <w:t>copletează</w:t>
            </w:r>
            <w:proofErr w:type="spellEnd"/>
            <w:r w:rsidRPr="00DB56A3">
              <w:rPr>
                <w:noProof w:val="0"/>
                <w:lang w:val="ro-MD"/>
              </w:rPr>
              <w:t xml:space="preserve"> în cazul asocierii)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4B4B2B04" w14:textId="77777777" w:rsidR="00DB56A3" w:rsidRPr="00DB56A3" w:rsidRDefault="00DB56A3" w:rsidP="00DB56A3">
            <w:pPr>
              <w:rPr>
                <w:noProof w:val="0"/>
                <w:lang w:val="ro-MD"/>
              </w:rPr>
            </w:pPr>
            <w:r w:rsidRPr="00DB56A3">
              <w:rPr>
                <w:noProof w:val="0"/>
                <w:lang w:val="ro-MD"/>
              </w:rPr>
              <w:t>Original conform anexei nr.18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DBE1D9C" w14:textId="77777777" w:rsidR="00DB56A3" w:rsidRPr="00DB56A3" w:rsidRDefault="00DB56A3" w:rsidP="00DB56A3">
            <w:pPr>
              <w:rPr>
                <w:noProof w:val="0"/>
                <w:lang w:val="ro-MD"/>
              </w:rPr>
            </w:pPr>
            <w:r w:rsidRPr="00DB56A3">
              <w:rPr>
                <w:noProof w:val="0"/>
                <w:lang w:val="ro-MD"/>
              </w:rPr>
              <w:t>Obligatoriu</w:t>
            </w:r>
          </w:p>
        </w:tc>
      </w:tr>
      <w:tr w:rsidR="00DB56A3" w:rsidRPr="00DB56A3" w14:paraId="6079D8A2" w14:textId="77777777">
        <w:trPr>
          <w:trHeight w:val="74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2C0FBE41" w14:textId="77777777" w:rsidR="00DB56A3" w:rsidRPr="00DB56A3" w:rsidRDefault="00DB56A3" w:rsidP="00DB56A3">
            <w:pPr>
              <w:rPr>
                <w:noProof w:val="0"/>
                <w:lang w:val="ro-MD"/>
              </w:rPr>
            </w:pPr>
            <w:r w:rsidRPr="00DB56A3">
              <w:rPr>
                <w:noProof w:val="0"/>
                <w:lang w:val="ro-MD"/>
              </w:rPr>
              <w:t>15</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73027DAE" w14:textId="77777777" w:rsidR="00DB56A3" w:rsidRPr="00DB56A3" w:rsidRDefault="00DB56A3" w:rsidP="00DB56A3">
            <w:pPr>
              <w:rPr>
                <w:noProof w:val="0"/>
                <w:lang w:val="ro-MD"/>
              </w:rPr>
            </w:pPr>
            <w:r w:rsidRPr="00DB56A3">
              <w:rPr>
                <w:noProof w:val="0"/>
                <w:lang w:val="ro-MD"/>
              </w:rPr>
              <w:t xml:space="preserve">Angajament privind </w:t>
            </w:r>
            <w:proofErr w:type="spellStart"/>
            <w:r w:rsidRPr="00DB56A3">
              <w:rPr>
                <w:noProof w:val="0"/>
                <w:lang w:val="ro-MD"/>
              </w:rPr>
              <w:t>susţinerea</w:t>
            </w:r>
            <w:proofErr w:type="spellEnd"/>
            <w:r w:rsidRPr="00DB56A3">
              <w:rPr>
                <w:noProof w:val="0"/>
                <w:lang w:val="ro-MD"/>
              </w:rPr>
              <w:t xml:space="preserve"> tehnică și profesională a ofertantului/grup</w:t>
            </w:r>
            <w:r w:rsidRPr="00DB56A3">
              <w:rPr>
                <w:noProof w:val="0"/>
                <w:lang w:val="ro-MD"/>
              </w:rPr>
              <w:lastRenderedPageBreak/>
              <w:t xml:space="preserve">ului de operatori economici (se </w:t>
            </w:r>
            <w:proofErr w:type="spellStart"/>
            <w:r w:rsidRPr="00DB56A3">
              <w:rPr>
                <w:noProof w:val="0"/>
                <w:lang w:val="ro-MD"/>
              </w:rPr>
              <w:t>copletează</w:t>
            </w:r>
            <w:proofErr w:type="spellEnd"/>
            <w:r w:rsidRPr="00DB56A3">
              <w:rPr>
                <w:noProof w:val="0"/>
                <w:lang w:val="ro-MD"/>
              </w:rPr>
              <w:t xml:space="preserve"> în cazul asocierii)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419C73A6" w14:textId="77777777" w:rsidR="00DB56A3" w:rsidRPr="00DB56A3" w:rsidRDefault="00DB56A3" w:rsidP="00DB56A3">
            <w:pPr>
              <w:rPr>
                <w:noProof w:val="0"/>
                <w:lang w:val="ro-MD"/>
              </w:rPr>
            </w:pPr>
            <w:r w:rsidRPr="00DB56A3">
              <w:rPr>
                <w:noProof w:val="0"/>
                <w:lang w:val="ro-MD"/>
              </w:rPr>
              <w:lastRenderedPageBreak/>
              <w:t>Original conform anexei nr.19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2A0D6F76" w14:textId="77777777" w:rsidR="00DB56A3" w:rsidRPr="00DB56A3" w:rsidRDefault="00DB56A3" w:rsidP="00DB56A3">
            <w:pPr>
              <w:rPr>
                <w:noProof w:val="0"/>
                <w:lang w:val="ro-MD"/>
              </w:rPr>
            </w:pPr>
            <w:r w:rsidRPr="00DB56A3">
              <w:rPr>
                <w:noProof w:val="0"/>
                <w:lang w:val="ro-MD"/>
              </w:rPr>
              <w:t>Obligatoriu</w:t>
            </w:r>
          </w:p>
        </w:tc>
      </w:tr>
      <w:tr w:rsidR="00DB56A3" w:rsidRPr="00DB56A3" w14:paraId="5D2A908E" w14:textId="77777777">
        <w:trPr>
          <w:trHeight w:val="74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3D78A5BB" w14:textId="77777777" w:rsidR="00DB56A3" w:rsidRPr="00DB56A3" w:rsidRDefault="00DB56A3" w:rsidP="00DB56A3">
            <w:pPr>
              <w:rPr>
                <w:noProof w:val="0"/>
                <w:lang w:val="ro-MD"/>
              </w:rPr>
            </w:pPr>
            <w:r w:rsidRPr="00DB56A3">
              <w:rPr>
                <w:noProof w:val="0"/>
                <w:lang w:val="ro-MD"/>
              </w:rPr>
              <w:t>16</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587AB978" w14:textId="77777777" w:rsidR="00DB56A3" w:rsidRPr="00DB56A3" w:rsidRDefault="00DB56A3" w:rsidP="00DB56A3">
            <w:pPr>
              <w:rPr>
                <w:noProof w:val="0"/>
                <w:lang w:val="ro-MD"/>
              </w:rPr>
            </w:pPr>
            <w:proofErr w:type="spellStart"/>
            <w:r w:rsidRPr="00DB56A3">
              <w:rPr>
                <w:noProof w:val="0"/>
                <w:lang w:val="ro-MD"/>
              </w:rPr>
              <w:t>Declaraţie</w:t>
            </w:r>
            <w:proofErr w:type="spellEnd"/>
            <w:r w:rsidRPr="00DB56A3">
              <w:rPr>
                <w:noProof w:val="0"/>
                <w:lang w:val="ro-MD"/>
              </w:rPr>
              <w:t xml:space="preserve"> </w:t>
            </w:r>
            <w:proofErr w:type="spellStart"/>
            <w:r w:rsidRPr="00DB56A3">
              <w:rPr>
                <w:noProof w:val="0"/>
                <w:lang w:val="ro-MD"/>
              </w:rPr>
              <w:t>terţ</w:t>
            </w:r>
            <w:proofErr w:type="spellEnd"/>
            <w:r w:rsidRPr="00DB56A3">
              <w:rPr>
                <w:noProof w:val="0"/>
                <w:lang w:val="ro-MD"/>
              </w:rPr>
              <w:t xml:space="preserve"> </w:t>
            </w:r>
            <w:proofErr w:type="spellStart"/>
            <w:r w:rsidRPr="00DB56A3">
              <w:rPr>
                <w:noProof w:val="0"/>
                <w:lang w:val="ro-MD"/>
              </w:rPr>
              <w:t>susţinător</w:t>
            </w:r>
            <w:proofErr w:type="spellEnd"/>
            <w:r w:rsidRPr="00DB56A3">
              <w:rPr>
                <w:noProof w:val="0"/>
                <w:lang w:val="ro-MD"/>
              </w:rPr>
              <w:t xml:space="preserve"> tehnic (se </w:t>
            </w:r>
            <w:proofErr w:type="spellStart"/>
            <w:r w:rsidRPr="00DB56A3">
              <w:rPr>
                <w:noProof w:val="0"/>
                <w:lang w:val="ro-MD"/>
              </w:rPr>
              <w:t>copletează</w:t>
            </w:r>
            <w:proofErr w:type="spellEnd"/>
            <w:r w:rsidRPr="00DB56A3">
              <w:rPr>
                <w:noProof w:val="0"/>
                <w:lang w:val="ro-MD"/>
              </w:rPr>
              <w:t xml:space="preserve"> în cazul asocierii)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772A15D2" w14:textId="77777777" w:rsidR="00DB56A3" w:rsidRPr="00DB56A3" w:rsidRDefault="00DB56A3" w:rsidP="00DB56A3">
            <w:pPr>
              <w:rPr>
                <w:noProof w:val="0"/>
                <w:lang w:val="ro-MD"/>
              </w:rPr>
            </w:pPr>
            <w:r w:rsidRPr="00DB56A3">
              <w:rPr>
                <w:noProof w:val="0"/>
                <w:lang w:val="ro-MD"/>
              </w:rPr>
              <w:t>Original conform anexei nr.20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24940257" w14:textId="77777777" w:rsidR="00DB56A3" w:rsidRPr="00DB56A3" w:rsidRDefault="00DB56A3" w:rsidP="00DB56A3">
            <w:pPr>
              <w:rPr>
                <w:noProof w:val="0"/>
                <w:lang w:val="ro-MD"/>
              </w:rPr>
            </w:pPr>
            <w:r w:rsidRPr="00DB56A3">
              <w:rPr>
                <w:noProof w:val="0"/>
                <w:lang w:val="ro-MD"/>
              </w:rPr>
              <w:t>Obligatoriu</w:t>
            </w:r>
          </w:p>
        </w:tc>
      </w:tr>
      <w:tr w:rsidR="00DB56A3" w:rsidRPr="00DB56A3" w14:paraId="3A367BA3" w14:textId="77777777">
        <w:trPr>
          <w:trHeight w:val="74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44F88654" w14:textId="77777777" w:rsidR="00DB56A3" w:rsidRPr="00DB56A3" w:rsidRDefault="00DB56A3" w:rsidP="00DB56A3">
            <w:pPr>
              <w:rPr>
                <w:noProof w:val="0"/>
                <w:lang w:val="ro-MD"/>
              </w:rPr>
            </w:pPr>
            <w:r w:rsidRPr="00DB56A3">
              <w:rPr>
                <w:noProof w:val="0"/>
                <w:lang w:val="ro-MD"/>
              </w:rPr>
              <w:t>17</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0D463031" w14:textId="77777777" w:rsidR="00DB56A3" w:rsidRPr="00DB56A3" w:rsidRDefault="00DB56A3" w:rsidP="00DB56A3">
            <w:pPr>
              <w:rPr>
                <w:noProof w:val="0"/>
                <w:lang w:val="ro-MD"/>
              </w:rPr>
            </w:pPr>
            <w:proofErr w:type="spellStart"/>
            <w:r w:rsidRPr="00DB56A3">
              <w:rPr>
                <w:noProof w:val="0"/>
                <w:lang w:val="ro-MD"/>
              </w:rPr>
              <w:t>Declaraţie</w:t>
            </w:r>
            <w:proofErr w:type="spellEnd"/>
            <w:r w:rsidRPr="00DB56A3">
              <w:rPr>
                <w:noProof w:val="0"/>
                <w:lang w:val="ro-MD"/>
              </w:rPr>
              <w:t xml:space="preserve"> </w:t>
            </w:r>
            <w:proofErr w:type="spellStart"/>
            <w:r w:rsidRPr="00DB56A3">
              <w:rPr>
                <w:noProof w:val="0"/>
                <w:lang w:val="ro-MD"/>
              </w:rPr>
              <w:t>terţ</w:t>
            </w:r>
            <w:proofErr w:type="spellEnd"/>
            <w:r w:rsidRPr="00DB56A3">
              <w:rPr>
                <w:noProof w:val="0"/>
                <w:lang w:val="ro-MD"/>
              </w:rPr>
              <w:t xml:space="preserve"> </w:t>
            </w:r>
            <w:proofErr w:type="spellStart"/>
            <w:r w:rsidRPr="00DB56A3">
              <w:rPr>
                <w:noProof w:val="0"/>
                <w:lang w:val="ro-MD"/>
              </w:rPr>
              <w:t>susţinător</w:t>
            </w:r>
            <w:proofErr w:type="spellEnd"/>
            <w:r w:rsidRPr="00DB56A3">
              <w:rPr>
                <w:noProof w:val="0"/>
                <w:lang w:val="ro-MD"/>
              </w:rPr>
              <w:t xml:space="preserve"> profesional (se </w:t>
            </w:r>
            <w:proofErr w:type="spellStart"/>
            <w:r w:rsidRPr="00DB56A3">
              <w:rPr>
                <w:noProof w:val="0"/>
                <w:lang w:val="ro-MD"/>
              </w:rPr>
              <w:t>copletează</w:t>
            </w:r>
            <w:proofErr w:type="spellEnd"/>
            <w:r w:rsidRPr="00DB56A3">
              <w:rPr>
                <w:noProof w:val="0"/>
                <w:lang w:val="ro-MD"/>
              </w:rPr>
              <w:t xml:space="preserve"> în cazul asocierii)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58B37BF3" w14:textId="77777777" w:rsidR="00DB56A3" w:rsidRPr="00DB56A3" w:rsidRDefault="00DB56A3" w:rsidP="00DB56A3">
            <w:pPr>
              <w:rPr>
                <w:noProof w:val="0"/>
                <w:lang w:val="ro-MD"/>
              </w:rPr>
            </w:pPr>
            <w:r w:rsidRPr="00DB56A3">
              <w:rPr>
                <w:noProof w:val="0"/>
                <w:lang w:val="ro-MD"/>
              </w:rPr>
              <w:t>Original conform anexei nr.21 din Documentația Standard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78A7034C" w14:textId="77777777" w:rsidR="00DB56A3" w:rsidRPr="00DB56A3" w:rsidRDefault="00DB56A3" w:rsidP="00DB56A3">
            <w:pPr>
              <w:rPr>
                <w:noProof w:val="0"/>
                <w:lang w:val="ro-MD"/>
              </w:rPr>
            </w:pPr>
            <w:r w:rsidRPr="00DB56A3">
              <w:rPr>
                <w:noProof w:val="0"/>
                <w:lang w:val="ro-MD"/>
              </w:rPr>
              <w:t>Obligatoriu</w:t>
            </w:r>
          </w:p>
        </w:tc>
      </w:tr>
      <w:tr w:rsidR="00DB56A3" w:rsidRPr="00DB56A3" w14:paraId="3702F647" w14:textId="77777777">
        <w:trPr>
          <w:trHeight w:val="882"/>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5731EDF6" w14:textId="77777777" w:rsidR="00DB56A3" w:rsidRPr="00DB56A3" w:rsidRDefault="00DB56A3" w:rsidP="00DB56A3">
            <w:pPr>
              <w:rPr>
                <w:noProof w:val="0"/>
                <w:lang w:val="ro-MD"/>
              </w:rPr>
            </w:pPr>
            <w:r w:rsidRPr="00DB56A3">
              <w:rPr>
                <w:noProof w:val="0"/>
                <w:lang w:val="ro-MD"/>
              </w:rPr>
              <w:t>18</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3182D6BA" w14:textId="77777777" w:rsidR="00DB56A3" w:rsidRPr="00DB56A3" w:rsidRDefault="00DB56A3" w:rsidP="00DB56A3">
            <w:pPr>
              <w:rPr>
                <w:noProof w:val="0"/>
                <w:lang w:val="ro-MD"/>
              </w:rPr>
            </w:pPr>
            <w:r w:rsidRPr="00DB56A3">
              <w:rPr>
                <w:noProof w:val="0"/>
                <w:lang w:val="ro-MD"/>
              </w:rPr>
              <w:t xml:space="preserve">Dovada înregistrării persoanei juridice, în conformitate cu prevederile legale din </w:t>
            </w:r>
            <w:proofErr w:type="spellStart"/>
            <w:r w:rsidRPr="00DB56A3">
              <w:rPr>
                <w:noProof w:val="0"/>
                <w:lang w:val="ro-MD"/>
              </w:rPr>
              <w:t>ţara</w:t>
            </w:r>
            <w:proofErr w:type="spellEnd"/>
            <w:r w:rsidRPr="00DB56A3">
              <w:rPr>
                <w:noProof w:val="0"/>
                <w:lang w:val="ro-MD"/>
              </w:rPr>
              <w:t xml:space="preserve"> în care ofertantul este stabilit</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37467AE" w14:textId="77777777" w:rsidR="00DB56A3" w:rsidRPr="00DB56A3" w:rsidRDefault="00DB56A3" w:rsidP="00DB56A3">
            <w:pPr>
              <w:rPr>
                <w:noProof w:val="0"/>
                <w:lang w:val="ro-MD"/>
              </w:rPr>
            </w:pPr>
            <w:r w:rsidRPr="00DB56A3">
              <w:rPr>
                <w:noProof w:val="0"/>
                <w:lang w:val="ro-MD"/>
              </w:rPr>
              <w:t xml:space="preserve">Certificat/decizie de înregistrare a întreprinderii </w:t>
            </w:r>
            <w:proofErr w:type="spellStart"/>
            <w:r w:rsidRPr="00DB56A3">
              <w:rPr>
                <w:noProof w:val="0"/>
                <w:lang w:val="ro-MD"/>
              </w:rPr>
              <w:t>şi</w:t>
            </w:r>
            <w:proofErr w:type="spellEnd"/>
            <w:r w:rsidRPr="00DB56A3">
              <w:rPr>
                <w:noProof w:val="0"/>
                <w:lang w:val="ro-MD"/>
              </w:rPr>
              <w:t xml:space="preserve"> EXTRAS din Registrul de Stat al persoanelor juridice - original,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23BA23FA" w14:textId="77777777" w:rsidR="00DB56A3" w:rsidRPr="00DB56A3" w:rsidRDefault="00DB56A3" w:rsidP="00DB56A3">
            <w:pPr>
              <w:rPr>
                <w:noProof w:val="0"/>
                <w:lang w:val="ro-MD"/>
              </w:rPr>
            </w:pPr>
            <w:r w:rsidRPr="00DB56A3">
              <w:rPr>
                <w:noProof w:val="0"/>
                <w:lang w:val="ro-MD"/>
              </w:rPr>
              <w:t>Obligatoriu</w:t>
            </w:r>
          </w:p>
        </w:tc>
      </w:tr>
      <w:tr w:rsidR="00DB56A3" w:rsidRPr="00DB56A3" w14:paraId="05FB862C" w14:textId="77777777">
        <w:trPr>
          <w:trHeight w:val="76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07AECE13" w14:textId="77777777" w:rsidR="00DB56A3" w:rsidRPr="00DB56A3" w:rsidRDefault="00DB56A3" w:rsidP="00DB56A3">
            <w:pPr>
              <w:rPr>
                <w:noProof w:val="0"/>
                <w:lang w:val="ro-MD"/>
              </w:rPr>
            </w:pPr>
            <w:r w:rsidRPr="00DB56A3">
              <w:rPr>
                <w:noProof w:val="0"/>
                <w:lang w:val="ro-MD"/>
              </w:rPr>
              <w:t>19</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58245EEE" w14:textId="77777777" w:rsidR="00DB56A3" w:rsidRPr="00DB56A3" w:rsidRDefault="00DB56A3" w:rsidP="00DB56A3">
            <w:pPr>
              <w:rPr>
                <w:noProof w:val="0"/>
                <w:lang w:val="ro-MD"/>
              </w:rPr>
            </w:pPr>
            <w:r w:rsidRPr="00DB56A3">
              <w:rPr>
                <w:noProof w:val="0"/>
                <w:lang w:val="ro-MD"/>
              </w:rPr>
              <w:t>Certificat de atribuire a contului bancar</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65ABADD" w14:textId="77777777" w:rsidR="00DB56A3" w:rsidRPr="00DB56A3" w:rsidRDefault="00DB56A3" w:rsidP="00DB56A3">
            <w:pPr>
              <w:rPr>
                <w:noProof w:val="0"/>
                <w:lang w:val="ro-MD"/>
              </w:rPr>
            </w:pPr>
            <w:r w:rsidRPr="00DB56A3">
              <w:rPr>
                <w:noProof w:val="0"/>
                <w:lang w:val="ro-MD"/>
              </w:rPr>
              <w:t xml:space="preserve">Original/copia – eliberată de banca </w:t>
            </w:r>
            <w:proofErr w:type="spellStart"/>
            <w:r w:rsidRPr="00DB56A3">
              <w:rPr>
                <w:noProof w:val="0"/>
                <w:lang w:val="ro-MD"/>
              </w:rPr>
              <w:t>deţinătoare</w:t>
            </w:r>
            <w:proofErr w:type="spellEnd"/>
            <w:r w:rsidRPr="00DB56A3">
              <w:rPr>
                <w:noProof w:val="0"/>
                <w:lang w:val="ro-MD"/>
              </w:rPr>
              <w:t xml:space="preserve"> de cont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61BF6110" w14:textId="77777777" w:rsidR="00DB56A3" w:rsidRPr="00DB56A3" w:rsidRDefault="00DB56A3" w:rsidP="00DB56A3">
            <w:pPr>
              <w:rPr>
                <w:noProof w:val="0"/>
                <w:lang w:val="ro-MD"/>
              </w:rPr>
            </w:pPr>
            <w:r w:rsidRPr="00DB56A3">
              <w:rPr>
                <w:noProof w:val="0"/>
                <w:lang w:val="ro-MD"/>
              </w:rPr>
              <w:t>Obligatoriu</w:t>
            </w:r>
          </w:p>
        </w:tc>
      </w:tr>
      <w:tr w:rsidR="00DB56A3" w:rsidRPr="00DB56A3" w14:paraId="21F630BB" w14:textId="77777777">
        <w:trPr>
          <w:trHeight w:val="878"/>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1D56F3EB" w14:textId="77777777" w:rsidR="00DB56A3" w:rsidRPr="00DB56A3" w:rsidRDefault="00DB56A3" w:rsidP="00DB56A3">
            <w:pPr>
              <w:rPr>
                <w:noProof w:val="0"/>
                <w:lang w:val="ro-MD"/>
              </w:rPr>
            </w:pPr>
            <w:r w:rsidRPr="00DB56A3">
              <w:rPr>
                <w:noProof w:val="0"/>
                <w:lang w:val="ro-MD"/>
              </w:rPr>
              <w:t>20</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2BD83F1C" w14:textId="77777777" w:rsidR="00DB56A3" w:rsidRPr="00DB56A3" w:rsidRDefault="00DB56A3" w:rsidP="00DB56A3">
            <w:pPr>
              <w:rPr>
                <w:noProof w:val="0"/>
                <w:lang w:val="ro-MD"/>
              </w:rPr>
            </w:pPr>
            <w:r w:rsidRPr="00DB56A3">
              <w:rPr>
                <w:noProof w:val="0"/>
                <w:lang w:val="ro-MD"/>
              </w:rPr>
              <w:t>Certificat de efectuare sistematică a plății impozitelor către Bugetul Public Național</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21F9EC9E" w14:textId="77777777" w:rsidR="00DB56A3" w:rsidRPr="00DB56A3" w:rsidRDefault="00DB56A3" w:rsidP="00DB56A3">
            <w:pPr>
              <w:rPr>
                <w:noProof w:val="0"/>
                <w:lang w:val="ro-MD"/>
              </w:rPr>
            </w:pPr>
            <w:r w:rsidRPr="00DB56A3">
              <w:rPr>
                <w:noProof w:val="0"/>
                <w:lang w:val="ro-MD"/>
              </w:rPr>
              <w:t>Original/ copia valabilă a Certificatului de tip CC 04 AE eliberat de Serviciul Fiscal de Stat, cu semnătura electronică a OE</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0BF71BE7" w14:textId="77777777" w:rsidR="00DB56A3" w:rsidRPr="00DB56A3" w:rsidRDefault="00DB56A3" w:rsidP="00DB56A3">
            <w:pPr>
              <w:rPr>
                <w:noProof w:val="0"/>
                <w:lang w:val="ro-MD"/>
              </w:rPr>
            </w:pPr>
            <w:r w:rsidRPr="00DB56A3">
              <w:rPr>
                <w:noProof w:val="0"/>
                <w:lang w:val="ro-MD"/>
              </w:rPr>
              <w:t>Obligatoriu</w:t>
            </w:r>
          </w:p>
        </w:tc>
      </w:tr>
      <w:tr w:rsidR="00DB56A3" w:rsidRPr="00DB56A3" w14:paraId="4D038201" w14:textId="77777777">
        <w:trPr>
          <w:trHeight w:val="333"/>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7CB8382B" w14:textId="77777777" w:rsidR="00DB56A3" w:rsidRPr="00DB56A3" w:rsidRDefault="00DB56A3" w:rsidP="00DB56A3">
            <w:pPr>
              <w:rPr>
                <w:noProof w:val="0"/>
                <w:lang w:val="ro-MD"/>
              </w:rPr>
            </w:pPr>
            <w:r w:rsidRPr="00DB56A3">
              <w:rPr>
                <w:noProof w:val="0"/>
                <w:lang w:val="ro-MD"/>
              </w:rPr>
              <w:t>21</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424FB957" w14:textId="77777777" w:rsidR="00DB56A3" w:rsidRPr="00DB56A3" w:rsidRDefault="00DB56A3" w:rsidP="00DB56A3">
            <w:pPr>
              <w:rPr>
                <w:noProof w:val="0"/>
                <w:lang w:val="ro-MD"/>
              </w:rPr>
            </w:pPr>
            <w:r w:rsidRPr="00DB56A3">
              <w:rPr>
                <w:noProof w:val="0"/>
                <w:lang w:val="ro-MD"/>
              </w:rPr>
              <w:t>Ultimul raport financiar pentru anul 2025</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78611DB" w14:textId="77777777" w:rsidR="00DB56A3" w:rsidRPr="00DB56A3" w:rsidRDefault="00DB56A3" w:rsidP="00DB56A3">
            <w:pPr>
              <w:rPr>
                <w:noProof w:val="0"/>
                <w:lang w:val="ro-MD"/>
              </w:rPr>
            </w:pPr>
            <w:r w:rsidRPr="00DB56A3">
              <w:rPr>
                <w:noProof w:val="0"/>
                <w:lang w:val="ro-MD"/>
              </w:rPr>
              <w:t xml:space="preserve">original – cu semnătura electronică a OE </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3D67AA78" w14:textId="77777777" w:rsidR="00DB56A3" w:rsidRPr="00DB56A3" w:rsidRDefault="00DB56A3" w:rsidP="00DB56A3">
            <w:pPr>
              <w:rPr>
                <w:noProof w:val="0"/>
                <w:lang w:val="ro-MD"/>
              </w:rPr>
            </w:pPr>
            <w:r w:rsidRPr="00DB56A3">
              <w:rPr>
                <w:noProof w:val="0"/>
                <w:lang w:val="ro-MD"/>
              </w:rPr>
              <w:t>Obligatoriu</w:t>
            </w:r>
          </w:p>
        </w:tc>
      </w:tr>
      <w:tr w:rsidR="00DB56A3" w:rsidRPr="00DB56A3" w14:paraId="0717EB9A" w14:textId="77777777">
        <w:trPr>
          <w:trHeight w:val="66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1A9F33FC" w14:textId="77777777" w:rsidR="00DB56A3" w:rsidRPr="00DB56A3" w:rsidRDefault="00DB56A3" w:rsidP="00DB56A3">
            <w:pPr>
              <w:rPr>
                <w:noProof w:val="0"/>
                <w:lang w:val="ro-MD"/>
              </w:rPr>
            </w:pPr>
            <w:r w:rsidRPr="00DB56A3">
              <w:rPr>
                <w:noProof w:val="0"/>
                <w:lang w:val="ro-MD"/>
              </w:rPr>
              <w:t>22</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689A194B" w14:textId="77777777" w:rsidR="00DB56A3" w:rsidRPr="00DB56A3" w:rsidRDefault="00DB56A3" w:rsidP="00DB56A3">
            <w:pPr>
              <w:rPr>
                <w:noProof w:val="0"/>
                <w:lang w:val="ro-MD"/>
              </w:rPr>
            </w:pPr>
            <w:r w:rsidRPr="00DB56A3">
              <w:rPr>
                <w:noProof w:val="0"/>
                <w:lang w:val="ro-MD"/>
              </w:rPr>
              <w:t>GARANȚIA PENTRU CALITATEA LUCRĂRILOR EXECUTATE</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7AC94EC6" w14:textId="77777777" w:rsidR="00DB56A3" w:rsidRPr="00DB56A3" w:rsidRDefault="00DB56A3" w:rsidP="00DB56A3">
            <w:pPr>
              <w:rPr>
                <w:noProof w:val="0"/>
                <w:lang w:val="ro-MD"/>
              </w:rPr>
            </w:pPr>
            <w:r w:rsidRPr="00DB56A3">
              <w:rPr>
                <w:noProof w:val="0"/>
                <w:lang w:val="ro-MD"/>
              </w:rPr>
              <w:t>nu mai puțin de 7 ani - original - cu semnătura electronică a operatorul economic</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7DFFDCA" w14:textId="77777777" w:rsidR="00DB56A3" w:rsidRPr="00DB56A3" w:rsidRDefault="00DB56A3" w:rsidP="00DB56A3">
            <w:pPr>
              <w:rPr>
                <w:noProof w:val="0"/>
                <w:lang w:val="ro-MD"/>
              </w:rPr>
            </w:pPr>
            <w:r w:rsidRPr="00DB56A3">
              <w:rPr>
                <w:noProof w:val="0"/>
                <w:lang w:val="ro-MD"/>
              </w:rPr>
              <w:t>Obligatoriu</w:t>
            </w:r>
          </w:p>
        </w:tc>
      </w:tr>
      <w:tr w:rsidR="00DB56A3" w:rsidRPr="00DB56A3" w14:paraId="1BCB9784" w14:textId="77777777">
        <w:trPr>
          <w:trHeight w:val="66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3BB635C8" w14:textId="77777777" w:rsidR="00DB56A3" w:rsidRPr="00DB56A3" w:rsidRDefault="00DB56A3" w:rsidP="00DB56A3">
            <w:pPr>
              <w:rPr>
                <w:noProof w:val="0"/>
                <w:lang w:val="ro-MD"/>
              </w:rPr>
            </w:pPr>
            <w:r w:rsidRPr="00DB56A3">
              <w:rPr>
                <w:noProof w:val="0"/>
                <w:lang w:val="ro-MD"/>
              </w:rPr>
              <w:t>23</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583A1465" w14:textId="77777777" w:rsidR="00DB56A3" w:rsidRPr="00DB56A3" w:rsidRDefault="00DB56A3" w:rsidP="00DB56A3">
            <w:pPr>
              <w:rPr>
                <w:noProof w:val="0"/>
                <w:lang w:val="ro-MD"/>
              </w:rPr>
            </w:pPr>
            <w:r w:rsidRPr="00DB56A3">
              <w:rPr>
                <w:noProof w:val="0"/>
                <w:lang w:val="ro-MD"/>
              </w:rPr>
              <w:t>Lichiditate generală de min. 100%</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472D3F42" w14:textId="77777777" w:rsidR="00DB56A3" w:rsidRPr="00DB56A3" w:rsidRDefault="00DB56A3" w:rsidP="00DB56A3">
            <w:pPr>
              <w:rPr>
                <w:noProof w:val="0"/>
                <w:lang w:val="ro-MD"/>
              </w:rPr>
            </w:pPr>
            <w:r w:rsidRPr="00DB56A3">
              <w:rPr>
                <w:noProof w:val="0"/>
                <w:lang w:val="ro-MD"/>
              </w:rPr>
              <w:t>Confirmat prin original/ copia,  cu semnătura electronică a OE</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2DE09547" w14:textId="77777777" w:rsidR="00DB56A3" w:rsidRPr="00DB56A3" w:rsidRDefault="00DB56A3" w:rsidP="00DB56A3">
            <w:pPr>
              <w:rPr>
                <w:noProof w:val="0"/>
                <w:lang w:val="ro-MD"/>
              </w:rPr>
            </w:pPr>
            <w:r w:rsidRPr="00DB56A3">
              <w:rPr>
                <w:noProof w:val="0"/>
                <w:lang w:val="ro-MD"/>
              </w:rPr>
              <w:t>Obligatoriu</w:t>
            </w:r>
          </w:p>
        </w:tc>
      </w:tr>
      <w:tr w:rsidR="00DB56A3" w:rsidRPr="00DB56A3" w14:paraId="1412C8A7" w14:textId="77777777">
        <w:trPr>
          <w:trHeight w:val="66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6C806ACF" w14:textId="77777777" w:rsidR="00DB56A3" w:rsidRPr="00DB56A3" w:rsidRDefault="00DB56A3" w:rsidP="00DB56A3">
            <w:pPr>
              <w:rPr>
                <w:noProof w:val="0"/>
                <w:lang w:val="ro-MD"/>
              </w:rPr>
            </w:pPr>
            <w:r w:rsidRPr="00DB56A3">
              <w:rPr>
                <w:noProof w:val="0"/>
                <w:lang w:val="ro-MD"/>
              </w:rPr>
              <w:t>24</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158E6876" w14:textId="77777777" w:rsidR="00DB56A3" w:rsidRPr="00DB56A3" w:rsidRDefault="00DB56A3" w:rsidP="00DB56A3">
            <w:pPr>
              <w:rPr>
                <w:noProof w:val="0"/>
                <w:lang w:val="ro-MD"/>
              </w:rPr>
            </w:pPr>
            <w:r w:rsidRPr="00DB56A3">
              <w:rPr>
                <w:noProof w:val="0"/>
                <w:lang w:val="ro-MD"/>
              </w:rPr>
              <w:t>Manualul calității</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134A21A8" w14:textId="77777777" w:rsidR="00DB56A3" w:rsidRPr="00DB56A3" w:rsidRDefault="00DB56A3" w:rsidP="00DB56A3">
            <w:pPr>
              <w:rPr>
                <w:noProof w:val="0"/>
                <w:lang w:val="ro-MD"/>
              </w:rPr>
            </w:pPr>
            <w:r w:rsidRPr="00DB56A3">
              <w:rPr>
                <w:noProof w:val="0"/>
                <w:lang w:val="ro-MD"/>
              </w:rPr>
              <w:t>Confirmat prin original/ copia,  cu semnătura electronică a OE</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DF9D2A5" w14:textId="77777777" w:rsidR="00DB56A3" w:rsidRPr="00DB56A3" w:rsidRDefault="00DB56A3" w:rsidP="00DB56A3">
            <w:pPr>
              <w:rPr>
                <w:noProof w:val="0"/>
                <w:lang w:val="ro-MD"/>
              </w:rPr>
            </w:pPr>
            <w:r w:rsidRPr="00DB56A3">
              <w:rPr>
                <w:noProof w:val="0"/>
                <w:lang w:val="ro-MD"/>
              </w:rPr>
              <w:t>Obligatoriu</w:t>
            </w:r>
          </w:p>
        </w:tc>
      </w:tr>
      <w:tr w:rsidR="00DB56A3" w:rsidRPr="00DB56A3" w14:paraId="21B60923" w14:textId="77777777">
        <w:trPr>
          <w:trHeight w:val="66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2FA877CD" w14:textId="77777777" w:rsidR="00DB56A3" w:rsidRPr="00DB56A3" w:rsidRDefault="00DB56A3" w:rsidP="00DB56A3">
            <w:pPr>
              <w:rPr>
                <w:noProof w:val="0"/>
                <w:lang w:val="ro-MD"/>
              </w:rPr>
            </w:pPr>
            <w:r w:rsidRPr="00DB56A3">
              <w:rPr>
                <w:noProof w:val="0"/>
                <w:lang w:val="ro-MD"/>
              </w:rPr>
              <w:t>25</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6D08B1BC" w14:textId="77777777" w:rsidR="00DB56A3" w:rsidRPr="00DB56A3" w:rsidRDefault="00DB56A3" w:rsidP="00DB56A3">
            <w:pPr>
              <w:rPr>
                <w:noProof w:val="0"/>
                <w:lang w:val="ro-MD"/>
              </w:rPr>
            </w:pPr>
            <w:r w:rsidRPr="00DB56A3">
              <w:rPr>
                <w:noProof w:val="0"/>
                <w:lang w:val="ro-MD"/>
              </w:rPr>
              <w:t>Lista specialiștilor atestați (diriginte de șantier)</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01977755" w14:textId="77777777" w:rsidR="00DB56A3" w:rsidRPr="00DB56A3" w:rsidRDefault="00DB56A3" w:rsidP="00DB56A3">
            <w:pPr>
              <w:rPr>
                <w:noProof w:val="0"/>
                <w:lang w:val="ro-MD"/>
              </w:rPr>
            </w:pPr>
            <w:r w:rsidRPr="00DB56A3">
              <w:rPr>
                <w:noProof w:val="0"/>
                <w:lang w:val="ro-MD"/>
              </w:rPr>
              <w:t xml:space="preserve">Lista specialiști atestați: </w:t>
            </w:r>
          </w:p>
          <w:p w14:paraId="2AC99913" w14:textId="77777777" w:rsidR="00DB56A3" w:rsidRPr="00DB56A3" w:rsidRDefault="00DB56A3" w:rsidP="00DB56A3">
            <w:pPr>
              <w:rPr>
                <w:noProof w:val="0"/>
                <w:lang w:val="ro-MD"/>
              </w:rPr>
            </w:pPr>
            <w:r w:rsidRPr="00DB56A3">
              <w:rPr>
                <w:noProof w:val="0"/>
                <w:lang w:val="ro-MD"/>
              </w:rPr>
              <w:t>1 Lucrări de construcție</w:t>
            </w:r>
          </w:p>
          <w:p w14:paraId="1302334A" w14:textId="77777777" w:rsidR="00DB56A3" w:rsidRPr="00DB56A3" w:rsidRDefault="00DB56A3" w:rsidP="00DB56A3">
            <w:pPr>
              <w:rPr>
                <w:noProof w:val="0"/>
                <w:lang w:val="ro-MD"/>
              </w:rPr>
            </w:pPr>
            <w:r w:rsidRPr="00DB56A3">
              <w:rPr>
                <w:noProof w:val="0"/>
                <w:lang w:val="ro-MD"/>
              </w:rPr>
              <w:t>2 Rețele electrice</w:t>
            </w:r>
          </w:p>
          <w:p w14:paraId="56766480" w14:textId="77777777" w:rsidR="00DB56A3" w:rsidRPr="00DB56A3" w:rsidRDefault="00DB56A3" w:rsidP="00DB56A3">
            <w:pPr>
              <w:rPr>
                <w:noProof w:val="0"/>
                <w:lang w:val="ro-MD"/>
              </w:rPr>
            </w:pPr>
            <w:r w:rsidRPr="00DB56A3">
              <w:rPr>
                <w:noProof w:val="0"/>
                <w:lang w:val="ro-MD"/>
              </w:rPr>
              <w:t xml:space="preserve">3 </w:t>
            </w:r>
            <w:proofErr w:type="spellStart"/>
            <w:r w:rsidRPr="00DB56A3">
              <w:rPr>
                <w:noProof w:val="0"/>
                <w:lang w:val="ro-MD"/>
              </w:rPr>
              <w:t>Tehnico-sanitatre</w:t>
            </w:r>
            <w:proofErr w:type="spellEnd"/>
            <w:r w:rsidRPr="00DB56A3">
              <w:rPr>
                <w:noProof w:val="0"/>
                <w:lang w:val="ro-MD"/>
              </w:rPr>
              <w:t xml:space="preserve"> (Apa, Canalizare, Încălzire, Ventilare)</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16FA770E" w14:textId="77777777" w:rsidR="00DB56A3" w:rsidRPr="00DB56A3" w:rsidRDefault="00DB56A3" w:rsidP="00DB56A3">
            <w:pPr>
              <w:rPr>
                <w:noProof w:val="0"/>
                <w:lang w:val="ro-MD"/>
              </w:rPr>
            </w:pPr>
            <w:r w:rsidRPr="00DB56A3">
              <w:rPr>
                <w:noProof w:val="0"/>
                <w:lang w:val="ro-MD"/>
              </w:rPr>
              <w:t xml:space="preserve">Obligatoriu </w:t>
            </w:r>
          </w:p>
        </w:tc>
      </w:tr>
      <w:tr w:rsidR="00DB56A3" w:rsidRPr="00DB56A3" w14:paraId="1E306208" w14:textId="77777777">
        <w:trPr>
          <w:trHeight w:val="666"/>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5F894E44" w14:textId="77777777" w:rsidR="00DB56A3" w:rsidRPr="00DB56A3" w:rsidRDefault="00DB56A3" w:rsidP="00DB56A3">
            <w:pPr>
              <w:rPr>
                <w:noProof w:val="0"/>
                <w:lang w:val="ro-MD"/>
              </w:rPr>
            </w:pPr>
            <w:r w:rsidRPr="00DB56A3">
              <w:rPr>
                <w:noProof w:val="0"/>
                <w:lang w:val="ro-MD"/>
              </w:rPr>
              <w:t>26</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318C7CA4" w14:textId="77777777" w:rsidR="00DB56A3" w:rsidRPr="00DB56A3" w:rsidRDefault="00DB56A3" w:rsidP="00DB56A3">
            <w:pPr>
              <w:rPr>
                <w:noProof w:val="0"/>
                <w:lang w:val="ro-MD"/>
              </w:rPr>
            </w:pPr>
            <w:r w:rsidRPr="00DB56A3">
              <w:rPr>
                <w:noProof w:val="0"/>
                <w:lang w:val="ro-MD"/>
              </w:rPr>
              <w:t>DECLARAŢIE</w:t>
            </w:r>
          </w:p>
          <w:p w14:paraId="759675AB" w14:textId="77777777" w:rsidR="00DB56A3" w:rsidRPr="00DB56A3" w:rsidRDefault="00DB56A3" w:rsidP="00DB56A3">
            <w:pPr>
              <w:rPr>
                <w:noProof w:val="0"/>
                <w:lang w:val="ro-MD"/>
              </w:rPr>
            </w:pPr>
            <w:r w:rsidRPr="00DB56A3">
              <w:rPr>
                <w:noProof w:val="0"/>
                <w:lang w:val="ro-MD"/>
              </w:rPr>
              <w:t xml:space="preserve">privind confirmarea identității beneficiarilor </w:t>
            </w:r>
            <w:r w:rsidRPr="00DB56A3">
              <w:rPr>
                <w:noProof w:val="0"/>
                <w:lang w:val="ro-MD"/>
              </w:rPr>
              <w:lastRenderedPageBreak/>
              <w:t xml:space="preserve">efectivi și neîncadrarea acestora în situația condamnării  pentru participarea la </w:t>
            </w:r>
            <w:proofErr w:type="spellStart"/>
            <w:r w:rsidRPr="00DB56A3">
              <w:rPr>
                <w:noProof w:val="0"/>
                <w:lang w:val="ro-MD"/>
              </w:rPr>
              <w:t>activităţi</w:t>
            </w:r>
            <w:proofErr w:type="spellEnd"/>
            <w:r w:rsidRPr="00DB56A3">
              <w:rPr>
                <w:noProof w:val="0"/>
                <w:lang w:val="ro-MD"/>
              </w:rPr>
              <w:t xml:space="preserve"> ale unei </w:t>
            </w:r>
            <w:proofErr w:type="spellStart"/>
            <w:r w:rsidRPr="00DB56A3">
              <w:rPr>
                <w:noProof w:val="0"/>
                <w:lang w:val="ro-MD"/>
              </w:rPr>
              <w:t>organizaţii</w:t>
            </w:r>
            <w:proofErr w:type="spellEnd"/>
            <w:r w:rsidRPr="00DB56A3">
              <w:rPr>
                <w:noProof w:val="0"/>
                <w:lang w:val="ro-MD"/>
              </w:rPr>
              <w:t xml:space="preserve"> sau grupări criminale, pentru </w:t>
            </w:r>
            <w:proofErr w:type="spellStart"/>
            <w:r w:rsidRPr="00DB56A3">
              <w:rPr>
                <w:noProof w:val="0"/>
                <w:lang w:val="ro-MD"/>
              </w:rPr>
              <w:t>corupţie</w:t>
            </w:r>
            <w:proofErr w:type="spellEnd"/>
            <w:r w:rsidRPr="00DB56A3">
              <w:rPr>
                <w:noProof w:val="0"/>
                <w:lang w:val="ro-MD"/>
              </w:rPr>
              <w:t xml:space="preserve">, fraudă </w:t>
            </w:r>
            <w:proofErr w:type="spellStart"/>
            <w:r w:rsidRPr="00DB56A3">
              <w:rPr>
                <w:noProof w:val="0"/>
                <w:lang w:val="ro-MD"/>
              </w:rPr>
              <w:t>şi</w:t>
            </w:r>
            <w:proofErr w:type="spellEnd"/>
            <w:r w:rsidRPr="00DB56A3">
              <w:rPr>
                <w:noProof w:val="0"/>
                <w:lang w:val="ro-MD"/>
              </w:rPr>
              <w:t>/sau spălare de bani.</w:t>
            </w:r>
            <w:r w:rsidRPr="00DB56A3">
              <w:rPr>
                <w:noProof w:val="0"/>
                <w:lang w:val="ro-MD"/>
              </w:rPr>
              <w:tab/>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282D1603" w14:textId="77777777" w:rsidR="00DB56A3" w:rsidRPr="00DB56A3" w:rsidRDefault="00DB56A3" w:rsidP="00DB56A3">
            <w:pPr>
              <w:rPr>
                <w:noProof w:val="0"/>
                <w:lang w:val="ro-MD"/>
              </w:rPr>
            </w:pPr>
            <w:r w:rsidRPr="00DB56A3">
              <w:rPr>
                <w:noProof w:val="0"/>
                <w:lang w:val="ro-MD"/>
              </w:rPr>
              <w:lastRenderedPageBreak/>
              <w:t>APROBAT  prin Ordinul</w:t>
            </w:r>
          </w:p>
          <w:p w14:paraId="64B2325A" w14:textId="77777777" w:rsidR="00DB56A3" w:rsidRPr="00DB56A3" w:rsidRDefault="00DB56A3" w:rsidP="00DB56A3">
            <w:pPr>
              <w:rPr>
                <w:noProof w:val="0"/>
                <w:lang w:val="ro-MD"/>
              </w:rPr>
            </w:pPr>
            <w:r w:rsidRPr="00DB56A3">
              <w:rPr>
                <w:noProof w:val="0"/>
                <w:lang w:val="ro-MD"/>
              </w:rPr>
              <w:t>Ministrului Finanțelor                                                nr. 145  din 24 noiembrie 2020</w:t>
            </w:r>
          </w:p>
          <w:p w14:paraId="2342888E" w14:textId="77777777" w:rsidR="00DB56A3" w:rsidRPr="00DB56A3" w:rsidRDefault="00DB56A3" w:rsidP="00DB56A3">
            <w:pPr>
              <w:rPr>
                <w:noProof w:val="0"/>
                <w:lang w:val="ro-MD"/>
              </w:rPr>
            </w:pPr>
            <w:r w:rsidRPr="00DB56A3">
              <w:rPr>
                <w:noProof w:val="0"/>
                <w:lang w:val="ro-MD"/>
              </w:rPr>
              <w:t> </w:t>
            </w:r>
          </w:p>
          <w:p w14:paraId="4A7D6B9A" w14:textId="77777777" w:rsidR="00DB56A3" w:rsidRPr="00DB56A3" w:rsidRDefault="00DB56A3" w:rsidP="00DB56A3">
            <w:pPr>
              <w:rPr>
                <w:noProof w:val="0"/>
                <w:lang w:val="ro-MD"/>
              </w:rPr>
            </w:pPr>
            <w:r w:rsidRPr="00DB56A3">
              <w:rPr>
                <w:b/>
                <w:bCs/>
                <w:noProof w:val="0"/>
                <w:lang w:val="ro-MD"/>
              </w:rPr>
              <w:t>La semnarea contractului,</w:t>
            </w:r>
          </w:p>
          <w:p w14:paraId="4895DFBE" w14:textId="77777777" w:rsidR="00DB56A3" w:rsidRPr="00DB56A3" w:rsidRDefault="00DB56A3" w:rsidP="00DB56A3">
            <w:pPr>
              <w:rPr>
                <w:noProof w:val="0"/>
                <w:lang w:val="ro-MD"/>
              </w:rPr>
            </w:pPr>
            <w:r w:rsidRPr="00DB56A3">
              <w:rPr>
                <w:b/>
                <w:bCs/>
                <w:noProof w:val="0"/>
                <w:lang w:val="ro-MD"/>
              </w:rPr>
              <w:lastRenderedPageBreak/>
              <w:t xml:space="preserve">OE desemnat </w:t>
            </w:r>
            <w:proofErr w:type="spellStart"/>
            <w:r w:rsidRPr="00DB56A3">
              <w:rPr>
                <w:b/>
                <w:bCs/>
                <w:noProof w:val="0"/>
                <w:lang w:val="ro-MD"/>
              </w:rPr>
              <w:t>cîștigător</w:t>
            </w:r>
            <w:proofErr w:type="spellEnd"/>
            <w:r w:rsidRPr="00DB56A3">
              <w:rPr>
                <w:noProof w:val="0"/>
                <w:lang w:val="ro-MD"/>
              </w:rPr>
              <w:t>.</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38B54BF9" w14:textId="77777777" w:rsidR="00DB56A3" w:rsidRPr="00DB56A3" w:rsidRDefault="00DB56A3" w:rsidP="00DB56A3">
            <w:pPr>
              <w:rPr>
                <w:noProof w:val="0"/>
                <w:lang w:val="ro-MD"/>
              </w:rPr>
            </w:pPr>
            <w:r w:rsidRPr="00DB56A3">
              <w:rPr>
                <w:noProof w:val="0"/>
                <w:lang w:val="ro-MD"/>
              </w:rPr>
              <w:lastRenderedPageBreak/>
              <w:t>Obligatoriu</w:t>
            </w:r>
          </w:p>
        </w:tc>
      </w:tr>
      <w:tr w:rsidR="00DB56A3" w:rsidRPr="00DB56A3" w14:paraId="7F4264AB" w14:textId="77777777">
        <w:trPr>
          <w:trHeight w:val="350"/>
          <w:tblCellSpacing w:w="0" w:type="dxa"/>
        </w:trPr>
        <w:tc>
          <w:tcPr>
            <w:tcW w:w="565" w:type="dxa"/>
            <w:tcBorders>
              <w:top w:val="single" w:sz="4" w:space="0" w:color="000000"/>
              <w:left w:val="single" w:sz="4" w:space="0" w:color="000000"/>
              <w:bottom w:val="single" w:sz="4" w:space="0" w:color="000000"/>
              <w:right w:val="single" w:sz="4" w:space="0" w:color="000000"/>
            </w:tcBorders>
            <w:vAlign w:val="center"/>
            <w:hideMark/>
          </w:tcPr>
          <w:p w14:paraId="412D86D3" w14:textId="77777777" w:rsidR="00DB56A3" w:rsidRPr="00DB56A3" w:rsidRDefault="00DB56A3" w:rsidP="00DB56A3">
            <w:pPr>
              <w:rPr>
                <w:noProof w:val="0"/>
                <w:lang w:val="ro-MD"/>
              </w:rPr>
            </w:pPr>
            <w:r w:rsidRPr="00DB56A3">
              <w:rPr>
                <w:noProof w:val="0"/>
                <w:lang w:val="ro-MD"/>
              </w:rPr>
              <w:t>27</w:t>
            </w:r>
          </w:p>
        </w:tc>
        <w:tc>
          <w:tcPr>
            <w:tcW w:w="3586" w:type="dxa"/>
            <w:tcBorders>
              <w:top w:val="single" w:sz="4" w:space="0" w:color="000000"/>
              <w:left w:val="single" w:sz="4" w:space="0" w:color="000000"/>
              <w:bottom w:val="single" w:sz="4" w:space="0" w:color="000000"/>
              <w:right w:val="single" w:sz="4" w:space="0" w:color="000000"/>
            </w:tcBorders>
            <w:vAlign w:val="center"/>
            <w:hideMark/>
          </w:tcPr>
          <w:p w14:paraId="0A9A3628" w14:textId="77777777" w:rsidR="00DB56A3" w:rsidRPr="00DB56A3" w:rsidRDefault="00DB56A3" w:rsidP="00DB56A3">
            <w:pPr>
              <w:rPr>
                <w:noProof w:val="0"/>
                <w:lang w:val="ro-MD"/>
              </w:rPr>
            </w:pPr>
            <w:r w:rsidRPr="00DB56A3">
              <w:rPr>
                <w:noProof w:val="0"/>
                <w:lang w:val="ro-MD"/>
              </w:rPr>
              <w:t xml:space="preserve">Garanția de buna execuție 5% din suna contractului cu TVA. </w:t>
            </w:r>
            <w:r w:rsidRPr="00DB56A3">
              <w:rPr>
                <w:noProof w:val="0"/>
                <w:lang w:val="ro-MD"/>
              </w:rPr>
              <w:tab/>
            </w:r>
          </w:p>
          <w:p w14:paraId="591C466A" w14:textId="77777777" w:rsidR="00DB56A3" w:rsidRPr="00DB56A3" w:rsidRDefault="00DB56A3" w:rsidP="00DB56A3">
            <w:pPr>
              <w:rPr>
                <w:noProof w:val="0"/>
                <w:lang w:val="ro-MD"/>
              </w:rPr>
            </w:pPr>
            <w:r w:rsidRPr="00DB56A3">
              <w:rPr>
                <w:noProof w:val="0"/>
                <w:lang w:val="ro-MD"/>
              </w:rPr>
              <w:t> </w:t>
            </w:r>
          </w:p>
        </w:tc>
        <w:tc>
          <w:tcPr>
            <w:tcW w:w="3881" w:type="dxa"/>
            <w:tcBorders>
              <w:top w:val="single" w:sz="4" w:space="0" w:color="000000"/>
              <w:left w:val="single" w:sz="4" w:space="0" w:color="000000"/>
              <w:bottom w:val="single" w:sz="4" w:space="0" w:color="000000"/>
              <w:right w:val="single" w:sz="4" w:space="0" w:color="000000"/>
            </w:tcBorders>
            <w:vAlign w:val="center"/>
            <w:hideMark/>
          </w:tcPr>
          <w:p w14:paraId="2CC63EF4" w14:textId="77777777" w:rsidR="00DB56A3" w:rsidRPr="00DB56A3" w:rsidRDefault="00DB56A3" w:rsidP="00DB56A3">
            <w:pPr>
              <w:rPr>
                <w:noProof w:val="0"/>
                <w:lang w:val="ro-MD"/>
              </w:rPr>
            </w:pPr>
            <w:r w:rsidRPr="00DB56A3">
              <w:rPr>
                <w:b/>
                <w:bCs/>
                <w:noProof w:val="0"/>
                <w:lang w:val="ro-MD"/>
              </w:rPr>
              <w:t>La semnarea contractului,</w:t>
            </w:r>
          </w:p>
          <w:p w14:paraId="4C69E670" w14:textId="77777777" w:rsidR="00DB56A3" w:rsidRPr="00DB56A3" w:rsidRDefault="00DB56A3" w:rsidP="00DB56A3">
            <w:pPr>
              <w:rPr>
                <w:noProof w:val="0"/>
                <w:lang w:val="ro-MD"/>
              </w:rPr>
            </w:pPr>
            <w:r w:rsidRPr="00DB56A3">
              <w:rPr>
                <w:b/>
                <w:bCs/>
                <w:noProof w:val="0"/>
                <w:lang w:val="ro-MD"/>
              </w:rPr>
              <w:t xml:space="preserve">OE desemnat </w:t>
            </w:r>
            <w:proofErr w:type="spellStart"/>
            <w:r w:rsidRPr="00DB56A3">
              <w:rPr>
                <w:b/>
                <w:bCs/>
                <w:noProof w:val="0"/>
                <w:lang w:val="ro-MD"/>
              </w:rPr>
              <w:t>cîștigător</w:t>
            </w:r>
            <w:proofErr w:type="spellEnd"/>
            <w:r w:rsidRPr="00DB56A3">
              <w:rPr>
                <w:b/>
                <w:bCs/>
                <w:noProof w:val="0"/>
                <w:lang w:val="ro-MD"/>
              </w:rPr>
              <w:t>.</w:t>
            </w:r>
          </w:p>
          <w:p w14:paraId="15BA41B0" w14:textId="77777777" w:rsidR="00DB56A3" w:rsidRPr="00DB56A3" w:rsidRDefault="00DB56A3" w:rsidP="00DB56A3">
            <w:pPr>
              <w:rPr>
                <w:noProof w:val="0"/>
                <w:lang w:val="ro-MD"/>
              </w:rPr>
            </w:pPr>
            <w:r w:rsidRPr="00DB56A3">
              <w:rPr>
                <w:noProof w:val="0"/>
                <w:lang w:val="ro-MD"/>
              </w:rPr>
              <w:t> </w:t>
            </w:r>
          </w:p>
          <w:p w14:paraId="2576BF1A" w14:textId="77777777" w:rsidR="00DB56A3" w:rsidRPr="00DB56A3" w:rsidRDefault="00DB56A3" w:rsidP="00DB56A3">
            <w:pPr>
              <w:rPr>
                <w:noProof w:val="0"/>
                <w:lang w:val="ro-MD"/>
              </w:rPr>
            </w:pPr>
            <w:r w:rsidRPr="00DB56A3">
              <w:rPr>
                <w:noProof w:val="0"/>
                <w:lang w:val="ro-MD"/>
              </w:rPr>
              <w:t>a)Garanția de buna execuție (emisă  de o bancă comercială)</w:t>
            </w:r>
          </w:p>
        </w:tc>
        <w:tc>
          <w:tcPr>
            <w:tcW w:w="1494" w:type="dxa"/>
            <w:tcBorders>
              <w:top w:val="single" w:sz="4" w:space="0" w:color="000000"/>
              <w:left w:val="single" w:sz="4" w:space="0" w:color="000000"/>
              <w:bottom w:val="single" w:sz="4" w:space="0" w:color="000000"/>
              <w:right w:val="single" w:sz="4" w:space="0" w:color="000000"/>
            </w:tcBorders>
            <w:vAlign w:val="center"/>
            <w:hideMark/>
          </w:tcPr>
          <w:p w14:paraId="578E0AD5" w14:textId="77777777" w:rsidR="00DB56A3" w:rsidRPr="00DB56A3" w:rsidRDefault="00DB56A3" w:rsidP="00DB56A3">
            <w:pPr>
              <w:rPr>
                <w:noProof w:val="0"/>
                <w:lang w:val="ro-MD"/>
              </w:rPr>
            </w:pPr>
            <w:r w:rsidRPr="00DB56A3">
              <w:rPr>
                <w:noProof w:val="0"/>
                <w:lang w:val="ro-MD"/>
              </w:rPr>
              <w:t>Obligatoriu</w:t>
            </w:r>
          </w:p>
        </w:tc>
      </w:tr>
    </w:tbl>
    <w:p w14:paraId="311CE56A" w14:textId="77777777" w:rsidR="00DB56A3" w:rsidRPr="00DB56A3" w:rsidRDefault="00DB56A3" w:rsidP="00DB56A3">
      <w:pPr>
        <w:numPr>
          <w:ilvl w:val="0"/>
          <w:numId w:val="45"/>
        </w:numPr>
        <w:rPr>
          <w:noProof w:val="0"/>
          <w:lang w:val="ro-MD"/>
        </w:rPr>
      </w:pPr>
      <w:r w:rsidRPr="00DB56A3">
        <w:rPr>
          <w:b/>
          <w:bCs/>
          <w:noProof w:val="0"/>
          <w:lang w:val="ro-MD"/>
        </w:rPr>
        <w:t>Garanția pentru ofertă, după caz -</w:t>
      </w:r>
      <w:r w:rsidRPr="00DB56A3">
        <w:rPr>
          <w:noProof w:val="0"/>
          <w:lang w:val="ro-MD"/>
        </w:rPr>
        <w:t> </w:t>
      </w:r>
      <w:r w:rsidRPr="00DB56A3">
        <w:rPr>
          <w:b/>
          <w:bCs/>
          <w:noProof w:val="0"/>
          <w:lang w:val="ro-MD"/>
        </w:rPr>
        <w:t xml:space="preserve">cuantumul </w:t>
      </w:r>
      <w:r w:rsidRPr="00DB56A3">
        <w:rPr>
          <w:noProof w:val="0"/>
          <w:lang w:val="ro-MD"/>
        </w:rPr>
        <w:t>1% din suma fără TVA.</w:t>
      </w:r>
    </w:p>
    <w:p w14:paraId="3C99DF90" w14:textId="77777777" w:rsidR="00DB56A3" w:rsidRPr="00DB56A3" w:rsidRDefault="00DB56A3" w:rsidP="00DB56A3">
      <w:pPr>
        <w:numPr>
          <w:ilvl w:val="0"/>
          <w:numId w:val="46"/>
        </w:numPr>
        <w:rPr>
          <w:noProof w:val="0"/>
          <w:lang w:val="ro-MD"/>
        </w:rPr>
      </w:pPr>
      <w:r w:rsidRPr="00DB56A3">
        <w:rPr>
          <w:b/>
          <w:bCs/>
          <w:noProof w:val="0"/>
          <w:lang w:val="ro-MD"/>
        </w:rPr>
        <w:t>Termenul de garanție a lucrărilor min.7 ani. </w:t>
      </w:r>
    </w:p>
    <w:p w14:paraId="762258CC" w14:textId="77777777" w:rsidR="00DB56A3" w:rsidRPr="00DB56A3" w:rsidRDefault="00DB56A3" w:rsidP="00DB56A3">
      <w:pPr>
        <w:numPr>
          <w:ilvl w:val="0"/>
          <w:numId w:val="47"/>
        </w:numPr>
        <w:rPr>
          <w:noProof w:val="0"/>
          <w:lang w:val="ro-MD"/>
        </w:rPr>
      </w:pPr>
      <w:r w:rsidRPr="00DB56A3">
        <w:rPr>
          <w:b/>
          <w:bCs/>
          <w:noProof w:val="0"/>
          <w:lang w:val="ro-MD"/>
        </w:rPr>
        <w:t xml:space="preserve">Garanția de bună execuție a contractului, după caz-  </w:t>
      </w:r>
      <w:r w:rsidRPr="00DB56A3">
        <w:rPr>
          <w:noProof w:val="0"/>
          <w:lang w:val="ro-MD"/>
        </w:rPr>
        <w:t xml:space="preserve">cuantumul 5% din suma cu TVA din valoarea </w:t>
      </w:r>
      <w:proofErr w:type="spellStart"/>
      <w:r w:rsidRPr="00DB56A3">
        <w:rPr>
          <w:noProof w:val="0"/>
          <w:lang w:val="ro-MD"/>
        </w:rPr>
        <w:t>cntractului</w:t>
      </w:r>
      <w:proofErr w:type="spellEnd"/>
      <w:r w:rsidRPr="00DB56A3">
        <w:rPr>
          <w:noProof w:val="0"/>
          <w:lang w:val="ro-MD"/>
        </w:rPr>
        <w:t>.</w:t>
      </w:r>
    </w:p>
    <w:p w14:paraId="1EB580E0" w14:textId="77777777" w:rsidR="00DB56A3" w:rsidRPr="00DB56A3" w:rsidRDefault="00DB56A3" w:rsidP="00DB56A3">
      <w:pPr>
        <w:numPr>
          <w:ilvl w:val="0"/>
          <w:numId w:val="48"/>
        </w:numPr>
        <w:rPr>
          <w:noProof w:val="0"/>
          <w:lang w:val="ro-MD"/>
        </w:rPr>
      </w:pPr>
      <w:r w:rsidRPr="00DB56A3">
        <w:rPr>
          <w:b/>
          <w:bCs/>
          <w:noProof w:val="0"/>
          <w:lang w:val="ro-MD"/>
        </w:rPr>
        <w:t xml:space="preserve">Motivul recurgerii la procedura accelerată (în cazul licitației deschise, restrânse și a procedurii negociate), după caz: </w:t>
      </w:r>
      <w:r w:rsidRPr="00DB56A3">
        <w:rPr>
          <w:noProof w:val="0"/>
          <w:lang w:val="ro-MD"/>
        </w:rPr>
        <w:t>nu se aplica.</w:t>
      </w:r>
    </w:p>
    <w:p w14:paraId="341DC11B" w14:textId="77777777" w:rsidR="00DB56A3" w:rsidRPr="00DB56A3" w:rsidRDefault="00DB56A3" w:rsidP="00DB56A3">
      <w:pPr>
        <w:numPr>
          <w:ilvl w:val="0"/>
          <w:numId w:val="49"/>
        </w:numPr>
        <w:rPr>
          <w:noProof w:val="0"/>
          <w:lang w:val="ro-MD"/>
        </w:rPr>
      </w:pPr>
      <w:r w:rsidRPr="00DB56A3">
        <w:rPr>
          <w:b/>
          <w:bCs/>
          <w:noProof w:val="0"/>
          <w:lang w:val="ro-MD"/>
        </w:rPr>
        <w:t>Tehnici și instrumente specifice de atribuire (dacă este cazul specificați dacă se va utiliza acordul-cadru, sistemul dinamic de achiziție sau licitația electronică):</w:t>
      </w:r>
      <w:r w:rsidRPr="00DB56A3">
        <w:rPr>
          <w:noProof w:val="0"/>
          <w:lang w:val="ro-MD"/>
        </w:rPr>
        <w:t> nu se aplica.</w:t>
      </w:r>
    </w:p>
    <w:p w14:paraId="7485F755" w14:textId="77777777" w:rsidR="00DB56A3" w:rsidRPr="00DB56A3" w:rsidRDefault="00DB56A3" w:rsidP="00DB56A3">
      <w:pPr>
        <w:numPr>
          <w:ilvl w:val="0"/>
          <w:numId w:val="50"/>
        </w:numPr>
        <w:rPr>
          <w:noProof w:val="0"/>
          <w:lang w:val="ro-MD"/>
        </w:rPr>
      </w:pPr>
      <w:r w:rsidRPr="00DB56A3">
        <w:rPr>
          <w:b/>
          <w:bCs/>
          <w:noProof w:val="0"/>
          <w:lang w:val="ro-MD"/>
        </w:rPr>
        <w:t>Condiții speciale de care depinde îndeplinirea contractului (</w:t>
      </w:r>
      <w:r w:rsidRPr="00DB56A3">
        <w:rPr>
          <w:noProof w:val="0"/>
          <w:lang w:val="ro-MD"/>
        </w:rPr>
        <w:t>indicați după caz</w:t>
      </w:r>
      <w:r w:rsidRPr="00DB56A3">
        <w:rPr>
          <w:b/>
          <w:bCs/>
          <w:noProof w:val="0"/>
          <w:lang w:val="ro-MD"/>
        </w:rPr>
        <w:t xml:space="preserve">): </w:t>
      </w:r>
      <w:bookmarkStart w:id="47" w:name="_Hlk78963631"/>
      <w:r w:rsidRPr="00DB56A3">
        <w:rPr>
          <w:noProof w:val="0"/>
          <w:lang w:val="ro-MD"/>
        </w:rPr>
        <w:t>nu se aplica.</w:t>
      </w:r>
      <w:bookmarkEnd w:id="47"/>
    </w:p>
    <w:p w14:paraId="526E5F81" w14:textId="77777777" w:rsidR="00DB56A3" w:rsidRPr="00DB56A3" w:rsidRDefault="00DB56A3" w:rsidP="00DB56A3">
      <w:pPr>
        <w:numPr>
          <w:ilvl w:val="0"/>
          <w:numId w:val="51"/>
        </w:numPr>
        <w:rPr>
          <w:noProof w:val="0"/>
          <w:lang w:val="ro-MD"/>
        </w:rPr>
      </w:pPr>
      <w:bookmarkStart w:id="48" w:name="_Hlk71621175"/>
      <w:r w:rsidRPr="00DB56A3">
        <w:rPr>
          <w:b/>
          <w:bCs/>
          <w:noProof w:val="0"/>
          <w:lang w:val="ro-MD"/>
        </w:rPr>
        <w:t>Ofertele se prezintă în valuta</w:t>
      </w:r>
      <w:bookmarkEnd w:id="48"/>
      <w:r w:rsidRPr="00DB56A3">
        <w:rPr>
          <w:b/>
          <w:bCs/>
          <w:noProof w:val="0"/>
          <w:lang w:val="ro-MD"/>
        </w:rPr>
        <w:t xml:space="preserve">: </w:t>
      </w:r>
      <w:r w:rsidRPr="00DB56A3">
        <w:rPr>
          <w:noProof w:val="0"/>
          <w:lang w:val="ro-MD"/>
        </w:rPr>
        <w:t>lei MDL</w:t>
      </w:r>
    </w:p>
    <w:p w14:paraId="6F52B9CB" w14:textId="77777777" w:rsidR="00DB56A3" w:rsidRPr="00DB56A3" w:rsidRDefault="00DB56A3" w:rsidP="00DB56A3">
      <w:pPr>
        <w:numPr>
          <w:ilvl w:val="0"/>
          <w:numId w:val="52"/>
        </w:numPr>
        <w:rPr>
          <w:noProof w:val="0"/>
          <w:lang w:val="ro-MD"/>
        </w:rPr>
      </w:pPr>
      <w:r w:rsidRPr="00DB56A3">
        <w:rPr>
          <w:b/>
          <w:bCs/>
          <w:noProof w:val="0"/>
          <w:lang w:val="ro-MD"/>
        </w:rPr>
        <w:t xml:space="preserve">Criteriul de evaluare aplicat pentru atribuirea contractului: </w:t>
      </w:r>
      <w:r w:rsidRPr="00DB56A3">
        <w:rPr>
          <w:noProof w:val="0"/>
          <w:lang w:val="ro-MD"/>
        </w:rPr>
        <w:t>Prețul cel mai scăzut și corespunderea tuturor cerințelor solicitate.</w:t>
      </w:r>
    </w:p>
    <w:p w14:paraId="53AE8A18" w14:textId="77777777" w:rsidR="00DB56A3" w:rsidRPr="00DB56A3" w:rsidRDefault="00DB56A3" w:rsidP="00DB56A3">
      <w:pPr>
        <w:numPr>
          <w:ilvl w:val="0"/>
          <w:numId w:val="53"/>
        </w:numPr>
        <w:rPr>
          <w:noProof w:val="0"/>
          <w:lang w:val="ro-MD"/>
        </w:rPr>
      </w:pPr>
      <w:r w:rsidRPr="00DB56A3">
        <w:rPr>
          <w:b/>
          <w:bCs/>
          <w:noProof w:val="0"/>
          <w:lang w:val="ro-MD"/>
        </w:rPr>
        <w:t xml:space="preserve">Factorii de evaluare a ofertei celei mai avantajoase din punct de vedere economic, precum și ponderile lor: </w:t>
      </w:r>
      <w:r w:rsidRPr="00DB56A3">
        <w:rPr>
          <w:noProof w:val="0"/>
          <w:lang w:val="ro-MD"/>
        </w:rPr>
        <w:t>nu se aplica.</w:t>
      </w:r>
    </w:p>
    <w:p w14:paraId="69F4A38B" w14:textId="77777777" w:rsidR="00DB56A3" w:rsidRPr="00DB56A3" w:rsidRDefault="00DB56A3" w:rsidP="00DB56A3">
      <w:pPr>
        <w:rPr>
          <w:noProof w:val="0"/>
          <w:lang w:val="ro-MD"/>
        </w:rPr>
      </w:pPr>
      <w:r w:rsidRPr="00DB56A3">
        <w:rPr>
          <w:noProof w:val="0"/>
          <w:lang w:val="ro-MD"/>
        </w:rPr>
        <w:t> </w:t>
      </w:r>
    </w:p>
    <w:tbl>
      <w:tblPr>
        <w:tblW w:w="0" w:type="auto"/>
        <w:tblCellSpacing w:w="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6"/>
        <w:gridCol w:w="6887"/>
        <w:gridCol w:w="1915"/>
      </w:tblGrid>
      <w:tr w:rsidR="00DB56A3" w:rsidRPr="00DB56A3" w14:paraId="77CF623D" w14:textId="77777777">
        <w:trPr>
          <w:tblCellSpacing w:w="0" w:type="dxa"/>
        </w:trPr>
        <w:tc>
          <w:tcPr>
            <w:tcW w:w="572" w:type="dxa"/>
            <w:tcBorders>
              <w:top w:val="single" w:sz="4" w:space="0" w:color="000000"/>
              <w:left w:val="single" w:sz="4" w:space="0" w:color="000000"/>
              <w:bottom w:val="single" w:sz="4" w:space="0" w:color="000000"/>
              <w:right w:val="single" w:sz="4" w:space="0" w:color="000000"/>
            </w:tcBorders>
            <w:vAlign w:val="center"/>
            <w:hideMark/>
          </w:tcPr>
          <w:p w14:paraId="6932E9C1" w14:textId="77777777" w:rsidR="00DB56A3" w:rsidRPr="00DB56A3" w:rsidRDefault="00DB56A3" w:rsidP="00DB56A3">
            <w:pPr>
              <w:rPr>
                <w:noProof w:val="0"/>
                <w:lang w:val="ro-MD"/>
              </w:rPr>
            </w:pPr>
            <w:r w:rsidRPr="00DB56A3">
              <w:rPr>
                <w:b/>
                <w:bCs/>
                <w:noProof w:val="0"/>
                <w:lang w:val="ro-MD"/>
              </w:rPr>
              <w:t>Nr. d/o</w:t>
            </w:r>
          </w:p>
        </w:tc>
        <w:tc>
          <w:tcPr>
            <w:tcW w:w="6897" w:type="dxa"/>
            <w:tcBorders>
              <w:top w:val="single" w:sz="4" w:space="0" w:color="000000"/>
              <w:left w:val="single" w:sz="4" w:space="0" w:color="000000"/>
              <w:bottom w:val="single" w:sz="4" w:space="0" w:color="000000"/>
              <w:right w:val="single" w:sz="4" w:space="0" w:color="000000"/>
            </w:tcBorders>
            <w:vAlign w:val="center"/>
            <w:hideMark/>
          </w:tcPr>
          <w:p w14:paraId="613E7E48" w14:textId="77777777" w:rsidR="00DB56A3" w:rsidRPr="00DB56A3" w:rsidRDefault="00DB56A3" w:rsidP="00DB56A3">
            <w:pPr>
              <w:rPr>
                <w:noProof w:val="0"/>
                <w:lang w:val="ro-MD"/>
              </w:rPr>
            </w:pPr>
            <w:r w:rsidRPr="00DB56A3">
              <w:rPr>
                <w:b/>
                <w:bCs/>
                <w:noProof w:val="0"/>
                <w:lang w:val="ro-MD"/>
              </w:rPr>
              <w:t>Denumirea factorului de evaluare</w:t>
            </w:r>
          </w:p>
        </w:tc>
        <w:tc>
          <w:tcPr>
            <w:tcW w:w="1916" w:type="dxa"/>
            <w:tcBorders>
              <w:top w:val="single" w:sz="4" w:space="0" w:color="000000"/>
              <w:left w:val="single" w:sz="4" w:space="0" w:color="000000"/>
              <w:bottom w:val="single" w:sz="4" w:space="0" w:color="000000"/>
              <w:right w:val="single" w:sz="4" w:space="0" w:color="000000"/>
            </w:tcBorders>
            <w:vAlign w:val="center"/>
            <w:hideMark/>
          </w:tcPr>
          <w:p w14:paraId="357F82F3" w14:textId="77777777" w:rsidR="00DB56A3" w:rsidRPr="00DB56A3" w:rsidRDefault="00DB56A3" w:rsidP="00DB56A3">
            <w:pPr>
              <w:rPr>
                <w:noProof w:val="0"/>
                <w:lang w:val="ro-MD"/>
              </w:rPr>
            </w:pPr>
            <w:r w:rsidRPr="00DB56A3">
              <w:rPr>
                <w:b/>
                <w:bCs/>
                <w:noProof w:val="0"/>
                <w:lang w:val="ro-MD"/>
              </w:rPr>
              <w:t>Ponderea%</w:t>
            </w:r>
          </w:p>
        </w:tc>
      </w:tr>
      <w:tr w:rsidR="00DB56A3" w:rsidRPr="00DB56A3" w14:paraId="4A0C35B4" w14:textId="77777777">
        <w:trPr>
          <w:tblCellSpacing w:w="0" w:type="dxa"/>
        </w:trPr>
        <w:tc>
          <w:tcPr>
            <w:tcW w:w="572" w:type="dxa"/>
            <w:tcBorders>
              <w:top w:val="single" w:sz="4" w:space="0" w:color="000000"/>
              <w:left w:val="single" w:sz="4" w:space="0" w:color="000000"/>
              <w:bottom w:val="single" w:sz="4" w:space="0" w:color="000000"/>
              <w:right w:val="single" w:sz="4" w:space="0" w:color="000000"/>
            </w:tcBorders>
            <w:vAlign w:val="center"/>
            <w:hideMark/>
          </w:tcPr>
          <w:p w14:paraId="69F8C6AD" w14:textId="77777777" w:rsidR="00DB56A3" w:rsidRPr="00DB56A3" w:rsidRDefault="00DB56A3" w:rsidP="00DB56A3">
            <w:pPr>
              <w:rPr>
                <w:noProof w:val="0"/>
                <w:lang w:val="ro-MD"/>
              </w:rPr>
            </w:pPr>
            <w:r w:rsidRPr="00DB56A3">
              <w:rPr>
                <w:noProof w:val="0"/>
                <w:lang w:val="ro-MD"/>
              </w:rPr>
              <w:t> </w:t>
            </w:r>
          </w:p>
        </w:tc>
        <w:tc>
          <w:tcPr>
            <w:tcW w:w="6897" w:type="dxa"/>
            <w:tcBorders>
              <w:top w:val="single" w:sz="4" w:space="0" w:color="000000"/>
              <w:left w:val="single" w:sz="4" w:space="0" w:color="000000"/>
              <w:bottom w:val="single" w:sz="4" w:space="0" w:color="000000"/>
              <w:right w:val="single" w:sz="4" w:space="0" w:color="000000"/>
            </w:tcBorders>
            <w:vAlign w:val="center"/>
            <w:hideMark/>
          </w:tcPr>
          <w:p w14:paraId="07EAD941" w14:textId="77777777" w:rsidR="00DB56A3" w:rsidRPr="00DB56A3" w:rsidRDefault="00DB56A3" w:rsidP="00DB56A3">
            <w:pPr>
              <w:rPr>
                <w:noProof w:val="0"/>
                <w:lang w:val="ro-MD"/>
              </w:rPr>
            </w:pPr>
            <w:r w:rsidRPr="00DB56A3">
              <w:rPr>
                <w:noProof w:val="0"/>
                <w:lang w:val="ro-MD"/>
              </w:rPr>
              <w:t> </w:t>
            </w:r>
          </w:p>
        </w:tc>
        <w:tc>
          <w:tcPr>
            <w:tcW w:w="1916" w:type="dxa"/>
            <w:tcBorders>
              <w:top w:val="single" w:sz="4" w:space="0" w:color="000000"/>
              <w:left w:val="single" w:sz="4" w:space="0" w:color="000000"/>
              <w:bottom w:val="single" w:sz="4" w:space="0" w:color="000000"/>
              <w:right w:val="single" w:sz="4" w:space="0" w:color="000000"/>
            </w:tcBorders>
            <w:vAlign w:val="center"/>
            <w:hideMark/>
          </w:tcPr>
          <w:p w14:paraId="579D567F" w14:textId="77777777" w:rsidR="00DB56A3" w:rsidRPr="00DB56A3" w:rsidRDefault="00DB56A3" w:rsidP="00DB56A3">
            <w:pPr>
              <w:rPr>
                <w:noProof w:val="0"/>
                <w:lang w:val="ro-MD"/>
              </w:rPr>
            </w:pPr>
            <w:r w:rsidRPr="00DB56A3">
              <w:rPr>
                <w:noProof w:val="0"/>
                <w:lang w:val="ro-MD"/>
              </w:rPr>
              <w:t> </w:t>
            </w:r>
          </w:p>
        </w:tc>
      </w:tr>
    </w:tbl>
    <w:p w14:paraId="517525FD" w14:textId="77777777" w:rsidR="00DB56A3" w:rsidRPr="00DB56A3" w:rsidRDefault="00DB56A3" w:rsidP="00DB56A3">
      <w:pPr>
        <w:numPr>
          <w:ilvl w:val="0"/>
          <w:numId w:val="54"/>
        </w:numPr>
        <w:rPr>
          <w:noProof w:val="0"/>
          <w:lang w:val="ro-MD"/>
        </w:rPr>
      </w:pPr>
      <w:r w:rsidRPr="00DB56A3">
        <w:rPr>
          <w:b/>
          <w:bCs/>
          <w:noProof w:val="0"/>
          <w:lang w:val="ro-MD"/>
        </w:rPr>
        <w:t>Termenul limită de depunere/deschidere a ofertelor:</w:t>
      </w:r>
    </w:p>
    <w:p w14:paraId="163F2E75" w14:textId="77777777" w:rsidR="00DB56A3" w:rsidRPr="00DB56A3" w:rsidRDefault="00DB56A3" w:rsidP="00DB56A3">
      <w:pPr>
        <w:numPr>
          <w:ilvl w:val="0"/>
          <w:numId w:val="55"/>
        </w:numPr>
        <w:rPr>
          <w:noProof w:val="0"/>
          <w:lang w:val="ro-MD"/>
        </w:rPr>
      </w:pPr>
      <w:r w:rsidRPr="00DB56A3">
        <w:rPr>
          <w:b/>
          <w:bCs/>
          <w:noProof w:val="0"/>
          <w:lang w:val="ro-MD"/>
        </w:rPr>
        <w:t xml:space="preserve">conform SIA RSAP /până la: </w:t>
      </w:r>
      <w:r w:rsidRPr="00DB56A3">
        <w:rPr>
          <w:b/>
          <w:bCs/>
          <w:i/>
          <w:iCs/>
          <w:noProof w:val="0"/>
          <w:lang w:val="ro-MD"/>
        </w:rPr>
        <w:t>[ora exactă]</w:t>
      </w:r>
      <w:r w:rsidRPr="00DB56A3">
        <w:rPr>
          <w:noProof w:val="0"/>
          <w:lang w:val="ro-MD"/>
        </w:rPr>
        <w:t> Informația o găsiți în SIA RSAP</w:t>
      </w:r>
    </w:p>
    <w:p w14:paraId="10E6064A" w14:textId="77777777" w:rsidR="00DB56A3" w:rsidRPr="00DB56A3" w:rsidRDefault="00DB56A3" w:rsidP="00DB56A3">
      <w:pPr>
        <w:numPr>
          <w:ilvl w:val="0"/>
          <w:numId w:val="55"/>
        </w:numPr>
        <w:rPr>
          <w:noProof w:val="0"/>
          <w:lang w:val="ro-MD"/>
        </w:rPr>
      </w:pPr>
      <w:r w:rsidRPr="00DB56A3">
        <w:rPr>
          <w:b/>
          <w:bCs/>
          <w:noProof w:val="0"/>
          <w:lang w:val="ro-MD"/>
        </w:rPr>
        <w:t xml:space="preserve">pe: </w:t>
      </w:r>
      <w:r w:rsidRPr="00DB56A3">
        <w:rPr>
          <w:b/>
          <w:bCs/>
          <w:i/>
          <w:iCs/>
          <w:noProof w:val="0"/>
          <w:lang w:val="ro-MD"/>
        </w:rPr>
        <w:t>[data]</w:t>
      </w:r>
      <w:r w:rsidRPr="00DB56A3">
        <w:rPr>
          <w:b/>
          <w:bCs/>
          <w:noProof w:val="0"/>
          <w:lang w:val="ro-MD"/>
        </w:rPr>
        <w:t> </w:t>
      </w:r>
      <w:r w:rsidRPr="00DB56A3">
        <w:rPr>
          <w:noProof w:val="0"/>
          <w:lang w:val="ro-MD"/>
        </w:rPr>
        <w:t>Informația o găsiți în SIA RSAP</w:t>
      </w:r>
    </w:p>
    <w:p w14:paraId="638BF8CE" w14:textId="77777777" w:rsidR="00DB56A3" w:rsidRPr="00DB56A3" w:rsidRDefault="00DB56A3" w:rsidP="00DB56A3">
      <w:pPr>
        <w:numPr>
          <w:ilvl w:val="0"/>
          <w:numId w:val="56"/>
        </w:numPr>
        <w:rPr>
          <w:noProof w:val="0"/>
          <w:lang w:val="ro-MD"/>
        </w:rPr>
      </w:pPr>
      <w:r w:rsidRPr="00DB56A3">
        <w:rPr>
          <w:b/>
          <w:bCs/>
          <w:noProof w:val="0"/>
          <w:lang w:val="ro-MD"/>
        </w:rPr>
        <w:t xml:space="preserve">Adresa la care trebuie transmise ofertele sau cererile de participare: </w:t>
      </w:r>
    </w:p>
    <w:p w14:paraId="0BD4F252" w14:textId="77777777" w:rsidR="00DB56A3" w:rsidRPr="00DB56A3" w:rsidRDefault="00DB56A3" w:rsidP="00DB56A3">
      <w:pPr>
        <w:rPr>
          <w:noProof w:val="0"/>
          <w:lang w:val="ro-MD"/>
        </w:rPr>
      </w:pPr>
      <w:r w:rsidRPr="00DB56A3">
        <w:rPr>
          <w:b/>
          <w:bCs/>
          <w:i/>
          <w:iCs/>
          <w:noProof w:val="0"/>
          <w:lang w:val="ro-MD"/>
        </w:rPr>
        <w:t>Ofertele sau cererile de participare vor fi depuse electronic prin intermediul SIA RSAP</w:t>
      </w:r>
    </w:p>
    <w:p w14:paraId="0360F475" w14:textId="77777777" w:rsidR="00DB56A3" w:rsidRPr="00DB56A3" w:rsidRDefault="00DB56A3" w:rsidP="00DB56A3">
      <w:pPr>
        <w:numPr>
          <w:ilvl w:val="0"/>
          <w:numId w:val="57"/>
        </w:numPr>
        <w:rPr>
          <w:noProof w:val="0"/>
          <w:lang w:val="ro-MD"/>
        </w:rPr>
      </w:pPr>
      <w:r w:rsidRPr="00DB56A3">
        <w:rPr>
          <w:b/>
          <w:bCs/>
          <w:noProof w:val="0"/>
          <w:lang w:val="ro-MD"/>
        </w:rPr>
        <w:t xml:space="preserve">Termenul de valabilitate a ofertelor: </w:t>
      </w:r>
      <w:r w:rsidRPr="00DB56A3">
        <w:rPr>
          <w:noProof w:val="0"/>
          <w:lang w:val="ro-MD"/>
        </w:rPr>
        <w:t>60 zile.</w:t>
      </w:r>
    </w:p>
    <w:p w14:paraId="398ED69D" w14:textId="77777777" w:rsidR="00DB56A3" w:rsidRPr="00DB56A3" w:rsidRDefault="00DB56A3" w:rsidP="00DB56A3">
      <w:pPr>
        <w:numPr>
          <w:ilvl w:val="0"/>
          <w:numId w:val="58"/>
        </w:numPr>
        <w:rPr>
          <w:noProof w:val="0"/>
          <w:lang w:val="ro-MD"/>
        </w:rPr>
      </w:pPr>
      <w:r w:rsidRPr="00DB56A3">
        <w:rPr>
          <w:b/>
          <w:bCs/>
          <w:noProof w:val="0"/>
          <w:lang w:val="ro-MD"/>
        </w:rPr>
        <w:t xml:space="preserve">Locul deschiderii ofertelor:   </w:t>
      </w:r>
      <w:r w:rsidRPr="00DB56A3">
        <w:rPr>
          <w:noProof w:val="0"/>
          <w:lang w:val="ro-MD"/>
        </w:rPr>
        <w:t>SIA RSAP</w:t>
      </w:r>
      <w:r w:rsidRPr="00DB56A3">
        <w:rPr>
          <w:b/>
          <w:bCs/>
          <w:noProof w:val="0"/>
          <w:lang w:val="ro-MD"/>
        </w:rPr>
        <w:t>.</w:t>
      </w:r>
    </w:p>
    <w:p w14:paraId="37CC2206" w14:textId="77777777" w:rsidR="00DB56A3" w:rsidRPr="00DB56A3" w:rsidRDefault="00DB56A3" w:rsidP="00DB56A3">
      <w:pPr>
        <w:rPr>
          <w:noProof w:val="0"/>
          <w:lang w:val="ro-MD"/>
        </w:rPr>
      </w:pPr>
      <w:r w:rsidRPr="00DB56A3">
        <w:rPr>
          <w:noProof w:val="0"/>
          <w:lang w:val="ro-MD"/>
        </w:rPr>
        <w:t> </w:t>
      </w:r>
    </w:p>
    <w:p w14:paraId="2D42039E" w14:textId="77777777" w:rsidR="00DB56A3" w:rsidRPr="00DB56A3" w:rsidRDefault="00DB56A3" w:rsidP="00DB56A3">
      <w:pPr>
        <w:rPr>
          <w:noProof w:val="0"/>
          <w:lang w:val="ro-MD"/>
        </w:rPr>
      </w:pPr>
      <w:r w:rsidRPr="00DB56A3">
        <w:rPr>
          <w:b/>
          <w:bCs/>
          <w:i/>
          <w:iCs/>
          <w:noProof w:val="0"/>
          <w:lang w:val="ro-MD"/>
        </w:rPr>
        <w:t xml:space="preserve">Ofertele întârziate vor fi respinse. </w:t>
      </w:r>
    </w:p>
    <w:p w14:paraId="58918A28" w14:textId="77777777" w:rsidR="00DB56A3" w:rsidRPr="00DB56A3" w:rsidRDefault="00DB56A3" w:rsidP="00DB56A3">
      <w:pPr>
        <w:numPr>
          <w:ilvl w:val="0"/>
          <w:numId w:val="59"/>
        </w:numPr>
        <w:rPr>
          <w:noProof w:val="0"/>
          <w:lang w:val="ro-MD"/>
        </w:rPr>
      </w:pPr>
      <w:r w:rsidRPr="00DB56A3">
        <w:rPr>
          <w:b/>
          <w:bCs/>
          <w:noProof w:val="0"/>
          <w:lang w:val="ro-MD"/>
        </w:rPr>
        <w:t xml:space="preserve">Persoanele autorizate să asiste la deschiderea ofertelor: </w:t>
      </w:r>
      <w:r w:rsidRPr="00DB56A3">
        <w:rPr>
          <w:b/>
          <w:bCs/>
          <w:noProof w:val="0"/>
          <w:lang w:val="ro-MD"/>
        </w:rPr>
        <w:br/>
        <w:t> </w:t>
      </w:r>
      <w:r w:rsidRPr="00DB56A3">
        <w:rPr>
          <w:i/>
          <w:iCs/>
          <w:noProof w:val="0"/>
          <w:lang w:val="ro-MD"/>
        </w:rPr>
        <w:t>Ofertanții sau reprezentanții acestora au dreptul să participe la deschiderea ofertelor, cu excepția cazului când ofertele au fost depuse prin SIA RSAP</w:t>
      </w:r>
      <w:r w:rsidRPr="00DB56A3">
        <w:rPr>
          <w:b/>
          <w:bCs/>
          <w:noProof w:val="0"/>
          <w:lang w:val="ro-MD"/>
        </w:rPr>
        <w:t>.</w:t>
      </w:r>
    </w:p>
    <w:p w14:paraId="626DFE7D" w14:textId="77777777" w:rsidR="00DB56A3" w:rsidRPr="00DB56A3" w:rsidRDefault="00DB56A3" w:rsidP="00DB56A3">
      <w:pPr>
        <w:numPr>
          <w:ilvl w:val="0"/>
          <w:numId w:val="60"/>
        </w:numPr>
        <w:rPr>
          <w:noProof w:val="0"/>
          <w:lang w:val="ro-MD"/>
        </w:rPr>
      </w:pPr>
      <w:r w:rsidRPr="00DB56A3">
        <w:rPr>
          <w:b/>
          <w:bCs/>
          <w:noProof w:val="0"/>
          <w:lang w:val="ro-MD"/>
        </w:rPr>
        <w:t xml:space="preserve">Limba sau limbile în care trebuie redactate ofertele sau cererile de participare:  </w:t>
      </w:r>
      <w:r w:rsidRPr="00DB56A3">
        <w:rPr>
          <w:noProof w:val="0"/>
          <w:lang w:val="ro-MD"/>
        </w:rPr>
        <w:t>limba</w:t>
      </w:r>
      <w:r w:rsidRPr="00DB56A3">
        <w:rPr>
          <w:b/>
          <w:bCs/>
          <w:noProof w:val="0"/>
          <w:lang w:val="ro-MD"/>
        </w:rPr>
        <w:t> </w:t>
      </w:r>
      <w:r w:rsidRPr="00DB56A3">
        <w:rPr>
          <w:noProof w:val="0"/>
          <w:lang w:val="ro-MD"/>
        </w:rPr>
        <w:t>română.</w:t>
      </w:r>
    </w:p>
    <w:p w14:paraId="30C8F912" w14:textId="77777777" w:rsidR="00DB56A3" w:rsidRPr="00DB56A3" w:rsidRDefault="00DB56A3" w:rsidP="00DB56A3">
      <w:pPr>
        <w:numPr>
          <w:ilvl w:val="0"/>
          <w:numId w:val="61"/>
        </w:numPr>
        <w:rPr>
          <w:noProof w:val="0"/>
          <w:lang w:val="ro-MD"/>
        </w:rPr>
      </w:pPr>
      <w:r w:rsidRPr="00DB56A3">
        <w:rPr>
          <w:b/>
          <w:bCs/>
          <w:noProof w:val="0"/>
          <w:lang w:val="ro-MD"/>
        </w:rPr>
        <w:t xml:space="preserve">Respectivul contract se referă la un proiect și/sau program finanțat din fonduri ale Uniunii Europene:  </w:t>
      </w:r>
      <w:r w:rsidRPr="00DB56A3">
        <w:rPr>
          <w:noProof w:val="0"/>
          <w:lang w:val="ro-MD"/>
        </w:rPr>
        <w:t>nu se aplică.</w:t>
      </w:r>
    </w:p>
    <w:p w14:paraId="29080474" w14:textId="77777777" w:rsidR="00DB56A3" w:rsidRPr="00DB56A3" w:rsidRDefault="00DB56A3" w:rsidP="00DB56A3">
      <w:pPr>
        <w:numPr>
          <w:ilvl w:val="0"/>
          <w:numId w:val="62"/>
        </w:numPr>
        <w:rPr>
          <w:noProof w:val="0"/>
          <w:lang w:val="ro-MD"/>
        </w:rPr>
      </w:pPr>
      <w:r w:rsidRPr="00DB56A3">
        <w:rPr>
          <w:b/>
          <w:bCs/>
          <w:noProof w:val="0"/>
          <w:lang w:val="ro-MD"/>
        </w:rPr>
        <w:lastRenderedPageBreak/>
        <w:t xml:space="preserve">Denumirea și adresa organismului competent de soluționare a contestațiilor: </w:t>
      </w:r>
    </w:p>
    <w:p w14:paraId="339F929C" w14:textId="77777777" w:rsidR="00DB56A3" w:rsidRPr="00DB56A3" w:rsidRDefault="00DB56A3" w:rsidP="00DB56A3">
      <w:pPr>
        <w:rPr>
          <w:noProof w:val="0"/>
          <w:lang w:val="ro-MD"/>
        </w:rPr>
      </w:pPr>
      <w:r w:rsidRPr="00DB56A3">
        <w:rPr>
          <w:i/>
          <w:iCs/>
          <w:noProof w:val="0"/>
          <w:lang w:val="ro-MD"/>
        </w:rPr>
        <w:t>Agenția Națională pentru Soluționarea Contestațiilor</w:t>
      </w:r>
    </w:p>
    <w:p w14:paraId="0BC8348E" w14:textId="77777777" w:rsidR="00DB56A3" w:rsidRPr="00DB56A3" w:rsidRDefault="00DB56A3" w:rsidP="00DB56A3">
      <w:pPr>
        <w:rPr>
          <w:noProof w:val="0"/>
          <w:lang w:val="ro-MD"/>
        </w:rPr>
      </w:pPr>
      <w:r w:rsidRPr="00DB56A3">
        <w:rPr>
          <w:i/>
          <w:iCs/>
          <w:noProof w:val="0"/>
          <w:lang w:val="ro-MD"/>
        </w:rPr>
        <w:t>Adresa: mun. Chișinău, bd. Ștefan cel Mare și Sfânt nr.124 (et.4), MD 2001;</w:t>
      </w:r>
    </w:p>
    <w:p w14:paraId="1A94E2D0" w14:textId="77777777" w:rsidR="00DB56A3" w:rsidRPr="00DB56A3" w:rsidRDefault="00DB56A3" w:rsidP="00DB56A3">
      <w:pPr>
        <w:rPr>
          <w:noProof w:val="0"/>
          <w:lang w:val="ro-MD"/>
        </w:rPr>
      </w:pPr>
      <w:r w:rsidRPr="00DB56A3">
        <w:rPr>
          <w:i/>
          <w:iCs/>
          <w:noProof w:val="0"/>
          <w:lang w:val="ro-MD"/>
        </w:rPr>
        <w:t>Tel/Fax/email: 022-820 652, 022 820-651, contestatii@ansc.md</w:t>
      </w:r>
    </w:p>
    <w:p w14:paraId="5CCDF404" w14:textId="77777777" w:rsidR="00DB56A3" w:rsidRPr="00DB56A3" w:rsidRDefault="00DB56A3" w:rsidP="00DB56A3">
      <w:pPr>
        <w:numPr>
          <w:ilvl w:val="0"/>
          <w:numId w:val="63"/>
        </w:numPr>
        <w:rPr>
          <w:noProof w:val="0"/>
          <w:lang w:val="ro-MD"/>
        </w:rPr>
      </w:pPr>
      <w:r w:rsidRPr="00DB56A3">
        <w:rPr>
          <w:b/>
          <w:bCs/>
          <w:noProof w:val="0"/>
          <w:lang w:val="ro-MD"/>
        </w:rPr>
        <w:t xml:space="preserve">Data (datele) </w:t>
      </w:r>
      <w:proofErr w:type="spellStart"/>
      <w:r w:rsidRPr="00DB56A3">
        <w:rPr>
          <w:b/>
          <w:bCs/>
          <w:noProof w:val="0"/>
          <w:lang w:val="ro-MD"/>
        </w:rPr>
        <w:t>șireferința</w:t>
      </w:r>
      <w:proofErr w:type="spellEnd"/>
      <w:r w:rsidRPr="00DB56A3">
        <w:rPr>
          <w:b/>
          <w:bCs/>
          <w:noProof w:val="0"/>
          <w:lang w:val="ro-MD"/>
        </w:rPr>
        <w:t xml:space="preserve"> (referințele) publicărilor anterioare în Jurnalul Oficial al Uniunii Europene privind contractul (contractele) la care se referă anunțul respectiv (dacă este cazul):</w:t>
      </w:r>
      <w:r w:rsidRPr="00DB56A3">
        <w:rPr>
          <w:noProof w:val="0"/>
          <w:lang w:val="ro-MD"/>
        </w:rPr>
        <w:t> nu se aplică.</w:t>
      </w:r>
    </w:p>
    <w:p w14:paraId="64172EF8" w14:textId="77777777" w:rsidR="00DB56A3" w:rsidRPr="00DB56A3" w:rsidRDefault="00DB56A3" w:rsidP="00DB56A3">
      <w:pPr>
        <w:numPr>
          <w:ilvl w:val="0"/>
          <w:numId w:val="64"/>
        </w:numPr>
        <w:rPr>
          <w:noProof w:val="0"/>
          <w:lang w:val="ro-MD"/>
        </w:rPr>
      </w:pPr>
      <w:r w:rsidRPr="00DB56A3">
        <w:rPr>
          <w:b/>
          <w:bCs/>
          <w:noProof w:val="0"/>
          <w:lang w:val="ro-MD"/>
        </w:rPr>
        <w:t>În cazul achizițiilor periodice, calendarul estimat pentru publicarea anunțurilor viitoare:</w:t>
      </w:r>
      <w:r w:rsidRPr="00DB56A3">
        <w:rPr>
          <w:noProof w:val="0"/>
          <w:lang w:val="ro-MD"/>
        </w:rPr>
        <w:t> nu se aplică.</w:t>
      </w:r>
    </w:p>
    <w:p w14:paraId="6871C10C" w14:textId="77777777" w:rsidR="00DB56A3" w:rsidRPr="00DB56A3" w:rsidRDefault="00DB56A3" w:rsidP="00DB56A3">
      <w:pPr>
        <w:numPr>
          <w:ilvl w:val="0"/>
          <w:numId w:val="65"/>
        </w:numPr>
        <w:rPr>
          <w:noProof w:val="0"/>
          <w:lang w:val="ro-MD"/>
        </w:rPr>
      </w:pPr>
      <w:r w:rsidRPr="00DB56A3">
        <w:rPr>
          <w:b/>
          <w:bCs/>
          <w:noProof w:val="0"/>
          <w:lang w:val="ro-MD"/>
        </w:rPr>
        <w:t xml:space="preserve">Data publicării anunțului de intenție sau, după caz, precizarea că nu a fost publicat un astfel de </w:t>
      </w:r>
      <w:proofErr w:type="spellStart"/>
      <w:r w:rsidRPr="00DB56A3">
        <w:rPr>
          <w:b/>
          <w:bCs/>
          <w:noProof w:val="0"/>
          <w:lang w:val="ro-MD"/>
        </w:rPr>
        <w:t>anunţ</w:t>
      </w:r>
      <w:proofErr w:type="spellEnd"/>
      <w:r w:rsidRPr="00DB56A3">
        <w:rPr>
          <w:b/>
          <w:bCs/>
          <w:noProof w:val="0"/>
          <w:lang w:val="ro-MD"/>
        </w:rPr>
        <w:t xml:space="preserve">: </w:t>
      </w:r>
      <w:r w:rsidRPr="00DB56A3">
        <w:rPr>
          <w:noProof w:val="0"/>
          <w:lang w:val="ro-MD"/>
        </w:rPr>
        <w:t>nu a fost publicat un anunț de intenție.</w:t>
      </w:r>
    </w:p>
    <w:p w14:paraId="6F07EB35" w14:textId="77777777" w:rsidR="00DB56A3" w:rsidRPr="00DB56A3" w:rsidRDefault="00DB56A3" w:rsidP="00DB56A3">
      <w:pPr>
        <w:numPr>
          <w:ilvl w:val="0"/>
          <w:numId w:val="66"/>
        </w:numPr>
        <w:rPr>
          <w:noProof w:val="0"/>
          <w:lang w:val="ro-MD"/>
        </w:rPr>
      </w:pPr>
      <w:r w:rsidRPr="00DB56A3">
        <w:rPr>
          <w:b/>
          <w:bCs/>
          <w:noProof w:val="0"/>
          <w:lang w:val="ro-MD"/>
        </w:rPr>
        <w:t>Data transmiterii spre publicare a anunțului de participare- 04.06.2026 </w:t>
      </w:r>
    </w:p>
    <w:p w14:paraId="1DD74824" w14:textId="77777777" w:rsidR="00DB56A3" w:rsidRPr="00DB56A3" w:rsidRDefault="00DB56A3" w:rsidP="00DB56A3">
      <w:pPr>
        <w:numPr>
          <w:ilvl w:val="0"/>
          <w:numId w:val="67"/>
        </w:numPr>
        <w:rPr>
          <w:noProof w:val="0"/>
          <w:lang w:val="ro-MD"/>
        </w:rPr>
      </w:pPr>
      <w:r w:rsidRPr="00DB56A3">
        <w:rPr>
          <w:b/>
          <w:bCs/>
          <w:noProof w:val="0"/>
          <w:lang w:val="ro-MD"/>
        </w:rPr>
        <w:t>În cadrul procedurii de achiziție publică se va utiliza/accepta:</w:t>
      </w:r>
    </w:p>
    <w:p w14:paraId="66F75887" w14:textId="77777777" w:rsidR="00DB56A3" w:rsidRPr="00DB56A3" w:rsidRDefault="00DB56A3" w:rsidP="00DB56A3">
      <w:pPr>
        <w:rPr>
          <w:noProof w:val="0"/>
          <w:lang w:val="ro-MD"/>
        </w:rPr>
      </w:pPr>
      <w:r w:rsidRPr="00DB56A3">
        <w:rPr>
          <w:noProof w:val="0"/>
          <w:lang w:val="ro-MD"/>
        </w:rPr>
        <w:t> </w:t>
      </w:r>
    </w:p>
    <w:tbl>
      <w:tblPr>
        <w:tblW w:w="0" w:type="auto"/>
        <w:tblCellSpacing w:w="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8"/>
        <w:gridCol w:w="3391"/>
      </w:tblGrid>
      <w:tr w:rsidR="00DB56A3" w:rsidRPr="00DB56A3" w14:paraId="7FDEAF41" w14:textId="77777777">
        <w:trPr>
          <w:tblCellSpacing w:w="0" w:type="dxa"/>
        </w:trPr>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A0C2FE0" w14:textId="77777777" w:rsidR="00DB56A3" w:rsidRPr="00DB56A3" w:rsidRDefault="00DB56A3" w:rsidP="00DB56A3">
            <w:pPr>
              <w:rPr>
                <w:noProof w:val="0"/>
                <w:lang w:val="ro-MD"/>
              </w:rPr>
            </w:pPr>
            <w:r w:rsidRPr="00DB56A3">
              <w:rPr>
                <w:b/>
                <w:bCs/>
                <w:noProof w:val="0"/>
                <w:lang w:val="ro-MD"/>
              </w:rPr>
              <w:t>Denumirea instrumentului electronic</w:t>
            </w:r>
          </w:p>
        </w:tc>
        <w:tc>
          <w:tcPr>
            <w:tcW w:w="33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0956F62" w14:textId="77777777" w:rsidR="00DB56A3" w:rsidRPr="00DB56A3" w:rsidRDefault="00DB56A3" w:rsidP="00DB56A3">
            <w:pPr>
              <w:rPr>
                <w:noProof w:val="0"/>
                <w:lang w:val="ro-MD"/>
              </w:rPr>
            </w:pPr>
            <w:r w:rsidRPr="00DB56A3">
              <w:rPr>
                <w:b/>
                <w:bCs/>
                <w:noProof w:val="0"/>
                <w:lang w:val="ro-MD"/>
              </w:rPr>
              <w:t>Se va utiliza/accepta sau nu</w:t>
            </w:r>
          </w:p>
        </w:tc>
      </w:tr>
      <w:tr w:rsidR="00DB56A3" w:rsidRPr="00DB56A3" w14:paraId="365E8F80" w14:textId="77777777">
        <w:trPr>
          <w:tblCellSpacing w:w="0" w:type="dxa"/>
        </w:trPr>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F65AB6" w14:textId="77777777" w:rsidR="00DB56A3" w:rsidRPr="00DB56A3" w:rsidRDefault="00DB56A3" w:rsidP="00DB56A3">
            <w:pPr>
              <w:rPr>
                <w:noProof w:val="0"/>
                <w:lang w:val="ro-MD"/>
              </w:rPr>
            </w:pPr>
            <w:r w:rsidRPr="00DB56A3">
              <w:rPr>
                <w:noProof w:val="0"/>
                <w:lang w:val="ro-MD"/>
              </w:rPr>
              <w:t>depunerea electronică a ofertelor sau a cererilor de participare</w:t>
            </w:r>
          </w:p>
        </w:tc>
        <w:tc>
          <w:tcPr>
            <w:tcW w:w="33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202AE24" w14:textId="77777777" w:rsidR="00DB56A3" w:rsidRPr="00DB56A3" w:rsidRDefault="00DB56A3" w:rsidP="00DB56A3">
            <w:pPr>
              <w:rPr>
                <w:noProof w:val="0"/>
                <w:lang w:val="ro-MD"/>
              </w:rPr>
            </w:pPr>
            <w:r w:rsidRPr="00DB56A3">
              <w:rPr>
                <w:noProof w:val="0"/>
                <w:lang w:val="ro-MD"/>
              </w:rPr>
              <w:t>Se acceptă</w:t>
            </w:r>
          </w:p>
          <w:p w14:paraId="2BDF737F" w14:textId="77777777" w:rsidR="00DB56A3" w:rsidRPr="00DB56A3" w:rsidRDefault="00DB56A3" w:rsidP="00DB56A3">
            <w:pPr>
              <w:rPr>
                <w:noProof w:val="0"/>
                <w:lang w:val="ro-MD"/>
              </w:rPr>
            </w:pPr>
            <w:r w:rsidRPr="00DB56A3">
              <w:rPr>
                <w:noProof w:val="0"/>
                <w:lang w:val="ro-MD"/>
              </w:rPr>
              <w:t> </w:t>
            </w:r>
          </w:p>
        </w:tc>
      </w:tr>
      <w:tr w:rsidR="00DB56A3" w:rsidRPr="00DB56A3" w14:paraId="76BD538A" w14:textId="77777777">
        <w:trPr>
          <w:tblCellSpacing w:w="0" w:type="dxa"/>
        </w:trPr>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4B3FC76" w14:textId="77777777" w:rsidR="00DB56A3" w:rsidRPr="00DB56A3" w:rsidRDefault="00DB56A3" w:rsidP="00DB56A3">
            <w:pPr>
              <w:rPr>
                <w:noProof w:val="0"/>
                <w:lang w:val="ro-MD"/>
              </w:rPr>
            </w:pPr>
            <w:r w:rsidRPr="00DB56A3">
              <w:rPr>
                <w:noProof w:val="0"/>
                <w:lang w:val="ro-MD"/>
              </w:rPr>
              <w:t>sistemul de comenzi electronice</w:t>
            </w:r>
          </w:p>
        </w:tc>
        <w:tc>
          <w:tcPr>
            <w:tcW w:w="33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7E92856" w14:textId="77777777" w:rsidR="00DB56A3" w:rsidRPr="00DB56A3" w:rsidRDefault="00DB56A3" w:rsidP="00DB56A3">
            <w:pPr>
              <w:rPr>
                <w:noProof w:val="0"/>
                <w:lang w:val="ro-MD"/>
              </w:rPr>
            </w:pPr>
            <w:r w:rsidRPr="00DB56A3">
              <w:rPr>
                <w:noProof w:val="0"/>
                <w:lang w:val="ro-MD"/>
              </w:rPr>
              <w:t>Nu se acceptă</w:t>
            </w:r>
          </w:p>
        </w:tc>
      </w:tr>
      <w:tr w:rsidR="00DB56A3" w:rsidRPr="00DB56A3" w14:paraId="6EB25403" w14:textId="77777777">
        <w:trPr>
          <w:tblCellSpacing w:w="0" w:type="dxa"/>
        </w:trPr>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3ACF57" w14:textId="77777777" w:rsidR="00DB56A3" w:rsidRPr="00DB56A3" w:rsidRDefault="00DB56A3" w:rsidP="00DB56A3">
            <w:pPr>
              <w:rPr>
                <w:noProof w:val="0"/>
                <w:lang w:val="ro-MD"/>
              </w:rPr>
            </w:pPr>
            <w:r w:rsidRPr="00DB56A3">
              <w:rPr>
                <w:noProof w:val="0"/>
                <w:lang w:val="ro-MD"/>
              </w:rPr>
              <w:t>facturarea electronică</w:t>
            </w:r>
          </w:p>
        </w:tc>
        <w:tc>
          <w:tcPr>
            <w:tcW w:w="33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3312055" w14:textId="77777777" w:rsidR="00DB56A3" w:rsidRPr="00DB56A3" w:rsidRDefault="00DB56A3" w:rsidP="00DB56A3">
            <w:pPr>
              <w:rPr>
                <w:noProof w:val="0"/>
                <w:lang w:val="ro-MD"/>
              </w:rPr>
            </w:pPr>
            <w:r w:rsidRPr="00DB56A3">
              <w:rPr>
                <w:noProof w:val="0"/>
                <w:lang w:val="ro-MD"/>
              </w:rPr>
              <w:t>Se acceptă</w:t>
            </w:r>
          </w:p>
        </w:tc>
      </w:tr>
      <w:tr w:rsidR="00DB56A3" w:rsidRPr="00DB56A3" w14:paraId="7DA16C58" w14:textId="77777777">
        <w:trPr>
          <w:trHeight w:val="77"/>
          <w:tblCellSpacing w:w="0" w:type="dxa"/>
        </w:trPr>
        <w:tc>
          <w:tcPr>
            <w:tcW w:w="552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A4DEFF3" w14:textId="77777777" w:rsidR="00DB56A3" w:rsidRPr="00DB56A3" w:rsidRDefault="00DB56A3" w:rsidP="00DB56A3">
            <w:pPr>
              <w:rPr>
                <w:noProof w:val="0"/>
                <w:lang w:val="ro-MD"/>
              </w:rPr>
            </w:pPr>
            <w:r w:rsidRPr="00DB56A3">
              <w:rPr>
                <w:noProof w:val="0"/>
                <w:lang w:val="ro-MD"/>
              </w:rPr>
              <w:t>plățile electronice</w:t>
            </w:r>
          </w:p>
        </w:tc>
        <w:tc>
          <w:tcPr>
            <w:tcW w:w="339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AFB16AB" w14:textId="77777777" w:rsidR="00DB56A3" w:rsidRPr="00DB56A3" w:rsidRDefault="00DB56A3" w:rsidP="00DB56A3">
            <w:pPr>
              <w:rPr>
                <w:noProof w:val="0"/>
                <w:lang w:val="ro-MD"/>
              </w:rPr>
            </w:pPr>
            <w:r w:rsidRPr="00DB56A3">
              <w:rPr>
                <w:noProof w:val="0"/>
                <w:lang w:val="ro-MD"/>
              </w:rPr>
              <w:t>Se acceptă</w:t>
            </w:r>
          </w:p>
        </w:tc>
      </w:tr>
    </w:tbl>
    <w:p w14:paraId="34C65E16" w14:textId="77777777" w:rsidR="00DB56A3" w:rsidRPr="00DB56A3" w:rsidRDefault="00DB56A3" w:rsidP="00DB56A3">
      <w:pPr>
        <w:numPr>
          <w:ilvl w:val="0"/>
          <w:numId w:val="68"/>
        </w:numPr>
        <w:rPr>
          <w:noProof w:val="0"/>
          <w:lang w:val="ro-MD"/>
        </w:rPr>
      </w:pPr>
      <w:r w:rsidRPr="00DB56A3">
        <w:rPr>
          <w:b/>
          <w:bCs/>
          <w:noProof w:val="0"/>
          <w:lang w:val="ro-MD"/>
        </w:rPr>
        <w:t>Contractul intră sub incidența Acordului privind achizițiile guvernamentale al Organizației Mondiale a Comerțului (numai în cazul anunțurilor transmise spre publicare în Jurnalul Oficial al Uniunii Europene): ______________</w:t>
      </w:r>
      <w:r w:rsidRPr="00DB56A3">
        <w:rPr>
          <w:b/>
          <w:bCs/>
          <w:noProof w:val="0"/>
          <w:u w:val="single"/>
          <w:lang w:val="ro-MD"/>
        </w:rPr>
        <w:t>NU</w:t>
      </w:r>
      <w:r w:rsidRPr="00DB56A3">
        <w:rPr>
          <w:b/>
          <w:bCs/>
          <w:noProof w:val="0"/>
          <w:lang w:val="ro-MD"/>
        </w:rPr>
        <w:t>____________________</w:t>
      </w:r>
    </w:p>
    <w:p w14:paraId="39143E0C" w14:textId="77777777" w:rsidR="00DB56A3" w:rsidRPr="00DB56A3" w:rsidRDefault="00DB56A3" w:rsidP="00DB56A3">
      <w:pPr>
        <w:rPr>
          <w:noProof w:val="0"/>
          <w:lang w:val="ro-MD"/>
        </w:rPr>
      </w:pPr>
      <w:r w:rsidRPr="00DB56A3">
        <w:rPr>
          <w:noProof w:val="0"/>
          <w:lang w:val="ro-MD"/>
        </w:rPr>
        <w:t>                            (se specifică da sau nu)</w:t>
      </w:r>
    </w:p>
    <w:p w14:paraId="589D13D8" w14:textId="77777777" w:rsidR="00DB56A3" w:rsidRPr="00DB56A3" w:rsidRDefault="00DB56A3" w:rsidP="00DB56A3">
      <w:pPr>
        <w:numPr>
          <w:ilvl w:val="0"/>
          <w:numId w:val="69"/>
        </w:numPr>
        <w:rPr>
          <w:noProof w:val="0"/>
          <w:lang w:val="ro-MD"/>
        </w:rPr>
      </w:pPr>
      <w:r w:rsidRPr="00DB56A3">
        <w:rPr>
          <w:b/>
          <w:bCs/>
          <w:noProof w:val="0"/>
          <w:lang w:val="ro-MD"/>
        </w:rPr>
        <w:t>Alte informații relevante: ___________________</w:t>
      </w:r>
    </w:p>
    <w:p w14:paraId="1D0F3C3C" w14:textId="77777777" w:rsidR="00DB56A3" w:rsidRPr="00DB56A3" w:rsidRDefault="00DB56A3" w:rsidP="00DB56A3">
      <w:pPr>
        <w:rPr>
          <w:noProof w:val="0"/>
          <w:lang w:val="ro-MD"/>
        </w:rPr>
      </w:pPr>
      <w:r w:rsidRPr="00DB56A3">
        <w:rPr>
          <w:noProof w:val="0"/>
          <w:lang w:val="ro-MD"/>
        </w:rPr>
        <w:t> </w:t>
      </w:r>
    </w:p>
    <w:p w14:paraId="6C867973" w14:textId="77777777" w:rsidR="00DB56A3" w:rsidRPr="00DB56A3" w:rsidRDefault="00DB56A3" w:rsidP="00DB56A3">
      <w:pPr>
        <w:rPr>
          <w:noProof w:val="0"/>
          <w:lang w:val="ro-MD"/>
        </w:rPr>
      </w:pPr>
      <w:r w:rsidRPr="00DB56A3">
        <w:rPr>
          <w:noProof w:val="0"/>
          <w:lang w:val="ro-MD"/>
        </w:rPr>
        <w:t> </w:t>
      </w:r>
    </w:p>
    <w:p w14:paraId="7DEE1EB2" w14:textId="77777777" w:rsidR="00DB56A3" w:rsidRPr="00DB56A3" w:rsidRDefault="00DB56A3" w:rsidP="00DB56A3">
      <w:pPr>
        <w:rPr>
          <w:noProof w:val="0"/>
          <w:lang w:val="ro-MD"/>
        </w:rPr>
      </w:pPr>
      <w:r w:rsidRPr="00DB56A3">
        <w:rPr>
          <w:noProof w:val="0"/>
          <w:lang w:val="ro-MD"/>
        </w:rPr>
        <w:t> </w:t>
      </w:r>
    </w:p>
    <w:p w14:paraId="331C7E7D" w14:textId="77777777" w:rsidR="00DB56A3" w:rsidRPr="00DB56A3" w:rsidRDefault="00DB56A3" w:rsidP="00DB56A3">
      <w:pPr>
        <w:rPr>
          <w:noProof w:val="0"/>
          <w:lang w:val="ro-MD"/>
        </w:rPr>
      </w:pPr>
      <w:r w:rsidRPr="00DB56A3">
        <w:rPr>
          <w:noProof w:val="0"/>
          <w:lang w:val="ro-MD"/>
        </w:rPr>
        <w:t> </w:t>
      </w:r>
    </w:p>
    <w:p w14:paraId="672D4392" w14:textId="77777777" w:rsidR="00DB56A3" w:rsidRPr="00DB56A3" w:rsidRDefault="00DB56A3" w:rsidP="00DB56A3">
      <w:pPr>
        <w:rPr>
          <w:noProof w:val="0"/>
          <w:lang w:val="ro-MD"/>
        </w:rPr>
      </w:pPr>
      <w:r w:rsidRPr="00DB56A3">
        <w:rPr>
          <w:b/>
          <w:bCs/>
          <w:noProof w:val="0"/>
          <w:lang w:val="ro-MD"/>
        </w:rPr>
        <w:t xml:space="preserve">Conducătorul grupului de lucru:                                        </w:t>
      </w:r>
      <w:proofErr w:type="spellStart"/>
      <w:r w:rsidRPr="00DB56A3">
        <w:rPr>
          <w:b/>
          <w:bCs/>
          <w:noProof w:val="0"/>
          <w:lang w:val="ro-MD"/>
        </w:rPr>
        <w:t>Aliona</w:t>
      </w:r>
      <w:proofErr w:type="spellEnd"/>
      <w:r w:rsidRPr="00DB56A3">
        <w:rPr>
          <w:b/>
          <w:bCs/>
          <w:noProof w:val="0"/>
          <w:lang w:val="ro-MD"/>
        </w:rPr>
        <w:t xml:space="preserve"> PERECHIATCO</w:t>
      </w:r>
    </w:p>
    <w:p w14:paraId="41DA5E75" w14:textId="77777777" w:rsidR="000E4D7D" w:rsidRDefault="000E4D7D" w:rsidP="00DB56A3">
      <w:pPr>
        <w:rPr>
          <w:noProof w:val="0"/>
          <w:lang w:val="ro-MD"/>
        </w:rPr>
      </w:pPr>
    </w:p>
    <w:p w14:paraId="734A5C89" w14:textId="77777777" w:rsidR="00DB56A3" w:rsidRPr="00FF430B" w:rsidRDefault="00DB56A3" w:rsidP="00502EFF">
      <w:pPr>
        <w:jc w:val="right"/>
        <w:rPr>
          <w:noProof w:val="0"/>
          <w:lang w:val="ro-MD"/>
        </w:rPr>
      </w:pPr>
    </w:p>
    <w:p w14:paraId="7166887D" w14:textId="77777777" w:rsidR="000E4D7D" w:rsidRPr="00FF430B" w:rsidRDefault="000E4D7D" w:rsidP="00502EFF">
      <w:pPr>
        <w:jc w:val="right"/>
        <w:rPr>
          <w:noProof w:val="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4738E0">
      <w:pPr>
        <w:pStyle w:val="Style3"/>
        <w:tabs>
          <w:tab w:val="left" w:pos="567"/>
        </w:tabs>
        <w:spacing w:before="0" w:beforeAutospacing="0" w:after="0"/>
        <w:ind w:left="0" w:firstLine="0"/>
        <w:rPr>
          <w:rFonts w:eastAsia="PMingLiU"/>
          <w:lang w:val="ro-MD" w:eastAsia="zh-CN"/>
        </w:rPr>
      </w:pPr>
    </w:p>
    <w:p w14:paraId="5C313B3F" w14:textId="77777777" w:rsidR="000930AB" w:rsidRPr="00FF430B" w:rsidRDefault="000930AB" w:rsidP="004738E0">
      <w:pPr>
        <w:pStyle w:val="Style3"/>
        <w:tabs>
          <w:tab w:val="left" w:pos="567"/>
        </w:tabs>
        <w:spacing w:before="0" w:beforeAutospacing="0" w:after="0"/>
        <w:ind w:left="0" w:firstLine="0"/>
        <w:rPr>
          <w:rFonts w:eastAsia="PMingLiU"/>
          <w:lang w:val="ro-MD" w:eastAsia="zh-CN"/>
        </w:rPr>
      </w:pPr>
    </w:p>
    <w:p w14:paraId="67BACFD4" w14:textId="77777777" w:rsidR="000930AB" w:rsidRPr="00FF430B" w:rsidRDefault="000930AB" w:rsidP="004738E0">
      <w:pPr>
        <w:pStyle w:val="Style3"/>
        <w:tabs>
          <w:tab w:val="left" w:pos="567"/>
        </w:tabs>
        <w:spacing w:before="0" w:beforeAutospacing="0" w:after="0"/>
        <w:ind w:left="0" w:firstLine="0"/>
        <w:rPr>
          <w:rFonts w:eastAsia="PMingLiU"/>
          <w:lang w:val="ro-MD" w:eastAsia="zh-CN"/>
        </w:rPr>
      </w:pPr>
    </w:p>
    <w:p w14:paraId="4E8620CA" w14:textId="77777777" w:rsidR="004738E0" w:rsidRPr="004738E0" w:rsidRDefault="004738E0" w:rsidP="004738E0">
      <w:pPr>
        <w:pStyle w:val="Style3"/>
        <w:tabs>
          <w:tab w:val="left" w:pos="567"/>
        </w:tabs>
        <w:jc w:val="center"/>
        <w:rPr>
          <w:rFonts w:eastAsia="PMingLiU"/>
          <w:bCs/>
          <w:lang w:val="pt-BR" w:eastAsia="zh-CN"/>
        </w:rPr>
      </w:pPr>
      <w:r w:rsidRPr="004738E0">
        <w:rPr>
          <w:rFonts w:eastAsia="PMingLiU"/>
          <w:bCs/>
          <w:lang w:val="pt-BR" w:eastAsia="zh-CN"/>
        </w:rPr>
        <w:t>CAIET DE SARCINI (Lotul I)</w:t>
      </w:r>
    </w:p>
    <w:p w14:paraId="6CE703C6" w14:textId="3483152C" w:rsidR="004738E0" w:rsidRPr="004738E0" w:rsidRDefault="004738E0" w:rsidP="004738E0">
      <w:pPr>
        <w:pStyle w:val="Style3"/>
        <w:tabs>
          <w:tab w:val="left" w:pos="567"/>
        </w:tabs>
        <w:jc w:val="center"/>
        <w:rPr>
          <w:rFonts w:eastAsia="PMingLiU"/>
          <w:bCs/>
          <w:lang w:val="pt-BR" w:eastAsia="zh-CN"/>
        </w:rPr>
      </w:pPr>
      <w:r w:rsidRPr="004738E0">
        <w:rPr>
          <w:rFonts w:eastAsia="PMingLiU"/>
          <w:bCs/>
          <w:lang w:val="pt-BR" w:eastAsia="zh-CN"/>
        </w:rPr>
        <w:t>PENTRU  CEREREA OFERTEI  DE  PREŢ</w:t>
      </w:r>
    </w:p>
    <w:p w14:paraId="7588B558"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1. Denumerea beneficiarului de stat   </w:t>
      </w:r>
    </w:p>
    <w:p w14:paraId="18A1D8E6"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2. Organizatorul procedurii de achizi</w:t>
      </w:r>
      <w:proofErr w:type="spellStart"/>
      <w:r w:rsidRPr="004738E0">
        <w:rPr>
          <w:rFonts w:eastAsia="PMingLiU"/>
          <w:b w:val="0"/>
          <w:lang w:val="ro-RO" w:eastAsia="zh-CN"/>
        </w:rPr>
        <w:t>ţ</w:t>
      </w:r>
      <w:proofErr w:type="spellEnd"/>
      <w:r w:rsidRPr="004738E0">
        <w:rPr>
          <w:rFonts w:eastAsia="PMingLiU"/>
          <w:b w:val="0"/>
          <w:lang w:val="pt-BR" w:eastAsia="zh-CN"/>
        </w:rPr>
        <w:t xml:space="preserve">ie </w:t>
      </w:r>
    </w:p>
    <w:p w14:paraId="140AA0A3"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3. Obiectul achiziţiilor  </w:t>
      </w:r>
      <w:r w:rsidRPr="004738E0">
        <w:rPr>
          <w:rFonts w:eastAsia="PMingLiU"/>
          <w:b w:val="0"/>
          <w:u w:val="single"/>
          <w:lang w:val="pt-BR" w:eastAsia="zh-CN"/>
        </w:rPr>
        <w:t>Lucrări de reparație la sediul Centrul de plasament pentru persoane vârstnice, persoane cu dizabilități (cu statut de serviciu) din cadrul Structurii Teritoriale de Asistență Socială Florești, sat. Căprești,  nr. cadastral 4548106.080.12</w:t>
      </w:r>
      <w:r w:rsidRPr="004738E0">
        <w:rPr>
          <w:rFonts w:eastAsia="PMingLiU"/>
          <w:b w:val="0"/>
          <w:lang w:val="pt-BR" w:eastAsia="zh-CN"/>
        </w:rPr>
        <w:t xml:space="preserve"> </w:t>
      </w:r>
    </w:p>
    <w:p w14:paraId="76C13FB7" w14:textId="77777777" w:rsidR="004738E0" w:rsidRPr="004738E0" w:rsidRDefault="004738E0" w:rsidP="004738E0">
      <w:pPr>
        <w:pStyle w:val="Style3"/>
        <w:tabs>
          <w:tab w:val="left" w:pos="567"/>
        </w:tabs>
        <w:rPr>
          <w:rFonts w:eastAsia="PMingLiU"/>
          <w:b w:val="0"/>
          <w:lang w:eastAsia="zh-CN"/>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4738E0" w:rsidRPr="004738E0" w14:paraId="5EDB9B50" w14:textId="77777777" w:rsidTr="00842227">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14:paraId="6EB639A7"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 xml:space="preserve"> №</w:t>
            </w:r>
          </w:p>
          <w:p w14:paraId="5FCEA457"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lang w:eastAsia="zh-CN"/>
              </w:rPr>
              <w:t>crt</w:t>
            </w:r>
            <w:proofErr w:type="spellEnd"/>
            <w:r w:rsidRPr="004738E0">
              <w:rPr>
                <w:rFonts w:eastAsia="PMingLiU"/>
                <w:b w:val="0"/>
                <w:lang w:val="ru-RU" w:eastAsia="zh-CN"/>
              </w:rPr>
              <w:t>.</w:t>
            </w:r>
          </w:p>
        </w:tc>
        <w:tc>
          <w:tcPr>
            <w:tcW w:w="1276" w:type="dxa"/>
            <w:vMerge w:val="restart"/>
            <w:tcBorders>
              <w:top w:val="single" w:sz="6" w:space="0" w:color="auto"/>
              <w:left w:val="single" w:sz="6" w:space="0" w:color="auto"/>
              <w:bottom w:val="single" w:sz="6" w:space="0" w:color="auto"/>
              <w:right w:val="nil"/>
            </w:tcBorders>
            <w:vAlign w:val="center"/>
          </w:tcPr>
          <w:p w14:paraId="1583945F" w14:textId="77777777" w:rsidR="004738E0" w:rsidRPr="004738E0" w:rsidRDefault="004738E0" w:rsidP="004738E0">
            <w:pPr>
              <w:pStyle w:val="Style3"/>
              <w:tabs>
                <w:tab w:val="left" w:pos="567"/>
              </w:tabs>
              <w:ind w:left="0"/>
              <w:rPr>
                <w:rFonts w:eastAsia="PMingLiU"/>
                <w:b w:val="0"/>
                <w:lang w:eastAsia="zh-CN"/>
              </w:rPr>
            </w:pPr>
            <w:r w:rsidRPr="004738E0">
              <w:rPr>
                <w:rFonts w:eastAsia="PMingLiU"/>
                <w:b w:val="0"/>
                <w:lang w:val="ro-RO" w:eastAsia="zh-CN"/>
              </w:rPr>
              <w:t>Simbol</w:t>
            </w:r>
            <w:r w:rsidRPr="004738E0">
              <w:rPr>
                <w:rFonts w:eastAsia="PMingLiU"/>
                <w:b w:val="0"/>
                <w:lang w:eastAsia="zh-CN"/>
              </w:rPr>
              <w:t xml:space="preserve"> </w:t>
            </w:r>
            <w:r w:rsidRPr="004738E0">
              <w:rPr>
                <w:rFonts w:eastAsia="PMingLiU"/>
                <w:b w:val="0"/>
                <w:lang w:val="ro-RO" w:eastAsia="zh-CN"/>
              </w:rPr>
              <w:t>norme</w:t>
            </w:r>
            <w:r w:rsidRPr="004738E0">
              <w:rPr>
                <w:rFonts w:eastAsia="PMingLiU"/>
                <w:b w:val="0"/>
                <w:lang w:eastAsia="zh-CN"/>
              </w:rPr>
              <w:t xml:space="preserve"> </w:t>
            </w:r>
            <w:proofErr w:type="spellStart"/>
            <w:r w:rsidRPr="004738E0">
              <w:rPr>
                <w:rFonts w:eastAsia="PMingLiU"/>
                <w:b w:val="0"/>
                <w:lang w:val="ro-RO" w:eastAsia="zh-CN"/>
              </w:rPr>
              <w:t>şi</w:t>
            </w:r>
            <w:proofErr w:type="spellEnd"/>
            <w:r w:rsidRPr="004738E0">
              <w:rPr>
                <w:rFonts w:eastAsia="PMingLiU"/>
                <w:b w:val="0"/>
                <w:lang w:val="ro-RO" w:eastAsia="zh-CN"/>
              </w:rPr>
              <w:t xml:space="preserve"> Cod </w:t>
            </w:r>
            <w:r w:rsidRPr="004738E0">
              <w:rPr>
                <w:rFonts w:eastAsia="PMingLiU"/>
                <w:b w:val="0"/>
                <w:lang w:eastAsia="zh-CN"/>
              </w:rPr>
              <w:t xml:space="preserve"> </w:t>
            </w:r>
            <w:r w:rsidRPr="004738E0">
              <w:rPr>
                <w:rFonts w:eastAsia="PMingLiU"/>
                <w:b w:val="0"/>
                <w:lang w:val="ro-RO" w:eastAsia="zh-CN"/>
              </w:rPr>
              <w:t>resurse</w:t>
            </w:r>
          </w:p>
        </w:tc>
        <w:tc>
          <w:tcPr>
            <w:tcW w:w="3544" w:type="dxa"/>
            <w:vMerge w:val="restart"/>
            <w:tcBorders>
              <w:top w:val="single" w:sz="6" w:space="0" w:color="auto"/>
              <w:left w:val="single" w:sz="6" w:space="0" w:color="auto"/>
              <w:bottom w:val="single" w:sz="6" w:space="0" w:color="auto"/>
              <w:right w:val="nil"/>
            </w:tcBorders>
            <w:vAlign w:val="center"/>
          </w:tcPr>
          <w:p w14:paraId="73DFB02A" w14:textId="77777777" w:rsidR="004738E0" w:rsidRPr="004738E0" w:rsidRDefault="004738E0" w:rsidP="004738E0">
            <w:pPr>
              <w:pStyle w:val="Style3"/>
              <w:tabs>
                <w:tab w:val="left" w:pos="567"/>
              </w:tabs>
              <w:rPr>
                <w:rFonts w:eastAsia="PMingLiU"/>
                <w:b w:val="0"/>
                <w:lang w:val="ro-RO" w:eastAsia="zh-CN"/>
              </w:rPr>
            </w:pPr>
          </w:p>
          <w:p w14:paraId="6776292D"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o-RO" w:eastAsia="zh-CN"/>
              </w:rPr>
              <w:lastRenderedPageBreak/>
              <w:t xml:space="preserve">Lucrări </w:t>
            </w:r>
            <w:proofErr w:type="spellStart"/>
            <w:r w:rsidRPr="004738E0">
              <w:rPr>
                <w:rFonts w:eastAsia="PMingLiU"/>
                <w:b w:val="0"/>
                <w:lang w:val="ro-RO" w:eastAsia="zh-CN"/>
              </w:rPr>
              <w:t>şi</w:t>
            </w:r>
            <w:proofErr w:type="spellEnd"/>
            <w:r w:rsidRPr="004738E0">
              <w:rPr>
                <w:rFonts w:eastAsia="PMingLiU"/>
                <w:b w:val="0"/>
                <w:lang w:val="ro-RO" w:eastAsia="zh-CN"/>
              </w:rPr>
              <w:t xml:space="preserve"> cheltuieli</w:t>
            </w:r>
          </w:p>
        </w:tc>
        <w:tc>
          <w:tcPr>
            <w:tcW w:w="850" w:type="dxa"/>
            <w:vMerge w:val="restart"/>
            <w:tcBorders>
              <w:top w:val="single" w:sz="6" w:space="0" w:color="auto"/>
              <w:left w:val="single" w:sz="6" w:space="0" w:color="auto"/>
              <w:bottom w:val="single" w:sz="6" w:space="0" w:color="auto"/>
              <w:right w:val="nil"/>
            </w:tcBorders>
            <w:vAlign w:val="center"/>
          </w:tcPr>
          <w:p w14:paraId="3B168F2C" w14:textId="77777777" w:rsidR="004738E0" w:rsidRPr="004738E0" w:rsidRDefault="004738E0" w:rsidP="004738E0">
            <w:pPr>
              <w:pStyle w:val="Style3"/>
              <w:tabs>
                <w:tab w:val="left" w:pos="567"/>
              </w:tabs>
              <w:ind w:left="0"/>
              <w:rPr>
                <w:rFonts w:eastAsia="PMingLiU"/>
                <w:b w:val="0"/>
                <w:lang w:val="ro-RO" w:eastAsia="zh-CN"/>
              </w:rPr>
            </w:pPr>
          </w:p>
          <w:p w14:paraId="6B7F4D12"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o-RO" w:eastAsia="zh-CN"/>
              </w:rPr>
              <w:lastRenderedPageBreak/>
              <w:t>U.M.</w:t>
            </w:r>
          </w:p>
        </w:tc>
        <w:tc>
          <w:tcPr>
            <w:tcW w:w="1276" w:type="dxa"/>
            <w:vMerge w:val="restart"/>
            <w:tcBorders>
              <w:top w:val="single" w:sz="6" w:space="0" w:color="auto"/>
              <w:left w:val="single" w:sz="6" w:space="0" w:color="auto"/>
              <w:bottom w:val="single" w:sz="6" w:space="0" w:color="auto"/>
              <w:right w:val="nil"/>
            </w:tcBorders>
            <w:vAlign w:val="center"/>
          </w:tcPr>
          <w:p w14:paraId="0DBC8D53" w14:textId="77777777" w:rsidR="004738E0" w:rsidRPr="004738E0" w:rsidRDefault="004738E0" w:rsidP="004738E0">
            <w:pPr>
              <w:pStyle w:val="Style3"/>
              <w:tabs>
                <w:tab w:val="left" w:pos="567"/>
              </w:tabs>
              <w:ind w:left="0"/>
              <w:rPr>
                <w:rFonts w:eastAsia="PMingLiU"/>
                <w:b w:val="0"/>
                <w:lang w:eastAsia="zh-CN"/>
              </w:rPr>
            </w:pPr>
            <w:r w:rsidRPr="004738E0">
              <w:rPr>
                <w:rFonts w:eastAsia="PMingLiU"/>
                <w:b w:val="0"/>
                <w:lang w:val="ro-RO" w:eastAsia="zh-CN"/>
              </w:rPr>
              <w:lastRenderedPageBreak/>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vAlign w:val="center"/>
          </w:tcPr>
          <w:p w14:paraId="15865E48"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lang w:eastAsia="zh-CN"/>
              </w:rPr>
              <w:t>Valoarea</w:t>
            </w:r>
            <w:proofErr w:type="spellEnd"/>
            <w:r w:rsidRPr="004738E0">
              <w:rPr>
                <w:rFonts w:eastAsia="PMingLiU"/>
                <w:b w:val="0"/>
                <w:lang w:eastAsia="zh-CN"/>
              </w:rPr>
              <w:t xml:space="preserve"> de </w:t>
            </w:r>
            <w:proofErr w:type="spellStart"/>
            <w:r w:rsidRPr="004738E0">
              <w:rPr>
                <w:rFonts w:eastAsia="PMingLiU"/>
                <w:b w:val="0"/>
                <w:lang w:eastAsia="zh-CN"/>
              </w:rPr>
              <w:t>deviz</w:t>
            </w:r>
            <w:proofErr w:type="spellEnd"/>
            <w:r w:rsidRPr="004738E0">
              <w:rPr>
                <w:rFonts w:eastAsia="PMingLiU"/>
                <w:b w:val="0"/>
                <w:lang w:eastAsia="zh-CN"/>
              </w:rPr>
              <w:t>, lei</w:t>
            </w:r>
          </w:p>
        </w:tc>
      </w:tr>
      <w:tr w:rsidR="004738E0" w:rsidRPr="004738E0" w14:paraId="3E913702" w14:textId="77777777" w:rsidTr="00842227">
        <w:trPr>
          <w:cantSplit/>
        </w:trPr>
        <w:tc>
          <w:tcPr>
            <w:tcW w:w="709" w:type="dxa"/>
            <w:vMerge/>
            <w:tcBorders>
              <w:top w:val="single" w:sz="6" w:space="0" w:color="auto"/>
              <w:left w:val="single" w:sz="6" w:space="0" w:color="auto"/>
              <w:bottom w:val="single" w:sz="6" w:space="0" w:color="auto"/>
              <w:right w:val="nil"/>
            </w:tcBorders>
            <w:vAlign w:val="center"/>
          </w:tcPr>
          <w:p w14:paraId="29E23DE1" w14:textId="77777777" w:rsidR="004738E0" w:rsidRPr="004738E0" w:rsidRDefault="004738E0" w:rsidP="004738E0">
            <w:pPr>
              <w:pStyle w:val="Style3"/>
              <w:tabs>
                <w:tab w:val="left" w:pos="567"/>
              </w:tabs>
              <w:rPr>
                <w:rFonts w:eastAsia="PMingLiU"/>
                <w:b w:val="0"/>
                <w:lang w:val="ru-RU" w:eastAsia="zh-CN"/>
              </w:rPr>
            </w:pPr>
          </w:p>
        </w:tc>
        <w:tc>
          <w:tcPr>
            <w:tcW w:w="1276" w:type="dxa"/>
            <w:vMerge/>
            <w:tcBorders>
              <w:top w:val="single" w:sz="6" w:space="0" w:color="auto"/>
              <w:left w:val="single" w:sz="6" w:space="0" w:color="auto"/>
              <w:bottom w:val="single" w:sz="6" w:space="0" w:color="auto"/>
              <w:right w:val="nil"/>
            </w:tcBorders>
            <w:vAlign w:val="center"/>
          </w:tcPr>
          <w:p w14:paraId="676CB734" w14:textId="77777777" w:rsidR="004738E0" w:rsidRPr="004738E0" w:rsidRDefault="004738E0" w:rsidP="004738E0">
            <w:pPr>
              <w:pStyle w:val="Style3"/>
              <w:tabs>
                <w:tab w:val="left" w:pos="567"/>
              </w:tabs>
              <w:rPr>
                <w:rFonts w:eastAsia="PMingLiU"/>
                <w:b w:val="0"/>
                <w:lang w:eastAsia="zh-CN"/>
              </w:rPr>
            </w:pPr>
          </w:p>
        </w:tc>
        <w:tc>
          <w:tcPr>
            <w:tcW w:w="3544" w:type="dxa"/>
            <w:vMerge/>
            <w:tcBorders>
              <w:top w:val="single" w:sz="6" w:space="0" w:color="auto"/>
              <w:left w:val="single" w:sz="6" w:space="0" w:color="auto"/>
              <w:bottom w:val="single" w:sz="6" w:space="0" w:color="auto"/>
              <w:right w:val="nil"/>
            </w:tcBorders>
            <w:vAlign w:val="center"/>
          </w:tcPr>
          <w:p w14:paraId="50BD3742" w14:textId="77777777" w:rsidR="004738E0" w:rsidRPr="004738E0" w:rsidRDefault="004738E0" w:rsidP="004738E0">
            <w:pPr>
              <w:pStyle w:val="Style3"/>
              <w:tabs>
                <w:tab w:val="left" w:pos="567"/>
              </w:tabs>
              <w:rPr>
                <w:rFonts w:eastAsia="PMingLiU"/>
                <w:b w:val="0"/>
                <w:lang w:val="ru-RU" w:eastAsia="zh-CN"/>
              </w:rPr>
            </w:pPr>
          </w:p>
        </w:tc>
        <w:tc>
          <w:tcPr>
            <w:tcW w:w="850" w:type="dxa"/>
            <w:vMerge/>
            <w:tcBorders>
              <w:top w:val="single" w:sz="6" w:space="0" w:color="auto"/>
              <w:left w:val="single" w:sz="6" w:space="0" w:color="auto"/>
              <w:bottom w:val="single" w:sz="6" w:space="0" w:color="auto"/>
              <w:right w:val="nil"/>
            </w:tcBorders>
            <w:vAlign w:val="center"/>
          </w:tcPr>
          <w:p w14:paraId="05FDB200" w14:textId="77777777" w:rsidR="004738E0" w:rsidRPr="004738E0" w:rsidRDefault="004738E0" w:rsidP="004738E0">
            <w:pPr>
              <w:pStyle w:val="Style3"/>
              <w:tabs>
                <w:tab w:val="left" w:pos="567"/>
              </w:tabs>
              <w:rPr>
                <w:rFonts w:eastAsia="PMingLiU"/>
                <w:b w:val="0"/>
                <w:lang w:val="ru-RU" w:eastAsia="zh-CN"/>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70A2675D" w14:textId="77777777" w:rsidR="004738E0" w:rsidRPr="004738E0" w:rsidRDefault="004738E0" w:rsidP="004738E0">
            <w:pPr>
              <w:pStyle w:val="Style3"/>
              <w:tabs>
                <w:tab w:val="left" w:pos="567"/>
              </w:tabs>
              <w:rPr>
                <w:rFonts w:eastAsia="PMingLiU"/>
                <w:b w:val="0"/>
                <w:lang w:eastAsia="zh-CN"/>
              </w:rPr>
            </w:pPr>
          </w:p>
        </w:tc>
        <w:tc>
          <w:tcPr>
            <w:tcW w:w="1417" w:type="dxa"/>
            <w:tcBorders>
              <w:top w:val="nil"/>
              <w:left w:val="single" w:sz="4" w:space="0" w:color="auto"/>
              <w:bottom w:val="single" w:sz="6" w:space="0" w:color="auto"/>
              <w:right w:val="single" w:sz="6" w:space="0" w:color="auto"/>
            </w:tcBorders>
            <w:vAlign w:val="center"/>
          </w:tcPr>
          <w:p w14:paraId="216451EC"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o-RO" w:eastAsia="zh-CN"/>
              </w:rPr>
              <w:t>Pe unitate de măsură</w:t>
            </w:r>
          </w:p>
          <w:p w14:paraId="20A79D6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left w:val="nil"/>
              <w:bottom w:val="single" w:sz="6" w:space="0" w:color="auto"/>
              <w:right w:val="single" w:sz="6" w:space="0" w:color="auto"/>
            </w:tcBorders>
            <w:vAlign w:val="center"/>
          </w:tcPr>
          <w:p w14:paraId="594D797D"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Total</w:t>
            </w:r>
          </w:p>
          <w:p w14:paraId="0C3A95CB" w14:textId="77777777" w:rsidR="004738E0" w:rsidRPr="004738E0" w:rsidRDefault="004738E0" w:rsidP="004738E0">
            <w:pPr>
              <w:pStyle w:val="Style3"/>
              <w:tabs>
                <w:tab w:val="left" w:pos="567"/>
              </w:tabs>
              <w:rPr>
                <w:rFonts w:eastAsia="PMingLiU"/>
                <w:b w:val="0"/>
                <w:lang w:val="ru-RU" w:eastAsia="zh-CN"/>
              </w:rPr>
            </w:pPr>
          </w:p>
        </w:tc>
      </w:tr>
    </w:tbl>
    <w:p w14:paraId="63F80C49" w14:textId="77777777" w:rsidR="004738E0" w:rsidRPr="004738E0" w:rsidRDefault="004738E0" w:rsidP="004738E0">
      <w:pPr>
        <w:pStyle w:val="Style3"/>
        <w:tabs>
          <w:tab w:val="left" w:pos="567"/>
        </w:tabs>
        <w:rPr>
          <w:rFonts w:eastAsia="PMingLiU"/>
          <w:b w:val="0"/>
          <w:lang w:eastAsia="zh-CN"/>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4738E0" w:rsidRPr="004738E0" w14:paraId="60165A0D" w14:textId="77777777" w:rsidTr="00842227">
        <w:trPr>
          <w:cantSplit/>
          <w:tblHeader/>
        </w:trPr>
        <w:tc>
          <w:tcPr>
            <w:tcW w:w="709" w:type="dxa"/>
            <w:gridSpan w:val="2"/>
            <w:tcBorders>
              <w:top w:val="single" w:sz="6" w:space="0" w:color="auto"/>
              <w:left w:val="single" w:sz="6" w:space="0" w:color="auto"/>
              <w:bottom w:val="double" w:sz="6" w:space="0" w:color="auto"/>
              <w:right w:val="nil"/>
            </w:tcBorders>
          </w:tcPr>
          <w:p w14:paraId="3DFC2E14"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w:t>
            </w:r>
          </w:p>
        </w:tc>
        <w:tc>
          <w:tcPr>
            <w:tcW w:w="1276" w:type="dxa"/>
            <w:gridSpan w:val="2"/>
            <w:tcBorders>
              <w:top w:val="single" w:sz="6" w:space="0" w:color="auto"/>
              <w:left w:val="single" w:sz="6" w:space="0" w:color="auto"/>
              <w:bottom w:val="double" w:sz="6" w:space="0" w:color="auto"/>
              <w:right w:val="nil"/>
            </w:tcBorders>
          </w:tcPr>
          <w:p w14:paraId="0E807BC7"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u-RU" w:eastAsia="zh-CN"/>
              </w:rPr>
              <w:t>2</w:t>
            </w:r>
          </w:p>
        </w:tc>
        <w:tc>
          <w:tcPr>
            <w:tcW w:w="3544" w:type="dxa"/>
            <w:gridSpan w:val="3"/>
            <w:tcBorders>
              <w:top w:val="single" w:sz="6" w:space="0" w:color="auto"/>
              <w:left w:val="single" w:sz="6" w:space="0" w:color="auto"/>
              <w:bottom w:val="double" w:sz="6" w:space="0" w:color="auto"/>
              <w:right w:val="nil"/>
            </w:tcBorders>
          </w:tcPr>
          <w:p w14:paraId="721931D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3</w:t>
            </w:r>
          </w:p>
        </w:tc>
        <w:tc>
          <w:tcPr>
            <w:tcW w:w="850" w:type="dxa"/>
            <w:gridSpan w:val="2"/>
            <w:tcBorders>
              <w:top w:val="single" w:sz="6" w:space="0" w:color="auto"/>
              <w:left w:val="single" w:sz="6" w:space="0" w:color="auto"/>
              <w:bottom w:val="double" w:sz="6" w:space="0" w:color="auto"/>
              <w:right w:val="nil"/>
            </w:tcBorders>
          </w:tcPr>
          <w:p w14:paraId="4B9A2048"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u-RU" w:eastAsia="zh-CN"/>
              </w:rPr>
              <w:t>4</w:t>
            </w:r>
          </w:p>
        </w:tc>
        <w:tc>
          <w:tcPr>
            <w:tcW w:w="1276" w:type="dxa"/>
            <w:gridSpan w:val="3"/>
            <w:tcBorders>
              <w:top w:val="single" w:sz="6" w:space="0" w:color="auto"/>
              <w:left w:val="single" w:sz="6" w:space="0" w:color="auto"/>
              <w:bottom w:val="double" w:sz="6" w:space="0" w:color="auto"/>
              <w:right w:val="nil"/>
            </w:tcBorders>
          </w:tcPr>
          <w:p w14:paraId="72D54AE3"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u-RU" w:eastAsia="zh-CN"/>
              </w:rPr>
              <w:t>5</w:t>
            </w:r>
          </w:p>
        </w:tc>
        <w:tc>
          <w:tcPr>
            <w:tcW w:w="1417" w:type="dxa"/>
            <w:gridSpan w:val="2"/>
            <w:tcBorders>
              <w:top w:val="single" w:sz="6" w:space="0" w:color="auto"/>
              <w:left w:val="single" w:sz="6" w:space="0" w:color="auto"/>
              <w:bottom w:val="double" w:sz="6" w:space="0" w:color="auto"/>
              <w:right w:val="single" w:sz="6" w:space="0" w:color="auto"/>
            </w:tcBorders>
          </w:tcPr>
          <w:p w14:paraId="7BA6D36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6</w:t>
            </w:r>
          </w:p>
        </w:tc>
        <w:tc>
          <w:tcPr>
            <w:tcW w:w="1418" w:type="dxa"/>
            <w:tcBorders>
              <w:top w:val="single" w:sz="6" w:space="0" w:color="auto"/>
              <w:left w:val="single" w:sz="6" w:space="0" w:color="auto"/>
              <w:bottom w:val="double" w:sz="6" w:space="0" w:color="auto"/>
              <w:right w:val="single" w:sz="6" w:space="0" w:color="auto"/>
            </w:tcBorders>
          </w:tcPr>
          <w:p w14:paraId="4A09412E"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w:t>
            </w:r>
          </w:p>
        </w:tc>
      </w:tr>
      <w:tr w:rsidR="004738E0" w:rsidRPr="004738E0" w14:paraId="19F4EE97"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489847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w:t>
            </w:r>
          </w:p>
        </w:tc>
        <w:tc>
          <w:tcPr>
            <w:tcW w:w="1276" w:type="dxa"/>
            <w:gridSpan w:val="2"/>
            <w:tcBorders>
              <w:top w:val="nil"/>
              <w:bottom w:val="nil"/>
            </w:tcBorders>
          </w:tcPr>
          <w:p w14:paraId="3AAC41C5"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nil"/>
            </w:tcBorders>
          </w:tcPr>
          <w:p w14:paraId="7D63E94C"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 xml:space="preserve">1. Lucrari  de  constructie </w:t>
            </w:r>
          </w:p>
          <w:p w14:paraId="7CF9F46E" w14:textId="77777777" w:rsidR="004738E0" w:rsidRPr="004738E0" w:rsidRDefault="004738E0" w:rsidP="004738E0">
            <w:pPr>
              <w:pStyle w:val="Style3"/>
              <w:tabs>
                <w:tab w:val="left" w:pos="567"/>
              </w:tabs>
              <w:rPr>
                <w:rFonts w:eastAsia="PMingLiU"/>
                <w:b w:val="0"/>
                <w:lang w:val="ru-RU" w:eastAsia="zh-CN"/>
              </w:rPr>
            </w:pPr>
          </w:p>
        </w:tc>
        <w:tc>
          <w:tcPr>
            <w:tcW w:w="850" w:type="dxa"/>
            <w:gridSpan w:val="2"/>
            <w:tcBorders>
              <w:top w:val="nil"/>
              <w:bottom w:val="nil"/>
            </w:tcBorders>
          </w:tcPr>
          <w:p w14:paraId="1C23087D" w14:textId="77777777" w:rsidR="004738E0" w:rsidRPr="004738E0" w:rsidRDefault="004738E0" w:rsidP="004738E0">
            <w:pPr>
              <w:pStyle w:val="Style3"/>
              <w:tabs>
                <w:tab w:val="left" w:pos="567"/>
              </w:tabs>
              <w:rPr>
                <w:rFonts w:eastAsia="PMingLiU"/>
                <w:b w:val="0"/>
                <w:lang w:val="ru-RU" w:eastAsia="zh-CN"/>
              </w:rPr>
            </w:pPr>
          </w:p>
        </w:tc>
        <w:tc>
          <w:tcPr>
            <w:tcW w:w="1276" w:type="dxa"/>
            <w:gridSpan w:val="3"/>
            <w:tcBorders>
              <w:top w:val="nil"/>
              <w:bottom w:val="nil"/>
            </w:tcBorders>
          </w:tcPr>
          <w:p w14:paraId="070965E0" w14:textId="77777777" w:rsidR="004738E0" w:rsidRPr="004738E0" w:rsidRDefault="004738E0" w:rsidP="004738E0">
            <w:pPr>
              <w:pStyle w:val="Style3"/>
              <w:tabs>
                <w:tab w:val="left" w:pos="567"/>
              </w:tabs>
              <w:rPr>
                <w:rFonts w:eastAsia="PMingLiU"/>
                <w:b w:val="0"/>
                <w:lang w:val="ru-RU" w:eastAsia="zh-CN"/>
              </w:rPr>
            </w:pPr>
          </w:p>
        </w:tc>
        <w:tc>
          <w:tcPr>
            <w:tcW w:w="1417" w:type="dxa"/>
            <w:gridSpan w:val="2"/>
            <w:tcBorders>
              <w:top w:val="nil"/>
              <w:bottom w:val="nil"/>
            </w:tcBorders>
          </w:tcPr>
          <w:p w14:paraId="0E95FA46"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nil"/>
            </w:tcBorders>
          </w:tcPr>
          <w:p w14:paraId="2AAF163D"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485A1460"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471D4D2"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nil"/>
            </w:tcBorders>
          </w:tcPr>
          <w:p w14:paraId="7DFE5E71"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nil"/>
            </w:tcBorders>
          </w:tcPr>
          <w:p w14:paraId="404373B9" w14:textId="20032A86"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1.1. pardoseli  </w:t>
            </w:r>
          </w:p>
        </w:tc>
        <w:tc>
          <w:tcPr>
            <w:tcW w:w="850" w:type="dxa"/>
            <w:gridSpan w:val="2"/>
            <w:tcBorders>
              <w:top w:val="nil"/>
              <w:bottom w:val="nil"/>
            </w:tcBorders>
          </w:tcPr>
          <w:p w14:paraId="76BB589F" w14:textId="77777777" w:rsidR="004738E0" w:rsidRPr="004738E0" w:rsidRDefault="004738E0" w:rsidP="004738E0">
            <w:pPr>
              <w:pStyle w:val="Style3"/>
              <w:tabs>
                <w:tab w:val="left" w:pos="567"/>
              </w:tabs>
              <w:rPr>
                <w:rFonts w:eastAsia="PMingLiU"/>
                <w:b w:val="0"/>
                <w:lang w:val="ru-RU" w:eastAsia="zh-CN"/>
              </w:rPr>
            </w:pPr>
          </w:p>
        </w:tc>
        <w:tc>
          <w:tcPr>
            <w:tcW w:w="1276" w:type="dxa"/>
            <w:gridSpan w:val="3"/>
            <w:tcBorders>
              <w:top w:val="nil"/>
              <w:bottom w:val="nil"/>
            </w:tcBorders>
          </w:tcPr>
          <w:p w14:paraId="0C43B27E" w14:textId="77777777" w:rsidR="004738E0" w:rsidRPr="004738E0" w:rsidRDefault="004738E0" w:rsidP="004738E0">
            <w:pPr>
              <w:pStyle w:val="Style3"/>
              <w:tabs>
                <w:tab w:val="left" w:pos="567"/>
              </w:tabs>
              <w:rPr>
                <w:rFonts w:eastAsia="PMingLiU"/>
                <w:b w:val="0"/>
                <w:lang w:val="ru-RU" w:eastAsia="zh-CN"/>
              </w:rPr>
            </w:pPr>
          </w:p>
        </w:tc>
        <w:tc>
          <w:tcPr>
            <w:tcW w:w="1417" w:type="dxa"/>
            <w:gridSpan w:val="2"/>
            <w:tcBorders>
              <w:top w:val="nil"/>
              <w:bottom w:val="nil"/>
            </w:tcBorders>
          </w:tcPr>
          <w:p w14:paraId="1C234073"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nil"/>
            </w:tcBorders>
          </w:tcPr>
          <w:p w14:paraId="0F6C49DB"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10952154"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2CC7B1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w:t>
            </w:r>
          </w:p>
        </w:tc>
        <w:tc>
          <w:tcPr>
            <w:tcW w:w="1276" w:type="dxa"/>
            <w:gridSpan w:val="2"/>
            <w:tcBorders>
              <w:top w:val="single" w:sz="4" w:space="0" w:color="auto"/>
              <w:bottom w:val="single" w:sz="4" w:space="0" w:color="auto"/>
            </w:tcBorders>
            <w:vAlign w:val="center"/>
          </w:tcPr>
          <w:p w14:paraId="399B27DA"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CG36B</w:t>
            </w:r>
          </w:p>
        </w:tc>
        <w:tc>
          <w:tcPr>
            <w:tcW w:w="3544" w:type="dxa"/>
            <w:gridSpan w:val="3"/>
            <w:tcBorders>
              <w:top w:val="single" w:sz="4" w:space="0" w:color="auto"/>
              <w:bottom w:val="single" w:sz="4" w:space="0" w:color="auto"/>
            </w:tcBorders>
            <w:vAlign w:val="center"/>
          </w:tcPr>
          <w:p w14:paraId="1054B1C3"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Pardoseli din placi laminat montale pe uscat cu pozarea stratului sintetic pe suport existent, inclusiv plintele de lemn si curatarea, in incaperii mai mica sau egala cu 16 mp </w:t>
            </w:r>
          </w:p>
          <w:p w14:paraId="1A53EC6E" w14:textId="5C2F5CAC" w:rsidR="004738E0" w:rsidRPr="004738E0" w:rsidRDefault="004738E0" w:rsidP="004738E0">
            <w:pPr>
              <w:pStyle w:val="Style3"/>
              <w:tabs>
                <w:tab w:val="left" w:pos="567"/>
              </w:tabs>
              <w:rPr>
                <w:rFonts w:eastAsia="PMingLiU"/>
                <w:b w:val="0"/>
                <w:lang w:val="ru-RU" w:eastAsia="zh-CN"/>
              </w:rPr>
            </w:pPr>
            <w:r w:rsidRPr="004738E0">
              <w:rPr>
                <w:rFonts w:eastAsia="PMingLiU"/>
                <w:b w:val="0"/>
                <w:lang w:val="pt-BR" w:eastAsia="zh-CN"/>
              </w:rPr>
              <w:t xml:space="preserve"> </w:t>
            </w:r>
            <w:r w:rsidRPr="004738E0">
              <w:rPr>
                <w:rFonts w:eastAsia="PMingLiU"/>
                <w:b w:val="0"/>
                <w:lang w:val="ru-RU" w:eastAsia="zh-CN"/>
              </w:rPr>
              <w:t>Materiale marunte (cuie)=1,01</w:t>
            </w:r>
          </w:p>
        </w:tc>
        <w:tc>
          <w:tcPr>
            <w:tcW w:w="850" w:type="dxa"/>
            <w:gridSpan w:val="2"/>
            <w:tcBorders>
              <w:top w:val="single" w:sz="4" w:space="0" w:color="auto"/>
              <w:bottom w:val="single" w:sz="4" w:space="0" w:color="auto"/>
            </w:tcBorders>
            <w:vAlign w:val="center"/>
          </w:tcPr>
          <w:p w14:paraId="20A1E871"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276" w:type="dxa"/>
            <w:gridSpan w:val="3"/>
            <w:tcBorders>
              <w:top w:val="single" w:sz="4" w:space="0" w:color="auto"/>
              <w:bottom w:val="single" w:sz="4" w:space="0" w:color="auto"/>
            </w:tcBorders>
            <w:vAlign w:val="center"/>
          </w:tcPr>
          <w:p w14:paraId="7E5EFE87"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192,72</w:t>
            </w:r>
          </w:p>
          <w:p w14:paraId="1D578C30" w14:textId="77777777" w:rsidR="004738E0" w:rsidRPr="004738E0" w:rsidRDefault="004738E0" w:rsidP="004738E0">
            <w:pPr>
              <w:pStyle w:val="Style3"/>
              <w:tabs>
                <w:tab w:val="left" w:pos="567"/>
              </w:tabs>
              <w:rPr>
                <w:rFonts w:eastAsia="PMingLiU"/>
                <w:b w:val="0"/>
                <w:lang w:eastAsia="zh-CN"/>
              </w:rPr>
            </w:pPr>
          </w:p>
        </w:tc>
        <w:tc>
          <w:tcPr>
            <w:tcW w:w="1417" w:type="dxa"/>
            <w:gridSpan w:val="2"/>
            <w:tcBorders>
              <w:top w:val="single" w:sz="4" w:space="0" w:color="auto"/>
              <w:bottom w:val="single" w:sz="4" w:space="0" w:color="auto"/>
            </w:tcBorders>
            <w:vAlign w:val="center"/>
          </w:tcPr>
          <w:p w14:paraId="42A9CCC1"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vAlign w:val="center"/>
          </w:tcPr>
          <w:p w14:paraId="0720CE40"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5C5487BA"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442C5035"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w:t>
            </w:r>
          </w:p>
        </w:tc>
        <w:tc>
          <w:tcPr>
            <w:tcW w:w="1276" w:type="dxa"/>
            <w:gridSpan w:val="2"/>
            <w:tcBorders>
              <w:top w:val="single" w:sz="6" w:space="0" w:color="auto"/>
              <w:bottom w:val="nil"/>
            </w:tcBorders>
          </w:tcPr>
          <w:p w14:paraId="730DE009"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single" w:sz="6" w:space="0" w:color="auto"/>
              <w:bottom w:val="nil"/>
            </w:tcBorders>
          </w:tcPr>
          <w:p w14:paraId="7658B0DA" w14:textId="77777777" w:rsidR="004738E0" w:rsidRPr="004738E0" w:rsidRDefault="004738E0" w:rsidP="004738E0">
            <w:pPr>
              <w:pStyle w:val="Style3"/>
              <w:tabs>
                <w:tab w:val="left" w:pos="567"/>
              </w:tabs>
              <w:rPr>
                <w:rFonts w:eastAsia="PMingLiU"/>
                <w:b w:val="0"/>
                <w:lang w:val="ru-RU" w:eastAsia="zh-CN"/>
              </w:rPr>
            </w:pPr>
          </w:p>
        </w:tc>
        <w:tc>
          <w:tcPr>
            <w:tcW w:w="506" w:type="dxa"/>
            <w:tcBorders>
              <w:top w:val="single" w:sz="6" w:space="0" w:color="auto"/>
              <w:bottom w:val="nil"/>
              <w:right w:val="nil"/>
            </w:tcBorders>
          </w:tcPr>
          <w:p w14:paraId="43859780" w14:textId="77777777" w:rsidR="004738E0" w:rsidRPr="004738E0" w:rsidRDefault="004738E0" w:rsidP="004738E0">
            <w:pPr>
              <w:pStyle w:val="Style3"/>
              <w:tabs>
                <w:tab w:val="left" w:pos="567"/>
              </w:tabs>
              <w:rPr>
                <w:rFonts w:eastAsia="PMingLiU"/>
                <w:b w:val="0"/>
                <w:lang w:val="ru-RU" w:eastAsia="zh-CN"/>
              </w:rPr>
            </w:pPr>
          </w:p>
        </w:tc>
        <w:tc>
          <w:tcPr>
            <w:tcW w:w="1418" w:type="dxa"/>
            <w:gridSpan w:val="3"/>
            <w:tcBorders>
              <w:top w:val="single" w:sz="6" w:space="0" w:color="auto"/>
              <w:left w:val="nil"/>
              <w:bottom w:val="nil"/>
              <w:right w:val="nil"/>
            </w:tcBorders>
          </w:tcPr>
          <w:p w14:paraId="7711F086"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single" w:sz="6" w:space="0" w:color="auto"/>
              <w:left w:val="nil"/>
              <w:bottom w:val="nil"/>
            </w:tcBorders>
          </w:tcPr>
          <w:p w14:paraId="06453B85"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6" w:space="0" w:color="auto"/>
              <w:bottom w:val="nil"/>
            </w:tcBorders>
          </w:tcPr>
          <w:p w14:paraId="29091417"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2BE8DA1C"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1E7CE73"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bottom w:val="single" w:sz="4" w:space="0" w:color="auto"/>
            </w:tcBorders>
          </w:tcPr>
          <w:p w14:paraId="24E7F07D"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bottom w:val="single" w:sz="4" w:space="0" w:color="auto"/>
            </w:tcBorders>
          </w:tcPr>
          <w:p w14:paraId="7101B5A9"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Total</w:t>
            </w:r>
            <w:r w:rsidRPr="004738E0">
              <w:rPr>
                <w:rFonts w:eastAsia="PMingLiU"/>
                <w:b w:val="0"/>
                <w:lang w:eastAsia="zh-CN"/>
              </w:rPr>
              <w:t xml:space="preserve"> </w:t>
            </w:r>
            <w:r w:rsidRPr="004738E0">
              <w:rPr>
                <w:rFonts w:eastAsia="PMingLiU"/>
                <w:b w:val="0"/>
                <w:lang w:val="ru-RU" w:eastAsia="zh-CN"/>
              </w:rPr>
              <w:t xml:space="preserve">pardoseli  </w:t>
            </w:r>
          </w:p>
          <w:p w14:paraId="69A314D2"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Inclu</w:t>
            </w:r>
            <w:r w:rsidRPr="004738E0">
              <w:rPr>
                <w:rFonts w:eastAsia="PMingLiU"/>
                <w:b w:val="0"/>
                <w:lang w:eastAsia="zh-CN"/>
              </w:rPr>
              <w:t>s</w:t>
            </w:r>
            <w:r w:rsidRPr="004738E0">
              <w:rPr>
                <w:rFonts w:eastAsia="PMingLiU"/>
                <w:b w:val="0"/>
                <w:lang w:val="ru-RU" w:eastAsia="zh-CN"/>
              </w:rPr>
              <w:t>iv salariu</w:t>
            </w:r>
          </w:p>
        </w:tc>
        <w:tc>
          <w:tcPr>
            <w:tcW w:w="506" w:type="dxa"/>
            <w:tcBorders>
              <w:bottom w:val="single" w:sz="4" w:space="0" w:color="auto"/>
              <w:right w:val="nil"/>
            </w:tcBorders>
          </w:tcPr>
          <w:p w14:paraId="3062A304" w14:textId="77777777" w:rsidR="004738E0" w:rsidRPr="004738E0" w:rsidRDefault="004738E0" w:rsidP="004738E0">
            <w:pPr>
              <w:pStyle w:val="Style3"/>
              <w:tabs>
                <w:tab w:val="left" w:pos="567"/>
              </w:tabs>
              <w:rPr>
                <w:rFonts w:eastAsia="PMingLiU"/>
                <w:b w:val="0"/>
                <w:lang w:val="ru-RU" w:eastAsia="zh-CN"/>
              </w:rPr>
            </w:pPr>
          </w:p>
        </w:tc>
        <w:tc>
          <w:tcPr>
            <w:tcW w:w="1418" w:type="dxa"/>
            <w:gridSpan w:val="3"/>
            <w:tcBorders>
              <w:left w:val="nil"/>
              <w:bottom w:val="single" w:sz="4" w:space="0" w:color="auto"/>
              <w:right w:val="nil"/>
            </w:tcBorders>
          </w:tcPr>
          <w:p w14:paraId="5314AB6A"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left w:val="nil"/>
              <w:bottom w:val="single" w:sz="4" w:space="0" w:color="auto"/>
            </w:tcBorders>
          </w:tcPr>
          <w:p w14:paraId="5B00EEFA" w14:textId="77777777" w:rsidR="004738E0" w:rsidRPr="004738E0" w:rsidRDefault="004738E0" w:rsidP="004738E0">
            <w:pPr>
              <w:pStyle w:val="Style3"/>
              <w:tabs>
                <w:tab w:val="left" w:pos="567"/>
              </w:tabs>
              <w:rPr>
                <w:rFonts w:eastAsia="PMingLiU"/>
                <w:b w:val="0"/>
                <w:lang w:val="ru-RU" w:eastAsia="zh-CN"/>
              </w:rPr>
            </w:pPr>
          </w:p>
        </w:tc>
        <w:tc>
          <w:tcPr>
            <w:tcW w:w="1418" w:type="dxa"/>
            <w:tcBorders>
              <w:bottom w:val="single" w:sz="4" w:space="0" w:color="auto"/>
            </w:tcBorders>
          </w:tcPr>
          <w:p w14:paraId="4DDCD51F"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2DD14B57"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F042177"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nil"/>
            </w:tcBorders>
          </w:tcPr>
          <w:p w14:paraId="7C849C08"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nil"/>
            </w:tcBorders>
          </w:tcPr>
          <w:p w14:paraId="199A6C68" w14:textId="010FF4CF"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1.2. tavan</w:t>
            </w:r>
          </w:p>
        </w:tc>
        <w:tc>
          <w:tcPr>
            <w:tcW w:w="850" w:type="dxa"/>
            <w:gridSpan w:val="2"/>
            <w:tcBorders>
              <w:top w:val="nil"/>
              <w:bottom w:val="nil"/>
            </w:tcBorders>
          </w:tcPr>
          <w:p w14:paraId="543D9C8F" w14:textId="77777777" w:rsidR="004738E0" w:rsidRPr="004738E0" w:rsidRDefault="004738E0" w:rsidP="004738E0">
            <w:pPr>
              <w:pStyle w:val="Style3"/>
              <w:tabs>
                <w:tab w:val="left" w:pos="567"/>
              </w:tabs>
              <w:rPr>
                <w:rFonts w:eastAsia="PMingLiU"/>
                <w:b w:val="0"/>
                <w:lang w:val="ru-RU" w:eastAsia="zh-CN"/>
              </w:rPr>
            </w:pPr>
          </w:p>
        </w:tc>
        <w:tc>
          <w:tcPr>
            <w:tcW w:w="1276" w:type="dxa"/>
            <w:gridSpan w:val="3"/>
            <w:tcBorders>
              <w:top w:val="nil"/>
              <w:bottom w:val="nil"/>
            </w:tcBorders>
          </w:tcPr>
          <w:p w14:paraId="5AABFE6D" w14:textId="77777777" w:rsidR="004738E0" w:rsidRPr="004738E0" w:rsidRDefault="004738E0" w:rsidP="004738E0">
            <w:pPr>
              <w:pStyle w:val="Style3"/>
              <w:tabs>
                <w:tab w:val="left" w:pos="567"/>
              </w:tabs>
              <w:rPr>
                <w:rFonts w:eastAsia="PMingLiU"/>
                <w:b w:val="0"/>
                <w:lang w:val="ru-RU" w:eastAsia="zh-CN"/>
              </w:rPr>
            </w:pPr>
          </w:p>
        </w:tc>
        <w:tc>
          <w:tcPr>
            <w:tcW w:w="1417" w:type="dxa"/>
            <w:gridSpan w:val="2"/>
            <w:tcBorders>
              <w:top w:val="nil"/>
              <w:bottom w:val="nil"/>
            </w:tcBorders>
          </w:tcPr>
          <w:p w14:paraId="134C8BB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nil"/>
            </w:tcBorders>
          </w:tcPr>
          <w:p w14:paraId="7A97D4F2"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015E55B"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441329"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w:t>
            </w:r>
          </w:p>
        </w:tc>
        <w:tc>
          <w:tcPr>
            <w:tcW w:w="1276" w:type="dxa"/>
            <w:gridSpan w:val="2"/>
            <w:tcBorders>
              <w:top w:val="single" w:sz="4" w:space="0" w:color="auto"/>
              <w:bottom w:val="single" w:sz="4" w:space="0" w:color="auto"/>
            </w:tcBorders>
            <w:vAlign w:val="center"/>
          </w:tcPr>
          <w:p w14:paraId="3B9FDB7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RpCO56C</w:t>
            </w:r>
          </w:p>
        </w:tc>
        <w:tc>
          <w:tcPr>
            <w:tcW w:w="3544" w:type="dxa"/>
            <w:gridSpan w:val="3"/>
            <w:tcBorders>
              <w:top w:val="single" w:sz="4" w:space="0" w:color="auto"/>
              <w:bottom w:val="single" w:sz="4" w:space="0" w:color="auto"/>
            </w:tcBorders>
            <w:vAlign w:val="center"/>
          </w:tcPr>
          <w:p w14:paraId="42910E76" w14:textId="10329F24"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Demontari</w:t>
            </w:r>
            <w:proofErr w:type="spellEnd"/>
            <w:r w:rsidRPr="004738E0">
              <w:rPr>
                <w:rFonts w:eastAsia="PMingLiU"/>
                <w:b w:val="0"/>
                <w:lang w:eastAsia="zh-CN"/>
              </w:rPr>
              <w:t xml:space="preserve">: </w:t>
            </w:r>
            <w:proofErr w:type="spellStart"/>
            <w:r w:rsidRPr="004738E0">
              <w:rPr>
                <w:rFonts w:eastAsia="PMingLiU"/>
                <w:b w:val="0"/>
                <w:lang w:eastAsia="zh-CN"/>
              </w:rPr>
              <w:t>captuseli</w:t>
            </w:r>
            <w:proofErr w:type="spellEnd"/>
            <w:r w:rsidRPr="004738E0">
              <w:rPr>
                <w:rFonts w:eastAsia="PMingLiU"/>
                <w:b w:val="0"/>
                <w:lang w:eastAsia="zh-CN"/>
              </w:rPr>
              <w:t xml:space="preserve"> </w:t>
            </w:r>
            <w:proofErr w:type="gramStart"/>
            <w:r w:rsidRPr="004738E0">
              <w:rPr>
                <w:rFonts w:eastAsia="PMingLiU"/>
                <w:b w:val="0"/>
                <w:lang w:eastAsia="zh-CN"/>
              </w:rPr>
              <w:t xml:space="preserve">din  </w:t>
            </w:r>
            <w:proofErr w:type="spellStart"/>
            <w:r w:rsidRPr="004738E0">
              <w:rPr>
                <w:rFonts w:eastAsia="PMingLiU"/>
                <w:b w:val="0"/>
                <w:lang w:eastAsia="zh-CN"/>
              </w:rPr>
              <w:t>gipsocarton</w:t>
            </w:r>
            <w:proofErr w:type="spellEnd"/>
            <w:proofErr w:type="gramEnd"/>
            <w:r w:rsidRPr="004738E0">
              <w:rPr>
                <w:rFonts w:eastAsia="PMingLiU"/>
                <w:b w:val="0"/>
                <w:lang w:eastAsia="zh-CN"/>
              </w:rPr>
              <w:t xml:space="preserve"> </w:t>
            </w:r>
            <w:proofErr w:type="spellStart"/>
            <w:r w:rsidRPr="004738E0">
              <w:rPr>
                <w:rFonts w:eastAsia="PMingLiU"/>
                <w:b w:val="0"/>
                <w:lang w:eastAsia="zh-CN"/>
              </w:rPr>
              <w:t>tavane</w:t>
            </w:r>
            <w:proofErr w:type="spellEnd"/>
            <w:r w:rsidRPr="004738E0">
              <w:rPr>
                <w:rFonts w:eastAsia="PMingLiU"/>
                <w:b w:val="0"/>
                <w:lang w:eastAsia="zh-CN"/>
              </w:rPr>
              <w:t xml:space="preserve"> </w:t>
            </w:r>
            <w:proofErr w:type="spellStart"/>
            <w:proofErr w:type="gramStart"/>
            <w:r w:rsidRPr="004738E0">
              <w:rPr>
                <w:rFonts w:eastAsia="PMingLiU"/>
                <w:b w:val="0"/>
                <w:lang w:eastAsia="zh-CN"/>
              </w:rPr>
              <w:t>suspendate</w:t>
            </w:r>
            <w:proofErr w:type="spellEnd"/>
            <w:r w:rsidRPr="004738E0">
              <w:rPr>
                <w:rFonts w:eastAsia="PMingLiU"/>
                <w:b w:val="0"/>
                <w:lang w:eastAsia="zh-CN"/>
              </w:rPr>
              <w:t xml:space="preserve">  etc.</w:t>
            </w:r>
            <w:proofErr w:type="gramEnd"/>
            <w:r w:rsidRPr="004738E0">
              <w:rPr>
                <w:rFonts w:eastAsia="PMingLiU"/>
                <w:b w:val="0"/>
                <w:lang w:eastAsia="zh-CN"/>
              </w:rPr>
              <w:t xml:space="preserve"> </w:t>
            </w:r>
          </w:p>
        </w:tc>
        <w:tc>
          <w:tcPr>
            <w:tcW w:w="850" w:type="dxa"/>
            <w:gridSpan w:val="2"/>
            <w:tcBorders>
              <w:top w:val="single" w:sz="4" w:space="0" w:color="auto"/>
              <w:bottom w:val="single" w:sz="4" w:space="0" w:color="auto"/>
            </w:tcBorders>
            <w:vAlign w:val="center"/>
          </w:tcPr>
          <w:p w14:paraId="51E4AC7E"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276" w:type="dxa"/>
            <w:gridSpan w:val="3"/>
            <w:tcBorders>
              <w:top w:val="single" w:sz="4" w:space="0" w:color="auto"/>
              <w:bottom w:val="single" w:sz="4" w:space="0" w:color="auto"/>
            </w:tcBorders>
            <w:vAlign w:val="center"/>
          </w:tcPr>
          <w:p w14:paraId="4CBA3FA1"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70,00</w:t>
            </w:r>
          </w:p>
          <w:p w14:paraId="2027E5DF" w14:textId="77777777" w:rsidR="004738E0" w:rsidRPr="004738E0" w:rsidRDefault="004738E0" w:rsidP="004738E0">
            <w:pPr>
              <w:pStyle w:val="Style3"/>
              <w:tabs>
                <w:tab w:val="left" w:pos="567"/>
              </w:tabs>
              <w:rPr>
                <w:rFonts w:eastAsia="PMingLiU"/>
                <w:b w:val="0"/>
                <w:lang w:eastAsia="zh-CN"/>
              </w:rPr>
            </w:pPr>
          </w:p>
        </w:tc>
        <w:tc>
          <w:tcPr>
            <w:tcW w:w="1417" w:type="dxa"/>
            <w:gridSpan w:val="2"/>
            <w:tcBorders>
              <w:top w:val="single" w:sz="4" w:space="0" w:color="auto"/>
              <w:bottom w:val="single" w:sz="4" w:space="0" w:color="auto"/>
            </w:tcBorders>
            <w:vAlign w:val="center"/>
          </w:tcPr>
          <w:p w14:paraId="35AA627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vAlign w:val="center"/>
          </w:tcPr>
          <w:p w14:paraId="648F7F5C"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0A8BA79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30CB45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3</w:t>
            </w:r>
          </w:p>
        </w:tc>
        <w:tc>
          <w:tcPr>
            <w:tcW w:w="1276" w:type="dxa"/>
            <w:gridSpan w:val="2"/>
            <w:tcBorders>
              <w:top w:val="single" w:sz="4" w:space="0" w:color="auto"/>
              <w:bottom w:val="single" w:sz="4" w:space="0" w:color="auto"/>
            </w:tcBorders>
            <w:vAlign w:val="center"/>
          </w:tcPr>
          <w:p w14:paraId="696F572D"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CN05A</w:t>
            </w:r>
          </w:p>
        </w:tc>
        <w:tc>
          <w:tcPr>
            <w:tcW w:w="3544" w:type="dxa"/>
            <w:gridSpan w:val="3"/>
            <w:tcBorders>
              <w:top w:val="single" w:sz="4" w:space="0" w:color="auto"/>
              <w:bottom w:val="single" w:sz="4" w:space="0" w:color="auto"/>
            </w:tcBorders>
            <w:vAlign w:val="center"/>
          </w:tcPr>
          <w:p w14:paraId="43C3AC6C" w14:textId="07562E15"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Vopsitorii obisnuite interioare si exterioare executate manual cu vopsea </w:t>
            </w:r>
            <w:r w:rsidRPr="004738E0">
              <w:rPr>
                <w:rFonts w:eastAsia="PMingLiU"/>
                <w:b w:val="0"/>
                <w:lang w:val="pt-BR" w:eastAsia="zh-CN"/>
              </w:rPr>
              <w:lastRenderedPageBreak/>
              <w:t xml:space="preserve">pe baza de poliacetat de vinil in solutie apoasa aplicate pe tencuieli driscuite  </w:t>
            </w:r>
          </w:p>
        </w:tc>
        <w:tc>
          <w:tcPr>
            <w:tcW w:w="850" w:type="dxa"/>
            <w:gridSpan w:val="2"/>
            <w:tcBorders>
              <w:top w:val="single" w:sz="4" w:space="0" w:color="auto"/>
              <w:bottom w:val="single" w:sz="4" w:space="0" w:color="auto"/>
            </w:tcBorders>
            <w:vAlign w:val="center"/>
          </w:tcPr>
          <w:p w14:paraId="44BA7B7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lastRenderedPageBreak/>
              <w:t>m2</w:t>
            </w:r>
          </w:p>
        </w:tc>
        <w:tc>
          <w:tcPr>
            <w:tcW w:w="1276" w:type="dxa"/>
            <w:gridSpan w:val="3"/>
            <w:tcBorders>
              <w:top w:val="single" w:sz="4" w:space="0" w:color="auto"/>
              <w:bottom w:val="single" w:sz="4" w:space="0" w:color="auto"/>
            </w:tcBorders>
            <w:vAlign w:val="center"/>
          </w:tcPr>
          <w:p w14:paraId="41200C21"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266,00</w:t>
            </w:r>
          </w:p>
          <w:p w14:paraId="057E1DCA" w14:textId="77777777" w:rsidR="004738E0" w:rsidRPr="004738E0" w:rsidRDefault="004738E0" w:rsidP="004738E0">
            <w:pPr>
              <w:pStyle w:val="Style3"/>
              <w:tabs>
                <w:tab w:val="left" w:pos="567"/>
              </w:tabs>
              <w:rPr>
                <w:rFonts w:eastAsia="PMingLiU"/>
                <w:b w:val="0"/>
                <w:lang w:eastAsia="zh-CN"/>
              </w:rPr>
            </w:pPr>
          </w:p>
        </w:tc>
        <w:tc>
          <w:tcPr>
            <w:tcW w:w="1417" w:type="dxa"/>
            <w:gridSpan w:val="2"/>
            <w:tcBorders>
              <w:top w:val="single" w:sz="4" w:space="0" w:color="auto"/>
              <w:bottom w:val="single" w:sz="4" w:space="0" w:color="auto"/>
            </w:tcBorders>
            <w:vAlign w:val="center"/>
          </w:tcPr>
          <w:p w14:paraId="52499304"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vAlign w:val="center"/>
          </w:tcPr>
          <w:p w14:paraId="6B99E8FA"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65C72AB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AA8637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4</w:t>
            </w:r>
          </w:p>
        </w:tc>
        <w:tc>
          <w:tcPr>
            <w:tcW w:w="1276" w:type="dxa"/>
            <w:gridSpan w:val="2"/>
            <w:tcBorders>
              <w:top w:val="single" w:sz="4" w:space="0" w:color="auto"/>
              <w:bottom w:val="single" w:sz="4" w:space="0" w:color="auto"/>
            </w:tcBorders>
            <w:vAlign w:val="center"/>
          </w:tcPr>
          <w:p w14:paraId="18FD3E8D"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CK29F</w:t>
            </w:r>
          </w:p>
        </w:tc>
        <w:tc>
          <w:tcPr>
            <w:tcW w:w="3544" w:type="dxa"/>
            <w:gridSpan w:val="3"/>
            <w:tcBorders>
              <w:top w:val="single" w:sz="4" w:space="0" w:color="auto"/>
              <w:bottom w:val="single" w:sz="4" w:space="0" w:color="auto"/>
            </w:tcBorders>
            <w:vAlign w:val="center"/>
          </w:tcPr>
          <w:p w14:paraId="55F7FA81" w14:textId="1E6E44E8"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Tavane</w:t>
            </w:r>
            <w:proofErr w:type="spellEnd"/>
            <w:r w:rsidRPr="004738E0">
              <w:rPr>
                <w:rFonts w:eastAsia="PMingLiU"/>
                <w:b w:val="0"/>
                <w:lang w:eastAsia="zh-CN"/>
              </w:rPr>
              <w:t xml:space="preserve"> </w:t>
            </w:r>
            <w:proofErr w:type="spellStart"/>
            <w:r w:rsidRPr="004738E0">
              <w:rPr>
                <w:rFonts w:eastAsia="PMingLiU"/>
                <w:b w:val="0"/>
                <w:lang w:eastAsia="zh-CN"/>
              </w:rPr>
              <w:t>suspendate</w:t>
            </w:r>
            <w:proofErr w:type="spellEnd"/>
            <w:r w:rsidRPr="004738E0">
              <w:rPr>
                <w:rFonts w:eastAsia="PMingLiU"/>
                <w:b w:val="0"/>
                <w:lang w:eastAsia="zh-CN"/>
              </w:rPr>
              <w:t xml:space="preserve"> din </w:t>
            </w:r>
            <w:proofErr w:type="spellStart"/>
            <w:r w:rsidRPr="004738E0">
              <w:rPr>
                <w:rFonts w:eastAsia="PMingLiU"/>
                <w:b w:val="0"/>
                <w:lang w:eastAsia="zh-CN"/>
              </w:rPr>
              <w:t>panouri</w:t>
            </w:r>
            <w:proofErr w:type="spellEnd"/>
            <w:r w:rsidRPr="004738E0">
              <w:rPr>
                <w:rFonts w:eastAsia="PMingLiU"/>
                <w:b w:val="0"/>
                <w:lang w:eastAsia="zh-CN"/>
              </w:rPr>
              <w:t xml:space="preserve"> prefabricate "Armstrong", </w:t>
            </w:r>
            <w:proofErr w:type="spellStart"/>
            <w:r w:rsidRPr="004738E0">
              <w:rPr>
                <w:rFonts w:eastAsia="PMingLiU"/>
                <w:b w:val="0"/>
                <w:lang w:eastAsia="zh-CN"/>
              </w:rPr>
              <w:t>inclusiv</w:t>
            </w:r>
            <w:proofErr w:type="spellEnd"/>
            <w:r w:rsidRPr="004738E0">
              <w:rPr>
                <w:rFonts w:eastAsia="PMingLiU"/>
                <w:b w:val="0"/>
                <w:lang w:eastAsia="zh-CN"/>
              </w:rPr>
              <w:t xml:space="preserve"> </w:t>
            </w:r>
            <w:proofErr w:type="spellStart"/>
            <w:r w:rsidRPr="004738E0">
              <w:rPr>
                <w:rFonts w:eastAsia="PMingLiU"/>
                <w:b w:val="0"/>
                <w:lang w:eastAsia="zh-CN"/>
              </w:rPr>
              <w:t>sistemul-grila</w:t>
            </w:r>
            <w:proofErr w:type="spellEnd"/>
            <w:r w:rsidRPr="004738E0">
              <w:rPr>
                <w:rFonts w:eastAsia="PMingLiU"/>
                <w:b w:val="0"/>
                <w:lang w:eastAsia="zh-CN"/>
              </w:rPr>
              <w:t xml:space="preserve"> </w:t>
            </w:r>
          </w:p>
        </w:tc>
        <w:tc>
          <w:tcPr>
            <w:tcW w:w="850" w:type="dxa"/>
            <w:gridSpan w:val="2"/>
            <w:tcBorders>
              <w:top w:val="single" w:sz="4" w:space="0" w:color="auto"/>
              <w:bottom w:val="single" w:sz="4" w:space="0" w:color="auto"/>
            </w:tcBorders>
            <w:vAlign w:val="center"/>
          </w:tcPr>
          <w:p w14:paraId="25521695"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276" w:type="dxa"/>
            <w:gridSpan w:val="3"/>
            <w:tcBorders>
              <w:top w:val="single" w:sz="4" w:space="0" w:color="auto"/>
              <w:bottom w:val="single" w:sz="4" w:space="0" w:color="auto"/>
            </w:tcBorders>
            <w:vAlign w:val="center"/>
          </w:tcPr>
          <w:p w14:paraId="5939254C"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262,96</w:t>
            </w:r>
          </w:p>
          <w:p w14:paraId="0058C648" w14:textId="77777777" w:rsidR="004738E0" w:rsidRPr="004738E0" w:rsidRDefault="004738E0" w:rsidP="004738E0">
            <w:pPr>
              <w:pStyle w:val="Style3"/>
              <w:tabs>
                <w:tab w:val="left" w:pos="567"/>
              </w:tabs>
              <w:rPr>
                <w:rFonts w:eastAsia="PMingLiU"/>
                <w:b w:val="0"/>
                <w:lang w:eastAsia="zh-CN"/>
              </w:rPr>
            </w:pPr>
          </w:p>
        </w:tc>
        <w:tc>
          <w:tcPr>
            <w:tcW w:w="1417" w:type="dxa"/>
            <w:gridSpan w:val="2"/>
            <w:tcBorders>
              <w:top w:val="single" w:sz="4" w:space="0" w:color="auto"/>
              <w:bottom w:val="single" w:sz="4" w:space="0" w:color="auto"/>
            </w:tcBorders>
            <w:vAlign w:val="center"/>
          </w:tcPr>
          <w:p w14:paraId="68BB5A5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vAlign w:val="center"/>
          </w:tcPr>
          <w:p w14:paraId="7684F565"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0F14EC35"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BE6E3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5</w:t>
            </w:r>
          </w:p>
        </w:tc>
        <w:tc>
          <w:tcPr>
            <w:tcW w:w="1276" w:type="dxa"/>
            <w:gridSpan w:val="2"/>
            <w:tcBorders>
              <w:top w:val="single" w:sz="4" w:space="0" w:color="auto"/>
              <w:bottom w:val="single" w:sz="4" w:space="0" w:color="auto"/>
            </w:tcBorders>
            <w:vAlign w:val="center"/>
          </w:tcPr>
          <w:p w14:paraId="38983078" w14:textId="59A80901"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RpC8A</w:t>
            </w:r>
          </w:p>
        </w:tc>
        <w:tc>
          <w:tcPr>
            <w:tcW w:w="3544" w:type="dxa"/>
            <w:gridSpan w:val="3"/>
            <w:tcBorders>
              <w:top w:val="single" w:sz="4" w:space="0" w:color="auto"/>
              <w:bottom w:val="single" w:sz="4" w:space="0" w:color="auto"/>
            </w:tcBorders>
            <w:vAlign w:val="center"/>
          </w:tcPr>
          <w:p w14:paraId="41882D4E"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Astuparea cu beton clasa C-10/8 Bc 10 (B 150) a gaurilor din tavan de beton, cuprinzind curatarea gaurii si amorsarea cu lapte de ciment, pentru asigurarea legaturii betonului vechi si cel nou, in gauri cu suprafata medie de 0,2 mp in ziduri pina la 25 cm grosime inclusiv</w:t>
            </w:r>
          </w:p>
          <w:p w14:paraId="203EEEA4"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 Materiale marunte (scinduri, sirma, cuie, etc.)=1,02</w:t>
            </w:r>
          </w:p>
          <w:p w14:paraId="2955D33C" w14:textId="77777777" w:rsidR="004738E0" w:rsidRPr="004738E0" w:rsidRDefault="004738E0" w:rsidP="004738E0">
            <w:pPr>
              <w:pStyle w:val="Style3"/>
              <w:tabs>
                <w:tab w:val="left" w:pos="567"/>
              </w:tabs>
              <w:rPr>
                <w:rFonts w:eastAsia="PMingLiU"/>
                <w:b w:val="0"/>
                <w:lang w:val="pt-BR" w:eastAsia="zh-CN"/>
              </w:rPr>
            </w:pPr>
          </w:p>
        </w:tc>
        <w:tc>
          <w:tcPr>
            <w:tcW w:w="850" w:type="dxa"/>
            <w:gridSpan w:val="2"/>
            <w:tcBorders>
              <w:top w:val="single" w:sz="4" w:space="0" w:color="auto"/>
              <w:bottom w:val="single" w:sz="4" w:space="0" w:color="auto"/>
            </w:tcBorders>
            <w:vAlign w:val="center"/>
          </w:tcPr>
          <w:p w14:paraId="5C956D7A"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buc</w:t>
            </w:r>
          </w:p>
        </w:tc>
        <w:tc>
          <w:tcPr>
            <w:tcW w:w="1276" w:type="dxa"/>
            <w:gridSpan w:val="3"/>
            <w:tcBorders>
              <w:top w:val="single" w:sz="4" w:space="0" w:color="auto"/>
              <w:bottom w:val="single" w:sz="4" w:space="0" w:color="auto"/>
            </w:tcBorders>
            <w:vAlign w:val="center"/>
          </w:tcPr>
          <w:p w14:paraId="6B95C280"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3,00</w:t>
            </w:r>
          </w:p>
          <w:p w14:paraId="6B5398E4" w14:textId="77777777" w:rsidR="004738E0" w:rsidRPr="004738E0" w:rsidRDefault="004738E0" w:rsidP="004738E0">
            <w:pPr>
              <w:pStyle w:val="Style3"/>
              <w:tabs>
                <w:tab w:val="left" w:pos="567"/>
              </w:tabs>
              <w:rPr>
                <w:rFonts w:eastAsia="PMingLiU"/>
                <w:b w:val="0"/>
                <w:lang w:eastAsia="zh-CN"/>
              </w:rPr>
            </w:pPr>
          </w:p>
        </w:tc>
        <w:tc>
          <w:tcPr>
            <w:tcW w:w="1417" w:type="dxa"/>
            <w:gridSpan w:val="2"/>
            <w:tcBorders>
              <w:top w:val="single" w:sz="4" w:space="0" w:color="auto"/>
              <w:bottom w:val="single" w:sz="4" w:space="0" w:color="auto"/>
            </w:tcBorders>
            <w:vAlign w:val="center"/>
          </w:tcPr>
          <w:p w14:paraId="011D4E5B"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vAlign w:val="center"/>
          </w:tcPr>
          <w:p w14:paraId="5C539F58"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84FB121"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0B66826"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w:t>
            </w:r>
          </w:p>
        </w:tc>
        <w:tc>
          <w:tcPr>
            <w:tcW w:w="1276" w:type="dxa"/>
            <w:gridSpan w:val="2"/>
            <w:tcBorders>
              <w:top w:val="single" w:sz="6" w:space="0" w:color="auto"/>
              <w:bottom w:val="nil"/>
            </w:tcBorders>
          </w:tcPr>
          <w:p w14:paraId="60C64ACD"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single" w:sz="6" w:space="0" w:color="auto"/>
              <w:bottom w:val="nil"/>
            </w:tcBorders>
          </w:tcPr>
          <w:p w14:paraId="323081E0" w14:textId="77777777" w:rsidR="004738E0" w:rsidRPr="004738E0" w:rsidRDefault="004738E0" w:rsidP="004738E0">
            <w:pPr>
              <w:pStyle w:val="Style3"/>
              <w:tabs>
                <w:tab w:val="left" w:pos="567"/>
              </w:tabs>
              <w:rPr>
                <w:rFonts w:eastAsia="PMingLiU"/>
                <w:b w:val="0"/>
                <w:lang w:val="ru-RU" w:eastAsia="zh-CN"/>
              </w:rPr>
            </w:pPr>
          </w:p>
        </w:tc>
        <w:tc>
          <w:tcPr>
            <w:tcW w:w="506" w:type="dxa"/>
            <w:tcBorders>
              <w:top w:val="single" w:sz="6" w:space="0" w:color="auto"/>
              <w:bottom w:val="nil"/>
              <w:right w:val="nil"/>
            </w:tcBorders>
          </w:tcPr>
          <w:p w14:paraId="09F33B54" w14:textId="77777777" w:rsidR="004738E0" w:rsidRPr="004738E0" w:rsidRDefault="004738E0" w:rsidP="004738E0">
            <w:pPr>
              <w:pStyle w:val="Style3"/>
              <w:tabs>
                <w:tab w:val="left" w:pos="567"/>
              </w:tabs>
              <w:rPr>
                <w:rFonts w:eastAsia="PMingLiU"/>
                <w:b w:val="0"/>
                <w:lang w:val="ru-RU" w:eastAsia="zh-CN"/>
              </w:rPr>
            </w:pPr>
          </w:p>
        </w:tc>
        <w:tc>
          <w:tcPr>
            <w:tcW w:w="1418" w:type="dxa"/>
            <w:gridSpan w:val="3"/>
            <w:tcBorders>
              <w:top w:val="single" w:sz="6" w:space="0" w:color="auto"/>
              <w:left w:val="nil"/>
              <w:bottom w:val="nil"/>
              <w:right w:val="nil"/>
            </w:tcBorders>
          </w:tcPr>
          <w:p w14:paraId="5337CDE5"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single" w:sz="6" w:space="0" w:color="auto"/>
              <w:left w:val="nil"/>
              <w:bottom w:val="nil"/>
            </w:tcBorders>
          </w:tcPr>
          <w:p w14:paraId="1EE2B5DE"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6" w:space="0" w:color="auto"/>
              <w:bottom w:val="nil"/>
            </w:tcBorders>
          </w:tcPr>
          <w:p w14:paraId="7A67B9CC"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14353C72"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44B4017"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bottom w:val="single" w:sz="4" w:space="0" w:color="auto"/>
            </w:tcBorders>
          </w:tcPr>
          <w:p w14:paraId="75E68AFE"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bottom w:val="single" w:sz="4" w:space="0" w:color="auto"/>
            </w:tcBorders>
          </w:tcPr>
          <w:p w14:paraId="286F2DE8"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Total</w:t>
            </w:r>
            <w:r w:rsidRPr="004738E0">
              <w:rPr>
                <w:rFonts w:eastAsia="PMingLiU"/>
                <w:b w:val="0"/>
                <w:lang w:eastAsia="zh-CN"/>
              </w:rPr>
              <w:t xml:space="preserve"> </w:t>
            </w:r>
            <w:r w:rsidRPr="004738E0">
              <w:rPr>
                <w:rFonts w:eastAsia="PMingLiU"/>
                <w:b w:val="0"/>
                <w:lang w:val="ru-RU" w:eastAsia="zh-CN"/>
              </w:rPr>
              <w:t>tavan</w:t>
            </w:r>
          </w:p>
          <w:p w14:paraId="4C40EC0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Inclu</w:t>
            </w:r>
            <w:r w:rsidRPr="004738E0">
              <w:rPr>
                <w:rFonts w:eastAsia="PMingLiU"/>
                <w:b w:val="0"/>
                <w:lang w:eastAsia="zh-CN"/>
              </w:rPr>
              <w:t>s</w:t>
            </w:r>
            <w:r w:rsidRPr="004738E0">
              <w:rPr>
                <w:rFonts w:eastAsia="PMingLiU"/>
                <w:b w:val="0"/>
                <w:lang w:val="ru-RU" w:eastAsia="zh-CN"/>
              </w:rPr>
              <w:t>iv salariu</w:t>
            </w:r>
          </w:p>
        </w:tc>
        <w:tc>
          <w:tcPr>
            <w:tcW w:w="506" w:type="dxa"/>
            <w:tcBorders>
              <w:bottom w:val="single" w:sz="4" w:space="0" w:color="auto"/>
              <w:right w:val="nil"/>
            </w:tcBorders>
          </w:tcPr>
          <w:p w14:paraId="71ABC512" w14:textId="77777777" w:rsidR="004738E0" w:rsidRPr="004738E0" w:rsidRDefault="004738E0" w:rsidP="004738E0">
            <w:pPr>
              <w:pStyle w:val="Style3"/>
              <w:tabs>
                <w:tab w:val="left" w:pos="567"/>
              </w:tabs>
              <w:rPr>
                <w:rFonts w:eastAsia="PMingLiU"/>
                <w:b w:val="0"/>
                <w:lang w:val="ru-RU" w:eastAsia="zh-CN"/>
              </w:rPr>
            </w:pPr>
          </w:p>
        </w:tc>
        <w:tc>
          <w:tcPr>
            <w:tcW w:w="1418" w:type="dxa"/>
            <w:gridSpan w:val="3"/>
            <w:tcBorders>
              <w:left w:val="nil"/>
              <w:bottom w:val="single" w:sz="4" w:space="0" w:color="auto"/>
              <w:right w:val="nil"/>
            </w:tcBorders>
          </w:tcPr>
          <w:p w14:paraId="65B43F65"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left w:val="nil"/>
              <w:bottom w:val="single" w:sz="4" w:space="0" w:color="auto"/>
            </w:tcBorders>
          </w:tcPr>
          <w:p w14:paraId="4EF0E945" w14:textId="77777777" w:rsidR="004738E0" w:rsidRPr="004738E0" w:rsidRDefault="004738E0" w:rsidP="004738E0">
            <w:pPr>
              <w:pStyle w:val="Style3"/>
              <w:tabs>
                <w:tab w:val="left" w:pos="567"/>
              </w:tabs>
              <w:rPr>
                <w:rFonts w:eastAsia="PMingLiU"/>
                <w:b w:val="0"/>
                <w:lang w:val="ru-RU" w:eastAsia="zh-CN"/>
              </w:rPr>
            </w:pPr>
          </w:p>
        </w:tc>
        <w:tc>
          <w:tcPr>
            <w:tcW w:w="1418" w:type="dxa"/>
            <w:tcBorders>
              <w:bottom w:val="single" w:sz="4" w:space="0" w:color="auto"/>
            </w:tcBorders>
          </w:tcPr>
          <w:p w14:paraId="0B31E545"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3A70446B"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595C939D"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single" w:sz="6" w:space="0" w:color="auto"/>
              <w:bottom w:val="nil"/>
            </w:tcBorders>
          </w:tcPr>
          <w:p w14:paraId="4F97E2B3"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single" w:sz="6" w:space="0" w:color="auto"/>
              <w:bottom w:val="nil"/>
            </w:tcBorders>
          </w:tcPr>
          <w:p w14:paraId="10E0BFC0" w14:textId="77777777" w:rsidR="004738E0" w:rsidRPr="004738E0" w:rsidRDefault="004738E0" w:rsidP="004738E0">
            <w:pPr>
              <w:pStyle w:val="Style3"/>
              <w:tabs>
                <w:tab w:val="left" w:pos="567"/>
              </w:tabs>
              <w:rPr>
                <w:rFonts w:eastAsia="PMingLiU"/>
                <w:b w:val="0"/>
                <w:lang w:val="ru-RU" w:eastAsia="zh-CN"/>
              </w:rPr>
            </w:pPr>
          </w:p>
        </w:tc>
        <w:tc>
          <w:tcPr>
            <w:tcW w:w="506" w:type="dxa"/>
            <w:tcBorders>
              <w:top w:val="single" w:sz="6" w:space="0" w:color="auto"/>
              <w:bottom w:val="nil"/>
              <w:right w:val="nil"/>
            </w:tcBorders>
          </w:tcPr>
          <w:p w14:paraId="1928F09C" w14:textId="77777777" w:rsidR="004738E0" w:rsidRPr="004738E0" w:rsidRDefault="004738E0" w:rsidP="004738E0">
            <w:pPr>
              <w:pStyle w:val="Style3"/>
              <w:tabs>
                <w:tab w:val="left" w:pos="567"/>
              </w:tabs>
              <w:rPr>
                <w:rFonts w:eastAsia="PMingLiU"/>
                <w:b w:val="0"/>
                <w:lang w:val="ru-RU" w:eastAsia="zh-CN"/>
              </w:rPr>
            </w:pPr>
          </w:p>
        </w:tc>
        <w:tc>
          <w:tcPr>
            <w:tcW w:w="1418" w:type="dxa"/>
            <w:gridSpan w:val="3"/>
            <w:tcBorders>
              <w:top w:val="single" w:sz="6" w:space="0" w:color="auto"/>
              <w:left w:val="nil"/>
              <w:bottom w:val="nil"/>
              <w:right w:val="nil"/>
            </w:tcBorders>
          </w:tcPr>
          <w:p w14:paraId="52A34B91"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single" w:sz="6" w:space="0" w:color="auto"/>
              <w:left w:val="nil"/>
              <w:bottom w:val="nil"/>
            </w:tcBorders>
          </w:tcPr>
          <w:p w14:paraId="5D96CAAC"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6" w:space="0" w:color="auto"/>
              <w:bottom w:val="nil"/>
            </w:tcBorders>
          </w:tcPr>
          <w:p w14:paraId="7CEA0FE2"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26D783FE"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FD8553"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3BF0B3CB"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1C2E494A"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i/>
                <w:iCs/>
                <w:lang w:eastAsia="zh-CN"/>
              </w:rPr>
              <w:t>Total</w:t>
            </w:r>
          </w:p>
        </w:tc>
        <w:tc>
          <w:tcPr>
            <w:tcW w:w="992" w:type="dxa"/>
            <w:gridSpan w:val="3"/>
            <w:tcBorders>
              <w:top w:val="nil"/>
              <w:bottom w:val="single" w:sz="4" w:space="0" w:color="auto"/>
              <w:right w:val="nil"/>
            </w:tcBorders>
          </w:tcPr>
          <w:p w14:paraId="36BE6DD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lei</w:t>
            </w:r>
          </w:p>
        </w:tc>
        <w:tc>
          <w:tcPr>
            <w:tcW w:w="932" w:type="dxa"/>
            <w:tcBorders>
              <w:top w:val="nil"/>
              <w:left w:val="nil"/>
              <w:bottom w:val="single" w:sz="4" w:space="0" w:color="auto"/>
              <w:right w:val="nil"/>
            </w:tcBorders>
          </w:tcPr>
          <w:p w14:paraId="42893975"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256E219C"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0D0C2AED"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5AE07C5"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4EF5C19"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5DAD0718"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51F5FFA8" w14:textId="77777777" w:rsidR="004738E0" w:rsidRPr="004738E0" w:rsidRDefault="004738E0" w:rsidP="004738E0">
            <w:pPr>
              <w:pStyle w:val="Style3"/>
              <w:tabs>
                <w:tab w:val="left" w:pos="567"/>
              </w:tabs>
              <w:rPr>
                <w:rFonts w:eastAsia="PMingLiU"/>
                <w:b w:val="0"/>
                <w:lang w:val="ru-RU" w:eastAsia="zh-CN"/>
              </w:rPr>
            </w:pPr>
            <w:proofErr w:type="spellStart"/>
            <w:proofErr w:type="gramStart"/>
            <w:r w:rsidRPr="004738E0">
              <w:rPr>
                <w:rFonts w:eastAsia="PMingLiU"/>
                <w:b w:val="0"/>
                <w:i/>
                <w:iCs/>
                <w:lang w:eastAsia="zh-CN"/>
              </w:rPr>
              <w:t>Asistenta</w:t>
            </w:r>
            <w:proofErr w:type="spellEnd"/>
            <w:r w:rsidRPr="004738E0">
              <w:rPr>
                <w:rFonts w:eastAsia="PMingLiU"/>
                <w:b w:val="0"/>
                <w:i/>
                <w:iCs/>
                <w:lang w:eastAsia="zh-CN"/>
              </w:rPr>
              <w:t xml:space="preserve">  </w:t>
            </w:r>
            <w:proofErr w:type="spellStart"/>
            <w:r w:rsidRPr="004738E0">
              <w:rPr>
                <w:rFonts w:eastAsia="PMingLiU"/>
                <w:b w:val="0"/>
                <w:i/>
                <w:iCs/>
                <w:lang w:eastAsia="zh-CN"/>
              </w:rPr>
              <w:t>sociala</w:t>
            </w:r>
            <w:proofErr w:type="spellEnd"/>
            <w:proofErr w:type="gramEnd"/>
          </w:p>
        </w:tc>
        <w:tc>
          <w:tcPr>
            <w:tcW w:w="992" w:type="dxa"/>
            <w:gridSpan w:val="3"/>
            <w:tcBorders>
              <w:top w:val="nil"/>
              <w:bottom w:val="single" w:sz="4" w:space="0" w:color="auto"/>
              <w:right w:val="nil"/>
            </w:tcBorders>
          </w:tcPr>
          <w:p w14:paraId="655DA4FF"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548FCA17"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2B48AD1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1E2467C7"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58EBC67"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06CFF89"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6094050E"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2992E592"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i/>
                <w:iCs/>
                <w:lang w:eastAsia="zh-CN"/>
              </w:rPr>
              <w:t>Cheltuieli</w:t>
            </w:r>
            <w:proofErr w:type="spellEnd"/>
            <w:r w:rsidRPr="004738E0">
              <w:rPr>
                <w:rFonts w:eastAsia="PMingLiU"/>
                <w:b w:val="0"/>
                <w:i/>
                <w:iCs/>
                <w:lang w:eastAsia="zh-CN"/>
              </w:rPr>
              <w:t xml:space="preserve"> </w:t>
            </w:r>
            <w:proofErr w:type="gramStart"/>
            <w:r w:rsidRPr="004738E0">
              <w:rPr>
                <w:rFonts w:eastAsia="PMingLiU"/>
                <w:b w:val="0"/>
                <w:i/>
                <w:iCs/>
                <w:lang w:eastAsia="zh-CN"/>
              </w:rPr>
              <w:t>de  transport</w:t>
            </w:r>
            <w:proofErr w:type="gramEnd"/>
          </w:p>
        </w:tc>
        <w:tc>
          <w:tcPr>
            <w:tcW w:w="992" w:type="dxa"/>
            <w:gridSpan w:val="3"/>
            <w:tcBorders>
              <w:top w:val="nil"/>
              <w:bottom w:val="single" w:sz="4" w:space="0" w:color="auto"/>
              <w:right w:val="nil"/>
            </w:tcBorders>
          </w:tcPr>
          <w:p w14:paraId="037DD2B5"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0D0913DE"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304BE246"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6A345ADD"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4294A523"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FDEBFBD"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1F6EAD79"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7401BF83"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i/>
                <w:iCs/>
                <w:lang w:eastAsia="zh-CN"/>
              </w:rPr>
              <w:t>Cheltuieli</w:t>
            </w:r>
            <w:proofErr w:type="spellEnd"/>
            <w:r w:rsidRPr="004738E0">
              <w:rPr>
                <w:rFonts w:eastAsia="PMingLiU"/>
                <w:b w:val="0"/>
                <w:i/>
                <w:iCs/>
                <w:lang w:eastAsia="zh-CN"/>
              </w:rPr>
              <w:t xml:space="preserve"> </w:t>
            </w:r>
            <w:proofErr w:type="gramStart"/>
            <w:r w:rsidRPr="004738E0">
              <w:rPr>
                <w:rFonts w:eastAsia="PMingLiU"/>
                <w:b w:val="0"/>
                <w:i/>
                <w:iCs/>
                <w:lang w:eastAsia="zh-CN"/>
              </w:rPr>
              <w:t xml:space="preserve">de  </w:t>
            </w:r>
            <w:proofErr w:type="spellStart"/>
            <w:r w:rsidRPr="004738E0">
              <w:rPr>
                <w:rFonts w:eastAsia="PMingLiU"/>
                <w:b w:val="0"/>
                <w:i/>
                <w:iCs/>
                <w:lang w:eastAsia="zh-CN"/>
              </w:rPr>
              <w:t>depozitare</w:t>
            </w:r>
            <w:proofErr w:type="spellEnd"/>
            <w:proofErr w:type="gramEnd"/>
          </w:p>
        </w:tc>
        <w:tc>
          <w:tcPr>
            <w:tcW w:w="992" w:type="dxa"/>
            <w:gridSpan w:val="3"/>
            <w:tcBorders>
              <w:top w:val="nil"/>
              <w:bottom w:val="single" w:sz="4" w:space="0" w:color="auto"/>
              <w:right w:val="nil"/>
            </w:tcBorders>
          </w:tcPr>
          <w:p w14:paraId="021D0C84"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2F75C440"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53F689BE"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340F1B3C"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01D67530"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B900F79"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40AE740B"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7FA690BA"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i/>
                <w:iCs/>
                <w:lang w:eastAsia="zh-CN"/>
              </w:rPr>
              <w:t>Cheltuieli</w:t>
            </w:r>
            <w:proofErr w:type="spellEnd"/>
            <w:r w:rsidRPr="004738E0">
              <w:rPr>
                <w:rFonts w:eastAsia="PMingLiU"/>
                <w:b w:val="0"/>
                <w:i/>
                <w:iCs/>
                <w:lang w:eastAsia="zh-CN"/>
              </w:rPr>
              <w:t xml:space="preserve"> </w:t>
            </w:r>
            <w:proofErr w:type="spellStart"/>
            <w:r w:rsidRPr="004738E0">
              <w:rPr>
                <w:rFonts w:eastAsia="PMingLiU"/>
                <w:b w:val="0"/>
                <w:i/>
                <w:iCs/>
                <w:lang w:eastAsia="zh-CN"/>
              </w:rPr>
              <w:t>directe</w:t>
            </w:r>
            <w:proofErr w:type="spellEnd"/>
          </w:p>
        </w:tc>
        <w:tc>
          <w:tcPr>
            <w:tcW w:w="992" w:type="dxa"/>
            <w:gridSpan w:val="3"/>
            <w:tcBorders>
              <w:top w:val="nil"/>
              <w:bottom w:val="single" w:sz="4" w:space="0" w:color="auto"/>
              <w:right w:val="nil"/>
            </w:tcBorders>
          </w:tcPr>
          <w:p w14:paraId="340B1B65"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2926B3DB"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4CCE9AF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2D1B0D35"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4C2E91E6"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B5A5821"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73F3AB7A"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66064EB8"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i/>
                <w:iCs/>
                <w:lang w:eastAsia="zh-CN"/>
              </w:rPr>
              <w:t>Cheltuieli</w:t>
            </w:r>
            <w:proofErr w:type="spellEnd"/>
            <w:r w:rsidRPr="004738E0">
              <w:rPr>
                <w:rFonts w:eastAsia="PMingLiU"/>
                <w:b w:val="0"/>
                <w:i/>
                <w:iCs/>
                <w:lang w:eastAsia="zh-CN"/>
              </w:rPr>
              <w:t xml:space="preserve"> </w:t>
            </w:r>
            <w:proofErr w:type="gramStart"/>
            <w:r w:rsidRPr="004738E0">
              <w:rPr>
                <w:rFonts w:eastAsia="PMingLiU"/>
                <w:b w:val="0"/>
                <w:i/>
                <w:iCs/>
                <w:lang w:eastAsia="zh-CN"/>
              </w:rPr>
              <w:t>de  regie</w:t>
            </w:r>
            <w:proofErr w:type="gramEnd"/>
          </w:p>
        </w:tc>
        <w:tc>
          <w:tcPr>
            <w:tcW w:w="992" w:type="dxa"/>
            <w:gridSpan w:val="3"/>
            <w:tcBorders>
              <w:top w:val="nil"/>
              <w:bottom w:val="single" w:sz="4" w:space="0" w:color="auto"/>
              <w:right w:val="nil"/>
            </w:tcBorders>
          </w:tcPr>
          <w:p w14:paraId="1B06DC29"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7138D946"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2CF43E1A"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30FF4609"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445F7E13"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19FFB19"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6170C00D"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3D84A7F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i/>
                <w:iCs/>
                <w:lang w:eastAsia="zh-CN"/>
              </w:rPr>
              <w:t>Total</w:t>
            </w:r>
          </w:p>
        </w:tc>
        <w:tc>
          <w:tcPr>
            <w:tcW w:w="992" w:type="dxa"/>
            <w:gridSpan w:val="3"/>
            <w:tcBorders>
              <w:top w:val="nil"/>
              <w:bottom w:val="single" w:sz="4" w:space="0" w:color="auto"/>
              <w:right w:val="nil"/>
            </w:tcBorders>
          </w:tcPr>
          <w:p w14:paraId="252D52A7"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56C89DEB"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695F249F"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020CE951"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43E6E40A"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E747AD8"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4" w:space="0" w:color="auto"/>
            </w:tcBorders>
          </w:tcPr>
          <w:p w14:paraId="75997613"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nil"/>
              <w:bottom w:val="single" w:sz="4" w:space="0" w:color="auto"/>
            </w:tcBorders>
          </w:tcPr>
          <w:p w14:paraId="1B53AD4B" w14:textId="77777777" w:rsidR="004738E0" w:rsidRPr="004738E0" w:rsidRDefault="004738E0" w:rsidP="004738E0">
            <w:pPr>
              <w:pStyle w:val="Style3"/>
              <w:tabs>
                <w:tab w:val="left" w:pos="567"/>
              </w:tabs>
              <w:rPr>
                <w:rFonts w:eastAsia="PMingLiU"/>
                <w:b w:val="0"/>
                <w:lang w:val="ru-RU" w:eastAsia="zh-CN"/>
              </w:rPr>
            </w:pPr>
            <w:proofErr w:type="spellStart"/>
            <w:proofErr w:type="gramStart"/>
            <w:r w:rsidRPr="004738E0">
              <w:rPr>
                <w:rFonts w:eastAsia="PMingLiU"/>
                <w:b w:val="0"/>
                <w:i/>
                <w:iCs/>
                <w:lang w:eastAsia="zh-CN"/>
              </w:rPr>
              <w:t>Benificiu</w:t>
            </w:r>
            <w:proofErr w:type="spellEnd"/>
            <w:r w:rsidRPr="004738E0">
              <w:rPr>
                <w:rFonts w:eastAsia="PMingLiU"/>
                <w:b w:val="0"/>
                <w:i/>
                <w:iCs/>
                <w:lang w:eastAsia="zh-CN"/>
              </w:rPr>
              <w:t xml:space="preserve">  de</w:t>
            </w:r>
            <w:proofErr w:type="gramEnd"/>
            <w:r w:rsidRPr="004738E0">
              <w:rPr>
                <w:rFonts w:eastAsia="PMingLiU"/>
                <w:b w:val="0"/>
                <w:i/>
                <w:iCs/>
                <w:lang w:eastAsia="zh-CN"/>
              </w:rPr>
              <w:t xml:space="preserve">  </w:t>
            </w:r>
            <w:proofErr w:type="spellStart"/>
            <w:r w:rsidRPr="004738E0">
              <w:rPr>
                <w:rFonts w:eastAsia="PMingLiU"/>
                <w:b w:val="0"/>
                <w:i/>
                <w:iCs/>
                <w:lang w:eastAsia="zh-CN"/>
              </w:rPr>
              <w:t>deviz</w:t>
            </w:r>
            <w:proofErr w:type="spellEnd"/>
          </w:p>
        </w:tc>
        <w:tc>
          <w:tcPr>
            <w:tcW w:w="992" w:type="dxa"/>
            <w:gridSpan w:val="3"/>
            <w:tcBorders>
              <w:top w:val="nil"/>
              <w:bottom w:val="single" w:sz="4" w:space="0" w:color="auto"/>
              <w:right w:val="nil"/>
            </w:tcBorders>
          </w:tcPr>
          <w:p w14:paraId="742BC96B" w14:textId="77777777" w:rsidR="004738E0" w:rsidRPr="004738E0" w:rsidRDefault="004738E0" w:rsidP="004738E0">
            <w:pPr>
              <w:pStyle w:val="Style3"/>
              <w:tabs>
                <w:tab w:val="left" w:pos="567"/>
              </w:tabs>
              <w:rPr>
                <w:rFonts w:eastAsia="PMingLiU"/>
                <w:b w:val="0"/>
                <w:lang w:val="ru-RU" w:eastAsia="zh-CN"/>
              </w:rPr>
            </w:pPr>
          </w:p>
        </w:tc>
        <w:tc>
          <w:tcPr>
            <w:tcW w:w="932" w:type="dxa"/>
            <w:tcBorders>
              <w:top w:val="nil"/>
              <w:left w:val="nil"/>
              <w:bottom w:val="single" w:sz="4" w:space="0" w:color="auto"/>
              <w:right w:val="nil"/>
            </w:tcBorders>
          </w:tcPr>
          <w:p w14:paraId="4EDB1065"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nil"/>
              <w:left w:val="nil"/>
              <w:bottom w:val="single" w:sz="4" w:space="0" w:color="auto"/>
            </w:tcBorders>
          </w:tcPr>
          <w:p w14:paraId="4510DCB7"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bottom w:val="single" w:sz="4" w:space="0" w:color="auto"/>
            </w:tcBorders>
          </w:tcPr>
          <w:p w14:paraId="32F03325"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F9D1D59"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0BC7260F"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bottom w:val="single" w:sz="4" w:space="0" w:color="auto"/>
            </w:tcBorders>
          </w:tcPr>
          <w:p w14:paraId="720BB96E"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bottom w:val="single" w:sz="4" w:space="0" w:color="auto"/>
            </w:tcBorders>
          </w:tcPr>
          <w:p w14:paraId="46D5A2B4"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Total Lucrari  de  constructie </w:t>
            </w:r>
          </w:p>
          <w:p w14:paraId="0CCFA30B"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Inclusiv salariu</w:t>
            </w:r>
          </w:p>
        </w:tc>
        <w:tc>
          <w:tcPr>
            <w:tcW w:w="506" w:type="dxa"/>
            <w:tcBorders>
              <w:bottom w:val="single" w:sz="4" w:space="0" w:color="auto"/>
              <w:right w:val="nil"/>
            </w:tcBorders>
          </w:tcPr>
          <w:p w14:paraId="14AE93B2" w14:textId="77777777" w:rsidR="004738E0" w:rsidRPr="004738E0" w:rsidRDefault="004738E0" w:rsidP="004738E0">
            <w:pPr>
              <w:pStyle w:val="Style3"/>
              <w:tabs>
                <w:tab w:val="left" w:pos="567"/>
              </w:tabs>
              <w:rPr>
                <w:rFonts w:eastAsia="PMingLiU"/>
                <w:b w:val="0"/>
                <w:lang w:val="pt-BR" w:eastAsia="zh-CN"/>
              </w:rPr>
            </w:pPr>
          </w:p>
        </w:tc>
        <w:tc>
          <w:tcPr>
            <w:tcW w:w="1418" w:type="dxa"/>
            <w:gridSpan w:val="3"/>
            <w:tcBorders>
              <w:left w:val="nil"/>
              <w:bottom w:val="single" w:sz="4" w:space="0" w:color="auto"/>
              <w:right w:val="nil"/>
            </w:tcBorders>
          </w:tcPr>
          <w:p w14:paraId="0864DE12" w14:textId="77777777" w:rsidR="004738E0" w:rsidRPr="004738E0" w:rsidRDefault="004738E0" w:rsidP="004738E0">
            <w:pPr>
              <w:pStyle w:val="Style3"/>
              <w:tabs>
                <w:tab w:val="left" w:pos="567"/>
              </w:tabs>
              <w:rPr>
                <w:rFonts w:eastAsia="PMingLiU"/>
                <w:b w:val="0"/>
                <w:lang w:val="pt-BR" w:eastAsia="zh-CN"/>
              </w:rPr>
            </w:pPr>
          </w:p>
        </w:tc>
        <w:tc>
          <w:tcPr>
            <w:tcW w:w="1619" w:type="dxa"/>
            <w:gridSpan w:val="3"/>
            <w:tcBorders>
              <w:left w:val="nil"/>
              <w:bottom w:val="single" w:sz="4" w:space="0" w:color="auto"/>
            </w:tcBorders>
          </w:tcPr>
          <w:p w14:paraId="20A81A2E" w14:textId="77777777" w:rsidR="004738E0" w:rsidRPr="004738E0" w:rsidRDefault="004738E0" w:rsidP="004738E0">
            <w:pPr>
              <w:pStyle w:val="Style3"/>
              <w:tabs>
                <w:tab w:val="left" w:pos="567"/>
              </w:tabs>
              <w:rPr>
                <w:rFonts w:eastAsia="PMingLiU"/>
                <w:b w:val="0"/>
                <w:lang w:val="pt-BR" w:eastAsia="zh-CN"/>
              </w:rPr>
            </w:pPr>
          </w:p>
        </w:tc>
        <w:tc>
          <w:tcPr>
            <w:tcW w:w="1418" w:type="dxa"/>
            <w:tcBorders>
              <w:bottom w:val="single" w:sz="4" w:space="0" w:color="auto"/>
            </w:tcBorders>
          </w:tcPr>
          <w:p w14:paraId="6C010EAE" w14:textId="77777777" w:rsidR="004738E0" w:rsidRPr="004738E0" w:rsidRDefault="004738E0" w:rsidP="004738E0">
            <w:pPr>
              <w:pStyle w:val="Style3"/>
              <w:tabs>
                <w:tab w:val="left" w:pos="567"/>
              </w:tabs>
              <w:rPr>
                <w:rFonts w:eastAsia="PMingLiU"/>
                <w:b w:val="0"/>
                <w:lang w:eastAsia="zh-CN"/>
              </w:rPr>
            </w:pPr>
          </w:p>
        </w:tc>
      </w:tr>
      <w:tr w:rsidR="004738E0" w:rsidRPr="004738E0" w14:paraId="64AD52E4" w14:textId="77777777" w:rsidTr="0084222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97BCE27" w14:textId="77777777" w:rsidR="004738E0" w:rsidRPr="004738E0" w:rsidRDefault="004738E0" w:rsidP="004738E0">
            <w:pPr>
              <w:pStyle w:val="Style3"/>
              <w:tabs>
                <w:tab w:val="left" w:pos="567"/>
              </w:tabs>
              <w:rPr>
                <w:rFonts w:eastAsia="PMingLiU"/>
                <w:b w:val="0"/>
                <w:lang w:eastAsia="zh-CN"/>
              </w:rPr>
            </w:pPr>
          </w:p>
        </w:tc>
        <w:tc>
          <w:tcPr>
            <w:tcW w:w="1134" w:type="dxa"/>
            <w:gridSpan w:val="2"/>
            <w:tcBorders>
              <w:top w:val="single" w:sz="6" w:space="0" w:color="auto"/>
              <w:bottom w:val="single" w:sz="12" w:space="0" w:color="auto"/>
            </w:tcBorders>
          </w:tcPr>
          <w:p w14:paraId="2DA07A85" w14:textId="77777777" w:rsidR="004738E0" w:rsidRPr="004738E0" w:rsidRDefault="004738E0" w:rsidP="004738E0">
            <w:pPr>
              <w:pStyle w:val="Style3"/>
              <w:tabs>
                <w:tab w:val="left" w:pos="567"/>
              </w:tabs>
              <w:rPr>
                <w:rFonts w:eastAsia="PMingLiU"/>
                <w:b w:val="0"/>
                <w:lang w:eastAsia="zh-CN"/>
              </w:rPr>
            </w:pPr>
          </w:p>
        </w:tc>
        <w:tc>
          <w:tcPr>
            <w:tcW w:w="3010" w:type="dxa"/>
            <w:gridSpan w:val="3"/>
            <w:tcBorders>
              <w:top w:val="single" w:sz="6" w:space="0" w:color="auto"/>
              <w:bottom w:val="single" w:sz="12" w:space="0" w:color="auto"/>
            </w:tcBorders>
          </w:tcPr>
          <w:p w14:paraId="00891DAE" w14:textId="77777777" w:rsidR="004738E0" w:rsidRPr="004738E0" w:rsidRDefault="004738E0" w:rsidP="004738E0">
            <w:pPr>
              <w:pStyle w:val="Style3"/>
              <w:tabs>
                <w:tab w:val="left" w:pos="567"/>
              </w:tabs>
              <w:rPr>
                <w:rFonts w:eastAsia="PMingLiU"/>
                <w:b w:val="0"/>
                <w:lang w:eastAsia="zh-CN"/>
              </w:rPr>
            </w:pPr>
          </w:p>
        </w:tc>
        <w:tc>
          <w:tcPr>
            <w:tcW w:w="1215" w:type="dxa"/>
            <w:gridSpan w:val="2"/>
            <w:tcBorders>
              <w:top w:val="single" w:sz="6" w:space="0" w:color="auto"/>
              <w:bottom w:val="single" w:sz="12" w:space="0" w:color="auto"/>
            </w:tcBorders>
          </w:tcPr>
          <w:p w14:paraId="27445C20" w14:textId="77777777" w:rsidR="004738E0" w:rsidRPr="004738E0" w:rsidRDefault="004738E0" w:rsidP="004738E0">
            <w:pPr>
              <w:pStyle w:val="Style3"/>
              <w:tabs>
                <w:tab w:val="left" w:pos="567"/>
              </w:tabs>
              <w:rPr>
                <w:rFonts w:eastAsia="PMingLiU"/>
                <w:b w:val="0"/>
                <w:lang w:eastAsia="zh-CN"/>
              </w:rPr>
            </w:pPr>
          </w:p>
        </w:tc>
        <w:tc>
          <w:tcPr>
            <w:tcW w:w="1418" w:type="dxa"/>
            <w:gridSpan w:val="3"/>
            <w:tcBorders>
              <w:top w:val="single" w:sz="6" w:space="0" w:color="auto"/>
              <w:bottom w:val="single" w:sz="12" w:space="0" w:color="auto"/>
            </w:tcBorders>
          </w:tcPr>
          <w:p w14:paraId="048F0F25" w14:textId="77777777" w:rsidR="004738E0" w:rsidRPr="004738E0" w:rsidRDefault="004738E0" w:rsidP="004738E0">
            <w:pPr>
              <w:pStyle w:val="Style3"/>
              <w:tabs>
                <w:tab w:val="left" w:pos="567"/>
              </w:tabs>
              <w:rPr>
                <w:rFonts w:eastAsia="PMingLiU"/>
                <w:b w:val="0"/>
                <w:lang w:eastAsia="zh-CN"/>
              </w:rPr>
            </w:pPr>
          </w:p>
        </w:tc>
        <w:tc>
          <w:tcPr>
            <w:tcW w:w="1418" w:type="dxa"/>
            <w:gridSpan w:val="2"/>
            <w:tcBorders>
              <w:top w:val="single" w:sz="6" w:space="0" w:color="auto"/>
              <w:bottom w:val="single" w:sz="12" w:space="0" w:color="auto"/>
            </w:tcBorders>
          </w:tcPr>
          <w:p w14:paraId="7F44C369" w14:textId="77777777" w:rsidR="004738E0" w:rsidRPr="004738E0" w:rsidRDefault="004738E0" w:rsidP="004738E0">
            <w:pPr>
              <w:pStyle w:val="Style3"/>
              <w:tabs>
                <w:tab w:val="left" w:pos="567"/>
              </w:tabs>
              <w:rPr>
                <w:rFonts w:eastAsia="PMingLiU"/>
                <w:b w:val="0"/>
                <w:lang w:eastAsia="zh-CN"/>
              </w:rPr>
            </w:pPr>
          </w:p>
        </w:tc>
        <w:tc>
          <w:tcPr>
            <w:tcW w:w="1619" w:type="dxa"/>
            <w:gridSpan w:val="2"/>
            <w:tcBorders>
              <w:top w:val="single" w:sz="6" w:space="0" w:color="auto"/>
              <w:bottom w:val="single" w:sz="12" w:space="0" w:color="auto"/>
            </w:tcBorders>
          </w:tcPr>
          <w:p w14:paraId="0C0987D9" w14:textId="77777777" w:rsidR="004738E0" w:rsidRPr="004738E0" w:rsidRDefault="004738E0" w:rsidP="004738E0">
            <w:pPr>
              <w:pStyle w:val="Style3"/>
              <w:tabs>
                <w:tab w:val="left" w:pos="567"/>
              </w:tabs>
              <w:rPr>
                <w:rFonts w:eastAsia="PMingLiU"/>
                <w:b w:val="0"/>
                <w:lang w:eastAsia="zh-CN"/>
              </w:rPr>
            </w:pPr>
          </w:p>
        </w:tc>
      </w:tr>
      <w:tr w:rsidR="004738E0" w:rsidRPr="004738E0" w14:paraId="32C156EE" w14:textId="77777777" w:rsidTr="0084222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6851E478" w14:textId="77777777" w:rsidR="004738E0" w:rsidRPr="004738E0" w:rsidRDefault="004738E0" w:rsidP="004738E0">
            <w:pPr>
              <w:pStyle w:val="Style3"/>
              <w:tabs>
                <w:tab w:val="left" w:pos="567"/>
              </w:tabs>
              <w:rPr>
                <w:rFonts w:eastAsia="PMingLiU"/>
                <w:b w:val="0"/>
                <w:lang w:eastAsia="zh-CN"/>
              </w:rPr>
            </w:pPr>
          </w:p>
        </w:tc>
        <w:tc>
          <w:tcPr>
            <w:tcW w:w="1134" w:type="dxa"/>
            <w:gridSpan w:val="2"/>
            <w:tcBorders>
              <w:top w:val="single" w:sz="12" w:space="0" w:color="auto"/>
              <w:left w:val="nil"/>
              <w:bottom w:val="nil"/>
              <w:right w:val="nil"/>
            </w:tcBorders>
          </w:tcPr>
          <w:p w14:paraId="28B6C229" w14:textId="77777777" w:rsidR="004738E0" w:rsidRPr="004738E0" w:rsidRDefault="004738E0" w:rsidP="004738E0">
            <w:pPr>
              <w:pStyle w:val="Style3"/>
              <w:tabs>
                <w:tab w:val="left" w:pos="567"/>
              </w:tabs>
              <w:rPr>
                <w:rFonts w:eastAsia="PMingLiU"/>
                <w:b w:val="0"/>
                <w:lang w:eastAsia="zh-CN"/>
              </w:rPr>
            </w:pPr>
          </w:p>
        </w:tc>
        <w:tc>
          <w:tcPr>
            <w:tcW w:w="3010" w:type="dxa"/>
            <w:gridSpan w:val="3"/>
            <w:tcBorders>
              <w:top w:val="single" w:sz="12" w:space="0" w:color="auto"/>
              <w:left w:val="nil"/>
              <w:bottom w:val="nil"/>
              <w:right w:val="nil"/>
            </w:tcBorders>
          </w:tcPr>
          <w:p w14:paraId="06436E53" w14:textId="77777777" w:rsidR="004738E0" w:rsidRPr="004738E0" w:rsidRDefault="004738E0" w:rsidP="004738E0">
            <w:pPr>
              <w:pStyle w:val="Style3"/>
              <w:tabs>
                <w:tab w:val="left" w:pos="567"/>
              </w:tabs>
              <w:rPr>
                <w:rFonts w:eastAsia="PMingLiU"/>
                <w:b w:val="0"/>
                <w:lang w:eastAsia="zh-CN"/>
              </w:rPr>
            </w:pPr>
          </w:p>
        </w:tc>
        <w:tc>
          <w:tcPr>
            <w:tcW w:w="1215" w:type="dxa"/>
            <w:gridSpan w:val="2"/>
            <w:tcBorders>
              <w:top w:val="single" w:sz="12" w:space="0" w:color="auto"/>
              <w:left w:val="nil"/>
              <w:bottom w:val="nil"/>
              <w:right w:val="nil"/>
            </w:tcBorders>
          </w:tcPr>
          <w:p w14:paraId="63EC07F1" w14:textId="77777777" w:rsidR="004738E0" w:rsidRPr="004738E0" w:rsidRDefault="004738E0" w:rsidP="004738E0">
            <w:pPr>
              <w:pStyle w:val="Style3"/>
              <w:tabs>
                <w:tab w:val="left" w:pos="567"/>
              </w:tabs>
              <w:rPr>
                <w:rFonts w:eastAsia="PMingLiU"/>
                <w:b w:val="0"/>
                <w:lang w:eastAsia="zh-CN"/>
              </w:rPr>
            </w:pPr>
          </w:p>
        </w:tc>
        <w:tc>
          <w:tcPr>
            <w:tcW w:w="1418" w:type="dxa"/>
            <w:gridSpan w:val="3"/>
            <w:tcBorders>
              <w:top w:val="single" w:sz="12" w:space="0" w:color="auto"/>
              <w:left w:val="nil"/>
              <w:bottom w:val="nil"/>
              <w:right w:val="nil"/>
            </w:tcBorders>
          </w:tcPr>
          <w:p w14:paraId="70F9A5AE" w14:textId="77777777" w:rsidR="004738E0" w:rsidRPr="004738E0" w:rsidRDefault="004738E0" w:rsidP="004738E0">
            <w:pPr>
              <w:pStyle w:val="Style3"/>
              <w:tabs>
                <w:tab w:val="left" w:pos="567"/>
              </w:tabs>
              <w:rPr>
                <w:rFonts w:eastAsia="PMingLiU"/>
                <w:b w:val="0"/>
                <w:lang w:eastAsia="zh-CN"/>
              </w:rPr>
            </w:pPr>
          </w:p>
        </w:tc>
        <w:tc>
          <w:tcPr>
            <w:tcW w:w="1418" w:type="dxa"/>
            <w:gridSpan w:val="2"/>
            <w:tcBorders>
              <w:top w:val="single" w:sz="12" w:space="0" w:color="auto"/>
              <w:left w:val="nil"/>
              <w:bottom w:val="nil"/>
              <w:right w:val="nil"/>
            </w:tcBorders>
          </w:tcPr>
          <w:p w14:paraId="3455EB17" w14:textId="77777777" w:rsidR="004738E0" w:rsidRPr="004738E0" w:rsidRDefault="004738E0" w:rsidP="004738E0">
            <w:pPr>
              <w:pStyle w:val="Style3"/>
              <w:tabs>
                <w:tab w:val="left" w:pos="567"/>
              </w:tabs>
              <w:rPr>
                <w:rFonts w:eastAsia="PMingLiU"/>
                <w:b w:val="0"/>
                <w:lang w:eastAsia="zh-CN"/>
              </w:rPr>
            </w:pPr>
          </w:p>
        </w:tc>
        <w:tc>
          <w:tcPr>
            <w:tcW w:w="1619" w:type="dxa"/>
            <w:gridSpan w:val="2"/>
            <w:tcBorders>
              <w:top w:val="single" w:sz="12" w:space="0" w:color="auto"/>
              <w:left w:val="nil"/>
              <w:bottom w:val="nil"/>
              <w:right w:val="nil"/>
            </w:tcBorders>
          </w:tcPr>
          <w:p w14:paraId="5F2893F7" w14:textId="77777777" w:rsidR="004738E0" w:rsidRPr="004738E0" w:rsidRDefault="004738E0" w:rsidP="004738E0">
            <w:pPr>
              <w:pStyle w:val="Style3"/>
              <w:tabs>
                <w:tab w:val="left" w:pos="567"/>
              </w:tabs>
              <w:rPr>
                <w:rFonts w:eastAsia="PMingLiU"/>
                <w:b w:val="0"/>
                <w:lang w:eastAsia="zh-CN"/>
              </w:rPr>
            </w:pPr>
          </w:p>
        </w:tc>
      </w:tr>
      <w:tr w:rsidR="004738E0" w:rsidRPr="004738E0" w14:paraId="47BCD815"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E30A707" w14:textId="77777777" w:rsidR="004738E0" w:rsidRPr="004738E0" w:rsidRDefault="004738E0" w:rsidP="004738E0">
            <w:pPr>
              <w:pStyle w:val="Style3"/>
              <w:tabs>
                <w:tab w:val="left" w:pos="567"/>
              </w:tabs>
              <w:rPr>
                <w:rFonts w:eastAsia="PMingLiU"/>
                <w:b w:val="0"/>
                <w:lang w:eastAsia="zh-CN"/>
              </w:rPr>
            </w:pPr>
          </w:p>
        </w:tc>
        <w:tc>
          <w:tcPr>
            <w:tcW w:w="1276" w:type="dxa"/>
            <w:gridSpan w:val="2"/>
            <w:tcBorders>
              <w:top w:val="single" w:sz="4" w:space="0" w:color="auto"/>
              <w:left w:val="single" w:sz="4" w:space="0" w:color="auto"/>
              <w:bottom w:val="single" w:sz="4" w:space="0" w:color="auto"/>
            </w:tcBorders>
          </w:tcPr>
          <w:p w14:paraId="6B8484B7" w14:textId="77777777" w:rsidR="004738E0" w:rsidRPr="004738E0" w:rsidRDefault="004738E0" w:rsidP="004738E0">
            <w:pPr>
              <w:pStyle w:val="Style3"/>
              <w:tabs>
                <w:tab w:val="left" w:pos="567"/>
              </w:tabs>
              <w:rPr>
                <w:rFonts w:eastAsia="PMingLiU"/>
                <w:b w:val="0"/>
                <w:lang w:eastAsia="zh-CN"/>
              </w:rPr>
            </w:pPr>
          </w:p>
        </w:tc>
        <w:tc>
          <w:tcPr>
            <w:tcW w:w="3544" w:type="dxa"/>
            <w:gridSpan w:val="3"/>
            <w:tcBorders>
              <w:top w:val="single" w:sz="4" w:space="0" w:color="auto"/>
              <w:bottom w:val="single" w:sz="4" w:space="0" w:color="auto"/>
            </w:tcBorders>
          </w:tcPr>
          <w:p w14:paraId="55E46421"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eastAsia="zh-CN"/>
              </w:rPr>
              <w:t>Total</w:t>
            </w:r>
          </w:p>
        </w:tc>
        <w:tc>
          <w:tcPr>
            <w:tcW w:w="992" w:type="dxa"/>
            <w:gridSpan w:val="3"/>
            <w:tcBorders>
              <w:top w:val="single" w:sz="4" w:space="0" w:color="auto"/>
              <w:bottom w:val="single" w:sz="4" w:space="0" w:color="auto"/>
              <w:right w:val="nil"/>
            </w:tcBorders>
          </w:tcPr>
          <w:p w14:paraId="35E2255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 lei</w:t>
            </w:r>
          </w:p>
        </w:tc>
        <w:tc>
          <w:tcPr>
            <w:tcW w:w="932" w:type="dxa"/>
            <w:tcBorders>
              <w:top w:val="single" w:sz="4" w:space="0" w:color="auto"/>
              <w:left w:val="nil"/>
              <w:bottom w:val="single" w:sz="4" w:space="0" w:color="auto"/>
              <w:right w:val="nil"/>
            </w:tcBorders>
          </w:tcPr>
          <w:p w14:paraId="3FC0901E"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single" w:sz="4" w:space="0" w:color="auto"/>
              <w:left w:val="nil"/>
              <w:bottom w:val="single" w:sz="4" w:space="0" w:color="auto"/>
            </w:tcBorders>
          </w:tcPr>
          <w:p w14:paraId="5965AA3C"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2C40A9BF"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61BBDB7A"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2BA7359"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single" w:sz="4" w:space="0" w:color="auto"/>
              <w:left w:val="single" w:sz="4" w:space="0" w:color="auto"/>
              <w:bottom w:val="single" w:sz="4" w:space="0" w:color="auto"/>
            </w:tcBorders>
          </w:tcPr>
          <w:p w14:paraId="35E7EF61" w14:textId="77777777" w:rsidR="004738E0" w:rsidRPr="004738E0" w:rsidRDefault="004738E0" w:rsidP="004738E0">
            <w:pPr>
              <w:pStyle w:val="Style3"/>
              <w:tabs>
                <w:tab w:val="left" w:pos="567"/>
              </w:tabs>
              <w:rPr>
                <w:rFonts w:eastAsia="PMingLiU"/>
                <w:b w:val="0"/>
                <w:lang w:val="ru-RU" w:eastAsia="zh-CN"/>
              </w:rPr>
            </w:pPr>
          </w:p>
        </w:tc>
        <w:tc>
          <w:tcPr>
            <w:tcW w:w="3544" w:type="dxa"/>
            <w:gridSpan w:val="3"/>
            <w:tcBorders>
              <w:top w:val="single" w:sz="4" w:space="0" w:color="auto"/>
              <w:bottom w:val="single" w:sz="4" w:space="0" w:color="auto"/>
            </w:tcBorders>
          </w:tcPr>
          <w:p w14:paraId="1DD7321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eastAsia="zh-CN"/>
              </w:rPr>
              <w:t>TVA</w:t>
            </w:r>
          </w:p>
        </w:tc>
        <w:tc>
          <w:tcPr>
            <w:tcW w:w="992" w:type="dxa"/>
            <w:gridSpan w:val="3"/>
            <w:tcBorders>
              <w:top w:val="single" w:sz="4" w:space="0" w:color="auto"/>
              <w:bottom w:val="single" w:sz="4" w:space="0" w:color="auto"/>
              <w:right w:val="nil"/>
            </w:tcBorders>
          </w:tcPr>
          <w:p w14:paraId="63AA15CA"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20,00 %</w:t>
            </w:r>
          </w:p>
        </w:tc>
        <w:tc>
          <w:tcPr>
            <w:tcW w:w="932" w:type="dxa"/>
            <w:tcBorders>
              <w:top w:val="single" w:sz="4" w:space="0" w:color="auto"/>
              <w:left w:val="nil"/>
              <w:bottom w:val="single" w:sz="4" w:space="0" w:color="auto"/>
              <w:right w:val="nil"/>
            </w:tcBorders>
          </w:tcPr>
          <w:p w14:paraId="0F12DA60" w14:textId="77777777" w:rsidR="004738E0" w:rsidRPr="004738E0" w:rsidRDefault="004738E0" w:rsidP="004738E0">
            <w:pPr>
              <w:pStyle w:val="Style3"/>
              <w:tabs>
                <w:tab w:val="left" w:pos="567"/>
              </w:tabs>
              <w:rPr>
                <w:rFonts w:eastAsia="PMingLiU"/>
                <w:b w:val="0"/>
                <w:lang w:val="ru-RU" w:eastAsia="zh-CN"/>
              </w:rPr>
            </w:pPr>
          </w:p>
        </w:tc>
        <w:tc>
          <w:tcPr>
            <w:tcW w:w="1619" w:type="dxa"/>
            <w:gridSpan w:val="3"/>
            <w:tcBorders>
              <w:top w:val="single" w:sz="4" w:space="0" w:color="auto"/>
              <w:left w:val="nil"/>
              <w:bottom w:val="single" w:sz="4" w:space="0" w:color="auto"/>
            </w:tcBorders>
          </w:tcPr>
          <w:p w14:paraId="61504F3E"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60FCEA78"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2A66D4CD" w14:textId="77777777" w:rsidTr="0084222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7EDFC802" w14:textId="77777777" w:rsidR="004738E0" w:rsidRPr="004738E0" w:rsidRDefault="004738E0" w:rsidP="004738E0">
            <w:pPr>
              <w:pStyle w:val="Style3"/>
              <w:tabs>
                <w:tab w:val="left" w:pos="567"/>
              </w:tabs>
              <w:rPr>
                <w:rFonts w:eastAsia="PMingLiU"/>
                <w:b w:val="0"/>
                <w:lang w:val="ru-RU" w:eastAsia="zh-CN"/>
              </w:rPr>
            </w:pPr>
          </w:p>
        </w:tc>
        <w:tc>
          <w:tcPr>
            <w:tcW w:w="1276" w:type="dxa"/>
            <w:gridSpan w:val="2"/>
            <w:tcBorders>
              <w:top w:val="nil"/>
              <w:bottom w:val="single" w:sz="6" w:space="0" w:color="auto"/>
            </w:tcBorders>
            <w:vAlign w:val="bottom"/>
          </w:tcPr>
          <w:p w14:paraId="6A08FC1F" w14:textId="77777777" w:rsidR="004738E0" w:rsidRPr="004738E0" w:rsidRDefault="004738E0" w:rsidP="004738E0">
            <w:pPr>
              <w:pStyle w:val="Style3"/>
              <w:tabs>
                <w:tab w:val="left" w:pos="567"/>
              </w:tabs>
              <w:rPr>
                <w:rFonts w:eastAsia="PMingLiU"/>
                <w:b w:val="0"/>
                <w:lang w:val="ru-RU" w:eastAsia="zh-CN"/>
              </w:rPr>
            </w:pPr>
          </w:p>
        </w:tc>
        <w:tc>
          <w:tcPr>
            <w:tcW w:w="2598" w:type="dxa"/>
            <w:tcBorders>
              <w:top w:val="nil"/>
              <w:bottom w:val="single" w:sz="6" w:space="0" w:color="auto"/>
              <w:right w:val="nil"/>
            </w:tcBorders>
            <w:vAlign w:val="bottom"/>
          </w:tcPr>
          <w:p w14:paraId="71AD271D"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T</w:t>
            </w:r>
            <w:proofErr w:type="spellStart"/>
            <w:r w:rsidRPr="004738E0">
              <w:rPr>
                <w:rFonts w:eastAsia="PMingLiU"/>
                <w:b w:val="0"/>
                <w:lang w:eastAsia="zh-CN"/>
              </w:rPr>
              <w:t>otal</w:t>
            </w:r>
            <w:proofErr w:type="spellEnd"/>
            <w:r w:rsidRPr="004738E0">
              <w:rPr>
                <w:rFonts w:eastAsia="PMingLiU"/>
                <w:b w:val="0"/>
                <w:lang w:eastAsia="zh-CN"/>
              </w:rPr>
              <w:t xml:space="preserve"> </w:t>
            </w:r>
            <w:proofErr w:type="spellStart"/>
            <w:r w:rsidRPr="004738E0">
              <w:rPr>
                <w:rFonts w:eastAsia="PMingLiU"/>
                <w:b w:val="0"/>
                <w:lang w:eastAsia="zh-CN"/>
              </w:rPr>
              <w:t>deviz</w:t>
            </w:r>
            <w:proofErr w:type="spellEnd"/>
            <w:r w:rsidRPr="004738E0">
              <w:rPr>
                <w:rFonts w:eastAsia="PMingLiU"/>
                <w:b w:val="0"/>
                <w:lang w:val="ru-RU" w:eastAsia="zh-CN"/>
              </w:rPr>
              <w:t>:</w:t>
            </w:r>
          </w:p>
          <w:p w14:paraId="1AC271C2"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Inclusiv</w:t>
            </w:r>
            <w:proofErr w:type="spellEnd"/>
            <w:r w:rsidRPr="004738E0">
              <w:rPr>
                <w:rFonts w:eastAsia="PMingLiU"/>
                <w:b w:val="0"/>
                <w:lang w:eastAsia="zh-CN"/>
              </w:rPr>
              <w:t xml:space="preserve"> </w:t>
            </w:r>
            <w:proofErr w:type="spellStart"/>
            <w:r w:rsidRPr="004738E0">
              <w:rPr>
                <w:rFonts w:eastAsia="PMingLiU"/>
                <w:b w:val="0"/>
                <w:lang w:eastAsia="zh-CN"/>
              </w:rPr>
              <w:t>salariu</w:t>
            </w:r>
            <w:proofErr w:type="spellEnd"/>
          </w:p>
        </w:tc>
        <w:tc>
          <w:tcPr>
            <w:tcW w:w="1452" w:type="dxa"/>
            <w:gridSpan w:val="3"/>
            <w:tcBorders>
              <w:top w:val="nil"/>
              <w:left w:val="nil"/>
              <w:bottom w:val="single" w:sz="6" w:space="0" w:color="auto"/>
              <w:right w:val="nil"/>
            </w:tcBorders>
            <w:vAlign w:val="bottom"/>
          </w:tcPr>
          <w:p w14:paraId="3092DA72" w14:textId="77777777" w:rsidR="004738E0" w:rsidRPr="004738E0" w:rsidRDefault="004738E0" w:rsidP="004738E0">
            <w:pPr>
              <w:pStyle w:val="Style3"/>
              <w:tabs>
                <w:tab w:val="left" w:pos="567"/>
              </w:tabs>
              <w:rPr>
                <w:rFonts w:eastAsia="PMingLiU"/>
                <w:b w:val="0"/>
                <w:lang w:val="ru-RU" w:eastAsia="zh-CN"/>
              </w:rPr>
            </w:pPr>
          </w:p>
        </w:tc>
        <w:tc>
          <w:tcPr>
            <w:tcW w:w="1418" w:type="dxa"/>
            <w:gridSpan w:val="3"/>
            <w:tcBorders>
              <w:top w:val="nil"/>
              <w:left w:val="nil"/>
              <w:bottom w:val="single" w:sz="6" w:space="0" w:color="auto"/>
              <w:right w:val="nil"/>
            </w:tcBorders>
            <w:vAlign w:val="bottom"/>
          </w:tcPr>
          <w:p w14:paraId="0CD31F62" w14:textId="77777777" w:rsidR="004738E0" w:rsidRPr="004738E0" w:rsidRDefault="004738E0" w:rsidP="004738E0">
            <w:pPr>
              <w:pStyle w:val="Style3"/>
              <w:tabs>
                <w:tab w:val="left" w:pos="567"/>
              </w:tabs>
              <w:rPr>
                <w:rFonts w:eastAsia="PMingLiU"/>
                <w:b w:val="0"/>
                <w:lang w:val="ru-RU" w:eastAsia="zh-CN"/>
              </w:rPr>
            </w:pPr>
          </w:p>
        </w:tc>
        <w:tc>
          <w:tcPr>
            <w:tcW w:w="1418" w:type="dxa"/>
            <w:gridSpan w:val="2"/>
            <w:tcBorders>
              <w:top w:val="nil"/>
              <w:left w:val="nil"/>
              <w:bottom w:val="single" w:sz="6" w:space="0" w:color="auto"/>
              <w:right w:val="nil"/>
            </w:tcBorders>
            <w:vAlign w:val="bottom"/>
          </w:tcPr>
          <w:p w14:paraId="1A67AF85" w14:textId="77777777" w:rsidR="004738E0" w:rsidRPr="004738E0" w:rsidRDefault="004738E0" w:rsidP="004738E0">
            <w:pPr>
              <w:pStyle w:val="Style3"/>
              <w:tabs>
                <w:tab w:val="left" w:pos="567"/>
              </w:tabs>
              <w:rPr>
                <w:rFonts w:eastAsia="PMingLiU"/>
                <w:b w:val="0"/>
                <w:lang w:val="ru-RU" w:eastAsia="zh-CN"/>
              </w:rPr>
            </w:pPr>
          </w:p>
        </w:tc>
        <w:tc>
          <w:tcPr>
            <w:tcW w:w="1619" w:type="dxa"/>
            <w:gridSpan w:val="2"/>
            <w:tcBorders>
              <w:top w:val="nil"/>
              <w:left w:val="nil"/>
              <w:bottom w:val="single" w:sz="6" w:space="0" w:color="auto"/>
            </w:tcBorders>
            <w:vAlign w:val="bottom"/>
          </w:tcPr>
          <w:p w14:paraId="16C54EA5" w14:textId="77777777" w:rsidR="004738E0" w:rsidRPr="004738E0" w:rsidRDefault="004738E0" w:rsidP="004738E0">
            <w:pPr>
              <w:pStyle w:val="Style3"/>
              <w:tabs>
                <w:tab w:val="left" w:pos="567"/>
              </w:tabs>
              <w:rPr>
                <w:rFonts w:eastAsia="PMingLiU"/>
                <w:b w:val="0"/>
                <w:lang w:val="ru-RU" w:eastAsia="zh-CN"/>
              </w:rPr>
            </w:pPr>
          </w:p>
        </w:tc>
      </w:tr>
    </w:tbl>
    <w:p w14:paraId="74E97420" w14:textId="77777777" w:rsidR="004738E0" w:rsidRPr="004738E0" w:rsidRDefault="004738E0" w:rsidP="004738E0">
      <w:pPr>
        <w:pStyle w:val="Style3"/>
        <w:tabs>
          <w:tab w:val="left" w:pos="567"/>
        </w:tabs>
        <w:rPr>
          <w:rFonts w:eastAsia="PMingLiU"/>
          <w:b w:val="0"/>
          <w:lang w:eastAsia="zh-CN"/>
        </w:rPr>
      </w:pPr>
    </w:p>
    <w:p w14:paraId="3B18E6C3"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Formular Nr.5</w:t>
      </w:r>
    </w:p>
    <w:p w14:paraId="4559997C"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WinCmeta</w:t>
      </w:r>
      <w:proofErr w:type="spellEnd"/>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4738E0" w:rsidRPr="004738E0" w14:paraId="42035BAD" w14:textId="77777777" w:rsidTr="00842227">
        <w:tblPrEx>
          <w:tblCellMar>
            <w:top w:w="0" w:type="dxa"/>
            <w:bottom w:w="0" w:type="dxa"/>
          </w:tblCellMar>
        </w:tblPrEx>
        <w:trPr>
          <w:trHeight w:val="329"/>
        </w:trPr>
        <w:tc>
          <w:tcPr>
            <w:tcW w:w="5670" w:type="dxa"/>
            <w:tcBorders>
              <w:bottom w:val="single" w:sz="4" w:space="0" w:color="auto"/>
            </w:tcBorders>
          </w:tcPr>
          <w:p w14:paraId="1962114D" w14:textId="77777777" w:rsidR="004738E0" w:rsidRPr="004738E0" w:rsidRDefault="004738E0" w:rsidP="004738E0">
            <w:pPr>
              <w:pStyle w:val="Style3"/>
              <w:tabs>
                <w:tab w:val="left" w:pos="567"/>
              </w:tabs>
              <w:spacing w:after="0"/>
              <w:rPr>
                <w:rFonts w:eastAsia="PMingLiU"/>
                <w:b w:val="0"/>
                <w:lang w:val="ro-RO" w:eastAsia="zh-CN"/>
              </w:rPr>
            </w:pPr>
            <w:r w:rsidRPr="004738E0">
              <w:rPr>
                <w:rFonts w:eastAsia="PMingLiU"/>
                <w:b w:val="0"/>
                <w:lang w:val="ro-RO" w:eastAsia="zh-CN"/>
              </w:rPr>
              <w:t>Obiect Lucrări de reparație la sediul Centrul de plasament pentru persoane vârstnice, persoane cu dizabilități (cu statut de serviciu) din cadrul Structurii Teritoriale de Asistență Socială Florești, sat. Căprești,  nr. cadastral 4548106.080.12</w:t>
            </w:r>
          </w:p>
        </w:tc>
        <w:tc>
          <w:tcPr>
            <w:tcW w:w="4926" w:type="dxa"/>
            <w:tcBorders>
              <w:bottom w:val="single" w:sz="4" w:space="0" w:color="auto"/>
            </w:tcBorders>
          </w:tcPr>
          <w:p w14:paraId="623E75FC" w14:textId="77777777" w:rsidR="004738E0" w:rsidRPr="004738E0" w:rsidRDefault="004738E0" w:rsidP="004738E0">
            <w:pPr>
              <w:pStyle w:val="Style3"/>
              <w:tabs>
                <w:tab w:val="left" w:pos="567"/>
              </w:tabs>
              <w:rPr>
                <w:rFonts w:eastAsia="PMingLiU"/>
                <w:b w:val="0"/>
                <w:lang w:val="pt-BR" w:eastAsia="zh-CN"/>
              </w:rPr>
            </w:pPr>
          </w:p>
          <w:p w14:paraId="11413B89" w14:textId="77777777" w:rsidR="004738E0" w:rsidRPr="004738E0" w:rsidRDefault="004738E0" w:rsidP="004738E0">
            <w:pPr>
              <w:pStyle w:val="Style3"/>
              <w:tabs>
                <w:tab w:val="left" w:pos="567"/>
              </w:tabs>
              <w:rPr>
                <w:rFonts w:eastAsia="PMingLiU"/>
                <w:b w:val="0"/>
                <w:lang w:val="pt-BR" w:eastAsia="zh-CN"/>
              </w:rPr>
            </w:pPr>
          </w:p>
          <w:p w14:paraId="0E95BB55" w14:textId="77777777" w:rsidR="004738E0" w:rsidRPr="004738E0" w:rsidRDefault="004738E0" w:rsidP="004738E0">
            <w:pPr>
              <w:pStyle w:val="Style3"/>
              <w:tabs>
                <w:tab w:val="left" w:pos="567"/>
              </w:tabs>
              <w:rPr>
                <w:rFonts w:eastAsia="PMingLiU"/>
                <w:b w:val="0"/>
                <w:lang w:val="pt-BR" w:eastAsia="zh-CN"/>
              </w:rPr>
            </w:pPr>
          </w:p>
          <w:p w14:paraId="21406713" w14:textId="77777777" w:rsidR="004738E0" w:rsidRPr="004738E0" w:rsidRDefault="004738E0" w:rsidP="004738E0">
            <w:pPr>
              <w:pStyle w:val="Style3"/>
              <w:tabs>
                <w:tab w:val="left" w:pos="567"/>
              </w:tabs>
              <w:rPr>
                <w:rFonts w:eastAsia="PMingLiU"/>
                <w:b w:val="0"/>
                <w:lang w:val="pt-BR" w:eastAsia="zh-CN"/>
              </w:rPr>
            </w:pPr>
          </w:p>
          <w:p w14:paraId="3EBF0A69" w14:textId="77777777" w:rsidR="004738E0" w:rsidRPr="004738E0" w:rsidRDefault="004738E0" w:rsidP="004738E0">
            <w:pPr>
              <w:pStyle w:val="Style3"/>
              <w:tabs>
                <w:tab w:val="left" w:pos="567"/>
              </w:tabs>
              <w:rPr>
                <w:rFonts w:eastAsia="PMingLiU"/>
                <w:b w:val="0"/>
                <w:lang w:val="pt-BR" w:eastAsia="zh-CN"/>
              </w:rPr>
            </w:pPr>
          </w:p>
          <w:p w14:paraId="41FF3510" w14:textId="77777777" w:rsidR="004738E0" w:rsidRPr="004738E0" w:rsidRDefault="004738E0" w:rsidP="004738E0">
            <w:pPr>
              <w:pStyle w:val="Style3"/>
              <w:tabs>
                <w:tab w:val="left" w:pos="567"/>
              </w:tabs>
              <w:rPr>
                <w:rFonts w:eastAsia="PMingLiU"/>
                <w:b w:val="0"/>
                <w:lang w:val="pt-BR" w:eastAsia="zh-CN"/>
              </w:rPr>
            </w:pPr>
          </w:p>
          <w:p w14:paraId="76A37542" w14:textId="77777777" w:rsidR="004738E0" w:rsidRPr="004738E0" w:rsidRDefault="004738E0" w:rsidP="004738E0">
            <w:pPr>
              <w:pStyle w:val="Style3"/>
              <w:tabs>
                <w:tab w:val="left" w:pos="567"/>
              </w:tabs>
              <w:rPr>
                <w:rFonts w:eastAsia="PMingLiU"/>
                <w:b w:val="0"/>
                <w:lang w:val="pt-BR" w:eastAsia="zh-CN"/>
              </w:rPr>
            </w:pPr>
          </w:p>
          <w:p w14:paraId="77D66BFF" w14:textId="77777777" w:rsidR="004738E0" w:rsidRPr="004738E0" w:rsidRDefault="004738E0" w:rsidP="004738E0">
            <w:pPr>
              <w:pStyle w:val="Style3"/>
              <w:tabs>
                <w:tab w:val="left" w:pos="567"/>
              </w:tabs>
              <w:rPr>
                <w:rFonts w:eastAsia="PMingLiU"/>
                <w:b w:val="0"/>
                <w:lang w:val="pt-BR" w:eastAsia="zh-CN"/>
              </w:rPr>
            </w:pPr>
          </w:p>
          <w:p w14:paraId="77F9FBC3" w14:textId="77777777" w:rsidR="004738E0" w:rsidRPr="004738E0" w:rsidRDefault="004738E0" w:rsidP="004738E0">
            <w:pPr>
              <w:pStyle w:val="Style3"/>
              <w:tabs>
                <w:tab w:val="left" w:pos="567"/>
              </w:tabs>
              <w:rPr>
                <w:rFonts w:eastAsia="PMingLiU"/>
                <w:b w:val="0"/>
                <w:lang w:val="pt-BR" w:eastAsia="zh-CN"/>
              </w:rPr>
            </w:pPr>
          </w:p>
          <w:p w14:paraId="4C3C57DB"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Investitor Agenția Teritorială de Asistență Socială Nord-Est</w:t>
            </w:r>
          </w:p>
        </w:tc>
      </w:tr>
    </w:tbl>
    <w:p w14:paraId="15E0E400" w14:textId="77777777" w:rsidR="004738E0" w:rsidRPr="004738E0" w:rsidRDefault="004738E0" w:rsidP="004738E0">
      <w:pPr>
        <w:pStyle w:val="Style3"/>
        <w:tabs>
          <w:tab w:val="left" w:pos="567"/>
        </w:tabs>
        <w:rPr>
          <w:rFonts w:eastAsia="PMingLiU"/>
          <w:b w:val="0"/>
          <w:lang w:val="pt-BR" w:eastAsia="zh-CN"/>
        </w:rPr>
      </w:pPr>
    </w:p>
    <w:p w14:paraId="25F8452E" w14:textId="58E18FDF"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Catalog de pre</w:t>
      </w:r>
      <w:proofErr w:type="spellStart"/>
      <w:r w:rsidRPr="004738E0">
        <w:rPr>
          <w:rFonts w:eastAsia="PMingLiU"/>
          <w:b w:val="0"/>
          <w:lang w:val="ro-RO" w:eastAsia="zh-CN"/>
        </w:rPr>
        <w:t>ţuri</w:t>
      </w:r>
      <w:proofErr w:type="spellEnd"/>
      <w:r w:rsidRPr="004738E0">
        <w:rPr>
          <w:rFonts w:eastAsia="PMingLiU"/>
          <w:b w:val="0"/>
          <w:lang w:val="ro-RO" w:eastAsia="zh-CN"/>
        </w:rPr>
        <w:t xml:space="preserve"> unitare pentru obiectul</w:t>
      </w:r>
      <w:r w:rsidRPr="004738E0">
        <w:rPr>
          <w:rFonts w:eastAsia="PMingLiU"/>
          <w:b w:val="0"/>
          <w:lang w:val="pt-BR" w:eastAsia="zh-CN"/>
        </w:rPr>
        <w:t xml:space="preserve"> </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4738E0" w:rsidRPr="004738E0" w14:paraId="37213F91" w14:textId="77777777" w:rsidTr="0084222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vAlign w:val="center"/>
          </w:tcPr>
          <w:p w14:paraId="4082BEC4"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pt-BR" w:eastAsia="zh-CN"/>
              </w:rPr>
              <w:t xml:space="preserve"> </w:t>
            </w:r>
            <w:r w:rsidRPr="004738E0">
              <w:rPr>
                <w:rFonts w:eastAsia="PMingLiU"/>
                <w:b w:val="0"/>
                <w:lang w:val="ru-RU" w:eastAsia="zh-CN"/>
              </w:rPr>
              <w:t>№</w:t>
            </w:r>
          </w:p>
          <w:p w14:paraId="72DD42DC"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lang w:eastAsia="zh-CN"/>
              </w:rPr>
              <w:t>crt</w:t>
            </w:r>
            <w:proofErr w:type="spellEnd"/>
            <w:r w:rsidRPr="004738E0">
              <w:rPr>
                <w:rFonts w:eastAsia="PMingLiU"/>
                <w:b w:val="0"/>
                <w:lang w:val="ru-RU" w:eastAsia="zh-CN"/>
              </w:rPr>
              <w:t>.</w:t>
            </w:r>
          </w:p>
        </w:tc>
        <w:tc>
          <w:tcPr>
            <w:tcW w:w="1418" w:type="dxa"/>
            <w:vMerge w:val="restart"/>
            <w:tcBorders>
              <w:top w:val="single" w:sz="6" w:space="0" w:color="auto"/>
              <w:left w:val="single" w:sz="6" w:space="0" w:color="auto"/>
              <w:bottom w:val="nil"/>
              <w:right w:val="nil"/>
            </w:tcBorders>
            <w:vAlign w:val="center"/>
          </w:tcPr>
          <w:p w14:paraId="2D5AF413" w14:textId="77777777" w:rsidR="004738E0" w:rsidRPr="004738E0" w:rsidRDefault="004738E0" w:rsidP="004738E0">
            <w:pPr>
              <w:pStyle w:val="Style3"/>
              <w:tabs>
                <w:tab w:val="left" w:pos="567"/>
              </w:tabs>
              <w:ind w:left="0"/>
              <w:rPr>
                <w:rFonts w:eastAsia="PMingLiU"/>
                <w:b w:val="0"/>
                <w:lang w:eastAsia="zh-CN"/>
              </w:rPr>
            </w:pPr>
            <w:r w:rsidRPr="004738E0">
              <w:rPr>
                <w:rFonts w:eastAsia="PMingLiU"/>
                <w:b w:val="0"/>
                <w:lang w:val="ro-RO" w:eastAsia="zh-CN"/>
              </w:rPr>
              <w:t>Simbol</w:t>
            </w:r>
            <w:r w:rsidRPr="004738E0">
              <w:rPr>
                <w:rFonts w:eastAsia="PMingLiU"/>
                <w:b w:val="0"/>
                <w:lang w:eastAsia="zh-CN"/>
              </w:rPr>
              <w:t xml:space="preserve"> </w:t>
            </w:r>
            <w:r w:rsidRPr="004738E0">
              <w:rPr>
                <w:rFonts w:eastAsia="PMingLiU"/>
                <w:b w:val="0"/>
                <w:lang w:val="ro-RO" w:eastAsia="zh-CN"/>
              </w:rPr>
              <w:t>norme</w:t>
            </w:r>
            <w:r w:rsidRPr="004738E0">
              <w:rPr>
                <w:rFonts w:eastAsia="PMingLiU"/>
                <w:b w:val="0"/>
                <w:lang w:eastAsia="zh-CN"/>
              </w:rPr>
              <w:t xml:space="preserve"> </w:t>
            </w:r>
            <w:proofErr w:type="spellStart"/>
            <w:r w:rsidRPr="004738E0">
              <w:rPr>
                <w:rFonts w:eastAsia="PMingLiU"/>
                <w:b w:val="0"/>
                <w:lang w:val="ro-RO" w:eastAsia="zh-CN"/>
              </w:rPr>
              <w:t>şi</w:t>
            </w:r>
            <w:proofErr w:type="spellEnd"/>
            <w:r w:rsidRPr="004738E0">
              <w:rPr>
                <w:rFonts w:eastAsia="PMingLiU"/>
                <w:b w:val="0"/>
                <w:lang w:val="ro-RO" w:eastAsia="zh-CN"/>
              </w:rPr>
              <w:t xml:space="preserve"> Cod </w:t>
            </w:r>
            <w:r w:rsidRPr="004738E0">
              <w:rPr>
                <w:rFonts w:eastAsia="PMingLiU"/>
                <w:b w:val="0"/>
                <w:lang w:eastAsia="zh-CN"/>
              </w:rPr>
              <w:t xml:space="preserve"> </w:t>
            </w:r>
            <w:r w:rsidRPr="004738E0">
              <w:rPr>
                <w:rFonts w:eastAsia="PMingLiU"/>
                <w:b w:val="0"/>
                <w:lang w:val="ro-RO" w:eastAsia="zh-CN"/>
              </w:rPr>
              <w:t>resurse</w:t>
            </w:r>
          </w:p>
        </w:tc>
        <w:tc>
          <w:tcPr>
            <w:tcW w:w="3544" w:type="dxa"/>
            <w:vMerge w:val="restart"/>
            <w:tcBorders>
              <w:top w:val="single" w:sz="6" w:space="0" w:color="auto"/>
              <w:left w:val="single" w:sz="6" w:space="0" w:color="auto"/>
              <w:bottom w:val="nil"/>
              <w:right w:val="nil"/>
            </w:tcBorders>
            <w:vAlign w:val="center"/>
          </w:tcPr>
          <w:p w14:paraId="15524403" w14:textId="1B0DA08D" w:rsidR="004738E0" w:rsidRPr="004738E0" w:rsidRDefault="004738E0" w:rsidP="004738E0">
            <w:pPr>
              <w:pStyle w:val="Style3"/>
              <w:tabs>
                <w:tab w:val="left" w:pos="567"/>
              </w:tabs>
              <w:rPr>
                <w:rFonts w:eastAsia="PMingLiU"/>
                <w:b w:val="0"/>
                <w:lang w:val="pt-BR" w:eastAsia="zh-CN"/>
              </w:rPr>
            </w:pPr>
            <w:r w:rsidRPr="004738E0">
              <w:rPr>
                <w:rFonts w:eastAsia="PMingLiU"/>
                <w:b w:val="0"/>
                <w:lang w:val="ro-RO" w:eastAsia="zh-CN"/>
              </w:rPr>
              <w:t>Denumire lucrări, cheltuieli  i resurse</w:t>
            </w:r>
          </w:p>
        </w:tc>
        <w:tc>
          <w:tcPr>
            <w:tcW w:w="1134" w:type="dxa"/>
            <w:vMerge w:val="restart"/>
            <w:tcBorders>
              <w:top w:val="single" w:sz="6" w:space="0" w:color="auto"/>
              <w:left w:val="single" w:sz="6" w:space="0" w:color="auto"/>
              <w:bottom w:val="nil"/>
              <w:right w:val="nil"/>
            </w:tcBorders>
            <w:vAlign w:val="center"/>
          </w:tcPr>
          <w:p w14:paraId="1007E908"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o-RO" w:eastAsia="zh-CN"/>
              </w:rPr>
              <w:t>U.M.</w:t>
            </w:r>
          </w:p>
        </w:tc>
        <w:tc>
          <w:tcPr>
            <w:tcW w:w="1134" w:type="dxa"/>
            <w:vMerge w:val="restart"/>
            <w:tcBorders>
              <w:top w:val="single" w:sz="6" w:space="0" w:color="auto"/>
              <w:left w:val="single" w:sz="6" w:space="0" w:color="auto"/>
              <w:bottom w:val="nil"/>
              <w:right w:val="nil"/>
            </w:tcBorders>
            <w:vAlign w:val="center"/>
          </w:tcPr>
          <w:p w14:paraId="1A838564" w14:textId="77777777" w:rsidR="004738E0" w:rsidRPr="004738E0" w:rsidRDefault="004738E0" w:rsidP="004738E0">
            <w:pPr>
              <w:pStyle w:val="Style3"/>
              <w:tabs>
                <w:tab w:val="left" w:pos="567"/>
              </w:tabs>
              <w:ind w:left="0"/>
              <w:rPr>
                <w:rFonts w:eastAsia="PMingLiU"/>
                <w:b w:val="0"/>
                <w:lang w:val="pt-BR" w:eastAsia="zh-CN"/>
              </w:rPr>
            </w:pPr>
            <w:r w:rsidRPr="004738E0">
              <w:rPr>
                <w:rFonts w:eastAsia="PMingLiU"/>
                <w:b w:val="0"/>
                <w:lang w:val="ro-RO" w:eastAsia="zh-CN"/>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vAlign w:val="center"/>
          </w:tcPr>
          <w:p w14:paraId="42A10A9F" w14:textId="77777777" w:rsidR="004738E0" w:rsidRPr="004738E0" w:rsidRDefault="004738E0" w:rsidP="004738E0">
            <w:pPr>
              <w:pStyle w:val="Style3"/>
              <w:tabs>
                <w:tab w:val="left" w:pos="567"/>
              </w:tabs>
              <w:rPr>
                <w:rFonts w:eastAsia="PMingLiU"/>
                <w:b w:val="0"/>
                <w:lang w:val="ru-RU" w:eastAsia="zh-CN"/>
              </w:rPr>
            </w:pPr>
            <w:proofErr w:type="spellStart"/>
            <w:r w:rsidRPr="004738E0">
              <w:rPr>
                <w:rFonts w:eastAsia="PMingLiU"/>
                <w:b w:val="0"/>
                <w:lang w:eastAsia="zh-CN"/>
              </w:rPr>
              <w:t>Valoare</w:t>
            </w:r>
            <w:proofErr w:type="spellEnd"/>
            <w:r w:rsidRPr="004738E0">
              <w:rPr>
                <w:rFonts w:eastAsia="PMingLiU"/>
                <w:b w:val="0"/>
                <w:lang w:eastAsia="zh-CN"/>
              </w:rPr>
              <w:t>, lei</w:t>
            </w:r>
          </w:p>
        </w:tc>
      </w:tr>
      <w:tr w:rsidR="004738E0" w:rsidRPr="004738E0" w14:paraId="156B7E5B" w14:textId="77777777" w:rsidTr="0084222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vAlign w:val="center"/>
          </w:tcPr>
          <w:p w14:paraId="1190744C" w14:textId="77777777" w:rsidR="004738E0" w:rsidRPr="004738E0" w:rsidRDefault="004738E0" w:rsidP="004738E0">
            <w:pPr>
              <w:pStyle w:val="Style3"/>
              <w:tabs>
                <w:tab w:val="left" w:pos="567"/>
              </w:tabs>
              <w:rPr>
                <w:rFonts w:eastAsia="PMingLiU"/>
                <w:b w:val="0"/>
                <w:lang w:val="ru-RU" w:eastAsia="zh-CN"/>
              </w:rPr>
            </w:pPr>
          </w:p>
        </w:tc>
        <w:tc>
          <w:tcPr>
            <w:tcW w:w="1418" w:type="dxa"/>
            <w:vMerge/>
            <w:tcBorders>
              <w:top w:val="nil"/>
              <w:left w:val="single" w:sz="6" w:space="0" w:color="auto"/>
              <w:bottom w:val="single" w:sz="6" w:space="0" w:color="auto"/>
              <w:right w:val="single" w:sz="6" w:space="0" w:color="auto"/>
            </w:tcBorders>
            <w:vAlign w:val="center"/>
          </w:tcPr>
          <w:p w14:paraId="6DCA3A2F" w14:textId="77777777" w:rsidR="004738E0" w:rsidRPr="004738E0" w:rsidRDefault="004738E0" w:rsidP="004738E0">
            <w:pPr>
              <w:pStyle w:val="Style3"/>
              <w:tabs>
                <w:tab w:val="left" w:pos="567"/>
              </w:tabs>
              <w:rPr>
                <w:rFonts w:eastAsia="PMingLiU"/>
                <w:b w:val="0"/>
                <w:lang w:val="ru-RU" w:eastAsia="zh-CN"/>
              </w:rPr>
            </w:pPr>
          </w:p>
        </w:tc>
        <w:tc>
          <w:tcPr>
            <w:tcW w:w="3544" w:type="dxa"/>
            <w:vMerge/>
            <w:tcBorders>
              <w:top w:val="nil"/>
              <w:left w:val="single" w:sz="6" w:space="0" w:color="auto"/>
              <w:bottom w:val="single" w:sz="6" w:space="0" w:color="auto"/>
              <w:right w:val="single" w:sz="6" w:space="0" w:color="auto"/>
            </w:tcBorders>
            <w:vAlign w:val="center"/>
          </w:tcPr>
          <w:p w14:paraId="02270E38" w14:textId="77777777" w:rsidR="004738E0" w:rsidRPr="004738E0" w:rsidRDefault="004738E0" w:rsidP="004738E0">
            <w:pPr>
              <w:pStyle w:val="Style3"/>
              <w:tabs>
                <w:tab w:val="left" w:pos="567"/>
              </w:tabs>
              <w:rPr>
                <w:rFonts w:eastAsia="PMingLiU"/>
                <w:b w:val="0"/>
                <w:lang w:val="ru-RU" w:eastAsia="zh-CN"/>
              </w:rPr>
            </w:pPr>
          </w:p>
        </w:tc>
        <w:tc>
          <w:tcPr>
            <w:tcW w:w="1134" w:type="dxa"/>
            <w:vMerge/>
            <w:tcBorders>
              <w:top w:val="nil"/>
              <w:left w:val="single" w:sz="6" w:space="0" w:color="auto"/>
              <w:bottom w:val="single" w:sz="6" w:space="0" w:color="auto"/>
              <w:right w:val="single" w:sz="6" w:space="0" w:color="auto"/>
            </w:tcBorders>
            <w:vAlign w:val="center"/>
          </w:tcPr>
          <w:p w14:paraId="2F59389C" w14:textId="77777777" w:rsidR="004738E0" w:rsidRPr="004738E0" w:rsidRDefault="004738E0" w:rsidP="004738E0">
            <w:pPr>
              <w:pStyle w:val="Style3"/>
              <w:tabs>
                <w:tab w:val="left" w:pos="567"/>
              </w:tabs>
              <w:rPr>
                <w:rFonts w:eastAsia="PMingLiU"/>
                <w:b w:val="0"/>
                <w:lang w:val="ru-RU" w:eastAsia="zh-CN"/>
              </w:rPr>
            </w:pPr>
          </w:p>
        </w:tc>
        <w:tc>
          <w:tcPr>
            <w:tcW w:w="1134" w:type="dxa"/>
            <w:vMerge/>
            <w:tcBorders>
              <w:top w:val="nil"/>
              <w:left w:val="single" w:sz="6" w:space="0" w:color="auto"/>
              <w:bottom w:val="single" w:sz="6" w:space="0" w:color="auto"/>
              <w:right w:val="single" w:sz="6" w:space="0" w:color="auto"/>
            </w:tcBorders>
            <w:vAlign w:val="center"/>
          </w:tcPr>
          <w:p w14:paraId="0CDD9058"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nil"/>
              <w:left w:val="nil"/>
              <w:bottom w:val="single" w:sz="6" w:space="0" w:color="auto"/>
              <w:right w:val="single" w:sz="6" w:space="0" w:color="auto"/>
            </w:tcBorders>
            <w:vAlign w:val="center"/>
          </w:tcPr>
          <w:p w14:paraId="2AF73804"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o-RO" w:eastAsia="zh-CN"/>
              </w:rPr>
              <w:t>Pe unitate de măsură</w:t>
            </w:r>
          </w:p>
          <w:p w14:paraId="692CC632"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nil"/>
              <w:left w:val="nil"/>
              <w:bottom w:val="single" w:sz="6" w:space="0" w:color="auto"/>
              <w:right w:val="single" w:sz="6" w:space="0" w:color="auto"/>
            </w:tcBorders>
            <w:vAlign w:val="center"/>
          </w:tcPr>
          <w:p w14:paraId="75BC56B6"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Total</w:t>
            </w:r>
          </w:p>
          <w:p w14:paraId="55576932" w14:textId="77777777" w:rsidR="004738E0" w:rsidRPr="004738E0" w:rsidRDefault="004738E0" w:rsidP="004738E0">
            <w:pPr>
              <w:pStyle w:val="Style3"/>
              <w:tabs>
                <w:tab w:val="left" w:pos="567"/>
              </w:tabs>
              <w:rPr>
                <w:rFonts w:eastAsia="PMingLiU"/>
                <w:b w:val="0"/>
                <w:lang w:eastAsia="zh-CN"/>
              </w:rPr>
            </w:pPr>
          </w:p>
        </w:tc>
      </w:tr>
    </w:tbl>
    <w:p w14:paraId="57DB1EB5" w14:textId="77777777" w:rsidR="004738E0" w:rsidRPr="004738E0" w:rsidRDefault="004738E0" w:rsidP="004738E0">
      <w:pPr>
        <w:pStyle w:val="Style3"/>
        <w:tabs>
          <w:tab w:val="left" w:pos="567"/>
        </w:tabs>
        <w:rPr>
          <w:rFonts w:eastAsia="PMingLiU"/>
          <w:b w:val="0"/>
          <w:lang w:eastAsia="zh-CN"/>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4738E0" w:rsidRPr="004738E0" w14:paraId="425BA07C" w14:textId="77777777" w:rsidTr="0084222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0C35E1B2"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w:t>
            </w:r>
          </w:p>
        </w:tc>
        <w:tc>
          <w:tcPr>
            <w:tcW w:w="1418" w:type="dxa"/>
            <w:tcBorders>
              <w:top w:val="single" w:sz="6" w:space="0" w:color="auto"/>
              <w:left w:val="single" w:sz="6" w:space="0" w:color="auto"/>
              <w:bottom w:val="double" w:sz="6" w:space="0" w:color="auto"/>
              <w:right w:val="nil"/>
            </w:tcBorders>
          </w:tcPr>
          <w:p w14:paraId="0A201846"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u-RU" w:eastAsia="zh-CN"/>
              </w:rPr>
              <w:t>2</w:t>
            </w:r>
          </w:p>
        </w:tc>
        <w:tc>
          <w:tcPr>
            <w:tcW w:w="3544" w:type="dxa"/>
            <w:tcBorders>
              <w:top w:val="single" w:sz="6" w:space="0" w:color="auto"/>
              <w:left w:val="single" w:sz="6" w:space="0" w:color="auto"/>
              <w:bottom w:val="double" w:sz="6" w:space="0" w:color="auto"/>
              <w:right w:val="nil"/>
            </w:tcBorders>
          </w:tcPr>
          <w:p w14:paraId="0C4FE829"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3</w:t>
            </w:r>
          </w:p>
        </w:tc>
        <w:tc>
          <w:tcPr>
            <w:tcW w:w="1134" w:type="dxa"/>
            <w:tcBorders>
              <w:top w:val="single" w:sz="6" w:space="0" w:color="auto"/>
              <w:left w:val="single" w:sz="6" w:space="0" w:color="auto"/>
              <w:bottom w:val="double" w:sz="6" w:space="0" w:color="auto"/>
              <w:right w:val="nil"/>
            </w:tcBorders>
          </w:tcPr>
          <w:p w14:paraId="708A1F3E"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u-RU" w:eastAsia="zh-CN"/>
              </w:rPr>
              <w:t>4</w:t>
            </w:r>
          </w:p>
        </w:tc>
        <w:tc>
          <w:tcPr>
            <w:tcW w:w="1134" w:type="dxa"/>
            <w:tcBorders>
              <w:top w:val="single" w:sz="6" w:space="0" w:color="auto"/>
              <w:left w:val="single" w:sz="6" w:space="0" w:color="auto"/>
              <w:bottom w:val="double" w:sz="6" w:space="0" w:color="auto"/>
              <w:right w:val="nil"/>
            </w:tcBorders>
          </w:tcPr>
          <w:p w14:paraId="7DDD901F" w14:textId="77777777" w:rsidR="004738E0" w:rsidRPr="004738E0" w:rsidRDefault="004738E0" w:rsidP="004738E0">
            <w:pPr>
              <w:pStyle w:val="Style3"/>
              <w:tabs>
                <w:tab w:val="left" w:pos="567"/>
              </w:tabs>
              <w:ind w:left="0"/>
              <w:rPr>
                <w:rFonts w:eastAsia="PMingLiU"/>
                <w:b w:val="0"/>
                <w:lang w:val="ru-RU" w:eastAsia="zh-CN"/>
              </w:rPr>
            </w:pPr>
            <w:r w:rsidRPr="004738E0">
              <w:rPr>
                <w:rFonts w:eastAsia="PMingLiU"/>
                <w:b w:val="0"/>
                <w:lang w:val="ru-RU" w:eastAsia="zh-CN"/>
              </w:rPr>
              <w:t>5</w:t>
            </w:r>
          </w:p>
        </w:tc>
        <w:tc>
          <w:tcPr>
            <w:tcW w:w="1134" w:type="dxa"/>
            <w:tcBorders>
              <w:top w:val="single" w:sz="6" w:space="0" w:color="auto"/>
              <w:left w:val="single" w:sz="6" w:space="0" w:color="auto"/>
              <w:bottom w:val="double" w:sz="6" w:space="0" w:color="auto"/>
              <w:right w:val="single" w:sz="6" w:space="0" w:color="auto"/>
            </w:tcBorders>
          </w:tcPr>
          <w:p w14:paraId="37EEE62E"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6</w:t>
            </w:r>
          </w:p>
        </w:tc>
        <w:tc>
          <w:tcPr>
            <w:tcW w:w="1418" w:type="dxa"/>
            <w:tcBorders>
              <w:top w:val="single" w:sz="6" w:space="0" w:color="auto"/>
              <w:left w:val="single" w:sz="6" w:space="0" w:color="auto"/>
              <w:bottom w:val="double" w:sz="6" w:space="0" w:color="auto"/>
              <w:right w:val="single" w:sz="6" w:space="0" w:color="auto"/>
            </w:tcBorders>
          </w:tcPr>
          <w:p w14:paraId="6301425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w:t>
            </w:r>
          </w:p>
        </w:tc>
      </w:tr>
      <w:tr w:rsidR="004738E0" w:rsidRPr="004738E0" w14:paraId="1F463ED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87F73"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3CAE46C7" w14:textId="77777777" w:rsidR="004738E0" w:rsidRPr="004738E0" w:rsidRDefault="004738E0" w:rsidP="004738E0">
            <w:pPr>
              <w:pStyle w:val="Style3"/>
              <w:tabs>
                <w:tab w:val="left" w:pos="567"/>
              </w:tabs>
              <w:rPr>
                <w:rFonts w:eastAsia="PMingLiU"/>
                <w:b w:val="0"/>
                <w:lang w:val="ru-RU" w:eastAsia="zh-CN"/>
              </w:rPr>
            </w:pPr>
          </w:p>
        </w:tc>
        <w:tc>
          <w:tcPr>
            <w:tcW w:w="3544" w:type="dxa"/>
            <w:tcBorders>
              <w:top w:val="single" w:sz="4" w:space="0" w:color="auto"/>
              <w:bottom w:val="single" w:sz="4" w:space="0" w:color="auto"/>
            </w:tcBorders>
          </w:tcPr>
          <w:p w14:paraId="04DE1EA2"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 xml:space="preserve">1. Lucrari  de  constructie </w:t>
            </w:r>
          </w:p>
          <w:p w14:paraId="5849D443"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tcPr>
          <w:p w14:paraId="2360FD03"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tcPr>
          <w:p w14:paraId="5AD71A6E" w14:textId="77777777" w:rsidR="004738E0" w:rsidRPr="004738E0" w:rsidRDefault="004738E0" w:rsidP="004738E0">
            <w:pPr>
              <w:pStyle w:val="Style3"/>
              <w:tabs>
                <w:tab w:val="left" w:pos="567"/>
              </w:tabs>
              <w:rPr>
                <w:rFonts w:eastAsia="PMingLiU"/>
                <w:b w:val="0"/>
                <w:lang w:val="ru-RU" w:eastAsia="zh-CN"/>
              </w:rPr>
            </w:pPr>
          </w:p>
        </w:tc>
        <w:tc>
          <w:tcPr>
            <w:tcW w:w="1133" w:type="dxa"/>
            <w:tcBorders>
              <w:top w:val="single" w:sz="4" w:space="0" w:color="auto"/>
              <w:bottom w:val="single" w:sz="4" w:space="0" w:color="auto"/>
              <w:right w:val="single" w:sz="4" w:space="0" w:color="auto"/>
            </w:tcBorders>
          </w:tcPr>
          <w:p w14:paraId="091DCC99"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573ECCDE"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C0E6F48"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55794"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4D5DBFAD" w14:textId="77777777" w:rsidR="004738E0" w:rsidRPr="004738E0" w:rsidRDefault="004738E0" w:rsidP="004738E0">
            <w:pPr>
              <w:pStyle w:val="Style3"/>
              <w:tabs>
                <w:tab w:val="left" w:pos="567"/>
              </w:tabs>
              <w:rPr>
                <w:rFonts w:eastAsia="PMingLiU"/>
                <w:b w:val="0"/>
                <w:lang w:val="ru-RU" w:eastAsia="zh-CN"/>
              </w:rPr>
            </w:pPr>
          </w:p>
        </w:tc>
        <w:tc>
          <w:tcPr>
            <w:tcW w:w="3544" w:type="dxa"/>
            <w:tcBorders>
              <w:top w:val="single" w:sz="4" w:space="0" w:color="auto"/>
              <w:bottom w:val="single" w:sz="4" w:space="0" w:color="auto"/>
            </w:tcBorders>
          </w:tcPr>
          <w:p w14:paraId="208F33CE"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val="ru-RU" w:eastAsia="zh-CN"/>
              </w:rPr>
              <w:t xml:space="preserve">1.1. pardoseli  </w:t>
            </w:r>
          </w:p>
          <w:p w14:paraId="30C32527"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tcPr>
          <w:p w14:paraId="49750F4D"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tcPr>
          <w:p w14:paraId="2AD8D76A" w14:textId="77777777" w:rsidR="004738E0" w:rsidRPr="004738E0" w:rsidRDefault="004738E0" w:rsidP="004738E0">
            <w:pPr>
              <w:pStyle w:val="Style3"/>
              <w:tabs>
                <w:tab w:val="left" w:pos="567"/>
              </w:tabs>
              <w:rPr>
                <w:rFonts w:eastAsia="PMingLiU"/>
                <w:b w:val="0"/>
                <w:lang w:val="ru-RU" w:eastAsia="zh-CN"/>
              </w:rPr>
            </w:pPr>
          </w:p>
        </w:tc>
        <w:tc>
          <w:tcPr>
            <w:tcW w:w="1133" w:type="dxa"/>
            <w:tcBorders>
              <w:top w:val="single" w:sz="4" w:space="0" w:color="auto"/>
              <w:bottom w:val="single" w:sz="4" w:space="0" w:color="auto"/>
              <w:right w:val="single" w:sz="4" w:space="0" w:color="auto"/>
            </w:tcBorders>
          </w:tcPr>
          <w:p w14:paraId="5BCCBA33"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5810154F"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76440562"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D01976"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w:t>
            </w:r>
          </w:p>
        </w:tc>
        <w:tc>
          <w:tcPr>
            <w:tcW w:w="1418" w:type="dxa"/>
            <w:tcBorders>
              <w:top w:val="single" w:sz="4" w:space="0" w:color="auto"/>
              <w:bottom w:val="single" w:sz="4" w:space="0" w:color="auto"/>
            </w:tcBorders>
          </w:tcPr>
          <w:p w14:paraId="3C41E3AA" w14:textId="059AB490" w:rsidR="004738E0" w:rsidRPr="004738E0" w:rsidRDefault="004738E0" w:rsidP="004738E0">
            <w:pPr>
              <w:pStyle w:val="Style3"/>
              <w:tabs>
                <w:tab w:val="left" w:pos="567"/>
              </w:tabs>
              <w:rPr>
                <w:rFonts w:eastAsia="PMingLiU"/>
                <w:b w:val="0"/>
                <w:lang w:val="ru-RU" w:eastAsia="zh-CN"/>
              </w:rPr>
            </w:pPr>
            <w:r w:rsidRPr="004738E0">
              <w:rPr>
                <w:rFonts w:eastAsia="PMingLiU"/>
                <w:b w:val="0"/>
                <w:lang w:eastAsia="zh-CN"/>
              </w:rPr>
              <w:t>CG36</w:t>
            </w:r>
          </w:p>
        </w:tc>
        <w:tc>
          <w:tcPr>
            <w:tcW w:w="3544" w:type="dxa"/>
            <w:tcBorders>
              <w:top w:val="single" w:sz="4" w:space="0" w:color="auto"/>
              <w:bottom w:val="single" w:sz="4" w:space="0" w:color="auto"/>
            </w:tcBorders>
          </w:tcPr>
          <w:p w14:paraId="46C7CDBE"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Pardoseli din placi laminat montale pe uscat cu pozarea stratului sintetic pe suport existent, inclusiv plintele de lemn si curatarea, in incaperii mai mica sau egala cu 16 mp </w:t>
            </w:r>
          </w:p>
          <w:p w14:paraId="7A2CDBD2"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pt-BR" w:eastAsia="zh-CN"/>
              </w:rPr>
              <w:t xml:space="preserve"> </w:t>
            </w:r>
            <w:r w:rsidRPr="004738E0">
              <w:rPr>
                <w:rFonts w:eastAsia="PMingLiU"/>
                <w:b w:val="0"/>
                <w:lang w:val="ru-RU" w:eastAsia="zh-CN"/>
              </w:rPr>
              <w:t>Materiale marunte (cuie)=1,01</w:t>
            </w:r>
          </w:p>
          <w:p w14:paraId="25F9F36A" w14:textId="77777777" w:rsidR="004738E0" w:rsidRPr="004738E0" w:rsidRDefault="004738E0" w:rsidP="004738E0">
            <w:pPr>
              <w:pStyle w:val="Style3"/>
              <w:tabs>
                <w:tab w:val="left" w:pos="567"/>
              </w:tabs>
              <w:rPr>
                <w:rFonts w:eastAsia="PMingLiU"/>
                <w:b w:val="0"/>
                <w:lang w:eastAsia="zh-CN"/>
              </w:rPr>
            </w:pPr>
          </w:p>
        </w:tc>
        <w:tc>
          <w:tcPr>
            <w:tcW w:w="1134" w:type="dxa"/>
            <w:tcBorders>
              <w:top w:val="single" w:sz="4" w:space="0" w:color="auto"/>
              <w:bottom w:val="single" w:sz="4" w:space="0" w:color="auto"/>
            </w:tcBorders>
            <w:vAlign w:val="center"/>
          </w:tcPr>
          <w:p w14:paraId="00FBE12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vAlign w:val="center"/>
          </w:tcPr>
          <w:p w14:paraId="59FA79FA"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vAlign w:val="center"/>
          </w:tcPr>
          <w:p w14:paraId="7926449C" w14:textId="77777777" w:rsidR="004738E0" w:rsidRPr="004738E0" w:rsidRDefault="004738E0" w:rsidP="004738E0">
            <w:pPr>
              <w:pStyle w:val="Style3"/>
              <w:tabs>
                <w:tab w:val="left" w:pos="567"/>
              </w:tabs>
              <w:rPr>
                <w:rFonts w:eastAsia="PMingLiU"/>
                <w:b w:val="0"/>
                <w:lang w:val="ru-RU" w:eastAsia="zh-CN"/>
              </w:rPr>
            </w:pPr>
          </w:p>
        </w:tc>
        <w:tc>
          <w:tcPr>
            <w:tcW w:w="1419" w:type="dxa"/>
            <w:tcBorders>
              <w:top w:val="single" w:sz="4" w:space="0" w:color="auto"/>
              <w:bottom w:val="single" w:sz="4" w:space="0" w:color="auto"/>
            </w:tcBorders>
            <w:vAlign w:val="center"/>
          </w:tcPr>
          <w:p w14:paraId="4C230357" w14:textId="77777777" w:rsidR="004738E0" w:rsidRPr="004738E0" w:rsidRDefault="004738E0" w:rsidP="004738E0">
            <w:pPr>
              <w:pStyle w:val="Style3"/>
              <w:tabs>
                <w:tab w:val="left" w:pos="567"/>
              </w:tabs>
              <w:rPr>
                <w:rFonts w:eastAsia="PMingLiU"/>
                <w:b w:val="0"/>
                <w:lang w:eastAsia="zh-CN"/>
              </w:rPr>
            </w:pPr>
          </w:p>
        </w:tc>
      </w:tr>
      <w:tr w:rsidR="004738E0" w:rsidRPr="004738E0" w14:paraId="6EB8849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8F6635"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5A50BE6B" w14:textId="4BF5D906"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713204</w:t>
            </w:r>
          </w:p>
        </w:tc>
        <w:tc>
          <w:tcPr>
            <w:tcW w:w="3544" w:type="dxa"/>
            <w:tcBorders>
              <w:top w:val="single" w:sz="4" w:space="0" w:color="auto"/>
              <w:bottom w:val="single" w:sz="4" w:space="0" w:color="auto"/>
            </w:tcBorders>
          </w:tcPr>
          <w:p w14:paraId="66A5ED6E"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Parchetar</w:t>
            </w:r>
          </w:p>
        </w:tc>
        <w:tc>
          <w:tcPr>
            <w:tcW w:w="1134" w:type="dxa"/>
            <w:tcBorders>
              <w:top w:val="single" w:sz="4" w:space="0" w:color="auto"/>
              <w:bottom w:val="single" w:sz="4" w:space="0" w:color="auto"/>
            </w:tcBorders>
          </w:tcPr>
          <w:p w14:paraId="069277A5"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3C04B0E2"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1,3800</w:t>
            </w:r>
          </w:p>
        </w:tc>
        <w:tc>
          <w:tcPr>
            <w:tcW w:w="1134" w:type="dxa"/>
            <w:tcBorders>
              <w:top w:val="single" w:sz="4" w:space="0" w:color="auto"/>
              <w:bottom w:val="single" w:sz="4" w:space="0" w:color="auto"/>
            </w:tcBorders>
          </w:tcPr>
          <w:p w14:paraId="1B02B3EF"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51BD8588" w14:textId="77777777" w:rsidR="004738E0" w:rsidRPr="004738E0" w:rsidRDefault="004738E0" w:rsidP="004738E0">
            <w:pPr>
              <w:pStyle w:val="Style3"/>
              <w:tabs>
                <w:tab w:val="left" w:pos="567"/>
              </w:tabs>
              <w:rPr>
                <w:rFonts w:eastAsia="PMingLiU"/>
                <w:b w:val="0"/>
                <w:lang w:eastAsia="zh-CN"/>
              </w:rPr>
            </w:pPr>
          </w:p>
        </w:tc>
      </w:tr>
      <w:tr w:rsidR="004738E0" w:rsidRPr="004738E0" w14:paraId="01953F6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C3EBC0"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7237FC7D" w14:textId="7485D3D3"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9310060</w:t>
            </w:r>
          </w:p>
        </w:tc>
        <w:tc>
          <w:tcPr>
            <w:tcW w:w="3544" w:type="dxa"/>
            <w:tcBorders>
              <w:top w:val="single" w:sz="4" w:space="0" w:color="auto"/>
              <w:bottom w:val="single" w:sz="4" w:space="0" w:color="auto"/>
            </w:tcBorders>
          </w:tcPr>
          <w:p w14:paraId="68DE3C25"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Muncitor deservire CM</w:t>
            </w:r>
          </w:p>
        </w:tc>
        <w:tc>
          <w:tcPr>
            <w:tcW w:w="1134" w:type="dxa"/>
            <w:tcBorders>
              <w:top w:val="single" w:sz="4" w:space="0" w:color="auto"/>
              <w:bottom w:val="single" w:sz="4" w:space="0" w:color="auto"/>
            </w:tcBorders>
          </w:tcPr>
          <w:p w14:paraId="30B657A5"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5E4D269D"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0,1700</w:t>
            </w:r>
          </w:p>
        </w:tc>
        <w:tc>
          <w:tcPr>
            <w:tcW w:w="1134" w:type="dxa"/>
            <w:tcBorders>
              <w:top w:val="single" w:sz="4" w:space="0" w:color="auto"/>
              <w:bottom w:val="single" w:sz="4" w:space="0" w:color="auto"/>
            </w:tcBorders>
          </w:tcPr>
          <w:p w14:paraId="50CF2E6D"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3734D9D3" w14:textId="77777777" w:rsidR="004738E0" w:rsidRPr="004738E0" w:rsidRDefault="004738E0" w:rsidP="004738E0">
            <w:pPr>
              <w:pStyle w:val="Style3"/>
              <w:tabs>
                <w:tab w:val="left" w:pos="567"/>
              </w:tabs>
              <w:rPr>
                <w:rFonts w:eastAsia="PMingLiU"/>
                <w:b w:val="0"/>
                <w:lang w:eastAsia="zh-CN"/>
              </w:rPr>
            </w:pPr>
          </w:p>
        </w:tc>
      </w:tr>
      <w:tr w:rsidR="004738E0" w:rsidRPr="004738E0" w14:paraId="7A060B5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E44C2"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1990A75D" w14:textId="644DC339"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2670111</w:t>
            </w:r>
          </w:p>
        </w:tc>
        <w:tc>
          <w:tcPr>
            <w:tcW w:w="3544" w:type="dxa"/>
            <w:tcBorders>
              <w:top w:val="single" w:sz="4" w:space="0" w:color="auto"/>
              <w:bottom w:val="single" w:sz="4" w:space="0" w:color="auto"/>
            </w:tcBorders>
          </w:tcPr>
          <w:p w14:paraId="5D71546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Placi din laminat</w:t>
            </w:r>
          </w:p>
        </w:tc>
        <w:tc>
          <w:tcPr>
            <w:tcW w:w="1134" w:type="dxa"/>
            <w:tcBorders>
              <w:top w:val="single" w:sz="4" w:space="0" w:color="auto"/>
              <w:bottom w:val="single" w:sz="4" w:space="0" w:color="auto"/>
            </w:tcBorders>
          </w:tcPr>
          <w:p w14:paraId="5FBFE76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tcPr>
          <w:p w14:paraId="601D6183"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1,0500</w:t>
            </w:r>
          </w:p>
        </w:tc>
        <w:tc>
          <w:tcPr>
            <w:tcW w:w="1134" w:type="dxa"/>
            <w:tcBorders>
              <w:top w:val="single" w:sz="4" w:space="0" w:color="auto"/>
              <w:bottom w:val="single" w:sz="4" w:space="0" w:color="auto"/>
            </w:tcBorders>
          </w:tcPr>
          <w:p w14:paraId="6232CB89"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51B724A7" w14:textId="77777777" w:rsidR="004738E0" w:rsidRPr="004738E0" w:rsidRDefault="004738E0" w:rsidP="004738E0">
            <w:pPr>
              <w:pStyle w:val="Style3"/>
              <w:tabs>
                <w:tab w:val="left" w:pos="567"/>
              </w:tabs>
              <w:rPr>
                <w:rFonts w:eastAsia="PMingLiU"/>
                <w:b w:val="0"/>
                <w:lang w:eastAsia="zh-CN"/>
              </w:rPr>
            </w:pPr>
          </w:p>
        </w:tc>
      </w:tr>
      <w:tr w:rsidR="004738E0" w:rsidRPr="004738E0" w14:paraId="649E7CC4"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EA974"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62E7A9AB" w14:textId="5B65C10C"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1111008</w:t>
            </w:r>
          </w:p>
        </w:tc>
        <w:tc>
          <w:tcPr>
            <w:tcW w:w="3544" w:type="dxa"/>
            <w:tcBorders>
              <w:top w:val="single" w:sz="4" w:space="0" w:color="auto"/>
              <w:bottom w:val="single" w:sz="4" w:space="0" w:color="auto"/>
            </w:tcBorders>
          </w:tcPr>
          <w:p w14:paraId="6C64FFDA"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Strat sintetic</w:t>
            </w:r>
          </w:p>
        </w:tc>
        <w:tc>
          <w:tcPr>
            <w:tcW w:w="1134" w:type="dxa"/>
            <w:tcBorders>
              <w:top w:val="single" w:sz="4" w:space="0" w:color="auto"/>
              <w:bottom w:val="single" w:sz="4" w:space="0" w:color="auto"/>
            </w:tcBorders>
          </w:tcPr>
          <w:p w14:paraId="79B83C43"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tcPr>
          <w:p w14:paraId="2BECD01A"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1,0500</w:t>
            </w:r>
          </w:p>
        </w:tc>
        <w:tc>
          <w:tcPr>
            <w:tcW w:w="1134" w:type="dxa"/>
            <w:tcBorders>
              <w:top w:val="single" w:sz="4" w:space="0" w:color="auto"/>
              <w:bottom w:val="single" w:sz="4" w:space="0" w:color="auto"/>
            </w:tcBorders>
          </w:tcPr>
          <w:p w14:paraId="36F82F5E"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6A3DEC48" w14:textId="77777777" w:rsidR="004738E0" w:rsidRPr="004738E0" w:rsidRDefault="004738E0" w:rsidP="004738E0">
            <w:pPr>
              <w:pStyle w:val="Style3"/>
              <w:tabs>
                <w:tab w:val="left" w:pos="567"/>
              </w:tabs>
              <w:rPr>
                <w:rFonts w:eastAsia="PMingLiU"/>
                <w:b w:val="0"/>
                <w:lang w:eastAsia="zh-CN"/>
              </w:rPr>
            </w:pPr>
          </w:p>
        </w:tc>
      </w:tr>
      <w:tr w:rsidR="004738E0" w:rsidRPr="004738E0" w14:paraId="22A3FE2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2559A6"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46ED051A" w14:textId="3D3F8AC2"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2030126</w:t>
            </w:r>
          </w:p>
        </w:tc>
        <w:tc>
          <w:tcPr>
            <w:tcW w:w="3544" w:type="dxa"/>
            <w:tcBorders>
              <w:top w:val="single" w:sz="4" w:space="0" w:color="auto"/>
              <w:bottom w:val="single" w:sz="4" w:space="0" w:color="auto"/>
            </w:tcBorders>
          </w:tcPr>
          <w:p w14:paraId="0DE9A172"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Plinte</w:t>
            </w:r>
            <w:proofErr w:type="spellEnd"/>
            <w:r w:rsidRPr="004738E0">
              <w:rPr>
                <w:rFonts w:eastAsia="PMingLiU"/>
                <w:b w:val="0"/>
                <w:lang w:eastAsia="zh-CN"/>
              </w:rPr>
              <w:t xml:space="preserve"> din </w:t>
            </w:r>
            <w:proofErr w:type="spellStart"/>
            <w:r w:rsidRPr="004738E0">
              <w:rPr>
                <w:rFonts w:eastAsia="PMingLiU"/>
                <w:b w:val="0"/>
                <w:lang w:eastAsia="zh-CN"/>
              </w:rPr>
              <w:t>lemn</w:t>
            </w:r>
            <w:proofErr w:type="spellEnd"/>
            <w:r w:rsidRPr="004738E0">
              <w:rPr>
                <w:rFonts w:eastAsia="PMingLiU"/>
                <w:b w:val="0"/>
                <w:lang w:eastAsia="zh-CN"/>
              </w:rPr>
              <w:t xml:space="preserve"> fag 30 x 20 x 800 mm</w:t>
            </w:r>
          </w:p>
        </w:tc>
        <w:tc>
          <w:tcPr>
            <w:tcW w:w="1134" w:type="dxa"/>
            <w:tcBorders>
              <w:top w:val="single" w:sz="4" w:space="0" w:color="auto"/>
              <w:bottom w:val="single" w:sz="4" w:space="0" w:color="auto"/>
            </w:tcBorders>
          </w:tcPr>
          <w:p w14:paraId="56E35493"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w:t>
            </w:r>
          </w:p>
        </w:tc>
        <w:tc>
          <w:tcPr>
            <w:tcW w:w="1134" w:type="dxa"/>
            <w:tcBorders>
              <w:top w:val="single" w:sz="4" w:space="0" w:color="auto"/>
              <w:bottom w:val="single" w:sz="4" w:space="0" w:color="auto"/>
            </w:tcBorders>
          </w:tcPr>
          <w:p w14:paraId="6A307426"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1,0000</w:t>
            </w:r>
          </w:p>
        </w:tc>
        <w:tc>
          <w:tcPr>
            <w:tcW w:w="1134" w:type="dxa"/>
            <w:tcBorders>
              <w:top w:val="single" w:sz="4" w:space="0" w:color="auto"/>
              <w:bottom w:val="single" w:sz="4" w:space="0" w:color="auto"/>
            </w:tcBorders>
          </w:tcPr>
          <w:p w14:paraId="5FE4D375"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689120CB" w14:textId="77777777" w:rsidR="004738E0" w:rsidRPr="004738E0" w:rsidRDefault="004738E0" w:rsidP="004738E0">
            <w:pPr>
              <w:pStyle w:val="Style3"/>
              <w:tabs>
                <w:tab w:val="left" w:pos="567"/>
              </w:tabs>
              <w:rPr>
                <w:rFonts w:eastAsia="PMingLiU"/>
                <w:b w:val="0"/>
                <w:lang w:eastAsia="zh-CN"/>
              </w:rPr>
            </w:pPr>
          </w:p>
        </w:tc>
      </w:tr>
      <w:tr w:rsidR="004738E0" w:rsidRPr="004738E0" w14:paraId="3301257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5A52C0"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0C2539CA" w14:textId="2115D4EB"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2952160</w:t>
            </w:r>
          </w:p>
        </w:tc>
        <w:tc>
          <w:tcPr>
            <w:tcW w:w="3544" w:type="dxa"/>
            <w:tcBorders>
              <w:top w:val="single" w:sz="4" w:space="0" w:color="auto"/>
              <w:bottom w:val="single" w:sz="4" w:space="0" w:color="auto"/>
            </w:tcBorders>
          </w:tcPr>
          <w:p w14:paraId="0B26AA0A"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Utilaj de ridicat pentru lucrari de finisaj</w:t>
            </w:r>
          </w:p>
        </w:tc>
        <w:tc>
          <w:tcPr>
            <w:tcW w:w="1134" w:type="dxa"/>
            <w:tcBorders>
              <w:top w:val="single" w:sz="4" w:space="0" w:color="auto"/>
              <w:bottom w:val="single" w:sz="4" w:space="0" w:color="auto"/>
            </w:tcBorders>
          </w:tcPr>
          <w:p w14:paraId="65560930"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h-ut</w:t>
            </w:r>
          </w:p>
        </w:tc>
        <w:tc>
          <w:tcPr>
            <w:tcW w:w="1134" w:type="dxa"/>
            <w:tcBorders>
              <w:top w:val="single" w:sz="4" w:space="0" w:color="auto"/>
              <w:bottom w:val="single" w:sz="4" w:space="0" w:color="auto"/>
            </w:tcBorders>
          </w:tcPr>
          <w:p w14:paraId="30AB6230"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0,0300</w:t>
            </w:r>
          </w:p>
        </w:tc>
        <w:tc>
          <w:tcPr>
            <w:tcW w:w="1134" w:type="dxa"/>
            <w:tcBorders>
              <w:top w:val="single" w:sz="4" w:space="0" w:color="auto"/>
              <w:bottom w:val="single" w:sz="4" w:space="0" w:color="auto"/>
            </w:tcBorders>
          </w:tcPr>
          <w:p w14:paraId="39E2868E"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4250DB7D" w14:textId="77777777" w:rsidR="004738E0" w:rsidRPr="004738E0" w:rsidRDefault="004738E0" w:rsidP="004738E0">
            <w:pPr>
              <w:pStyle w:val="Style3"/>
              <w:tabs>
                <w:tab w:val="left" w:pos="567"/>
              </w:tabs>
              <w:rPr>
                <w:rFonts w:eastAsia="PMingLiU"/>
                <w:b w:val="0"/>
                <w:lang w:eastAsia="zh-CN"/>
              </w:rPr>
            </w:pPr>
          </w:p>
        </w:tc>
      </w:tr>
      <w:tr w:rsidR="004738E0" w:rsidRPr="004738E0" w14:paraId="7FAFCF9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67ADA"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69A3E15F" w14:textId="77777777" w:rsidR="004738E0" w:rsidRPr="004738E0" w:rsidRDefault="004738E0" w:rsidP="004738E0">
            <w:pPr>
              <w:pStyle w:val="Style3"/>
              <w:tabs>
                <w:tab w:val="left" w:pos="567"/>
              </w:tabs>
              <w:rPr>
                <w:rFonts w:eastAsia="PMingLiU"/>
                <w:b w:val="0"/>
                <w:lang w:val="ru-RU" w:eastAsia="zh-CN"/>
              </w:rPr>
            </w:pPr>
          </w:p>
        </w:tc>
        <w:tc>
          <w:tcPr>
            <w:tcW w:w="3544" w:type="dxa"/>
            <w:tcBorders>
              <w:top w:val="single" w:sz="4" w:space="0" w:color="auto"/>
              <w:bottom w:val="single" w:sz="4" w:space="0" w:color="auto"/>
            </w:tcBorders>
          </w:tcPr>
          <w:p w14:paraId="4BE61CDA" w14:textId="44F96EDF"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1.2. tavan</w:t>
            </w:r>
          </w:p>
        </w:tc>
        <w:tc>
          <w:tcPr>
            <w:tcW w:w="1134" w:type="dxa"/>
            <w:tcBorders>
              <w:top w:val="single" w:sz="4" w:space="0" w:color="auto"/>
              <w:bottom w:val="single" w:sz="4" w:space="0" w:color="auto"/>
            </w:tcBorders>
          </w:tcPr>
          <w:p w14:paraId="55EDB2C2"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tcPr>
          <w:p w14:paraId="1AEF94F8" w14:textId="77777777" w:rsidR="004738E0" w:rsidRPr="004738E0" w:rsidRDefault="004738E0" w:rsidP="004738E0">
            <w:pPr>
              <w:pStyle w:val="Style3"/>
              <w:tabs>
                <w:tab w:val="left" w:pos="567"/>
              </w:tabs>
              <w:rPr>
                <w:rFonts w:eastAsia="PMingLiU"/>
                <w:b w:val="0"/>
                <w:lang w:val="ru-RU" w:eastAsia="zh-CN"/>
              </w:rPr>
            </w:pPr>
          </w:p>
        </w:tc>
        <w:tc>
          <w:tcPr>
            <w:tcW w:w="1133" w:type="dxa"/>
            <w:tcBorders>
              <w:top w:val="single" w:sz="4" w:space="0" w:color="auto"/>
              <w:bottom w:val="single" w:sz="4" w:space="0" w:color="auto"/>
              <w:right w:val="single" w:sz="4" w:space="0" w:color="auto"/>
            </w:tcBorders>
          </w:tcPr>
          <w:p w14:paraId="7432B56C"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5866ED70" w14:textId="77777777" w:rsidR="004738E0" w:rsidRPr="004738E0" w:rsidRDefault="004738E0" w:rsidP="004738E0">
            <w:pPr>
              <w:pStyle w:val="Style3"/>
              <w:tabs>
                <w:tab w:val="left" w:pos="567"/>
              </w:tabs>
              <w:rPr>
                <w:rFonts w:eastAsia="PMingLiU"/>
                <w:b w:val="0"/>
                <w:lang w:val="ru-RU" w:eastAsia="zh-CN"/>
              </w:rPr>
            </w:pPr>
          </w:p>
        </w:tc>
      </w:tr>
      <w:tr w:rsidR="004738E0" w:rsidRPr="004738E0" w14:paraId="66C1965B"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C590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w:t>
            </w:r>
          </w:p>
        </w:tc>
        <w:tc>
          <w:tcPr>
            <w:tcW w:w="1418" w:type="dxa"/>
            <w:tcBorders>
              <w:top w:val="single" w:sz="4" w:space="0" w:color="auto"/>
              <w:bottom w:val="single" w:sz="4" w:space="0" w:color="auto"/>
            </w:tcBorders>
          </w:tcPr>
          <w:p w14:paraId="52B14FB7" w14:textId="6D071D3C"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RpCO</w:t>
            </w:r>
            <w:proofErr w:type="spellEnd"/>
          </w:p>
          <w:p w14:paraId="774C1351" w14:textId="77777777" w:rsidR="004738E0" w:rsidRPr="004738E0" w:rsidRDefault="004738E0" w:rsidP="004738E0">
            <w:pPr>
              <w:pStyle w:val="Style3"/>
              <w:tabs>
                <w:tab w:val="left" w:pos="567"/>
              </w:tabs>
              <w:rPr>
                <w:rFonts w:eastAsia="PMingLiU"/>
                <w:b w:val="0"/>
                <w:lang w:val="ru-RU" w:eastAsia="zh-CN"/>
              </w:rPr>
            </w:pPr>
          </w:p>
        </w:tc>
        <w:tc>
          <w:tcPr>
            <w:tcW w:w="3544" w:type="dxa"/>
            <w:tcBorders>
              <w:top w:val="single" w:sz="4" w:space="0" w:color="auto"/>
              <w:bottom w:val="single" w:sz="4" w:space="0" w:color="auto"/>
            </w:tcBorders>
          </w:tcPr>
          <w:p w14:paraId="3C8E0396"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Demontari</w:t>
            </w:r>
            <w:proofErr w:type="spellEnd"/>
            <w:r w:rsidRPr="004738E0">
              <w:rPr>
                <w:rFonts w:eastAsia="PMingLiU"/>
                <w:b w:val="0"/>
                <w:lang w:eastAsia="zh-CN"/>
              </w:rPr>
              <w:t xml:space="preserve">: </w:t>
            </w:r>
            <w:proofErr w:type="spellStart"/>
            <w:r w:rsidRPr="004738E0">
              <w:rPr>
                <w:rFonts w:eastAsia="PMingLiU"/>
                <w:b w:val="0"/>
                <w:lang w:eastAsia="zh-CN"/>
              </w:rPr>
              <w:t>captuseli</w:t>
            </w:r>
            <w:proofErr w:type="spellEnd"/>
            <w:r w:rsidRPr="004738E0">
              <w:rPr>
                <w:rFonts w:eastAsia="PMingLiU"/>
                <w:b w:val="0"/>
                <w:lang w:eastAsia="zh-CN"/>
              </w:rPr>
              <w:t xml:space="preserve"> </w:t>
            </w:r>
            <w:proofErr w:type="gramStart"/>
            <w:r w:rsidRPr="004738E0">
              <w:rPr>
                <w:rFonts w:eastAsia="PMingLiU"/>
                <w:b w:val="0"/>
                <w:lang w:eastAsia="zh-CN"/>
              </w:rPr>
              <w:t xml:space="preserve">din  </w:t>
            </w:r>
            <w:proofErr w:type="spellStart"/>
            <w:r w:rsidRPr="004738E0">
              <w:rPr>
                <w:rFonts w:eastAsia="PMingLiU"/>
                <w:b w:val="0"/>
                <w:lang w:eastAsia="zh-CN"/>
              </w:rPr>
              <w:t>gipsocarton</w:t>
            </w:r>
            <w:proofErr w:type="spellEnd"/>
            <w:proofErr w:type="gramEnd"/>
            <w:r w:rsidRPr="004738E0">
              <w:rPr>
                <w:rFonts w:eastAsia="PMingLiU"/>
                <w:b w:val="0"/>
                <w:lang w:eastAsia="zh-CN"/>
              </w:rPr>
              <w:t xml:space="preserve"> </w:t>
            </w:r>
            <w:proofErr w:type="spellStart"/>
            <w:r w:rsidRPr="004738E0">
              <w:rPr>
                <w:rFonts w:eastAsia="PMingLiU"/>
                <w:b w:val="0"/>
                <w:lang w:eastAsia="zh-CN"/>
              </w:rPr>
              <w:t>tavane</w:t>
            </w:r>
            <w:proofErr w:type="spellEnd"/>
            <w:r w:rsidRPr="004738E0">
              <w:rPr>
                <w:rFonts w:eastAsia="PMingLiU"/>
                <w:b w:val="0"/>
                <w:lang w:eastAsia="zh-CN"/>
              </w:rPr>
              <w:t xml:space="preserve"> </w:t>
            </w:r>
            <w:proofErr w:type="spellStart"/>
            <w:proofErr w:type="gramStart"/>
            <w:r w:rsidRPr="004738E0">
              <w:rPr>
                <w:rFonts w:eastAsia="PMingLiU"/>
                <w:b w:val="0"/>
                <w:lang w:eastAsia="zh-CN"/>
              </w:rPr>
              <w:t>suspendate</w:t>
            </w:r>
            <w:proofErr w:type="spellEnd"/>
            <w:r w:rsidRPr="004738E0">
              <w:rPr>
                <w:rFonts w:eastAsia="PMingLiU"/>
                <w:b w:val="0"/>
                <w:lang w:eastAsia="zh-CN"/>
              </w:rPr>
              <w:t xml:space="preserve">  etc.</w:t>
            </w:r>
            <w:proofErr w:type="gramEnd"/>
          </w:p>
          <w:p w14:paraId="2F2C6065"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 xml:space="preserve"> </w:t>
            </w:r>
          </w:p>
        </w:tc>
        <w:tc>
          <w:tcPr>
            <w:tcW w:w="1134" w:type="dxa"/>
            <w:tcBorders>
              <w:top w:val="single" w:sz="4" w:space="0" w:color="auto"/>
              <w:bottom w:val="single" w:sz="4" w:space="0" w:color="auto"/>
            </w:tcBorders>
            <w:vAlign w:val="center"/>
          </w:tcPr>
          <w:p w14:paraId="547AC06E"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vAlign w:val="center"/>
          </w:tcPr>
          <w:p w14:paraId="04352F94"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vAlign w:val="center"/>
          </w:tcPr>
          <w:p w14:paraId="076EFEA9" w14:textId="77777777" w:rsidR="004738E0" w:rsidRPr="004738E0" w:rsidRDefault="004738E0" w:rsidP="004738E0">
            <w:pPr>
              <w:pStyle w:val="Style3"/>
              <w:tabs>
                <w:tab w:val="left" w:pos="567"/>
              </w:tabs>
              <w:rPr>
                <w:rFonts w:eastAsia="PMingLiU"/>
                <w:b w:val="0"/>
                <w:lang w:val="ru-RU" w:eastAsia="zh-CN"/>
              </w:rPr>
            </w:pPr>
          </w:p>
        </w:tc>
        <w:tc>
          <w:tcPr>
            <w:tcW w:w="1419" w:type="dxa"/>
            <w:tcBorders>
              <w:top w:val="single" w:sz="4" w:space="0" w:color="auto"/>
              <w:bottom w:val="single" w:sz="4" w:space="0" w:color="auto"/>
            </w:tcBorders>
            <w:vAlign w:val="center"/>
          </w:tcPr>
          <w:p w14:paraId="482C4E38" w14:textId="77777777" w:rsidR="004738E0" w:rsidRPr="004738E0" w:rsidRDefault="004738E0" w:rsidP="004738E0">
            <w:pPr>
              <w:pStyle w:val="Style3"/>
              <w:tabs>
                <w:tab w:val="left" w:pos="567"/>
              </w:tabs>
              <w:rPr>
                <w:rFonts w:eastAsia="PMingLiU"/>
                <w:b w:val="0"/>
                <w:lang w:eastAsia="zh-CN"/>
              </w:rPr>
            </w:pPr>
          </w:p>
        </w:tc>
      </w:tr>
      <w:tr w:rsidR="004738E0" w:rsidRPr="004738E0" w14:paraId="5AADBD1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1FCFF"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6643979A" w14:textId="6DCE5416"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74220100</w:t>
            </w:r>
          </w:p>
        </w:tc>
        <w:tc>
          <w:tcPr>
            <w:tcW w:w="3544" w:type="dxa"/>
            <w:tcBorders>
              <w:top w:val="single" w:sz="4" w:space="0" w:color="auto"/>
              <w:bottom w:val="single" w:sz="4" w:space="0" w:color="auto"/>
            </w:tcBorders>
          </w:tcPr>
          <w:p w14:paraId="4A1BEE66"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Timplar</w:t>
            </w:r>
          </w:p>
        </w:tc>
        <w:tc>
          <w:tcPr>
            <w:tcW w:w="1134" w:type="dxa"/>
            <w:tcBorders>
              <w:top w:val="single" w:sz="4" w:space="0" w:color="auto"/>
              <w:bottom w:val="single" w:sz="4" w:space="0" w:color="auto"/>
            </w:tcBorders>
          </w:tcPr>
          <w:p w14:paraId="2C9597C5"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01EC3CCF"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0,1300</w:t>
            </w:r>
          </w:p>
        </w:tc>
        <w:tc>
          <w:tcPr>
            <w:tcW w:w="1134" w:type="dxa"/>
            <w:tcBorders>
              <w:top w:val="single" w:sz="4" w:space="0" w:color="auto"/>
              <w:bottom w:val="single" w:sz="4" w:space="0" w:color="auto"/>
            </w:tcBorders>
          </w:tcPr>
          <w:p w14:paraId="5EE57550"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23D26D09" w14:textId="77777777" w:rsidR="004738E0" w:rsidRPr="004738E0" w:rsidRDefault="004738E0" w:rsidP="004738E0">
            <w:pPr>
              <w:pStyle w:val="Style3"/>
              <w:tabs>
                <w:tab w:val="left" w:pos="567"/>
              </w:tabs>
              <w:rPr>
                <w:rFonts w:eastAsia="PMingLiU"/>
                <w:b w:val="0"/>
                <w:lang w:eastAsia="zh-CN"/>
              </w:rPr>
            </w:pPr>
          </w:p>
        </w:tc>
      </w:tr>
      <w:tr w:rsidR="004738E0" w:rsidRPr="004738E0" w14:paraId="6AB83A7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3D39B5"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05DBC0BB" w14:textId="0FAF0E9A"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931006</w:t>
            </w:r>
          </w:p>
        </w:tc>
        <w:tc>
          <w:tcPr>
            <w:tcW w:w="3544" w:type="dxa"/>
            <w:tcBorders>
              <w:top w:val="single" w:sz="4" w:space="0" w:color="auto"/>
              <w:bottom w:val="single" w:sz="4" w:space="0" w:color="auto"/>
            </w:tcBorders>
          </w:tcPr>
          <w:p w14:paraId="5A7D6F98"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 xml:space="preserve">Muncitor deservire </w:t>
            </w:r>
          </w:p>
        </w:tc>
        <w:tc>
          <w:tcPr>
            <w:tcW w:w="1134" w:type="dxa"/>
            <w:tcBorders>
              <w:top w:val="single" w:sz="4" w:space="0" w:color="auto"/>
              <w:bottom w:val="single" w:sz="4" w:space="0" w:color="auto"/>
            </w:tcBorders>
          </w:tcPr>
          <w:p w14:paraId="192EF3C3"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394A35A4"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0,1200</w:t>
            </w:r>
          </w:p>
        </w:tc>
        <w:tc>
          <w:tcPr>
            <w:tcW w:w="1134" w:type="dxa"/>
            <w:tcBorders>
              <w:top w:val="single" w:sz="4" w:space="0" w:color="auto"/>
              <w:bottom w:val="single" w:sz="4" w:space="0" w:color="auto"/>
            </w:tcBorders>
          </w:tcPr>
          <w:p w14:paraId="6EF89816"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51EF7715" w14:textId="77777777" w:rsidR="004738E0" w:rsidRPr="004738E0" w:rsidRDefault="004738E0" w:rsidP="004738E0">
            <w:pPr>
              <w:pStyle w:val="Style3"/>
              <w:tabs>
                <w:tab w:val="left" w:pos="567"/>
              </w:tabs>
              <w:rPr>
                <w:rFonts w:eastAsia="PMingLiU"/>
                <w:b w:val="0"/>
                <w:lang w:eastAsia="zh-CN"/>
              </w:rPr>
            </w:pPr>
          </w:p>
        </w:tc>
      </w:tr>
      <w:tr w:rsidR="004738E0" w:rsidRPr="004738E0" w14:paraId="00F32E0F"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A7DF44"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3</w:t>
            </w:r>
          </w:p>
        </w:tc>
        <w:tc>
          <w:tcPr>
            <w:tcW w:w="1418" w:type="dxa"/>
            <w:tcBorders>
              <w:top w:val="single" w:sz="4" w:space="0" w:color="auto"/>
              <w:bottom w:val="single" w:sz="4" w:space="0" w:color="auto"/>
            </w:tcBorders>
          </w:tcPr>
          <w:p w14:paraId="1B2D0D18" w14:textId="40C7BD24"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CN05</w:t>
            </w:r>
          </w:p>
          <w:p w14:paraId="2A5C1FF2" w14:textId="77777777" w:rsidR="004738E0" w:rsidRPr="004738E0" w:rsidRDefault="004738E0" w:rsidP="004738E0">
            <w:pPr>
              <w:pStyle w:val="Style3"/>
              <w:tabs>
                <w:tab w:val="left" w:pos="567"/>
              </w:tabs>
              <w:rPr>
                <w:rFonts w:eastAsia="PMingLiU"/>
                <w:b w:val="0"/>
                <w:lang w:val="ru-RU" w:eastAsia="zh-CN"/>
              </w:rPr>
            </w:pPr>
          </w:p>
        </w:tc>
        <w:tc>
          <w:tcPr>
            <w:tcW w:w="3544" w:type="dxa"/>
            <w:tcBorders>
              <w:top w:val="single" w:sz="4" w:space="0" w:color="auto"/>
              <w:bottom w:val="single" w:sz="4" w:space="0" w:color="auto"/>
            </w:tcBorders>
          </w:tcPr>
          <w:p w14:paraId="2B4252AB"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Vopsitorii obisnuite interioare si exterioare executate manual cu vopsea pe baza de poliacetat de vinil in solutie apoasa aplicate pe tencuieli driscuite </w:t>
            </w:r>
          </w:p>
          <w:p w14:paraId="2A6A361A"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 </w:t>
            </w:r>
          </w:p>
        </w:tc>
        <w:tc>
          <w:tcPr>
            <w:tcW w:w="1134" w:type="dxa"/>
            <w:tcBorders>
              <w:top w:val="single" w:sz="4" w:space="0" w:color="auto"/>
              <w:bottom w:val="single" w:sz="4" w:space="0" w:color="auto"/>
            </w:tcBorders>
            <w:vAlign w:val="center"/>
          </w:tcPr>
          <w:p w14:paraId="47AA3DF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vAlign w:val="center"/>
          </w:tcPr>
          <w:p w14:paraId="6918013F"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vAlign w:val="center"/>
          </w:tcPr>
          <w:p w14:paraId="58F4C9E4" w14:textId="77777777" w:rsidR="004738E0" w:rsidRPr="004738E0" w:rsidRDefault="004738E0" w:rsidP="004738E0">
            <w:pPr>
              <w:pStyle w:val="Style3"/>
              <w:tabs>
                <w:tab w:val="left" w:pos="567"/>
              </w:tabs>
              <w:rPr>
                <w:rFonts w:eastAsia="PMingLiU"/>
                <w:b w:val="0"/>
                <w:lang w:val="ru-RU" w:eastAsia="zh-CN"/>
              </w:rPr>
            </w:pPr>
          </w:p>
        </w:tc>
        <w:tc>
          <w:tcPr>
            <w:tcW w:w="1419" w:type="dxa"/>
            <w:tcBorders>
              <w:top w:val="single" w:sz="4" w:space="0" w:color="auto"/>
              <w:bottom w:val="single" w:sz="4" w:space="0" w:color="auto"/>
            </w:tcBorders>
            <w:vAlign w:val="center"/>
          </w:tcPr>
          <w:p w14:paraId="41F22145" w14:textId="77777777" w:rsidR="004738E0" w:rsidRPr="004738E0" w:rsidRDefault="004738E0" w:rsidP="004738E0">
            <w:pPr>
              <w:pStyle w:val="Style3"/>
              <w:tabs>
                <w:tab w:val="left" w:pos="567"/>
              </w:tabs>
              <w:rPr>
                <w:rFonts w:eastAsia="PMingLiU"/>
                <w:b w:val="0"/>
                <w:lang w:eastAsia="zh-CN"/>
              </w:rPr>
            </w:pPr>
          </w:p>
        </w:tc>
      </w:tr>
      <w:tr w:rsidR="004738E0" w:rsidRPr="004738E0" w14:paraId="5A18E16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AAEB3"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424CB3D0" w14:textId="745D77BF"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7141020</w:t>
            </w:r>
          </w:p>
        </w:tc>
        <w:tc>
          <w:tcPr>
            <w:tcW w:w="3544" w:type="dxa"/>
            <w:tcBorders>
              <w:top w:val="single" w:sz="4" w:space="0" w:color="auto"/>
              <w:bottom w:val="single" w:sz="4" w:space="0" w:color="auto"/>
            </w:tcBorders>
          </w:tcPr>
          <w:p w14:paraId="139B0D0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Zugrav vopsitor</w:t>
            </w:r>
          </w:p>
        </w:tc>
        <w:tc>
          <w:tcPr>
            <w:tcW w:w="1134" w:type="dxa"/>
            <w:tcBorders>
              <w:top w:val="single" w:sz="4" w:space="0" w:color="auto"/>
              <w:bottom w:val="single" w:sz="4" w:space="0" w:color="auto"/>
            </w:tcBorders>
          </w:tcPr>
          <w:p w14:paraId="3E500BF4"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1FE768E2"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0,3300</w:t>
            </w:r>
          </w:p>
        </w:tc>
        <w:tc>
          <w:tcPr>
            <w:tcW w:w="1134" w:type="dxa"/>
            <w:tcBorders>
              <w:top w:val="single" w:sz="4" w:space="0" w:color="auto"/>
              <w:bottom w:val="single" w:sz="4" w:space="0" w:color="auto"/>
            </w:tcBorders>
          </w:tcPr>
          <w:p w14:paraId="0BAF6665"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62F7DE52" w14:textId="77777777" w:rsidR="004738E0" w:rsidRPr="004738E0" w:rsidRDefault="004738E0" w:rsidP="004738E0">
            <w:pPr>
              <w:pStyle w:val="Style3"/>
              <w:tabs>
                <w:tab w:val="left" w:pos="567"/>
              </w:tabs>
              <w:rPr>
                <w:rFonts w:eastAsia="PMingLiU"/>
                <w:b w:val="0"/>
                <w:lang w:eastAsia="zh-CN"/>
              </w:rPr>
            </w:pPr>
          </w:p>
        </w:tc>
      </w:tr>
      <w:tr w:rsidR="004738E0" w:rsidRPr="004738E0" w14:paraId="3D5EE79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B2E2B"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0176D8A1" w14:textId="310C2B83"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243011350</w:t>
            </w:r>
          </w:p>
        </w:tc>
        <w:tc>
          <w:tcPr>
            <w:tcW w:w="3544" w:type="dxa"/>
            <w:tcBorders>
              <w:top w:val="single" w:sz="4" w:space="0" w:color="auto"/>
              <w:bottom w:val="single" w:sz="4" w:space="0" w:color="auto"/>
            </w:tcBorders>
          </w:tcPr>
          <w:p w14:paraId="47614406"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Vopsea  pe baza de poliacetat de  vinil</w:t>
            </w:r>
          </w:p>
        </w:tc>
        <w:tc>
          <w:tcPr>
            <w:tcW w:w="1134" w:type="dxa"/>
            <w:tcBorders>
              <w:top w:val="single" w:sz="4" w:space="0" w:color="auto"/>
              <w:bottom w:val="single" w:sz="4" w:space="0" w:color="auto"/>
            </w:tcBorders>
          </w:tcPr>
          <w:p w14:paraId="797B621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kg</w:t>
            </w:r>
          </w:p>
        </w:tc>
        <w:tc>
          <w:tcPr>
            <w:tcW w:w="1134" w:type="dxa"/>
            <w:tcBorders>
              <w:top w:val="single" w:sz="4" w:space="0" w:color="auto"/>
              <w:bottom w:val="single" w:sz="4" w:space="0" w:color="auto"/>
            </w:tcBorders>
          </w:tcPr>
          <w:p w14:paraId="0D6FBFDD"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0,4000</w:t>
            </w:r>
          </w:p>
        </w:tc>
        <w:tc>
          <w:tcPr>
            <w:tcW w:w="1134" w:type="dxa"/>
            <w:tcBorders>
              <w:top w:val="single" w:sz="4" w:space="0" w:color="auto"/>
              <w:bottom w:val="single" w:sz="4" w:space="0" w:color="auto"/>
            </w:tcBorders>
          </w:tcPr>
          <w:p w14:paraId="13204626"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582FD082" w14:textId="77777777" w:rsidR="004738E0" w:rsidRPr="004738E0" w:rsidRDefault="004738E0" w:rsidP="004738E0">
            <w:pPr>
              <w:pStyle w:val="Style3"/>
              <w:tabs>
                <w:tab w:val="left" w:pos="567"/>
              </w:tabs>
              <w:rPr>
                <w:rFonts w:eastAsia="PMingLiU"/>
                <w:b w:val="0"/>
                <w:lang w:eastAsia="zh-CN"/>
              </w:rPr>
            </w:pPr>
          </w:p>
        </w:tc>
      </w:tr>
      <w:tr w:rsidR="004738E0" w:rsidRPr="004738E0" w14:paraId="5548AB6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84A72"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767D0480" w14:textId="132BC8BB"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26511202</w:t>
            </w:r>
          </w:p>
        </w:tc>
        <w:tc>
          <w:tcPr>
            <w:tcW w:w="3544" w:type="dxa"/>
            <w:tcBorders>
              <w:top w:val="single" w:sz="4" w:space="0" w:color="auto"/>
              <w:bottom w:val="single" w:sz="4" w:space="0" w:color="auto"/>
            </w:tcBorders>
          </w:tcPr>
          <w:p w14:paraId="3522A3E7"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Ciment metalurgic cu adaosuri M 30 saci S1500</w:t>
            </w:r>
          </w:p>
        </w:tc>
        <w:tc>
          <w:tcPr>
            <w:tcW w:w="1134" w:type="dxa"/>
            <w:tcBorders>
              <w:top w:val="single" w:sz="4" w:space="0" w:color="auto"/>
              <w:bottom w:val="single" w:sz="4" w:space="0" w:color="auto"/>
            </w:tcBorders>
          </w:tcPr>
          <w:p w14:paraId="0CF6A312"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kg</w:t>
            </w:r>
          </w:p>
        </w:tc>
        <w:tc>
          <w:tcPr>
            <w:tcW w:w="1134" w:type="dxa"/>
            <w:tcBorders>
              <w:top w:val="single" w:sz="4" w:space="0" w:color="auto"/>
              <w:bottom w:val="single" w:sz="4" w:space="0" w:color="auto"/>
            </w:tcBorders>
          </w:tcPr>
          <w:p w14:paraId="6CDAAE52"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0,0500</w:t>
            </w:r>
          </w:p>
        </w:tc>
        <w:tc>
          <w:tcPr>
            <w:tcW w:w="1134" w:type="dxa"/>
            <w:tcBorders>
              <w:top w:val="single" w:sz="4" w:space="0" w:color="auto"/>
              <w:bottom w:val="single" w:sz="4" w:space="0" w:color="auto"/>
            </w:tcBorders>
          </w:tcPr>
          <w:p w14:paraId="1C5E7641"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6EEB55D4" w14:textId="77777777" w:rsidR="004738E0" w:rsidRPr="004738E0" w:rsidRDefault="004738E0" w:rsidP="004738E0">
            <w:pPr>
              <w:pStyle w:val="Style3"/>
              <w:tabs>
                <w:tab w:val="left" w:pos="567"/>
              </w:tabs>
              <w:rPr>
                <w:rFonts w:eastAsia="PMingLiU"/>
                <w:b w:val="0"/>
                <w:lang w:eastAsia="zh-CN"/>
              </w:rPr>
            </w:pPr>
          </w:p>
        </w:tc>
      </w:tr>
      <w:tr w:rsidR="004738E0" w:rsidRPr="004738E0" w14:paraId="7F7C7DB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E3DB17"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4358F14C" w14:textId="4F0B3FC5"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1711311</w:t>
            </w:r>
          </w:p>
        </w:tc>
        <w:tc>
          <w:tcPr>
            <w:tcW w:w="3544" w:type="dxa"/>
            <w:tcBorders>
              <w:top w:val="single" w:sz="4" w:space="0" w:color="auto"/>
              <w:bottom w:val="single" w:sz="4" w:space="0" w:color="auto"/>
            </w:tcBorders>
          </w:tcPr>
          <w:p w14:paraId="462DD8A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Bumbac de sters</w:t>
            </w:r>
          </w:p>
        </w:tc>
        <w:tc>
          <w:tcPr>
            <w:tcW w:w="1134" w:type="dxa"/>
            <w:tcBorders>
              <w:top w:val="single" w:sz="4" w:space="0" w:color="auto"/>
              <w:bottom w:val="single" w:sz="4" w:space="0" w:color="auto"/>
            </w:tcBorders>
          </w:tcPr>
          <w:p w14:paraId="67DE96E0"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kg</w:t>
            </w:r>
          </w:p>
        </w:tc>
        <w:tc>
          <w:tcPr>
            <w:tcW w:w="1134" w:type="dxa"/>
            <w:tcBorders>
              <w:top w:val="single" w:sz="4" w:space="0" w:color="auto"/>
              <w:bottom w:val="single" w:sz="4" w:space="0" w:color="auto"/>
            </w:tcBorders>
          </w:tcPr>
          <w:p w14:paraId="614EFF64"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0,0500</w:t>
            </w:r>
          </w:p>
        </w:tc>
        <w:tc>
          <w:tcPr>
            <w:tcW w:w="1134" w:type="dxa"/>
            <w:tcBorders>
              <w:top w:val="single" w:sz="4" w:space="0" w:color="auto"/>
              <w:bottom w:val="single" w:sz="4" w:space="0" w:color="auto"/>
            </w:tcBorders>
          </w:tcPr>
          <w:p w14:paraId="2EA88E60"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136AB3B2" w14:textId="77777777" w:rsidR="004738E0" w:rsidRPr="004738E0" w:rsidRDefault="004738E0" w:rsidP="004738E0">
            <w:pPr>
              <w:pStyle w:val="Style3"/>
              <w:tabs>
                <w:tab w:val="left" w:pos="567"/>
              </w:tabs>
              <w:rPr>
                <w:rFonts w:eastAsia="PMingLiU"/>
                <w:b w:val="0"/>
                <w:lang w:eastAsia="zh-CN"/>
              </w:rPr>
            </w:pPr>
          </w:p>
        </w:tc>
      </w:tr>
      <w:tr w:rsidR="004738E0" w:rsidRPr="004738E0" w14:paraId="6A20F35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EEDAD2"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174D9D4F" w14:textId="5820FA20"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41001118</w:t>
            </w:r>
          </w:p>
        </w:tc>
        <w:tc>
          <w:tcPr>
            <w:tcW w:w="3544" w:type="dxa"/>
            <w:tcBorders>
              <w:top w:val="single" w:sz="4" w:space="0" w:color="auto"/>
              <w:bottom w:val="single" w:sz="4" w:space="0" w:color="auto"/>
            </w:tcBorders>
          </w:tcPr>
          <w:p w14:paraId="17988C36"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Apa pentru mortare si betoane</w:t>
            </w:r>
          </w:p>
        </w:tc>
        <w:tc>
          <w:tcPr>
            <w:tcW w:w="1134" w:type="dxa"/>
            <w:tcBorders>
              <w:top w:val="single" w:sz="4" w:space="0" w:color="auto"/>
              <w:bottom w:val="single" w:sz="4" w:space="0" w:color="auto"/>
            </w:tcBorders>
          </w:tcPr>
          <w:p w14:paraId="5247A30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m3</w:t>
            </w:r>
          </w:p>
        </w:tc>
        <w:tc>
          <w:tcPr>
            <w:tcW w:w="1134" w:type="dxa"/>
            <w:tcBorders>
              <w:top w:val="single" w:sz="4" w:space="0" w:color="auto"/>
              <w:bottom w:val="single" w:sz="4" w:space="0" w:color="auto"/>
            </w:tcBorders>
          </w:tcPr>
          <w:p w14:paraId="2146DC60"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0,0010</w:t>
            </w:r>
          </w:p>
        </w:tc>
        <w:tc>
          <w:tcPr>
            <w:tcW w:w="1134" w:type="dxa"/>
            <w:tcBorders>
              <w:top w:val="single" w:sz="4" w:space="0" w:color="auto"/>
              <w:bottom w:val="single" w:sz="4" w:space="0" w:color="auto"/>
            </w:tcBorders>
          </w:tcPr>
          <w:p w14:paraId="3681209F"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12CD541F" w14:textId="77777777" w:rsidR="004738E0" w:rsidRPr="004738E0" w:rsidRDefault="004738E0" w:rsidP="004738E0">
            <w:pPr>
              <w:pStyle w:val="Style3"/>
              <w:tabs>
                <w:tab w:val="left" w:pos="567"/>
              </w:tabs>
              <w:rPr>
                <w:rFonts w:eastAsia="PMingLiU"/>
                <w:b w:val="0"/>
                <w:lang w:eastAsia="zh-CN"/>
              </w:rPr>
            </w:pPr>
          </w:p>
        </w:tc>
      </w:tr>
      <w:tr w:rsidR="004738E0" w:rsidRPr="004738E0" w14:paraId="7F703B35"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25294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lastRenderedPageBreak/>
              <w:t>4</w:t>
            </w:r>
          </w:p>
        </w:tc>
        <w:tc>
          <w:tcPr>
            <w:tcW w:w="1418" w:type="dxa"/>
            <w:tcBorders>
              <w:top w:val="single" w:sz="4" w:space="0" w:color="auto"/>
              <w:bottom w:val="single" w:sz="4" w:space="0" w:color="auto"/>
            </w:tcBorders>
          </w:tcPr>
          <w:p w14:paraId="4512D087" w14:textId="0F16B13B" w:rsidR="004738E0" w:rsidRPr="004738E0" w:rsidRDefault="004738E0" w:rsidP="004738E0">
            <w:pPr>
              <w:pStyle w:val="Style3"/>
              <w:tabs>
                <w:tab w:val="left" w:pos="567"/>
              </w:tabs>
              <w:rPr>
                <w:rFonts w:eastAsia="PMingLiU"/>
                <w:b w:val="0"/>
                <w:lang w:val="ru-RU" w:eastAsia="zh-CN"/>
              </w:rPr>
            </w:pPr>
            <w:r w:rsidRPr="004738E0">
              <w:rPr>
                <w:rFonts w:eastAsia="PMingLiU"/>
                <w:b w:val="0"/>
                <w:lang w:eastAsia="zh-CN"/>
              </w:rPr>
              <w:t>CK29</w:t>
            </w:r>
          </w:p>
        </w:tc>
        <w:tc>
          <w:tcPr>
            <w:tcW w:w="3544" w:type="dxa"/>
            <w:tcBorders>
              <w:top w:val="single" w:sz="4" w:space="0" w:color="auto"/>
              <w:bottom w:val="single" w:sz="4" w:space="0" w:color="auto"/>
            </w:tcBorders>
          </w:tcPr>
          <w:p w14:paraId="7DD6A16F"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Tavane</w:t>
            </w:r>
            <w:proofErr w:type="spellEnd"/>
            <w:r w:rsidRPr="004738E0">
              <w:rPr>
                <w:rFonts w:eastAsia="PMingLiU"/>
                <w:b w:val="0"/>
                <w:lang w:eastAsia="zh-CN"/>
              </w:rPr>
              <w:t xml:space="preserve"> </w:t>
            </w:r>
            <w:proofErr w:type="spellStart"/>
            <w:r w:rsidRPr="004738E0">
              <w:rPr>
                <w:rFonts w:eastAsia="PMingLiU"/>
                <w:b w:val="0"/>
                <w:lang w:eastAsia="zh-CN"/>
              </w:rPr>
              <w:t>suspendate</w:t>
            </w:r>
            <w:proofErr w:type="spellEnd"/>
            <w:r w:rsidRPr="004738E0">
              <w:rPr>
                <w:rFonts w:eastAsia="PMingLiU"/>
                <w:b w:val="0"/>
                <w:lang w:eastAsia="zh-CN"/>
              </w:rPr>
              <w:t xml:space="preserve"> din </w:t>
            </w:r>
            <w:proofErr w:type="spellStart"/>
            <w:r w:rsidRPr="004738E0">
              <w:rPr>
                <w:rFonts w:eastAsia="PMingLiU"/>
                <w:b w:val="0"/>
                <w:lang w:eastAsia="zh-CN"/>
              </w:rPr>
              <w:t>panouri</w:t>
            </w:r>
            <w:proofErr w:type="spellEnd"/>
            <w:r w:rsidRPr="004738E0">
              <w:rPr>
                <w:rFonts w:eastAsia="PMingLiU"/>
                <w:b w:val="0"/>
                <w:lang w:eastAsia="zh-CN"/>
              </w:rPr>
              <w:t xml:space="preserve"> prefabricate "Armstrong", </w:t>
            </w:r>
            <w:proofErr w:type="spellStart"/>
            <w:r w:rsidRPr="004738E0">
              <w:rPr>
                <w:rFonts w:eastAsia="PMingLiU"/>
                <w:b w:val="0"/>
                <w:lang w:eastAsia="zh-CN"/>
              </w:rPr>
              <w:t>inclusiv</w:t>
            </w:r>
            <w:proofErr w:type="spellEnd"/>
            <w:r w:rsidRPr="004738E0">
              <w:rPr>
                <w:rFonts w:eastAsia="PMingLiU"/>
                <w:b w:val="0"/>
                <w:lang w:eastAsia="zh-CN"/>
              </w:rPr>
              <w:t xml:space="preserve"> </w:t>
            </w:r>
            <w:proofErr w:type="spellStart"/>
            <w:r w:rsidRPr="004738E0">
              <w:rPr>
                <w:rFonts w:eastAsia="PMingLiU"/>
                <w:b w:val="0"/>
                <w:lang w:eastAsia="zh-CN"/>
              </w:rPr>
              <w:t>sistemul-grila</w:t>
            </w:r>
            <w:proofErr w:type="spellEnd"/>
          </w:p>
          <w:p w14:paraId="2DFC09B9"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 xml:space="preserve"> </w:t>
            </w:r>
          </w:p>
        </w:tc>
        <w:tc>
          <w:tcPr>
            <w:tcW w:w="1134" w:type="dxa"/>
            <w:tcBorders>
              <w:top w:val="single" w:sz="4" w:space="0" w:color="auto"/>
              <w:bottom w:val="single" w:sz="4" w:space="0" w:color="auto"/>
            </w:tcBorders>
            <w:vAlign w:val="center"/>
          </w:tcPr>
          <w:p w14:paraId="390DD559"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vAlign w:val="center"/>
          </w:tcPr>
          <w:p w14:paraId="62BE9AAF"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vAlign w:val="center"/>
          </w:tcPr>
          <w:p w14:paraId="4541263B" w14:textId="77777777" w:rsidR="004738E0" w:rsidRPr="004738E0" w:rsidRDefault="004738E0" w:rsidP="004738E0">
            <w:pPr>
              <w:pStyle w:val="Style3"/>
              <w:tabs>
                <w:tab w:val="left" w:pos="567"/>
              </w:tabs>
              <w:rPr>
                <w:rFonts w:eastAsia="PMingLiU"/>
                <w:b w:val="0"/>
                <w:lang w:val="ru-RU" w:eastAsia="zh-CN"/>
              </w:rPr>
            </w:pPr>
          </w:p>
        </w:tc>
        <w:tc>
          <w:tcPr>
            <w:tcW w:w="1419" w:type="dxa"/>
            <w:tcBorders>
              <w:top w:val="single" w:sz="4" w:space="0" w:color="auto"/>
              <w:bottom w:val="single" w:sz="4" w:space="0" w:color="auto"/>
            </w:tcBorders>
            <w:vAlign w:val="center"/>
          </w:tcPr>
          <w:p w14:paraId="6F648C88" w14:textId="77777777" w:rsidR="004738E0" w:rsidRPr="004738E0" w:rsidRDefault="004738E0" w:rsidP="004738E0">
            <w:pPr>
              <w:pStyle w:val="Style3"/>
              <w:tabs>
                <w:tab w:val="left" w:pos="567"/>
              </w:tabs>
              <w:rPr>
                <w:rFonts w:eastAsia="PMingLiU"/>
                <w:b w:val="0"/>
                <w:lang w:eastAsia="zh-CN"/>
              </w:rPr>
            </w:pPr>
          </w:p>
        </w:tc>
      </w:tr>
      <w:tr w:rsidR="004738E0" w:rsidRPr="004738E0" w14:paraId="5EA285D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C5F8F"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7D0ABBCD" w14:textId="515B3114"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931006</w:t>
            </w:r>
          </w:p>
        </w:tc>
        <w:tc>
          <w:tcPr>
            <w:tcW w:w="3544" w:type="dxa"/>
            <w:tcBorders>
              <w:top w:val="single" w:sz="4" w:space="0" w:color="auto"/>
              <w:bottom w:val="single" w:sz="4" w:space="0" w:color="auto"/>
            </w:tcBorders>
          </w:tcPr>
          <w:p w14:paraId="1FD392EC"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Muncitor deservire CM</w:t>
            </w:r>
          </w:p>
        </w:tc>
        <w:tc>
          <w:tcPr>
            <w:tcW w:w="1134" w:type="dxa"/>
            <w:tcBorders>
              <w:top w:val="single" w:sz="4" w:space="0" w:color="auto"/>
              <w:bottom w:val="single" w:sz="4" w:space="0" w:color="auto"/>
            </w:tcBorders>
          </w:tcPr>
          <w:p w14:paraId="12B82D7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3EB618BC"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0,1500</w:t>
            </w:r>
          </w:p>
        </w:tc>
        <w:tc>
          <w:tcPr>
            <w:tcW w:w="1134" w:type="dxa"/>
            <w:tcBorders>
              <w:top w:val="single" w:sz="4" w:space="0" w:color="auto"/>
              <w:bottom w:val="single" w:sz="4" w:space="0" w:color="auto"/>
            </w:tcBorders>
          </w:tcPr>
          <w:p w14:paraId="6ADFB597"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23466522" w14:textId="77777777" w:rsidR="004738E0" w:rsidRPr="004738E0" w:rsidRDefault="004738E0" w:rsidP="004738E0">
            <w:pPr>
              <w:pStyle w:val="Style3"/>
              <w:tabs>
                <w:tab w:val="left" w:pos="567"/>
              </w:tabs>
              <w:rPr>
                <w:rFonts w:eastAsia="PMingLiU"/>
                <w:b w:val="0"/>
                <w:lang w:eastAsia="zh-CN"/>
              </w:rPr>
            </w:pPr>
          </w:p>
        </w:tc>
      </w:tr>
      <w:tr w:rsidR="004738E0" w:rsidRPr="004738E0" w14:paraId="0C1A2DC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F4932C"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10BEB636" w14:textId="5E0967E6"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742201</w:t>
            </w:r>
          </w:p>
        </w:tc>
        <w:tc>
          <w:tcPr>
            <w:tcW w:w="3544" w:type="dxa"/>
            <w:tcBorders>
              <w:top w:val="single" w:sz="4" w:space="0" w:color="auto"/>
              <w:bottom w:val="single" w:sz="4" w:space="0" w:color="auto"/>
            </w:tcBorders>
          </w:tcPr>
          <w:p w14:paraId="7F60E412"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Timplar</w:t>
            </w:r>
          </w:p>
        </w:tc>
        <w:tc>
          <w:tcPr>
            <w:tcW w:w="1134" w:type="dxa"/>
            <w:tcBorders>
              <w:top w:val="single" w:sz="4" w:space="0" w:color="auto"/>
              <w:bottom w:val="single" w:sz="4" w:space="0" w:color="auto"/>
            </w:tcBorders>
          </w:tcPr>
          <w:p w14:paraId="431A780E"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697C921E"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2,0500</w:t>
            </w:r>
          </w:p>
        </w:tc>
        <w:tc>
          <w:tcPr>
            <w:tcW w:w="1134" w:type="dxa"/>
            <w:tcBorders>
              <w:top w:val="single" w:sz="4" w:space="0" w:color="auto"/>
              <w:bottom w:val="single" w:sz="4" w:space="0" w:color="auto"/>
            </w:tcBorders>
          </w:tcPr>
          <w:p w14:paraId="6AFE6B5A"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3D694F76" w14:textId="77777777" w:rsidR="004738E0" w:rsidRPr="004738E0" w:rsidRDefault="004738E0" w:rsidP="004738E0">
            <w:pPr>
              <w:pStyle w:val="Style3"/>
              <w:tabs>
                <w:tab w:val="left" w:pos="567"/>
              </w:tabs>
              <w:rPr>
                <w:rFonts w:eastAsia="PMingLiU"/>
                <w:b w:val="0"/>
                <w:lang w:eastAsia="zh-CN"/>
              </w:rPr>
            </w:pPr>
          </w:p>
        </w:tc>
      </w:tr>
      <w:tr w:rsidR="004738E0" w:rsidRPr="004738E0" w14:paraId="2659130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5AB87B"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2A641F53" w14:textId="7ED8C2CB"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287413</w:t>
            </w:r>
          </w:p>
        </w:tc>
        <w:tc>
          <w:tcPr>
            <w:tcW w:w="3544" w:type="dxa"/>
            <w:tcBorders>
              <w:top w:val="single" w:sz="4" w:space="0" w:color="auto"/>
              <w:bottom w:val="single" w:sz="4" w:space="0" w:color="auto"/>
            </w:tcBorders>
          </w:tcPr>
          <w:p w14:paraId="5E12886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Diblu din metal</w:t>
            </w:r>
          </w:p>
        </w:tc>
        <w:tc>
          <w:tcPr>
            <w:tcW w:w="1134" w:type="dxa"/>
            <w:tcBorders>
              <w:top w:val="single" w:sz="4" w:space="0" w:color="auto"/>
              <w:bottom w:val="single" w:sz="4" w:space="0" w:color="auto"/>
            </w:tcBorders>
          </w:tcPr>
          <w:p w14:paraId="080865D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buc</w:t>
            </w:r>
          </w:p>
        </w:tc>
        <w:tc>
          <w:tcPr>
            <w:tcW w:w="1134" w:type="dxa"/>
            <w:tcBorders>
              <w:top w:val="single" w:sz="4" w:space="0" w:color="auto"/>
              <w:bottom w:val="single" w:sz="4" w:space="0" w:color="auto"/>
            </w:tcBorders>
          </w:tcPr>
          <w:p w14:paraId="45378AF9"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4,0000</w:t>
            </w:r>
          </w:p>
        </w:tc>
        <w:tc>
          <w:tcPr>
            <w:tcW w:w="1134" w:type="dxa"/>
            <w:tcBorders>
              <w:top w:val="single" w:sz="4" w:space="0" w:color="auto"/>
              <w:bottom w:val="single" w:sz="4" w:space="0" w:color="auto"/>
            </w:tcBorders>
          </w:tcPr>
          <w:p w14:paraId="7EDB5030"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3EA04A8F" w14:textId="77777777" w:rsidR="004738E0" w:rsidRPr="004738E0" w:rsidRDefault="004738E0" w:rsidP="004738E0">
            <w:pPr>
              <w:pStyle w:val="Style3"/>
              <w:tabs>
                <w:tab w:val="left" w:pos="567"/>
              </w:tabs>
              <w:rPr>
                <w:rFonts w:eastAsia="PMingLiU"/>
                <w:b w:val="0"/>
                <w:lang w:eastAsia="zh-CN"/>
              </w:rPr>
            </w:pPr>
          </w:p>
        </w:tc>
      </w:tr>
      <w:tr w:rsidR="004738E0" w:rsidRPr="004738E0" w14:paraId="32D66DB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B235F"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71C8BFB6" w14:textId="26ACEF28"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2732106151</w:t>
            </w:r>
          </w:p>
        </w:tc>
        <w:tc>
          <w:tcPr>
            <w:tcW w:w="3544" w:type="dxa"/>
            <w:tcBorders>
              <w:top w:val="single" w:sz="4" w:space="0" w:color="auto"/>
              <w:bottom w:val="single" w:sz="4" w:space="0" w:color="auto"/>
            </w:tcBorders>
          </w:tcPr>
          <w:p w14:paraId="3D6F9EE8"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Panouri "Armstrong" cu sistem grila (aparenta sau ascunsa) pentru suspendarea panourilor prefabricate</w:t>
            </w:r>
          </w:p>
        </w:tc>
        <w:tc>
          <w:tcPr>
            <w:tcW w:w="1134" w:type="dxa"/>
            <w:tcBorders>
              <w:top w:val="single" w:sz="4" w:space="0" w:color="auto"/>
              <w:bottom w:val="single" w:sz="4" w:space="0" w:color="auto"/>
            </w:tcBorders>
          </w:tcPr>
          <w:p w14:paraId="7E2FF26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m2</w:t>
            </w:r>
          </w:p>
        </w:tc>
        <w:tc>
          <w:tcPr>
            <w:tcW w:w="1134" w:type="dxa"/>
            <w:tcBorders>
              <w:top w:val="single" w:sz="4" w:space="0" w:color="auto"/>
              <w:bottom w:val="single" w:sz="4" w:space="0" w:color="auto"/>
            </w:tcBorders>
          </w:tcPr>
          <w:p w14:paraId="10748975"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1,0500</w:t>
            </w:r>
          </w:p>
        </w:tc>
        <w:tc>
          <w:tcPr>
            <w:tcW w:w="1134" w:type="dxa"/>
            <w:tcBorders>
              <w:top w:val="single" w:sz="4" w:space="0" w:color="auto"/>
              <w:bottom w:val="single" w:sz="4" w:space="0" w:color="auto"/>
            </w:tcBorders>
          </w:tcPr>
          <w:p w14:paraId="61CA0E2A"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1F8E5819" w14:textId="77777777" w:rsidR="004738E0" w:rsidRPr="004738E0" w:rsidRDefault="004738E0" w:rsidP="004738E0">
            <w:pPr>
              <w:pStyle w:val="Style3"/>
              <w:tabs>
                <w:tab w:val="left" w:pos="567"/>
              </w:tabs>
              <w:rPr>
                <w:rFonts w:eastAsia="PMingLiU"/>
                <w:b w:val="0"/>
                <w:lang w:eastAsia="zh-CN"/>
              </w:rPr>
            </w:pPr>
          </w:p>
        </w:tc>
      </w:tr>
      <w:tr w:rsidR="004738E0" w:rsidRPr="004738E0" w14:paraId="168FB1D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3B7C30"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7018298E" w14:textId="6522DC49"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2952160</w:t>
            </w:r>
          </w:p>
        </w:tc>
        <w:tc>
          <w:tcPr>
            <w:tcW w:w="3544" w:type="dxa"/>
            <w:tcBorders>
              <w:top w:val="single" w:sz="4" w:space="0" w:color="auto"/>
              <w:bottom w:val="single" w:sz="4" w:space="0" w:color="auto"/>
            </w:tcBorders>
          </w:tcPr>
          <w:p w14:paraId="69FF30E8"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Utilaj de ridicat pentru lucrari de finisaj</w:t>
            </w:r>
          </w:p>
        </w:tc>
        <w:tc>
          <w:tcPr>
            <w:tcW w:w="1134" w:type="dxa"/>
            <w:tcBorders>
              <w:top w:val="single" w:sz="4" w:space="0" w:color="auto"/>
              <w:bottom w:val="single" w:sz="4" w:space="0" w:color="auto"/>
            </w:tcBorders>
          </w:tcPr>
          <w:p w14:paraId="7E042C1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h-ut</w:t>
            </w:r>
          </w:p>
        </w:tc>
        <w:tc>
          <w:tcPr>
            <w:tcW w:w="1134" w:type="dxa"/>
            <w:tcBorders>
              <w:top w:val="single" w:sz="4" w:space="0" w:color="auto"/>
              <w:bottom w:val="single" w:sz="4" w:space="0" w:color="auto"/>
            </w:tcBorders>
          </w:tcPr>
          <w:p w14:paraId="011C5935"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0,0150</w:t>
            </w:r>
          </w:p>
        </w:tc>
        <w:tc>
          <w:tcPr>
            <w:tcW w:w="1134" w:type="dxa"/>
            <w:tcBorders>
              <w:top w:val="single" w:sz="4" w:space="0" w:color="auto"/>
              <w:bottom w:val="single" w:sz="4" w:space="0" w:color="auto"/>
            </w:tcBorders>
          </w:tcPr>
          <w:p w14:paraId="3796FAA1"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3619CB0E" w14:textId="77777777" w:rsidR="004738E0" w:rsidRPr="004738E0" w:rsidRDefault="004738E0" w:rsidP="004738E0">
            <w:pPr>
              <w:pStyle w:val="Style3"/>
              <w:tabs>
                <w:tab w:val="left" w:pos="567"/>
              </w:tabs>
              <w:rPr>
                <w:rFonts w:eastAsia="PMingLiU"/>
                <w:b w:val="0"/>
                <w:lang w:eastAsia="zh-CN"/>
              </w:rPr>
            </w:pPr>
          </w:p>
        </w:tc>
      </w:tr>
      <w:tr w:rsidR="004738E0" w:rsidRPr="004738E0" w14:paraId="3C8E107E"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A6C2E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5</w:t>
            </w:r>
          </w:p>
        </w:tc>
        <w:tc>
          <w:tcPr>
            <w:tcW w:w="1418" w:type="dxa"/>
            <w:tcBorders>
              <w:top w:val="single" w:sz="4" w:space="0" w:color="auto"/>
              <w:bottom w:val="single" w:sz="4" w:space="0" w:color="auto"/>
            </w:tcBorders>
          </w:tcPr>
          <w:p w14:paraId="158FCF11" w14:textId="0386D11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RpCB8A</w:t>
            </w:r>
          </w:p>
          <w:p w14:paraId="49078D07" w14:textId="77777777" w:rsidR="004738E0" w:rsidRPr="004738E0" w:rsidRDefault="004738E0" w:rsidP="004738E0">
            <w:pPr>
              <w:pStyle w:val="Style3"/>
              <w:tabs>
                <w:tab w:val="left" w:pos="567"/>
              </w:tabs>
              <w:rPr>
                <w:rFonts w:eastAsia="PMingLiU"/>
                <w:b w:val="0"/>
                <w:lang w:val="ru-RU" w:eastAsia="zh-CN"/>
              </w:rPr>
            </w:pPr>
          </w:p>
        </w:tc>
        <w:tc>
          <w:tcPr>
            <w:tcW w:w="3544" w:type="dxa"/>
            <w:tcBorders>
              <w:top w:val="single" w:sz="4" w:space="0" w:color="auto"/>
              <w:bottom w:val="single" w:sz="4" w:space="0" w:color="auto"/>
            </w:tcBorders>
          </w:tcPr>
          <w:p w14:paraId="41BA14D1"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Astuparea cu beton clasa C-10/8 Bc 10 (B 150) a gaurilor din tavan de beton, cuprinzind curatarea gaurii si amorsarea cu lapte de ciment, pentru asigurarea legaturii betonului vechi si cel nou, in gauri cu suprafata medie de 0,2 mp in ziduri pina la 25 cm grosime inclusiv</w:t>
            </w:r>
          </w:p>
          <w:p w14:paraId="1ABD7683"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 xml:space="preserve"> Materiale marunte (scinduri, sirma, cuie, etc.)=1,02</w:t>
            </w:r>
          </w:p>
          <w:p w14:paraId="7178383C" w14:textId="77777777" w:rsidR="004738E0" w:rsidRPr="004738E0" w:rsidRDefault="004738E0" w:rsidP="004738E0">
            <w:pPr>
              <w:pStyle w:val="Style3"/>
              <w:tabs>
                <w:tab w:val="left" w:pos="567"/>
              </w:tabs>
              <w:rPr>
                <w:rFonts w:eastAsia="PMingLiU"/>
                <w:b w:val="0"/>
                <w:lang w:val="pt-BR" w:eastAsia="zh-CN"/>
              </w:rPr>
            </w:pPr>
          </w:p>
        </w:tc>
        <w:tc>
          <w:tcPr>
            <w:tcW w:w="1134" w:type="dxa"/>
            <w:tcBorders>
              <w:top w:val="single" w:sz="4" w:space="0" w:color="auto"/>
              <w:bottom w:val="single" w:sz="4" w:space="0" w:color="auto"/>
            </w:tcBorders>
            <w:vAlign w:val="center"/>
          </w:tcPr>
          <w:p w14:paraId="2C123BED"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buc</w:t>
            </w:r>
          </w:p>
        </w:tc>
        <w:tc>
          <w:tcPr>
            <w:tcW w:w="1134" w:type="dxa"/>
            <w:tcBorders>
              <w:top w:val="single" w:sz="4" w:space="0" w:color="auto"/>
              <w:bottom w:val="single" w:sz="4" w:space="0" w:color="auto"/>
            </w:tcBorders>
            <w:vAlign w:val="center"/>
          </w:tcPr>
          <w:p w14:paraId="5291BCC0" w14:textId="77777777" w:rsidR="004738E0" w:rsidRPr="004738E0" w:rsidRDefault="004738E0" w:rsidP="004738E0">
            <w:pPr>
              <w:pStyle w:val="Style3"/>
              <w:tabs>
                <w:tab w:val="left" w:pos="567"/>
              </w:tabs>
              <w:rPr>
                <w:rFonts w:eastAsia="PMingLiU"/>
                <w:b w:val="0"/>
                <w:lang w:val="ru-RU" w:eastAsia="zh-CN"/>
              </w:rPr>
            </w:pPr>
          </w:p>
        </w:tc>
        <w:tc>
          <w:tcPr>
            <w:tcW w:w="1134" w:type="dxa"/>
            <w:tcBorders>
              <w:top w:val="single" w:sz="4" w:space="0" w:color="auto"/>
              <w:bottom w:val="single" w:sz="4" w:space="0" w:color="auto"/>
            </w:tcBorders>
            <w:vAlign w:val="center"/>
          </w:tcPr>
          <w:p w14:paraId="3C0300CB" w14:textId="77777777" w:rsidR="004738E0" w:rsidRPr="004738E0" w:rsidRDefault="004738E0" w:rsidP="004738E0">
            <w:pPr>
              <w:pStyle w:val="Style3"/>
              <w:tabs>
                <w:tab w:val="left" w:pos="567"/>
              </w:tabs>
              <w:rPr>
                <w:rFonts w:eastAsia="PMingLiU"/>
                <w:b w:val="0"/>
                <w:lang w:val="ru-RU" w:eastAsia="zh-CN"/>
              </w:rPr>
            </w:pPr>
          </w:p>
        </w:tc>
        <w:tc>
          <w:tcPr>
            <w:tcW w:w="1419" w:type="dxa"/>
            <w:tcBorders>
              <w:top w:val="single" w:sz="4" w:space="0" w:color="auto"/>
              <w:bottom w:val="single" w:sz="4" w:space="0" w:color="auto"/>
            </w:tcBorders>
            <w:vAlign w:val="center"/>
          </w:tcPr>
          <w:p w14:paraId="5A424CED" w14:textId="77777777" w:rsidR="004738E0" w:rsidRPr="004738E0" w:rsidRDefault="004738E0" w:rsidP="004738E0">
            <w:pPr>
              <w:pStyle w:val="Style3"/>
              <w:tabs>
                <w:tab w:val="left" w:pos="567"/>
              </w:tabs>
              <w:rPr>
                <w:rFonts w:eastAsia="PMingLiU"/>
                <w:b w:val="0"/>
                <w:lang w:eastAsia="zh-CN"/>
              </w:rPr>
            </w:pPr>
          </w:p>
        </w:tc>
      </w:tr>
      <w:tr w:rsidR="004738E0" w:rsidRPr="004738E0" w14:paraId="67E1A58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B76EF" w14:textId="77777777" w:rsidR="004738E0" w:rsidRPr="004738E0" w:rsidRDefault="004738E0" w:rsidP="004738E0">
            <w:pPr>
              <w:pStyle w:val="Style3"/>
              <w:tabs>
                <w:tab w:val="left" w:pos="567"/>
              </w:tabs>
              <w:rPr>
                <w:rFonts w:eastAsia="PMingLiU"/>
                <w:b w:val="0"/>
                <w:lang w:val="ru-RU" w:eastAsia="zh-CN"/>
              </w:rPr>
            </w:pPr>
          </w:p>
        </w:tc>
        <w:tc>
          <w:tcPr>
            <w:tcW w:w="1418" w:type="dxa"/>
            <w:tcBorders>
              <w:top w:val="single" w:sz="4" w:space="0" w:color="auto"/>
              <w:bottom w:val="single" w:sz="4" w:space="0" w:color="auto"/>
            </w:tcBorders>
          </w:tcPr>
          <w:p w14:paraId="05AE7B68" w14:textId="5B37B77B"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7123010</w:t>
            </w:r>
          </w:p>
        </w:tc>
        <w:tc>
          <w:tcPr>
            <w:tcW w:w="3544" w:type="dxa"/>
            <w:tcBorders>
              <w:top w:val="single" w:sz="4" w:space="0" w:color="auto"/>
              <w:bottom w:val="single" w:sz="4" w:space="0" w:color="auto"/>
            </w:tcBorders>
          </w:tcPr>
          <w:p w14:paraId="11C0EA53"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Betonist</w:t>
            </w:r>
          </w:p>
        </w:tc>
        <w:tc>
          <w:tcPr>
            <w:tcW w:w="1134" w:type="dxa"/>
            <w:tcBorders>
              <w:top w:val="single" w:sz="4" w:space="0" w:color="auto"/>
              <w:bottom w:val="single" w:sz="4" w:space="0" w:color="auto"/>
            </w:tcBorders>
          </w:tcPr>
          <w:p w14:paraId="30EA25B4"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h-om</w:t>
            </w:r>
          </w:p>
        </w:tc>
        <w:tc>
          <w:tcPr>
            <w:tcW w:w="1134" w:type="dxa"/>
            <w:tcBorders>
              <w:top w:val="single" w:sz="4" w:space="0" w:color="auto"/>
              <w:bottom w:val="single" w:sz="4" w:space="0" w:color="auto"/>
            </w:tcBorders>
          </w:tcPr>
          <w:p w14:paraId="21B54308"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0,6500</w:t>
            </w:r>
          </w:p>
        </w:tc>
        <w:tc>
          <w:tcPr>
            <w:tcW w:w="1134" w:type="dxa"/>
            <w:tcBorders>
              <w:top w:val="single" w:sz="4" w:space="0" w:color="auto"/>
              <w:bottom w:val="single" w:sz="4" w:space="0" w:color="auto"/>
            </w:tcBorders>
          </w:tcPr>
          <w:p w14:paraId="41D95F2D"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4B250FF2" w14:textId="77777777" w:rsidR="004738E0" w:rsidRPr="004738E0" w:rsidRDefault="004738E0" w:rsidP="004738E0">
            <w:pPr>
              <w:pStyle w:val="Style3"/>
              <w:tabs>
                <w:tab w:val="left" w:pos="567"/>
              </w:tabs>
              <w:rPr>
                <w:rFonts w:eastAsia="PMingLiU"/>
                <w:b w:val="0"/>
                <w:lang w:eastAsia="zh-CN"/>
              </w:rPr>
            </w:pPr>
          </w:p>
        </w:tc>
      </w:tr>
      <w:tr w:rsidR="004738E0" w:rsidRPr="004738E0" w14:paraId="6218483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9749F6"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04FD4520" w14:textId="06585D99"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2651122</w:t>
            </w:r>
          </w:p>
        </w:tc>
        <w:tc>
          <w:tcPr>
            <w:tcW w:w="3544" w:type="dxa"/>
            <w:tcBorders>
              <w:top w:val="single" w:sz="4" w:space="0" w:color="auto"/>
              <w:bottom w:val="single" w:sz="4" w:space="0" w:color="auto"/>
            </w:tcBorders>
          </w:tcPr>
          <w:p w14:paraId="03519F8A"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Ciment metalurgic cu adaosuri M 30 saci S1500</w:t>
            </w:r>
          </w:p>
        </w:tc>
        <w:tc>
          <w:tcPr>
            <w:tcW w:w="1134" w:type="dxa"/>
            <w:tcBorders>
              <w:top w:val="single" w:sz="4" w:space="0" w:color="auto"/>
              <w:bottom w:val="single" w:sz="4" w:space="0" w:color="auto"/>
            </w:tcBorders>
          </w:tcPr>
          <w:p w14:paraId="6D622C79"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kg</w:t>
            </w:r>
          </w:p>
        </w:tc>
        <w:tc>
          <w:tcPr>
            <w:tcW w:w="1134" w:type="dxa"/>
            <w:tcBorders>
              <w:top w:val="single" w:sz="4" w:space="0" w:color="auto"/>
              <w:bottom w:val="single" w:sz="4" w:space="0" w:color="auto"/>
            </w:tcBorders>
          </w:tcPr>
          <w:p w14:paraId="6A5118C4"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14,0000</w:t>
            </w:r>
          </w:p>
        </w:tc>
        <w:tc>
          <w:tcPr>
            <w:tcW w:w="1134" w:type="dxa"/>
            <w:tcBorders>
              <w:top w:val="single" w:sz="4" w:space="0" w:color="auto"/>
              <w:bottom w:val="single" w:sz="4" w:space="0" w:color="auto"/>
            </w:tcBorders>
          </w:tcPr>
          <w:p w14:paraId="442FFCE2"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0005303D" w14:textId="77777777" w:rsidR="004738E0" w:rsidRPr="004738E0" w:rsidRDefault="004738E0" w:rsidP="004738E0">
            <w:pPr>
              <w:pStyle w:val="Style3"/>
              <w:tabs>
                <w:tab w:val="left" w:pos="567"/>
              </w:tabs>
              <w:rPr>
                <w:rFonts w:eastAsia="PMingLiU"/>
                <w:b w:val="0"/>
                <w:lang w:eastAsia="zh-CN"/>
              </w:rPr>
            </w:pPr>
          </w:p>
        </w:tc>
      </w:tr>
      <w:tr w:rsidR="004738E0" w:rsidRPr="004738E0" w14:paraId="6398CEC8"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808DA"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5B987FD7" w14:textId="6D31011A"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14211087</w:t>
            </w:r>
          </w:p>
        </w:tc>
        <w:tc>
          <w:tcPr>
            <w:tcW w:w="3544" w:type="dxa"/>
            <w:tcBorders>
              <w:top w:val="single" w:sz="4" w:space="0" w:color="auto"/>
              <w:bottom w:val="single" w:sz="4" w:space="0" w:color="auto"/>
            </w:tcBorders>
          </w:tcPr>
          <w:p w14:paraId="046D437C"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Nisip sortat spalat de riu si lacuri 0,0-7,0 mm</w:t>
            </w:r>
          </w:p>
        </w:tc>
        <w:tc>
          <w:tcPr>
            <w:tcW w:w="1134" w:type="dxa"/>
            <w:tcBorders>
              <w:top w:val="single" w:sz="4" w:space="0" w:color="auto"/>
              <w:bottom w:val="single" w:sz="4" w:space="0" w:color="auto"/>
            </w:tcBorders>
          </w:tcPr>
          <w:p w14:paraId="6EC2A07F"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m3</w:t>
            </w:r>
          </w:p>
        </w:tc>
        <w:tc>
          <w:tcPr>
            <w:tcW w:w="1134" w:type="dxa"/>
            <w:tcBorders>
              <w:top w:val="single" w:sz="4" w:space="0" w:color="auto"/>
              <w:bottom w:val="single" w:sz="4" w:space="0" w:color="auto"/>
            </w:tcBorders>
          </w:tcPr>
          <w:p w14:paraId="3B9407AC"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0,0370</w:t>
            </w:r>
          </w:p>
        </w:tc>
        <w:tc>
          <w:tcPr>
            <w:tcW w:w="1134" w:type="dxa"/>
            <w:tcBorders>
              <w:top w:val="single" w:sz="4" w:space="0" w:color="auto"/>
              <w:bottom w:val="single" w:sz="4" w:space="0" w:color="auto"/>
            </w:tcBorders>
          </w:tcPr>
          <w:p w14:paraId="38F71BBD"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7AEFFBB8" w14:textId="77777777" w:rsidR="004738E0" w:rsidRPr="004738E0" w:rsidRDefault="004738E0" w:rsidP="004738E0">
            <w:pPr>
              <w:pStyle w:val="Style3"/>
              <w:tabs>
                <w:tab w:val="left" w:pos="567"/>
              </w:tabs>
              <w:rPr>
                <w:rFonts w:eastAsia="PMingLiU"/>
                <w:b w:val="0"/>
                <w:lang w:eastAsia="zh-CN"/>
              </w:rPr>
            </w:pPr>
          </w:p>
        </w:tc>
      </w:tr>
      <w:tr w:rsidR="004738E0" w:rsidRPr="004738E0" w14:paraId="57C3348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41C21E"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0DC0F595" w14:textId="23D88152"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41001118</w:t>
            </w:r>
          </w:p>
        </w:tc>
        <w:tc>
          <w:tcPr>
            <w:tcW w:w="3544" w:type="dxa"/>
            <w:tcBorders>
              <w:top w:val="single" w:sz="4" w:space="0" w:color="auto"/>
              <w:bottom w:val="single" w:sz="4" w:space="0" w:color="auto"/>
            </w:tcBorders>
          </w:tcPr>
          <w:p w14:paraId="3E9A1232"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Apa pentru mortare si betoane</w:t>
            </w:r>
          </w:p>
        </w:tc>
        <w:tc>
          <w:tcPr>
            <w:tcW w:w="1134" w:type="dxa"/>
            <w:tcBorders>
              <w:top w:val="single" w:sz="4" w:space="0" w:color="auto"/>
              <w:bottom w:val="single" w:sz="4" w:space="0" w:color="auto"/>
            </w:tcBorders>
          </w:tcPr>
          <w:p w14:paraId="37B8E36D"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m3</w:t>
            </w:r>
          </w:p>
        </w:tc>
        <w:tc>
          <w:tcPr>
            <w:tcW w:w="1134" w:type="dxa"/>
            <w:tcBorders>
              <w:top w:val="single" w:sz="4" w:space="0" w:color="auto"/>
              <w:bottom w:val="single" w:sz="4" w:space="0" w:color="auto"/>
            </w:tcBorders>
          </w:tcPr>
          <w:p w14:paraId="4AF9AF94"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0,0095</w:t>
            </w:r>
          </w:p>
        </w:tc>
        <w:tc>
          <w:tcPr>
            <w:tcW w:w="1134" w:type="dxa"/>
            <w:tcBorders>
              <w:top w:val="single" w:sz="4" w:space="0" w:color="auto"/>
              <w:bottom w:val="single" w:sz="4" w:space="0" w:color="auto"/>
            </w:tcBorders>
          </w:tcPr>
          <w:p w14:paraId="67D19894"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6ED76178" w14:textId="77777777" w:rsidR="004738E0" w:rsidRPr="004738E0" w:rsidRDefault="004738E0" w:rsidP="004738E0">
            <w:pPr>
              <w:pStyle w:val="Style3"/>
              <w:tabs>
                <w:tab w:val="left" w:pos="567"/>
              </w:tabs>
              <w:rPr>
                <w:rFonts w:eastAsia="PMingLiU"/>
                <w:b w:val="0"/>
                <w:lang w:eastAsia="zh-CN"/>
              </w:rPr>
            </w:pPr>
          </w:p>
        </w:tc>
      </w:tr>
      <w:tr w:rsidR="004738E0" w:rsidRPr="004738E0" w14:paraId="732CBBC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2E34D"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2D96ED05" w14:textId="24F55B0A"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14211082</w:t>
            </w:r>
          </w:p>
        </w:tc>
        <w:tc>
          <w:tcPr>
            <w:tcW w:w="3544" w:type="dxa"/>
            <w:tcBorders>
              <w:top w:val="single" w:sz="4" w:space="0" w:color="auto"/>
              <w:bottom w:val="single" w:sz="4" w:space="0" w:color="auto"/>
            </w:tcBorders>
          </w:tcPr>
          <w:p w14:paraId="120FAFF6"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Pietris ciuruit nespalat de riu 7-30 mm</w:t>
            </w:r>
          </w:p>
        </w:tc>
        <w:tc>
          <w:tcPr>
            <w:tcW w:w="1134" w:type="dxa"/>
            <w:tcBorders>
              <w:top w:val="single" w:sz="4" w:space="0" w:color="auto"/>
              <w:bottom w:val="single" w:sz="4" w:space="0" w:color="auto"/>
            </w:tcBorders>
          </w:tcPr>
          <w:p w14:paraId="7EDE2D5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m3</w:t>
            </w:r>
          </w:p>
        </w:tc>
        <w:tc>
          <w:tcPr>
            <w:tcW w:w="1134" w:type="dxa"/>
            <w:tcBorders>
              <w:top w:val="single" w:sz="4" w:space="0" w:color="auto"/>
              <w:bottom w:val="single" w:sz="4" w:space="0" w:color="auto"/>
            </w:tcBorders>
          </w:tcPr>
          <w:p w14:paraId="2C7EF6B8"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0,0340</w:t>
            </w:r>
          </w:p>
        </w:tc>
        <w:tc>
          <w:tcPr>
            <w:tcW w:w="1134" w:type="dxa"/>
            <w:tcBorders>
              <w:top w:val="single" w:sz="4" w:space="0" w:color="auto"/>
              <w:bottom w:val="single" w:sz="4" w:space="0" w:color="auto"/>
            </w:tcBorders>
          </w:tcPr>
          <w:p w14:paraId="1DCBB1A9"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2A6B5871" w14:textId="77777777" w:rsidR="004738E0" w:rsidRPr="004738E0" w:rsidRDefault="004738E0" w:rsidP="004738E0">
            <w:pPr>
              <w:pStyle w:val="Style3"/>
              <w:tabs>
                <w:tab w:val="left" w:pos="567"/>
              </w:tabs>
              <w:rPr>
                <w:rFonts w:eastAsia="PMingLiU"/>
                <w:b w:val="0"/>
                <w:lang w:eastAsia="zh-CN"/>
              </w:rPr>
            </w:pPr>
          </w:p>
        </w:tc>
      </w:tr>
      <w:tr w:rsidR="004738E0" w:rsidRPr="004738E0" w14:paraId="48B0E9D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D454C"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61C83379" w14:textId="46EB57DC"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2952273717</w:t>
            </w:r>
          </w:p>
        </w:tc>
        <w:tc>
          <w:tcPr>
            <w:tcW w:w="3544" w:type="dxa"/>
            <w:tcBorders>
              <w:top w:val="single" w:sz="4" w:space="0" w:color="auto"/>
              <w:bottom w:val="single" w:sz="4" w:space="0" w:color="auto"/>
            </w:tcBorders>
          </w:tcPr>
          <w:p w14:paraId="586B9201"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Vibrator de interior pentru beton actionat pneumatic tip "VP-2C" (exclusiv consumul de aer comprimat)</w:t>
            </w:r>
          </w:p>
        </w:tc>
        <w:tc>
          <w:tcPr>
            <w:tcW w:w="1134" w:type="dxa"/>
            <w:tcBorders>
              <w:top w:val="single" w:sz="4" w:space="0" w:color="auto"/>
              <w:bottom w:val="single" w:sz="4" w:space="0" w:color="auto"/>
            </w:tcBorders>
          </w:tcPr>
          <w:p w14:paraId="31CD2387"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h-ut</w:t>
            </w:r>
          </w:p>
        </w:tc>
        <w:tc>
          <w:tcPr>
            <w:tcW w:w="1134" w:type="dxa"/>
            <w:tcBorders>
              <w:top w:val="single" w:sz="4" w:space="0" w:color="auto"/>
              <w:bottom w:val="single" w:sz="4" w:space="0" w:color="auto"/>
            </w:tcBorders>
          </w:tcPr>
          <w:p w14:paraId="25D8D2DA"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0,0350</w:t>
            </w:r>
          </w:p>
        </w:tc>
        <w:tc>
          <w:tcPr>
            <w:tcW w:w="1134" w:type="dxa"/>
            <w:tcBorders>
              <w:top w:val="single" w:sz="4" w:space="0" w:color="auto"/>
              <w:bottom w:val="single" w:sz="4" w:space="0" w:color="auto"/>
            </w:tcBorders>
          </w:tcPr>
          <w:p w14:paraId="0A1DC2C0"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32C4F327" w14:textId="77777777" w:rsidR="004738E0" w:rsidRPr="004738E0" w:rsidRDefault="004738E0" w:rsidP="004738E0">
            <w:pPr>
              <w:pStyle w:val="Style3"/>
              <w:tabs>
                <w:tab w:val="left" w:pos="567"/>
              </w:tabs>
              <w:rPr>
                <w:rFonts w:eastAsia="PMingLiU"/>
                <w:b w:val="0"/>
                <w:lang w:eastAsia="zh-CN"/>
              </w:rPr>
            </w:pPr>
          </w:p>
        </w:tc>
      </w:tr>
      <w:tr w:rsidR="004738E0" w:rsidRPr="004738E0" w14:paraId="0DD5BB8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08ED86" w14:textId="77777777" w:rsidR="004738E0" w:rsidRPr="004738E0" w:rsidRDefault="004738E0" w:rsidP="004738E0">
            <w:pPr>
              <w:pStyle w:val="Style3"/>
              <w:tabs>
                <w:tab w:val="left" w:pos="567"/>
              </w:tabs>
              <w:rPr>
                <w:rFonts w:eastAsia="PMingLiU"/>
                <w:b w:val="0"/>
                <w:lang w:eastAsia="zh-CN"/>
              </w:rPr>
            </w:pPr>
          </w:p>
        </w:tc>
        <w:tc>
          <w:tcPr>
            <w:tcW w:w="1418" w:type="dxa"/>
            <w:tcBorders>
              <w:top w:val="single" w:sz="4" w:space="0" w:color="auto"/>
              <w:bottom w:val="single" w:sz="4" w:space="0" w:color="auto"/>
            </w:tcBorders>
          </w:tcPr>
          <w:p w14:paraId="5F8CFB87" w14:textId="7E7E82E8"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2922143</w:t>
            </w:r>
          </w:p>
        </w:tc>
        <w:tc>
          <w:tcPr>
            <w:tcW w:w="3544" w:type="dxa"/>
            <w:tcBorders>
              <w:top w:val="single" w:sz="4" w:space="0" w:color="auto"/>
              <w:bottom w:val="single" w:sz="4" w:space="0" w:color="auto"/>
            </w:tcBorders>
          </w:tcPr>
          <w:p w14:paraId="3E9A5FAE"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Macara fereastra de 0,0015 MN (0,15 tf)</w:t>
            </w:r>
          </w:p>
        </w:tc>
        <w:tc>
          <w:tcPr>
            <w:tcW w:w="1134" w:type="dxa"/>
            <w:tcBorders>
              <w:top w:val="single" w:sz="4" w:space="0" w:color="auto"/>
              <w:bottom w:val="single" w:sz="4" w:space="0" w:color="auto"/>
            </w:tcBorders>
          </w:tcPr>
          <w:p w14:paraId="435576CB" w14:textId="77777777" w:rsidR="004738E0" w:rsidRPr="004738E0" w:rsidRDefault="004738E0" w:rsidP="004738E0">
            <w:pPr>
              <w:pStyle w:val="Style3"/>
              <w:tabs>
                <w:tab w:val="left" w:pos="567"/>
              </w:tabs>
              <w:rPr>
                <w:rFonts w:eastAsia="PMingLiU"/>
                <w:b w:val="0"/>
                <w:lang w:val="ru-RU" w:eastAsia="zh-CN"/>
              </w:rPr>
            </w:pPr>
            <w:r w:rsidRPr="004738E0">
              <w:rPr>
                <w:rFonts w:eastAsia="PMingLiU"/>
                <w:b w:val="0"/>
                <w:lang w:val="ru-RU" w:eastAsia="zh-CN"/>
              </w:rPr>
              <w:t>h-ut</w:t>
            </w:r>
          </w:p>
        </w:tc>
        <w:tc>
          <w:tcPr>
            <w:tcW w:w="1134" w:type="dxa"/>
            <w:tcBorders>
              <w:top w:val="single" w:sz="4" w:space="0" w:color="auto"/>
              <w:bottom w:val="single" w:sz="4" w:space="0" w:color="auto"/>
            </w:tcBorders>
          </w:tcPr>
          <w:p w14:paraId="40BB28C1"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0,0200</w:t>
            </w:r>
          </w:p>
        </w:tc>
        <w:tc>
          <w:tcPr>
            <w:tcW w:w="1134" w:type="dxa"/>
            <w:tcBorders>
              <w:top w:val="single" w:sz="4" w:space="0" w:color="auto"/>
              <w:bottom w:val="single" w:sz="4" w:space="0" w:color="auto"/>
            </w:tcBorders>
          </w:tcPr>
          <w:p w14:paraId="67175A3D" w14:textId="77777777" w:rsidR="004738E0" w:rsidRPr="004738E0" w:rsidRDefault="004738E0" w:rsidP="004738E0">
            <w:pPr>
              <w:pStyle w:val="Style3"/>
              <w:tabs>
                <w:tab w:val="left" w:pos="567"/>
              </w:tabs>
              <w:rPr>
                <w:rFonts w:eastAsia="PMingLiU"/>
                <w:b w:val="0"/>
                <w:lang w:eastAsia="zh-CN"/>
              </w:rPr>
            </w:pPr>
          </w:p>
        </w:tc>
        <w:tc>
          <w:tcPr>
            <w:tcW w:w="1420" w:type="dxa"/>
            <w:tcBorders>
              <w:top w:val="single" w:sz="4" w:space="0" w:color="auto"/>
              <w:bottom w:val="single" w:sz="4" w:space="0" w:color="auto"/>
            </w:tcBorders>
          </w:tcPr>
          <w:p w14:paraId="05EDC61B" w14:textId="77777777" w:rsidR="004738E0" w:rsidRPr="004738E0" w:rsidRDefault="004738E0" w:rsidP="004738E0">
            <w:pPr>
              <w:pStyle w:val="Style3"/>
              <w:tabs>
                <w:tab w:val="left" w:pos="567"/>
              </w:tabs>
              <w:rPr>
                <w:rFonts w:eastAsia="PMingLiU"/>
                <w:b w:val="0"/>
                <w:lang w:eastAsia="zh-CN"/>
              </w:rPr>
            </w:pPr>
          </w:p>
        </w:tc>
      </w:tr>
    </w:tbl>
    <w:p w14:paraId="5B87C29E" w14:textId="77777777" w:rsidR="004738E0" w:rsidRPr="004738E0" w:rsidRDefault="004738E0" w:rsidP="004738E0">
      <w:pPr>
        <w:pStyle w:val="Style3"/>
        <w:tabs>
          <w:tab w:val="left" w:pos="567"/>
        </w:tabs>
        <w:ind w:left="0" w:firstLine="0"/>
        <w:rPr>
          <w:rFonts w:eastAsia="PMingLiU"/>
          <w:b w:val="0"/>
          <w:lang w:eastAsia="zh-CN"/>
        </w:rPr>
      </w:pPr>
    </w:p>
    <w:p w14:paraId="0242176C" w14:textId="77777777" w:rsidR="004738E0" w:rsidRPr="004738E0" w:rsidRDefault="004738E0" w:rsidP="004738E0">
      <w:pPr>
        <w:pStyle w:val="Style3"/>
        <w:tabs>
          <w:tab w:val="left" w:pos="567"/>
        </w:tabs>
        <w:ind w:left="0" w:firstLine="0"/>
        <w:rPr>
          <w:rFonts w:eastAsia="PMingLiU"/>
          <w:b w:val="0"/>
          <w:lang w:eastAsia="zh-CN"/>
        </w:rPr>
      </w:pPr>
      <w:r w:rsidRPr="004738E0">
        <w:rPr>
          <w:rFonts w:eastAsia="PMingLiU"/>
          <w:b w:val="0"/>
          <w:lang w:eastAsia="zh-CN"/>
        </w:rPr>
        <w:tab/>
      </w:r>
      <w:r w:rsidRPr="004738E0">
        <w:rPr>
          <w:rFonts w:eastAsia="PMingLiU"/>
          <w:b w:val="0"/>
          <w:lang w:eastAsia="zh-CN"/>
        </w:rPr>
        <w:tab/>
      </w:r>
      <w:r w:rsidRPr="004738E0">
        <w:rPr>
          <w:rFonts w:eastAsia="PMingLiU"/>
          <w:b w:val="0"/>
          <w:lang w:eastAsia="zh-CN"/>
        </w:rPr>
        <w:tab/>
      </w:r>
      <w:r w:rsidRPr="004738E0">
        <w:rPr>
          <w:rFonts w:eastAsia="PMingLiU"/>
          <w:b w:val="0"/>
          <w:lang w:eastAsia="zh-CN"/>
        </w:rPr>
        <w:tab/>
      </w:r>
      <w:r w:rsidRPr="004738E0">
        <w:rPr>
          <w:rFonts w:eastAsia="PMingLiU"/>
          <w:b w:val="0"/>
          <w:lang w:eastAsia="zh-CN"/>
        </w:rPr>
        <w:tab/>
        <w:t xml:space="preserve">APROBAT:  </w:t>
      </w:r>
    </w:p>
    <w:p w14:paraId="3C892C8D" w14:textId="77777777" w:rsidR="004738E0" w:rsidRPr="004738E0" w:rsidRDefault="004738E0" w:rsidP="004738E0">
      <w:pPr>
        <w:pStyle w:val="Style3"/>
        <w:tabs>
          <w:tab w:val="left" w:pos="567"/>
        </w:tabs>
        <w:ind w:left="0" w:firstLine="0"/>
        <w:rPr>
          <w:rFonts w:eastAsia="PMingLiU"/>
          <w:b w:val="0"/>
          <w:lang w:eastAsia="zh-CN"/>
        </w:rPr>
      </w:pPr>
      <w:r w:rsidRPr="004738E0">
        <w:rPr>
          <w:rFonts w:eastAsia="PMingLiU"/>
          <w:b w:val="0"/>
          <w:lang w:eastAsia="zh-CN"/>
        </w:rPr>
        <w:t xml:space="preserve">    </w:t>
      </w:r>
    </w:p>
    <w:tbl>
      <w:tblPr>
        <w:tblW w:w="4816" w:type="pct"/>
        <w:tblLook w:val="0000" w:firstRow="0" w:lastRow="0" w:firstColumn="0" w:lastColumn="0" w:noHBand="0" w:noVBand="0"/>
      </w:tblPr>
      <w:tblGrid>
        <w:gridCol w:w="4398"/>
        <w:gridCol w:w="4749"/>
      </w:tblGrid>
      <w:tr w:rsidR="004738E0" w:rsidRPr="004738E0" w14:paraId="32425A18" w14:textId="77777777" w:rsidTr="00842227">
        <w:tblPrEx>
          <w:tblCellMar>
            <w:top w:w="0" w:type="dxa"/>
            <w:bottom w:w="0" w:type="dxa"/>
          </w:tblCellMar>
        </w:tblPrEx>
        <w:tc>
          <w:tcPr>
            <w:tcW w:w="2404" w:type="pct"/>
            <w:tcBorders>
              <w:top w:val="nil"/>
              <w:left w:val="nil"/>
              <w:right w:val="nil"/>
            </w:tcBorders>
          </w:tcPr>
          <w:p w14:paraId="757EFE67"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val="ro-RO" w:eastAsia="zh-CN"/>
              </w:rPr>
              <w:t>Intocmit</w:t>
            </w:r>
            <w:proofErr w:type="spellEnd"/>
          </w:p>
        </w:tc>
        <w:tc>
          <w:tcPr>
            <w:tcW w:w="2596" w:type="pct"/>
            <w:tcBorders>
              <w:top w:val="nil"/>
              <w:left w:val="nil"/>
              <w:right w:val="nil"/>
            </w:tcBorders>
          </w:tcPr>
          <w:p w14:paraId="23F2BCD1" w14:textId="77777777" w:rsidR="004738E0" w:rsidRPr="004738E0" w:rsidRDefault="004738E0" w:rsidP="004738E0">
            <w:pPr>
              <w:pStyle w:val="Style3"/>
              <w:tabs>
                <w:tab w:val="left" w:pos="567"/>
              </w:tabs>
              <w:rPr>
                <w:rFonts w:eastAsia="PMingLiU"/>
                <w:b w:val="0"/>
                <w:lang w:eastAsia="zh-CN"/>
              </w:rPr>
            </w:pPr>
            <w:proofErr w:type="spellStart"/>
            <w:r w:rsidRPr="004738E0">
              <w:rPr>
                <w:rFonts w:eastAsia="PMingLiU"/>
                <w:b w:val="0"/>
                <w:lang w:eastAsia="zh-CN"/>
              </w:rPr>
              <w:t>Investitor</w:t>
            </w:r>
            <w:proofErr w:type="spellEnd"/>
          </w:p>
        </w:tc>
      </w:tr>
      <w:tr w:rsidR="004738E0" w:rsidRPr="004738E0" w14:paraId="0B8AA223" w14:textId="77777777" w:rsidTr="00842227">
        <w:tblPrEx>
          <w:tblCellMar>
            <w:top w:w="0" w:type="dxa"/>
            <w:bottom w:w="0" w:type="dxa"/>
          </w:tblCellMar>
        </w:tblPrEx>
        <w:tc>
          <w:tcPr>
            <w:tcW w:w="2404" w:type="pct"/>
            <w:tcBorders>
              <w:top w:val="nil"/>
              <w:left w:val="nil"/>
              <w:bottom w:val="single" w:sz="4" w:space="0" w:color="auto"/>
              <w:right w:val="nil"/>
            </w:tcBorders>
          </w:tcPr>
          <w:p w14:paraId="36871F17" w14:textId="77777777" w:rsidR="004738E0" w:rsidRPr="004738E0" w:rsidRDefault="004738E0" w:rsidP="004738E0">
            <w:pPr>
              <w:pStyle w:val="Style3"/>
              <w:tabs>
                <w:tab w:val="left" w:pos="567"/>
              </w:tabs>
              <w:rPr>
                <w:rFonts w:eastAsia="PMingLiU"/>
                <w:b w:val="0"/>
                <w:lang w:eastAsia="zh-CN"/>
              </w:rPr>
            </w:pPr>
          </w:p>
        </w:tc>
        <w:tc>
          <w:tcPr>
            <w:tcW w:w="2596" w:type="pct"/>
            <w:tcBorders>
              <w:top w:val="nil"/>
              <w:left w:val="nil"/>
              <w:bottom w:val="single" w:sz="4" w:space="0" w:color="auto"/>
              <w:right w:val="nil"/>
            </w:tcBorders>
          </w:tcPr>
          <w:p w14:paraId="78C07D0F"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w:t>
            </w:r>
          </w:p>
        </w:tc>
      </w:tr>
      <w:tr w:rsidR="004738E0" w:rsidRPr="004738E0" w14:paraId="61E14681" w14:textId="77777777" w:rsidTr="00842227">
        <w:tblPrEx>
          <w:tblCellMar>
            <w:top w:w="0" w:type="dxa"/>
            <w:bottom w:w="0" w:type="dxa"/>
          </w:tblCellMar>
        </w:tblPrEx>
        <w:trPr>
          <w:trHeight w:val="355"/>
        </w:trPr>
        <w:tc>
          <w:tcPr>
            <w:tcW w:w="5000" w:type="pct"/>
            <w:gridSpan w:val="2"/>
            <w:tcBorders>
              <w:top w:val="single" w:sz="4" w:space="0" w:color="auto"/>
              <w:left w:val="nil"/>
              <w:right w:val="nil"/>
            </w:tcBorders>
          </w:tcPr>
          <w:p w14:paraId="607ACB97" w14:textId="77777777" w:rsidR="004738E0" w:rsidRPr="004738E0" w:rsidRDefault="004738E0" w:rsidP="004738E0">
            <w:pPr>
              <w:pStyle w:val="Style3"/>
              <w:tabs>
                <w:tab w:val="left" w:pos="567"/>
              </w:tabs>
              <w:rPr>
                <w:rFonts w:eastAsia="PMingLiU"/>
                <w:b w:val="0"/>
                <w:lang w:val="pt-BR" w:eastAsia="zh-CN"/>
              </w:rPr>
            </w:pPr>
            <w:r w:rsidRPr="004738E0">
              <w:rPr>
                <w:rFonts w:eastAsia="PMingLiU"/>
                <w:b w:val="0"/>
                <w:lang w:val="pt-BR" w:eastAsia="zh-CN"/>
              </w:rPr>
              <w:t>(</w:t>
            </w:r>
            <w:proofErr w:type="spellStart"/>
            <w:r w:rsidRPr="004738E0">
              <w:rPr>
                <w:rFonts w:eastAsia="PMingLiU"/>
                <w:b w:val="0"/>
                <w:lang w:val="ro-RO" w:eastAsia="zh-CN"/>
              </w:rPr>
              <w:t>funcţia</w:t>
            </w:r>
            <w:proofErr w:type="spellEnd"/>
            <w:r w:rsidRPr="004738E0">
              <w:rPr>
                <w:rFonts w:eastAsia="PMingLiU"/>
                <w:b w:val="0"/>
                <w:lang w:val="pt-BR" w:eastAsia="zh-CN"/>
              </w:rPr>
              <w:t xml:space="preserve">, </w:t>
            </w:r>
            <w:r w:rsidRPr="004738E0">
              <w:rPr>
                <w:rFonts w:eastAsia="PMingLiU"/>
                <w:b w:val="0"/>
                <w:lang w:val="ro-RO" w:eastAsia="zh-CN"/>
              </w:rPr>
              <w:t>semnătura, numele, prenumele</w:t>
            </w:r>
            <w:r w:rsidRPr="004738E0">
              <w:rPr>
                <w:rFonts w:eastAsia="PMingLiU"/>
                <w:b w:val="0"/>
                <w:lang w:val="pt-BR" w:eastAsia="zh-CN"/>
              </w:rPr>
              <w:t>)                                                                                                                     (</w:t>
            </w:r>
            <w:proofErr w:type="spellStart"/>
            <w:r w:rsidRPr="004738E0">
              <w:rPr>
                <w:rFonts w:eastAsia="PMingLiU"/>
                <w:b w:val="0"/>
                <w:lang w:val="ro-RO" w:eastAsia="zh-CN"/>
              </w:rPr>
              <w:t>funcţia</w:t>
            </w:r>
            <w:proofErr w:type="spellEnd"/>
            <w:r w:rsidRPr="004738E0">
              <w:rPr>
                <w:rFonts w:eastAsia="PMingLiU"/>
                <w:b w:val="0"/>
                <w:lang w:val="pt-BR" w:eastAsia="zh-CN"/>
              </w:rPr>
              <w:t xml:space="preserve">, </w:t>
            </w:r>
            <w:r w:rsidRPr="004738E0">
              <w:rPr>
                <w:rFonts w:eastAsia="PMingLiU"/>
                <w:b w:val="0"/>
                <w:lang w:val="ro-RO" w:eastAsia="zh-CN"/>
              </w:rPr>
              <w:t>semnătura, numele, prenumele</w:t>
            </w:r>
            <w:r w:rsidRPr="004738E0">
              <w:rPr>
                <w:rFonts w:eastAsia="PMingLiU"/>
                <w:b w:val="0"/>
                <w:lang w:val="pt-BR" w:eastAsia="zh-CN"/>
              </w:rPr>
              <w:t>)</w:t>
            </w:r>
          </w:p>
        </w:tc>
      </w:tr>
    </w:tbl>
    <w:p w14:paraId="1A5ABD39" w14:textId="77777777" w:rsidR="004738E0" w:rsidRPr="004738E0" w:rsidRDefault="004738E0" w:rsidP="004738E0">
      <w:pPr>
        <w:pStyle w:val="Style3"/>
        <w:tabs>
          <w:tab w:val="left" w:pos="567"/>
        </w:tabs>
        <w:rPr>
          <w:rFonts w:eastAsia="PMingLiU"/>
          <w:b w:val="0"/>
          <w:lang w:eastAsia="zh-CN"/>
        </w:rPr>
      </w:pPr>
      <w:r w:rsidRPr="004738E0">
        <w:rPr>
          <w:rFonts w:eastAsia="PMingLiU"/>
          <w:b w:val="0"/>
          <w:lang w:eastAsia="zh-CN"/>
        </w:rPr>
        <w:t xml:space="preserve">L.S.                                                                                                 L.S.        </w:t>
      </w:r>
    </w:p>
    <w:p w14:paraId="2619FEF0" w14:textId="77777777" w:rsidR="004738E0" w:rsidRPr="004738E0" w:rsidRDefault="004738E0" w:rsidP="004738E0">
      <w:pPr>
        <w:pStyle w:val="Style3"/>
        <w:tabs>
          <w:tab w:val="left" w:pos="567"/>
        </w:tabs>
        <w:rPr>
          <w:rFonts w:eastAsia="PMingLiU"/>
          <w:b w:val="0"/>
          <w:lang w:eastAsia="zh-CN"/>
        </w:rPr>
      </w:pPr>
    </w:p>
    <w:p w14:paraId="4E55FEC0" w14:textId="77777777" w:rsidR="004738E0" w:rsidRPr="004738E0" w:rsidRDefault="004738E0" w:rsidP="004738E0">
      <w:pPr>
        <w:pStyle w:val="Style3"/>
        <w:tabs>
          <w:tab w:val="left" w:pos="567"/>
        </w:tabs>
        <w:rPr>
          <w:rFonts w:eastAsia="PMingLiU"/>
          <w:b w:val="0"/>
          <w:lang w:eastAsia="zh-CN"/>
        </w:rPr>
      </w:pPr>
    </w:p>
    <w:p w14:paraId="04C3E018" w14:textId="77777777" w:rsidR="000930AB" w:rsidRPr="004738E0" w:rsidRDefault="000930AB" w:rsidP="004738E0">
      <w:pPr>
        <w:pStyle w:val="Style3"/>
        <w:tabs>
          <w:tab w:val="left" w:pos="567"/>
        </w:tabs>
        <w:spacing w:before="0" w:beforeAutospacing="0" w:after="0"/>
        <w:ind w:left="0" w:firstLine="0"/>
        <w:rPr>
          <w:rFonts w:eastAsia="PMingLiU"/>
          <w:b w:val="0"/>
          <w:lang w:val="ro-MD" w:eastAsia="zh-CN"/>
        </w:rPr>
      </w:pPr>
    </w:p>
    <w:p w14:paraId="6978B7A8" w14:textId="77777777" w:rsidR="000930AB" w:rsidRPr="004738E0" w:rsidRDefault="000930AB" w:rsidP="004738E0">
      <w:pPr>
        <w:pStyle w:val="Style3"/>
        <w:tabs>
          <w:tab w:val="left" w:pos="567"/>
        </w:tabs>
        <w:spacing w:before="0" w:beforeAutospacing="0" w:after="0"/>
        <w:ind w:left="0" w:firstLine="0"/>
        <w:rPr>
          <w:rFonts w:eastAsia="PMingLiU"/>
          <w:b w:val="0"/>
          <w:lang w:val="ro-MD" w:eastAsia="zh-CN"/>
        </w:rPr>
      </w:pPr>
    </w:p>
    <w:p w14:paraId="572A980C" w14:textId="77777777" w:rsidR="000930AB" w:rsidRPr="004738E0" w:rsidRDefault="000930AB" w:rsidP="004738E0">
      <w:pPr>
        <w:pStyle w:val="Style3"/>
        <w:tabs>
          <w:tab w:val="left" w:pos="567"/>
        </w:tabs>
        <w:spacing w:before="0" w:beforeAutospacing="0" w:after="0"/>
        <w:ind w:left="0" w:firstLine="0"/>
        <w:jc w:val="center"/>
        <w:rPr>
          <w:rFonts w:eastAsia="PMingLiU"/>
          <w:b w:val="0"/>
          <w:lang w:val="ro-MD" w:eastAsia="zh-CN"/>
        </w:rPr>
      </w:pPr>
    </w:p>
    <w:p w14:paraId="2BAF0EFF" w14:textId="77777777" w:rsidR="004738E0" w:rsidRPr="004738E0" w:rsidRDefault="004738E0" w:rsidP="004738E0">
      <w:pPr>
        <w:pStyle w:val="Style3"/>
        <w:tabs>
          <w:tab w:val="left" w:pos="567"/>
        </w:tabs>
        <w:jc w:val="center"/>
        <w:rPr>
          <w:rFonts w:eastAsia="PMingLiU"/>
          <w:bCs/>
          <w:lang w:val="pt-BR" w:eastAsia="zh-CN"/>
        </w:rPr>
      </w:pPr>
      <w:r w:rsidRPr="004738E0">
        <w:rPr>
          <w:rFonts w:eastAsia="PMingLiU"/>
          <w:bCs/>
          <w:lang w:val="pt-BR" w:eastAsia="zh-CN"/>
        </w:rPr>
        <w:t>CAIET DE SARCINI ( Lotul II)</w:t>
      </w:r>
    </w:p>
    <w:p w14:paraId="75DF28DF" w14:textId="77777777" w:rsidR="004738E0" w:rsidRPr="004738E0" w:rsidRDefault="004738E0" w:rsidP="004738E0">
      <w:pPr>
        <w:pStyle w:val="Style3"/>
        <w:tabs>
          <w:tab w:val="left" w:pos="567"/>
        </w:tabs>
        <w:jc w:val="center"/>
        <w:rPr>
          <w:rFonts w:eastAsia="PMingLiU"/>
          <w:bCs/>
          <w:lang w:val="pt-BR" w:eastAsia="zh-CN"/>
        </w:rPr>
      </w:pPr>
      <w:r w:rsidRPr="004738E0">
        <w:rPr>
          <w:rFonts w:eastAsia="PMingLiU"/>
          <w:bCs/>
          <w:lang w:val="pt-BR" w:eastAsia="zh-CN"/>
        </w:rPr>
        <w:t>PENTRU  CEREREA OFERTEI  DE  PREŢ</w:t>
      </w:r>
    </w:p>
    <w:p w14:paraId="0D2FEF5C" w14:textId="77777777" w:rsidR="004738E0" w:rsidRPr="004738E0" w:rsidRDefault="004738E0" w:rsidP="004738E0">
      <w:pPr>
        <w:pStyle w:val="Style3"/>
        <w:tabs>
          <w:tab w:val="left" w:pos="567"/>
        </w:tabs>
        <w:jc w:val="center"/>
        <w:rPr>
          <w:rFonts w:eastAsia="PMingLiU"/>
          <w:bCs/>
          <w:lang w:val="pt-BR" w:eastAsia="zh-CN"/>
        </w:rPr>
      </w:pPr>
    </w:p>
    <w:p w14:paraId="02FE4D5B" w14:textId="77777777" w:rsidR="004738E0" w:rsidRPr="004738E0" w:rsidRDefault="004738E0" w:rsidP="004738E0">
      <w:pPr>
        <w:pStyle w:val="Style3"/>
        <w:tabs>
          <w:tab w:val="left" w:pos="567"/>
        </w:tabs>
        <w:rPr>
          <w:rFonts w:eastAsia="PMingLiU"/>
          <w:lang w:val="pt-BR" w:eastAsia="zh-CN"/>
        </w:rPr>
      </w:pPr>
      <w:r w:rsidRPr="004738E0">
        <w:rPr>
          <w:rFonts w:eastAsia="PMingLiU"/>
          <w:bCs/>
          <w:lang w:val="pt-BR" w:eastAsia="zh-CN"/>
        </w:rPr>
        <w:t xml:space="preserve">1. Denumerea beneficiarului de stat   </w:t>
      </w:r>
    </w:p>
    <w:p w14:paraId="70EA409F" w14:textId="77777777" w:rsidR="004738E0" w:rsidRPr="004738E0" w:rsidRDefault="004738E0" w:rsidP="004738E0">
      <w:pPr>
        <w:pStyle w:val="Style3"/>
        <w:tabs>
          <w:tab w:val="left" w:pos="567"/>
        </w:tabs>
        <w:rPr>
          <w:rFonts w:eastAsia="PMingLiU"/>
          <w:lang w:val="pt-BR" w:eastAsia="zh-CN"/>
        </w:rPr>
      </w:pPr>
      <w:r w:rsidRPr="004738E0">
        <w:rPr>
          <w:rFonts w:eastAsia="PMingLiU"/>
          <w:bCs/>
          <w:lang w:val="pt-BR" w:eastAsia="zh-CN"/>
        </w:rPr>
        <w:lastRenderedPageBreak/>
        <w:t>2. Organizatorul procedurii de achizi</w:t>
      </w:r>
      <w:proofErr w:type="spellStart"/>
      <w:r w:rsidRPr="004738E0">
        <w:rPr>
          <w:rFonts w:eastAsia="PMingLiU"/>
          <w:bCs/>
          <w:lang w:val="ro-RO" w:eastAsia="zh-CN"/>
        </w:rPr>
        <w:t>ţ</w:t>
      </w:r>
      <w:proofErr w:type="spellEnd"/>
      <w:r w:rsidRPr="004738E0">
        <w:rPr>
          <w:rFonts w:eastAsia="PMingLiU"/>
          <w:bCs/>
          <w:lang w:val="pt-BR" w:eastAsia="zh-CN"/>
        </w:rPr>
        <w:t>ie</w:t>
      </w:r>
      <w:r w:rsidRPr="004738E0">
        <w:rPr>
          <w:rFonts w:eastAsia="PMingLiU"/>
          <w:lang w:val="pt-BR" w:eastAsia="zh-CN"/>
        </w:rPr>
        <w:t xml:space="preserve"> </w:t>
      </w:r>
    </w:p>
    <w:p w14:paraId="65BE062D" w14:textId="77777777" w:rsidR="004738E0" w:rsidRPr="004738E0" w:rsidRDefault="004738E0" w:rsidP="004738E0">
      <w:pPr>
        <w:pStyle w:val="Style3"/>
        <w:tabs>
          <w:tab w:val="left" w:pos="567"/>
        </w:tabs>
        <w:rPr>
          <w:rFonts w:eastAsia="PMingLiU"/>
          <w:lang w:val="pt-BR" w:eastAsia="zh-CN"/>
        </w:rPr>
      </w:pPr>
      <w:r w:rsidRPr="004738E0">
        <w:rPr>
          <w:rFonts w:eastAsia="PMingLiU"/>
          <w:bCs/>
          <w:lang w:val="pt-BR" w:eastAsia="zh-CN"/>
        </w:rPr>
        <w:t>3. Obiectul achiziţiilor</w:t>
      </w:r>
      <w:r w:rsidRPr="004738E0">
        <w:rPr>
          <w:rFonts w:eastAsia="PMingLiU"/>
          <w:lang w:val="pt-BR" w:eastAsia="zh-CN"/>
        </w:rPr>
        <w:t xml:space="preserve">  </w:t>
      </w:r>
      <w:r w:rsidRPr="004738E0">
        <w:rPr>
          <w:rFonts w:eastAsia="PMingLiU"/>
          <w:lang w:val="ro-MD" w:eastAsia="zh-CN"/>
        </w:rPr>
        <w:t xml:space="preserve">Reabilitarea rețelelor electrice la Centrul de Plasament pentru persoane vârstnice și persoane cu dezabilități din </w:t>
      </w:r>
      <w:proofErr w:type="spellStart"/>
      <w:r w:rsidRPr="004738E0">
        <w:rPr>
          <w:rFonts w:eastAsia="PMingLiU"/>
          <w:lang w:val="ro-MD" w:eastAsia="zh-CN"/>
        </w:rPr>
        <w:t>cadrl</w:t>
      </w:r>
      <w:proofErr w:type="spellEnd"/>
      <w:r w:rsidRPr="004738E0">
        <w:rPr>
          <w:rFonts w:eastAsia="PMingLiU"/>
          <w:lang w:val="ro-MD" w:eastAsia="zh-CN"/>
        </w:rPr>
        <w:t xml:space="preserve"> Structurii Teritoriale de Asistență </w:t>
      </w:r>
      <w:proofErr w:type="spellStart"/>
      <w:r w:rsidRPr="004738E0">
        <w:rPr>
          <w:rFonts w:eastAsia="PMingLiU"/>
          <w:lang w:val="ro-MD" w:eastAsia="zh-CN"/>
        </w:rPr>
        <w:t>Socilaă</w:t>
      </w:r>
      <w:proofErr w:type="spellEnd"/>
      <w:r w:rsidRPr="004738E0">
        <w:rPr>
          <w:rFonts w:eastAsia="PMingLiU"/>
          <w:lang w:val="ro-MD" w:eastAsia="zh-CN"/>
        </w:rPr>
        <w:t xml:space="preserve"> Florești, sat. Căprești, nr. cadastral 4548106.080.12</w:t>
      </w:r>
    </w:p>
    <w:p w14:paraId="45FFEB34" w14:textId="77777777" w:rsidR="004738E0" w:rsidRPr="004738E0" w:rsidRDefault="004738E0" w:rsidP="004738E0">
      <w:pPr>
        <w:pStyle w:val="Style3"/>
        <w:tabs>
          <w:tab w:val="left" w:pos="567"/>
        </w:tabs>
        <w:rPr>
          <w:rFonts w:eastAsia="PMingLiU"/>
          <w:bCs/>
          <w:lang w:val="pt-BR" w:eastAsia="zh-CN"/>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4738E0" w:rsidRPr="004738E0" w14:paraId="45A72877" w14:textId="77777777" w:rsidTr="00842227">
        <w:trPr>
          <w:cantSplit/>
          <w:trHeight w:val="314"/>
        </w:trPr>
        <w:tc>
          <w:tcPr>
            <w:tcW w:w="709" w:type="dxa"/>
            <w:vMerge w:val="restart"/>
            <w:tcBorders>
              <w:top w:val="single" w:sz="6" w:space="0" w:color="auto"/>
              <w:left w:val="single" w:sz="6" w:space="0" w:color="auto"/>
              <w:bottom w:val="single" w:sz="6" w:space="0" w:color="auto"/>
              <w:right w:val="nil"/>
            </w:tcBorders>
            <w:vAlign w:val="center"/>
          </w:tcPr>
          <w:p w14:paraId="05EEF13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pt-BR" w:eastAsia="zh-CN"/>
              </w:rPr>
              <w:t xml:space="preserve"> </w:t>
            </w:r>
            <w:r w:rsidRPr="004738E0">
              <w:rPr>
                <w:rFonts w:eastAsia="PMingLiU"/>
                <w:b w:val="0"/>
                <w:bCs/>
                <w:lang w:val="ru-RU" w:eastAsia="zh-CN"/>
              </w:rPr>
              <w:t>№</w:t>
            </w:r>
          </w:p>
          <w:p w14:paraId="3AA8EE8D"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lang w:eastAsia="zh-CN"/>
              </w:rPr>
              <w:t>crt</w:t>
            </w:r>
            <w:proofErr w:type="spellEnd"/>
            <w:r w:rsidRPr="004738E0">
              <w:rPr>
                <w:rFonts w:eastAsia="PMingLiU"/>
                <w:b w:val="0"/>
                <w:bCs/>
                <w:lang w:val="ru-RU" w:eastAsia="zh-CN"/>
              </w:rPr>
              <w:t>.</w:t>
            </w:r>
          </w:p>
        </w:tc>
        <w:tc>
          <w:tcPr>
            <w:tcW w:w="1276" w:type="dxa"/>
            <w:vMerge w:val="restart"/>
            <w:tcBorders>
              <w:top w:val="single" w:sz="6" w:space="0" w:color="auto"/>
              <w:left w:val="single" w:sz="6" w:space="0" w:color="auto"/>
              <w:bottom w:val="single" w:sz="6" w:space="0" w:color="auto"/>
              <w:right w:val="nil"/>
            </w:tcBorders>
            <w:vAlign w:val="center"/>
          </w:tcPr>
          <w:p w14:paraId="7DD45EB3" w14:textId="77777777" w:rsidR="004738E0" w:rsidRPr="004738E0" w:rsidRDefault="004738E0" w:rsidP="004738E0">
            <w:pPr>
              <w:pStyle w:val="Style3"/>
              <w:tabs>
                <w:tab w:val="left" w:pos="567"/>
              </w:tabs>
              <w:ind w:left="0"/>
              <w:rPr>
                <w:rFonts w:eastAsia="PMingLiU"/>
                <w:b w:val="0"/>
                <w:bCs/>
                <w:lang w:eastAsia="zh-CN"/>
              </w:rPr>
            </w:pPr>
            <w:r w:rsidRPr="004738E0">
              <w:rPr>
                <w:rFonts w:eastAsia="PMingLiU"/>
                <w:b w:val="0"/>
                <w:bCs/>
                <w:lang w:val="ro-RO" w:eastAsia="zh-CN"/>
              </w:rPr>
              <w:t>Simbol</w:t>
            </w:r>
            <w:r w:rsidRPr="004738E0">
              <w:rPr>
                <w:rFonts w:eastAsia="PMingLiU"/>
                <w:b w:val="0"/>
                <w:bCs/>
                <w:lang w:eastAsia="zh-CN"/>
              </w:rPr>
              <w:t xml:space="preserve"> </w:t>
            </w:r>
            <w:r w:rsidRPr="004738E0">
              <w:rPr>
                <w:rFonts w:eastAsia="PMingLiU"/>
                <w:b w:val="0"/>
                <w:bCs/>
                <w:lang w:val="ro-RO" w:eastAsia="zh-CN"/>
              </w:rPr>
              <w:t>norme</w:t>
            </w:r>
            <w:r w:rsidRPr="004738E0">
              <w:rPr>
                <w:rFonts w:eastAsia="PMingLiU"/>
                <w:b w:val="0"/>
                <w:bCs/>
                <w:lang w:eastAsia="zh-CN"/>
              </w:rPr>
              <w:t xml:space="preserve"> </w:t>
            </w:r>
            <w:proofErr w:type="spellStart"/>
            <w:r w:rsidRPr="004738E0">
              <w:rPr>
                <w:rFonts w:eastAsia="PMingLiU"/>
                <w:b w:val="0"/>
                <w:bCs/>
                <w:lang w:val="ro-RO" w:eastAsia="zh-CN"/>
              </w:rPr>
              <w:t>şi</w:t>
            </w:r>
            <w:proofErr w:type="spellEnd"/>
            <w:r w:rsidRPr="004738E0">
              <w:rPr>
                <w:rFonts w:eastAsia="PMingLiU"/>
                <w:b w:val="0"/>
                <w:bCs/>
                <w:lang w:val="ro-RO" w:eastAsia="zh-CN"/>
              </w:rPr>
              <w:t xml:space="preserve"> Cod </w:t>
            </w:r>
            <w:r w:rsidRPr="004738E0">
              <w:rPr>
                <w:rFonts w:eastAsia="PMingLiU"/>
                <w:b w:val="0"/>
                <w:bCs/>
                <w:lang w:eastAsia="zh-CN"/>
              </w:rPr>
              <w:t xml:space="preserve"> </w:t>
            </w:r>
            <w:r w:rsidRPr="004738E0">
              <w:rPr>
                <w:rFonts w:eastAsia="PMingLiU"/>
                <w:b w:val="0"/>
                <w:bCs/>
                <w:lang w:val="ro-RO" w:eastAsia="zh-CN"/>
              </w:rPr>
              <w:t>resurse</w:t>
            </w:r>
          </w:p>
        </w:tc>
        <w:tc>
          <w:tcPr>
            <w:tcW w:w="3544" w:type="dxa"/>
            <w:vMerge w:val="restart"/>
            <w:tcBorders>
              <w:top w:val="single" w:sz="6" w:space="0" w:color="auto"/>
              <w:left w:val="single" w:sz="6" w:space="0" w:color="auto"/>
              <w:bottom w:val="single" w:sz="6" w:space="0" w:color="auto"/>
              <w:right w:val="nil"/>
            </w:tcBorders>
            <w:vAlign w:val="center"/>
          </w:tcPr>
          <w:p w14:paraId="5742042B" w14:textId="77777777" w:rsidR="004738E0" w:rsidRPr="004738E0" w:rsidRDefault="004738E0" w:rsidP="004738E0">
            <w:pPr>
              <w:pStyle w:val="Style3"/>
              <w:tabs>
                <w:tab w:val="left" w:pos="567"/>
              </w:tabs>
              <w:rPr>
                <w:rFonts w:eastAsia="PMingLiU"/>
                <w:b w:val="0"/>
                <w:bCs/>
                <w:lang w:val="ro-RO" w:eastAsia="zh-CN"/>
              </w:rPr>
            </w:pPr>
          </w:p>
          <w:p w14:paraId="1AA6CB4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o-RO" w:eastAsia="zh-CN"/>
              </w:rPr>
              <w:t xml:space="preserve">Lucrări </w:t>
            </w:r>
            <w:proofErr w:type="spellStart"/>
            <w:r w:rsidRPr="004738E0">
              <w:rPr>
                <w:rFonts w:eastAsia="PMingLiU"/>
                <w:b w:val="0"/>
                <w:bCs/>
                <w:lang w:val="ro-RO" w:eastAsia="zh-CN"/>
              </w:rPr>
              <w:t>şi</w:t>
            </w:r>
            <w:proofErr w:type="spellEnd"/>
            <w:r w:rsidRPr="004738E0">
              <w:rPr>
                <w:rFonts w:eastAsia="PMingLiU"/>
                <w:b w:val="0"/>
                <w:bCs/>
                <w:lang w:val="ro-RO" w:eastAsia="zh-CN"/>
              </w:rPr>
              <w:t xml:space="preserve"> cheltuieli</w:t>
            </w:r>
          </w:p>
        </w:tc>
        <w:tc>
          <w:tcPr>
            <w:tcW w:w="850" w:type="dxa"/>
            <w:vMerge w:val="restart"/>
            <w:tcBorders>
              <w:top w:val="single" w:sz="6" w:space="0" w:color="auto"/>
              <w:left w:val="single" w:sz="6" w:space="0" w:color="auto"/>
              <w:bottom w:val="single" w:sz="6" w:space="0" w:color="auto"/>
              <w:right w:val="nil"/>
            </w:tcBorders>
            <w:vAlign w:val="center"/>
          </w:tcPr>
          <w:p w14:paraId="0BD20F1C" w14:textId="77777777" w:rsidR="004738E0" w:rsidRPr="004738E0" w:rsidRDefault="004738E0" w:rsidP="004738E0">
            <w:pPr>
              <w:pStyle w:val="Style3"/>
              <w:tabs>
                <w:tab w:val="left" w:pos="567"/>
              </w:tabs>
              <w:ind w:left="0"/>
              <w:rPr>
                <w:rFonts w:eastAsia="PMingLiU"/>
                <w:b w:val="0"/>
                <w:bCs/>
                <w:lang w:val="ro-RO" w:eastAsia="zh-CN"/>
              </w:rPr>
            </w:pPr>
          </w:p>
          <w:p w14:paraId="149A5940"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o-RO" w:eastAsia="zh-CN"/>
              </w:rPr>
              <w:t>U.M.</w:t>
            </w:r>
          </w:p>
        </w:tc>
        <w:tc>
          <w:tcPr>
            <w:tcW w:w="1276" w:type="dxa"/>
            <w:vMerge w:val="restart"/>
            <w:tcBorders>
              <w:top w:val="single" w:sz="6" w:space="0" w:color="auto"/>
              <w:left w:val="single" w:sz="6" w:space="0" w:color="auto"/>
              <w:bottom w:val="single" w:sz="6" w:space="0" w:color="auto"/>
              <w:right w:val="nil"/>
            </w:tcBorders>
            <w:vAlign w:val="center"/>
          </w:tcPr>
          <w:p w14:paraId="005EA8F2" w14:textId="77777777" w:rsidR="004738E0" w:rsidRPr="004738E0" w:rsidRDefault="004738E0" w:rsidP="004738E0">
            <w:pPr>
              <w:pStyle w:val="Style3"/>
              <w:tabs>
                <w:tab w:val="left" w:pos="567"/>
              </w:tabs>
              <w:ind w:left="0"/>
              <w:rPr>
                <w:rFonts w:eastAsia="PMingLiU"/>
                <w:b w:val="0"/>
                <w:bCs/>
                <w:lang w:eastAsia="zh-CN"/>
              </w:rPr>
            </w:pPr>
            <w:r w:rsidRPr="004738E0">
              <w:rPr>
                <w:rFonts w:eastAsia="PMingLiU"/>
                <w:b w:val="0"/>
                <w:bCs/>
                <w:lang w:val="ro-RO" w:eastAsia="zh-CN"/>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vAlign w:val="center"/>
          </w:tcPr>
          <w:p w14:paraId="4A840456"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lang w:eastAsia="zh-CN"/>
              </w:rPr>
              <w:t>Valoarea</w:t>
            </w:r>
            <w:proofErr w:type="spellEnd"/>
            <w:r w:rsidRPr="004738E0">
              <w:rPr>
                <w:rFonts w:eastAsia="PMingLiU"/>
                <w:b w:val="0"/>
                <w:bCs/>
                <w:lang w:eastAsia="zh-CN"/>
              </w:rPr>
              <w:t xml:space="preserve"> de </w:t>
            </w:r>
            <w:proofErr w:type="spellStart"/>
            <w:r w:rsidRPr="004738E0">
              <w:rPr>
                <w:rFonts w:eastAsia="PMingLiU"/>
                <w:b w:val="0"/>
                <w:bCs/>
                <w:lang w:eastAsia="zh-CN"/>
              </w:rPr>
              <w:t>deviz</w:t>
            </w:r>
            <w:proofErr w:type="spellEnd"/>
            <w:r w:rsidRPr="004738E0">
              <w:rPr>
                <w:rFonts w:eastAsia="PMingLiU"/>
                <w:b w:val="0"/>
                <w:bCs/>
                <w:lang w:eastAsia="zh-CN"/>
              </w:rPr>
              <w:t>, lei</w:t>
            </w:r>
          </w:p>
        </w:tc>
      </w:tr>
      <w:tr w:rsidR="004738E0" w:rsidRPr="004738E0" w14:paraId="43CF27F9" w14:textId="77777777" w:rsidTr="00842227">
        <w:trPr>
          <w:cantSplit/>
        </w:trPr>
        <w:tc>
          <w:tcPr>
            <w:tcW w:w="709" w:type="dxa"/>
            <w:vMerge/>
            <w:tcBorders>
              <w:top w:val="single" w:sz="6" w:space="0" w:color="auto"/>
              <w:left w:val="single" w:sz="6" w:space="0" w:color="auto"/>
              <w:bottom w:val="single" w:sz="6" w:space="0" w:color="auto"/>
              <w:right w:val="nil"/>
            </w:tcBorders>
            <w:vAlign w:val="center"/>
          </w:tcPr>
          <w:p w14:paraId="38C8418F" w14:textId="77777777" w:rsidR="004738E0" w:rsidRPr="004738E0" w:rsidRDefault="004738E0" w:rsidP="004738E0">
            <w:pPr>
              <w:pStyle w:val="Style3"/>
              <w:tabs>
                <w:tab w:val="left" w:pos="567"/>
              </w:tabs>
              <w:rPr>
                <w:rFonts w:eastAsia="PMingLiU"/>
                <w:b w:val="0"/>
                <w:bCs/>
                <w:lang w:val="ru-RU" w:eastAsia="zh-CN"/>
              </w:rPr>
            </w:pPr>
          </w:p>
        </w:tc>
        <w:tc>
          <w:tcPr>
            <w:tcW w:w="1276" w:type="dxa"/>
            <w:vMerge/>
            <w:tcBorders>
              <w:top w:val="single" w:sz="6" w:space="0" w:color="auto"/>
              <w:left w:val="single" w:sz="6" w:space="0" w:color="auto"/>
              <w:bottom w:val="single" w:sz="6" w:space="0" w:color="auto"/>
              <w:right w:val="nil"/>
            </w:tcBorders>
            <w:vAlign w:val="center"/>
          </w:tcPr>
          <w:p w14:paraId="7587ED1A" w14:textId="77777777" w:rsidR="004738E0" w:rsidRPr="004738E0" w:rsidRDefault="004738E0" w:rsidP="004738E0">
            <w:pPr>
              <w:pStyle w:val="Style3"/>
              <w:tabs>
                <w:tab w:val="left" w:pos="567"/>
              </w:tabs>
              <w:rPr>
                <w:rFonts w:eastAsia="PMingLiU"/>
                <w:b w:val="0"/>
                <w:bCs/>
                <w:lang w:eastAsia="zh-CN"/>
              </w:rPr>
            </w:pPr>
          </w:p>
        </w:tc>
        <w:tc>
          <w:tcPr>
            <w:tcW w:w="3544" w:type="dxa"/>
            <w:vMerge/>
            <w:tcBorders>
              <w:top w:val="single" w:sz="6" w:space="0" w:color="auto"/>
              <w:left w:val="single" w:sz="6" w:space="0" w:color="auto"/>
              <w:bottom w:val="single" w:sz="6" w:space="0" w:color="auto"/>
              <w:right w:val="nil"/>
            </w:tcBorders>
            <w:vAlign w:val="center"/>
          </w:tcPr>
          <w:p w14:paraId="7A9FFCB2" w14:textId="77777777" w:rsidR="004738E0" w:rsidRPr="004738E0" w:rsidRDefault="004738E0" w:rsidP="004738E0">
            <w:pPr>
              <w:pStyle w:val="Style3"/>
              <w:tabs>
                <w:tab w:val="left" w:pos="567"/>
              </w:tabs>
              <w:rPr>
                <w:rFonts w:eastAsia="PMingLiU"/>
                <w:b w:val="0"/>
                <w:bCs/>
                <w:lang w:val="ru-RU" w:eastAsia="zh-CN"/>
              </w:rPr>
            </w:pPr>
          </w:p>
        </w:tc>
        <w:tc>
          <w:tcPr>
            <w:tcW w:w="850" w:type="dxa"/>
            <w:vMerge/>
            <w:tcBorders>
              <w:top w:val="single" w:sz="6" w:space="0" w:color="auto"/>
              <w:left w:val="single" w:sz="6" w:space="0" w:color="auto"/>
              <w:bottom w:val="single" w:sz="6" w:space="0" w:color="auto"/>
              <w:right w:val="nil"/>
            </w:tcBorders>
            <w:vAlign w:val="center"/>
          </w:tcPr>
          <w:p w14:paraId="66AE3B69" w14:textId="77777777" w:rsidR="004738E0" w:rsidRPr="004738E0" w:rsidRDefault="004738E0" w:rsidP="004738E0">
            <w:pPr>
              <w:pStyle w:val="Style3"/>
              <w:tabs>
                <w:tab w:val="left" w:pos="567"/>
              </w:tabs>
              <w:rPr>
                <w:rFonts w:eastAsia="PMingLiU"/>
                <w:b w:val="0"/>
                <w:bCs/>
                <w:lang w:val="ru-RU" w:eastAsia="zh-CN"/>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452A2A00" w14:textId="77777777" w:rsidR="004738E0" w:rsidRPr="004738E0" w:rsidRDefault="004738E0" w:rsidP="004738E0">
            <w:pPr>
              <w:pStyle w:val="Style3"/>
              <w:tabs>
                <w:tab w:val="left" w:pos="567"/>
              </w:tabs>
              <w:rPr>
                <w:rFonts w:eastAsia="PMingLiU"/>
                <w:b w:val="0"/>
                <w:bCs/>
                <w:lang w:eastAsia="zh-CN"/>
              </w:rPr>
            </w:pPr>
          </w:p>
        </w:tc>
        <w:tc>
          <w:tcPr>
            <w:tcW w:w="1417" w:type="dxa"/>
            <w:tcBorders>
              <w:top w:val="nil"/>
              <w:left w:val="single" w:sz="4" w:space="0" w:color="auto"/>
              <w:bottom w:val="single" w:sz="6" w:space="0" w:color="auto"/>
              <w:right w:val="single" w:sz="6" w:space="0" w:color="auto"/>
            </w:tcBorders>
            <w:vAlign w:val="center"/>
          </w:tcPr>
          <w:p w14:paraId="7D9A095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o-RO" w:eastAsia="zh-CN"/>
              </w:rPr>
              <w:t>Pe unitate de măsură</w:t>
            </w:r>
          </w:p>
          <w:p w14:paraId="1964D8B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left w:val="nil"/>
              <w:bottom w:val="single" w:sz="6" w:space="0" w:color="auto"/>
              <w:right w:val="single" w:sz="6" w:space="0" w:color="auto"/>
            </w:tcBorders>
            <w:vAlign w:val="center"/>
          </w:tcPr>
          <w:p w14:paraId="07863C97" w14:textId="0381215E"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eastAsia="zh-CN"/>
              </w:rPr>
              <w:t>Total</w:t>
            </w:r>
          </w:p>
        </w:tc>
      </w:tr>
    </w:tbl>
    <w:p w14:paraId="7D3D615B" w14:textId="77777777" w:rsidR="004738E0" w:rsidRPr="004738E0" w:rsidRDefault="004738E0" w:rsidP="004738E0">
      <w:pPr>
        <w:pStyle w:val="Style3"/>
        <w:tabs>
          <w:tab w:val="left" w:pos="567"/>
        </w:tabs>
        <w:rPr>
          <w:rFonts w:eastAsia="PMingLiU"/>
          <w:b w:val="0"/>
          <w:bCs/>
          <w:lang w:eastAsia="zh-CN"/>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4738E0" w:rsidRPr="004738E0" w14:paraId="27C47D91" w14:textId="77777777" w:rsidTr="00842227">
        <w:trPr>
          <w:cantSplit/>
          <w:tblHeader/>
        </w:trPr>
        <w:tc>
          <w:tcPr>
            <w:tcW w:w="709" w:type="dxa"/>
            <w:gridSpan w:val="2"/>
            <w:tcBorders>
              <w:top w:val="single" w:sz="6" w:space="0" w:color="auto"/>
              <w:left w:val="single" w:sz="6" w:space="0" w:color="auto"/>
              <w:bottom w:val="double" w:sz="6" w:space="0" w:color="auto"/>
              <w:right w:val="nil"/>
            </w:tcBorders>
          </w:tcPr>
          <w:p w14:paraId="36CCE17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1276" w:type="dxa"/>
            <w:gridSpan w:val="2"/>
            <w:tcBorders>
              <w:top w:val="single" w:sz="6" w:space="0" w:color="auto"/>
              <w:left w:val="single" w:sz="6" w:space="0" w:color="auto"/>
              <w:bottom w:val="double" w:sz="6" w:space="0" w:color="auto"/>
              <w:right w:val="nil"/>
            </w:tcBorders>
          </w:tcPr>
          <w:p w14:paraId="6CF23A04"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u-RU" w:eastAsia="zh-CN"/>
              </w:rPr>
              <w:t>2</w:t>
            </w:r>
          </w:p>
        </w:tc>
        <w:tc>
          <w:tcPr>
            <w:tcW w:w="3544" w:type="dxa"/>
            <w:gridSpan w:val="3"/>
            <w:tcBorders>
              <w:top w:val="single" w:sz="6" w:space="0" w:color="auto"/>
              <w:left w:val="single" w:sz="6" w:space="0" w:color="auto"/>
              <w:bottom w:val="double" w:sz="6" w:space="0" w:color="auto"/>
              <w:right w:val="nil"/>
            </w:tcBorders>
          </w:tcPr>
          <w:p w14:paraId="23A8969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w:t>
            </w:r>
          </w:p>
        </w:tc>
        <w:tc>
          <w:tcPr>
            <w:tcW w:w="850" w:type="dxa"/>
            <w:gridSpan w:val="2"/>
            <w:tcBorders>
              <w:top w:val="single" w:sz="6" w:space="0" w:color="auto"/>
              <w:left w:val="single" w:sz="6" w:space="0" w:color="auto"/>
              <w:bottom w:val="double" w:sz="6" w:space="0" w:color="auto"/>
              <w:right w:val="nil"/>
            </w:tcBorders>
          </w:tcPr>
          <w:p w14:paraId="15A66232"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u-RU" w:eastAsia="zh-CN"/>
              </w:rPr>
              <w:t>4</w:t>
            </w:r>
          </w:p>
        </w:tc>
        <w:tc>
          <w:tcPr>
            <w:tcW w:w="1276" w:type="dxa"/>
            <w:gridSpan w:val="3"/>
            <w:tcBorders>
              <w:top w:val="single" w:sz="6" w:space="0" w:color="auto"/>
              <w:left w:val="single" w:sz="6" w:space="0" w:color="auto"/>
              <w:bottom w:val="double" w:sz="6" w:space="0" w:color="auto"/>
              <w:right w:val="nil"/>
            </w:tcBorders>
          </w:tcPr>
          <w:p w14:paraId="2B11E03F"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u-RU" w:eastAsia="zh-CN"/>
              </w:rPr>
              <w:t>5</w:t>
            </w:r>
          </w:p>
        </w:tc>
        <w:tc>
          <w:tcPr>
            <w:tcW w:w="1417" w:type="dxa"/>
            <w:gridSpan w:val="2"/>
            <w:tcBorders>
              <w:top w:val="single" w:sz="6" w:space="0" w:color="auto"/>
              <w:left w:val="single" w:sz="6" w:space="0" w:color="auto"/>
              <w:bottom w:val="double" w:sz="6" w:space="0" w:color="auto"/>
              <w:right w:val="single" w:sz="6" w:space="0" w:color="auto"/>
            </w:tcBorders>
          </w:tcPr>
          <w:p w14:paraId="67D4A0A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6</w:t>
            </w:r>
          </w:p>
        </w:tc>
        <w:tc>
          <w:tcPr>
            <w:tcW w:w="1418" w:type="dxa"/>
            <w:tcBorders>
              <w:top w:val="single" w:sz="6" w:space="0" w:color="auto"/>
              <w:left w:val="single" w:sz="6" w:space="0" w:color="auto"/>
              <w:bottom w:val="double" w:sz="6" w:space="0" w:color="auto"/>
              <w:right w:val="single" w:sz="6" w:space="0" w:color="auto"/>
            </w:tcBorders>
          </w:tcPr>
          <w:p w14:paraId="6325449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w:t>
            </w:r>
          </w:p>
        </w:tc>
      </w:tr>
      <w:tr w:rsidR="004738E0" w:rsidRPr="004738E0" w14:paraId="34919DB8"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3811E61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w:t>
            </w:r>
          </w:p>
        </w:tc>
        <w:tc>
          <w:tcPr>
            <w:tcW w:w="1276" w:type="dxa"/>
            <w:gridSpan w:val="2"/>
            <w:tcBorders>
              <w:top w:val="nil"/>
              <w:bottom w:val="nil"/>
            </w:tcBorders>
          </w:tcPr>
          <w:p w14:paraId="21B3CB1B"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nil"/>
            </w:tcBorders>
          </w:tcPr>
          <w:p w14:paraId="098395B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1. Lucrari  de  constructie </w:t>
            </w:r>
          </w:p>
          <w:p w14:paraId="18143FB7" w14:textId="77777777" w:rsidR="004738E0" w:rsidRPr="004738E0" w:rsidRDefault="004738E0" w:rsidP="004738E0">
            <w:pPr>
              <w:pStyle w:val="Style3"/>
              <w:tabs>
                <w:tab w:val="left" w:pos="567"/>
              </w:tabs>
              <w:rPr>
                <w:rFonts w:eastAsia="PMingLiU"/>
                <w:b w:val="0"/>
                <w:bCs/>
                <w:lang w:val="ru-RU" w:eastAsia="zh-CN"/>
              </w:rPr>
            </w:pPr>
          </w:p>
        </w:tc>
        <w:tc>
          <w:tcPr>
            <w:tcW w:w="850" w:type="dxa"/>
            <w:gridSpan w:val="2"/>
            <w:tcBorders>
              <w:top w:val="nil"/>
              <w:bottom w:val="nil"/>
            </w:tcBorders>
          </w:tcPr>
          <w:p w14:paraId="5BDD10F7"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3"/>
            <w:tcBorders>
              <w:top w:val="nil"/>
              <w:bottom w:val="nil"/>
            </w:tcBorders>
          </w:tcPr>
          <w:p w14:paraId="4AE0CA7E" w14:textId="77777777" w:rsidR="004738E0" w:rsidRPr="004738E0" w:rsidRDefault="004738E0" w:rsidP="004738E0">
            <w:pPr>
              <w:pStyle w:val="Style3"/>
              <w:tabs>
                <w:tab w:val="left" w:pos="567"/>
              </w:tabs>
              <w:rPr>
                <w:rFonts w:eastAsia="PMingLiU"/>
                <w:b w:val="0"/>
                <w:bCs/>
                <w:lang w:val="ru-RU" w:eastAsia="zh-CN"/>
              </w:rPr>
            </w:pPr>
          </w:p>
        </w:tc>
        <w:tc>
          <w:tcPr>
            <w:tcW w:w="1417" w:type="dxa"/>
            <w:gridSpan w:val="2"/>
            <w:tcBorders>
              <w:top w:val="nil"/>
              <w:bottom w:val="nil"/>
            </w:tcBorders>
          </w:tcPr>
          <w:p w14:paraId="2CC519C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nil"/>
            </w:tcBorders>
          </w:tcPr>
          <w:p w14:paraId="207B484E"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C56FEDC"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515C7D53"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nil"/>
            </w:tcBorders>
          </w:tcPr>
          <w:p w14:paraId="6440BF0E"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nil"/>
            </w:tcBorders>
          </w:tcPr>
          <w:p w14:paraId="2C9134B4" w14:textId="5C2E7A7A"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1.1. strapungeri</w:t>
            </w:r>
          </w:p>
        </w:tc>
        <w:tc>
          <w:tcPr>
            <w:tcW w:w="850" w:type="dxa"/>
            <w:gridSpan w:val="2"/>
            <w:tcBorders>
              <w:top w:val="nil"/>
              <w:bottom w:val="nil"/>
            </w:tcBorders>
          </w:tcPr>
          <w:p w14:paraId="599F9B35"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3"/>
            <w:tcBorders>
              <w:top w:val="nil"/>
              <w:bottom w:val="nil"/>
            </w:tcBorders>
          </w:tcPr>
          <w:p w14:paraId="5B121479" w14:textId="77777777" w:rsidR="004738E0" w:rsidRPr="004738E0" w:rsidRDefault="004738E0" w:rsidP="004738E0">
            <w:pPr>
              <w:pStyle w:val="Style3"/>
              <w:tabs>
                <w:tab w:val="left" w:pos="567"/>
              </w:tabs>
              <w:rPr>
                <w:rFonts w:eastAsia="PMingLiU"/>
                <w:b w:val="0"/>
                <w:bCs/>
                <w:lang w:val="ru-RU" w:eastAsia="zh-CN"/>
              </w:rPr>
            </w:pPr>
          </w:p>
        </w:tc>
        <w:tc>
          <w:tcPr>
            <w:tcW w:w="1417" w:type="dxa"/>
            <w:gridSpan w:val="2"/>
            <w:tcBorders>
              <w:top w:val="nil"/>
              <w:bottom w:val="nil"/>
            </w:tcBorders>
          </w:tcPr>
          <w:p w14:paraId="5FA84617"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nil"/>
            </w:tcBorders>
          </w:tcPr>
          <w:p w14:paraId="5595BBEB"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68634A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07C2B9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1276" w:type="dxa"/>
            <w:gridSpan w:val="2"/>
            <w:tcBorders>
              <w:top w:val="single" w:sz="4" w:space="0" w:color="auto"/>
              <w:bottom w:val="single" w:sz="4" w:space="0" w:color="auto"/>
            </w:tcBorders>
            <w:vAlign w:val="center"/>
          </w:tcPr>
          <w:p w14:paraId="16A2233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RpCU06A</w:t>
            </w:r>
          </w:p>
        </w:tc>
        <w:tc>
          <w:tcPr>
            <w:tcW w:w="3544" w:type="dxa"/>
            <w:gridSpan w:val="3"/>
            <w:tcBorders>
              <w:top w:val="single" w:sz="4" w:space="0" w:color="auto"/>
              <w:bottom w:val="single" w:sz="4" w:space="0" w:color="auto"/>
            </w:tcBorders>
            <w:vAlign w:val="center"/>
          </w:tcPr>
          <w:p w14:paraId="4EE21024" w14:textId="64D861D8"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Executarea santurilor de pina la 5 cm adincime, in pereti din zidarie de caramida de 5 x 50 cm2 </w:t>
            </w:r>
          </w:p>
        </w:tc>
        <w:tc>
          <w:tcPr>
            <w:tcW w:w="850" w:type="dxa"/>
            <w:gridSpan w:val="2"/>
            <w:tcBorders>
              <w:top w:val="single" w:sz="4" w:space="0" w:color="auto"/>
              <w:bottom w:val="single" w:sz="4" w:space="0" w:color="auto"/>
            </w:tcBorders>
            <w:vAlign w:val="center"/>
          </w:tcPr>
          <w:p w14:paraId="51921AA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276" w:type="dxa"/>
            <w:gridSpan w:val="3"/>
            <w:tcBorders>
              <w:top w:val="single" w:sz="4" w:space="0" w:color="auto"/>
              <w:bottom w:val="single" w:sz="4" w:space="0" w:color="auto"/>
            </w:tcBorders>
            <w:vAlign w:val="center"/>
          </w:tcPr>
          <w:p w14:paraId="6D166AB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411,00</w:t>
            </w:r>
          </w:p>
          <w:p w14:paraId="1009B339"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5F2D4E2C"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681CDE3A"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EC637FC"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9EE5D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w:t>
            </w:r>
          </w:p>
        </w:tc>
        <w:tc>
          <w:tcPr>
            <w:tcW w:w="1276" w:type="dxa"/>
            <w:gridSpan w:val="2"/>
            <w:tcBorders>
              <w:top w:val="single" w:sz="4" w:space="0" w:color="auto"/>
              <w:bottom w:val="single" w:sz="4" w:space="0" w:color="auto"/>
            </w:tcBorders>
            <w:vAlign w:val="center"/>
          </w:tcPr>
          <w:p w14:paraId="4BE4A75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RpCU07D</w:t>
            </w:r>
          </w:p>
        </w:tc>
        <w:tc>
          <w:tcPr>
            <w:tcW w:w="3544" w:type="dxa"/>
            <w:gridSpan w:val="3"/>
            <w:tcBorders>
              <w:top w:val="single" w:sz="4" w:space="0" w:color="auto"/>
              <w:bottom w:val="single" w:sz="4" w:space="0" w:color="auto"/>
            </w:tcBorders>
            <w:vAlign w:val="center"/>
          </w:tcPr>
          <w:p w14:paraId="569A0C5F" w14:textId="233C8C20"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Matarea santurilor in pereti de pina la 50 cm2, dupa instalatii sau consolidari </w:t>
            </w:r>
          </w:p>
        </w:tc>
        <w:tc>
          <w:tcPr>
            <w:tcW w:w="850" w:type="dxa"/>
            <w:gridSpan w:val="2"/>
            <w:tcBorders>
              <w:top w:val="single" w:sz="4" w:space="0" w:color="auto"/>
              <w:bottom w:val="single" w:sz="4" w:space="0" w:color="auto"/>
            </w:tcBorders>
            <w:vAlign w:val="center"/>
          </w:tcPr>
          <w:p w14:paraId="6ED96A0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276" w:type="dxa"/>
            <w:gridSpan w:val="3"/>
            <w:tcBorders>
              <w:top w:val="single" w:sz="4" w:space="0" w:color="auto"/>
              <w:bottom w:val="single" w:sz="4" w:space="0" w:color="auto"/>
            </w:tcBorders>
            <w:vAlign w:val="center"/>
          </w:tcPr>
          <w:p w14:paraId="25C5A6B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411,00</w:t>
            </w:r>
          </w:p>
          <w:p w14:paraId="2A99DDC0"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6BDCE0B8"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13A5E81C"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261ACD5"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755EB92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w:t>
            </w:r>
          </w:p>
        </w:tc>
        <w:tc>
          <w:tcPr>
            <w:tcW w:w="1276" w:type="dxa"/>
            <w:gridSpan w:val="2"/>
            <w:tcBorders>
              <w:top w:val="single" w:sz="6" w:space="0" w:color="auto"/>
              <w:bottom w:val="nil"/>
            </w:tcBorders>
          </w:tcPr>
          <w:p w14:paraId="4DF1071F"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6" w:space="0" w:color="auto"/>
              <w:bottom w:val="nil"/>
            </w:tcBorders>
          </w:tcPr>
          <w:p w14:paraId="32AB0BE6" w14:textId="77777777" w:rsidR="004738E0" w:rsidRPr="004738E0" w:rsidRDefault="004738E0" w:rsidP="004738E0">
            <w:pPr>
              <w:pStyle w:val="Style3"/>
              <w:tabs>
                <w:tab w:val="left" w:pos="567"/>
              </w:tabs>
              <w:rPr>
                <w:rFonts w:eastAsia="PMingLiU"/>
                <w:b w:val="0"/>
                <w:bCs/>
                <w:lang w:val="ru-RU" w:eastAsia="zh-CN"/>
              </w:rPr>
            </w:pPr>
          </w:p>
        </w:tc>
        <w:tc>
          <w:tcPr>
            <w:tcW w:w="506" w:type="dxa"/>
            <w:tcBorders>
              <w:top w:val="single" w:sz="6" w:space="0" w:color="auto"/>
              <w:bottom w:val="nil"/>
              <w:right w:val="nil"/>
            </w:tcBorders>
          </w:tcPr>
          <w:p w14:paraId="66F45603"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single" w:sz="6" w:space="0" w:color="auto"/>
              <w:left w:val="nil"/>
              <w:bottom w:val="nil"/>
              <w:right w:val="nil"/>
            </w:tcBorders>
          </w:tcPr>
          <w:p w14:paraId="46949AAA"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single" w:sz="6" w:space="0" w:color="auto"/>
              <w:left w:val="nil"/>
              <w:bottom w:val="nil"/>
            </w:tcBorders>
          </w:tcPr>
          <w:p w14:paraId="4DFE42F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6" w:space="0" w:color="auto"/>
              <w:bottom w:val="nil"/>
            </w:tcBorders>
          </w:tcPr>
          <w:p w14:paraId="2E5C34C8"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822CF5C"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1830287F"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bottom w:val="single" w:sz="4" w:space="0" w:color="auto"/>
            </w:tcBorders>
          </w:tcPr>
          <w:p w14:paraId="0A8E3DB2"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bottom w:val="single" w:sz="4" w:space="0" w:color="auto"/>
            </w:tcBorders>
          </w:tcPr>
          <w:p w14:paraId="0DE199E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Total</w:t>
            </w:r>
            <w:r w:rsidRPr="004738E0">
              <w:rPr>
                <w:rFonts w:eastAsia="PMingLiU"/>
                <w:b w:val="0"/>
                <w:bCs/>
                <w:lang w:eastAsia="zh-CN"/>
              </w:rPr>
              <w:t xml:space="preserve"> </w:t>
            </w:r>
            <w:r w:rsidRPr="004738E0">
              <w:rPr>
                <w:rFonts w:eastAsia="PMingLiU"/>
                <w:b w:val="0"/>
                <w:bCs/>
                <w:lang w:val="ru-RU" w:eastAsia="zh-CN"/>
              </w:rPr>
              <w:t>strapungeri</w:t>
            </w:r>
          </w:p>
          <w:p w14:paraId="22DADEC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Inclu</w:t>
            </w:r>
            <w:r w:rsidRPr="004738E0">
              <w:rPr>
                <w:rFonts w:eastAsia="PMingLiU"/>
                <w:b w:val="0"/>
                <w:bCs/>
                <w:lang w:eastAsia="zh-CN"/>
              </w:rPr>
              <w:t>s</w:t>
            </w:r>
            <w:r w:rsidRPr="004738E0">
              <w:rPr>
                <w:rFonts w:eastAsia="PMingLiU"/>
                <w:b w:val="0"/>
                <w:bCs/>
                <w:lang w:val="ru-RU" w:eastAsia="zh-CN"/>
              </w:rPr>
              <w:t>iv salariu</w:t>
            </w:r>
          </w:p>
        </w:tc>
        <w:tc>
          <w:tcPr>
            <w:tcW w:w="506" w:type="dxa"/>
            <w:tcBorders>
              <w:bottom w:val="single" w:sz="4" w:space="0" w:color="auto"/>
              <w:right w:val="nil"/>
            </w:tcBorders>
          </w:tcPr>
          <w:p w14:paraId="41A175A6"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left w:val="nil"/>
              <w:bottom w:val="single" w:sz="4" w:space="0" w:color="auto"/>
              <w:right w:val="nil"/>
            </w:tcBorders>
          </w:tcPr>
          <w:p w14:paraId="6A2B36B8"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left w:val="nil"/>
              <w:bottom w:val="single" w:sz="4" w:space="0" w:color="auto"/>
            </w:tcBorders>
          </w:tcPr>
          <w:p w14:paraId="16DF33BF"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bottom w:val="single" w:sz="4" w:space="0" w:color="auto"/>
            </w:tcBorders>
          </w:tcPr>
          <w:p w14:paraId="0BD0E661"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0E864D6B"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A79D823"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single" w:sz="6" w:space="0" w:color="auto"/>
              <w:bottom w:val="nil"/>
            </w:tcBorders>
          </w:tcPr>
          <w:p w14:paraId="4F6576C7"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6" w:space="0" w:color="auto"/>
              <w:bottom w:val="nil"/>
            </w:tcBorders>
          </w:tcPr>
          <w:p w14:paraId="028A95C0" w14:textId="77777777" w:rsidR="004738E0" w:rsidRPr="004738E0" w:rsidRDefault="004738E0" w:rsidP="004738E0">
            <w:pPr>
              <w:pStyle w:val="Style3"/>
              <w:tabs>
                <w:tab w:val="left" w:pos="567"/>
              </w:tabs>
              <w:rPr>
                <w:rFonts w:eastAsia="PMingLiU"/>
                <w:b w:val="0"/>
                <w:bCs/>
                <w:lang w:val="ru-RU" w:eastAsia="zh-CN"/>
              </w:rPr>
            </w:pPr>
          </w:p>
        </w:tc>
        <w:tc>
          <w:tcPr>
            <w:tcW w:w="506" w:type="dxa"/>
            <w:tcBorders>
              <w:top w:val="single" w:sz="6" w:space="0" w:color="auto"/>
              <w:bottom w:val="nil"/>
              <w:right w:val="nil"/>
            </w:tcBorders>
          </w:tcPr>
          <w:p w14:paraId="199F97FB"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single" w:sz="6" w:space="0" w:color="auto"/>
              <w:left w:val="nil"/>
              <w:bottom w:val="nil"/>
              <w:right w:val="nil"/>
            </w:tcBorders>
          </w:tcPr>
          <w:p w14:paraId="1A9638A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single" w:sz="6" w:space="0" w:color="auto"/>
              <w:left w:val="nil"/>
              <w:bottom w:val="nil"/>
            </w:tcBorders>
          </w:tcPr>
          <w:p w14:paraId="100724B3"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6" w:space="0" w:color="auto"/>
              <w:bottom w:val="nil"/>
            </w:tcBorders>
          </w:tcPr>
          <w:p w14:paraId="7D17A0F2"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0F88CE4B"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154ABC1"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384DF98F"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226BB2C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i/>
                <w:iCs/>
                <w:lang w:eastAsia="zh-CN"/>
              </w:rPr>
              <w:t>Total</w:t>
            </w:r>
          </w:p>
        </w:tc>
        <w:tc>
          <w:tcPr>
            <w:tcW w:w="992" w:type="dxa"/>
            <w:gridSpan w:val="3"/>
            <w:tcBorders>
              <w:top w:val="nil"/>
              <w:bottom w:val="single" w:sz="4" w:space="0" w:color="auto"/>
              <w:right w:val="nil"/>
            </w:tcBorders>
          </w:tcPr>
          <w:p w14:paraId="18B5346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lei</w:t>
            </w:r>
          </w:p>
        </w:tc>
        <w:tc>
          <w:tcPr>
            <w:tcW w:w="932" w:type="dxa"/>
            <w:tcBorders>
              <w:top w:val="nil"/>
              <w:left w:val="nil"/>
              <w:bottom w:val="single" w:sz="4" w:space="0" w:color="auto"/>
              <w:right w:val="nil"/>
            </w:tcBorders>
          </w:tcPr>
          <w:p w14:paraId="7AA77C2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0651C06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094DFA52"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E293CB6"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E5ED70F"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676D1CAF"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5FF2554A" w14:textId="77777777" w:rsidR="004738E0" w:rsidRPr="004738E0" w:rsidRDefault="004738E0" w:rsidP="004738E0">
            <w:pPr>
              <w:pStyle w:val="Style3"/>
              <w:tabs>
                <w:tab w:val="left" w:pos="567"/>
              </w:tabs>
              <w:rPr>
                <w:rFonts w:eastAsia="PMingLiU"/>
                <w:b w:val="0"/>
                <w:bCs/>
                <w:lang w:val="ru-RU" w:eastAsia="zh-CN"/>
              </w:rPr>
            </w:pPr>
            <w:proofErr w:type="spellStart"/>
            <w:proofErr w:type="gramStart"/>
            <w:r w:rsidRPr="004738E0">
              <w:rPr>
                <w:rFonts w:eastAsia="PMingLiU"/>
                <w:b w:val="0"/>
                <w:bCs/>
                <w:i/>
                <w:iCs/>
                <w:lang w:eastAsia="zh-CN"/>
              </w:rPr>
              <w:t>Asistenta</w:t>
            </w:r>
            <w:proofErr w:type="spellEnd"/>
            <w:r w:rsidRPr="004738E0">
              <w:rPr>
                <w:rFonts w:eastAsia="PMingLiU"/>
                <w:b w:val="0"/>
                <w:bCs/>
                <w:i/>
                <w:iCs/>
                <w:lang w:eastAsia="zh-CN"/>
              </w:rPr>
              <w:t xml:space="preserve">  </w:t>
            </w:r>
            <w:proofErr w:type="spellStart"/>
            <w:r w:rsidRPr="004738E0">
              <w:rPr>
                <w:rFonts w:eastAsia="PMingLiU"/>
                <w:b w:val="0"/>
                <w:bCs/>
                <w:i/>
                <w:iCs/>
                <w:lang w:eastAsia="zh-CN"/>
              </w:rPr>
              <w:t>sociala</w:t>
            </w:r>
            <w:proofErr w:type="spellEnd"/>
            <w:proofErr w:type="gramEnd"/>
          </w:p>
        </w:tc>
        <w:tc>
          <w:tcPr>
            <w:tcW w:w="992" w:type="dxa"/>
            <w:gridSpan w:val="3"/>
            <w:tcBorders>
              <w:top w:val="nil"/>
              <w:bottom w:val="single" w:sz="4" w:space="0" w:color="auto"/>
              <w:right w:val="nil"/>
            </w:tcBorders>
          </w:tcPr>
          <w:p w14:paraId="6EBEF16A"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2E40612D"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76DCC3F3"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0E5641DC"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7F1541C"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F0AD6E7"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4DE32C04"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1F1C75F7"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gramStart"/>
            <w:r w:rsidRPr="004738E0">
              <w:rPr>
                <w:rFonts w:eastAsia="PMingLiU"/>
                <w:b w:val="0"/>
                <w:bCs/>
                <w:i/>
                <w:iCs/>
                <w:lang w:eastAsia="zh-CN"/>
              </w:rPr>
              <w:t>de  transport</w:t>
            </w:r>
            <w:proofErr w:type="gramEnd"/>
          </w:p>
        </w:tc>
        <w:tc>
          <w:tcPr>
            <w:tcW w:w="992" w:type="dxa"/>
            <w:gridSpan w:val="3"/>
            <w:tcBorders>
              <w:top w:val="nil"/>
              <w:bottom w:val="single" w:sz="4" w:space="0" w:color="auto"/>
              <w:right w:val="nil"/>
            </w:tcBorders>
          </w:tcPr>
          <w:p w14:paraId="21E63669"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17C21E08"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0D06E21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5C1D37C4"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8CBD8AE"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034A451"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6E9091B6"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3B32EE9A"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gramStart"/>
            <w:r w:rsidRPr="004738E0">
              <w:rPr>
                <w:rFonts w:eastAsia="PMingLiU"/>
                <w:b w:val="0"/>
                <w:bCs/>
                <w:i/>
                <w:iCs/>
                <w:lang w:eastAsia="zh-CN"/>
              </w:rPr>
              <w:t xml:space="preserve">de  </w:t>
            </w:r>
            <w:proofErr w:type="spellStart"/>
            <w:r w:rsidRPr="004738E0">
              <w:rPr>
                <w:rFonts w:eastAsia="PMingLiU"/>
                <w:b w:val="0"/>
                <w:bCs/>
                <w:i/>
                <w:iCs/>
                <w:lang w:eastAsia="zh-CN"/>
              </w:rPr>
              <w:t>depozitare</w:t>
            </w:r>
            <w:proofErr w:type="spellEnd"/>
            <w:proofErr w:type="gramEnd"/>
          </w:p>
        </w:tc>
        <w:tc>
          <w:tcPr>
            <w:tcW w:w="992" w:type="dxa"/>
            <w:gridSpan w:val="3"/>
            <w:tcBorders>
              <w:top w:val="nil"/>
              <w:bottom w:val="single" w:sz="4" w:space="0" w:color="auto"/>
              <w:right w:val="nil"/>
            </w:tcBorders>
          </w:tcPr>
          <w:p w14:paraId="2BF84A9C"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6F531324"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61124F6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167DF279"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BACF333"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3F448B6A"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43A53341"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33AC24F9"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spellStart"/>
            <w:r w:rsidRPr="004738E0">
              <w:rPr>
                <w:rFonts w:eastAsia="PMingLiU"/>
                <w:b w:val="0"/>
                <w:bCs/>
                <w:i/>
                <w:iCs/>
                <w:lang w:eastAsia="zh-CN"/>
              </w:rPr>
              <w:t>directe</w:t>
            </w:r>
            <w:proofErr w:type="spellEnd"/>
          </w:p>
        </w:tc>
        <w:tc>
          <w:tcPr>
            <w:tcW w:w="992" w:type="dxa"/>
            <w:gridSpan w:val="3"/>
            <w:tcBorders>
              <w:top w:val="nil"/>
              <w:bottom w:val="single" w:sz="4" w:space="0" w:color="auto"/>
              <w:right w:val="nil"/>
            </w:tcBorders>
          </w:tcPr>
          <w:p w14:paraId="6E132E8F"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70EE167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78DFB58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39430894"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3465334"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4FAD8C7"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765AF752"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1ACF0B5D"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gramStart"/>
            <w:r w:rsidRPr="004738E0">
              <w:rPr>
                <w:rFonts w:eastAsia="PMingLiU"/>
                <w:b w:val="0"/>
                <w:bCs/>
                <w:i/>
                <w:iCs/>
                <w:lang w:eastAsia="zh-CN"/>
              </w:rPr>
              <w:t>de  regie</w:t>
            </w:r>
            <w:proofErr w:type="gramEnd"/>
          </w:p>
        </w:tc>
        <w:tc>
          <w:tcPr>
            <w:tcW w:w="992" w:type="dxa"/>
            <w:gridSpan w:val="3"/>
            <w:tcBorders>
              <w:top w:val="nil"/>
              <w:bottom w:val="single" w:sz="4" w:space="0" w:color="auto"/>
              <w:right w:val="nil"/>
            </w:tcBorders>
          </w:tcPr>
          <w:p w14:paraId="13F3AAF5"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05F22704"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35CF65CC"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7081166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16DAEA1"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BF2B241"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08AD4294"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79DFEED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i/>
                <w:iCs/>
                <w:lang w:eastAsia="zh-CN"/>
              </w:rPr>
              <w:t>Total</w:t>
            </w:r>
          </w:p>
        </w:tc>
        <w:tc>
          <w:tcPr>
            <w:tcW w:w="992" w:type="dxa"/>
            <w:gridSpan w:val="3"/>
            <w:tcBorders>
              <w:top w:val="nil"/>
              <w:bottom w:val="single" w:sz="4" w:space="0" w:color="auto"/>
              <w:right w:val="nil"/>
            </w:tcBorders>
          </w:tcPr>
          <w:p w14:paraId="1EDBC950"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70C6D5E8"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170908F0"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50A8A924"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B88F41D"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7D14D8D"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5398E5D3"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2BB5B40F" w14:textId="77777777" w:rsidR="004738E0" w:rsidRPr="004738E0" w:rsidRDefault="004738E0" w:rsidP="004738E0">
            <w:pPr>
              <w:pStyle w:val="Style3"/>
              <w:tabs>
                <w:tab w:val="left" w:pos="567"/>
              </w:tabs>
              <w:rPr>
                <w:rFonts w:eastAsia="PMingLiU"/>
                <w:b w:val="0"/>
                <w:bCs/>
                <w:lang w:val="ru-RU" w:eastAsia="zh-CN"/>
              </w:rPr>
            </w:pPr>
            <w:proofErr w:type="spellStart"/>
            <w:proofErr w:type="gramStart"/>
            <w:r w:rsidRPr="004738E0">
              <w:rPr>
                <w:rFonts w:eastAsia="PMingLiU"/>
                <w:b w:val="0"/>
                <w:bCs/>
                <w:i/>
                <w:iCs/>
                <w:lang w:eastAsia="zh-CN"/>
              </w:rPr>
              <w:t>Benificiu</w:t>
            </w:r>
            <w:proofErr w:type="spellEnd"/>
            <w:r w:rsidRPr="004738E0">
              <w:rPr>
                <w:rFonts w:eastAsia="PMingLiU"/>
                <w:b w:val="0"/>
                <w:bCs/>
                <w:i/>
                <w:iCs/>
                <w:lang w:eastAsia="zh-CN"/>
              </w:rPr>
              <w:t xml:space="preserve">  de</w:t>
            </w:r>
            <w:proofErr w:type="gramEnd"/>
            <w:r w:rsidRPr="004738E0">
              <w:rPr>
                <w:rFonts w:eastAsia="PMingLiU"/>
                <w:b w:val="0"/>
                <w:bCs/>
                <w:i/>
                <w:iCs/>
                <w:lang w:eastAsia="zh-CN"/>
              </w:rPr>
              <w:t xml:space="preserve">  </w:t>
            </w:r>
            <w:proofErr w:type="spellStart"/>
            <w:r w:rsidRPr="004738E0">
              <w:rPr>
                <w:rFonts w:eastAsia="PMingLiU"/>
                <w:b w:val="0"/>
                <w:bCs/>
                <w:i/>
                <w:iCs/>
                <w:lang w:eastAsia="zh-CN"/>
              </w:rPr>
              <w:t>deviz</w:t>
            </w:r>
            <w:proofErr w:type="spellEnd"/>
          </w:p>
        </w:tc>
        <w:tc>
          <w:tcPr>
            <w:tcW w:w="992" w:type="dxa"/>
            <w:gridSpan w:val="3"/>
            <w:tcBorders>
              <w:top w:val="nil"/>
              <w:bottom w:val="single" w:sz="4" w:space="0" w:color="auto"/>
              <w:right w:val="nil"/>
            </w:tcBorders>
          </w:tcPr>
          <w:p w14:paraId="74C96635"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6D62F962"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090627C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4C31BF69"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4DA9CF9"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009D5A0"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bottom w:val="single" w:sz="4" w:space="0" w:color="auto"/>
            </w:tcBorders>
          </w:tcPr>
          <w:p w14:paraId="545533D7"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bottom w:val="single" w:sz="4" w:space="0" w:color="auto"/>
            </w:tcBorders>
          </w:tcPr>
          <w:p w14:paraId="63B29B57"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Total Lucrari  de  constructie </w:t>
            </w:r>
          </w:p>
          <w:p w14:paraId="55FE4972"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Inclusiv salariu</w:t>
            </w:r>
          </w:p>
        </w:tc>
        <w:tc>
          <w:tcPr>
            <w:tcW w:w="506" w:type="dxa"/>
            <w:tcBorders>
              <w:bottom w:val="single" w:sz="4" w:space="0" w:color="auto"/>
              <w:right w:val="nil"/>
            </w:tcBorders>
          </w:tcPr>
          <w:p w14:paraId="17548963" w14:textId="77777777" w:rsidR="004738E0" w:rsidRPr="004738E0" w:rsidRDefault="004738E0" w:rsidP="004738E0">
            <w:pPr>
              <w:pStyle w:val="Style3"/>
              <w:tabs>
                <w:tab w:val="left" w:pos="567"/>
              </w:tabs>
              <w:rPr>
                <w:rFonts w:eastAsia="PMingLiU"/>
                <w:b w:val="0"/>
                <w:bCs/>
                <w:lang w:val="pt-BR" w:eastAsia="zh-CN"/>
              </w:rPr>
            </w:pPr>
          </w:p>
        </w:tc>
        <w:tc>
          <w:tcPr>
            <w:tcW w:w="1418" w:type="dxa"/>
            <w:gridSpan w:val="3"/>
            <w:tcBorders>
              <w:left w:val="nil"/>
              <w:bottom w:val="single" w:sz="4" w:space="0" w:color="auto"/>
              <w:right w:val="nil"/>
            </w:tcBorders>
          </w:tcPr>
          <w:p w14:paraId="21274ED1" w14:textId="77777777" w:rsidR="004738E0" w:rsidRPr="004738E0" w:rsidRDefault="004738E0" w:rsidP="004738E0">
            <w:pPr>
              <w:pStyle w:val="Style3"/>
              <w:tabs>
                <w:tab w:val="left" w:pos="567"/>
              </w:tabs>
              <w:rPr>
                <w:rFonts w:eastAsia="PMingLiU"/>
                <w:b w:val="0"/>
                <w:bCs/>
                <w:lang w:val="pt-BR" w:eastAsia="zh-CN"/>
              </w:rPr>
            </w:pPr>
          </w:p>
        </w:tc>
        <w:tc>
          <w:tcPr>
            <w:tcW w:w="1619" w:type="dxa"/>
            <w:gridSpan w:val="3"/>
            <w:tcBorders>
              <w:left w:val="nil"/>
              <w:bottom w:val="single" w:sz="4" w:space="0" w:color="auto"/>
            </w:tcBorders>
          </w:tcPr>
          <w:p w14:paraId="7C077613" w14:textId="77777777" w:rsidR="004738E0" w:rsidRPr="004738E0" w:rsidRDefault="004738E0" w:rsidP="004738E0">
            <w:pPr>
              <w:pStyle w:val="Style3"/>
              <w:tabs>
                <w:tab w:val="left" w:pos="567"/>
              </w:tabs>
              <w:rPr>
                <w:rFonts w:eastAsia="PMingLiU"/>
                <w:b w:val="0"/>
                <w:bCs/>
                <w:lang w:val="pt-BR" w:eastAsia="zh-CN"/>
              </w:rPr>
            </w:pPr>
          </w:p>
        </w:tc>
        <w:tc>
          <w:tcPr>
            <w:tcW w:w="1418" w:type="dxa"/>
            <w:tcBorders>
              <w:bottom w:val="single" w:sz="4" w:space="0" w:color="auto"/>
            </w:tcBorders>
          </w:tcPr>
          <w:p w14:paraId="4549A20D" w14:textId="77777777" w:rsidR="004738E0" w:rsidRPr="004738E0" w:rsidRDefault="004738E0" w:rsidP="004738E0">
            <w:pPr>
              <w:pStyle w:val="Style3"/>
              <w:tabs>
                <w:tab w:val="left" w:pos="567"/>
              </w:tabs>
              <w:rPr>
                <w:rFonts w:eastAsia="PMingLiU"/>
                <w:b w:val="0"/>
                <w:bCs/>
                <w:lang w:val="pt-BR" w:eastAsia="zh-CN"/>
              </w:rPr>
            </w:pPr>
          </w:p>
        </w:tc>
      </w:tr>
      <w:tr w:rsidR="004738E0" w:rsidRPr="004738E0" w14:paraId="74575606"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41C4C48A" w14:textId="77777777" w:rsidR="004738E0" w:rsidRPr="004738E0" w:rsidRDefault="004738E0" w:rsidP="004738E0">
            <w:pPr>
              <w:pStyle w:val="Style3"/>
              <w:tabs>
                <w:tab w:val="left" w:pos="567"/>
              </w:tabs>
              <w:rPr>
                <w:rFonts w:eastAsia="PMingLiU"/>
                <w:b w:val="0"/>
                <w:bCs/>
                <w:lang w:val="pt-BR" w:eastAsia="zh-CN"/>
              </w:rPr>
            </w:pPr>
          </w:p>
        </w:tc>
        <w:tc>
          <w:tcPr>
            <w:tcW w:w="1276" w:type="dxa"/>
            <w:gridSpan w:val="2"/>
            <w:tcBorders>
              <w:top w:val="nil"/>
              <w:bottom w:val="nil"/>
            </w:tcBorders>
          </w:tcPr>
          <w:p w14:paraId="34B4B1EF" w14:textId="77777777" w:rsidR="004738E0" w:rsidRPr="004738E0" w:rsidRDefault="004738E0" w:rsidP="004738E0">
            <w:pPr>
              <w:pStyle w:val="Style3"/>
              <w:tabs>
                <w:tab w:val="left" w:pos="567"/>
              </w:tabs>
              <w:rPr>
                <w:rFonts w:eastAsia="PMingLiU"/>
                <w:b w:val="0"/>
                <w:bCs/>
                <w:lang w:val="pt-BR" w:eastAsia="zh-CN"/>
              </w:rPr>
            </w:pPr>
          </w:p>
        </w:tc>
        <w:tc>
          <w:tcPr>
            <w:tcW w:w="3544" w:type="dxa"/>
            <w:gridSpan w:val="3"/>
            <w:tcBorders>
              <w:top w:val="nil"/>
              <w:bottom w:val="nil"/>
            </w:tcBorders>
          </w:tcPr>
          <w:p w14:paraId="131AE27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2. Lucrari  de  montare </w:t>
            </w:r>
          </w:p>
          <w:p w14:paraId="096E8B08" w14:textId="77777777" w:rsidR="004738E0" w:rsidRPr="004738E0" w:rsidRDefault="004738E0" w:rsidP="004738E0">
            <w:pPr>
              <w:pStyle w:val="Style3"/>
              <w:tabs>
                <w:tab w:val="left" w:pos="567"/>
              </w:tabs>
              <w:rPr>
                <w:rFonts w:eastAsia="PMingLiU"/>
                <w:b w:val="0"/>
                <w:bCs/>
                <w:lang w:val="ru-RU" w:eastAsia="zh-CN"/>
              </w:rPr>
            </w:pPr>
          </w:p>
        </w:tc>
        <w:tc>
          <w:tcPr>
            <w:tcW w:w="850" w:type="dxa"/>
            <w:gridSpan w:val="2"/>
            <w:tcBorders>
              <w:top w:val="nil"/>
              <w:bottom w:val="nil"/>
            </w:tcBorders>
          </w:tcPr>
          <w:p w14:paraId="70D8744A"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3"/>
            <w:tcBorders>
              <w:top w:val="nil"/>
              <w:bottom w:val="nil"/>
            </w:tcBorders>
          </w:tcPr>
          <w:p w14:paraId="3AF2388A" w14:textId="77777777" w:rsidR="004738E0" w:rsidRPr="004738E0" w:rsidRDefault="004738E0" w:rsidP="004738E0">
            <w:pPr>
              <w:pStyle w:val="Style3"/>
              <w:tabs>
                <w:tab w:val="left" w:pos="567"/>
              </w:tabs>
              <w:rPr>
                <w:rFonts w:eastAsia="PMingLiU"/>
                <w:b w:val="0"/>
                <w:bCs/>
                <w:lang w:val="ru-RU" w:eastAsia="zh-CN"/>
              </w:rPr>
            </w:pPr>
          </w:p>
        </w:tc>
        <w:tc>
          <w:tcPr>
            <w:tcW w:w="1417" w:type="dxa"/>
            <w:gridSpan w:val="2"/>
            <w:tcBorders>
              <w:top w:val="nil"/>
              <w:bottom w:val="nil"/>
            </w:tcBorders>
          </w:tcPr>
          <w:p w14:paraId="796FD12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nil"/>
            </w:tcBorders>
          </w:tcPr>
          <w:p w14:paraId="51B6FEBC"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8691E15"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8C1B5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w:t>
            </w:r>
          </w:p>
        </w:tc>
        <w:tc>
          <w:tcPr>
            <w:tcW w:w="1276" w:type="dxa"/>
            <w:gridSpan w:val="2"/>
            <w:tcBorders>
              <w:top w:val="single" w:sz="4" w:space="0" w:color="auto"/>
              <w:bottom w:val="single" w:sz="4" w:space="0" w:color="auto"/>
            </w:tcBorders>
            <w:vAlign w:val="center"/>
          </w:tcPr>
          <w:p w14:paraId="7B00C51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RpEB02A</w:t>
            </w:r>
          </w:p>
        </w:tc>
        <w:tc>
          <w:tcPr>
            <w:tcW w:w="3544" w:type="dxa"/>
            <w:gridSpan w:val="3"/>
            <w:tcBorders>
              <w:top w:val="single" w:sz="4" w:space="0" w:color="auto"/>
              <w:bottom w:val="single" w:sz="4" w:space="0" w:color="auto"/>
            </w:tcBorders>
            <w:vAlign w:val="center"/>
          </w:tcPr>
          <w:p w14:paraId="67952ACA"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a cupru, montati pe izolatori-role, avind sectiunea 3,x1,5</w:t>
            </w:r>
          </w:p>
          <w:p w14:paraId="60976CE9"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valoarea materialelor explicitate=1,05</w:t>
            </w:r>
          </w:p>
          <w:p w14:paraId="2C3A0535" w14:textId="77777777" w:rsidR="004738E0" w:rsidRPr="004738E0" w:rsidRDefault="004738E0" w:rsidP="004738E0">
            <w:pPr>
              <w:pStyle w:val="Style3"/>
              <w:tabs>
                <w:tab w:val="left" w:pos="567"/>
              </w:tabs>
              <w:rPr>
                <w:rFonts w:eastAsia="PMingLiU"/>
                <w:b w:val="0"/>
                <w:bCs/>
                <w:lang w:val="pt-BR" w:eastAsia="zh-CN"/>
              </w:rPr>
            </w:pPr>
          </w:p>
        </w:tc>
        <w:tc>
          <w:tcPr>
            <w:tcW w:w="850" w:type="dxa"/>
            <w:gridSpan w:val="2"/>
            <w:tcBorders>
              <w:top w:val="single" w:sz="4" w:space="0" w:color="auto"/>
              <w:bottom w:val="single" w:sz="4" w:space="0" w:color="auto"/>
            </w:tcBorders>
            <w:vAlign w:val="center"/>
          </w:tcPr>
          <w:p w14:paraId="48E67E9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276" w:type="dxa"/>
            <w:gridSpan w:val="3"/>
            <w:tcBorders>
              <w:top w:val="single" w:sz="4" w:space="0" w:color="auto"/>
              <w:bottom w:val="single" w:sz="4" w:space="0" w:color="auto"/>
            </w:tcBorders>
            <w:vAlign w:val="center"/>
          </w:tcPr>
          <w:p w14:paraId="4D92895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211,00</w:t>
            </w:r>
          </w:p>
          <w:p w14:paraId="09ABDACD"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20F5982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08DBEEE9"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65FE44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3B409B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4</w:t>
            </w:r>
          </w:p>
        </w:tc>
        <w:tc>
          <w:tcPr>
            <w:tcW w:w="1276" w:type="dxa"/>
            <w:gridSpan w:val="2"/>
            <w:tcBorders>
              <w:top w:val="single" w:sz="4" w:space="0" w:color="auto"/>
              <w:bottom w:val="single" w:sz="4" w:space="0" w:color="auto"/>
            </w:tcBorders>
            <w:vAlign w:val="center"/>
          </w:tcPr>
          <w:p w14:paraId="5CE63FB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RpEB02A</w:t>
            </w:r>
          </w:p>
        </w:tc>
        <w:tc>
          <w:tcPr>
            <w:tcW w:w="3544" w:type="dxa"/>
            <w:gridSpan w:val="3"/>
            <w:tcBorders>
              <w:top w:val="single" w:sz="4" w:space="0" w:color="auto"/>
              <w:bottom w:val="single" w:sz="4" w:space="0" w:color="auto"/>
            </w:tcBorders>
            <w:vAlign w:val="center"/>
          </w:tcPr>
          <w:p w14:paraId="0828631F"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cupru, montati pe izolatori-role, avind sectiunea VVG 3x2,5</w:t>
            </w:r>
          </w:p>
          <w:p w14:paraId="106F62D9"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valoarea materialelor explicitate=1,05</w:t>
            </w:r>
          </w:p>
          <w:p w14:paraId="1C2FD65B" w14:textId="77777777" w:rsidR="004738E0" w:rsidRPr="004738E0" w:rsidRDefault="004738E0" w:rsidP="004738E0">
            <w:pPr>
              <w:pStyle w:val="Style3"/>
              <w:tabs>
                <w:tab w:val="left" w:pos="567"/>
              </w:tabs>
              <w:rPr>
                <w:rFonts w:eastAsia="PMingLiU"/>
                <w:b w:val="0"/>
                <w:bCs/>
                <w:lang w:val="pt-BR" w:eastAsia="zh-CN"/>
              </w:rPr>
            </w:pPr>
          </w:p>
        </w:tc>
        <w:tc>
          <w:tcPr>
            <w:tcW w:w="850" w:type="dxa"/>
            <w:gridSpan w:val="2"/>
            <w:tcBorders>
              <w:top w:val="single" w:sz="4" w:space="0" w:color="auto"/>
              <w:bottom w:val="single" w:sz="4" w:space="0" w:color="auto"/>
            </w:tcBorders>
            <w:vAlign w:val="center"/>
          </w:tcPr>
          <w:p w14:paraId="723F2B6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276" w:type="dxa"/>
            <w:gridSpan w:val="3"/>
            <w:tcBorders>
              <w:top w:val="single" w:sz="4" w:space="0" w:color="auto"/>
              <w:bottom w:val="single" w:sz="4" w:space="0" w:color="auto"/>
            </w:tcBorders>
            <w:vAlign w:val="center"/>
          </w:tcPr>
          <w:p w14:paraId="7C7055F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200,00</w:t>
            </w:r>
          </w:p>
          <w:p w14:paraId="7C9FFA2A"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204D181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48A112E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1EC9B6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7C4DA3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5</w:t>
            </w:r>
          </w:p>
        </w:tc>
        <w:tc>
          <w:tcPr>
            <w:tcW w:w="1276" w:type="dxa"/>
            <w:gridSpan w:val="2"/>
            <w:tcBorders>
              <w:top w:val="single" w:sz="4" w:space="0" w:color="auto"/>
              <w:bottom w:val="single" w:sz="4" w:space="0" w:color="auto"/>
            </w:tcBorders>
            <w:vAlign w:val="center"/>
          </w:tcPr>
          <w:p w14:paraId="25F393A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RpEB02C</w:t>
            </w:r>
          </w:p>
        </w:tc>
        <w:tc>
          <w:tcPr>
            <w:tcW w:w="3544" w:type="dxa"/>
            <w:gridSpan w:val="3"/>
            <w:tcBorders>
              <w:top w:val="single" w:sz="4" w:space="0" w:color="auto"/>
              <w:bottom w:val="single" w:sz="4" w:space="0" w:color="auto"/>
            </w:tcBorders>
            <w:vAlign w:val="center"/>
          </w:tcPr>
          <w:p w14:paraId="0C74E95B"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aluminiu sau cupru, montati pe izolatori-role, avind sectiunea 4x25mmp</w:t>
            </w:r>
          </w:p>
          <w:p w14:paraId="7C29008D"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w:t>
            </w:r>
            <w:r w:rsidRPr="004738E0">
              <w:rPr>
                <w:rFonts w:eastAsia="PMingLiU"/>
                <w:b w:val="0"/>
                <w:bCs/>
                <w:lang w:val="pt-BR" w:eastAsia="zh-CN"/>
              </w:rPr>
              <w:lastRenderedPageBreak/>
              <w:t>valoarea materialelor explicitate=1,045</w:t>
            </w:r>
          </w:p>
          <w:p w14:paraId="4C071FC7" w14:textId="77777777" w:rsidR="004738E0" w:rsidRPr="004738E0" w:rsidRDefault="004738E0" w:rsidP="004738E0">
            <w:pPr>
              <w:pStyle w:val="Style3"/>
              <w:tabs>
                <w:tab w:val="left" w:pos="567"/>
              </w:tabs>
              <w:rPr>
                <w:rFonts w:eastAsia="PMingLiU"/>
                <w:b w:val="0"/>
                <w:bCs/>
                <w:lang w:val="pt-BR" w:eastAsia="zh-CN"/>
              </w:rPr>
            </w:pPr>
          </w:p>
        </w:tc>
        <w:tc>
          <w:tcPr>
            <w:tcW w:w="850" w:type="dxa"/>
            <w:gridSpan w:val="2"/>
            <w:tcBorders>
              <w:top w:val="single" w:sz="4" w:space="0" w:color="auto"/>
              <w:bottom w:val="single" w:sz="4" w:space="0" w:color="auto"/>
            </w:tcBorders>
            <w:vAlign w:val="center"/>
          </w:tcPr>
          <w:p w14:paraId="485AE73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lastRenderedPageBreak/>
              <w:t>m</w:t>
            </w:r>
          </w:p>
        </w:tc>
        <w:tc>
          <w:tcPr>
            <w:tcW w:w="1276" w:type="dxa"/>
            <w:gridSpan w:val="3"/>
            <w:tcBorders>
              <w:top w:val="single" w:sz="4" w:space="0" w:color="auto"/>
              <w:bottom w:val="single" w:sz="4" w:space="0" w:color="auto"/>
            </w:tcBorders>
            <w:vAlign w:val="center"/>
          </w:tcPr>
          <w:p w14:paraId="62640AB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45,00</w:t>
            </w:r>
          </w:p>
          <w:p w14:paraId="32FC9029"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1E3341C6"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2F6F0A58"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4D88CC7E"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D12723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6</w:t>
            </w:r>
          </w:p>
        </w:tc>
        <w:tc>
          <w:tcPr>
            <w:tcW w:w="1276" w:type="dxa"/>
            <w:gridSpan w:val="2"/>
            <w:tcBorders>
              <w:top w:val="single" w:sz="4" w:space="0" w:color="auto"/>
              <w:bottom w:val="single" w:sz="4" w:space="0" w:color="auto"/>
            </w:tcBorders>
            <w:vAlign w:val="center"/>
          </w:tcPr>
          <w:p w14:paraId="47B3AF5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RpEB02C</w:t>
            </w:r>
          </w:p>
        </w:tc>
        <w:tc>
          <w:tcPr>
            <w:tcW w:w="3544" w:type="dxa"/>
            <w:gridSpan w:val="3"/>
            <w:tcBorders>
              <w:top w:val="single" w:sz="4" w:space="0" w:color="auto"/>
              <w:bottom w:val="single" w:sz="4" w:space="0" w:color="auto"/>
            </w:tcBorders>
            <w:vAlign w:val="center"/>
          </w:tcPr>
          <w:p w14:paraId="535AB263"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aluminiu sau cupru, montati pe izolatori-role, avind sectiunea VVG 5x16</w:t>
            </w:r>
          </w:p>
          <w:p w14:paraId="597A5DA0"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valoarea materialelor explicitate=1,045</w:t>
            </w:r>
          </w:p>
          <w:p w14:paraId="46669EE9" w14:textId="77777777" w:rsidR="004738E0" w:rsidRPr="004738E0" w:rsidRDefault="004738E0" w:rsidP="004738E0">
            <w:pPr>
              <w:pStyle w:val="Style3"/>
              <w:tabs>
                <w:tab w:val="left" w:pos="567"/>
              </w:tabs>
              <w:rPr>
                <w:rFonts w:eastAsia="PMingLiU"/>
                <w:b w:val="0"/>
                <w:bCs/>
                <w:lang w:val="pt-BR" w:eastAsia="zh-CN"/>
              </w:rPr>
            </w:pPr>
          </w:p>
        </w:tc>
        <w:tc>
          <w:tcPr>
            <w:tcW w:w="850" w:type="dxa"/>
            <w:gridSpan w:val="2"/>
            <w:tcBorders>
              <w:top w:val="single" w:sz="4" w:space="0" w:color="auto"/>
              <w:bottom w:val="single" w:sz="4" w:space="0" w:color="auto"/>
            </w:tcBorders>
            <w:vAlign w:val="center"/>
          </w:tcPr>
          <w:p w14:paraId="69EB3E0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276" w:type="dxa"/>
            <w:gridSpan w:val="3"/>
            <w:tcBorders>
              <w:top w:val="single" w:sz="4" w:space="0" w:color="auto"/>
              <w:bottom w:val="single" w:sz="4" w:space="0" w:color="auto"/>
            </w:tcBorders>
            <w:vAlign w:val="center"/>
          </w:tcPr>
          <w:p w14:paraId="00B7E6F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30,00</w:t>
            </w:r>
          </w:p>
          <w:p w14:paraId="2A2469B3"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51F7B4F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26E580BE"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41500F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19E4F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7</w:t>
            </w:r>
          </w:p>
        </w:tc>
        <w:tc>
          <w:tcPr>
            <w:tcW w:w="1276" w:type="dxa"/>
            <w:gridSpan w:val="2"/>
            <w:tcBorders>
              <w:top w:val="single" w:sz="4" w:space="0" w:color="auto"/>
              <w:bottom w:val="single" w:sz="4" w:space="0" w:color="auto"/>
            </w:tcBorders>
            <w:vAlign w:val="center"/>
          </w:tcPr>
          <w:p w14:paraId="40711CB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08-02-370-1</w:t>
            </w:r>
          </w:p>
        </w:tc>
        <w:tc>
          <w:tcPr>
            <w:tcW w:w="3544" w:type="dxa"/>
            <w:gridSpan w:val="3"/>
            <w:tcBorders>
              <w:top w:val="single" w:sz="4" w:space="0" w:color="auto"/>
              <w:bottom w:val="single" w:sz="4" w:space="0" w:color="auto"/>
            </w:tcBorders>
            <w:vAlign w:val="center"/>
          </w:tcPr>
          <w:p w14:paraId="4E6660AE"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Tablou pina la trei grupe, instalat in corpul cu coloane ip65 macara si  automobil exclud</w:t>
            </w:r>
          </w:p>
          <w:p w14:paraId="4897DDC2"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850" w:type="dxa"/>
            <w:gridSpan w:val="2"/>
            <w:tcBorders>
              <w:top w:val="single" w:sz="4" w:space="0" w:color="auto"/>
              <w:bottom w:val="single" w:sz="4" w:space="0" w:color="auto"/>
            </w:tcBorders>
            <w:vAlign w:val="center"/>
          </w:tcPr>
          <w:p w14:paraId="0523408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47062B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2,00</w:t>
            </w:r>
          </w:p>
          <w:p w14:paraId="56874212"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1DFE8C9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49649E2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760215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4D2A45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8</w:t>
            </w:r>
          </w:p>
        </w:tc>
        <w:tc>
          <w:tcPr>
            <w:tcW w:w="1276" w:type="dxa"/>
            <w:gridSpan w:val="2"/>
            <w:tcBorders>
              <w:top w:val="single" w:sz="4" w:space="0" w:color="auto"/>
              <w:bottom w:val="single" w:sz="4" w:space="0" w:color="auto"/>
            </w:tcBorders>
            <w:vAlign w:val="center"/>
          </w:tcPr>
          <w:p w14:paraId="3FF6DE8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RpEF13A</w:t>
            </w:r>
          </w:p>
        </w:tc>
        <w:tc>
          <w:tcPr>
            <w:tcW w:w="3544" w:type="dxa"/>
            <w:gridSpan w:val="3"/>
            <w:tcBorders>
              <w:top w:val="single" w:sz="4" w:space="0" w:color="auto"/>
              <w:bottom w:val="single" w:sz="4" w:space="0" w:color="auto"/>
            </w:tcBorders>
            <w:vAlign w:val="center"/>
          </w:tcPr>
          <w:p w14:paraId="7CC34A09"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r w:rsidRPr="004738E0">
              <w:rPr>
                <w:rFonts w:eastAsia="PMingLiU"/>
                <w:b w:val="0"/>
                <w:bCs/>
                <w:lang w:eastAsia="zh-CN"/>
              </w:rPr>
              <w:t>iluminat</w:t>
            </w:r>
            <w:proofErr w:type="spellEnd"/>
            <w:r w:rsidRPr="004738E0">
              <w:rPr>
                <w:rFonts w:eastAsia="PMingLiU"/>
                <w:b w:val="0"/>
                <w:bCs/>
                <w:lang w:eastAsia="zh-CN"/>
              </w:rPr>
              <w:t xml:space="preserve"> LED Panel 24W 6500K </w:t>
            </w:r>
            <w:proofErr w:type="spellStart"/>
            <w:r w:rsidRPr="004738E0">
              <w:rPr>
                <w:rFonts w:eastAsia="PMingLiU"/>
                <w:b w:val="0"/>
                <w:bCs/>
                <w:lang w:eastAsia="zh-CN"/>
              </w:rPr>
              <w:t>patrat</w:t>
            </w:r>
            <w:proofErr w:type="spellEnd"/>
            <w:r w:rsidRPr="004738E0">
              <w:rPr>
                <w:rFonts w:eastAsia="PMingLiU"/>
                <w:b w:val="0"/>
                <w:bCs/>
                <w:lang w:eastAsia="zh-CN"/>
              </w:rPr>
              <w:t xml:space="preserve"> </w:t>
            </w:r>
          </w:p>
          <w:p w14:paraId="6AFC448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850" w:type="dxa"/>
            <w:gridSpan w:val="2"/>
            <w:tcBorders>
              <w:top w:val="single" w:sz="4" w:space="0" w:color="auto"/>
              <w:bottom w:val="single" w:sz="4" w:space="0" w:color="auto"/>
            </w:tcBorders>
            <w:vAlign w:val="center"/>
          </w:tcPr>
          <w:p w14:paraId="6ADE32F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6956A0B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5,00</w:t>
            </w:r>
          </w:p>
          <w:p w14:paraId="3B60B572"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081DA0E6"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73B239CB"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1C0EBFE"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EB3B4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9</w:t>
            </w:r>
          </w:p>
        </w:tc>
        <w:tc>
          <w:tcPr>
            <w:tcW w:w="1276" w:type="dxa"/>
            <w:gridSpan w:val="2"/>
            <w:tcBorders>
              <w:top w:val="single" w:sz="4" w:space="0" w:color="auto"/>
              <w:bottom w:val="single" w:sz="4" w:space="0" w:color="auto"/>
            </w:tcBorders>
            <w:vAlign w:val="center"/>
          </w:tcPr>
          <w:p w14:paraId="244EE41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RpEF13A</w:t>
            </w:r>
          </w:p>
        </w:tc>
        <w:tc>
          <w:tcPr>
            <w:tcW w:w="3544" w:type="dxa"/>
            <w:gridSpan w:val="3"/>
            <w:tcBorders>
              <w:top w:val="single" w:sz="4" w:space="0" w:color="auto"/>
              <w:bottom w:val="single" w:sz="4" w:space="0" w:color="auto"/>
            </w:tcBorders>
            <w:vAlign w:val="center"/>
          </w:tcPr>
          <w:p w14:paraId="0192495D"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r w:rsidRPr="004738E0">
              <w:rPr>
                <w:rFonts w:eastAsia="PMingLiU"/>
                <w:b w:val="0"/>
                <w:bCs/>
                <w:lang w:eastAsia="zh-CN"/>
              </w:rPr>
              <w:t>iluminat</w:t>
            </w:r>
            <w:proofErr w:type="spellEnd"/>
            <w:r w:rsidRPr="004738E0">
              <w:rPr>
                <w:rFonts w:eastAsia="PMingLiU"/>
                <w:b w:val="0"/>
                <w:bCs/>
                <w:lang w:eastAsia="zh-CN"/>
              </w:rPr>
              <w:t xml:space="preserve"> LED Panel 6W </w:t>
            </w:r>
          </w:p>
          <w:p w14:paraId="64152EE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850" w:type="dxa"/>
            <w:gridSpan w:val="2"/>
            <w:tcBorders>
              <w:top w:val="single" w:sz="4" w:space="0" w:color="auto"/>
              <w:bottom w:val="single" w:sz="4" w:space="0" w:color="auto"/>
            </w:tcBorders>
            <w:vAlign w:val="center"/>
          </w:tcPr>
          <w:p w14:paraId="1BB6388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8A27C3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4,00</w:t>
            </w:r>
          </w:p>
          <w:p w14:paraId="4C840B2B"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00AD4B83"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1336A0BB"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8072CBD"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12A4E3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10</w:t>
            </w:r>
          </w:p>
        </w:tc>
        <w:tc>
          <w:tcPr>
            <w:tcW w:w="1276" w:type="dxa"/>
            <w:gridSpan w:val="2"/>
            <w:tcBorders>
              <w:top w:val="single" w:sz="4" w:space="0" w:color="auto"/>
              <w:bottom w:val="single" w:sz="4" w:space="0" w:color="auto"/>
            </w:tcBorders>
            <w:vAlign w:val="center"/>
          </w:tcPr>
          <w:p w14:paraId="5F08965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RpEF13A</w:t>
            </w:r>
          </w:p>
        </w:tc>
        <w:tc>
          <w:tcPr>
            <w:tcW w:w="3544" w:type="dxa"/>
            <w:gridSpan w:val="3"/>
            <w:tcBorders>
              <w:top w:val="single" w:sz="4" w:space="0" w:color="auto"/>
              <w:bottom w:val="single" w:sz="4" w:space="0" w:color="auto"/>
            </w:tcBorders>
            <w:vAlign w:val="center"/>
          </w:tcPr>
          <w:p w14:paraId="677CB330"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r w:rsidRPr="004738E0">
              <w:rPr>
                <w:rFonts w:eastAsia="PMingLiU"/>
                <w:b w:val="0"/>
                <w:bCs/>
                <w:lang w:eastAsia="zh-CN"/>
              </w:rPr>
              <w:t>iluminat</w:t>
            </w:r>
            <w:proofErr w:type="spellEnd"/>
            <w:r w:rsidRPr="004738E0">
              <w:rPr>
                <w:rFonts w:eastAsia="PMingLiU"/>
                <w:b w:val="0"/>
                <w:bCs/>
                <w:lang w:eastAsia="zh-CN"/>
              </w:rPr>
              <w:t xml:space="preserve"> LED Panel 12W </w:t>
            </w:r>
          </w:p>
          <w:p w14:paraId="35F336F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850" w:type="dxa"/>
            <w:gridSpan w:val="2"/>
            <w:tcBorders>
              <w:top w:val="single" w:sz="4" w:space="0" w:color="auto"/>
              <w:bottom w:val="single" w:sz="4" w:space="0" w:color="auto"/>
            </w:tcBorders>
            <w:vAlign w:val="center"/>
          </w:tcPr>
          <w:p w14:paraId="4E91801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EEC000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4,00</w:t>
            </w:r>
          </w:p>
          <w:p w14:paraId="7ECA9257"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3C5D067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57CE14F7"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A0073A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64BFC7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11</w:t>
            </w:r>
          </w:p>
        </w:tc>
        <w:tc>
          <w:tcPr>
            <w:tcW w:w="1276" w:type="dxa"/>
            <w:gridSpan w:val="2"/>
            <w:tcBorders>
              <w:top w:val="single" w:sz="4" w:space="0" w:color="auto"/>
              <w:bottom w:val="single" w:sz="4" w:space="0" w:color="auto"/>
            </w:tcBorders>
            <w:vAlign w:val="center"/>
          </w:tcPr>
          <w:p w14:paraId="0C20543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08-01-058</w:t>
            </w:r>
            <w:r w:rsidRPr="004738E0">
              <w:rPr>
                <w:rFonts w:eastAsia="PMingLiU"/>
                <w:b w:val="0"/>
                <w:bCs/>
                <w:lang w:val="ru-RU" w:eastAsia="zh-CN"/>
              </w:rPr>
              <w:lastRenderedPageBreak/>
              <w:t>-2</w:t>
            </w:r>
          </w:p>
        </w:tc>
        <w:tc>
          <w:tcPr>
            <w:tcW w:w="3544" w:type="dxa"/>
            <w:gridSpan w:val="3"/>
            <w:tcBorders>
              <w:top w:val="single" w:sz="4" w:space="0" w:color="auto"/>
              <w:bottom w:val="single" w:sz="4" w:space="0" w:color="auto"/>
            </w:tcBorders>
            <w:vAlign w:val="center"/>
          </w:tcPr>
          <w:p w14:paraId="4F4BA1AA"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lastRenderedPageBreak/>
              <w:t xml:space="preserve">Intreruptor de sarcina electrica cu dispozitiv de actionare: electromagnetic Separator de sarcina </w:t>
            </w:r>
          </w:p>
          <w:p w14:paraId="2385CEE0"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850" w:type="dxa"/>
            <w:gridSpan w:val="2"/>
            <w:tcBorders>
              <w:top w:val="single" w:sz="4" w:space="0" w:color="auto"/>
              <w:bottom w:val="single" w:sz="4" w:space="0" w:color="auto"/>
            </w:tcBorders>
            <w:vAlign w:val="center"/>
          </w:tcPr>
          <w:p w14:paraId="5F5E323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BB9C68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11,00</w:t>
            </w:r>
          </w:p>
          <w:p w14:paraId="6101A1EC"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16ADD120"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253C6BCE"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9187BD7"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E60F7B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12</w:t>
            </w:r>
          </w:p>
        </w:tc>
        <w:tc>
          <w:tcPr>
            <w:tcW w:w="1276" w:type="dxa"/>
            <w:gridSpan w:val="2"/>
            <w:tcBorders>
              <w:top w:val="single" w:sz="4" w:space="0" w:color="auto"/>
              <w:bottom w:val="single" w:sz="4" w:space="0" w:color="auto"/>
            </w:tcBorders>
            <w:vAlign w:val="center"/>
          </w:tcPr>
          <w:p w14:paraId="090C674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08-03-526-1</w:t>
            </w:r>
          </w:p>
        </w:tc>
        <w:tc>
          <w:tcPr>
            <w:tcW w:w="3544" w:type="dxa"/>
            <w:gridSpan w:val="3"/>
            <w:tcBorders>
              <w:top w:val="single" w:sz="4" w:space="0" w:color="auto"/>
              <w:bottom w:val="single" w:sz="4" w:space="0" w:color="auto"/>
            </w:tcBorders>
            <w:vAlign w:val="center"/>
          </w:tcPr>
          <w:p w14:paraId="3BE3A87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Automat mono-polar, </w:t>
            </w:r>
            <w:proofErr w:type="spellStart"/>
            <w:r w:rsidRPr="004738E0">
              <w:rPr>
                <w:rFonts w:eastAsia="PMingLiU"/>
                <w:b w:val="0"/>
                <w:bCs/>
                <w:lang w:eastAsia="zh-CN"/>
              </w:rPr>
              <w:t>montat</w:t>
            </w:r>
            <w:proofErr w:type="spellEnd"/>
            <w:r w:rsidRPr="004738E0">
              <w:rPr>
                <w:rFonts w:eastAsia="PMingLiU"/>
                <w:b w:val="0"/>
                <w:bCs/>
                <w:lang w:eastAsia="zh-CN"/>
              </w:rPr>
              <w:t xml:space="preserve"> pe </w:t>
            </w:r>
            <w:proofErr w:type="spellStart"/>
            <w:r w:rsidRPr="004738E0">
              <w:rPr>
                <w:rFonts w:eastAsia="PMingLiU"/>
                <w:b w:val="0"/>
                <w:bCs/>
                <w:lang w:eastAsia="zh-CN"/>
              </w:rPr>
              <w:t>constructii</w:t>
            </w:r>
            <w:proofErr w:type="spellEnd"/>
            <w:r w:rsidRPr="004738E0">
              <w:rPr>
                <w:rFonts w:eastAsia="PMingLiU"/>
                <w:b w:val="0"/>
                <w:bCs/>
                <w:lang w:eastAsia="zh-CN"/>
              </w:rPr>
              <w:t xml:space="preserve"> pe </w:t>
            </w:r>
            <w:proofErr w:type="spellStart"/>
            <w:r w:rsidRPr="004738E0">
              <w:rPr>
                <w:rFonts w:eastAsia="PMingLiU"/>
                <w:b w:val="0"/>
                <w:bCs/>
                <w:lang w:eastAsia="zh-CN"/>
              </w:rPr>
              <w:t>perete</w:t>
            </w:r>
            <w:proofErr w:type="spellEnd"/>
            <w:r w:rsidRPr="004738E0">
              <w:rPr>
                <w:rFonts w:eastAsia="PMingLiU"/>
                <w:b w:val="0"/>
                <w:bCs/>
                <w:lang w:eastAsia="zh-CN"/>
              </w:rPr>
              <w:t xml:space="preserve"> </w:t>
            </w:r>
            <w:proofErr w:type="spellStart"/>
            <w:r w:rsidRPr="004738E0">
              <w:rPr>
                <w:rFonts w:eastAsia="PMingLiU"/>
                <w:b w:val="0"/>
                <w:bCs/>
                <w:lang w:eastAsia="zh-CN"/>
              </w:rPr>
              <w:t>sau</w:t>
            </w:r>
            <w:proofErr w:type="spellEnd"/>
            <w:r w:rsidRPr="004738E0">
              <w:rPr>
                <w:rFonts w:eastAsia="PMingLiU"/>
                <w:b w:val="0"/>
                <w:bCs/>
                <w:lang w:eastAsia="zh-CN"/>
              </w:rPr>
              <w:t xml:space="preserve"> </w:t>
            </w:r>
            <w:proofErr w:type="spellStart"/>
            <w:r w:rsidRPr="004738E0">
              <w:rPr>
                <w:rFonts w:eastAsia="PMingLiU"/>
                <w:b w:val="0"/>
                <w:bCs/>
                <w:lang w:eastAsia="zh-CN"/>
              </w:rPr>
              <w:t>coloana</w:t>
            </w:r>
            <w:proofErr w:type="spellEnd"/>
            <w:r w:rsidRPr="004738E0">
              <w:rPr>
                <w:rFonts w:eastAsia="PMingLiU"/>
                <w:b w:val="0"/>
                <w:bCs/>
                <w:lang w:eastAsia="zh-CN"/>
              </w:rPr>
              <w:t xml:space="preserve">, </w:t>
            </w:r>
            <w:proofErr w:type="spellStart"/>
            <w:r w:rsidRPr="004738E0">
              <w:rPr>
                <w:rFonts w:eastAsia="PMingLiU"/>
                <w:b w:val="0"/>
                <w:bCs/>
                <w:lang w:eastAsia="zh-CN"/>
              </w:rPr>
              <w:t>curent</w:t>
            </w:r>
            <w:proofErr w:type="spellEnd"/>
            <w:r w:rsidRPr="004738E0">
              <w:rPr>
                <w:rFonts w:eastAsia="PMingLiU"/>
                <w:b w:val="0"/>
                <w:bCs/>
                <w:lang w:eastAsia="zh-CN"/>
              </w:rPr>
              <w:t xml:space="preserve"> pina la 25 A</w:t>
            </w:r>
          </w:p>
          <w:p w14:paraId="27C2157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850" w:type="dxa"/>
            <w:gridSpan w:val="2"/>
            <w:tcBorders>
              <w:top w:val="single" w:sz="4" w:space="0" w:color="auto"/>
              <w:bottom w:val="single" w:sz="4" w:space="0" w:color="auto"/>
            </w:tcBorders>
            <w:vAlign w:val="center"/>
          </w:tcPr>
          <w:p w14:paraId="5BBDB62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18025DD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26,00</w:t>
            </w:r>
          </w:p>
          <w:p w14:paraId="2DD71996"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2FFD5B7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25AAEB7A"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A64803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B53BCC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13</w:t>
            </w:r>
          </w:p>
        </w:tc>
        <w:tc>
          <w:tcPr>
            <w:tcW w:w="1276" w:type="dxa"/>
            <w:gridSpan w:val="2"/>
            <w:tcBorders>
              <w:top w:val="single" w:sz="4" w:space="0" w:color="auto"/>
              <w:bottom w:val="single" w:sz="4" w:space="0" w:color="auto"/>
            </w:tcBorders>
            <w:vAlign w:val="center"/>
          </w:tcPr>
          <w:p w14:paraId="467CDCD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08-03-526-1</w:t>
            </w:r>
          </w:p>
        </w:tc>
        <w:tc>
          <w:tcPr>
            <w:tcW w:w="3544" w:type="dxa"/>
            <w:gridSpan w:val="3"/>
            <w:tcBorders>
              <w:top w:val="single" w:sz="4" w:space="0" w:color="auto"/>
              <w:bottom w:val="single" w:sz="4" w:space="0" w:color="auto"/>
            </w:tcBorders>
            <w:vAlign w:val="center"/>
          </w:tcPr>
          <w:p w14:paraId="445184F9" w14:textId="617010AC"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Automat mono-polar, </w:t>
            </w:r>
            <w:proofErr w:type="spellStart"/>
            <w:r w:rsidRPr="004738E0">
              <w:rPr>
                <w:rFonts w:eastAsia="PMingLiU"/>
                <w:b w:val="0"/>
                <w:bCs/>
                <w:lang w:eastAsia="zh-CN"/>
              </w:rPr>
              <w:t>montat</w:t>
            </w:r>
            <w:proofErr w:type="spellEnd"/>
            <w:r w:rsidRPr="004738E0">
              <w:rPr>
                <w:rFonts w:eastAsia="PMingLiU"/>
                <w:b w:val="0"/>
                <w:bCs/>
                <w:lang w:eastAsia="zh-CN"/>
              </w:rPr>
              <w:t xml:space="preserve"> pe </w:t>
            </w:r>
            <w:proofErr w:type="spellStart"/>
            <w:r w:rsidRPr="004738E0">
              <w:rPr>
                <w:rFonts w:eastAsia="PMingLiU"/>
                <w:b w:val="0"/>
                <w:bCs/>
                <w:lang w:eastAsia="zh-CN"/>
              </w:rPr>
              <w:t>constructii</w:t>
            </w:r>
            <w:proofErr w:type="spellEnd"/>
            <w:r w:rsidRPr="004738E0">
              <w:rPr>
                <w:rFonts w:eastAsia="PMingLiU"/>
                <w:b w:val="0"/>
                <w:bCs/>
                <w:lang w:eastAsia="zh-CN"/>
              </w:rPr>
              <w:t xml:space="preserve"> pe </w:t>
            </w:r>
            <w:proofErr w:type="spellStart"/>
            <w:r w:rsidRPr="004738E0">
              <w:rPr>
                <w:rFonts w:eastAsia="PMingLiU"/>
                <w:b w:val="0"/>
                <w:bCs/>
                <w:lang w:eastAsia="zh-CN"/>
              </w:rPr>
              <w:t>perete</w:t>
            </w:r>
            <w:proofErr w:type="spellEnd"/>
            <w:r w:rsidRPr="004738E0">
              <w:rPr>
                <w:rFonts w:eastAsia="PMingLiU"/>
                <w:b w:val="0"/>
                <w:bCs/>
                <w:lang w:eastAsia="zh-CN"/>
              </w:rPr>
              <w:t xml:space="preserve"> </w:t>
            </w:r>
            <w:proofErr w:type="spellStart"/>
            <w:r w:rsidRPr="004738E0">
              <w:rPr>
                <w:rFonts w:eastAsia="PMingLiU"/>
                <w:b w:val="0"/>
                <w:bCs/>
                <w:lang w:eastAsia="zh-CN"/>
              </w:rPr>
              <w:t>sau</w:t>
            </w:r>
            <w:proofErr w:type="spellEnd"/>
            <w:r w:rsidRPr="004738E0">
              <w:rPr>
                <w:rFonts w:eastAsia="PMingLiU"/>
                <w:b w:val="0"/>
                <w:bCs/>
                <w:lang w:eastAsia="zh-CN"/>
              </w:rPr>
              <w:t xml:space="preserve"> </w:t>
            </w:r>
            <w:proofErr w:type="spellStart"/>
            <w:r w:rsidRPr="004738E0">
              <w:rPr>
                <w:rFonts w:eastAsia="PMingLiU"/>
                <w:b w:val="0"/>
                <w:bCs/>
                <w:lang w:eastAsia="zh-CN"/>
              </w:rPr>
              <w:t>coloana</w:t>
            </w:r>
            <w:proofErr w:type="spellEnd"/>
            <w:r w:rsidRPr="004738E0">
              <w:rPr>
                <w:rFonts w:eastAsia="PMingLiU"/>
                <w:b w:val="0"/>
                <w:bCs/>
                <w:lang w:eastAsia="zh-CN"/>
              </w:rPr>
              <w:t xml:space="preserve">, </w:t>
            </w:r>
            <w:proofErr w:type="spellStart"/>
            <w:r w:rsidRPr="004738E0">
              <w:rPr>
                <w:rFonts w:eastAsia="PMingLiU"/>
                <w:b w:val="0"/>
                <w:bCs/>
                <w:lang w:eastAsia="zh-CN"/>
              </w:rPr>
              <w:t>curent</w:t>
            </w:r>
            <w:proofErr w:type="spellEnd"/>
            <w:r w:rsidRPr="004738E0">
              <w:rPr>
                <w:rFonts w:eastAsia="PMingLiU"/>
                <w:b w:val="0"/>
                <w:bCs/>
                <w:lang w:eastAsia="zh-CN"/>
              </w:rPr>
              <w:t xml:space="preserve"> 16 A </w:t>
            </w:r>
          </w:p>
        </w:tc>
        <w:tc>
          <w:tcPr>
            <w:tcW w:w="850" w:type="dxa"/>
            <w:gridSpan w:val="2"/>
            <w:tcBorders>
              <w:top w:val="single" w:sz="4" w:space="0" w:color="auto"/>
              <w:bottom w:val="single" w:sz="4" w:space="0" w:color="auto"/>
            </w:tcBorders>
            <w:vAlign w:val="center"/>
          </w:tcPr>
          <w:p w14:paraId="0667159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BB4AA4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15,00</w:t>
            </w:r>
          </w:p>
          <w:p w14:paraId="1CF5773B"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0FEBDB9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665307F0"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AD22692"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C97ABC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14</w:t>
            </w:r>
          </w:p>
        </w:tc>
        <w:tc>
          <w:tcPr>
            <w:tcW w:w="1276" w:type="dxa"/>
            <w:gridSpan w:val="2"/>
            <w:tcBorders>
              <w:top w:val="single" w:sz="4" w:space="0" w:color="auto"/>
              <w:bottom w:val="single" w:sz="4" w:space="0" w:color="auto"/>
            </w:tcBorders>
            <w:vAlign w:val="center"/>
          </w:tcPr>
          <w:p w14:paraId="01A4C290" w14:textId="4BCF9D66"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08-3-591-4</w:t>
            </w:r>
          </w:p>
        </w:tc>
        <w:tc>
          <w:tcPr>
            <w:tcW w:w="3544" w:type="dxa"/>
            <w:gridSpan w:val="3"/>
            <w:tcBorders>
              <w:top w:val="single" w:sz="4" w:space="0" w:color="auto"/>
              <w:bottom w:val="single" w:sz="4" w:space="0" w:color="auto"/>
            </w:tcBorders>
            <w:vAlign w:val="center"/>
          </w:tcPr>
          <w:p w14:paraId="3B2098A4" w14:textId="361B2E65"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Intreruptor cu doua clape, tip neingropat, la instalatie deschisa </w:t>
            </w:r>
          </w:p>
        </w:tc>
        <w:tc>
          <w:tcPr>
            <w:tcW w:w="850" w:type="dxa"/>
            <w:gridSpan w:val="2"/>
            <w:tcBorders>
              <w:top w:val="single" w:sz="4" w:space="0" w:color="auto"/>
              <w:bottom w:val="single" w:sz="4" w:space="0" w:color="auto"/>
            </w:tcBorders>
            <w:vAlign w:val="center"/>
          </w:tcPr>
          <w:p w14:paraId="6C8C92C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276" w:type="dxa"/>
            <w:gridSpan w:val="3"/>
            <w:tcBorders>
              <w:top w:val="single" w:sz="4" w:space="0" w:color="auto"/>
              <w:bottom w:val="single" w:sz="4" w:space="0" w:color="auto"/>
            </w:tcBorders>
            <w:vAlign w:val="center"/>
          </w:tcPr>
          <w:p w14:paraId="67E87BB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0,04</w:t>
            </w:r>
          </w:p>
          <w:p w14:paraId="5CDF12FD"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74E8693F"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131A80F6"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E43BC2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B1E9AA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15</w:t>
            </w:r>
          </w:p>
        </w:tc>
        <w:tc>
          <w:tcPr>
            <w:tcW w:w="1276" w:type="dxa"/>
            <w:gridSpan w:val="2"/>
            <w:tcBorders>
              <w:top w:val="single" w:sz="4" w:space="0" w:color="auto"/>
              <w:bottom w:val="single" w:sz="4" w:space="0" w:color="auto"/>
            </w:tcBorders>
            <w:vAlign w:val="center"/>
          </w:tcPr>
          <w:p w14:paraId="101F32C3" w14:textId="6D46045B"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08-3-526-2</w:t>
            </w:r>
          </w:p>
        </w:tc>
        <w:tc>
          <w:tcPr>
            <w:tcW w:w="3544" w:type="dxa"/>
            <w:gridSpan w:val="3"/>
            <w:tcBorders>
              <w:top w:val="single" w:sz="4" w:space="0" w:color="auto"/>
              <w:bottom w:val="single" w:sz="4" w:space="0" w:color="auto"/>
            </w:tcBorders>
            <w:vAlign w:val="center"/>
          </w:tcPr>
          <w:p w14:paraId="33D1CFEC" w14:textId="5B2BB066"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Automat tripolar, </w:t>
            </w:r>
            <w:proofErr w:type="spellStart"/>
            <w:r w:rsidRPr="004738E0">
              <w:rPr>
                <w:rFonts w:eastAsia="PMingLiU"/>
                <w:b w:val="0"/>
                <w:bCs/>
                <w:lang w:eastAsia="zh-CN"/>
              </w:rPr>
              <w:t>montat</w:t>
            </w:r>
            <w:proofErr w:type="spellEnd"/>
            <w:r w:rsidRPr="004738E0">
              <w:rPr>
                <w:rFonts w:eastAsia="PMingLiU"/>
                <w:b w:val="0"/>
                <w:bCs/>
                <w:lang w:eastAsia="zh-CN"/>
              </w:rPr>
              <w:t xml:space="preserve"> pe </w:t>
            </w:r>
            <w:proofErr w:type="spellStart"/>
            <w:r w:rsidRPr="004738E0">
              <w:rPr>
                <w:rFonts w:eastAsia="PMingLiU"/>
                <w:b w:val="0"/>
                <w:bCs/>
                <w:lang w:eastAsia="zh-CN"/>
              </w:rPr>
              <w:t>constructii</w:t>
            </w:r>
            <w:proofErr w:type="spellEnd"/>
            <w:r w:rsidRPr="004738E0">
              <w:rPr>
                <w:rFonts w:eastAsia="PMingLiU"/>
                <w:b w:val="0"/>
                <w:bCs/>
                <w:lang w:eastAsia="zh-CN"/>
              </w:rPr>
              <w:t xml:space="preserve"> pe </w:t>
            </w:r>
            <w:proofErr w:type="spellStart"/>
            <w:r w:rsidRPr="004738E0">
              <w:rPr>
                <w:rFonts w:eastAsia="PMingLiU"/>
                <w:b w:val="0"/>
                <w:bCs/>
                <w:lang w:eastAsia="zh-CN"/>
              </w:rPr>
              <w:t>perete</w:t>
            </w:r>
            <w:proofErr w:type="spellEnd"/>
            <w:r w:rsidRPr="004738E0">
              <w:rPr>
                <w:rFonts w:eastAsia="PMingLiU"/>
                <w:b w:val="0"/>
                <w:bCs/>
                <w:lang w:eastAsia="zh-CN"/>
              </w:rPr>
              <w:t xml:space="preserve"> </w:t>
            </w:r>
            <w:proofErr w:type="spellStart"/>
            <w:r w:rsidRPr="004738E0">
              <w:rPr>
                <w:rFonts w:eastAsia="PMingLiU"/>
                <w:b w:val="0"/>
                <w:bCs/>
                <w:lang w:eastAsia="zh-CN"/>
              </w:rPr>
              <w:t>sau</w:t>
            </w:r>
            <w:proofErr w:type="spellEnd"/>
            <w:r w:rsidRPr="004738E0">
              <w:rPr>
                <w:rFonts w:eastAsia="PMingLiU"/>
                <w:b w:val="0"/>
                <w:bCs/>
                <w:lang w:eastAsia="zh-CN"/>
              </w:rPr>
              <w:t xml:space="preserve"> </w:t>
            </w:r>
            <w:proofErr w:type="spellStart"/>
            <w:r w:rsidRPr="004738E0">
              <w:rPr>
                <w:rFonts w:eastAsia="PMingLiU"/>
                <w:b w:val="0"/>
                <w:bCs/>
                <w:lang w:eastAsia="zh-CN"/>
              </w:rPr>
              <w:t>coloana</w:t>
            </w:r>
            <w:proofErr w:type="spellEnd"/>
            <w:r w:rsidRPr="004738E0">
              <w:rPr>
                <w:rFonts w:eastAsia="PMingLiU"/>
                <w:b w:val="0"/>
                <w:bCs/>
                <w:lang w:eastAsia="zh-CN"/>
              </w:rPr>
              <w:t xml:space="preserve">, </w:t>
            </w:r>
            <w:proofErr w:type="spellStart"/>
            <w:r w:rsidRPr="004738E0">
              <w:rPr>
                <w:rFonts w:eastAsia="PMingLiU"/>
                <w:b w:val="0"/>
                <w:bCs/>
                <w:lang w:eastAsia="zh-CN"/>
              </w:rPr>
              <w:t>curent</w:t>
            </w:r>
            <w:proofErr w:type="spellEnd"/>
            <w:r w:rsidRPr="004738E0">
              <w:rPr>
                <w:rFonts w:eastAsia="PMingLiU"/>
                <w:b w:val="0"/>
                <w:bCs/>
                <w:lang w:eastAsia="zh-CN"/>
              </w:rPr>
              <w:t xml:space="preserve"> pina la 100</w:t>
            </w:r>
          </w:p>
        </w:tc>
        <w:tc>
          <w:tcPr>
            <w:tcW w:w="850" w:type="dxa"/>
            <w:gridSpan w:val="2"/>
            <w:tcBorders>
              <w:top w:val="single" w:sz="4" w:space="0" w:color="auto"/>
              <w:bottom w:val="single" w:sz="4" w:space="0" w:color="auto"/>
            </w:tcBorders>
            <w:vAlign w:val="center"/>
          </w:tcPr>
          <w:p w14:paraId="132261B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290C2A5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2,00</w:t>
            </w:r>
          </w:p>
          <w:p w14:paraId="52C0F231"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4F18308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6E0B302A"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A3A514A"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7954E6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16</w:t>
            </w:r>
          </w:p>
        </w:tc>
        <w:tc>
          <w:tcPr>
            <w:tcW w:w="1276" w:type="dxa"/>
            <w:gridSpan w:val="2"/>
            <w:tcBorders>
              <w:top w:val="single" w:sz="4" w:space="0" w:color="auto"/>
              <w:bottom w:val="single" w:sz="4" w:space="0" w:color="auto"/>
            </w:tcBorders>
            <w:vAlign w:val="center"/>
          </w:tcPr>
          <w:p w14:paraId="45EC938A" w14:textId="32221AEF"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RpE13A</w:t>
            </w:r>
          </w:p>
        </w:tc>
        <w:tc>
          <w:tcPr>
            <w:tcW w:w="3544" w:type="dxa"/>
            <w:gridSpan w:val="3"/>
            <w:tcBorders>
              <w:top w:val="single" w:sz="4" w:space="0" w:color="auto"/>
              <w:bottom w:val="single" w:sz="4" w:space="0" w:color="auto"/>
            </w:tcBorders>
            <w:vAlign w:val="center"/>
          </w:tcPr>
          <w:p w14:paraId="1FE4E6BB"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proofErr w:type="gramStart"/>
            <w:r w:rsidRPr="004738E0">
              <w:rPr>
                <w:rFonts w:eastAsia="PMingLiU"/>
                <w:b w:val="0"/>
                <w:bCs/>
                <w:lang w:eastAsia="zh-CN"/>
              </w:rPr>
              <w:t>iluminat</w:t>
            </w:r>
            <w:proofErr w:type="spellEnd"/>
            <w:r w:rsidRPr="004738E0">
              <w:rPr>
                <w:rFonts w:eastAsia="PMingLiU"/>
                <w:b w:val="0"/>
                <w:bCs/>
                <w:lang w:eastAsia="zh-CN"/>
              </w:rPr>
              <w:t xml:space="preserve">  LED</w:t>
            </w:r>
            <w:proofErr w:type="gramEnd"/>
            <w:r w:rsidRPr="004738E0">
              <w:rPr>
                <w:rFonts w:eastAsia="PMingLiU"/>
                <w:b w:val="0"/>
                <w:bCs/>
                <w:lang w:eastAsia="zh-CN"/>
              </w:rPr>
              <w:t xml:space="preserve"> Panel 595*595 48W 6500K </w:t>
            </w:r>
            <w:proofErr w:type="spellStart"/>
            <w:r w:rsidRPr="004738E0">
              <w:rPr>
                <w:rFonts w:eastAsia="PMingLiU"/>
                <w:b w:val="0"/>
                <w:bCs/>
                <w:lang w:eastAsia="zh-CN"/>
              </w:rPr>
              <w:t>patrat</w:t>
            </w:r>
            <w:proofErr w:type="spellEnd"/>
            <w:r w:rsidRPr="004738E0">
              <w:rPr>
                <w:rFonts w:eastAsia="PMingLiU"/>
                <w:b w:val="0"/>
                <w:bCs/>
                <w:lang w:eastAsia="zh-CN"/>
              </w:rPr>
              <w:t xml:space="preserve"> </w:t>
            </w:r>
            <w:proofErr w:type="spellStart"/>
            <w:r w:rsidRPr="004738E0">
              <w:rPr>
                <w:rFonts w:eastAsia="PMingLiU"/>
                <w:b w:val="0"/>
                <w:bCs/>
                <w:lang w:eastAsia="zh-CN"/>
              </w:rPr>
              <w:t>incastrat</w:t>
            </w:r>
            <w:proofErr w:type="spellEnd"/>
          </w:p>
          <w:p w14:paraId="2B74665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850" w:type="dxa"/>
            <w:gridSpan w:val="2"/>
            <w:tcBorders>
              <w:top w:val="single" w:sz="4" w:space="0" w:color="auto"/>
              <w:bottom w:val="single" w:sz="4" w:space="0" w:color="auto"/>
            </w:tcBorders>
            <w:vAlign w:val="center"/>
          </w:tcPr>
          <w:p w14:paraId="2B87836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08C8F82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24,00</w:t>
            </w:r>
          </w:p>
          <w:p w14:paraId="20E50C65"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0E194DD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7BCB1D92"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8C72A9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A4D696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17</w:t>
            </w:r>
          </w:p>
        </w:tc>
        <w:tc>
          <w:tcPr>
            <w:tcW w:w="1276" w:type="dxa"/>
            <w:gridSpan w:val="2"/>
            <w:tcBorders>
              <w:top w:val="single" w:sz="4" w:space="0" w:color="auto"/>
              <w:bottom w:val="single" w:sz="4" w:space="0" w:color="auto"/>
            </w:tcBorders>
            <w:vAlign w:val="center"/>
          </w:tcPr>
          <w:p w14:paraId="36D1BFB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RpEE03A</w:t>
            </w:r>
          </w:p>
        </w:tc>
        <w:tc>
          <w:tcPr>
            <w:tcW w:w="3544" w:type="dxa"/>
            <w:gridSpan w:val="3"/>
            <w:tcBorders>
              <w:top w:val="single" w:sz="4" w:space="0" w:color="auto"/>
              <w:bottom w:val="single" w:sz="4" w:space="0" w:color="auto"/>
            </w:tcBorders>
            <w:vAlign w:val="center"/>
          </w:tcPr>
          <w:p w14:paraId="48E477D8" w14:textId="5B89C56D"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Montarea prizelor bipolare constructie normala din bachelita sau aminoplast, simpla, dubla, constructie impermeabila, etanse, etanse metalica sau similare, montate ingropat sub tencuiala sau </w:t>
            </w:r>
            <w:r w:rsidRPr="004738E0">
              <w:rPr>
                <w:rFonts w:eastAsia="PMingLiU"/>
                <w:b w:val="0"/>
                <w:bCs/>
                <w:lang w:val="pt-BR" w:eastAsia="zh-CN"/>
              </w:rPr>
              <w:lastRenderedPageBreak/>
              <w:t xml:space="preserve">aparent pe dibluri din lemn sau plastic </w:t>
            </w:r>
          </w:p>
        </w:tc>
        <w:tc>
          <w:tcPr>
            <w:tcW w:w="850" w:type="dxa"/>
            <w:gridSpan w:val="2"/>
            <w:tcBorders>
              <w:top w:val="single" w:sz="4" w:space="0" w:color="auto"/>
              <w:bottom w:val="single" w:sz="4" w:space="0" w:color="auto"/>
            </w:tcBorders>
            <w:vAlign w:val="center"/>
          </w:tcPr>
          <w:p w14:paraId="7FD67F4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lastRenderedPageBreak/>
              <w:t>buc</w:t>
            </w:r>
          </w:p>
        </w:tc>
        <w:tc>
          <w:tcPr>
            <w:tcW w:w="1276" w:type="dxa"/>
            <w:gridSpan w:val="3"/>
            <w:tcBorders>
              <w:top w:val="single" w:sz="4" w:space="0" w:color="auto"/>
              <w:bottom w:val="single" w:sz="4" w:space="0" w:color="auto"/>
            </w:tcBorders>
            <w:vAlign w:val="center"/>
          </w:tcPr>
          <w:p w14:paraId="62DE5AA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17,00</w:t>
            </w:r>
          </w:p>
          <w:p w14:paraId="07499790"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2D481454"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4140AA04"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6C27D57"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3BB9426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w:t>
            </w:r>
          </w:p>
        </w:tc>
        <w:tc>
          <w:tcPr>
            <w:tcW w:w="1276" w:type="dxa"/>
            <w:gridSpan w:val="2"/>
            <w:tcBorders>
              <w:top w:val="single" w:sz="6" w:space="0" w:color="auto"/>
              <w:bottom w:val="nil"/>
            </w:tcBorders>
          </w:tcPr>
          <w:p w14:paraId="4D359D65"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6" w:space="0" w:color="auto"/>
              <w:bottom w:val="nil"/>
            </w:tcBorders>
          </w:tcPr>
          <w:p w14:paraId="1CE41112" w14:textId="77777777" w:rsidR="004738E0" w:rsidRPr="004738E0" w:rsidRDefault="004738E0" w:rsidP="004738E0">
            <w:pPr>
              <w:pStyle w:val="Style3"/>
              <w:tabs>
                <w:tab w:val="left" w:pos="567"/>
              </w:tabs>
              <w:rPr>
                <w:rFonts w:eastAsia="PMingLiU"/>
                <w:b w:val="0"/>
                <w:bCs/>
                <w:lang w:val="ru-RU" w:eastAsia="zh-CN"/>
              </w:rPr>
            </w:pPr>
          </w:p>
        </w:tc>
        <w:tc>
          <w:tcPr>
            <w:tcW w:w="506" w:type="dxa"/>
            <w:tcBorders>
              <w:top w:val="single" w:sz="6" w:space="0" w:color="auto"/>
              <w:bottom w:val="nil"/>
              <w:right w:val="nil"/>
            </w:tcBorders>
          </w:tcPr>
          <w:p w14:paraId="746FB029"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single" w:sz="6" w:space="0" w:color="auto"/>
              <w:left w:val="nil"/>
              <w:bottom w:val="nil"/>
              <w:right w:val="nil"/>
            </w:tcBorders>
          </w:tcPr>
          <w:p w14:paraId="7BC5FFD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single" w:sz="6" w:space="0" w:color="auto"/>
              <w:left w:val="nil"/>
              <w:bottom w:val="nil"/>
            </w:tcBorders>
          </w:tcPr>
          <w:p w14:paraId="75F3D68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6" w:space="0" w:color="auto"/>
              <w:bottom w:val="nil"/>
            </w:tcBorders>
          </w:tcPr>
          <w:p w14:paraId="267AF980"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CC2430B"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E4F4446"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41FB312F"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5C9AA65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i/>
                <w:iCs/>
                <w:lang w:eastAsia="zh-CN"/>
              </w:rPr>
              <w:t>Total</w:t>
            </w:r>
          </w:p>
        </w:tc>
        <w:tc>
          <w:tcPr>
            <w:tcW w:w="992" w:type="dxa"/>
            <w:gridSpan w:val="3"/>
            <w:tcBorders>
              <w:top w:val="nil"/>
              <w:bottom w:val="single" w:sz="4" w:space="0" w:color="auto"/>
              <w:right w:val="nil"/>
            </w:tcBorders>
          </w:tcPr>
          <w:p w14:paraId="33ED839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lei</w:t>
            </w:r>
          </w:p>
        </w:tc>
        <w:tc>
          <w:tcPr>
            <w:tcW w:w="932" w:type="dxa"/>
            <w:tcBorders>
              <w:top w:val="nil"/>
              <w:left w:val="nil"/>
              <w:bottom w:val="single" w:sz="4" w:space="0" w:color="auto"/>
              <w:right w:val="nil"/>
            </w:tcBorders>
          </w:tcPr>
          <w:p w14:paraId="39DE4C7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202745F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1DB325EA"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F6FEFB6"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392F050"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7719F584"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39ECBB98" w14:textId="77777777" w:rsidR="004738E0" w:rsidRPr="004738E0" w:rsidRDefault="004738E0" w:rsidP="004738E0">
            <w:pPr>
              <w:pStyle w:val="Style3"/>
              <w:tabs>
                <w:tab w:val="left" w:pos="567"/>
              </w:tabs>
              <w:rPr>
                <w:rFonts w:eastAsia="PMingLiU"/>
                <w:b w:val="0"/>
                <w:bCs/>
                <w:lang w:val="ru-RU" w:eastAsia="zh-CN"/>
              </w:rPr>
            </w:pPr>
            <w:proofErr w:type="spellStart"/>
            <w:proofErr w:type="gramStart"/>
            <w:r w:rsidRPr="004738E0">
              <w:rPr>
                <w:rFonts w:eastAsia="PMingLiU"/>
                <w:b w:val="0"/>
                <w:bCs/>
                <w:i/>
                <w:iCs/>
                <w:lang w:eastAsia="zh-CN"/>
              </w:rPr>
              <w:t>Asitenta</w:t>
            </w:r>
            <w:proofErr w:type="spellEnd"/>
            <w:r w:rsidRPr="004738E0">
              <w:rPr>
                <w:rFonts w:eastAsia="PMingLiU"/>
                <w:b w:val="0"/>
                <w:bCs/>
                <w:i/>
                <w:iCs/>
                <w:lang w:eastAsia="zh-CN"/>
              </w:rPr>
              <w:t xml:space="preserve">  </w:t>
            </w:r>
            <w:proofErr w:type="spellStart"/>
            <w:r w:rsidRPr="004738E0">
              <w:rPr>
                <w:rFonts w:eastAsia="PMingLiU"/>
                <w:b w:val="0"/>
                <w:bCs/>
                <w:i/>
                <w:iCs/>
                <w:lang w:eastAsia="zh-CN"/>
              </w:rPr>
              <w:t>sociala</w:t>
            </w:r>
            <w:proofErr w:type="spellEnd"/>
            <w:proofErr w:type="gramEnd"/>
          </w:p>
        </w:tc>
        <w:tc>
          <w:tcPr>
            <w:tcW w:w="992" w:type="dxa"/>
            <w:gridSpan w:val="3"/>
            <w:tcBorders>
              <w:top w:val="nil"/>
              <w:bottom w:val="single" w:sz="4" w:space="0" w:color="auto"/>
              <w:right w:val="nil"/>
            </w:tcBorders>
          </w:tcPr>
          <w:p w14:paraId="49E58CC3"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0655E6D1"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28848877"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7F73FAF8"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8DD7A92"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44BD716"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0C8722CA"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374E50E9"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gramStart"/>
            <w:r w:rsidRPr="004738E0">
              <w:rPr>
                <w:rFonts w:eastAsia="PMingLiU"/>
                <w:b w:val="0"/>
                <w:bCs/>
                <w:i/>
                <w:iCs/>
                <w:lang w:eastAsia="zh-CN"/>
              </w:rPr>
              <w:t>de  transport</w:t>
            </w:r>
            <w:proofErr w:type="gramEnd"/>
          </w:p>
        </w:tc>
        <w:tc>
          <w:tcPr>
            <w:tcW w:w="992" w:type="dxa"/>
            <w:gridSpan w:val="3"/>
            <w:tcBorders>
              <w:top w:val="nil"/>
              <w:bottom w:val="single" w:sz="4" w:space="0" w:color="auto"/>
              <w:right w:val="nil"/>
            </w:tcBorders>
          </w:tcPr>
          <w:p w14:paraId="5282D6F5"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007D4675"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610494A0"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07C698B8"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2E57320"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3B427EE"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016C96BA"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3DDF1910"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gramStart"/>
            <w:r w:rsidRPr="004738E0">
              <w:rPr>
                <w:rFonts w:eastAsia="PMingLiU"/>
                <w:b w:val="0"/>
                <w:bCs/>
                <w:i/>
                <w:iCs/>
                <w:lang w:eastAsia="zh-CN"/>
              </w:rPr>
              <w:t xml:space="preserve">de  </w:t>
            </w:r>
            <w:proofErr w:type="spellStart"/>
            <w:r w:rsidRPr="004738E0">
              <w:rPr>
                <w:rFonts w:eastAsia="PMingLiU"/>
                <w:b w:val="0"/>
                <w:bCs/>
                <w:i/>
                <w:iCs/>
                <w:lang w:eastAsia="zh-CN"/>
              </w:rPr>
              <w:t>depozitare</w:t>
            </w:r>
            <w:proofErr w:type="spellEnd"/>
            <w:proofErr w:type="gramEnd"/>
          </w:p>
        </w:tc>
        <w:tc>
          <w:tcPr>
            <w:tcW w:w="992" w:type="dxa"/>
            <w:gridSpan w:val="3"/>
            <w:tcBorders>
              <w:top w:val="nil"/>
              <w:bottom w:val="single" w:sz="4" w:space="0" w:color="auto"/>
              <w:right w:val="nil"/>
            </w:tcBorders>
          </w:tcPr>
          <w:p w14:paraId="32D15D32"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24F1191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505B42B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581C5B3F"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0EAB6FF1"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477E7A67"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5A2A8AD9"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2D1D80F9"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spellStart"/>
            <w:r w:rsidRPr="004738E0">
              <w:rPr>
                <w:rFonts w:eastAsia="PMingLiU"/>
                <w:b w:val="0"/>
                <w:bCs/>
                <w:i/>
                <w:iCs/>
                <w:lang w:eastAsia="zh-CN"/>
              </w:rPr>
              <w:t>directe</w:t>
            </w:r>
            <w:proofErr w:type="spellEnd"/>
          </w:p>
        </w:tc>
        <w:tc>
          <w:tcPr>
            <w:tcW w:w="992" w:type="dxa"/>
            <w:gridSpan w:val="3"/>
            <w:tcBorders>
              <w:top w:val="nil"/>
              <w:bottom w:val="single" w:sz="4" w:space="0" w:color="auto"/>
              <w:right w:val="nil"/>
            </w:tcBorders>
          </w:tcPr>
          <w:p w14:paraId="5FE997A3"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1F6B377C"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6F3C5FC5"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7A32EC98"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00DD4D6"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61F2399B"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2498CCF9"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14FC21E2"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w:t>
            </w:r>
            <w:proofErr w:type="gramStart"/>
            <w:r w:rsidRPr="004738E0">
              <w:rPr>
                <w:rFonts w:eastAsia="PMingLiU"/>
                <w:b w:val="0"/>
                <w:bCs/>
                <w:i/>
                <w:iCs/>
                <w:lang w:eastAsia="zh-CN"/>
              </w:rPr>
              <w:t xml:space="preserve">de  </w:t>
            </w:r>
            <w:proofErr w:type="spellStart"/>
            <w:r w:rsidRPr="004738E0">
              <w:rPr>
                <w:rFonts w:eastAsia="PMingLiU"/>
                <w:b w:val="0"/>
                <w:bCs/>
                <w:i/>
                <w:iCs/>
                <w:lang w:eastAsia="zh-CN"/>
              </w:rPr>
              <w:t>rejie</w:t>
            </w:r>
            <w:proofErr w:type="spellEnd"/>
            <w:proofErr w:type="gramEnd"/>
          </w:p>
        </w:tc>
        <w:tc>
          <w:tcPr>
            <w:tcW w:w="992" w:type="dxa"/>
            <w:gridSpan w:val="3"/>
            <w:tcBorders>
              <w:top w:val="nil"/>
              <w:bottom w:val="single" w:sz="4" w:space="0" w:color="auto"/>
              <w:right w:val="nil"/>
            </w:tcBorders>
          </w:tcPr>
          <w:p w14:paraId="27ACA223"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24D4D3AF"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13C9B88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3CB9696A"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73FAD2A"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DAADA9B"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3E911D03"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6012D87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i/>
                <w:iCs/>
                <w:lang w:eastAsia="zh-CN"/>
              </w:rPr>
              <w:t>Total</w:t>
            </w:r>
          </w:p>
        </w:tc>
        <w:tc>
          <w:tcPr>
            <w:tcW w:w="992" w:type="dxa"/>
            <w:gridSpan w:val="3"/>
            <w:tcBorders>
              <w:top w:val="nil"/>
              <w:bottom w:val="single" w:sz="4" w:space="0" w:color="auto"/>
              <w:right w:val="nil"/>
            </w:tcBorders>
          </w:tcPr>
          <w:p w14:paraId="4E0798BC"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147B4B07"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58FA0024"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09E4528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BAA141F"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00E2D1BE"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18952351"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2C78A43C" w14:textId="77777777" w:rsidR="004738E0" w:rsidRPr="004738E0" w:rsidRDefault="004738E0" w:rsidP="004738E0">
            <w:pPr>
              <w:pStyle w:val="Style3"/>
              <w:tabs>
                <w:tab w:val="left" w:pos="567"/>
              </w:tabs>
              <w:rPr>
                <w:rFonts w:eastAsia="PMingLiU"/>
                <w:b w:val="0"/>
                <w:bCs/>
                <w:lang w:val="ru-RU" w:eastAsia="zh-CN"/>
              </w:rPr>
            </w:pPr>
            <w:proofErr w:type="spellStart"/>
            <w:proofErr w:type="gramStart"/>
            <w:r w:rsidRPr="004738E0">
              <w:rPr>
                <w:rFonts w:eastAsia="PMingLiU"/>
                <w:b w:val="0"/>
                <w:bCs/>
                <w:i/>
                <w:iCs/>
                <w:lang w:eastAsia="zh-CN"/>
              </w:rPr>
              <w:t>Benificiu</w:t>
            </w:r>
            <w:proofErr w:type="spellEnd"/>
            <w:r w:rsidRPr="004738E0">
              <w:rPr>
                <w:rFonts w:eastAsia="PMingLiU"/>
                <w:b w:val="0"/>
                <w:bCs/>
                <w:i/>
                <w:iCs/>
                <w:lang w:eastAsia="zh-CN"/>
              </w:rPr>
              <w:t xml:space="preserve">  de</w:t>
            </w:r>
            <w:proofErr w:type="gramEnd"/>
            <w:r w:rsidRPr="004738E0">
              <w:rPr>
                <w:rFonts w:eastAsia="PMingLiU"/>
                <w:b w:val="0"/>
                <w:bCs/>
                <w:i/>
                <w:iCs/>
                <w:lang w:eastAsia="zh-CN"/>
              </w:rPr>
              <w:t xml:space="preserve">  </w:t>
            </w:r>
            <w:proofErr w:type="spellStart"/>
            <w:r w:rsidRPr="004738E0">
              <w:rPr>
                <w:rFonts w:eastAsia="PMingLiU"/>
                <w:b w:val="0"/>
                <w:bCs/>
                <w:i/>
                <w:iCs/>
                <w:lang w:eastAsia="zh-CN"/>
              </w:rPr>
              <w:t>deviz</w:t>
            </w:r>
            <w:proofErr w:type="spellEnd"/>
          </w:p>
        </w:tc>
        <w:tc>
          <w:tcPr>
            <w:tcW w:w="992" w:type="dxa"/>
            <w:gridSpan w:val="3"/>
            <w:tcBorders>
              <w:top w:val="nil"/>
              <w:bottom w:val="single" w:sz="4" w:space="0" w:color="auto"/>
              <w:right w:val="nil"/>
            </w:tcBorders>
          </w:tcPr>
          <w:p w14:paraId="2B414D8E"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034901D1"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22D753C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39B4E460"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7286A6E"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76D2D84D"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bottom w:val="single" w:sz="4" w:space="0" w:color="auto"/>
            </w:tcBorders>
          </w:tcPr>
          <w:p w14:paraId="11C109AC"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bottom w:val="single" w:sz="4" w:space="0" w:color="auto"/>
            </w:tcBorders>
          </w:tcPr>
          <w:p w14:paraId="359CBD2A"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Total Lucrari  de  montare </w:t>
            </w:r>
          </w:p>
          <w:p w14:paraId="5911B82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Inclusiv salariu</w:t>
            </w:r>
          </w:p>
        </w:tc>
        <w:tc>
          <w:tcPr>
            <w:tcW w:w="506" w:type="dxa"/>
            <w:tcBorders>
              <w:bottom w:val="single" w:sz="4" w:space="0" w:color="auto"/>
              <w:right w:val="nil"/>
            </w:tcBorders>
          </w:tcPr>
          <w:p w14:paraId="17D22CA6" w14:textId="77777777" w:rsidR="004738E0" w:rsidRPr="004738E0" w:rsidRDefault="004738E0" w:rsidP="004738E0">
            <w:pPr>
              <w:pStyle w:val="Style3"/>
              <w:tabs>
                <w:tab w:val="left" w:pos="567"/>
              </w:tabs>
              <w:rPr>
                <w:rFonts w:eastAsia="PMingLiU"/>
                <w:b w:val="0"/>
                <w:bCs/>
                <w:lang w:val="pt-BR" w:eastAsia="zh-CN"/>
              </w:rPr>
            </w:pPr>
          </w:p>
        </w:tc>
        <w:tc>
          <w:tcPr>
            <w:tcW w:w="1418" w:type="dxa"/>
            <w:gridSpan w:val="3"/>
            <w:tcBorders>
              <w:left w:val="nil"/>
              <w:bottom w:val="single" w:sz="4" w:space="0" w:color="auto"/>
              <w:right w:val="nil"/>
            </w:tcBorders>
          </w:tcPr>
          <w:p w14:paraId="7507A189" w14:textId="77777777" w:rsidR="004738E0" w:rsidRPr="004738E0" w:rsidRDefault="004738E0" w:rsidP="004738E0">
            <w:pPr>
              <w:pStyle w:val="Style3"/>
              <w:tabs>
                <w:tab w:val="left" w:pos="567"/>
              </w:tabs>
              <w:rPr>
                <w:rFonts w:eastAsia="PMingLiU"/>
                <w:b w:val="0"/>
                <w:bCs/>
                <w:lang w:val="pt-BR" w:eastAsia="zh-CN"/>
              </w:rPr>
            </w:pPr>
          </w:p>
        </w:tc>
        <w:tc>
          <w:tcPr>
            <w:tcW w:w="1619" w:type="dxa"/>
            <w:gridSpan w:val="3"/>
            <w:tcBorders>
              <w:left w:val="nil"/>
              <w:bottom w:val="single" w:sz="4" w:space="0" w:color="auto"/>
            </w:tcBorders>
          </w:tcPr>
          <w:p w14:paraId="40CCFEAE" w14:textId="77777777" w:rsidR="004738E0" w:rsidRPr="004738E0" w:rsidRDefault="004738E0" w:rsidP="004738E0">
            <w:pPr>
              <w:pStyle w:val="Style3"/>
              <w:tabs>
                <w:tab w:val="left" w:pos="567"/>
              </w:tabs>
              <w:rPr>
                <w:rFonts w:eastAsia="PMingLiU"/>
                <w:b w:val="0"/>
                <w:bCs/>
                <w:lang w:val="pt-BR" w:eastAsia="zh-CN"/>
              </w:rPr>
            </w:pPr>
          </w:p>
        </w:tc>
        <w:tc>
          <w:tcPr>
            <w:tcW w:w="1418" w:type="dxa"/>
            <w:tcBorders>
              <w:bottom w:val="single" w:sz="4" w:space="0" w:color="auto"/>
            </w:tcBorders>
          </w:tcPr>
          <w:p w14:paraId="13532112" w14:textId="77777777" w:rsidR="004738E0" w:rsidRPr="004738E0" w:rsidRDefault="004738E0" w:rsidP="004738E0">
            <w:pPr>
              <w:pStyle w:val="Style3"/>
              <w:tabs>
                <w:tab w:val="left" w:pos="567"/>
              </w:tabs>
              <w:rPr>
                <w:rFonts w:eastAsia="PMingLiU"/>
                <w:b w:val="0"/>
                <w:bCs/>
                <w:lang w:val="pt-BR" w:eastAsia="zh-CN"/>
              </w:rPr>
            </w:pPr>
          </w:p>
        </w:tc>
      </w:tr>
      <w:tr w:rsidR="004738E0" w:rsidRPr="004738E0" w14:paraId="68DCCD9E"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487F552" w14:textId="77777777" w:rsidR="004738E0" w:rsidRPr="004738E0" w:rsidRDefault="004738E0" w:rsidP="004738E0">
            <w:pPr>
              <w:pStyle w:val="Style3"/>
              <w:tabs>
                <w:tab w:val="left" w:pos="567"/>
              </w:tabs>
              <w:rPr>
                <w:rFonts w:eastAsia="PMingLiU"/>
                <w:b w:val="0"/>
                <w:bCs/>
                <w:lang w:val="pt-BR" w:eastAsia="zh-CN"/>
              </w:rPr>
            </w:pPr>
          </w:p>
        </w:tc>
        <w:tc>
          <w:tcPr>
            <w:tcW w:w="1276" w:type="dxa"/>
            <w:gridSpan w:val="2"/>
            <w:tcBorders>
              <w:top w:val="nil"/>
              <w:bottom w:val="nil"/>
            </w:tcBorders>
          </w:tcPr>
          <w:p w14:paraId="4EDB3244" w14:textId="77777777" w:rsidR="004738E0" w:rsidRPr="004738E0" w:rsidRDefault="004738E0" w:rsidP="004738E0">
            <w:pPr>
              <w:pStyle w:val="Style3"/>
              <w:tabs>
                <w:tab w:val="left" w:pos="567"/>
              </w:tabs>
              <w:rPr>
                <w:rFonts w:eastAsia="PMingLiU"/>
                <w:b w:val="0"/>
                <w:bCs/>
                <w:lang w:val="pt-BR" w:eastAsia="zh-CN"/>
              </w:rPr>
            </w:pPr>
          </w:p>
        </w:tc>
        <w:tc>
          <w:tcPr>
            <w:tcW w:w="3544" w:type="dxa"/>
            <w:gridSpan w:val="3"/>
            <w:tcBorders>
              <w:top w:val="nil"/>
              <w:bottom w:val="nil"/>
            </w:tcBorders>
          </w:tcPr>
          <w:p w14:paraId="691D7462" w14:textId="4C3D0230"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 Utilaj</w:t>
            </w:r>
          </w:p>
        </w:tc>
        <w:tc>
          <w:tcPr>
            <w:tcW w:w="850" w:type="dxa"/>
            <w:gridSpan w:val="2"/>
            <w:tcBorders>
              <w:top w:val="nil"/>
              <w:bottom w:val="nil"/>
            </w:tcBorders>
          </w:tcPr>
          <w:p w14:paraId="2A06BFA6"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3"/>
            <w:tcBorders>
              <w:top w:val="nil"/>
              <w:bottom w:val="nil"/>
            </w:tcBorders>
          </w:tcPr>
          <w:p w14:paraId="5FF31A4B" w14:textId="77777777" w:rsidR="004738E0" w:rsidRPr="004738E0" w:rsidRDefault="004738E0" w:rsidP="004738E0">
            <w:pPr>
              <w:pStyle w:val="Style3"/>
              <w:tabs>
                <w:tab w:val="left" w:pos="567"/>
              </w:tabs>
              <w:rPr>
                <w:rFonts w:eastAsia="PMingLiU"/>
                <w:b w:val="0"/>
                <w:bCs/>
                <w:lang w:val="ru-RU" w:eastAsia="zh-CN"/>
              </w:rPr>
            </w:pPr>
          </w:p>
        </w:tc>
        <w:tc>
          <w:tcPr>
            <w:tcW w:w="1417" w:type="dxa"/>
            <w:gridSpan w:val="2"/>
            <w:tcBorders>
              <w:top w:val="nil"/>
              <w:bottom w:val="nil"/>
            </w:tcBorders>
          </w:tcPr>
          <w:p w14:paraId="0C44AB08"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nil"/>
            </w:tcBorders>
          </w:tcPr>
          <w:p w14:paraId="41620814"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02CEB5D4"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9C904E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18</w:t>
            </w:r>
          </w:p>
        </w:tc>
        <w:tc>
          <w:tcPr>
            <w:tcW w:w="1276" w:type="dxa"/>
            <w:gridSpan w:val="2"/>
            <w:tcBorders>
              <w:top w:val="single" w:sz="4" w:space="0" w:color="auto"/>
              <w:bottom w:val="single" w:sz="4" w:space="0" w:color="auto"/>
            </w:tcBorders>
            <w:vAlign w:val="center"/>
          </w:tcPr>
          <w:p w14:paraId="2FCD2DD1"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1A0C515E" w14:textId="3653E9CC"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Intrerupator automat  diferential 100A </w:t>
            </w:r>
          </w:p>
        </w:tc>
        <w:tc>
          <w:tcPr>
            <w:tcW w:w="850" w:type="dxa"/>
            <w:gridSpan w:val="2"/>
            <w:tcBorders>
              <w:top w:val="single" w:sz="4" w:space="0" w:color="auto"/>
              <w:bottom w:val="single" w:sz="4" w:space="0" w:color="auto"/>
            </w:tcBorders>
            <w:vAlign w:val="center"/>
          </w:tcPr>
          <w:p w14:paraId="659A348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67DDED6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1,00</w:t>
            </w:r>
          </w:p>
          <w:p w14:paraId="47E9FB8F"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7664870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099DB8FF"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57C243D"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F22396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19</w:t>
            </w:r>
          </w:p>
        </w:tc>
        <w:tc>
          <w:tcPr>
            <w:tcW w:w="1276" w:type="dxa"/>
            <w:gridSpan w:val="2"/>
            <w:tcBorders>
              <w:top w:val="single" w:sz="4" w:space="0" w:color="auto"/>
              <w:bottom w:val="single" w:sz="4" w:space="0" w:color="auto"/>
            </w:tcBorders>
            <w:vAlign w:val="center"/>
          </w:tcPr>
          <w:p w14:paraId="6F018893"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69C2F33A" w14:textId="52B2F453"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Intrerupator automat  3P 40A </w:t>
            </w:r>
          </w:p>
        </w:tc>
        <w:tc>
          <w:tcPr>
            <w:tcW w:w="850" w:type="dxa"/>
            <w:gridSpan w:val="2"/>
            <w:tcBorders>
              <w:top w:val="single" w:sz="4" w:space="0" w:color="auto"/>
              <w:bottom w:val="single" w:sz="4" w:space="0" w:color="auto"/>
            </w:tcBorders>
            <w:vAlign w:val="center"/>
          </w:tcPr>
          <w:p w14:paraId="76F9F57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6E4C0BE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1,00</w:t>
            </w:r>
          </w:p>
          <w:p w14:paraId="7670DBF4"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62B30D6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0A165309"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195D8E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686F2D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20</w:t>
            </w:r>
          </w:p>
        </w:tc>
        <w:tc>
          <w:tcPr>
            <w:tcW w:w="1276" w:type="dxa"/>
            <w:gridSpan w:val="2"/>
            <w:tcBorders>
              <w:top w:val="single" w:sz="4" w:space="0" w:color="auto"/>
              <w:bottom w:val="single" w:sz="4" w:space="0" w:color="auto"/>
            </w:tcBorders>
            <w:vAlign w:val="center"/>
          </w:tcPr>
          <w:p w14:paraId="121E9179"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06DE4141" w14:textId="697F4625"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Intrerupator automat  1P 16A </w:t>
            </w:r>
          </w:p>
        </w:tc>
        <w:tc>
          <w:tcPr>
            <w:tcW w:w="850" w:type="dxa"/>
            <w:gridSpan w:val="2"/>
            <w:tcBorders>
              <w:top w:val="single" w:sz="4" w:space="0" w:color="auto"/>
              <w:bottom w:val="single" w:sz="4" w:space="0" w:color="auto"/>
            </w:tcBorders>
            <w:vAlign w:val="center"/>
          </w:tcPr>
          <w:p w14:paraId="177A073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F72E5E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26,00</w:t>
            </w:r>
          </w:p>
          <w:p w14:paraId="35EB89FE"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2819A766"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7B37AA86"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AA9598A"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CAF0A6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21</w:t>
            </w:r>
          </w:p>
        </w:tc>
        <w:tc>
          <w:tcPr>
            <w:tcW w:w="1276" w:type="dxa"/>
            <w:gridSpan w:val="2"/>
            <w:tcBorders>
              <w:top w:val="single" w:sz="4" w:space="0" w:color="auto"/>
              <w:bottom w:val="single" w:sz="4" w:space="0" w:color="auto"/>
            </w:tcBorders>
            <w:vAlign w:val="center"/>
          </w:tcPr>
          <w:p w14:paraId="3230091C"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0BED0294" w14:textId="61AA9E1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Tablou pentru automate  36 module  </w:t>
            </w:r>
          </w:p>
        </w:tc>
        <w:tc>
          <w:tcPr>
            <w:tcW w:w="850" w:type="dxa"/>
            <w:gridSpan w:val="2"/>
            <w:tcBorders>
              <w:top w:val="single" w:sz="4" w:space="0" w:color="auto"/>
              <w:bottom w:val="single" w:sz="4" w:space="0" w:color="auto"/>
            </w:tcBorders>
            <w:vAlign w:val="center"/>
          </w:tcPr>
          <w:p w14:paraId="1E88997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79736E4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2,00</w:t>
            </w:r>
          </w:p>
          <w:p w14:paraId="5C5B492D"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35132F05"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3BFFAD55"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B0EDB7C"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DDCDDC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22</w:t>
            </w:r>
          </w:p>
        </w:tc>
        <w:tc>
          <w:tcPr>
            <w:tcW w:w="1276" w:type="dxa"/>
            <w:gridSpan w:val="2"/>
            <w:tcBorders>
              <w:top w:val="single" w:sz="4" w:space="0" w:color="auto"/>
              <w:bottom w:val="single" w:sz="4" w:space="0" w:color="auto"/>
            </w:tcBorders>
            <w:vAlign w:val="center"/>
          </w:tcPr>
          <w:p w14:paraId="0D35ACB6"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39A286B2" w14:textId="6A4484E1"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Intrerupator</w:t>
            </w:r>
            <w:proofErr w:type="spellEnd"/>
            <w:r w:rsidRPr="004738E0">
              <w:rPr>
                <w:rFonts w:eastAsia="PMingLiU"/>
                <w:b w:val="0"/>
                <w:bCs/>
                <w:lang w:eastAsia="zh-CN"/>
              </w:rPr>
              <w:t xml:space="preserve"> </w:t>
            </w:r>
            <w:proofErr w:type="gramStart"/>
            <w:r w:rsidRPr="004738E0">
              <w:rPr>
                <w:rFonts w:eastAsia="PMingLiU"/>
                <w:b w:val="0"/>
                <w:bCs/>
                <w:lang w:eastAsia="zh-CN"/>
              </w:rPr>
              <w:t xml:space="preserve">automat  </w:t>
            </w:r>
            <w:proofErr w:type="spellStart"/>
            <w:r w:rsidRPr="004738E0">
              <w:rPr>
                <w:rFonts w:eastAsia="PMingLiU"/>
                <w:b w:val="0"/>
                <w:bCs/>
                <w:lang w:eastAsia="zh-CN"/>
              </w:rPr>
              <w:t>diferential</w:t>
            </w:r>
            <w:proofErr w:type="spellEnd"/>
            <w:proofErr w:type="gramEnd"/>
            <w:r w:rsidRPr="004738E0">
              <w:rPr>
                <w:rFonts w:eastAsia="PMingLiU"/>
                <w:b w:val="0"/>
                <w:bCs/>
                <w:lang w:eastAsia="zh-CN"/>
              </w:rPr>
              <w:t xml:space="preserve"> B16 2P30 A </w:t>
            </w:r>
          </w:p>
        </w:tc>
        <w:tc>
          <w:tcPr>
            <w:tcW w:w="850" w:type="dxa"/>
            <w:gridSpan w:val="2"/>
            <w:tcBorders>
              <w:top w:val="single" w:sz="4" w:space="0" w:color="auto"/>
              <w:bottom w:val="single" w:sz="4" w:space="0" w:color="auto"/>
            </w:tcBorders>
            <w:vAlign w:val="center"/>
          </w:tcPr>
          <w:p w14:paraId="2B16260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0BBE438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15,00</w:t>
            </w:r>
          </w:p>
          <w:p w14:paraId="1D302E43"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5C6B92FC"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25F2B4C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A9219A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071B0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23</w:t>
            </w:r>
          </w:p>
        </w:tc>
        <w:tc>
          <w:tcPr>
            <w:tcW w:w="1276" w:type="dxa"/>
            <w:gridSpan w:val="2"/>
            <w:tcBorders>
              <w:top w:val="single" w:sz="4" w:space="0" w:color="auto"/>
              <w:bottom w:val="single" w:sz="4" w:space="0" w:color="auto"/>
            </w:tcBorders>
            <w:vAlign w:val="center"/>
          </w:tcPr>
          <w:p w14:paraId="0FA4ECD5"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39B867E9" w14:textId="7DCFFC39"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Separator  de  sarcini  BA47-29 1P B6 </w:t>
            </w:r>
          </w:p>
        </w:tc>
        <w:tc>
          <w:tcPr>
            <w:tcW w:w="850" w:type="dxa"/>
            <w:gridSpan w:val="2"/>
            <w:tcBorders>
              <w:top w:val="single" w:sz="4" w:space="0" w:color="auto"/>
              <w:bottom w:val="single" w:sz="4" w:space="0" w:color="auto"/>
            </w:tcBorders>
            <w:vAlign w:val="center"/>
          </w:tcPr>
          <w:p w14:paraId="72772C8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60F55EC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10,00</w:t>
            </w:r>
          </w:p>
          <w:p w14:paraId="40413F93"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2230B0F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4102916F"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6289DB87"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1EEFCB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24</w:t>
            </w:r>
          </w:p>
        </w:tc>
        <w:tc>
          <w:tcPr>
            <w:tcW w:w="1276" w:type="dxa"/>
            <w:gridSpan w:val="2"/>
            <w:tcBorders>
              <w:top w:val="single" w:sz="4" w:space="0" w:color="auto"/>
              <w:bottom w:val="single" w:sz="4" w:space="0" w:color="auto"/>
            </w:tcBorders>
            <w:vAlign w:val="center"/>
          </w:tcPr>
          <w:p w14:paraId="7861417B"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6E6F6A6B" w14:textId="2F0C1663"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Separator  de  sarcini  BH32- 3P 63A </w:t>
            </w:r>
          </w:p>
        </w:tc>
        <w:tc>
          <w:tcPr>
            <w:tcW w:w="850" w:type="dxa"/>
            <w:gridSpan w:val="2"/>
            <w:tcBorders>
              <w:top w:val="single" w:sz="4" w:space="0" w:color="auto"/>
              <w:bottom w:val="single" w:sz="4" w:space="0" w:color="auto"/>
            </w:tcBorders>
            <w:vAlign w:val="center"/>
          </w:tcPr>
          <w:p w14:paraId="435282E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4F74D7D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1,00</w:t>
            </w:r>
          </w:p>
          <w:p w14:paraId="50886F73"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1D2878A7"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34A96B65"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40921C5B"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DB7C21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25</w:t>
            </w:r>
          </w:p>
        </w:tc>
        <w:tc>
          <w:tcPr>
            <w:tcW w:w="1276" w:type="dxa"/>
            <w:gridSpan w:val="2"/>
            <w:tcBorders>
              <w:top w:val="single" w:sz="4" w:space="0" w:color="auto"/>
              <w:bottom w:val="single" w:sz="4" w:space="0" w:color="auto"/>
            </w:tcBorders>
            <w:vAlign w:val="center"/>
          </w:tcPr>
          <w:p w14:paraId="6D9D52A7"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7F3440BA" w14:textId="7DC39B38"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Sina  de montare  DIN-35  </w:t>
            </w:r>
          </w:p>
        </w:tc>
        <w:tc>
          <w:tcPr>
            <w:tcW w:w="850" w:type="dxa"/>
            <w:gridSpan w:val="2"/>
            <w:tcBorders>
              <w:top w:val="single" w:sz="4" w:space="0" w:color="auto"/>
              <w:bottom w:val="single" w:sz="4" w:space="0" w:color="auto"/>
            </w:tcBorders>
            <w:vAlign w:val="center"/>
          </w:tcPr>
          <w:p w14:paraId="12A411E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3B4FF8A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1,00</w:t>
            </w:r>
          </w:p>
          <w:p w14:paraId="0603E74F"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5ECD68BC"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0937E67E"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795838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056ABD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26</w:t>
            </w:r>
          </w:p>
        </w:tc>
        <w:tc>
          <w:tcPr>
            <w:tcW w:w="1276" w:type="dxa"/>
            <w:gridSpan w:val="2"/>
            <w:tcBorders>
              <w:top w:val="single" w:sz="4" w:space="0" w:color="auto"/>
              <w:bottom w:val="single" w:sz="4" w:space="0" w:color="auto"/>
            </w:tcBorders>
            <w:vAlign w:val="center"/>
          </w:tcPr>
          <w:p w14:paraId="580A6C2F"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vAlign w:val="center"/>
          </w:tcPr>
          <w:p w14:paraId="4A047000" w14:textId="5426A99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Intrerupator cu 2 clape </w:t>
            </w:r>
          </w:p>
        </w:tc>
        <w:tc>
          <w:tcPr>
            <w:tcW w:w="850" w:type="dxa"/>
            <w:gridSpan w:val="2"/>
            <w:tcBorders>
              <w:top w:val="single" w:sz="4" w:space="0" w:color="auto"/>
              <w:bottom w:val="single" w:sz="4" w:space="0" w:color="auto"/>
            </w:tcBorders>
            <w:vAlign w:val="center"/>
          </w:tcPr>
          <w:p w14:paraId="27498BD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276" w:type="dxa"/>
            <w:gridSpan w:val="3"/>
            <w:tcBorders>
              <w:top w:val="single" w:sz="4" w:space="0" w:color="auto"/>
              <w:bottom w:val="single" w:sz="4" w:space="0" w:color="auto"/>
            </w:tcBorders>
            <w:vAlign w:val="center"/>
          </w:tcPr>
          <w:p w14:paraId="4B876B4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4,00</w:t>
            </w:r>
          </w:p>
          <w:p w14:paraId="252BACBB" w14:textId="77777777" w:rsidR="004738E0" w:rsidRPr="004738E0" w:rsidRDefault="004738E0" w:rsidP="004738E0">
            <w:pPr>
              <w:pStyle w:val="Style3"/>
              <w:tabs>
                <w:tab w:val="left" w:pos="567"/>
              </w:tabs>
              <w:rPr>
                <w:rFonts w:eastAsia="PMingLiU"/>
                <w:b w:val="0"/>
                <w:bCs/>
                <w:lang w:eastAsia="zh-CN"/>
              </w:rPr>
            </w:pPr>
          </w:p>
        </w:tc>
        <w:tc>
          <w:tcPr>
            <w:tcW w:w="1417" w:type="dxa"/>
            <w:gridSpan w:val="2"/>
            <w:tcBorders>
              <w:top w:val="single" w:sz="4" w:space="0" w:color="auto"/>
              <w:bottom w:val="single" w:sz="4" w:space="0" w:color="auto"/>
            </w:tcBorders>
            <w:vAlign w:val="center"/>
          </w:tcPr>
          <w:p w14:paraId="178E5A47"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vAlign w:val="center"/>
          </w:tcPr>
          <w:p w14:paraId="4B2A0F30"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EB3CCCC" w14:textId="77777777" w:rsidTr="0084222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2DE3726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w:t>
            </w:r>
          </w:p>
        </w:tc>
        <w:tc>
          <w:tcPr>
            <w:tcW w:w="1276" w:type="dxa"/>
            <w:gridSpan w:val="2"/>
            <w:tcBorders>
              <w:top w:val="single" w:sz="6" w:space="0" w:color="auto"/>
              <w:bottom w:val="nil"/>
            </w:tcBorders>
          </w:tcPr>
          <w:p w14:paraId="09A911F8"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6" w:space="0" w:color="auto"/>
              <w:bottom w:val="nil"/>
            </w:tcBorders>
          </w:tcPr>
          <w:p w14:paraId="3623192E" w14:textId="77777777" w:rsidR="004738E0" w:rsidRPr="004738E0" w:rsidRDefault="004738E0" w:rsidP="004738E0">
            <w:pPr>
              <w:pStyle w:val="Style3"/>
              <w:tabs>
                <w:tab w:val="left" w:pos="567"/>
              </w:tabs>
              <w:rPr>
                <w:rFonts w:eastAsia="PMingLiU"/>
                <w:b w:val="0"/>
                <w:bCs/>
                <w:lang w:val="ru-RU" w:eastAsia="zh-CN"/>
              </w:rPr>
            </w:pPr>
          </w:p>
        </w:tc>
        <w:tc>
          <w:tcPr>
            <w:tcW w:w="506" w:type="dxa"/>
            <w:tcBorders>
              <w:top w:val="single" w:sz="6" w:space="0" w:color="auto"/>
              <w:bottom w:val="nil"/>
              <w:right w:val="nil"/>
            </w:tcBorders>
          </w:tcPr>
          <w:p w14:paraId="7B89DB7D"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single" w:sz="6" w:space="0" w:color="auto"/>
              <w:left w:val="nil"/>
              <w:bottom w:val="nil"/>
              <w:right w:val="nil"/>
            </w:tcBorders>
          </w:tcPr>
          <w:p w14:paraId="72B64C2F"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single" w:sz="6" w:space="0" w:color="auto"/>
              <w:left w:val="nil"/>
              <w:bottom w:val="nil"/>
            </w:tcBorders>
          </w:tcPr>
          <w:p w14:paraId="569597F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6" w:space="0" w:color="auto"/>
              <w:bottom w:val="nil"/>
            </w:tcBorders>
          </w:tcPr>
          <w:p w14:paraId="43F4BAEC"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1D352C0"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72C47883"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76502196"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7B257C3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i/>
                <w:iCs/>
                <w:lang w:eastAsia="zh-CN"/>
              </w:rPr>
              <w:t>Total</w:t>
            </w:r>
          </w:p>
        </w:tc>
        <w:tc>
          <w:tcPr>
            <w:tcW w:w="992" w:type="dxa"/>
            <w:gridSpan w:val="3"/>
            <w:tcBorders>
              <w:top w:val="nil"/>
              <w:bottom w:val="single" w:sz="4" w:space="0" w:color="auto"/>
              <w:right w:val="nil"/>
            </w:tcBorders>
          </w:tcPr>
          <w:p w14:paraId="681A31A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lei</w:t>
            </w:r>
          </w:p>
        </w:tc>
        <w:tc>
          <w:tcPr>
            <w:tcW w:w="932" w:type="dxa"/>
            <w:tcBorders>
              <w:top w:val="nil"/>
              <w:left w:val="nil"/>
              <w:bottom w:val="single" w:sz="4" w:space="0" w:color="auto"/>
              <w:right w:val="nil"/>
            </w:tcBorders>
          </w:tcPr>
          <w:p w14:paraId="4FEFA304"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374DB80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3B98D940"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7E74B506" w14:textId="77777777" w:rsidTr="0084222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31A7C2C"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4" w:space="0" w:color="auto"/>
            </w:tcBorders>
          </w:tcPr>
          <w:p w14:paraId="3A1A7788"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nil"/>
              <w:bottom w:val="single" w:sz="4" w:space="0" w:color="auto"/>
            </w:tcBorders>
          </w:tcPr>
          <w:p w14:paraId="24686431"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i/>
                <w:iCs/>
                <w:lang w:eastAsia="zh-CN"/>
              </w:rPr>
              <w:t>Cheltuieli</w:t>
            </w:r>
            <w:proofErr w:type="spellEnd"/>
            <w:r w:rsidRPr="004738E0">
              <w:rPr>
                <w:rFonts w:eastAsia="PMingLiU"/>
                <w:b w:val="0"/>
                <w:bCs/>
                <w:i/>
                <w:iCs/>
                <w:lang w:eastAsia="zh-CN"/>
              </w:rPr>
              <w:t xml:space="preserve"> de </w:t>
            </w:r>
            <w:proofErr w:type="spellStart"/>
            <w:r w:rsidRPr="004738E0">
              <w:rPr>
                <w:rFonts w:eastAsia="PMingLiU"/>
                <w:b w:val="0"/>
                <w:bCs/>
                <w:i/>
                <w:iCs/>
                <w:lang w:eastAsia="zh-CN"/>
              </w:rPr>
              <w:t>depozitare</w:t>
            </w:r>
            <w:proofErr w:type="spellEnd"/>
          </w:p>
        </w:tc>
        <w:tc>
          <w:tcPr>
            <w:tcW w:w="992" w:type="dxa"/>
            <w:gridSpan w:val="3"/>
            <w:tcBorders>
              <w:top w:val="nil"/>
              <w:bottom w:val="single" w:sz="4" w:space="0" w:color="auto"/>
              <w:right w:val="nil"/>
            </w:tcBorders>
          </w:tcPr>
          <w:p w14:paraId="53D85FBA" w14:textId="77777777" w:rsidR="004738E0" w:rsidRPr="004738E0" w:rsidRDefault="004738E0" w:rsidP="004738E0">
            <w:pPr>
              <w:pStyle w:val="Style3"/>
              <w:tabs>
                <w:tab w:val="left" w:pos="567"/>
              </w:tabs>
              <w:rPr>
                <w:rFonts w:eastAsia="PMingLiU"/>
                <w:b w:val="0"/>
                <w:bCs/>
                <w:lang w:val="ru-RU" w:eastAsia="zh-CN"/>
              </w:rPr>
            </w:pPr>
          </w:p>
        </w:tc>
        <w:tc>
          <w:tcPr>
            <w:tcW w:w="932" w:type="dxa"/>
            <w:tcBorders>
              <w:top w:val="nil"/>
              <w:left w:val="nil"/>
              <w:bottom w:val="single" w:sz="4" w:space="0" w:color="auto"/>
              <w:right w:val="nil"/>
            </w:tcBorders>
          </w:tcPr>
          <w:p w14:paraId="2EDD37B1"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nil"/>
              <w:left w:val="nil"/>
              <w:bottom w:val="single" w:sz="4" w:space="0" w:color="auto"/>
            </w:tcBorders>
          </w:tcPr>
          <w:p w14:paraId="77AE41F6"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bottom w:val="single" w:sz="4" w:space="0" w:color="auto"/>
            </w:tcBorders>
          </w:tcPr>
          <w:p w14:paraId="73257133"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55A75E0" w14:textId="77777777" w:rsidTr="0084222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5E519EFD"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bottom w:val="single" w:sz="4" w:space="0" w:color="auto"/>
            </w:tcBorders>
          </w:tcPr>
          <w:p w14:paraId="7C4D3AD4"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bottom w:val="single" w:sz="4" w:space="0" w:color="auto"/>
            </w:tcBorders>
          </w:tcPr>
          <w:p w14:paraId="39D6DEF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Total</w:t>
            </w:r>
            <w:r w:rsidRPr="004738E0">
              <w:rPr>
                <w:rFonts w:eastAsia="PMingLiU"/>
                <w:b w:val="0"/>
                <w:bCs/>
                <w:lang w:eastAsia="zh-CN"/>
              </w:rPr>
              <w:t xml:space="preserve"> </w:t>
            </w:r>
            <w:r w:rsidRPr="004738E0">
              <w:rPr>
                <w:rFonts w:eastAsia="PMingLiU"/>
                <w:b w:val="0"/>
                <w:bCs/>
                <w:lang w:val="ru-RU" w:eastAsia="zh-CN"/>
              </w:rPr>
              <w:t>Utilaj</w:t>
            </w:r>
          </w:p>
          <w:p w14:paraId="033363D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Inclu</w:t>
            </w:r>
            <w:r w:rsidRPr="004738E0">
              <w:rPr>
                <w:rFonts w:eastAsia="PMingLiU"/>
                <w:b w:val="0"/>
                <w:bCs/>
                <w:lang w:eastAsia="zh-CN"/>
              </w:rPr>
              <w:t>s</w:t>
            </w:r>
            <w:r w:rsidRPr="004738E0">
              <w:rPr>
                <w:rFonts w:eastAsia="PMingLiU"/>
                <w:b w:val="0"/>
                <w:bCs/>
                <w:lang w:val="ru-RU" w:eastAsia="zh-CN"/>
              </w:rPr>
              <w:t>iv salariu</w:t>
            </w:r>
          </w:p>
        </w:tc>
        <w:tc>
          <w:tcPr>
            <w:tcW w:w="506" w:type="dxa"/>
            <w:tcBorders>
              <w:bottom w:val="single" w:sz="4" w:space="0" w:color="auto"/>
              <w:right w:val="nil"/>
            </w:tcBorders>
          </w:tcPr>
          <w:p w14:paraId="658A3A52"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left w:val="nil"/>
              <w:bottom w:val="single" w:sz="4" w:space="0" w:color="auto"/>
              <w:right w:val="nil"/>
            </w:tcBorders>
          </w:tcPr>
          <w:p w14:paraId="02EC485E"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left w:val="nil"/>
              <w:bottom w:val="single" w:sz="4" w:space="0" w:color="auto"/>
            </w:tcBorders>
          </w:tcPr>
          <w:p w14:paraId="3DA0E9D5"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bottom w:val="single" w:sz="4" w:space="0" w:color="auto"/>
            </w:tcBorders>
          </w:tcPr>
          <w:p w14:paraId="6137663F"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48FDAD31" w14:textId="77777777" w:rsidTr="0084222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1A68D6F0" w14:textId="77777777" w:rsidR="004738E0" w:rsidRPr="004738E0" w:rsidRDefault="004738E0" w:rsidP="004738E0">
            <w:pPr>
              <w:pStyle w:val="Style3"/>
              <w:tabs>
                <w:tab w:val="left" w:pos="567"/>
              </w:tabs>
              <w:rPr>
                <w:rFonts w:eastAsia="PMingLiU"/>
                <w:b w:val="0"/>
                <w:bCs/>
                <w:lang w:val="ru-RU" w:eastAsia="zh-CN"/>
              </w:rPr>
            </w:pPr>
          </w:p>
        </w:tc>
        <w:tc>
          <w:tcPr>
            <w:tcW w:w="1134" w:type="dxa"/>
            <w:gridSpan w:val="2"/>
            <w:tcBorders>
              <w:top w:val="single" w:sz="6" w:space="0" w:color="auto"/>
              <w:bottom w:val="single" w:sz="12" w:space="0" w:color="auto"/>
            </w:tcBorders>
          </w:tcPr>
          <w:p w14:paraId="430A7062" w14:textId="77777777" w:rsidR="004738E0" w:rsidRPr="004738E0" w:rsidRDefault="004738E0" w:rsidP="004738E0">
            <w:pPr>
              <w:pStyle w:val="Style3"/>
              <w:tabs>
                <w:tab w:val="left" w:pos="567"/>
              </w:tabs>
              <w:rPr>
                <w:rFonts w:eastAsia="PMingLiU"/>
                <w:b w:val="0"/>
                <w:bCs/>
                <w:lang w:val="ru-RU" w:eastAsia="zh-CN"/>
              </w:rPr>
            </w:pPr>
          </w:p>
        </w:tc>
        <w:tc>
          <w:tcPr>
            <w:tcW w:w="3010" w:type="dxa"/>
            <w:gridSpan w:val="3"/>
            <w:tcBorders>
              <w:top w:val="single" w:sz="6" w:space="0" w:color="auto"/>
              <w:bottom w:val="single" w:sz="12" w:space="0" w:color="auto"/>
            </w:tcBorders>
          </w:tcPr>
          <w:p w14:paraId="0286261D" w14:textId="77777777" w:rsidR="004738E0" w:rsidRPr="004738E0" w:rsidRDefault="004738E0" w:rsidP="004738E0">
            <w:pPr>
              <w:pStyle w:val="Style3"/>
              <w:tabs>
                <w:tab w:val="left" w:pos="567"/>
              </w:tabs>
              <w:rPr>
                <w:rFonts w:eastAsia="PMingLiU"/>
                <w:b w:val="0"/>
                <w:bCs/>
                <w:lang w:val="ru-RU" w:eastAsia="zh-CN"/>
              </w:rPr>
            </w:pPr>
          </w:p>
        </w:tc>
        <w:tc>
          <w:tcPr>
            <w:tcW w:w="1215" w:type="dxa"/>
            <w:gridSpan w:val="2"/>
            <w:tcBorders>
              <w:top w:val="single" w:sz="6" w:space="0" w:color="auto"/>
              <w:bottom w:val="single" w:sz="12" w:space="0" w:color="auto"/>
            </w:tcBorders>
          </w:tcPr>
          <w:p w14:paraId="6F70D716"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single" w:sz="6" w:space="0" w:color="auto"/>
              <w:bottom w:val="single" w:sz="12" w:space="0" w:color="auto"/>
            </w:tcBorders>
          </w:tcPr>
          <w:p w14:paraId="56F85BCF"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2"/>
            <w:tcBorders>
              <w:top w:val="single" w:sz="6" w:space="0" w:color="auto"/>
              <w:bottom w:val="single" w:sz="12" w:space="0" w:color="auto"/>
            </w:tcBorders>
          </w:tcPr>
          <w:p w14:paraId="10E6E580"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2"/>
            <w:tcBorders>
              <w:top w:val="single" w:sz="6" w:space="0" w:color="auto"/>
              <w:bottom w:val="single" w:sz="12" w:space="0" w:color="auto"/>
            </w:tcBorders>
          </w:tcPr>
          <w:p w14:paraId="04FF160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0660C83E" w14:textId="77777777" w:rsidTr="0084222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46E9FAAE" w14:textId="77777777" w:rsidR="004738E0" w:rsidRPr="004738E0" w:rsidRDefault="004738E0" w:rsidP="004738E0">
            <w:pPr>
              <w:pStyle w:val="Style3"/>
              <w:tabs>
                <w:tab w:val="left" w:pos="567"/>
              </w:tabs>
              <w:rPr>
                <w:rFonts w:eastAsia="PMingLiU"/>
                <w:b w:val="0"/>
                <w:bCs/>
                <w:lang w:val="ru-RU" w:eastAsia="zh-CN"/>
              </w:rPr>
            </w:pPr>
          </w:p>
        </w:tc>
        <w:tc>
          <w:tcPr>
            <w:tcW w:w="1134" w:type="dxa"/>
            <w:gridSpan w:val="2"/>
            <w:tcBorders>
              <w:top w:val="single" w:sz="12" w:space="0" w:color="auto"/>
              <w:left w:val="nil"/>
              <w:bottom w:val="nil"/>
              <w:right w:val="nil"/>
            </w:tcBorders>
          </w:tcPr>
          <w:p w14:paraId="1942C2CD" w14:textId="77777777" w:rsidR="004738E0" w:rsidRPr="004738E0" w:rsidRDefault="004738E0" w:rsidP="004738E0">
            <w:pPr>
              <w:pStyle w:val="Style3"/>
              <w:tabs>
                <w:tab w:val="left" w:pos="567"/>
              </w:tabs>
              <w:rPr>
                <w:rFonts w:eastAsia="PMingLiU"/>
                <w:b w:val="0"/>
                <w:bCs/>
                <w:lang w:val="ru-RU" w:eastAsia="zh-CN"/>
              </w:rPr>
            </w:pPr>
          </w:p>
        </w:tc>
        <w:tc>
          <w:tcPr>
            <w:tcW w:w="3010" w:type="dxa"/>
            <w:gridSpan w:val="3"/>
            <w:tcBorders>
              <w:top w:val="single" w:sz="12" w:space="0" w:color="auto"/>
              <w:left w:val="nil"/>
              <w:bottom w:val="nil"/>
              <w:right w:val="nil"/>
            </w:tcBorders>
          </w:tcPr>
          <w:p w14:paraId="3137E0EE" w14:textId="77777777" w:rsidR="004738E0" w:rsidRPr="004738E0" w:rsidRDefault="004738E0" w:rsidP="004738E0">
            <w:pPr>
              <w:pStyle w:val="Style3"/>
              <w:tabs>
                <w:tab w:val="left" w:pos="567"/>
              </w:tabs>
              <w:rPr>
                <w:rFonts w:eastAsia="PMingLiU"/>
                <w:b w:val="0"/>
                <w:bCs/>
                <w:lang w:val="ru-RU" w:eastAsia="zh-CN"/>
              </w:rPr>
            </w:pPr>
          </w:p>
        </w:tc>
        <w:tc>
          <w:tcPr>
            <w:tcW w:w="1215" w:type="dxa"/>
            <w:gridSpan w:val="2"/>
            <w:tcBorders>
              <w:top w:val="single" w:sz="12" w:space="0" w:color="auto"/>
              <w:left w:val="nil"/>
              <w:bottom w:val="nil"/>
              <w:right w:val="nil"/>
            </w:tcBorders>
          </w:tcPr>
          <w:p w14:paraId="47BCD59D"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single" w:sz="12" w:space="0" w:color="auto"/>
              <w:left w:val="nil"/>
              <w:bottom w:val="nil"/>
              <w:right w:val="nil"/>
            </w:tcBorders>
          </w:tcPr>
          <w:p w14:paraId="325BC8FE"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2"/>
            <w:tcBorders>
              <w:top w:val="single" w:sz="12" w:space="0" w:color="auto"/>
              <w:left w:val="nil"/>
              <w:bottom w:val="nil"/>
              <w:right w:val="nil"/>
            </w:tcBorders>
          </w:tcPr>
          <w:p w14:paraId="063A93C4"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2"/>
            <w:tcBorders>
              <w:top w:val="single" w:sz="12" w:space="0" w:color="auto"/>
              <w:left w:val="nil"/>
              <w:bottom w:val="nil"/>
              <w:right w:val="nil"/>
            </w:tcBorders>
          </w:tcPr>
          <w:p w14:paraId="1043715D"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A8939A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49EEA2A1"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single" w:sz="4" w:space="0" w:color="auto"/>
              <w:left w:val="single" w:sz="4" w:space="0" w:color="auto"/>
              <w:bottom w:val="single" w:sz="4" w:space="0" w:color="auto"/>
            </w:tcBorders>
          </w:tcPr>
          <w:p w14:paraId="62E1C57D"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tcPr>
          <w:p w14:paraId="0A6245C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eastAsia="zh-CN"/>
              </w:rPr>
              <w:t>Total</w:t>
            </w:r>
          </w:p>
        </w:tc>
        <w:tc>
          <w:tcPr>
            <w:tcW w:w="992" w:type="dxa"/>
            <w:gridSpan w:val="3"/>
            <w:tcBorders>
              <w:top w:val="single" w:sz="4" w:space="0" w:color="auto"/>
              <w:bottom w:val="single" w:sz="4" w:space="0" w:color="auto"/>
              <w:right w:val="nil"/>
            </w:tcBorders>
          </w:tcPr>
          <w:p w14:paraId="771C607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lei</w:t>
            </w:r>
          </w:p>
        </w:tc>
        <w:tc>
          <w:tcPr>
            <w:tcW w:w="932" w:type="dxa"/>
            <w:tcBorders>
              <w:top w:val="single" w:sz="4" w:space="0" w:color="auto"/>
              <w:left w:val="nil"/>
              <w:bottom w:val="single" w:sz="4" w:space="0" w:color="auto"/>
              <w:right w:val="nil"/>
            </w:tcBorders>
          </w:tcPr>
          <w:p w14:paraId="16ADF919"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single" w:sz="4" w:space="0" w:color="auto"/>
              <w:left w:val="nil"/>
              <w:bottom w:val="single" w:sz="4" w:space="0" w:color="auto"/>
            </w:tcBorders>
          </w:tcPr>
          <w:p w14:paraId="2B39E05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66613709"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422F11B"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D7565EE"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single" w:sz="4" w:space="0" w:color="auto"/>
              <w:left w:val="single" w:sz="4" w:space="0" w:color="auto"/>
              <w:bottom w:val="single" w:sz="4" w:space="0" w:color="auto"/>
            </w:tcBorders>
          </w:tcPr>
          <w:p w14:paraId="5BD42005" w14:textId="77777777" w:rsidR="004738E0" w:rsidRPr="004738E0" w:rsidRDefault="004738E0" w:rsidP="004738E0">
            <w:pPr>
              <w:pStyle w:val="Style3"/>
              <w:tabs>
                <w:tab w:val="left" w:pos="567"/>
              </w:tabs>
              <w:rPr>
                <w:rFonts w:eastAsia="PMingLiU"/>
                <w:b w:val="0"/>
                <w:bCs/>
                <w:lang w:val="ru-RU" w:eastAsia="zh-CN"/>
              </w:rPr>
            </w:pPr>
          </w:p>
        </w:tc>
        <w:tc>
          <w:tcPr>
            <w:tcW w:w="3544" w:type="dxa"/>
            <w:gridSpan w:val="3"/>
            <w:tcBorders>
              <w:top w:val="single" w:sz="4" w:space="0" w:color="auto"/>
              <w:bottom w:val="single" w:sz="4" w:space="0" w:color="auto"/>
            </w:tcBorders>
          </w:tcPr>
          <w:p w14:paraId="73DD415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eastAsia="zh-CN"/>
              </w:rPr>
              <w:t>TVA</w:t>
            </w:r>
          </w:p>
        </w:tc>
        <w:tc>
          <w:tcPr>
            <w:tcW w:w="992" w:type="dxa"/>
            <w:gridSpan w:val="3"/>
            <w:tcBorders>
              <w:top w:val="single" w:sz="4" w:space="0" w:color="auto"/>
              <w:bottom w:val="single" w:sz="4" w:space="0" w:color="auto"/>
              <w:right w:val="nil"/>
            </w:tcBorders>
          </w:tcPr>
          <w:p w14:paraId="0A21C66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20,00 %</w:t>
            </w:r>
          </w:p>
        </w:tc>
        <w:tc>
          <w:tcPr>
            <w:tcW w:w="932" w:type="dxa"/>
            <w:tcBorders>
              <w:top w:val="single" w:sz="4" w:space="0" w:color="auto"/>
              <w:left w:val="nil"/>
              <w:bottom w:val="single" w:sz="4" w:space="0" w:color="auto"/>
              <w:right w:val="nil"/>
            </w:tcBorders>
          </w:tcPr>
          <w:p w14:paraId="4CC47498"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3"/>
            <w:tcBorders>
              <w:top w:val="single" w:sz="4" w:space="0" w:color="auto"/>
              <w:left w:val="nil"/>
              <w:bottom w:val="single" w:sz="4" w:space="0" w:color="auto"/>
            </w:tcBorders>
          </w:tcPr>
          <w:p w14:paraId="27B9C0A4"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1C2009C1"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01B6492B" w14:textId="77777777" w:rsidTr="0084222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1B8850EF" w14:textId="77777777" w:rsidR="004738E0" w:rsidRPr="004738E0" w:rsidRDefault="004738E0" w:rsidP="004738E0">
            <w:pPr>
              <w:pStyle w:val="Style3"/>
              <w:tabs>
                <w:tab w:val="left" w:pos="567"/>
              </w:tabs>
              <w:rPr>
                <w:rFonts w:eastAsia="PMingLiU"/>
                <w:b w:val="0"/>
                <w:bCs/>
                <w:lang w:val="ru-RU" w:eastAsia="zh-CN"/>
              </w:rPr>
            </w:pPr>
          </w:p>
        </w:tc>
        <w:tc>
          <w:tcPr>
            <w:tcW w:w="1276" w:type="dxa"/>
            <w:gridSpan w:val="2"/>
            <w:tcBorders>
              <w:top w:val="nil"/>
              <w:bottom w:val="single" w:sz="6" w:space="0" w:color="auto"/>
            </w:tcBorders>
            <w:vAlign w:val="bottom"/>
          </w:tcPr>
          <w:p w14:paraId="5795962C" w14:textId="77777777" w:rsidR="004738E0" w:rsidRPr="004738E0" w:rsidRDefault="004738E0" w:rsidP="004738E0">
            <w:pPr>
              <w:pStyle w:val="Style3"/>
              <w:tabs>
                <w:tab w:val="left" w:pos="567"/>
              </w:tabs>
              <w:rPr>
                <w:rFonts w:eastAsia="PMingLiU"/>
                <w:b w:val="0"/>
                <w:bCs/>
                <w:lang w:val="ru-RU" w:eastAsia="zh-CN"/>
              </w:rPr>
            </w:pPr>
          </w:p>
        </w:tc>
        <w:tc>
          <w:tcPr>
            <w:tcW w:w="2598" w:type="dxa"/>
            <w:tcBorders>
              <w:top w:val="nil"/>
              <w:bottom w:val="single" w:sz="6" w:space="0" w:color="auto"/>
              <w:right w:val="nil"/>
            </w:tcBorders>
            <w:vAlign w:val="bottom"/>
          </w:tcPr>
          <w:p w14:paraId="20AEFC6A" w14:textId="77777777" w:rsidR="004738E0" w:rsidRPr="004738E0" w:rsidRDefault="004738E0" w:rsidP="004738E0">
            <w:pPr>
              <w:pStyle w:val="Style3"/>
              <w:tabs>
                <w:tab w:val="left" w:pos="567"/>
              </w:tabs>
              <w:rPr>
                <w:rFonts w:eastAsia="PMingLiU"/>
                <w:b w:val="0"/>
                <w:bCs/>
                <w:lang w:val="ru-RU" w:eastAsia="zh-CN"/>
              </w:rPr>
            </w:pPr>
          </w:p>
          <w:p w14:paraId="74162D9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T</w:t>
            </w:r>
            <w:proofErr w:type="spellStart"/>
            <w:r w:rsidRPr="004738E0">
              <w:rPr>
                <w:rFonts w:eastAsia="PMingLiU"/>
                <w:b w:val="0"/>
                <w:bCs/>
                <w:lang w:eastAsia="zh-CN"/>
              </w:rPr>
              <w:t>otal</w:t>
            </w:r>
            <w:proofErr w:type="spellEnd"/>
            <w:r w:rsidRPr="004738E0">
              <w:rPr>
                <w:rFonts w:eastAsia="PMingLiU"/>
                <w:b w:val="0"/>
                <w:bCs/>
                <w:lang w:eastAsia="zh-CN"/>
              </w:rPr>
              <w:t xml:space="preserve"> </w:t>
            </w:r>
            <w:proofErr w:type="spellStart"/>
            <w:r w:rsidRPr="004738E0">
              <w:rPr>
                <w:rFonts w:eastAsia="PMingLiU"/>
                <w:b w:val="0"/>
                <w:bCs/>
                <w:lang w:eastAsia="zh-CN"/>
              </w:rPr>
              <w:t>deviz</w:t>
            </w:r>
            <w:proofErr w:type="spellEnd"/>
            <w:r w:rsidRPr="004738E0">
              <w:rPr>
                <w:rFonts w:eastAsia="PMingLiU"/>
                <w:b w:val="0"/>
                <w:bCs/>
                <w:lang w:val="ru-RU" w:eastAsia="zh-CN"/>
              </w:rPr>
              <w:t>:</w:t>
            </w:r>
          </w:p>
          <w:p w14:paraId="11E01E2D"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Inclusiv</w:t>
            </w:r>
            <w:proofErr w:type="spellEnd"/>
            <w:r w:rsidRPr="004738E0">
              <w:rPr>
                <w:rFonts w:eastAsia="PMingLiU"/>
                <w:b w:val="0"/>
                <w:bCs/>
                <w:lang w:eastAsia="zh-CN"/>
              </w:rPr>
              <w:t xml:space="preserve"> </w:t>
            </w:r>
            <w:proofErr w:type="spellStart"/>
            <w:r w:rsidRPr="004738E0">
              <w:rPr>
                <w:rFonts w:eastAsia="PMingLiU"/>
                <w:b w:val="0"/>
                <w:bCs/>
                <w:lang w:eastAsia="zh-CN"/>
              </w:rPr>
              <w:t>salariu</w:t>
            </w:r>
            <w:proofErr w:type="spellEnd"/>
          </w:p>
        </w:tc>
        <w:tc>
          <w:tcPr>
            <w:tcW w:w="1452" w:type="dxa"/>
            <w:gridSpan w:val="3"/>
            <w:tcBorders>
              <w:top w:val="nil"/>
              <w:left w:val="nil"/>
              <w:bottom w:val="single" w:sz="6" w:space="0" w:color="auto"/>
              <w:right w:val="nil"/>
            </w:tcBorders>
            <w:vAlign w:val="bottom"/>
          </w:tcPr>
          <w:p w14:paraId="5DF264DC"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3"/>
            <w:tcBorders>
              <w:top w:val="nil"/>
              <w:left w:val="nil"/>
              <w:bottom w:val="single" w:sz="6" w:space="0" w:color="auto"/>
              <w:right w:val="nil"/>
            </w:tcBorders>
            <w:vAlign w:val="bottom"/>
          </w:tcPr>
          <w:p w14:paraId="371434D3" w14:textId="77777777" w:rsidR="004738E0" w:rsidRPr="004738E0" w:rsidRDefault="004738E0" w:rsidP="004738E0">
            <w:pPr>
              <w:pStyle w:val="Style3"/>
              <w:tabs>
                <w:tab w:val="left" w:pos="567"/>
              </w:tabs>
              <w:rPr>
                <w:rFonts w:eastAsia="PMingLiU"/>
                <w:b w:val="0"/>
                <w:bCs/>
                <w:lang w:val="ru-RU" w:eastAsia="zh-CN"/>
              </w:rPr>
            </w:pPr>
          </w:p>
        </w:tc>
        <w:tc>
          <w:tcPr>
            <w:tcW w:w="1418" w:type="dxa"/>
            <w:gridSpan w:val="2"/>
            <w:tcBorders>
              <w:top w:val="nil"/>
              <w:left w:val="nil"/>
              <w:bottom w:val="single" w:sz="6" w:space="0" w:color="auto"/>
              <w:right w:val="nil"/>
            </w:tcBorders>
            <w:vAlign w:val="bottom"/>
          </w:tcPr>
          <w:p w14:paraId="1D3B4185" w14:textId="77777777" w:rsidR="004738E0" w:rsidRPr="004738E0" w:rsidRDefault="004738E0" w:rsidP="004738E0">
            <w:pPr>
              <w:pStyle w:val="Style3"/>
              <w:tabs>
                <w:tab w:val="left" w:pos="567"/>
              </w:tabs>
              <w:rPr>
                <w:rFonts w:eastAsia="PMingLiU"/>
                <w:b w:val="0"/>
                <w:bCs/>
                <w:lang w:val="ru-RU" w:eastAsia="zh-CN"/>
              </w:rPr>
            </w:pPr>
          </w:p>
        </w:tc>
        <w:tc>
          <w:tcPr>
            <w:tcW w:w="1619" w:type="dxa"/>
            <w:gridSpan w:val="2"/>
            <w:tcBorders>
              <w:top w:val="nil"/>
              <w:left w:val="nil"/>
              <w:bottom w:val="single" w:sz="6" w:space="0" w:color="auto"/>
            </w:tcBorders>
            <w:vAlign w:val="bottom"/>
          </w:tcPr>
          <w:p w14:paraId="054D4E02" w14:textId="77777777" w:rsidR="004738E0" w:rsidRPr="004738E0" w:rsidRDefault="004738E0" w:rsidP="004738E0">
            <w:pPr>
              <w:pStyle w:val="Style3"/>
              <w:tabs>
                <w:tab w:val="left" w:pos="567"/>
              </w:tabs>
              <w:rPr>
                <w:rFonts w:eastAsia="PMingLiU"/>
                <w:b w:val="0"/>
                <w:bCs/>
                <w:lang w:val="ru-RU" w:eastAsia="zh-CN"/>
              </w:rPr>
            </w:pPr>
          </w:p>
        </w:tc>
      </w:tr>
    </w:tbl>
    <w:p w14:paraId="4921B111" w14:textId="77777777" w:rsidR="004738E0" w:rsidRPr="004738E0" w:rsidRDefault="004738E0" w:rsidP="004738E0">
      <w:pPr>
        <w:pStyle w:val="Style3"/>
        <w:tabs>
          <w:tab w:val="left" w:pos="567"/>
        </w:tabs>
        <w:rPr>
          <w:rFonts w:eastAsia="PMingLiU"/>
          <w:b w:val="0"/>
          <w:bCs/>
          <w:lang w:val="ru-RU" w:eastAsia="zh-CN"/>
        </w:rPr>
      </w:pPr>
    </w:p>
    <w:p w14:paraId="2C92A6BB" w14:textId="77777777" w:rsidR="004738E0" w:rsidRPr="004738E0" w:rsidRDefault="004738E0" w:rsidP="004738E0">
      <w:pPr>
        <w:pStyle w:val="Style3"/>
        <w:tabs>
          <w:tab w:val="left" w:pos="567"/>
        </w:tabs>
        <w:rPr>
          <w:rFonts w:eastAsia="PMingLiU"/>
          <w:b w:val="0"/>
          <w:bCs/>
          <w:lang w:eastAsia="zh-CN"/>
        </w:rPr>
      </w:pPr>
    </w:p>
    <w:p w14:paraId="11131E57" w14:textId="77777777" w:rsidR="004738E0" w:rsidRPr="004738E0" w:rsidRDefault="004738E0" w:rsidP="004738E0">
      <w:pPr>
        <w:pStyle w:val="Style3"/>
        <w:tabs>
          <w:tab w:val="left" w:pos="567"/>
        </w:tabs>
        <w:rPr>
          <w:rFonts w:eastAsia="PMingLiU"/>
          <w:b w:val="0"/>
          <w:bCs/>
          <w:lang w:eastAsia="zh-CN"/>
        </w:rPr>
      </w:pPr>
    </w:p>
    <w:p w14:paraId="257FB13F" w14:textId="77777777" w:rsidR="004738E0" w:rsidRPr="004738E0" w:rsidRDefault="004738E0" w:rsidP="004738E0">
      <w:pPr>
        <w:pStyle w:val="Style3"/>
        <w:tabs>
          <w:tab w:val="left" w:pos="567"/>
        </w:tabs>
        <w:rPr>
          <w:rFonts w:eastAsia="PMingLiU"/>
          <w:b w:val="0"/>
          <w:bCs/>
          <w:lang w:eastAsia="zh-CN"/>
        </w:rPr>
      </w:pPr>
    </w:p>
    <w:p w14:paraId="2EBF75DC" w14:textId="77777777" w:rsidR="004738E0" w:rsidRPr="004738E0" w:rsidRDefault="004738E0" w:rsidP="004738E0">
      <w:pPr>
        <w:pStyle w:val="Style3"/>
        <w:tabs>
          <w:tab w:val="left" w:pos="567"/>
        </w:tabs>
        <w:rPr>
          <w:rFonts w:eastAsia="PMingLiU"/>
          <w:b w:val="0"/>
          <w:bCs/>
          <w:lang w:eastAsia="zh-CN"/>
        </w:rPr>
      </w:pPr>
    </w:p>
    <w:p w14:paraId="021946B4" w14:textId="77777777" w:rsidR="004738E0" w:rsidRPr="004738E0" w:rsidRDefault="004738E0" w:rsidP="004738E0">
      <w:pPr>
        <w:pStyle w:val="Style3"/>
        <w:tabs>
          <w:tab w:val="left" w:pos="567"/>
        </w:tabs>
        <w:rPr>
          <w:rFonts w:eastAsia="PMingLiU"/>
          <w:b w:val="0"/>
          <w:bCs/>
          <w:lang w:eastAsia="zh-CN"/>
        </w:rPr>
      </w:pPr>
    </w:p>
    <w:p w14:paraId="1EBA095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Formular Nr.5</w:t>
      </w:r>
    </w:p>
    <w:p w14:paraId="6204E695"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WinCmeta</w:t>
      </w:r>
      <w:proofErr w:type="spellEnd"/>
    </w:p>
    <w:tbl>
      <w:tblPr>
        <w:tblW w:w="0" w:type="auto"/>
        <w:tblInd w:w="-459" w:type="dxa"/>
        <w:tblBorders>
          <w:bottom w:val="single" w:sz="4" w:space="0" w:color="auto"/>
        </w:tblBorders>
        <w:tblLayout w:type="fixed"/>
        <w:tblLook w:val="0000" w:firstRow="0" w:lastRow="0" w:firstColumn="0" w:lastColumn="0" w:noHBand="0" w:noVBand="0"/>
      </w:tblPr>
      <w:tblGrid>
        <w:gridCol w:w="5670"/>
        <w:gridCol w:w="4926"/>
      </w:tblGrid>
      <w:tr w:rsidR="004738E0" w:rsidRPr="004738E0" w14:paraId="20E5D9B5" w14:textId="77777777" w:rsidTr="00842227">
        <w:tblPrEx>
          <w:tblCellMar>
            <w:top w:w="0" w:type="dxa"/>
            <w:bottom w:w="0" w:type="dxa"/>
          </w:tblCellMar>
        </w:tblPrEx>
        <w:trPr>
          <w:trHeight w:val="329"/>
        </w:trPr>
        <w:tc>
          <w:tcPr>
            <w:tcW w:w="5670" w:type="dxa"/>
            <w:tcBorders>
              <w:bottom w:val="single" w:sz="4" w:space="0" w:color="auto"/>
            </w:tcBorders>
          </w:tcPr>
          <w:p w14:paraId="61785AC9" w14:textId="4E285EF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lang w:eastAsia="zh-CN"/>
              </w:rPr>
              <w:t>Obiect</w:t>
            </w:r>
            <w:proofErr w:type="spellEnd"/>
            <w:r w:rsidRPr="004738E0">
              <w:rPr>
                <w:rFonts w:eastAsia="PMingLiU"/>
                <w:b w:val="0"/>
                <w:bCs/>
                <w:lang w:eastAsia="zh-CN"/>
              </w:rPr>
              <w:t xml:space="preserve"> </w:t>
            </w:r>
            <w:r w:rsidRPr="004738E0">
              <w:rPr>
                <w:rFonts w:eastAsia="PMingLiU"/>
                <w:b w:val="0"/>
                <w:bCs/>
                <w:lang w:val="ro-MD" w:eastAsia="zh-CN"/>
              </w:rPr>
              <w:t xml:space="preserve">Reabilitarea rețelelor electrice la Centrul de Plasament pentru persoane vârstnice și persoane cu dezabilități din </w:t>
            </w:r>
            <w:proofErr w:type="spellStart"/>
            <w:r w:rsidRPr="004738E0">
              <w:rPr>
                <w:rFonts w:eastAsia="PMingLiU"/>
                <w:b w:val="0"/>
                <w:bCs/>
                <w:lang w:val="ro-MD" w:eastAsia="zh-CN"/>
              </w:rPr>
              <w:t>cadrl</w:t>
            </w:r>
            <w:proofErr w:type="spellEnd"/>
            <w:r w:rsidRPr="004738E0">
              <w:rPr>
                <w:rFonts w:eastAsia="PMingLiU"/>
                <w:b w:val="0"/>
                <w:bCs/>
                <w:lang w:val="ro-MD" w:eastAsia="zh-CN"/>
              </w:rPr>
              <w:t xml:space="preserve"> Structurii Teritoriale de Asistență </w:t>
            </w:r>
            <w:proofErr w:type="spellStart"/>
            <w:r w:rsidRPr="004738E0">
              <w:rPr>
                <w:rFonts w:eastAsia="PMingLiU"/>
                <w:b w:val="0"/>
                <w:bCs/>
                <w:lang w:val="ro-MD" w:eastAsia="zh-CN"/>
              </w:rPr>
              <w:t>Socilaă</w:t>
            </w:r>
            <w:proofErr w:type="spellEnd"/>
            <w:r w:rsidRPr="004738E0">
              <w:rPr>
                <w:rFonts w:eastAsia="PMingLiU"/>
                <w:b w:val="0"/>
                <w:bCs/>
                <w:lang w:val="ro-MD" w:eastAsia="zh-CN"/>
              </w:rPr>
              <w:t xml:space="preserve"> Florești, sat. Căprești, nr. cadastral 4548106.080.12</w:t>
            </w:r>
          </w:p>
        </w:tc>
        <w:tc>
          <w:tcPr>
            <w:tcW w:w="4926" w:type="dxa"/>
            <w:tcBorders>
              <w:bottom w:val="single" w:sz="4" w:space="0" w:color="auto"/>
            </w:tcBorders>
          </w:tcPr>
          <w:p w14:paraId="613FB01A" w14:textId="77777777" w:rsidR="004738E0" w:rsidRPr="004738E0" w:rsidRDefault="004738E0" w:rsidP="004738E0">
            <w:pPr>
              <w:pStyle w:val="Style3"/>
              <w:tabs>
                <w:tab w:val="left" w:pos="567"/>
              </w:tabs>
              <w:rPr>
                <w:rFonts w:eastAsia="PMingLiU"/>
                <w:b w:val="0"/>
                <w:bCs/>
                <w:lang w:val="pt-BR" w:eastAsia="zh-CN"/>
              </w:rPr>
            </w:pPr>
          </w:p>
          <w:p w14:paraId="6353C28A" w14:textId="77777777" w:rsidR="004738E0" w:rsidRPr="004738E0" w:rsidRDefault="004738E0" w:rsidP="004738E0">
            <w:pPr>
              <w:pStyle w:val="Style3"/>
              <w:tabs>
                <w:tab w:val="left" w:pos="567"/>
              </w:tabs>
              <w:rPr>
                <w:rFonts w:eastAsia="PMingLiU"/>
                <w:b w:val="0"/>
                <w:bCs/>
                <w:lang w:val="pt-BR" w:eastAsia="zh-CN"/>
              </w:rPr>
            </w:pPr>
          </w:p>
          <w:p w14:paraId="1F5B13F5" w14:textId="77777777" w:rsidR="004738E0" w:rsidRPr="004738E0" w:rsidRDefault="004738E0" w:rsidP="004738E0">
            <w:pPr>
              <w:pStyle w:val="Style3"/>
              <w:tabs>
                <w:tab w:val="left" w:pos="567"/>
              </w:tabs>
              <w:rPr>
                <w:rFonts w:eastAsia="PMingLiU"/>
                <w:b w:val="0"/>
                <w:bCs/>
                <w:lang w:val="pt-BR" w:eastAsia="zh-CN"/>
              </w:rPr>
            </w:pPr>
          </w:p>
          <w:p w14:paraId="04196018" w14:textId="77777777" w:rsidR="004738E0" w:rsidRPr="004738E0" w:rsidRDefault="004738E0" w:rsidP="004738E0">
            <w:pPr>
              <w:pStyle w:val="Style3"/>
              <w:tabs>
                <w:tab w:val="left" w:pos="567"/>
              </w:tabs>
              <w:rPr>
                <w:rFonts w:eastAsia="PMingLiU"/>
                <w:b w:val="0"/>
                <w:bCs/>
                <w:lang w:val="pt-BR" w:eastAsia="zh-CN"/>
              </w:rPr>
            </w:pPr>
          </w:p>
          <w:p w14:paraId="2C7BB545"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Investitor  Agenția Teritorială de Asistență Socială Nord-Est</w:t>
            </w:r>
          </w:p>
        </w:tc>
      </w:tr>
    </w:tbl>
    <w:p w14:paraId="2CDDC3BB" w14:textId="77777777" w:rsidR="004738E0" w:rsidRPr="004738E0" w:rsidRDefault="004738E0" w:rsidP="004738E0">
      <w:pPr>
        <w:pStyle w:val="Style3"/>
        <w:tabs>
          <w:tab w:val="left" w:pos="567"/>
        </w:tabs>
        <w:rPr>
          <w:rFonts w:eastAsia="PMingLiU"/>
          <w:b w:val="0"/>
          <w:bCs/>
          <w:lang w:val="pt-BR" w:eastAsia="zh-CN"/>
        </w:rPr>
      </w:pPr>
    </w:p>
    <w:p w14:paraId="77080012" w14:textId="0F3061E6"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Catalog de pre</w:t>
      </w:r>
      <w:proofErr w:type="spellStart"/>
      <w:r w:rsidRPr="004738E0">
        <w:rPr>
          <w:rFonts w:eastAsia="PMingLiU"/>
          <w:b w:val="0"/>
          <w:bCs/>
          <w:lang w:val="ro-RO" w:eastAsia="zh-CN"/>
        </w:rPr>
        <w:t>ţuri</w:t>
      </w:r>
      <w:proofErr w:type="spellEnd"/>
      <w:r w:rsidRPr="004738E0">
        <w:rPr>
          <w:rFonts w:eastAsia="PMingLiU"/>
          <w:b w:val="0"/>
          <w:bCs/>
          <w:lang w:val="ro-RO" w:eastAsia="zh-CN"/>
        </w:rPr>
        <w:t xml:space="preserve"> unitare pentru obiectul</w:t>
      </w:r>
      <w:r w:rsidRPr="004738E0">
        <w:rPr>
          <w:rFonts w:eastAsia="PMingLiU"/>
          <w:b w:val="0"/>
          <w:bCs/>
          <w:lang w:val="pt-BR" w:eastAsia="zh-CN"/>
        </w:rPr>
        <w:t xml:space="preserve"> </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4738E0" w:rsidRPr="004738E0" w14:paraId="67F6A571" w14:textId="77777777" w:rsidTr="0084222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vAlign w:val="center"/>
          </w:tcPr>
          <w:p w14:paraId="08F7972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pt-BR" w:eastAsia="zh-CN"/>
              </w:rPr>
              <w:t xml:space="preserve"> </w:t>
            </w:r>
            <w:r w:rsidRPr="004738E0">
              <w:rPr>
                <w:rFonts w:eastAsia="PMingLiU"/>
                <w:b w:val="0"/>
                <w:bCs/>
                <w:lang w:val="ru-RU" w:eastAsia="zh-CN"/>
              </w:rPr>
              <w:t>№</w:t>
            </w:r>
          </w:p>
          <w:p w14:paraId="1D6F245D"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lang w:eastAsia="zh-CN"/>
              </w:rPr>
              <w:t>crt</w:t>
            </w:r>
            <w:proofErr w:type="spellEnd"/>
            <w:r w:rsidRPr="004738E0">
              <w:rPr>
                <w:rFonts w:eastAsia="PMingLiU"/>
                <w:b w:val="0"/>
                <w:bCs/>
                <w:lang w:val="ru-RU" w:eastAsia="zh-CN"/>
              </w:rPr>
              <w:t>.</w:t>
            </w:r>
          </w:p>
        </w:tc>
        <w:tc>
          <w:tcPr>
            <w:tcW w:w="1418" w:type="dxa"/>
            <w:vMerge w:val="restart"/>
            <w:tcBorders>
              <w:top w:val="single" w:sz="6" w:space="0" w:color="auto"/>
              <w:left w:val="single" w:sz="6" w:space="0" w:color="auto"/>
              <w:bottom w:val="nil"/>
              <w:right w:val="nil"/>
            </w:tcBorders>
            <w:vAlign w:val="center"/>
          </w:tcPr>
          <w:p w14:paraId="4BD2D229" w14:textId="77777777" w:rsidR="004738E0" w:rsidRPr="004738E0" w:rsidRDefault="004738E0" w:rsidP="004738E0">
            <w:pPr>
              <w:pStyle w:val="Style3"/>
              <w:tabs>
                <w:tab w:val="left" w:pos="567"/>
              </w:tabs>
              <w:ind w:left="0"/>
              <w:rPr>
                <w:rFonts w:eastAsia="PMingLiU"/>
                <w:b w:val="0"/>
                <w:bCs/>
                <w:lang w:eastAsia="zh-CN"/>
              </w:rPr>
            </w:pPr>
            <w:r w:rsidRPr="004738E0">
              <w:rPr>
                <w:rFonts w:eastAsia="PMingLiU"/>
                <w:b w:val="0"/>
                <w:bCs/>
                <w:lang w:val="ro-RO" w:eastAsia="zh-CN"/>
              </w:rPr>
              <w:t>Simbol</w:t>
            </w:r>
            <w:r w:rsidRPr="004738E0">
              <w:rPr>
                <w:rFonts w:eastAsia="PMingLiU"/>
                <w:b w:val="0"/>
                <w:bCs/>
                <w:lang w:eastAsia="zh-CN"/>
              </w:rPr>
              <w:t xml:space="preserve"> </w:t>
            </w:r>
            <w:r w:rsidRPr="004738E0">
              <w:rPr>
                <w:rFonts w:eastAsia="PMingLiU"/>
                <w:b w:val="0"/>
                <w:bCs/>
                <w:lang w:val="ro-RO" w:eastAsia="zh-CN"/>
              </w:rPr>
              <w:t>norme</w:t>
            </w:r>
            <w:r w:rsidRPr="004738E0">
              <w:rPr>
                <w:rFonts w:eastAsia="PMingLiU"/>
                <w:b w:val="0"/>
                <w:bCs/>
                <w:lang w:eastAsia="zh-CN"/>
              </w:rPr>
              <w:t xml:space="preserve"> </w:t>
            </w:r>
            <w:proofErr w:type="spellStart"/>
            <w:r w:rsidRPr="004738E0">
              <w:rPr>
                <w:rFonts w:eastAsia="PMingLiU"/>
                <w:b w:val="0"/>
                <w:bCs/>
                <w:lang w:val="ro-RO" w:eastAsia="zh-CN"/>
              </w:rPr>
              <w:t>şi</w:t>
            </w:r>
            <w:proofErr w:type="spellEnd"/>
            <w:r w:rsidRPr="004738E0">
              <w:rPr>
                <w:rFonts w:eastAsia="PMingLiU"/>
                <w:b w:val="0"/>
                <w:bCs/>
                <w:lang w:val="ro-RO" w:eastAsia="zh-CN"/>
              </w:rPr>
              <w:t xml:space="preserve"> Cod </w:t>
            </w:r>
            <w:r w:rsidRPr="004738E0">
              <w:rPr>
                <w:rFonts w:eastAsia="PMingLiU"/>
                <w:b w:val="0"/>
                <w:bCs/>
                <w:lang w:eastAsia="zh-CN"/>
              </w:rPr>
              <w:t xml:space="preserve"> </w:t>
            </w:r>
            <w:r w:rsidRPr="004738E0">
              <w:rPr>
                <w:rFonts w:eastAsia="PMingLiU"/>
                <w:b w:val="0"/>
                <w:bCs/>
                <w:lang w:val="ro-RO" w:eastAsia="zh-CN"/>
              </w:rPr>
              <w:t>resurse</w:t>
            </w:r>
          </w:p>
        </w:tc>
        <w:tc>
          <w:tcPr>
            <w:tcW w:w="3544" w:type="dxa"/>
            <w:vMerge w:val="restart"/>
            <w:tcBorders>
              <w:top w:val="single" w:sz="6" w:space="0" w:color="auto"/>
              <w:left w:val="single" w:sz="6" w:space="0" w:color="auto"/>
              <w:bottom w:val="nil"/>
              <w:right w:val="nil"/>
            </w:tcBorders>
            <w:vAlign w:val="center"/>
          </w:tcPr>
          <w:p w14:paraId="71D54895"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ro-RO" w:eastAsia="zh-CN"/>
              </w:rPr>
              <w:t xml:space="preserve">Denumire lucrări, cheltuieli  </w:t>
            </w:r>
            <w:proofErr w:type="spellStart"/>
            <w:r w:rsidRPr="004738E0">
              <w:rPr>
                <w:rFonts w:eastAsia="PMingLiU"/>
                <w:b w:val="0"/>
                <w:bCs/>
                <w:lang w:val="ro-RO" w:eastAsia="zh-CN"/>
              </w:rPr>
              <w:t>şi</w:t>
            </w:r>
            <w:proofErr w:type="spellEnd"/>
            <w:r w:rsidRPr="004738E0">
              <w:rPr>
                <w:rFonts w:eastAsia="PMingLiU"/>
                <w:b w:val="0"/>
                <w:bCs/>
                <w:lang w:val="ro-RO" w:eastAsia="zh-CN"/>
              </w:rPr>
              <w:t xml:space="preserve"> resurse</w:t>
            </w:r>
          </w:p>
        </w:tc>
        <w:tc>
          <w:tcPr>
            <w:tcW w:w="1134" w:type="dxa"/>
            <w:vMerge w:val="restart"/>
            <w:tcBorders>
              <w:top w:val="single" w:sz="6" w:space="0" w:color="auto"/>
              <w:left w:val="single" w:sz="6" w:space="0" w:color="auto"/>
              <w:bottom w:val="nil"/>
              <w:right w:val="nil"/>
            </w:tcBorders>
            <w:vAlign w:val="center"/>
          </w:tcPr>
          <w:p w14:paraId="1E4E663B"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o-RO" w:eastAsia="zh-CN"/>
              </w:rPr>
              <w:t>U.M.</w:t>
            </w:r>
          </w:p>
        </w:tc>
        <w:tc>
          <w:tcPr>
            <w:tcW w:w="1134" w:type="dxa"/>
            <w:vMerge w:val="restart"/>
            <w:tcBorders>
              <w:top w:val="single" w:sz="6" w:space="0" w:color="auto"/>
              <w:left w:val="single" w:sz="6" w:space="0" w:color="auto"/>
              <w:bottom w:val="nil"/>
              <w:right w:val="nil"/>
            </w:tcBorders>
            <w:vAlign w:val="center"/>
          </w:tcPr>
          <w:p w14:paraId="40B4A0B4" w14:textId="77777777" w:rsidR="004738E0" w:rsidRPr="004738E0" w:rsidRDefault="004738E0" w:rsidP="004738E0">
            <w:pPr>
              <w:pStyle w:val="Style3"/>
              <w:tabs>
                <w:tab w:val="left" w:pos="567"/>
              </w:tabs>
              <w:ind w:left="0"/>
              <w:rPr>
                <w:rFonts w:eastAsia="PMingLiU"/>
                <w:b w:val="0"/>
                <w:bCs/>
                <w:lang w:val="pt-BR" w:eastAsia="zh-CN"/>
              </w:rPr>
            </w:pPr>
            <w:r w:rsidRPr="004738E0">
              <w:rPr>
                <w:rFonts w:eastAsia="PMingLiU"/>
                <w:b w:val="0"/>
                <w:bCs/>
                <w:lang w:val="ro-RO" w:eastAsia="zh-CN"/>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vAlign w:val="center"/>
          </w:tcPr>
          <w:p w14:paraId="6C85E6DD" w14:textId="77777777" w:rsidR="004738E0" w:rsidRPr="004738E0" w:rsidRDefault="004738E0" w:rsidP="004738E0">
            <w:pPr>
              <w:pStyle w:val="Style3"/>
              <w:tabs>
                <w:tab w:val="left" w:pos="567"/>
              </w:tabs>
              <w:rPr>
                <w:rFonts w:eastAsia="PMingLiU"/>
                <w:b w:val="0"/>
                <w:bCs/>
                <w:lang w:val="ru-RU" w:eastAsia="zh-CN"/>
              </w:rPr>
            </w:pPr>
            <w:proofErr w:type="spellStart"/>
            <w:r w:rsidRPr="004738E0">
              <w:rPr>
                <w:rFonts w:eastAsia="PMingLiU"/>
                <w:b w:val="0"/>
                <w:bCs/>
                <w:lang w:eastAsia="zh-CN"/>
              </w:rPr>
              <w:t>Valoare</w:t>
            </w:r>
            <w:proofErr w:type="spellEnd"/>
            <w:r w:rsidRPr="004738E0">
              <w:rPr>
                <w:rFonts w:eastAsia="PMingLiU"/>
                <w:b w:val="0"/>
                <w:bCs/>
                <w:lang w:eastAsia="zh-CN"/>
              </w:rPr>
              <w:t>, lei</w:t>
            </w:r>
          </w:p>
        </w:tc>
      </w:tr>
      <w:tr w:rsidR="004738E0" w:rsidRPr="004738E0" w14:paraId="2AC3CF01" w14:textId="77777777" w:rsidTr="0084222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vAlign w:val="center"/>
          </w:tcPr>
          <w:p w14:paraId="7C35D54F" w14:textId="77777777" w:rsidR="004738E0" w:rsidRPr="004738E0" w:rsidRDefault="004738E0" w:rsidP="004738E0">
            <w:pPr>
              <w:pStyle w:val="Style3"/>
              <w:tabs>
                <w:tab w:val="left" w:pos="567"/>
              </w:tabs>
              <w:rPr>
                <w:rFonts w:eastAsia="PMingLiU"/>
                <w:b w:val="0"/>
                <w:bCs/>
                <w:lang w:val="ru-RU" w:eastAsia="zh-CN"/>
              </w:rPr>
            </w:pPr>
          </w:p>
        </w:tc>
        <w:tc>
          <w:tcPr>
            <w:tcW w:w="1418" w:type="dxa"/>
            <w:vMerge/>
            <w:tcBorders>
              <w:top w:val="nil"/>
              <w:left w:val="single" w:sz="6" w:space="0" w:color="auto"/>
              <w:bottom w:val="single" w:sz="6" w:space="0" w:color="auto"/>
              <w:right w:val="single" w:sz="6" w:space="0" w:color="auto"/>
            </w:tcBorders>
            <w:vAlign w:val="center"/>
          </w:tcPr>
          <w:p w14:paraId="3845422B" w14:textId="77777777" w:rsidR="004738E0" w:rsidRPr="004738E0" w:rsidRDefault="004738E0" w:rsidP="004738E0">
            <w:pPr>
              <w:pStyle w:val="Style3"/>
              <w:tabs>
                <w:tab w:val="left" w:pos="567"/>
              </w:tabs>
              <w:rPr>
                <w:rFonts w:eastAsia="PMingLiU"/>
                <w:b w:val="0"/>
                <w:bCs/>
                <w:lang w:val="ru-RU" w:eastAsia="zh-CN"/>
              </w:rPr>
            </w:pPr>
          </w:p>
        </w:tc>
        <w:tc>
          <w:tcPr>
            <w:tcW w:w="3544" w:type="dxa"/>
            <w:vMerge/>
            <w:tcBorders>
              <w:top w:val="nil"/>
              <w:left w:val="single" w:sz="6" w:space="0" w:color="auto"/>
              <w:bottom w:val="single" w:sz="6" w:space="0" w:color="auto"/>
              <w:right w:val="single" w:sz="6" w:space="0" w:color="auto"/>
            </w:tcBorders>
            <w:vAlign w:val="center"/>
          </w:tcPr>
          <w:p w14:paraId="540838DF" w14:textId="77777777" w:rsidR="004738E0" w:rsidRPr="004738E0" w:rsidRDefault="004738E0" w:rsidP="004738E0">
            <w:pPr>
              <w:pStyle w:val="Style3"/>
              <w:tabs>
                <w:tab w:val="left" w:pos="567"/>
              </w:tabs>
              <w:rPr>
                <w:rFonts w:eastAsia="PMingLiU"/>
                <w:b w:val="0"/>
                <w:bCs/>
                <w:lang w:val="ru-RU" w:eastAsia="zh-CN"/>
              </w:rPr>
            </w:pPr>
          </w:p>
        </w:tc>
        <w:tc>
          <w:tcPr>
            <w:tcW w:w="1134" w:type="dxa"/>
            <w:vMerge/>
            <w:tcBorders>
              <w:top w:val="nil"/>
              <w:left w:val="single" w:sz="6" w:space="0" w:color="auto"/>
              <w:bottom w:val="single" w:sz="6" w:space="0" w:color="auto"/>
              <w:right w:val="single" w:sz="6" w:space="0" w:color="auto"/>
            </w:tcBorders>
            <w:vAlign w:val="center"/>
          </w:tcPr>
          <w:p w14:paraId="5A7AA744" w14:textId="77777777" w:rsidR="004738E0" w:rsidRPr="004738E0" w:rsidRDefault="004738E0" w:rsidP="004738E0">
            <w:pPr>
              <w:pStyle w:val="Style3"/>
              <w:tabs>
                <w:tab w:val="left" w:pos="567"/>
              </w:tabs>
              <w:rPr>
                <w:rFonts w:eastAsia="PMingLiU"/>
                <w:b w:val="0"/>
                <w:bCs/>
                <w:lang w:val="ru-RU" w:eastAsia="zh-CN"/>
              </w:rPr>
            </w:pPr>
          </w:p>
        </w:tc>
        <w:tc>
          <w:tcPr>
            <w:tcW w:w="1134" w:type="dxa"/>
            <w:vMerge/>
            <w:tcBorders>
              <w:top w:val="nil"/>
              <w:left w:val="single" w:sz="6" w:space="0" w:color="auto"/>
              <w:bottom w:val="single" w:sz="6" w:space="0" w:color="auto"/>
              <w:right w:val="single" w:sz="6" w:space="0" w:color="auto"/>
            </w:tcBorders>
            <w:vAlign w:val="center"/>
          </w:tcPr>
          <w:p w14:paraId="2E6FB6E4"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nil"/>
              <w:left w:val="nil"/>
              <w:bottom w:val="single" w:sz="6" w:space="0" w:color="auto"/>
              <w:right w:val="single" w:sz="6" w:space="0" w:color="auto"/>
            </w:tcBorders>
            <w:vAlign w:val="center"/>
          </w:tcPr>
          <w:p w14:paraId="0EC824D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o-RO" w:eastAsia="zh-CN"/>
              </w:rPr>
              <w:t>Pe unitate de măsură</w:t>
            </w:r>
          </w:p>
          <w:p w14:paraId="2F3A280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nil"/>
              <w:left w:val="nil"/>
              <w:bottom w:val="single" w:sz="6" w:space="0" w:color="auto"/>
              <w:right w:val="single" w:sz="6" w:space="0" w:color="auto"/>
            </w:tcBorders>
            <w:vAlign w:val="center"/>
          </w:tcPr>
          <w:p w14:paraId="651F02F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Total</w:t>
            </w:r>
          </w:p>
          <w:p w14:paraId="71C196D1" w14:textId="77777777" w:rsidR="004738E0" w:rsidRPr="004738E0" w:rsidRDefault="004738E0" w:rsidP="004738E0">
            <w:pPr>
              <w:pStyle w:val="Style3"/>
              <w:tabs>
                <w:tab w:val="left" w:pos="567"/>
              </w:tabs>
              <w:rPr>
                <w:rFonts w:eastAsia="PMingLiU"/>
                <w:b w:val="0"/>
                <w:bCs/>
                <w:lang w:eastAsia="zh-CN"/>
              </w:rPr>
            </w:pPr>
          </w:p>
        </w:tc>
      </w:tr>
    </w:tbl>
    <w:p w14:paraId="34E9359A" w14:textId="77777777" w:rsidR="004738E0" w:rsidRPr="004738E0" w:rsidRDefault="004738E0" w:rsidP="004738E0">
      <w:pPr>
        <w:pStyle w:val="Style3"/>
        <w:tabs>
          <w:tab w:val="left" w:pos="567"/>
        </w:tabs>
        <w:rPr>
          <w:rFonts w:eastAsia="PMingLiU"/>
          <w:b w:val="0"/>
          <w:bCs/>
          <w:lang w:eastAsia="zh-CN"/>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4738E0" w:rsidRPr="004738E0" w14:paraId="64FED490" w14:textId="77777777" w:rsidTr="0084222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71BA1F6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1418" w:type="dxa"/>
            <w:tcBorders>
              <w:top w:val="single" w:sz="6" w:space="0" w:color="auto"/>
              <w:left w:val="single" w:sz="6" w:space="0" w:color="auto"/>
              <w:bottom w:val="double" w:sz="6" w:space="0" w:color="auto"/>
              <w:right w:val="nil"/>
            </w:tcBorders>
          </w:tcPr>
          <w:p w14:paraId="0C546135"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u-RU" w:eastAsia="zh-CN"/>
              </w:rPr>
              <w:t>2</w:t>
            </w:r>
          </w:p>
        </w:tc>
        <w:tc>
          <w:tcPr>
            <w:tcW w:w="3544" w:type="dxa"/>
            <w:tcBorders>
              <w:top w:val="single" w:sz="6" w:space="0" w:color="auto"/>
              <w:left w:val="single" w:sz="6" w:space="0" w:color="auto"/>
              <w:bottom w:val="double" w:sz="6" w:space="0" w:color="auto"/>
              <w:right w:val="nil"/>
            </w:tcBorders>
          </w:tcPr>
          <w:p w14:paraId="1C21E22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w:t>
            </w:r>
          </w:p>
        </w:tc>
        <w:tc>
          <w:tcPr>
            <w:tcW w:w="1134" w:type="dxa"/>
            <w:tcBorders>
              <w:top w:val="single" w:sz="6" w:space="0" w:color="auto"/>
              <w:left w:val="single" w:sz="6" w:space="0" w:color="auto"/>
              <w:bottom w:val="double" w:sz="6" w:space="0" w:color="auto"/>
              <w:right w:val="nil"/>
            </w:tcBorders>
          </w:tcPr>
          <w:p w14:paraId="5AEED3D4"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u-RU" w:eastAsia="zh-CN"/>
              </w:rPr>
              <w:t>4</w:t>
            </w:r>
          </w:p>
        </w:tc>
        <w:tc>
          <w:tcPr>
            <w:tcW w:w="1134" w:type="dxa"/>
            <w:tcBorders>
              <w:top w:val="single" w:sz="6" w:space="0" w:color="auto"/>
              <w:left w:val="single" w:sz="6" w:space="0" w:color="auto"/>
              <w:bottom w:val="double" w:sz="6" w:space="0" w:color="auto"/>
              <w:right w:val="nil"/>
            </w:tcBorders>
          </w:tcPr>
          <w:p w14:paraId="1741530B" w14:textId="77777777" w:rsidR="004738E0" w:rsidRPr="004738E0" w:rsidRDefault="004738E0" w:rsidP="004738E0">
            <w:pPr>
              <w:pStyle w:val="Style3"/>
              <w:tabs>
                <w:tab w:val="left" w:pos="567"/>
              </w:tabs>
              <w:ind w:left="0"/>
              <w:rPr>
                <w:rFonts w:eastAsia="PMingLiU"/>
                <w:b w:val="0"/>
                <w:bCs/>
                <w:lang w:val="ru-RU" w:eastAsia="zh-CN"/>
              </w:rPr>
            </w:pPr>
            <w:r w:rsidRPr="004738E0">
              <w:rPr>
                <w:rFonts w:eastAsia="PMingLiU"/>
                <w:b w:val="0"/>
                <w:bCs/>
                <w:lang w:val="ru-RU" w:eastAsia="zh-CN"/>
              </w:rPr>
              <w:t>5</w:t>
            </w:r>
          </w:p>
        </w:tc>
        <w:tc>
          <w:tcPr>
            <w:tcW w:w="1134" w:type="dxa"/>
            <w:tcBorders>
              <w:top w:val="single" w:sz="6" w:space="0" w:color="auto"/>
              <w:left w:val="single" w:sz="6" w:space="0" w:color="auto"/>
              <w:bottom w:val="double" w:sz="6" w:space="0" w:color="auto"/>
              <w:right w:val="single" w:sz="6" w:space="0" w:color="auto"/>
            </w:tcBorders>
          </w:tcPr>
          <w:p w14:paraId="401B9D7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6</w:t>
            </w:r>
          </w:p>
        </w:tc>
        <w:tc>
          <w:tcPr>
            <w:tcW w:w="1418" w:type="dxa"/>
            <w:tcBorders>
              <w:top w:val="single" w:sz="6" w:space="0" w:color="auto"/>
              <w:left w:val="single" w:sz="6" w:space="0" w:color="auto"/>
              <w:bottom w:val="double" w:sz="6" w:space="0" w:color="auto"/>
              <w:right w:val="single" w:sz="6" w:space="0" w:color="auto"/>
            </w:tcBorders>
          </w:tcPr>
          <w:p w14:paraId="7E74E19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w:t>
            </w:r>
          </w:p>
        </w:tc>
      </w:tr>
      <w:tr w:rsidR="004738E0" w:rsidRPr="004738E0" w14:paraId="417B7A0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2D8470"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303E7449"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66FFE5D1"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1. Lucrari  de  constructie </w:t>
            </w:r>
          </w:p>
          <w:p w14:paraId="02205FD7"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2F097793"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193D0C49" w14:textId="77777777" w:rsidR="004738E0" w:rsidRPr="004738E0" w:rsidRDefault="004738E0" w:rsidP="004738E0">
            <w:pPr>
              <w:pStyle w:val="Style3"/>
              <w:tabs>
                <w:tab w:val="left" w:pos="567"/>
              </w:tabs>
              <w:rPr>
                <w:rFonts w:eastAsia="PMingLiU"/>
                <w:b w:val="0"/>
                <w:bCs/>
                <w:lang w:val="ru-RU" w:eastAsia="zh-CN"/>
              </w:rPr>
            </w:pPr>
          </w:p>
        </w:tc>
        <w:tc>
          <w:tcPr>
            <w:tcW w:w="1133" w:type="dxa"/>
            <w:tcBorders>
              <w:top w:val="single" w:sz="4" w:space="0" w:color="auto"/>
              <w:bottom w:val="single" w:sz="4" w:space="0" w:color="auto"/>
              <w:right w:val="single" w:sz="4" w:space="0" w:color="auto"/>
            </w:tcBorders>
          </w:tcPr>
          <w:p w14:paraId="560D1AB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4FC7DD23"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2238309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064BF8"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419D3D9D"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85185A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1.1. strapungeri</w:t>
            </w:r>
          </w:p>
          <w:p w14:paraId="7A822F49"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6F5D03DE"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5E6A61B2" w14:textId="77777777" w:rsidR="004738E0" w:rsidRPr="004738E0" w:rsidRDefault="004738E0" w:rsidP="004738E0">
            <w:pPr>
              <w:pStyle w:val="Style3"/>
              <w:tabs>
                <w:tab w:val="left" w:pos="567"/>
              </w:tabs>
              <w:rPr>
                <w:rFonts w:eastAsia="PMingLiU"/>
                <w:b w:val="0"/>
                <w:bCs/>
                <w:lang w:val="ru-RU" w:eastAsia="zh-CN"/>
              </w:rPr>
            </w:pPr>
          </w:p>
        </w:tc>
        <w:tc>
          <w:tcPr>
            <w:tcW w:w="1133" w:type="dxa"/>
            <w:tcBorders>
              <w:top w:val="single" w:sz="4" w:space="0" w:color="auto"/>
              <w:bottom w:val="single" w:sz="4" w:space="0" w:color="auto"/>
              <w:right w:val="single" w:sz="4" w:space="0" w:color="auto"/>
            </w:tcBorders>
          </w:tcPr>
          <w:p w14:paraId="3232C1D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6043C061"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5EF04D8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BF0A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1418" w:type="dxa"/>
            <w:tcBorders>
              <w:top w:val="single" w:sz="4" w:space="0" w:color="auto"/>
              <w:bottom w:val="single" w:sz="4" w:space="0" w:color="auto"/>
            </w:tcBorders>
          </w:tcPr>
          <w:p w14:paraId="3F3C4FE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RpCU06A</w:t>
            </w:r>
          </w:p>
          <w:p w14:paraId="07D1EF7E"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1BDD6C73"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Executarea santurilor de pina la 5 cm adincime, in pereti din zidarie de caramida de 5 x 50 cm2</w:t>
            </w:r>
          </w:p>
          <w:p w14:paraId="189629AF"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53C9D10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vAlign w:val="center"/>
          </w:tcPr>
          <w:p w14:paraId="0063D036"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1037479D"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33C31B05" w14:textId="77777777" w:rsidR="004738E0" w:rsidRPr="004738E0" w:rsidRDefault="004738E0" w:rsidP="004738E0">
            <w:pPr>
              <w:pStyle w:val="Style3"/>
              <w:tabs>
                <w:tab w:val="left" w:pos="567"/>
              </w:tabs>
              <w:rPr>
                <w:rFonts w:eastAsia="PMingLiU"/>
                <w:b w:val="0"/>
                <w:bCs/>
                <w:lang w:eastAsia="zh-CN"/>
              </w:rPr>
            </w:pPr>
          </w:p>
        </w:tc>
      </w:tr>
      <w:tr w:rsidR="004738E0" w:rsidRPr="004738E0" w14:paraId="75DAB57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A7D9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301021DB" w14:textId="4ACC0032"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7122050</w:t>
            </w:r>
          </w:p>
        </w:tc>
        <w:tc>
          <w:tcPr>
            <w:tcW w:w="3544" w:type="dxa"/>
            <w:tcBorders>
              <w:top w:val="single" w:sz="4" w:space="0" w:color="auto"/>
              <w:bottom w:val="single" w:sz="4" w:space="0" w:color="auto"/>
            </w:tcBorders>
          </w:tcPr>
          <w:p w14:paraId="75EFA3E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Zidar</w:t>
            </w:r>
          </w:p>
        </w:tc>
        <w:tc>
          <w:tcPr>
            <w:tcW w:w="1134" w:type="dxa"/>
            <w:tcBorders>
              <w:top w:val="single" w:sz="4" w:space="0" w:color="auto"/>
              <w:bottom w:val="single" w:sz="4" w:space="0" w:color="auto"/>
            </w:tcBorders>
          </w:tcPr>
          <w:p w14:paraId="056FAA7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27EC41A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0,1000</w:t>
            </w:r>
          </w:p>
        </w:tc>
        <w:tc>
          <w:tcPr>
            <w:tcW w:w="1134" w:type="dxa"/>
            <w:tcBorders>
              <w:top w:val="single" w:sz="4" w:space="0" w:color="auto"/>
              <w:bottom w:val="single" w:sz="4" w:space="0" w:color="auto"/>
            </w:tcBorders>
          </w:tcPr>
          <w:p w14:paraId="2DA0292B"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4582D9C" w14:textId="77777777" w:rsidR="004738E0" w:rsidRPr="004738E0" w:rsidRDefault="004738E0" w:rsidP="004738E0">
            <w:pPr>
              <w:pStyle w:val="Style3"/>
              <w:tabs>
                <w:tab w:val="left" w:pos="567"/>
              </w:tabs>
              <w:rPr>
                <w:rFonts w:eastAsia="PMingLiU"/>
                <w:b w:val="0"/>
                <w:bCs/>
                <w:lang w:eastAsia="zh-CN"/>
              </w:rPr>
            </w:pPr>
          </w:p>
        </w:tc>
      </w:tr>
      <w:tr w:rsidR="004738E0" w:rsidRPr="004738E0" w14:paraId="34CEDD5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FFFA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7DB07645" w14:textId="77FB5F3E"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93100622</w:t>
            </w:r>
          </w:p>
        </w:tc>
        <w:tc>
          <w:tcPr>
            <w:tcW w:w="3544" w:type="dxa"/>
            <w:tcBorders>
              <w:top w:val="single" w:sz="4" w:space="0" w:color="auto"/>
              <w:bottom w:val="single" w:sz="4" w:space="0" w:color="auto"/>
            </w:tcBorders>
          </w:tcPr>
          <w:p w14:paraId="75B640E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Muncitor deservire </w:t>
            </w:r>
          </w:p>
        </w:tc>
        <w:tc>
          <w:tcPr>
            <w:tcW w:w="1134" w:type="dxa"/>
            <w:tcBorders>
              <w:top w:val="single" w:sz="4" w:space="0" w:color="auto"/>
              <w:bottom w:val="single" w:sz="4" w:space="0" w:color="auto"/>
            </w:tcBorders>
          </w:tcPr>
          <w:p w14:paraId="6BE3F5D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235B2DE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0,8000</w:t>
            </w:r>
          </w:p>
        </w:tc>
        <w:tc>
          <w:tcPr>
            <w:tcW w:w="1134" w:type="dxa"/>
            <w:tcBorders>
              <w:top w:val="single" w:sz="4" w:space="0" w:color="auto"/>
              <w:bottom w:val="single" w:sz="4" w:space="0" w:color="auto"/>
            </w:tcBorders>
          </w:tcPr>
          <w:p w14:paraId="7BFD711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4E8DF64" w14:textId="77777777" w:rsidR="004738E0" w:rsidRPr="004738E0" w:rsidRDefault="004738E0" w:rsidP="004738E0">
            <w:pPr>
              <w:pStyle w:val="Style3"/>
              <w:tabs>
                <w:tab w:val="left" w:pos="567"/>
              </w:tabs>
              <w:rPr>
                <w:rFonts w:eastAsia="PMingLiU"/>
                <w:b w:val="0"/>
                <w:bCs/>
                <w:lang w:eastAsia="zh-CN"/>
              </w:rPr>
            </w:pPr>
          </w:p>
        </w:tc>
      </w:tr>
      <w:tr w:rsidR="004738E0" w:rsidRPr="004738E0" w14:paraId="516B4E9A"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F110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w:t>
            </w:r>
          </w:p>
        </w:tc>
        <w:tc>
          <w:tcPr>
            <w:tcW w:w="1418" w:type="dxa"/>
            <w:tcBorders>
              <w:top w:val="single" w:sz="4" w:space="0" w:color="auto"/>
              <w:bottom w:val="single" w:sz="4" w:space="0" w:color="auto"/>
            </w:tcBorders>
          </w:tcPr>
          <w:p w14:paraId="000DF884" w14:textId="567BD41F"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RpCU</w:t>
            </w:r>
            <w:proofErr w:type="spellEnd"/>
          </w:p>
          <w:p w14:paraId="33039CDF"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2CA5E457"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Matarea santurilor in pereti de pina la 50 cm2, dupa instalatii sau consolidari</w:t>
            </w:r>
          </w:p>
          <w:p w14:paraId="7335B019"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6DB1AEC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vAlign w:val="center"/>
          </w:tcPr>
          <w:p w14:paraId="548A3619"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554A2D08"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19AE5E7B" w14:textId="77777777" w:rsidR="004738E0" w:rsidRPr="004738E0" w:rsidRDefault="004738E0" w:rsidP="004738E0">
            <w:pPr>
              <w:pStyle w:val="Style3"/>
              <w:tabs>
                <w:tab w:val="left" w:pos="567"/>
              </w:tabs>
              <w:rPr>
                <w:rFonts w:eastAsia="PMingLiU"/>
                <w:b w:val="0"/>
                <w:bCs/>
                <w:lang w:eastAsia="zh-CN"/>
              </w:rPr>
            </w:pPr>
          </w:p>
        </w:tc>
      </w:tr>
      <w:tr w:rsidR="004738E0" w:rsidRPr="004738E0" w14:paraId="63DBF0D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B3537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26950CAA" w14:textId="59BA44B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7122050</w:t>
            </w:r>
          </w:p>
        </w:tc>
        <w:tc>
          <w:tcPr>
            <w:tcW w:w="3544" w:type="dxa"/>
            <w:tcBorders>
              <w:top w:val="single" w:sz="4" w:space="0" w:color="auto"/>
              <w:bottom w:val="single" w:sz="4" w:space="0" w:color="auto"/>
            </w:tcBorders>
          </w:tcPr>
          <w:p w14:paraId="3F139DD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Zidar</w:t>
            </w:r>
          </w:p>
        </w:tc>
        <w:tc>
          <w:tcPr>
            <w:tcW w:w="1134" w:type="dxa"/>
            <w:tcBorders>
              <w:top w:val="single" w:sz="4" w:space="0" w:color="auto"/>
              <w:bottom w:val="single" w:sz="4" w:space="0" w:color="auto"/>
            </w:tcBorders>
          </w:tcPr>
          <w:p w14:paraId="6E9B10E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4DE458E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0,1400</w:t>
            </w:r>
          </w:p>
        </w:tc>
        <w:tc>
          <w:tcPr>
            <w:tcW w:w="1134" w:type="dxa"/>
            <w:tcBorders>
              <w:top w:val="single" w:sz="4" w:space="0" w:color="auto"/>
              <w:bottom w:val="single" w:sz="4" w:space="0" w:color="auto"/>
            </w:tcBorders>
          </w:tcPr>
          <w:p w14:paraId="4C33F188"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FC5D727" w14:textId="77777777" w:rsidR="004738E0" w:rsidRPr="004738E0" w:rsidRDefault="004738E0" w:rsidP="004738E0">
            <w:pPr>
              <w:pStyle w:val="Style3"/>
              <w:tabs>
                <w:tab w:val="left" w:pos="567"/>
              </w:tabs>
              <w:rPr>
                <w:rFonts w:eastAsia="PMingLiU"/>
                <w:b w:val="0"/>
                <w:bCs/>
                <w:lang w:eastAsia="zh-CN"/>
              </w:rPr>
            </w:pPr>
          </w:p>
        </w:tc>
      </w:tr>
      <w:tr w:rsidR="004738E0" w:rsidRPr="004738E0" w14:paraId="7C7722F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B299A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69BD950D" w14:textId="6EA6EBC6"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9310060</w:t>
            </w:r>
          </w:p>
        </w:tc>
        <w:tc>
          <w:tcPr>
            <w:tcW w:w="3544" w:type="dxa"/>
            <w:tcBorders>
              <w:top w:val="single" w:sz="4" w:space="0" w:color="auto"/>
              <w:bottom w:val="single" w:sz="4" w:space="0" w:color="auto"/>
            </w:tcBorders>
          </w:tcPr>
          <w:p w14:paraId="290BF77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 deservire CM</w:t>
            </w:r>
          </w:p>
        </w:tc>
        <w:tc>
          <w:tcPr>
            <w:tcW w:w="1134" w:type="dxa"/>
            <w:tcBorders>
              <w:top w:val="single" w:sz="4" w:space="0" w:color="auto"/>
              <w:bottom w:val="single" w:sz="4" w:space="0" w:color="auto"/>
            </w:tcBorders>
          </w:tcPr>
          <w:p w14:paraId="4B20EDE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4953FC81"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0,1000</w:t>
            </w:r>
          </w:p>
        </w:tc>
        <w:tc>
          <w:tcPr>
            <w:tcW w:w="1134" w:type="dxa"/>
            <w:tcBorders>
              <w:top w:val="single" w:sz="4" w:space="0" w:color="auto"/>
              <w:bottom w:val="single" w:sz="4" w:space="0" w:color="auto"/>
            </w:tcBorders>
          </w:tcPr>
          <w:p w14:paraId="360ABA2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4953DF8" w14:textId="77777777" w:rsidR="004738E0" w:rsidRPr="004738E0" w:rsidRDefault="004738E0" w:rsidP="004738E0">
            <w:pPr>
              <w:pStyle w:val="Style3"/>
              <w:tabs>
                <w:tab w:val="left" w:pos="567"/>
              </w:tabs>
              <w:rPr>
                <w:rFonts w:eastAsia="PMingLiU"/>
                <w:b w:val="0"/>
                <w:bCs/>
                <w:lang w:eastAsia="zh-CN"/>
              </w:rPr>
            </w:pPr>
          </w:p>
        </w:tc>
      </w:tr>
      <w:tr w:rsidR="004738E0" w:rsidRPr="004738E0" w14:paraId="22919A9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854FB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24F4424" w14:textId="3858CAA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2653100</w:t>
            </w:r>
          </w:p>
        </w:tc>
        <w:tc>
          <w:tcPr>
            <w:tcW w:w="3544" w:type="dxa"/>
            <w:tcBorders>
              <w:top w:val="single" w:sz="4" w:space="0" w:color="auto"/>
              <w:bottom w:val="single" w:sz="4" w:space="0" w:color="auto"/>
            </w:tcBorders>
          </w:tcPr>
          <w:p w14:paraId="65F6092C"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Ipsos pentru constructii tip A</w:t>
            </w:r>
          </w:p>
        </w:tc>
        <w:tc>
          <w:tcPr>
            <w:tcW w:w="1134" w:type="dxa"/>
            <w:tcBorders>
              <w:top w:val="single" w:sz="4" w:space="0" w:color="auto"/>
              <w:bottom w:val="single" w:sz="4" w:space="0" w:color="auto"/>
            </w:tcBorders>
          </w:tcPr>
          <w:p w14:paraId="2ACAB82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3E084BF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1,7000</w:t>
            </w:r>
          </w:p>
        </w:tc>
        <w:tc>
          <w:tcPr>
            <w:tcW w:w="1134" w:type="dxa"/>
            <w:tcBorders>
              <w:top w:val="single" w:sz="4" w:space="0" w:color="auto"/>
              <w:bottom w:val="single" w:sz="4" w:space="0" w:color="auto"/>
            </w:tcBorders>
          </w:tcPr>
          <w:p w14:paraId="5F58519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A3E495F" w14:textId="77777777" w:rsidR="004738E0" w:rsidRPr="004738E0" w:rsidRDefault="004738E0" w:rsidP="004738E0">
            <w:pPr>
              <w:pStyle w:val="Style3"/>
              <w:tabs>
                <w:tab w:val="left" w:pos="567"/>
              </w:tabs>
              <w:rPr>
                <w:rFonts w:eastAsia="PMingLiU"/>
                <w:b w:val="0"/>
                <w:bCs/>
                <w:lang w:eastAsia="zh-CN"/>
              </w:rPr>
            </w:pPr>
          </w:p>
        </w:tc>
      </w:tr>
      <w:tr w:rsidR="004738E0" w:rsidRPr="004738E0" w14:paraId="7B5A6E3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E4DEA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53ED5A1" w14:textId="4051742A"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14211013</w:t>
            </w:r>
          </w:p>
        </w:tc>
        <w:tc>
          <w:tcPr>
            <w:tcW w:w="3544" w:type="dxa"/>
            <w:tcBorders>
              <w:top w:val="single" w:sz="4" w:space="0" w:color="auto"/>
              <w:bottom w:val="single" w:sz="4" w:space="0" w:color="auto"/>
            </w:tcBorders>
          </w:tcPr>
          <w:p w14:paraId="6696725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Nisip sortat nespalat de riu si lacuri 0,0-3,0 mm</w:t>
            </w:r>
          </w:p>
        </w:tc>
        <w:tc>
          <w:tcPr>
            <w:tcW w:w="1134" w:type="dxa"/>
            <w:tcBorders>
              <w:top w:val="single" w:sz="4" w:space="0" w:color="auto"/>
              <w:bottom w:val="single" w:sz="4" w:space="0" w:color="auto"/>
            </w:tcBorders>
          </w:tcPr>
          <w:p w14:paraId="34ACEF7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m3</w:t>
            </w:r>
          </w:p>
        </w:tc>
        <w:tc>
          <w:tcPr>
            <w:tcW w:w="1134" w:type="dxa"/>
            <w:tcBorders>
              <w:top w:val="single" w:sz="4" w:space="0" w:color="auto"/>
              <w:bottom w:val="single" w:sz="4" w:space="0" w:color="auto"/>
            </w:tcBorders>
          </w:tcPr>
          <w:p w14:paraId="696C424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0,0005</w:t>
            </w:r>
          </w:p>
        </w:tc>
        <w:tc>
          <w:tcPr>
            <w:tcW w:w="1134" w:type="dxa"/>
            <w:tcBorders>
              <w:top w:val="single" w:sz="4" w:space="0" w:color="auto"/>
              <w:bottom w:val="single" w:sz="4" w:space="0" w:color="auto"/>
            </w:tcBorders>
          </w:tcPr>
          <w:p w14:paraId="7936D27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735F08F" w14:textId="77777777" w:rsidR="004738E0" w:rsidRPr="004738E0" w:rsidRDefault="004738E0" w:rsidP="004738E0">
            <w:pPr>
              <w:pStyle w:val="Style3"/>
              <w:tabs>
                <w:tab w:val="left" w:pos="567"/>
              </w:tabs>
              <w:rPr>
                <w:rFonts w:eastAsia="PMingLiU"/>
                <w:b w:val="0"/>
                <w:bCs/>
                <w:lang w:eastAsia="zh-CN"/>
              </w:rPr>
            </w:pPr>
          </w:p>
        </w:tc>
      </w:tr>
      <w:tr w:rsidR="004738E0" w:rsidRPr="004738E0" w14:paraId="3D3F74E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2629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8CDCA9F" w14:textId="2B9AA70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4100118</w:t>
            </w:r>
          </w:p>
        </w:tc>
        <w:tc>
          <w:tcPr>
            <w:tcW w:w="3544" w:type="dxa"/>
            <w:tcBorders>
              <w:top w:val="single" w:sz="4" w:space="0" w:color="auto"/>
              <w:bottom w:val="single" w:sz="4" w:space="0" w:color="auto"/>
            </w:tcBorders>
          </w:tcPr>
          <w:p w14:paraId="79E3085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Apa pentru mortare si betoane</w:t>
            </w:r>
          </w:p>
        </w:tc>
        <w:tc>
          <w:tcPr>
            <w:tcW w:w="1134" w:type="dxa"/>
            <w:tcBorders>
              <w:top w:val="single" w:sz="4" w:space="0" w:color="auto"/>
              <w:bottom w:val="single" w:sz="4" w:space="0" w:color="auto"/>
            </w:tcBorders>
          </w:tcPr>
          <w:p w14:paraId="15C3852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m3</w:t>
            </w:r>
          </w:p>
        </w:tc>
        <w:tc>
          <w:tcPr>
            <w:tcW w:w="1134" w:type="dxa"/>
            <w:tcBorders>
              <w:top w:val="single" w:sz="4" w:space="0" w:color="auto"/>
              <w:bottom w:val="single" w:sz="4" w:space="0" w:color="auto"/>
            </w:tcBorders>
          </w:tcPr>
          <w:p w14:paraId="08D85F7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0,0100</w:t>
            </w:r>
          </w:p>
        </w:tc>
        <w:tc>
          <w:tcPr>
            <w:tcW w:w="1134" w:type="dxa"/>
            <w:tcBorders>
              <w:top w:val="single" w:sz="4" w:space="0" w:color="auto"/>
              <w:bottom w:val="single" w:sz="4" w:space="0" w:color="auto"/>
            </w:tcBorders>
          </w:tcPr>
          <w:p w14:paraId="6FD355C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98FD086" w14:textId="77777777" w:rsidR="004738E0" w:rsidRPr="004738E0" w:rsidRDefault="004738E0" w:rsidP="004738E0">
            <w:pPr>
              <w:pStyle w:val="Style3"/>
              <w:tabs>
                <w:tab w:val="left" w:pos="567"/>
              </w:tabs>
              <w:rPr>
                <w:rFonts w:eastAsia="PMingLiU"/>
                <w:b w:val="0"/>
                <w:bCs/>
                <w:lang w:eastAsia="zh-CN"/>
              </w:rPr>
            </w:pPr>
          </w:p>
        </w:tc>
      </w:tr>
      <w:tr w:rsidR="004738E0" w:rsidRPr="004738E0" w14:paraId="5698F138"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75968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81D224C" w14:textId="0FF4923B"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29522717</w:t>
            </w:r>
          </w:p>
        </w:tc>
        <w:tc>
          <w:tcPr>
            <w:tcW w:w="3544" w:type="dxa"/>
            <w:tcBorders>
              <w:top w:val="single" w:sz="4" w:space="0" w:color="auto"/>
              <w:bottom w:val="single" w:sz="4" w:space="0" w:color="auto"/>
            </w:tcBorders>
          </w:tcPr>
          <w:p w14:paraId="00B9823F"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Malaxor  pentru mortar de 200 L actionat electric</w:t>
            </w:r>
          </w:p>
        </w:tc>
        <w:tc>
          <w:tcPr>
            <w:tcW w:w="1134" w:type="dxa"/>
            <w:tcBorders>
              <w:top w:val="single" w:sz="4" w:space="0" w:color="auto"/>
              <w:bottom w:val="single" w:sz="4" w:space="0" w:color="auto"/>
            </w:tcBorders>
          </w:tcPr>
          <w:p w14:paraId="67C66D0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42524E1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0,0150</w:t>
            </w:r>
          </w:p>
        </w:tc>
        <w:tc>
          <w:tcPr>
            <w:tcW w:w="1134" w:type="dxa"/>
            <w:tcBorders>
              <w:top w:val="single" w:sz="4" w:space="0" w:color="auto"/>
              <w:bottom w:val="single" w:sz="4" w:space="0" w:color="auto"/>
            </w:tcBorders>
          </w:tcPr>
          <w:p w14:paraId="6A8B6AE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191EF60" w14:textId="77777777" w:rsidR="004738E0" w:rsidRPr="004738E0" w:rsidRDefault="004738E0" w:rsidP="004738E0">
            <w:pPr>
              <w:pStyle w:val="Style3"/>
              <w:tabs>
                <w:tab w:val="left" w:pos="567"/>
              </w:tabs>
              <w:rPr>
                <w:rFonts w:eastAsia="PMingLiU"/>
                <w:b w:val="0"/>
                <w:bCs/>
                <w:lang w:eastAsia="zh-CN"/>
              </w:rPr>
            </w:pPr>
          </w:p>
        </w:tc>
      </w:tr>
      <w:tr w:rsidR="004738E0" w:rsidRPr="004738E0" w14:paraId="7CE76E4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AC5C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F32B085" w14:textId="69ADB7C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2922143</w:t>
            </w:r>
          </w:p>
        </w:tc>
        <w:tc>
          <w:tcPr>
            <w:tcW w:w="3544" w:type="dxa"/>
            <w:tcBorders>
              <w:top w:val="single" w:sz="4" w:space="0" w:color="auto"/>
              <w:bottom w:val="single" w:sz="4" w:space="0" w:color="auto"/>
            </w:tcBorders>
          </w:tcPr>
          <w:p w14:paraId="66AACBDC"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Macara fereastra de 0,0015 MN (0,15 tf)</w:t>
            </w:r>
          </w:p>
        </w:tc>
        <w:tc>
          <w:tcPr>
            <w:tcW w:w="1134" w:type="dxa"/>
            <w:tcBorders>
              <w:top w:val="single" w:sz="4" w:space="0" w:color="auto"/>
              <w:bottom w:val="single" w:sz="4" w:space="0" w:color="auto"/>
            </w:tcBorders>
          </w:tcPr>
          <w:p w14:paraId="415BA63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7403758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0,0200</w:t>
            </w:r>
          </w:p>
        </w:tc>
        <w:tc>
          <w:tcPr>
            <w:tcW w:w="1134" w:type="dxa"/>
            <w:tcBorders>
              <w:top w:val="single" w:sz="4" w:space="0" w:color="auto"/>
              <w:bottom w:val="single" w:sz="4" w:space="0" w:color="auto"/>
            </w:tcBorders>
          </w:tcPr>
          <w:p w14:paraId="43C079B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A0A0179" w14:textId="77777777" w:rsidR="004738E0" w:rsidRPr="004738E0" w:rsidRDefault="004738E0" w:rsidP="004738E0">
            <w:pPr>
              <w:pStyle w:val="Style3"/>
              <w:tabs>
                <w:tab w:val="left" w:pos="567"/>
              </w:tabs>
              <w:rPr>
                <w:rFonts w:eastAsia="PMingLiU"/>
                <w:b w:val="0"/>
                <w:bCs/>
                <w:lang w:eastAsia="zh-CN"/>
              </w:rPr>
            </w:pPr>
          </w:p>
        </w:tc>
      </w:tr>
      <w:tr w:rsidR="004738E0" w:rsidRPr="004738E0" w14:paraId="62AC910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F56AA"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112C97BE"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76C621A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2. Lucrari  de  montare </w:t>
            </w:r>
          </w:p>
          <w:p w14:paraId="2A05BE0A"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39584C4A"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0B7397BD" w14:textId="77777777" w:rsidR="004738E0" w:rsidRPr="004738E0" w:rsidRDefault="004738E0" w:rsidP="004738E0">
            <w:pPr>
              <w:pStyle w:val="Style3"/>
              <w:tabs>
                <w:tab w:val="left" w:pos="567"/>
              </w:tabs>
              <w:rPr>
                <w:rFonts w:eastAsia="PMingLiU"/>
                <w:b w:val="0"/>
                <w:bCs/>
                <w:lang w:val="ru-RU" w:eastAsia="zh-CN"/>
              </w:rPr>
            </w:pPr>
          </w:p>
        </w:tc>
        <w:tc>
          <w:tcPr>
            <w:tcW w:w="1133" w:type="dxa"/>
            <w:tcBorders>
              <w:top w:val="single" w:sz="4" w:space="0" w:color="auto"/>
              <w:bottom w:val="single" w:sz="4" w:space="0" w:color="auto"/>
              <w:right w:val="single" w:sz="4" w:space="0" w:color="auto"/>
            </w:tcBorders>
          </w:tcPr>
          <w:p w14:paraId="6C90F3D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0FE86D0F"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325444B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44BF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w:t>
            </w:r>
          </w:p>
        </w:tc>
        <w:tc>
          <w:tcPr>
            <w:tcW w:w="1418" w:type="dxa"/>
            <w:tcBorders>
              <w:top w:val="single" w:sz="4" w:space="0" w:color="auto"/>
              <w:bottom w:val="single" w:sz="4" w:space="0" w:color="auto"/>
            </w:tcBorders>
          </w:tcPr>
          <w:p w14:paraId="0423838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RpEB02A</w:t>
            </w:r>
          </w:p>
          <w:p w14:paraId="61796D04"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0A581B48"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a cupru, montati pe izolatori-role, avind sectiunea 3,x1,5</w:t>
            </w:r>
          </w:p>
          <w:p w14:paraId="711B510D"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valoarea materialelor explicitate=1,05</w:t>
            </w:r>
          </w:p>
          <w:p w14:paraId="40014CE5" w14:textId="77777777" w:rsidR="004738E0" w:rsidRPr="004738E0" w:rsidRDefault="004738E0" w:rsidP="004738E0">
            <w:pPr>
              <w:pStyle w:val="Style3"/>
              <w:tabs>
                <w:tab w:val="left" w:pos="567"/>
              </w:tabs>
              <w:rPr>
                <w:rFonts w:eastAsia="PMingLiU"/>
                <w:b w:val="0"/>
                <w:bCs/>
                <w:lang w:val="pt-BR" w:eastAsia="zh-CN"/>
              </w:rPr>
            </w:pPr>
          </w:p>
        </w:tc>
        <w:tc>
          <w:tcPr>
            <w:tcW w:w="1134" w:type="dxa"/>
            <w:tcBorders>
              <w:top w:val="single" w:sz="4" w:space="0" w:color="auto"/>
              <w:bottom w:val="single" w:sz="4" w:space="0" w:color="auto"/>
            </w:tcBorders>
            <w:vAlign w:val="center"/>
          </w:tcPr>
          <w:p w14:paraId="0CEFB9B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vAlign w:val="center"/>
          </w:tcPr>
          <w:p w14:paraId="63B3A699"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7E0B199D"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AE29AAB" w14:textId="77777777" w:rsidR="004738E0" w:rsidRPr="004738E0" w:rsidRDefault="004738E0" w:rsidP="004738E0">
            <w:pPr>
              <w:pStyle w:val="Style3"/>
              <w:tabs>
                <w:tab w:val="left" w:pos="567"/>
              </w:tabs>
              <w:rPr>
                <w:rFonts w:eastAsia="PMingLiU"/>
                <w:b w:val="0"/>
                <w:bCs/>
                <w:lang w:eastAsia="zh-CN"/>
              </w:rPr>
            </w:pPr>
          </w:p>
        </w:tc>
      </w:tr>
      <w:tr w:rsidR="004738E0" w:rsidRPr="004738E0" w14:paraId="4499DC1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C51CE"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503B3050" w14:textId="24DD045F"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7137010</w:t>
            </w:r>
          </w:p>
        </w:tc>
        <w:tc>
          <w:tcPr>
            <w:tcW w:w="3544" w:type="dxa"/>
            <w:tcBorders>
              <w:top w:val="single" w:sz="4" w:space="0" w:color="auto"/>
              <w:bottom w:val="single" w:sz="4" w:space="0" w:color="auto"/>
            </w:tcBorders>
          </w:tcPr>
          <w:p w14:paraId="09B95D2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2737972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1AAF9CC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0,0600</w:t>
            </w:r>
          </w:p>
        </w:tc>
        <w:tc>
          <w:tcPr>
            <w:tcW w:w="1134" w:type="dxa"/>
            <w:tcBorders>
              <w:top w:val="single" w:sz="4" w:space="0" w:color="auto"/>
              <w:bottom w:val="single" w:sz="4" w:space="0" w:color="auto"/>
            </w:tcBorders>
          </w:tcPr>
          <w:p w14:paraId="5E1E225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517FEE1" w14:textId="77777777" w:rsidR="004738E0" w:rsidRPr="004738E0" w:rsidRDefault="004738E0" w:rsidP="004738E0">
            <w:pPr>
              <w:pStyle w:val="Style3"/>
              <w:tabs>
                <w:tab w:val="left" w:pos="567"/>
              </w:tabs>
              <w:rPr>
                <w:rFonts w:eastAsia="PMingLiU"/>
                <w:b w:val="0"/>
                <w:bCs/>
                <w:lang w:eastAsia="zh-CN"/>
              </w:rPr>
            </w:pPr>
          </w:p>
        </w:tc>
      </w:tr>
      <w:tr w:rsidR="004738E0" w:rsidRPr="004738E0" w14:paraId="74ECF43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9C92A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AB3E584" w14:textId="4A17F18C"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27221015</w:t>
            </w:r>
          </w:p>
        </w:tc>
        <w:tc>
          <w:tcPr>
            <w:tcW w:w="3544" w:type="dxa"/>
            <w:tcBorders>
              <w:top w:val="single" w:sz="4" w:space="0" w:color="auto"/>
              <w:bottom w:val="single" w:sz="4" w:space="0" w:color="auto"/>
            </w:tcBorders>
          </w:tcPr>
          <w:p w14:paraId="4278DDA8"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Conductor de cupru avind sectiunea VVG3x1.5</w:t>
            </w:r>
          </w:p>
        </w:tc>
        <w:tc>
          <w:tcPr>
            <w:tcW w:w="1134" w:type="dxa"/>
            <w:tcBorders>
              <w:top w:val="single" w:sz="4" w:space="0" w:color="auto"/>
              <w:bottom w:val="single" w:sz="4" w:space="0" w:color="auto"/>
            </w:tcBorders>
          </w:tcPr>
          <w:p w14:paraId="31DC54A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6CA8E76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1,0300</w:t>
            </w:r>
          </w:p>
        </w:tc>
        <w:tc>
          <w:tcPr>
            <w:tcW w:w="1134" w:type="dxa"/>
            <w:tcBorders>
              <w:top w:val="single" w:sz="4" w:space="0" w:color="auto"/>
              <w:bottom w:val="single" w:sz="4" w:space="0" w:color="auto"/>
            </w:tcBorders>
          </w:tcPr>
          <w:p w14:paraId="26C25EF8"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9C21003" w14:textId="77777777" w:rsidR="004738E0" w:rsidRPr="004738E0" w:rsidRDefault="004738E0" w:rsidP="004738E0">
            <w:pPr>
              <w:pStyle w:val="Style3"/>
              <w:tabs>
                <w:tab w:val="left" w:pos="567"/>
              </w:tabs>
              <w:rPr>
                <w:rFonts w:eastAsia="PMingLiU"/>
                <w:b w:val="0"/>
                <w:bCs/>
                <w:lang w:eastAsia="zh-CN"/>
              </w:rPr>
            </w:pPr>
          </w:p>
        </w:tc>
      </w:tr>
      <w:tr w:rsidR="004738E0" w:rsidRPr="004738E0" w14:paraId="365A1A0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2CE5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6935F31" w14:textId="2B8A006A"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2413211</w:t>
            </w:r>
          </w:p>
        </w:tc>
        <w:tc>
          <w:tcPr>
            <w:tcW w:w="3544" w:type="dxa"/>
            <w:tcBorders>
              <w:top w:val="single" w:sz="4" w:space="0" w:color="auto"/>
              <w:bottom w:val="single" w:sz="4" w:space="0" w:color="auto"/>
            </w:tcBorders>
          </w:tcPr>
          <w:p w14:paraId="5EB77E0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Clema de legatura  </w:t>
            </w:r>
          </w:p>
        </w:tc>
        <w:tc>
          <w:tcPr>
            <w:tcW w:w="1134" w:type="dxa"/>
            <w:tcBorders>
              <w:top w:val="single" w:sz="4" w:space="0" w:color="auto"/>
              <w:bottom w:val="single" w:sz="4" w:space="0" w:color="auto"/>
            </w:tcBorders>
          </w:tcPr>
          <w:p w14:paraId="406A478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4846EB5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0,0500</w:t>
            </w:r>
          </w:p>
        </w:tc>
        <w:tc>
          <w:tcPr>
            <w:tcW w:w="1134" w:type="dxa"/>
            <w:tcBorders>
              <w:top w:val="single" w:sz="4" w:space="0" w:color="auto"/>
              <w:bottom w:val="single" w:sz="4" w:space="0" w:color="auto"/>
            </w:tcBorders>
          </w:tcPr>
          <w:p w14:paraId="63BF7EF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4777897" w14:textId="77777777" w:rsidR="004738E0" w:rsidRPr="004738E0" w:rsidRDefault="004738E0" w:rsidP="004738E0">
            <w:pPr>
              <w:pStyle w:val="Style3"/>
              <w:tabs>
                <w:tab w:val="left" w:pos="567"/>
              </w:tabs>
              <w:rPr>
                <w:rFonts w:eastAsia="PMingLiU"/>
                <w:b w:val="0"/>
                <w:bCs/>
                <w:lang w:eastAsia="zh-CN"/>
              </w:rPr>
            </w:pPr>
          </w:p>
        </w:tc>
      </w:tr>
      <w:tr w:rsidR="004738E0" w:rsidRPr="004738E0" w14:paraId="67F0F56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A5BBA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4</w:t>
            </w:r>
          </w:p>
        </w:tc>
        <w:tc>
          <w:tcPr>
            <w:tcW w:w="1418" w:type="dxa"/>
            <w:tcBorders>
              <w:top w:val="single" w:sz="4" w:space="0" w:color="auto"/>
              <w:bottom w:val="single" w:sz="4" w:space="0" w:color="auto"/>
            </w:tcBorders>
          </w:tcPr>
          <w:p w14:paraId="261D2DEB" w14:textId="648C6CC5"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RpEBA</w:t>
            </w:r>
            <w:proofErr w:type="spellEnd"/>
          </w:p>
          <w:p w14:paraId="48775CF3"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2635A22E"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cupru, montati pe izolatori-role, avind sectiunea VVG 3x2,5</w:t>
            </w:r>
          </w:p>
          <w:p w14:paraId="729B989F"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lastRenderedPageBreak/>
              <w:t xml:space="preserve"> Materiale marunte (banda izol.,suruburi, sirma, talc etc) din valoarea materialelor explicitate=1,05</w:t>
            </w:r>
          </w:p>
          <w:p w14:paraId="563B0AC4" w14:textId="77777777" w:rsidR="004738E0" w:rsidRPr="004738E0" w:rsidRDefault="004738E0" w:rsidP="004738E0">
            <w:pPr>
              <w:pStyle w:val="Style3"/>
              <w:tabs>
                <w:tab w:val="left" w:pos="567"/>
              </w:tabs>
              <w:rPr>
                <w:rFonts w:eastAsia="PMingLiU"/>
                <w:b w:val="0"/>
                <w:bCs/>
                <w:lang w:val="pt-BR" w:eastAsia="zh-CN"/>
              </w:rPr>
            </w:pPr>
          </w:p>
        </w:tc>
        <w:tc>
          <w:tcPr>
            <w:tcW w:w="1134" w:type="dxa"/>
            <w:tcBorders>
              <w:top w:val="single" w:sz="4" w:space="0" w:color="auto"/>
              <w:bottom w:val="single" w:sz="4" w:space="0" w:color="auto"/>
            </w:tcBorders>
            <w:vAlign w:val="center"/>
          </w:tcPr>
          <w:p w14:paraId="3218D68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lastRenderedPageBreak/>
              <w:t>m</w:t>
            </w:r>
          </w:p>
        </w:tc>
        <w:tc>
          <w:tcPr>
            <w:tcW w:w="1134" w:type="dxa"/>
            <w:tcBorders>
              <w:top w:val="single" w:sz="4" w:space="0" w:color="auto"/>
              <w:bottom w:val="single" w:sz="4" w:space="0" w:color="auto"/>
            </w:tcBorders>
            <w:vAlign w:val="center"/>
          </w:tcPr>
          <w:p w14:paraId="7DEB8E6D"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50C3D612"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3F84EBA" w14:textId="77777777" w:rsidR="004738E0" w:rsidRPr="004738E0" w:rsidRDefault="004738E0" w:rsidP="004738E0">
            <w:pPr>
              <w:pStyle w:val="Style3"/>
              <w:tabs>
                <w:tab w:val="left" w:pos="567"/>
              </w:tabs>
              <w:rPr>
                <w:rFonts w:eastAsia="PMingLiU"/>
                <w:b w:val="0"/>
                <w:bCs/>
                <w:lang w:eastAsia="zh-CN"/>
              </w:rPr>
            </w:pPr>
          </w:p>
        </w:tc>
      </w:tr>
      <w:tr w:rsidR="004738E0" w:rsidRPr="004738E0" w14:paraId="44DC692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038DB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7D5FA340" w14:textId="2E9EF12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7137010</w:t>
            </w:r>
          </w:p>
        </w:tc>
        <w:tc>
          <w:tcPr>
            <w:tcW w:w="3544" w:type="dxa"/>
            <w:tcBorders>
              <w:top w:val="single" w:sz="4" w:space="0" w:color="auto"/>
              <w:bottom w:val="single" w:sz="4" w:space="0" w:color="auto"/>
            </w:tcBorders>
          </w:tcPr>
          <w:p w14:paraId="5906DA4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76F1357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1E9C848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0,0600</w:t>
            </w:r>
          </w:p>
        </w:tc>
        <w:tc>
          <w:tcPr>
            <w:tcW w:w="1134" w:type="dxa"/>
            <w:tcBorders>
              <w:top w:val="single" w:sz="4" w:space="0" w:color="auto"/>
              <w:bottom w:val="single" w:sz="4" w:space="0" w:color="auto"/>
            </w:tcBorders>
          </w:tcPr>
          <w:p w14:paraId="7595CDC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F04C3E9" w14:textId="77777777" w:rsidR="004738E0" w:rsidRPr="004738E0" w:rsidRDefault="004738E0" w:rsidP="004738E0">
            <w:pPr>
              <w:pStyle w:val="Style3"/>
              <w:tabs>
                <w:tab w:val="left" w:pos="567"/>
              </w:tabs>
              <w:rPr>
                <w:rFonts w:eastAsia="PMingLiU"/>
                <w:b w:val="0"/>
                <w:bCs/>
                <w:lang w:eastAsia="zh-CN"/>
              </w:rPr>
            </w:pPr>
          </w:p>
        </w:tc>
      </w:tr>
      <w:tr w:rsidR="004738E0" w:rsidRPr="004738E0" w14:paraId="01AC6D9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BA0CA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A8336B5" w14:textId="5A2ACFD1"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27221001</w:t>
            </w:r>
          </w:p>
        </w:tc>
        <w:tc>
          <w:tcPr>
            <w:tcW w:w="3544" w:type="dxa"/>
            <w:tcBorders>
              <w:top w:val="single" w:sz="4" w:space="0" w:color="auto"/>
              <w:bottom w:val="single" w:sz="4" w:space="0" w:color="auto"/>
            </w:tcBorders>
          </w:tcPr>
          <w:p w14:paraId="56D69CC3"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Conductor de cupru VVG 3x2,5</w:t>
            </w:r>
          </w:p>
        </w:tc>
        <w:tc>
          <w:tcPr>
            <w:tcW w:w="1134" w:type="dxa"/>
            <w:tcBorders>
              <w:top w:val="single" w:sz="4" w:space="0" w:color="auto"/>
              <w:bottom w:val="single" w:sz="4" w:space="0" w:color="auto"/>
            </w:tcBorders>
          </w:tcPr>
          <w:p w14:paraId="0248CAF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3D9F55A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1,0300</w:t>
            </w:r>
          </w:p>
        </w:tc>
        <w:tc>
          <w:tcPr>
            <w:tcW w:w="1134" w:type="dxa"/>
            <w:tcBorders>
              <w:top w:val="single" w:sz="4" w:space="0" w:color="auto"/>
              <w:bottom w:val="single" w:sz="4" w:space="0" w:color="auto"/>
            </w:tcBorders>
          </w:tcPr>
          <w:p w14:paraId="24A68F9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4DE5D42" w14:textId="77777777" w:rsidR="004738E0" w:rsidRPr="004738E0" w:rsidRDefault="004738E0" w:rsidP="004738E0">
            <w:pPr>
              <w:pStyle w:val="Style3"/>
              <w:tabs>
                <w:tab w:val="left" w:pos="567"/>
              </w:tabs>
              <w:rPr>
                <w:rFonts w:eastAsia="PMingLiU"/>
                <w:b w:val="0"/>
                <w:bCs/>
                <w:lang w:eastAsia="zh-CN"/>
              </w:rPr>
            </w:pPr>
          </w:p>
        </w:tc>
      </w:tr>
      <w:tr w:rsidR="004738E0" w:rsidRPr="004738E0" w14:paraId="7B4CA04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F41D2E"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6104ED3" w14:textId="3300ADCE"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2413211</w:t>
            </w:r>
          </w:p>
        </w:tc>
        <w:tc>
          <w:tcPr>
            <w:tcW w:w="3544" w:type="dxa"/>
            <w:tcBorders>
              <w:top w:val="single" w:sz="4" w:space="0" w:color="auto"/>
              <w:bottom w:val="single" w:sz="4" w:space="0" w:color="auto"/>
            </w:tcBorders>
          </w:tcPr>
          <w:p w14:paraId="3AACA85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Clema de legatura  </w:t>
            </w:r>
          </w:p>
        </w:tc>
        <w:tc>
          <w:tcPr>
            <w:tcW w:w="1134" w:type="dxa"/>
            <w:tcBorders>
              <w:top w:val="single" w:sz="4" w:space="0" w:color="auto"/>
              <w:bottom w:val="single" w:sz="4" w:space="0" w:color="auto"/>
            </w:tcBorders>
          </w:tcPr>
          <w:p w14:paraId="0CC36B4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3FF7297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0,0500</w:t>
            </w:r>
          </w:p>
        </w:tc>
        <w:tc>
          <w:tcPr>
            <w:tcW w:w="1134" w:type="dxa"/>
            <w:tcBorders>
              <w:top w:val="single" w:sz="4" w:space="0" w:color="auto"/>
              <w:bottom w:val="single" w:sz="4" w:space="0" w:color="auto"/>
            </w:tcBorders>
          </w:tcPr>
          <w:p w14:paraId="07FE3CDB"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F715EBF" w14:textId="77777777" w:rsidR="004738E0" w:rsidRPr="004738E0" w:rsidRDefault="004738E0" w:rsidP="004738E0">
            <w:pPr>
              <w:pStyle w:val="Style3"/>
              <w:tabs>
                <w:tab w:val="left" w:pos="567"/>
              </w:tabs>
              <w:rPr>
                <w:rFonts w:eastAsia="PMingLiU"/>
                <w:b w:val="0"/>
                <w:bCs/>
                <w:lang w:eastAsia="zh-CN"/>
              </w:rPr>
            </w:pPr>
          </w:p>
        </w:tc>
      </w:tr>
      <w:tr w:rsidR="004738E0" w:rsidRPr="004738E0" w14:paraId="1DDD772D"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AD83E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w:t>
            </w:r>
          </w:p>
        </w:tc>
        <w:tc>
          <w:tcPr>
            <w:tcW w:w="1418" w:type="dxa"/>
            <w:tcBorders>
              <w:top w:val="single" w:sz="4" w:space="0" w:color="auto"/>
              <w:bottom w:val="single" w:sz="4" w:space="0" w:color="auto"/>
            </w:tcBorders>
          </w:tcPr>
          <w:p w14:paraId="2CAB2DE2" w14:textId="224552B0"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RpEB</w:t>
            </w:r>
            <w:proofErr w:type="spellEnd"/>
          </w:p>
          <w:p w14:paraId="3E0C0A92"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6EFE6A36"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aluminiu sau cupru, montati pe izolatori-role, avind sectiunea 4x25mmp</w:t>
            </w:r>
          </w:p>
          <w:p w14:paraId="313D9E6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valoarea materialelor explicitate=1,045</w:t>
            </w:r>
          </w:p>
          <w:p w14:paraId="23F23713" w14:textId="77777777" w:rsidR="004738E0" w:rsidRPr="004738E0" w:rsidRDefault="004738E0" w:rsidP="004738E0">
            <w:pPr>
              <w:pStyle w:val="Style3"/>
              <w:tabs>
                <w:tab w:val="left" w:pos="567"/>
              </w:tabs>
              <w:rPr>
                <w:rFonts w:eastAsia="PMingLiU"/>
                <w:b w:val="0"/>
                <w:bCs/>
                <w:lang w:val="pt-BR" w:eastAsia="zh-CN"/>
              </w:rPr>
            </w:pPr>
          </w:p>
        </w:tc>
        <w:tc>
          <w:tcPr>
            <w:tcW w:w="1134" w:type="dxa"/>
            <w:tcBorders>
              <w:top w:val="single" w:sz="4" w:space="0" w:color="auto"/>
              <w:bottom w:val="single" w:sz="4" w:space="0" w:color="auto"/>
            </w:tcBorders>
            <w:vAlign w:val="center"/>
          </w:tcPr>
          <w:p w14:paraId="1E37981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vAlign w:val="center"/>
          </w:tcPr>
          <w:p w14:paraId="55D26912"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0415B2A8"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4F7385B6" w14:textId="77777777" w:rsidR="004738E0" w:rsidRPr="004738E0" w:rsidRDefault="004738E0" w:rsidP="004738E0">
            <w:pPr>
              <w:pStyle w:val="Style3"/>
              <w:tabs>
                <w:tab w:val="left" w:pos="567"/>
              </w:tabs>
              <w:rPr>
                <w:rFonts w:eastAsia="PMingLiU"/>
                <w:b w:val="0"/>
                <w:bCs/>
                <w:lang w:eastAsia="zh-CN"/>
              </w:rPr>
            </w:pPr>
          </w:p>
        </w:tc>
      </w:tr>
      <w:tr w:rsidR="004738E0" w:rsidRPr="004738E0" w14:paraId="63E907B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31CDF1"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15B6732A" w14:textId="4E31087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w:t>
            </w:r>
          </w:p>
        </w:tc>
        <w:tc>
          <w:tcPr>
            <w:tcW w:w="3544" w:type="dxa"/>
            <w:tcBorders>
              <w:top w:val="single" w:sz="4" w:space="0" w:color="auto"/>
              <w:bottom w:val="single" w:sz="4" w:space="0" w:color="auto"/>
            </w:tcBorders>
          </w:tcPr>
          <w:p w14:paraId="136CD93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51D5ED5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16FF250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0,1200</w:t>
            </w:r>
          </w:p>
        </w:tc>
        <w:tc>
          <w:tcPr>
            <w:tcW w:w="1134" w:type="dxa"/>
            <w:tcBorders>
              <w:top w:val="single" w:sz="4" w:space="0" w:color="auto"/>
              <w:bottom w:val="single" w:sz="4" w:space="0" w:color="auto"/>
            </w:tcBorders>
          </w:tcPr>
          <w:p w14:paraId="553D6CF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08B1D1F" w14:textId="77777777" w:rsidR="004738E0" w:rsidRPr="004738E0" w:rsidRDefault="004738E0" w:rsidP="004738E0">
            <w:pPr>
              <w:pStyle w:val="Style3"/>
              <w:tabs>
                <w:tab w:val="left" w:pos="567"/>
              </w:tabs>
              <w:rPr>
                <w:rFonts w:eastAsia="PMingLiU"/>
                <w:b w:val="0"/>
                <w:bCs/>
                <w:lang w:eastAsia="zh-CN"/>
              </w:rPr>
            </w:pPr>
          </w:p>
        </w:tc>
      </w:tr>
      <w:tr w:rsidR="004738E0" w:rsidRPr="004738E0" w14:paraId="5FA84FC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DA3FC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8CD09D6" w14:textId="481AD6F0"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2722105</w:t>
            </w:r>
          </w:p>
        </w:tc>
        <w:tc>
          <w:tcPr>
            <w:tcW w:w="3544" w:type="dxa"/>
            <w:tcBorders>
              <w:top w:val="single" w:sz="4" w:space="0" w:color="auto"/>
              <w:bottom w:val="single" w:sz="4" w:space="0" w:color="auto"/>
            </w:tcBorders>
          </w:tcPr>
          <w:p w14:paraId="2CFF2318"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Conductor de  cupru  avind sectiunea 4x25mmp</w:t>
            </w:r>
          </w:p>
        </w:tc>
        <w:tc>
          <w:tcPr>
            <w:tcW w:w="1134" w:type="dxa"/>
            <w:tcBorders>
              <w:top w:val="single" w:sz="4" w:space="0" w:color="auto"/>
              <w:bottom w:val="single" w:sz="4" w:space="0" w:color="auto"/>
            </w:tcBorders>
          </w:tcPr>
          <w:p w14:paraId="52F22D1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2FB83E8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1,0200</w:t>
            </w:r>
          </w:p>
        </w:tc>
        <w:tc>
          <w:tcPr>
            <w:tcW w:w="1134" w:type="dxa"/>
            <w:tcBorders>
              <w:top w:val="single" w:sz="4" w:space="0" w:color="auto"/>
              <w:bottom w:val="single" w:sz="4" w:space="0" w:color="auto"/>
            </w:tcBorders>
          </w:tcPr>
          <w:p w14:paraId="4A44320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53F7CED" w14:textId="77777777" w:rsidR="004738E0" w:rsidRPr="004738E0" w:rsidRDefault="004738E0" w:rsidP="004738E0">
            <w:pPr>
              <w:pStyle w:val="Style3"/>
              <w:tabs>
                <w:tab w:val="left" w:pos="567"/>
              </w:tabs>
              <w:rPr>
                <w:rFonts w:eastAsia="PMingLiU"/>
                <w:b w:val="0"/>
                <w:bCs/>
                <w:lang w:eastAsia="zh-CN"/>
              </w:rPr>
            </w:pPr>
          </w:p>
        </w:tc>
      </w:tr>
      <w:tr w:rsidR="004738E0" w:rsidRPr="004738E0" w14:paraId="5E229CE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09BAFE"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B578E79" w14:textId="09B185E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2413211</w:t>
            </w:r>
          </w:p>
        </w:tc>
        <w:tc>
          <w:tcPr>
            <w:tcW w:w="3544" w:type="dxa"/>
            <w:tcBorders>
              <w:top w:val="single" w:sz="4" w:space="0" w:color="auto"/>
              <w:bottom w:val="single" w:sz="4" w:space="0" w:color="auto"/>
            </w:tcBorders>
          </w:tcPr>
          <w:p w14:paraId="5901768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Clema de legatura  </w:t>
            </w:r>
          </w:p>
        </w:tc>
        <w:tc>
          <w:tcPr>
            <w:tcW w:w="1134" w:type="dxa"/>
            <w:tcBorders>
              <w:top w:val="single" w:sz="4" w:space="0" w:color="auto"/>
              <w:bottom w:val="single" w:sz="4" w:space="0" w:color="auto"/>
            </w:tcBorders>
          </w:tcPr>
          <w:p w14:paraId="282CBFD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57C911D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57BE6AC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F132FEE" w14:textId="77777777" w:rsidR="004738E0" w:rsidRPr="004738E0" w:rsidRDefault="004738E0" w:rsidP="004738E0">
            <w:pPr>
              <w:pStyle w:val="Style3"/>
              <w:tabs>
                <w:tab w:val="left" w:pos="567"/>
              </w:tabs>
              <w:rPr>
                <w:rFonts w:eastAsia="PMingLiU"/>
                <w:b w:val="0"/>
                <w:bCs/>
                <w:lang w:eastAsia="zh-CN"/>
              </w:rPr>
            </w:pPr>
          </w:p>
        </w:tc>
      </w:tr>
      <w:tr w:rsidR="004738E0" w:rsidRPr="004738E0" w14:paraId="6224E88E"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EACCF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6</w:t>
            </w:r>
          </w:p>
        </w:tc>
        <w:tc>
          <w:tcPr>
            <w:tcW w:w="1418" w:type="dxa"/>
            <w:tcBorders>
              <w:top w:val="single" w:sz="4" w:space="0" w:color="auto"/>
              <w:bottom w:val="single" w:sz="4" w:space="0" w:color="auto"/>
            </w:tcBorders>
          </w:tcPr>
          <w:p w14:paraId="7AC53721"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RpEB02C</w:t>
            </w:r>
          </w:p>
          <w:p w14:paraId="7AE0D74F"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1EB0E850"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conductorilor din aluminiu sau cupru, montati pe izolatori-role, avind sectiunea VVG 5x16</w:t>
            </w:r>
          </w:p>
          <w:p w14:paraId="03CD0D39"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Materiale marunte (banda izol.,suruburi, sirma, talc etc) din valoarea </w:t>
            </w:r>
            <w:r w:rsidRPr="004738E0">
              <w:rPr>
                <w:rFonts w:eastAsia="PMingLiU"/>
                <w:b w:val="0"/>
                <w:bCs/>
                <w:lang w:val="pt-BR" w:eastAsia="zh-CN"/>
              </w:rPr>
              <w:lastRenderedPageBreak/>
              <w:t>materialelor explicitate=1,045</w:t>
            </w:r>
          </w:p>
          <w:p w14:paraId="6C80F41C" w14:textId="77777777" w:rsidR="004738E0" w:rsidRPr="004738E0" w:rsidRDefault="004738E0" w:rsidP="004738E0">
            <w:pPr>
              <w:pStyle w:val="Style3"/>
              <w:tabs>
                <w:tab w:val="left" w:pos="567"/>
              </w:tabs>
              <w:rPr>
                <w:rFonts w:eastAsia="PMingLiU"/>
                <w:b w:val="0"/>
                <w:bCs/>
                <w:lang w:val="pt-BR" w:eastAsia="zh-CN"/>
              </w:rPr>
            </w:pPr>
          </w:p>
        </w:tc>
        <w:tc>
          <w:tcPr>
            <w:tcW w:w="1134" w:type="dxa"/>
            <w:tcBorders>
              <w:top w:val="single" w:sz="4" w:space="0" w:color="auto"/>
              <w:bottom w:val="single" w:sz="4" w:space="0" w:color="auto"/>
            </w:tcBorders>
            <w:vAlign w:val="center"/>
          </w:tcPr>
          <w:p w14:paraId="2A21BD0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lastRenderedPageBreak/>
              <w:t>m</w:t>
            </w:r>
          </w:p>
        </w:tc>
        <w:tc>
          <w:tcPr>
            <w:tcW w:w="1134" w:type="dxa"/>
            <w:tcBorders>
              <w:top w:val="single" w:sz="4" w:space="0" w:color="auto"/>
              <w:bottom w:val="single" w:sz="4" w:space="0" w:color="auto"/>
            </w:tcBorders>
            <w:vAlign w:val="center"/>
          </w:tcPr>
          <w:p w14:paraId="6B5E5E55"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1E55CF14"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5CF5F0D4" w14:textId="77777777" w:rsidR="004738E0" w:rsidRPr="004738E0" w:rsidRDefault="004738E0" w:rsidP="004738E0">
            <w:pPr>
              <w:pStyle w:val="Style3"/>
              <w:tabs>
                <w:tab w:val="left" w:pos="567"/>
              </w:tabs>
              <w:rPr>
                <w:rFonts w:eastAsia="PMingLiU"/>
                <w:b w:val="0"/>
                <w:bCs/>
                <w:lang w:eastAsia="zh-CN"/>
              </w:rPr>
            </w:pPr>
          </w:p>
        </w:tc>
      </w:tr>
      <w:tr w:rsidR="004738E0" w:rsidRPr="004738E0" w14:paraId="4FF8402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A6CDF"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6E2F8651" w14:textId="6433E46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7137010</w:t>
            </w:r>
          </w:p>
        </w:tc>
        <w:tc>
          <w:tcPr>
            <w:tcW w:w="3544" w:type="dxa"/>
            <w:tcBorders>
              <w:top w:val="single" w:sz="4" w:space="0" w:color="auto"/>
              <w:bottom w:val="single" w:sz="4" w:space="0" w:color="auto"/>
            </w:tcBorders>
          </w:tcPr>
          <w:p w14:paraId="3040D36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41FBDC2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7638CE8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0,1200</w:t>
            </w:r>
          </w:p>
        </w:tc>
        <w:tc>
          <w:tcPr>
            <w:tcW w:w="1134" w:type="dxa"/>
            <w:tcBorders>
              <w:top w:val="single" w:sz="4" w:space="0" w:color="auto"/>
              <w:bottom w:val="single" w:sz="4" w:space="0" w:color="auto"/>
            </w:tcBorders>
          </w:tcPr>
          <w:p w14:paraId="7C580A8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897BB46" w14:textId="77777777" w:rsidR="004738E0" w:rsidRPr="004738E0" w:rsidRDefault="004738E0" w:rsidP="004738E0">
            <w:pPr>
              <w:pStyle w:val="Style3"/>
              <w:tabs>
                <w:tab w:val="left" w:pos="567"/>
              </w:tabs>
              <w:rPr>
                <w:rFonts w:eastAsia="PMingLiU"/>
                <w:b w:val="0"/>
                <w:bCs/>
                <w:lang w:eastAsia="zh-CN"/>
              </w:rPr>
            </w:pPr>
          </w:p>
        </w:tc>
      </w:tr>
      <w:tr w:rsidR="004738E0" w:rsidRPr="004738E0" w14:paraId="2296D8A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C0E15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F91BF03" w14:textId="5B36CF3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272210516</w:t>
            </w:r>
          </w:p>
        </w:tc>
        <w:tc>
          <w:tcPr>
            <w:tcW w:w="3544" w:type="dxa"/>
            <w:tcBorders>
              <w:top w:val="single" w:sz="4" w:space="0" w:color="auto"/>
              <w:bottom w:val="single" w:sz="4" w:space="0" w:color="auto"/>
            </w:tcBorders>
          </w:tcPr>
          <w:p w14:paraId="7559D252"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Conductor de cupru avind sectiunea VVG 5x16</w:t>
            </w:r>
          </w:p>
        </w:tc>
        <w:tc>
          <w:tcPr>
            <w:tcW w:w="1134" w:type="dxa"/>
            <w:tcBorders>
              <w:top w:val="single" w:sz="4" w:space="0" w:color="auto"/>
              <w:bottom w:val="single" w:sz="4" w:space="0" w:color="auto"/>
            </w:tcBorders>
          </w:tcPr>
          <w:p w14:paraId="11E68AC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5466B8D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1,0200</w:t>
            </w:r>
          </w:p>
        </w:tc>
        <w:tc>
          <w:tcPr>
            <w:tcW w:w="1134" w:type="dxa"/>
            <w:tcBorders>
              <w:top w:val="single" w:sz="4" w:space="0" w:color="auto"/>
              <w:bottom w:val="single" w:sz="4" w:space="0" w:color="auto"/>
            </w:tcBorders>
          </w:tcPr>
          <w:p w14:paraId="03CE64C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FFC06A0" w14:textId="77777777" w:rsidR="004738E0" w:rsidRPr="004738E0" w:rsidRDefault="004738E0" w:rsidP="004738E0">
            <w:pPr>
              <w:pStyle w:val="Style3"/>
              <w:tabs>
                <w:tab w:val="left" w:pos="567"/>
              </w:tabs>
              <w:rPr>
                <w:rFonts w:eastAsia="PMingLiU"/>
                <w:b w:val="0"/>
                <w:bCs/>
                <w:lang w:eastAsia="zh-CN"/>
              </w:rPr>
            </w:pPr>
          </w:p>
        </w:tc>
      </w:tr>
      <w:tr w:rsidR="004738E0" w:rsidRPr="004738E0" w14:paraId="4738B108"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0359A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B93890D" w14:textId="694ED43F"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2413211</w:t>
            </w:r>
          </w:p>
        </w:tc>
        <w:tc>
          <w:tcPr>
            <w:tcW w:w="3544" w:type="dxa"/>
            <w:tcBorders>
              <w:top w:val="single" w:sz="4" w:space="0" w:color="auto"/>
              <w:bottom w:val="single" w:sz="4" w:space="0" w:color="auto"/>
            </w:tcBorders>
          </w:tcPr>
          <w:p w14:paraId="15FD9DB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Clema de legatura  </w:t>
            </w:r>
          </w:p>
        </w:tc>
        <w:tc>
          <w:tcPr>
            <w:tcW w:w="1134" w:type="dxa"/>
            <w:tcBorders>
              <w:top w:val="single" w:sz="4" w:space="0" w:color="auto"/>
              <w:bottom w:val="single" w:sz="4" w:space="0" w:color="auto"/>
            </w:tcBorders>
          </w:tcPr>
          <w:p w14:paraId="3D97BE1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0165091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1C1ABE2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8FDAF3E" w14:textId="77777777" w:rsidR="004738E0" w:rsidRPr="004738E0" w:rsidRDefault="004738E0" w:rsidP="004738E0">
            <w:pPr>
              <w:pStyle w:val="Style3"/>
              <w:tabs>
                <w:tab w:val="left" w:pos="567"/>
              </w:tabs>
              <w:rPr>
                <w:rFonts w:eastAsia="PMingLiU"/>
                <w:b w:val="0"/>
                <w:bCs/>
                <w:lang w:eastAsia="zh-CN"/>
              </w:rPr>
            </w:pPr>
          </w:p>
        </w:tc>
      </w:tr>
      <w:tr w:rsidR="004738E0" w:rsidRPr="004738E0" w14:paraId="24A9AC2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EC576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w:t>
            </w:r>
          </w:p>
        </w:tc>
        <w:tc>
          <w:tcPr>
            <w:tcW w:w="1418" w:type="dxa"/>
            <w:tcBorders>
              <w:top w:val="single" w:sz="4" w:space="0" w:color="auto"/>
              <w:bottom w:val="single" w:sz="4" w:space="0" w:color="auto"/>
            </w:tcBorders>
          </w:tcPr>
          <w:p w14:paraId="59E2AA11" w14:textId="126F499C"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08-02-1</w:t>
            </w:r>
          </w:p>
          <w:p w14:paraId="67A3343A"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7B177E0B"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Tablou pina la trei grupe, instalat in corpul cu coloane ip65 macara si  automobil exclud</w:t>
            </w:r>
          </w:p>
          <w:p w14:paraId="4F4B5831"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188334B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7C8AB71B"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709F8A74"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338F89E4" w14:textId="77777777" w:rsidR="004738E0" w:rsidRPr="004738E0" w:rsidRDefault="004738E0" w:rsidP="004738E0">
            <w:pPr>
              <w:pStyle w:val="Style3"/>
              <w:tabs>
                <w:tab w:val="left" w:pos="567"/>
              </w:tabs>
              <w:rPr>
                <w:rFonts w:eastAsia="PMingLiU"/>
                <w:b w:val="0"/>
                <w:bCs/>
                <w:lang w:eastAsia="zh-CN"/>
              </w:rPr>
            </w:pPr>
          </w:p>
        </w:tc>
      </w:tr>
      <w:tr w:rsidR="004738E0" w:rsidRPr="004738E0" w14:paraId="117434A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3DE9C0"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0E3D2A3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3544" w:type="dxa"/>
            <w:tcBorders>
              <w:top w:val="single" w:sz="4" w:space="0" w:color="auto"/>
              <w:bottom w:val="single" w:sz="4" w:space="0" w:color="auto"/>
            </w:tcBorders>
          </w:tcPr>
          <w:p w14:paraId="5B89540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w:t>
            </w:r>
          </w:p>
        </w:tc>
        <w:tc>
          <w:tcPr>
            <w:tcW w:w="1134" w:type="dxa"/>
            <w:tcBorders>
              <w:top w:val="single" w:sz="4" w:space="0" w:color="auto"/>
              <w:bottom w:val="single" w:sz="4" w:space="0" w:color="auto"/>
            </w:tcBorders>
          </w:tcPr>
          <w:p w14:paraId="3E6A48E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0E7C432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1,0800</w:t>
            </w:r>
          </w:p>
        </w:tc>
        <w:tc>
          <w:tcPr>
            <w:tcW w:w="1134" w:type="dxa"/>
            <w:tcBorders>
              <w:top w:val="single" w:sz="4" w:space="0" w:color="auto"/>
              <w:bottom w:val="single" w:sz="4" w:space="0" w:color="auto"/>
            </w:tcBorders>
          </w:tcPr>
          <w:p w14:paraId="5029ED1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37959BA" w14:textId="77777777" w:rsidR="004738E0" w:rsidRPr="004738E0" w:rsidRDefault="004738E0" w:rsidP="004738E0">
            <w:pPr>
              <w:pStyle w:val="Style3"/>
              <w:tabs>
                <w:tab w:val="left" w:pos="567"/>
              </w:tabs>
              <w:rPr>
                <w:rFonts w:eastAsia="PMingLiU"/>
                <w:b w:val="0"/>
                <w:bCs/>
                <w:lang w:eastAsia="zh-CN"/>
              </w:rPr>
            </w:pPr>
          </w:p>
        </w:tc>
      </w:tr>
      <w:tr w:rsidR="004738E0" w:rsidRPr="004738E0" w14:paraId="61D2E64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13A1F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638366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1011755</w:t>
            </w:r>
          </w:p>
        </w:tc>
        <w:tc>
          <w:tcPr>
            <w:tcW w:w="3544" w:type="dxa"/>
            <w:tcBorders>
              <w:top w:val="single" w:sz="4" w:space="0" w:color="auto"/>
              <w:bottom w:val="single" w:sz="4" w:space="0" w:color="auto"/>
            </w:tcBorders>
          </w:tcPr>
          <w:p w14:paraId="258CBCF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Otel fisie calmat, marca "</w:t>
            </w:r>
            <w:r w:rsidRPr="004738E0">
              <w:rPr>
                <w:rFonts w:eastAsia="PMingLiU"/>
                <w:b w:val="0"/>
                <w:bCs/>
                <w:lang w:val="ru-RU" w:eastAsia="zh-CN"/>
              </w:rPr>
              <w:t>Ст</w:t>
            </w:r>
            <w:r w:rsidRPr="004738E0">
              <w:rPr>
                <w:rFonts w:eastAsia="PMingLiU"/>
                <w:b w:val="0"/>
                <w:bCs/>
                <w:lang w:val="pt-BR" w:eastAsia="zh-CN"/>
              </w:rPr>
              <w:t>3</w:t>
            </w:r>
            <w:r w:rsidRPr="004738E0">
              <w:rPr>
                <w:rFonts w:eastAsia="PMingLiU"/>
                <w:b w:val="0"/>
                <w:bCs/>
                <w:lang w:val="ru-RU" w:eastAsia="zh-CN"/>
              </w:rPr>
              <w:t>сп</w:t>
            </w:r>
            <w:r w:rsidRPr="004738E0">
              <w:rPr>
                <w:rFonts w:eastAsia="PMingLiU"/>
                <w:b w:val="0"/>
                <w:bCs/>
                <w:lang w:val="pt-BR" w:eastAsia="zh-CN"/>
              </w:rPr>
              <w:t>", latime 50-200 mm, grosime 4-5 mm</w:t>
            </w:r>
          </w:p>
        </w:tc>
        <w:tc>
          <w:tcPr>
            <w:tcW w:w="1134" w:type="dxa"/>
            <w:tcBorders>
              <w:top w:val="single" w:sz="4" w:space="0" w:color="auto"/>
              <w:bottom w:val="single" w:sz="4" w:space="0" w:color="auto"/>
            </w:tcBorders>
          </w:tcPr>
          <w:p w14:paraId="2339AFD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771A89D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0,0006</w:t>
            </w:r>
          </w:p>
        </w:tc>
        <w:tc>
          <w:tcPr>
            <w:tcW w:w="1134" w:type="dxa"/>
            <w:tcBorders>
              <w:top w:val="single" w:sz="4" w:space="0" w:color="auto"/>
              <w:bottom w:val="single" w:sz="4" w:space="0" w:color="auto"/>
            </w:tcBorders>
          </w:tcPr>
          <w:p w14:paraId="5027D22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2B701F5" w14:textId="77777777" w:rsidR="004738E0" w:rsidRPr="004738E0" w:rsidRDefault="004738E0" w:rsidP="004738E0">
            <w:pPr>
              <w:pStyle w:val="Style3"/>
              <w:tabs>
                <w:tab w:val="left" w:pos="567"/>
              </w:tabs>
              <w:rPr>
                <w:rFonts w:eastAsia="PMingLiU"/>
                <w:b w:val="0"/>
                <w:bCs/>
                <w:lang w:eastAsia="zh-CN"/>
              </w:rPr>
            </w:pPr>
          </w:p>
        </w:tc>
      </w:tr>
      <w:tr w:rsidR="004738E0" w:rsidRPr="004738E0" w14:paraId="27D1EFB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8F63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869FC8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1011977</w:t>
            </w:r>
          </w:p>
        </w:tc>
        <w:tc>
          <w:tcPr>
            <w:tcW w:w="3544" w:type="dxa"/>
            <w:tcBorders>
              <w:top w:val="single" w:sz="4" w:space="0" w:color="auto"/>
              <w:bottom w:val="single" w:sz="4" w:space="0" w:color="auto"/>
            </w:tcBorders>
          </w:tcPr>
          <w:p w14:paraId="6508FC56"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Suruburi cu piulite si saibe </w:t>
            </w:r>
          </w:p>
        </w:tc>
        <w:tc>
          <w:tcPr>
            <w:tcW w:w="1134" w:type="dxa"/>
            <w:tcBorders>
              <w:top w:val="single" w:sz="4" w:space="0" w:color="auto"/>
              <w:bottom w:val="single" w:sz="4" w:space="0" w:color="auto"/>
            </w:tcBorders>
          </w:tcPr>
          <w:p w14:paraId="24C56BC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4C4606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0,3000</w:t>
            </w:r>
          </w:p>
        </w:tc>
        <w:tc>
          <w:tcPr>
            <w:tcW w:w="1134" w:type="dxa"/>
            <w:tcBorders>
              <w:top w:val="single" w:sz="4" w:space="0" w:color="auto"/>
              <w:bottom w:val="single" w:sz="4" w:space="0" w:color="auto"/>
            </w:tcBorders>
          </w:tcPr>
          <w:p w14:paraId="3CB3F2B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E741EE4" w14:textId="77777777" w:rsidR="004738E0" w:rsidRPr="004738E0" w:rsidRDefault="004738E0" w:rsidP="004738E0">
            <w:pPr>
              <w:pStyle w:val="Style3"/>
              <w:tabs>
                <w:tab w:val="left" w:pos="567"/>
              </w:tabs>
              <w:rPr>
                <w:rFonts w:eastAsia="PMingLiU"/>
                <w:b w:val="0"/>
                <w:bCs/>
                <w:lang w:eastAsia="zh-CN"/>
              </w:rPr>
            </w:pPr>
          </w:p>
        </w:tc>
      </w:tr>
      <w:tr w:rsidR="004738E0" w:rsidRPr="004738E0" w14:paraId="41D2C66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50B21"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CE8C2C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5440089</w:t>
            </w:r>
          </w:p>
        </w:tc>
        <w:tc>
          <w:tcPr>
            <w:tcW w:w="3544" w:type="dxa"/>
            <w:tcBorders>
              <w:top w:val="single" w:sz="4" w:space="0" w:color="auto"/>
              <w:bottom w:val="single" w:sz="4" w:space="0" w:color="auto"/>
            </w:tcBorders>
          </w:tcPr>
          <w:p w14:paraId="68866686"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adeziva izolatoare pe compound policasin, marca "</w:t>
            </w:r>
            <w:r w:rsidRPr="004738E0">
              <w:rPr>
                <w:rFonts w:eastAsia="PMingLiU"/>
                <w:b w:val="0"/>
                <w:bCs/>
                <w:lang w:val="ru-RU" w:eastAsia="zh-CN"/>
              </w:rPr>
              <w:t>ЛСЭПЛ</w:t>
            </w:r>
            <w:r w:rsidRPr="004738E0">
              <w:rPr>
                <w:rFonts w:eastAsia="PMingLiU"/>
                <w:b w:val="0"/>
                <w:bCs/>
                <w:lang w:val="pt-BR" w:eastAsia="zh-CN"/>
              </w:rPr>
              <w:t xml:space="preserve">", latime 20-30 mm, grosime de la 0,14 pina la 0,19 mm inclusiv </w:t>
            </w:r>
          </w:p>
        </w:tc>
        <w:tc>
          <w:tcPr>
            <w:tcW w:w="1134" w:type="dxa"/>
            <w:tcBorders>
              <w:top w:val="single" w:sz="4" w:space="0" w:color="auto"/>
              <w:bottom w:val="single" w:sz="4" w:space="0" w:color="auto"/>
            </w:tcBorders>
          </w:tcPr>
          <w:p w14:paraId="07180F0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1054C0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0,0100</w:t>
            </w:r>
          </w:p>
        </w:tc>
        <w:tc>
          <w:tcPr>
            <w:tcW w:w="1134" w:type="dxa"/>
            <w:tcBorders>
              <w:top w:val="single" w:sz="4" w:space="0" w:color="auto"/>
              <w:bottom w:val="single" w:sz="4" w:space="0" w:color="auto"/>
            </w:tcBorders>
          </w:tcPr>
          <w:p w14:paraId="03432D4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32D7448" w14:textId="77777777" w:rsidR="004738E0" w:rsidRPr="004738E0" w:rsidRDefault="004738E0" w:rsidP="004738E0">
            <w:pPr>
              <w:pStyle w:val="Style3"/>
              <w:tabs>
                <w:tab w:val="left" w:pos="567"/>
              </w:tabs>
              <w:rPr>
                <w:rFonts w:eastAsia="PMingLiU"/>
                <w:b w:val="0"/>
                <w:bCs/>
                <w:lang w:eastAsia="zh-CN"/>
              </w:rPr>
            </w:pPr>
          </w:p>
        </w:tc>
      </w:tr>
      <w:tr w:rsidR="004738E0" w:rsidRPr="004738E0" w14:paraId="41B64840"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30D0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8</w:t>
            </w:r>
          </w:p>
        </w:tc>
        <w:tc>
          <w:tcPr>
            <w:tcW w:w="1418" w:type="dxa"/>
            <w:tcBorders>
              <w:top w:val="single" w:sz="4" w:space="0" w:color="auto"/>
              <w:bottom w:val="single" w:sz="4" w:space="0" w:color="auto"/>
            </w:tcBorders>
          </w:tcPr>
          <w:p w14:paraId="4BE79FAE" w14:textId="0C9EB5F0"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RpEF1</w:t>
            </w:r>
          </w:p>
          <w:p w14:paraId="0FE5C3C2"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7C93B261"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r w:rsidRPr="004738E0">
              <w:rPr>
                <w:rFonts w:eastAsia="PMingLiU"/>
                <w:b w:val="0"/>
                <w:bCs/>
                <w:lang w:eastAsia="zh-CN"/>
              </w:rPr>
              <w:t>iluminat</w:t>
            </w:r>
            <w:proofErr w:type="spellEnd"/>
            <w:r w:rsidRPr="004738E0">
              <w:rPr>
                <w:rFonts w:eastAsia="PMingLiU"/>
                <w:b w:val="0"/>
                <w:bCs/>
                <w:lang w:eastAsia="zh-CN"/>
              </w:rPr>
              <w:t xml:space="preserve"> LED Panel 24W 6500K </w:t>
            </w:r>
            <w:proofErr w:type="spellStart"/>
            <w:r w:rsidRPr="004738E0">
              <w:rPr>
                <w:rFonts w:eastAsia="PMingLiU"/>
                <w:b w:val="0"/>
                <w:bCs/>
                <w:lang w:eastAsia="zh-CN"/>
              </w:rPr>
              <w:t>patrat</w:t>
            </w:r>
            <w:proofErr w:type="spellEnd"/>
            <w:r w:rsidRPr="004738E0">
              <w:rPr>
                <w:rFonts w:eastAsia="PMingLiU"/>
                <w:b w:val="0"/>
                <w:bCs/>
                <w:lang w:eastAsia="zh-CN"/>
              </w:rPr>
              <w:t xml:space="preserve"> </w:t>
            </w:r>
          </w:p>
          <w:p w14:paraId="492F295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3151392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140B865C"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192E3970"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1D5E3224" w14:textId="77777777" w:rsidR="004738E0" w:rsidRPr="004738E0" w:rsidRDefault="004738E0" w:rsidP="004738E0">
            <w:pPr>
              <w:pStyle w:val="Style3"/>
              <w:tabs>
                <w:tab w:val="left" w:pos="567"/>
              </w:tabs>
              <w:rPr>
                <w:rFonts w:eastAsia="PMingLiU"/>
                <w:b w:val="0"/>
                <w:bCs/>
                <w:lang w:eastAsia="zh-CN"/>
              </w:rPr>
            </w:pPr>
          </w:p>
        </w:tc>
      </w:tr>
      <w:tr w:rsidR="004738E0" w:rsidRPr="004738E0" w14:paraId="71205BA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FE896F"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27EB140F" w14:textId="20A523F8"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7137010</w:t>
            </w:r>
          </w:p>
        </w:tc>
        <w:tc>
          <w:tcPr>
            <w:tcW w:w="3544" w:type="dxa"/>
            <w:tcBorders>
              <w:top w:val="single" w:sz="4" w:space="0" w:color="auto"/>
              <w:bottom w:val="single" w:sz="4" w:space="0" w:color="auto"/>
            </w:tcBorders>
          </w:tcPr>
          <w:p w14:paraId="006D47C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7B67B6A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54D7B75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0,9400</w:t>
            </w:r>
          </w:p>
        </w:tc>
        <w:tc>
          <w:tcPr>
            <w:tcW w:w="1134" w:type="dxa"/>
            <w:tcBorders>
              <w:top w:val="single" w:sz="4" w:space="0" w:color="auto"/>
              <w:bottom w:val="single" w:sz="4" w:space="0" w:color="auto"/>
            </w:tcBorders>
          </w:tcPr>
          <w:p w14:paraId="72A1FF6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BCF774B" w14:textId="77777777" w:rsidR="004738E0" w:rsidRPr="004738E0" w:rsidRDefault="004738E0" w:rsidP="004738E0">
            <w:pPr>
              <w:pStyle w:val="Style3"/>
              <w:tabs>
                <w:tab w:val="left" w:pos="567"/>
              </w:tabs>
              <w:rPr>
                <w:rFonts w:eastAsia="PMingLiU"/>
                <w:b w:val="0"/>
                <w:bCs/>
                <w:lang w:eastAsia="zh-CN"/>
              </w:rPr>
            </w:pPr>
          </w:p>
        </w:tc>
      </w:tr>
      <w:tr w:rsidR="004738E0" w:rsidRPr="004738E0" w14:paraId="2704122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69D71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46E304D" w14:textId="1DC7AF8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2875274</w:t>
            </w:r>
          </w:p>
        </w:tc>
        <w:tc>
          <w:tcPr>
            <w:tcW w:w="3544" w:type="dxa"/>
            <w:tcBorders>
              <w:top w:val="single" w:sz="4" w:space="0" w:color="auto"/>
              <w:bottom w:val="single" w:sz="4" w:space="0" w:color="auto"/>
            </w:tcBorders>
          </w:tcPr>
          <w:p w14:paraId="223FDFB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LED Panel 24W </w:t>
            </w:r>
          </w:p>
        </w:tc>
        <w:tc>
          <w:tcPr>
            <w:tcW w:w="1134" w:type="dxa"/>
            <w:tcBorders>
              <w:top w:val="single" w:sz="4" w:space="0" w:color="auto"/>
              <w:bottom w:val="single" w:sz="4" w:space="0" w:color="auto"/>
            </w:tcBorders>
          </w:tcPr>
          <w:p w14:paraId="0776BB2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0F5FC0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27D1F82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D2A9E34" w14:textId="77777777" w:rsidR="004738E0" w:rsidRPr="004738E0" w:rsidRDefault="004738E0" w:rsidP="004738E0">
            <w:pPr>
              <w:pStyle w:val="Style3"/>
              <w:tabs>
                <w:tab w:val="left" w:pos="567"/>
              </w:tabs>
              <w:rPr>
                <w:rFonts w:eastAsia="PMingLiU"/>
                <w:b w:val="0"/>
                <w:bCs/>
                <w:lang w:eastAsia="zh-CN"/>
              </w:rPr>
            </w:pPr>
          </w:p>
        </w:tc>
      </w:tr>
      <w:tr w:rsidR="004738E0" w:rsidRPr="004738E0" w14:paraId="2C932A1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90CC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1ACFBE0" w14:textId="319E45BF"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2051140</w:t>
            </w:r>
          </w:p>
        </w:tc>
        <w:tc>
          <w:tcPr>
            <w:tcW w:w="3544" w:type="dxa"/>
            <w:tcBorders>
              <w:top w:val="single" w:sz="4" w:space="0" w:color="auto"/>
              <w:bottom w:val="single" w:sz="4" w:space="0" w:color="auto"/>
            </w:tcBorders>
          </w:tcPr>
          <w:p w14:paraId="24478D5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w:t>
            </w:r>
          </w:p>
        </w:tc>
        <w:tc>
          <w:tcPr>
            <w:tcW w:w="1134" w:type="dxa"/>
            <w:tcBorders>
              <w:top w:val="single" w:sz="4" w:space="0" w:color="auto"/>
              <w:bottom w:val="single" w:sz="4" w:space="0" w:color="auto"/>
            </w:tcBorders>
          </w:tcPr>
          <w:p w14:paraId="680597E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39A117D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741D53C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424A323" w14:textId="77777777" w:rsidR="004738E0" w:rsidRPr="004738E0" w:rsidRDefault="004738E0" w:rsidP="004738E0">
            <w:pPr>
              <w:pStyle w:val="Style3"/>
              <w:tabs>
                <w:tab w:val="left" w:pos="567"/>
              </w:tabs>
              <w:rPr>
                <w:rFonts w:eastAsia="PMingLiU"/>
                <w:b w:val="0"/>
                <w:bCs/>
                <w:lang w:eastAsia="zh-CN"/>
              </w:rPr>
            </w:pPr>
          </w:p>
        </w:tc>
      </w:tr>
      <w:tr w:rsidR="004738E0" w:rsidRPr="004738E0" w14:paraId="06BCC9D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C28CE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6A50809" w14:textId="3B6C45B2"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2874112</w:t>
            </w:r>
          </w:p>
        </w:tc>
        <w:tc>
          <w:tcPr>
            <w:tcW w:w="3544" w:type="dxa"/>
            <w:tcBorders>
              <w:top w:val="single" w:sz="4" w:space="0" w:color="auto"/>
              <w:bottom w:val="single" w:sz="4" w:space="0" w:color="auto"/>
            </w:tcBorders>
          </w:tcPr>
          <w:p w14:paraId="143213F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Surub cap bombat 5 x 60</w:t>
            </w:r>
          </w:p>
        </w:tc>
        <w:tc>
          <w:tcPr>
            <w:tcW w:w="1134" w:type="dxa"/>
            <w:tcBorders>
              <w:top w:val="single" w:sz="4" w:space="0" w:color="auto"/>
              <w:bottom w:val="single" w:sz="4" w:space="0" w:color="auto"/>
            </w:tcBorders>
          </w:tcPr>
          <w:p w14:paraId="6035BF2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08F2364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4F17DFE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1F4C880" w14:textId="77777777" w:rsidR="004738E0" w:rsidRPr="004738E0" w:rsidRDefault="004738E0" w:rsidP="004738E0">
            <w:pPr>
              <w:pStyle w:val="Style3"/>
              <w:tabs>
                <w:tab w:val="left" w:pos="567"/>
              </w:tabs>
              <w:rPr>
                <w:rFonts w:eastAsia="PMingLiU"/>
                <w:b w:val="0"/>
                <w:bCs/>
                <w:lang w:eastAsia="zh-CN"/>
              </w:rPr>
            </w:pPr>
          </w:p>
        </w:tc>
      </w:tr>
      <w:tr w:rsidR="004738E0" w:rsidRPr="004738E0" w14:paraId="121F466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71F4F"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798DF02" w14:textId="412E8C2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26531030</w:t>
            </w:r>
          </w:p>
        </w:tc>
        <w:tc>
          <w:tcPr>
            <w:tcW w:w="3544" w:type="dxa"/>
            <w:tcBorders>
              <w:top w:val="single" w:sz="4" w:space="0" w:color="auto"/>
              <w:bottom w:val="single" w:sz="4" w:space="0" w:color="auto"/>
            </w:tcBorders>
          </w:tcPr>
          <w:p w14:paraId="2EB02A3E"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Ipsos pentru constructii tip A</w:t>
            </w:r>
          </w:p>
        </w:tc>
        <w:tc>
          <w:tcPr>
            <w:tcW w:w="1134" w:type="dxa"/>
            <w:tcBorders>
              <w:top w:val="single" w:sz="4" w:space="0" w:color="auto"/>
              <w:bottom w:val="single" w:sz="4" w:space="0" w:color="auto"/>
            </w:tcBorders>
          </w:tcPr>
          <w:p w14:paraId="3751502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57DF5B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0,0800</w:t>
            </w:r>
          </w:p>
        </w:tc>
        <w:tc>
          <w:tcPr>
            <w:tcW w:w="1134" w:type="dxa"/>
            <w:tcBorders>
              <w:top w:val="single" w:sz="4" w:space="0" w:color="auto"/>
              <w:bottom w:val="single" w:sz="4" w:space="0" w:color="auto"/>
            </w:tcBorders>
          </w:tcPr>
          <w:p w14:paraId="0C49254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D272765" w14:textId="77777777" w:rsidR="004738E0" w:rsidRPr="004738E0" w:rsidRDefault="004738E0" w:rsidP="004738E0">
            <w:pPr>
              <w:pStyle w:val="Style3"/>
              <w:tabs>
                <w:tab w:val="left" w:pos="567"/>
              </w:tabs>
              <w:rPr>
                <w:rFonts w:eastAsia="PMingLiU"/>
                <w:b w:val="0"/>
                <w:bCs/>
                <w:lang w:eastAsia="zh-CN"/>
              </w:rPr>
            </w:pPr>
          </w:p>
        </w:tc>
      </w:tr>
      <w:tr w:rsidR="004738E0" w:rsidRPr="004738E0" w14:paraId="53DCA25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DCA8DF"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047497B" w14:textId="66516E31"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25132022</w:t>
            </w:r>
          </w:p>
        </w:tc>
        <w:tc>
          <w:tcPr>
            <w:tcW w:w="3544" w:type="dxa"/>
            <w:tcBorders>
              <w:top w:val="single" w:sz="4" w:space="0" w:color="auto"/>
              <w:bottom w:val="single" w:sz="4" w:space="0" w:color="auto"/>
            </w:tcBorders>
          </w:tcPr>
          <w:p w14:paraId="39DABEB0"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izolatoare din pinza cauciucata tip PC-role 10m x 15mm</w:t>
            </w:r>
          </w:p>
        </w:tc>
        <w:tc>
          <w:tcPr>
            <w:tcW w:w="1134" w:type="dxa"/>
            <w:tcBorders>
              <w:top w:val="single" w:sz="4" w:space="0" w:color="auto"/>
              <w:bottom w:val="single" w:sz="4" w:space="0" w:color="auto"/>
            </w:tcBorders>
          </w:tcPr>
          <w:p w14:paraId="17D238F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76DFF2B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0,2000</w:t>
            </w:r>
          </w:p>
        </w:tc>
        <w:tc>
          <w:tcPr>
            <w:tcW w:w="1134" w:type="dxa"/>
            <w:tcBorders>
              <w:top w:val="single" w:sz="4" w:space="0" w:color="auto"/>
              <w:bottom w:val="single" w:sz="4" w:space="0" w:color="auto"/>
            </w:tcBorders>
          </w:tcPr>
          <w:p w14:paraId="086FE71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800702F" w14:textId="77777777" w:rsidR="004738E0" w:rsidRPr="004738E0" w:rsidRDefault="004738E0" w:rsidP="004738E0">
            <w:pPr>
              <w:pStyle w:val="Style3"/>
              <w:tabs>
                <w:tab w:val="left" w:pos="567"/>
              </w:tabs>
              <w:rPr>
                <w:rFonts w:eastAsia="PMingLiU"/>
                <w:b w:val="0"/>
                <w:bCs/>
                <w:lang w:eastAsia="zh-CN"/>
              </w:rPr>
            </w:pPr>
          </w:p>
        </w:tc>
      </w:tr>
      <w:tr w:rsidR="004738E0" w:rsidRPr="004738E0" w14:paraId="43EE904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4C2F8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9</w:t>
            </w:r>
          </w:p>
        </w:tc>
        <w:tc>
          <w:tcPr>
            <w:tcW w:w="1418" w:type="dxa"/>
            <w:tcBorders>
              <w:top w:val="single" w:sz="4" w:space="0" w:color="auto"/>
              <w:bottom w:val="single" w:sz="4" w:space="0" w:color="auto"/>
            </w:tcBorders>
          </w:tcPr>
          <w:p w14:paraId="4FC84507" w14:textId="5192CCB9"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RpEF1</w:t>
            </w:r>
          </w:p>
          <w:p w14:paraId="510D0877"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7C0A9EC9"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r w:rsidRPr="004738E0">
              <w:rPr>
                <w:rFonts w:eastAsia="PMingLiU"/>
                <w:b w:val="0"/>
                <w:bCs/>
                <w:lang w:eastAsia="zh-CN"/>
              </w:rPr>
              <w:t>iluminat</w:t>
            </w:r>
            <w:proofErr w:type="spellEnd"/>
            <w:r w:rsidRPr="004738E0">
              <w:rPr>
                <w:rFonts w:eastAsia="PMingLiU"/>
                <w:b w:val="0"/>
                <w:bCs/>
                <w:lang w:eastAsia="zh-CN"/>
              </w:rPr>
              <w:t xml:space="preserve"> LED Panel 6W </w:t>
            </w:r>
          </w:p>
          <w:p w14:paraId="3E7A71E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7A700ED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37F563B5"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5BFEF34A"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5EC8443C" w14:textId="77777777" w:rsidR="004738E0" w:rsidRPr="004738E0" w:rsidRDefault="004738E0" w:rsidP="004738E0">
            <w:pPr>
              <w:pStyle w:val="Style3"/>
              <w:tabs>
                <w:tab w:val="left" w:pos="567"/>
              </w:tabs>
              <w:rPr>
                <w:rFonts w:eastAsia="PMingLiU"/>
                <w:b w:val="0"/>
                <w:bCs/>
                <w:lang w:eastAsia="zh-CN"/>
              </w:rPr>
            </w:pPr>
          </w:p>
        </w:tc>
      </w:tr>
      <w:tr w:rsidR="004738E0" w:rsidRPr="004738E0" w14:paraId="1C0CC56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21F5DF"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5BE22C13" w14:textId="63C2A6B6"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w:t>
            </w:r>
          </w:p>
        </w:tc>
        <w:tc>
          <w:tcPr>
            <w:tcW w:w="3544" w:type="dxa"/>
            <w:tcBorders>
              <w:top w:val="single" w:sz="4" w:space="0" w:color="auto"/>
              <w:bottom w:val="single" w:sz="4" w:space="0" w:color="auto"/>
            </w:tcBorders>
          </w:tcPr>
          <w:p w14:paraId="0EC1BA5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39170CA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444D231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0,9400</w:t>
            </w:r>
          </w:p>
        </w:tc>
        <w:tc>
          <w:tcPr>
            <w:tcW w:w="1134" w:type="dxa"/>
            <w:tcBorders>
              <w:top w:val="single" w:sz="4" w:space="0" w:color="auto"/>
              <w:bottom w:val="single" w:sz="4" w:space="0" w:color="auto"/>
            </w:tcBorders>
          </w:tcPr>
          <w:p w14:paraId="5E48A4B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3E4D003" w14:textId="77777777" w:rsidR="004738E0" w:rsidRPr="004738E0" w:rsidRDefault="004738E0" w:rsidP="004738E0">
            <w:pPr>
              <w:pStyle w:val="Style3"/>
              <w:tabs>
                <w:tab w:val="left" w:pos="567"/>
              </w:tabs>
              <w:rPr>
                <w:rFonts w:eastAsia="PMingLiU"/>
                <w:b w:val="0"/>
                <w:bCs/>
                <w:lang w:eastAsia="zh-CN"/>
              </w:rPr>
            </w:pPr>
          </w:p>
        </w:tc>
      </w:tr>
      <w:tr w:rsidR="004738E0" w:rsidRPr="004738E0" w14:paraId="2B56A99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FDD0BE"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43DD813" w14:textId="7CA965A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28752724</w:t>
            </w:r>
          </w:p>
        </w:tc>
        <w:tc>
          <w:tcPr>
            <w:tcW w:w="3544" w:type="dxa"/>
            <w:tcBorders>
              <w:top w:val="single" w:sz="4" w:space="0" w:color="auto"/>
              <w:bottom w:val="single" w:sz="4" w:space="0" w:color="auto"/>
            </w:tcBorders>
          </w:tcPr>
          <w:p w14:paraId="23971C9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LED Panel 6W </w:t>
            </w:r>
          </w:p>
        </w:tc>
        <w:tc>
          <w:tcPr>
            <w:tcW w:w="1134" w:type="dxa"/>
            <w:tcBorders>
              <w:top w:val="single" w:sz="4" w:space="0" w:color="auto"/>
              <w:bottom w:val="single" w:sz="4" w:space="0" w:color="auto"/>
            </w:tcBorders>
          </w:tcPr>
          <w:p w14:paraId="7730452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1D934B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54C84AF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2F1A514" w14:textId="77777777" w:rsidR="004738E0" w:rsidRPr="004738E0" w:rsidRDefault="004738E0" w:rsidP="004738E0">
            <w:pPr>
              <w:pStyle w:val="Style3"/>
              <w:tabs>
                <w:tab w:val="left" w:pos="567"/>
              </w:tabs>
              <w:rPr>
                <w:rFonts w:eastAsia="PMingLiU"/>
                <w:b w:val="0"/>
                <w:bCs/>
                <w:lang w:eastAsia="zh-CN"/>
              </w:rPr>
            </w:pPr>
          </w:p>
        </w:tc>
      </w:tr>
      <w:tr w:rsidR="004738E0" w:rsidRPr="004738E0" w14:paraId="250C132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B4B79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DF4A686" w14:textId="377124B8"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2051140</w:t>
            </w:r>
          </w:p>
        </w:tc>
        <w:tc>
          <w:tcPr>
            <w:tcW w:w="3544" w:type="dxa"/>
            <w:tcBorders>
              <w:top w:val="single" w:sz="4" w:space="0" w:color="auto"/>
              <w:bottom w:val="single" w:sz="4" w:space="0" w:color="auto"/>
            </w:tcBorders>
          </w:tcPr>
          <w:p w14:paraId="3DA54E2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w:t>
            </w:r>
          </w:p>
        </w:tc>
        <w:tc>
          <w:tcPr>
            <w:tcW w:w="1134" w:type="dxa"/>
            <w:tcBorders>
              <w:top w:val="single" w:sz="4" w:space="0" w:color="auto"/>
              <w:bottom w:val="single" w:sz="4" w:space="0" w:color="auto"/>
            </w:tcBorders>
          </w:tcPr>
          <w:p w14:paraId="09B30D9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351D769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465BF1D9"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059EDFE" w14:textId="77777777" w:rsidR="004738E0" w:rsidRPr="004738E0" w:rsidRDefault="004738E0" w:rsidP="004738E0">
            <w:pPr>
              <w:pStyle w:val="Style3"/>
              <w:tabs>
                <w:tab w:val="left" w:pos="567"/>
              </w:tabs>
              <w:rPr>
                <w:rFonts w:eastAsia="PMingLiU"/>
                <w:b w:val="0"/>
                <w:bCs/>
                <w:lang w:eastAsia="zh-CN"/>
              </w:rPr>
            </w:pPr>
          </w:p>
        </w:tc>
      </w:tr>
      <w:tr w:rsidR="004738E0" w:rsidRPr="004738E0" w14:paraId="52F92A4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476588"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D0EEC3E" w14:textId="24594F9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287411492</w:t>
            </w:r>
          </w:p>
        </w:tc>
        <w:tc>
          <w:tcPr>
            <w:tcW w:w="3544" w:type="dxa"/>
            <w:tcBorders>
              <w:top w:val="single" w:sz="4" w:space="0" w:color="auto"/>
              <w:bottom w:val="single" w:sz="4" w:space="0" w:color="auto"/>
            </w:tcBorders>
          </w:tcPr>
          <w:p w14:paraId="2089FE9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Surub cap bombat 5 x 60</w:t>
            </w:r>
          </w:p>
        </w:tc>
        <w:tc>
          <w:tcPr>
            <w:tcW w:w="1134" w:type="dxa"/>
            <w:tcBorders>
              <w:top w:val="single" w:sz="4" w:space="0" w:color="auto"/>
              <w:bottom w:val="single" w:sz="4" w:space="0" w:color="auto"/>
            </w:tcBorders>
          </w:tcPr>
          <w:p w14:paraId="68F78D5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BF610D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29F0872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B7CEF68" w14:textId="77777777" w:rsidR="004738E0" w:rsidRPr="004738E0" w:rsidRDefault="004738E0" w:rsidP="004738E0">
            <w:pPr>
              <w:pStyle w:val="Style3"/>
              <w:tabs>
                <w:tab w:val="left" w:pos="567"/>
              </w:tabs>
              <w:rPr>
                <w:rFonts w:eastAsia="PMingLiU"/>
                <w:b w:val="0"/>
                <w:bCs/>
                <w:lang w:eastAsia="zh-CN"/>
              </w:rPr>
            </w:pPr>
          </w:p>
        </w:tc>
      </w:tr>
      <w:tr w:rsidR="004738E0" w:rsidRPr="004738E0" w14:paraId="695B162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D76977"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1F5D03F" w14:textId="24367958"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26531000830</w:t>
            </w:r>
          </w:p>
        </w:tc>
        <w:tc>
          <w:tcPr>
            <w:tcW w:w="3544" w:type="dxa"/>
            <w:tcBorders>
              <w:top w:val="single" w:sz="4" w:space="0" w:color="auto"/>
              <w:bottom w:val="single" w:sz="4" w:space="0" w:color="auto"/>
            </w:tcBorders>
          </w:tcPr>
          <w:p w14:paraId="5E42EECE"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Ipsos pentru constructii tip A</w:t>
            </w:r>
          </w:p>
        </w:tc>
        <w:tc>
          <w:tcPr>
            <w:tcW w:w="1134" w:type="dxa"/>
            <w:tcBorders>
              <w:top w:val="single" w:sz="4" w:space="0" w:color="auto"/>
              <w:bottom w:val="single" w:sz="4" w:space="0" w:color="auto"/>
            </w:tcBorders>
          </w:tcPr>
          <w:p w14:paraId="48D0409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784A759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0,0800</w:t>
            </w:r>
          </w:p>
        </w:tc>
        <w:tc>
          <w:tcPr>
            <w:tcW w:w="1134" w:type="dxa"/>
            <w:tcBorders>
              <w:top w:val="single" w:sz="4" w:space="0" w:color="auto"/>
              <w:bottom w:val="single" w:sz="4" w:space="0" w:color="auto"/>
            </w:tcBorders>
          </w:tcPr>
          <w:p w14:paraId="5B8EC79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F8B2D72" w14:textId="77777777" w:rsidR="004738E0" w:rsidRPr="004738E0" w:rsidRDefault="004738E0" w:rsidP="004738E0">
            <w:pPr>
              <w:pStyle w:val="Style3"/>
              <w:tabs>
                <w:tab w:val="left" w:pos="567"/>
              </w:tabs>
              <w:rPr>
                <w:rFonts w:eastAsia="PMingLiU"/>
                <w:b w:val="0"/>
                <w:bCs/>
                <w:lang w:eastAsia="zh-CN"/>
              </w:rPr>
            </w:pPr>
          </w:p>
        </w:tc>
      </w:tr>
      <w:tr w:rsidR="004738E0" w:rsidRPr="004738E0" w14:paraId="0EDF5DE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CADC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2548C0D" w14:textId="35064C7E"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25132022</w:t>
            </w:r>
          </w:p>
        </w:tc>
        <w:tc>
          <w:tcPr>
            <w:tcW w:w="3544" w:type="dxa"/>
            <w:tcBorders>
              <w:top w:val="single" w:sz="4" w:space="0" w:color="auto"/>
              <w:bottom w:val="single" w:sz="4" w:space="0" w:color="auto"/>
            </w:tcBorders>
          </w:tcPr>
          <w:p w14:paraId="308DD538"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izolatoare din pinza cauciucata tip PC-role 10m x 15mm</w:t>
            </w:r>
          </w:p>
        </w:tc>
        <w:tc>
          <w:tcPr>
            <w:tcW w:w="1134" w:type="dxa"/>
            <w:tcBorders>
              <w:top w:val="single" w:sz="4" w:space="0" w:color="auto"/>
              <w:bottom w:val="single" w:sz="4" w:space="0" w:color="auto"/>
            </w:tcBorders>
          </w:tcPr>
          <w:p w14:paraId="4C39A0F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59E19CA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0,2000</w:t>
            </w:r>
          </w:p>
        </w:tc>
        <w:tc>
          <w:tcPr>
            <w:tcW w:w="1134" w:type="dxa"/>
            <w:tcBorders>
              <w:top w:val="single" w:sz="4" w:space="0" w:color="auto"/>
              <w:bottom w:val="single" w:sz="4" w:space="0" w:color="auto"/>
            </w:tcBorders>
          </w:tcPr>
          <w:p w14:paraId="3F43292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E8E9463" w14:textId="77777777" w:rsidR="004738E0" w:rsidRPr="004738E0" w:rsidRDefault="004738E0" w:rsidP="004738E0">
            <w:pPr>
              <w:pStyle w:val="Style3"/>
              <w:tabs>
                <w:tab w:val="left" w:pos="567"/>
              </w:tabs>
              <w:rPr>
                <w:rFonts w:eastAsia="PMingLiU"/>
                <w:b w:val="0"/>
                <w:bCs/>
                <w:lang w:eastAsia="zh-CN"/>
              </w:rPr>
            </w:pPr>
          </w:p>
        </w:tc>
      </w:tr>
      <w:tr w:rsidR="004738E0" w:rsidRPr="004738E0" w14:paraId="5EF4CE89"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31D4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w:t>
            </w:r>
          </w:p>
        </w:tc>
        <w:tc>
          <w:tcPr>
            <w:tcW w:w="1418" w:type="dxa"/>
            <w:tcBorders>
              <w:top w:val="single" w:sz="4" w:space="0" w:color="auto"/>
              <w:bottom w:val="single" w:sz="4" w:space="0" w:color="auto"/>
            </w:tcBorders>
          </w:tcPr>
          <w:p w14:paraId="2026C78B" w14:textId="541757A4"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RpEF1</w:t>
            </w:r>
          </w:p>
          <w:p w14:paraId="0AC1F36B"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DA41421"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r w:rsidRPr="004738E0">
              <w:rPr>
                <w:rFonts w:eastAsia="PMingLiU"/>
                <w:b w:val="0"/>
                <w:bCs/>
                <w:lang w:eastAsia="zh-CN"/>
              </w:rPr>
              <w:t>iluminat</w:t>
            </w:r>
            <w:proofErr w:type="spellEnd"/>
            <w:r w:rsidRPr="004738E0">
              <w:rPr>
                <w:rFonts w:eastAsia="PMingLiU"/>
                <w:b w:val="0"/>
                <w:bCs/>
                <w:lang w:eastAsia="zh-CN"/>
              </w:rPr>
              <w:t xml:space="preserve"> LED Panel 12W </w:t>
            </w:r>
          </w:p>
          <w:p w14:paraId="2AA5220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1C178A4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4E2001C2"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3CF04C03"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69A0F571" w14:textId="77777777" w:rsidR="004738E0" w:rsidRPr="004738E0" w:rsidRDefault="004738E0" w:rsidP="004738E0">
            <w:pPr>
              <w:pStyle w:val="Style3"/>
              <w:tabs>
                <w:tab w:val="left" w:pos="567"/>
              </w:tabs>
              <w:rPr>
                <w:rFonts w:eastAsia="PMingLiU"/>
                <w:b w:val="0"/>
                <w:bCs/>
                <w:lang w:eastAsia="zh-CN"/>
              </w:rPr>
            </w:pPr>
          </w:p>
        </w:tc>
      </w:tr>
      <w:tr w:rsidR="004738E0" w:rsidRPr="004738E0" w14:paraId="2B80073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4397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673E0A1C" w14:textId="25BA8140"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w:t>
            </w:r>
          </w:p>
        </w:tc>
        <w:tc>
          <w:tcPr>
            <w:tcW w:w="3544" w:type="dxa"/>
            <w:tcBorders>
              <w:top w:val="single" w:sz="4" w:space="0" w:color="auto"/>
              <w:bottom w:val="single" w:sz="4" w:space="0" w:color="auto"/>
            </w:tcBorders>
          </w:tcPr>
          <w:p w14:paraId="5216B9B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4CDEE69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1E40EB2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0,9400</w:t>
            </w:r>
          </w:p>
        </w:tc>
        <w:tc>
          <w:tcPr>
            <w:tcW w:w="1134" w:type="dxa"/>
            <w:tcBorders>
              <w:top w:val="single" w:sz="4" w:space="0" w:color="auto"/>
              <w:bottom w:val="single" w:sz="4" w:space="0" w:color="auto"/>
            </w:tcBorders>
          </w:tcPr>
          <w:p w14:paraId="3B8AD94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8BED1B6" w14:textId="77777777" w:rsidR="004738E0" w:rsidRPr="004738E0" w:rsidRDefault="004738E0" w:rsidP="004738E0">
            <w:pPr>
              <w:pStyle w:val="Style3"/>
              <w:tabs>
                <w:tab w:val="left" w:pos="567"/>
              </w:tabs>
              <w:rPr>
                <w:rFonts w:eastAsia="PMingLiU"/>
                <w:b w:val="0"/>
                <w:bCs/>
                <w:lang w:eastAsia="zh-CN"/>
              </w:rPr>
            </w:pPr>
          </w:p>
        </w:tc>
      </w:tr>
      <w:tr w:rsidR="004738E0" w:rsidRPr="004738E0" w14:paraId="2CBD841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A08EA2"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F8CC0A8" w14:textId="426EBF6F"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2875274</w:t>
            </w:r>
          </w:p>
        </w:tc>
        <w:tc>
          <w:tcPr>
            <w:tcW w:w="3544" w:type="dxa"/>
            <w:tcBorders>
              <w:top w:val="single" w:sz="4" w:space="0" w:color="auto"/>
              <w:bottom w:val="single" w:sz="4" w:space="0" w:color="auto"/>
            </w:tcBorders>
          </w:tcPr>
          <w:p w14:paraId="65C7C4C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 LED Panel 12W </w:t>
            </w:r>
          </w:p>
        </w:tc>
        <w:tc>
          <w:tcPr>
            <w:tcW w:w="1134" w:type="dxa"/>
            <w:tcBorders>
              <w:top w:val="single" w:sz="4" w:space="0" w:color="auto"/>
              <w:bottom w:val="single" w:sz="4" w:space="0" w:color="auto"/>
            </w:tcBorders>
          </w:tcPr>
          <w:p w14:paraId="3BD4AE4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692FC00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67E6904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339D56D" w14:textId="77777777" w:rsidR="004738E0" w:rsidRPr="004738E0" w:rsidRDefault="004738E0" w:rsidP="004738E0">
            <w:pPr>
              <w:pStyle w:val="Style3"/>
              <w:tabs>
                <w:tab w:val="left" w:pos="567"/>
              </w:tabs>
              <w:rPr>
                <w:rFonts w:eastAsia="PMingLiU"/>
                <w:b w:val="0"/>
                <w:bCs/>
                <w:lang w:eastAsia="zh-CN"/>
              </w:rPr>
            </w:pPr>
          </w:p>
        </w:tc>
      </w:tr>
      <w:tr w:rsidR="004738E0" w:rsidRPr="004738E0" w14:paraId="0B12E864"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809FB2"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A7B64DA" w14:textId="0ED8913B"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20511400</w:t>
            </w:r>
          </w:p>
        </w:tc>
        <w:tc>
          <w:tcPr>
            <w:tcW w:w="3544" w:type="dxa"/>
            <w:tcBorders>
              <w:top w:val="single" w:sz="4" w:space="0" w:color="auto"/>
              <w:bottom w:val="single" w:sz="4" w:space="0" w:color="auto"/>
            </w:tcBorders>
          </w:tcPr>
          <w:p w14:paraId="7AD8DC5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w:t>
            </w:r>
          </w:p>
        </w:tc>
        <w:tc>
          <w:tcPr>
            <w:tcW w:w="1134" w:type="dxa"/>
            <w:tcBorders>
              <w:top w:val="single" w:sz="4" w:space="0" w:color="auto"/>
              <w:bottom w:val="single" w:sz="4" w:space="0" w:color="auto"/>
            </w:tcBorders>
          </w:tcPr>
          <w:p w14:paraId="6C897A4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123CD4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0587098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884D603" w14:textId="77777777" w:rsidR="004738E0" w:rsidRPr="004738E0" w:rsidRDefault="004738E0" w:rsidP="004738E0">
            <w:pPr>
              <w:pStyle w:val="Style3"/>
              <w:tabs>
                <w:tab w:val="left" w:pos="567"/>
              </w:tabs>
              <w:rPr>
                <w:rFonts w:eastAsia="PMingLiU"/>
                <w:b w:val="0"/>
                <w:bCs/>
                <w:lang w:eastAsia="zh-CN"/>
              </w:rPr>
            </w:pPr>
          </w:p>
        </w:tc>
      </w:tr>
      <w:tr w:rsidR="004738E0" w:rsidRPr="004738E0" w14:paraId="35B1A36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9F9C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F9F2825" w14:textId="681E0E1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2874112</w:t>
            </w:r>
          </w:p>
        </w:tc>
        <w:tc>
          <w:tcPr>
            <w:tcW w:w="3544" w:type="dxa"/>
            <w:tcBorders>
              <w:top w:val="single" w:sz="4" w:space="0" w:color="auto"/>
              <w:bottom w:val="single" w:sz="4" w:space="0" w:color="auto"/>
            </w:tcBorders>
          </w:tcPr>
          <w:p w14:paraId="27D3F4C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Surub cap bombat 5 x 60</w:t>
            </w:r>
          </w:p>
        </w:tc>
        <w:tc>
          <w:tcPr>
            <w:tcW w:w="1134" w:type="dxa"/>
            <w:tcBorders>
              <w:top w:val="single" w:sz="4" w:space="0" w:color="auto"/>
              <w:bottom w:val="single" w:sz="4" w:space="0" w:color="auto"/>
            </w:tcBorders>
          </w:tcPr>
          <w:p w14:paraId="096227E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5A15F7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6AD87248"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CA51F62" w14:textId="77777777" w:rsidR="004738E0" w:rsidRPr="004738E0" w:rsidRDefault="004738E0" w:rsidP="004738E0">
            <w:pPr>
              <w:pStyle w:val="Style3"/>
              <w:tabs>
                <w:tab w:val="left" w:pos="567"/>
              </w:tabs>
              <w:rPr>
                <w:rFonts w:eastAsia="PMingLiU"/>
                <w:b w:val="0"/>
                <w:bCs/>
                <w:lang w:eastAsia="zh-CN"/>
              </w:rPr>
            </w:pPr>
          </w:p>
        </w:tc>
      </w:tr>
      <w:tr w:rsidR="004738E0" w:rsidRPr="004738E0" w14:paraId="21CFE08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D5A397"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0F1D283" w14:textId="1D27414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26531030</w:t>
            </w:r>
          </w:p>
        </w:tc>
        <w:tc>
          <w:tcPr>
            <w:tcW w:w="3544" w:type="dxa"/>
            <w:tcBorders>
              <w:top w:val="single" w:sz="4" w:space="0" w:color="auto"/>
              <w:bottom w:val="single" w:sz="4" w:space="0" w:color="auto"/>
            </w:tcBorders>
          </w:tcPr>
          <w:p w14:paraId="0825D2C5"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Ipsos pentru constructii tip A</w:t>
            </w:r>
          </w:p>
        </w:tc>
        <w:tc>
          <w:tcPr>
            <w:tcW w:w="1134" w:type="dxa"/>
            <w:tcBorders>
              <w:top w:val="single" w:sz="4" w:space="0" w:color="auto"/>
              <w:bottom w:val="single" w:sz="4" w:space="0" w:color="auto"/>
            </w:tcBorders>
          </w:tcPr>
          <w:p w14:paraId="2E1387B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3E4946A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0,0800</w:t>
            </w:r>
          </w:p>
        </w:tc>
        <w:tc>
          <w:tcPr>
            <w:tcW w:w="1134" w:type="dxa"/>
            <w:tcBorders>
              <w:top w:val="single" w:sz="4" w:space="0" w:color="auto"/>
              <w:bottom w:val="single" w:sz="4" w:space="0" w:color="auto"/>
            </w:tcBorders>
          </w:tcPr>
          <w:p w14:paraId="1C2834B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D7BCF63" w14:textId="77777777" w:rsidR="004738E0" w:rsidRPr="004738E0" w:rsidRDefault="004738E0" w:rsidP="004738E0">
            <w:pPr>
              <w:pStyle w:val="Style3"/>
              <w:tabs>
                <w:tab w:val="left" w:pos="567"/>
              </w:tabs>
              <w:rPr>
                <w:rFonts w:eastAsia="PMingLiU"/>
                <w:b w:val="0"/>
                <w:bCs/>
                <w:lang w:eastAsia="zh-CN"/>
              </w:rPr>
            </w:pPr>
          </w:p>
        </w:tc>
      </w:tr>
      <w:tr w:rsidR="004738E0" w:rsidRPr="004738E0" w14:paraId="09E14A3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68E6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DF14DE6" w14:textId="19EA737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2513202</w:t>
            </w:r>
          </w:p>
        </w:tc>
        <w:tc>
          <w:tcPr>
            <w:tcW w:w="3544" w:type="dxa"/>
            <w:tcBorders>
              <w:top w:val="single" w:sz="4" w:space="0" w:color="auto"/>
              <w:bottom w:val="single" w:sz="4" w:space="0" w:color="auto"/>
            </w:tcBorders>
          </w:tcPr>
          <w:p w14:paraId="1D46338B"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izolatoare din pinza cauciucata tip PC-role 10m x 15mm</w:t>
            </w:r>
          </w:p>
        </w:tc>
        <w:tc>
          <w:tcPr>
            <w:tcW w:w="1134" w:type="dxa"/>
            <w:tcBorders>
              <w:top w:val="single" w:sz="4" w:space="0" w:color="auto"/>
              <w:bottom w:val="single" w:sz="4" w:space="0" w:color="auto"/>
            </w:tcBorders>
          </w:tcPr>
          <w:p w14:paraId="29341DC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4F685E8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0,2000</w:t>
            </w:r>
          </w:p>
        </w:tc>
        <w:tc>
          <w:tcPr>
            <w:tcW w:w="1134" w:type="dxa"/>
            <w:tcBorders>
              <w:top w:val="single" w:sz="4" w:space="0" w:color="auto"/>
              <w:bottom w:val="single" w:sz="4" w:space="0" w:color="auto"/>
            </w:tcBorders>
          </w:tcPr>
          <w:p w14:paraId="71FF09B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025169C" w14:textId="77777777" w:rsidR="004738E0" w:rsidRPr="004738E0" w:rsidRDefault="004738E0" w:rsidP="004738E0">
            <w:pPr>
              <w:pStyle w:val="Style3"/>
              <w:tabs>
                <w:tab w:val="left" w:pos="567"/>
              </w:tabs>
              <w:rPr>
                <w:rFonts w:eastAsia="PMingLiU"/>
                <w:b w:val="0"/>
                <w:bCs/>
                <w:lang w:eastAsia="zh-CN"/>
              </w:rPr>
            </w:pPr>
          </w:p>
        </w:tc>
      </w:tr>
      <w:tr w:rsidR="004738E0" w:rsidRPr="004738E0" w14:paraId="08C5DF05"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82CB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11</w:t>
            </w:r>
          </w:p>
        </w:tc>
        <w:tc>
          <w:tcPr>
            <w:tcW w:w="1418" w:type="dxa"/>
            <w:tcBorders>
              <w:top w:val="single" w:sz="4" w:space="0" w:color="auto"/>
              <w:bottom w:val="single" w:sz="4" w:space="0" w:color="auto"/>
            </w:tcBorders>
          </w:tcPr>
          <w:p w14:paraId="400940ED" w14:textId="39434002"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08-01-8-2</w:t>
            </w:r>
          </w:p>
          <w:p w14:paraId="3E0C9E03"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0516B1BC"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Intreruptor de sarcina electrica cu dispozitiv de actionare: electromagnetic Separator de sarcina </w:t>
            </w:r>
          </w:p>
          <w:p w14:paraId="52AD283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57EC217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18CDA702"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248CAF1A"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442634D6" w14:textId="77777777" w:rsidR="004738E0" w:rsidRPr="004738E0" w:rsidRDefault="004738E0" w:rsidP="004738E0">
            <w:pPr>
              <w:pStyle w:val="Style3"/>
              <w:tabs>
                <w:tab w:val="left" w:pos="567"/>
              </w:tabs>
              <w:rPr>
                <w:rFonts w:eastAsia="PMingLiU"/>
                <w:b w:val="0"/>
                <w:bCs/>
                <w:lang w:eastAsia="zh-CN"/>
              </w:rPr>
            </w:pPr>
          </w:p>
        </w:tc>
      </w:tr>
      <w:tr w:rsidR="004738E0" w:rsidRPr="004738E0" w14:paraId="2A28D35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97E29"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4939BF5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3544" w:type="dxa"/>
            <w:tcBorders>
              <w:top w:val="single" w:sz="4" w:space="0" w:color="auto"/>
              <w:bottom w:val="single" w:sz="4" w:space="0" w:color="auto"/>
            </w:tcBorders>
          </w:tcPr>
          <w:p w14:paraId="476E3B4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w:t>
            </w:r>
          </w:p>
        </w:tc>
        <w:tc>
          <w:tcPr>
            <w:tcW w:w="1134" w:type="dxa"/>
            <w:tcBorders>
              <w:top w:val="single" w:sz="4" w:space="0" w:color="auto"/>
              <w:bottom w:val="single" w:sz="4" w:space="0" w:color="auto"/>
            </w:tcBorders>
          </w:tcPr>
          <w:p w14:paraId="6AE5085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6F7E64A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12,4000</w:t>
            </w:r>
          </w:p>
        </w:tc>
        <w:tc>
          <w:tcPr>
            <w:tcW w:w="1134" w:type="dxa"/>
            <w:tcBorders>
              <w:top w:val="single" w:sz="4" w:space="0" w:color="auto"/>
              <w:bottom w:val="single" w:sz="4" w:space="0" w:color="auto"/>
            </w:tcBorders>
          </w:tcPr>
          <w:p w14:paraId="5EE8FD9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B5655DD" w14:textId="77777777" w:rsidR="004738E0" w:rsidRPr="004738E0" w:rsidRDefault="004738E0" w:rsidP="004738E0">
            <w:pPr>
              <w:pStyle w:val="Style3"/>
              <w:tabs>
                <w:tab w:val="left" w:pos="567"/>
              </w:tabs>
              <w:rPr>
                <w:rFonts w:eastAsia="PMingLiU"/>
                <w:b w:val="0"/>
                <w:bCs/>
                <w:lang w:eastAsia="zh-CN"/>
              </w:rPr>
            </w:pPr>
          </w:p>
        </w:tc>
      </w:tr>
      <w:tr w:rsidR="004738E0" w:rsidRPr="004738E0" w14:paraId="711D331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411C4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BE5CD6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1011755</w:t>
            </w:r>
          </w:p>
        </w:tc>
        <w:tc>
          <w:tcPr>
            <w:tcW w:w="3544" w:type="dxa"/>
            <w:tcBorders>
              <w:top w:val="single" w:sz="4" w:space="0" w:color="auto"/>
              <w:bottom w:val="single" w:sz="4" w:space="0" w:color="auto"/>
            </w:tcBorders>
          </w:tcPr>
          <w:p w14:paraId="0A06599E"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Otel fisie calmat, marca "</w:t>
            </w:r>
            <w:r w:rsidRPr="004738E0">
              <w:rPr>
                <w:rFonts w:eastAsia="PMingLiU"/>
                <w:b w:val="0"/>
                <w:bCs/>
                <w:lang w:val="ru-RU" w:eastAsia="zh-CN"/>
              </w:rPr>
              <w:t>Ст</w:t>
            </w:r>
            <w:r w:rsidRPr="004738E0">
              <w:rPr>
                <w:rFonts w:eastAsia="PMingLiU"/>
                <w:b w:val="0"/>
                <w:bCs/>
                <w:lang w:val="pt-BR" w:eastAsia="zh-CN"/>
              </w:rPr>
              <w:t>3</w:t>
            </w:r>
            <w:r w:rsidRPr="004738E0">
              <w:rPr>
                <w:rFonts w:eastAsia="PMingLiU"/>
                <w:b w:val="0"/>
                <w:bCs/>
                <w:lang w:val="ru-RU" w:eastAsia="zh-CN"/>
              </w:rPr>
              <w:t>сп</w:t>
            </w:r>
            <w:r w:rsidRPr="004738E0">
              <w:rPr>
                <w:rFonts w:eastAsia="PMingLiU"/>
                <w:b w:val="0"/>
                <w:bCs/>
                <w:lang w:val="pt-BR" w:eastAsia="zh-CN"/>
              </w:rPr>
              <w:t>", latime 50-200 mm, grosime 4-5 mm</w:t>
            </w:r>
          </w:p>
        </w:tc>
        <w:tc>
          <w:tcPr>
            <w:tcW w:w="1134" w:type="dxa"/>
            <w:tcBorders>
              <w:top w:val="single" w:sz="4" w:space="0" w:color="auto"/>
              <w:bottom w:val="single" w:sz="4" w:space="0" w:color="auto"/>
            </w:tcBorders>
          </w:tcPr>
          <w:p w14:paraId="30A8AA6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519E57D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0,00042</w:t>
            </w:r>
          </w:p>
        </w:tc>
        <w:tc>
          <w:tcPr>
            <w:tcW w:w="1134" w:type="dxa"/>
            <w:tcBorders>
              <w:top w:val="single" w:sz="4" w:space="0" w:color="auto"/>
              <w:bottom w:val="single" w:sz="4" w:space="0" w:color="auto"/>
            </w:tcBorders>
          </w:tcPr>
          <w:p w14:paraId="429C707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693D9F5" w14:textId="77777777" w:rsidR="004738E0" w:rsidRPr="004738E0" w:rsidRDefault="004738E0" w:rsidP="004738E0">
            <w:pPr>
              <w:pStyle w:val="Style3"/>
              <w:tabs>
                <w:tab w:val="left" w:pos="567"/>
              </w:tabs>
              <w:rPr>
                <w:rFonts w:eastAsia="PMingLiU"/>
                <w:b w:val="0"/>
                <w:bCs/>
                <w:lang w:eastAsia="zh-CN"/>
              </w:rPr>
            </w:pPr>
          </w:p>
        </w:tc>
      </w:tr>
      <w:tr w:rsidR="004738E0" w:rsidRPr="004738E0" w14:paraId="7CF71C4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ED8B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E0BF39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1011977</w:t>
            </w:r>
          </w:p>
        </w:tc>
        <w:tc>
          <w:tcPr>
            <w:tcW w:w="3544" w:type="dxa"/>
            <w:tcBorders>
              <w:top w:val="single" w:sz="4" w:space="0" w:color="auto"/>
              <w:bottom w:val="single" w:sz="4" w:space="0" w:color="auto"/>
            </w:tcBorders>
          </w:tcPr>
          <w:p w14:paraId="5B8BBF6A"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Suruburi cu piulite si saibe </w:t>
            </w:r>
          </w:p>
        </w:tc>
        <w:tc>
          <w:tcPr>
            <w:tcW w:w="1134" w:type="dxa"/>
            <w:tcBorders>
              <w:top w:val="single" w:sz="4" w:space="0" w:color="auto"/>
              <w:bottom w:val="single" w:sz="4" w:space="0" w:color="auto"/>
            </w:tcBorders>
          </w:tcPr>
          <w:p w14:paraId="1B3B392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A0B3E8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0,4200</w:t>
            </w:r>
          </w:p>
        </w:tc>
        <w:tc>
          <w:tcPr>
            <w:tcW w:w="1134" w:type="dxa"/>
            <w:tcBorders>
              <w:top w:val="single" w:sz="4" w:space="0" w:color="auto"/>
              <w:bottom w:val="single" w:sz="4" w:space="0" w:color="auto"/>
            </w:tcBorders>
          </w:tcPr>
          <w:p w14:paraId="2C6A2924"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FB92616" w14:textId="77777777" w:rsidR="004738E0" w:rsidRPr="004738E0" w:rsidRDefault="004738E0" w:rsidP="004738E0">
            <w:pPr>
              <w:pStyle w:val="Style3"/>
              <w:tabs>
                <w:tab w:val="left" w:pos="567"/>
              </w:tabs>
              <w:rPr>
                <w:rFonts w:eastAsia="PMingLiU"/>
                <w:b w:val="0"/>
                <w:bCs/>
                <w:lang w:eastAsia="zh-CN"/>
              </w:rPr>
            </w:pPr>
          </w:p>
        </w:tc>
      </w:tr>
      <w:tr w:rsidR="004738E0" w:rsidRPr="004738E0" w14:paraId="2A808BE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53E4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7337D0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1019852</w:t>
            </w:r>
          </w:p>
        </w:tc>
        <w:tc>
          <w:tcPr>
            <w:tcW w:w="3544" w:type="dxa"/>
            <w:tcBorders>
              <w:top w:val="single" w:sz="4" w:space="0" w:color="auto"/>
              <w:bottom w:val="single" w:sz="4" w:space="0" w:color="auto"/>
            </w:tcBorders>
          </w:tcPr>
          <w:p w14:paraId="0D4FDE0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Vopsea</w:t>
            </w:r>
          </w:p>
        </w:tc>
        <w:tc>
          <w:tcPr>
            <w:tcW w:w="1134" w:type="dxa"/>
            <w:tcBorders>
              <w:top w:val="single" w:sz="4" w:space="0" w:color="auto"/>
              <w:bottom w:val="single" w:sz="4" w:space="0" w:color="auto"/>
            </w:tcBorders>
          </w:tcPr>
          <w:p w14:paraId="4C05181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7A7A25F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0,0300</w:t>
            </w:r>
          </w:p>
        </w:tc>
        <w:tc>
          <w:tcPr>
            <w:tcW w:w="1134" w:type="dxa"/>
            <w:tcBorders>
              <w:top w:val="single" w:sz="4" w:space="0" w:color="auto"/>
              <w:bottom w:val="single" w:sz="4" w:space="0" w:color="auto"/>
            </w:tcBorders>
          </w:tcPr>
          <w:p w14:paraId="3B10298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6154EE5" w14:textId="77777777" w:rsidR="004738E0" w:rsidRPr="004738E0" w:rsidRDefault="004738E0" w:rsidP="004738E0">
            <w:pPr>
              <w:pStyle w:val="Style3"/>
              <w:tabs>
                <w:tab w:val="left" w:pos="567"/>
              </w:tabs>
              <w:rPr>
                <w:rFonts w:eastAsia="PMingLiU"/>
                <w:b w:val="0"/>
                <w:bCs/>
                <w:lang w:eastAsia="zh-CN"/>
              </w:rPr>
            </w:pPr>
          </w:p>
        </w:tc>
      </w:tr>
      <w:tr w:rsidR="004738E0" w:rsidRPr="004738E0" w14:paraId="3CC1AA8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83AED4"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6D6BE4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1019925</w:t>
            </w:r>
          </w:p>
        </w:tc>
        <w:tc>
          <w:tcPr>
            <w:tcW w:w="3544" w:type="dxa"/>
            <w:tcBorders>
              <w:top w:val="single" w:sz="4" w:space="0" w:color="auto"/>
              <w:bottom w:val="single" w:sz="4" w:space="0" w:color="auto"/>
            </w:tcBorders>
          </w:tcPr>
          <w:p w14:paraId="274F6E2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Saibe patrate</w:t>
            </w:r>
          </w:p>
        </w:tc>
        <w:tc>
          <w:tcPr>
            <w:tcW w:w="1134" w:type="dxa"/>
            <w:tcBorders>
              <w:top w:val="single" w:sz="4" w:space="0" w:color="auto"/>
              <w:bottom w:val="single" w:sz="4" w:space="0" w:color="auto"/>
            </w:tcBorders>
          </w:tcPr>
          <w:p w14:paraId="2D41DAC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52740EB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4965625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1797D1D" w14:textId="77777777" w:rsidR="004738E0" w:rsidRPr="004738E0" w:rsidRDefault="004738E0" w:rsidP="004738E0">
            <w:pPr>
              <w:pStyle w:val="Style3"/>
              <w:tabs>
                <w:tab w:val="left" w:pos="567"/>
              </w:tabs>
              <w:rPr>
                <w:rFonts w:eastAsia="PMingLiU"/>
                <w:b w:val="0"/>
                <w:bCs/>
                <w:lang w:eastAsia="zh-CN"/>
              </w:rPr>
            </w:pPr>
          </w:p>
        </w:tc>
      </w:tr>
      <w:tr w:rsidR="004738E0" w:rsidRPr="004738E0" w14:paraId="19D91C2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B7296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9BCF92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5009807</w:t>
            </w:r>
          </w:p>
        </w:tc>
        <w:tc>
          <w:tcPr>
            <w:tcW w:w="3544" w:type="dxa"/>
            <w:tcBorders>
              <w:top w:val="single" w:sz="4" w:space="0" w:color="auto"/>
              <w:bottom w:val="single" w:sz="4" w:space="0" w:color="auto"/>
            </w:tcBorders>
          </w:tcPr>
          <w:p w14:paraId="71AF8D82"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Formari de capuri de marcare</w:t>
            </w:r>
          </w:p>
        </w:tc>
        <w:tc>
          <w:tcPr>
            <w:tcW w:w="1134" w:type="dxa"/>
            <w:tcBorders>
              <w:top w:val="single" w:sz="4" w:space="0" w:color="auto"/>
              <w:bottom w:val="single" w:sz="4" w:space="0" w:color="auto"/>
            </w:tcBorders>
          </w:tcPr>
          <w:p w14:paraId="76D4987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54EA820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438AE3D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25389C5" w14:textId="77777777" w:rsidR="004738E0" w:rsidRPr="004738E0" w:rsidRDefault="004738E0" w:rsidP="004738E0">
            <w:pPr>
              <w:pStyle w:val="Style3"/>
              <w:tabs>
                <w:tab w:val="left" w:pos="567"/>
              </w:tabs>
              <w:rPr>
                <w:rFonts w:eastAsia="PMingLiU"/>
                <w:b w:val="0"/>
                <w:bCs/>
                <w:lang w:eastAsia="zh-CN"/>
              </w:rPr>
            </w:pPr>
          </w:p>
        </w:tc>
      </w:tr>
      <w:tr w:rsidR="004738E0" w:rsidRPr="004738E0" w14:paraId="31DBFC4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A49AE"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0896A8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030408</w:t>
            </w:r>
          </w:p>
        </w:tc>
        <w:tc>
          <w:tcPr>
            <w:tcW w:w="3544" w:type="dxa"/>
            <w:tcBorders>
              <w:top w:val="single" w:sz="4" w:space="0" w:color="auto"/>
              <w:bottom w:val="single" w:sz="4" w:space="0" w:color="auto"/>
            </w:tcBorders>
          </w:tcPr>
          <w:p w14:paraId="72C9BB53"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Cabestane electrice, forta de tractiune 156,96 (16) kN (t)</w:t>
            </w:r>
          </w:p>
        </w:tc>
        <w:tc>
          <w:tcPr>
            <w:tcW w:w="1134" w:type="dxa"/>
            <w:tcBorders>
              <w:top w:val="single" w:sz="4" w:space="0" w:color="auto"/>
              <w:bottom w:val="single" w:sz="4" w:space="0" w:color="auto"/>
            </w:tcBorders>
          </w:tcPr>
          <w:p w14:paraId="4024550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4CDE49A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0,1500</w:t>
            </w:r>
          </w:p>
        </w:tc>
        <w:tc>
          <w:tcPr>
            <w:tcW w:w="1134" w:type="dxa"/>
            <w:tcBorders>
              <w:top w:val="single" w:sz="4" w:space="0" w:color="auto"/>
              <w:bottom w:val="single" w:sz="4" w:space="0" w:color="auto"/>
            </w:tcBorders>
          </w:tcPr>
          <w:p w14:paraId="06BC6549"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4865E4A" w14:textId="77777777" w:rsidR="004738E0" w:rsidRPr="004738E0" w:rsidRDefault="004738E0" w:rsidP="004738E0">
            <w:pPr>
              <w:pStyle w:val="Style3"/>
              <w:tabs>
                <w:tab w:val="left" w:pos="567"/>
              </w:tabs>
              <w:rPr>
                <w:rFonts w:eastAsia="PMingLiU"/>
                <w:b w:val="0"/>
                <w:bCs/>
                <w:lang w:eastAsia="zh-CN"/>
              </w:rPr>
            </w:pPr>
          </w:p>
        </w:tc>
      </w:tr>
      <w:tr w:rsidR="004738E0" w:rsidRPr="004738E0" w14:paraId="63993CB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69D68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lastRenderedPageBreak/>
              <w:t>12</w:t>
            </w:r>
          </w:p>
        </w:tc>
        <w:tc>
          <w:tcPr>
            <w:tcW w:w="1418" w:type="dxa"/>
            <w:tcBorders>
              <w:top w:val="single" w:sz="4" w:space="0" w:color="auto"/>
              <w:bottom w:val="single" w:sz="4" w:space="0" w:color="auto"/>
            </w:tcBorders>
          </w:tcPr>
          <w:p w14:paraId="7A57F5B8" w14:textId="64E935C5"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08-03-6-1</w:t>
            </w:r>
          </w:p>
          <w:p w14:paraId="1B7A9DA4"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9FE518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Automat mono-polar, </w:t>
            </w:r>
            <w:proofErr w:type="spellStart"/>
            <w:r w:rsidRPr="004738E0">
              <w:rPr>
                <w:rFonts w:eastAsia="PMingLiU"/>
                <w:b w:val="0"/>
                <w:bCs/>
                <w:lang w:eastAsia="zh-CN"/>
              </w:rPr>
              <w:t>montat</w:t>
            </w:r>
            <w:proofErr w:type="spellEnd"/>
            <w:r w:rsidRPr="004738E0">
              <w:rPr>
                <w:rFonts w:eastAsia="PMingLiU"/>
                <w:b w:val="0"/>
                <w:bCs/>
                <w:lang w:eastAsia="zh-CN"/>
              </w:rPr>
              <w:t xml:space="preserve"> pe </w:t>
            </w:r>
            <w:proofErr w:type="spellStart"/>
            <w:r w:rsidRPr="004738E0">
              <w:rPr>
                <w:rFonts w:eastAsia="PMingLiU"/>
                <w:b w:val="0"/>
                <w:bCs/>
                <w:lang w:eastAsia="zh-CN"/>
              </w:rPr>
              <w:t>constructii</w:t>
            </w:r>
            <w:proofErr w:type="spellEnd"/>
            <w:r w:rsidRPr="004738E0">
              <w:rPr>
                <w:rFonts w:eastAsia="PMingLiU"/>
                <w:b w:val="0"/>
                <w:bCs/>
                <w:lang w:eastAsia="zh-CN"/>
              </w:rPr>
              <w:t xml:space="preserve"> pe </w:t>
            </w:r>
            <w:proofErr w:type="spellStart"/>
            <w:r w:rsidRPr="004738E0">
              <w:rPr>
                <w:rFonts w:eastAsia="PMingLiU"/>
                <w:b w:val="0"/>
                <w:bCs/>
                <w:lang w:eastAsia="zh-CN"/>
              </w:rPr>
              <w:t>perete</w:t>
            </w:r>
            <w:proofErr w:type="spellEnd"/>
            <w:r w:rsidRPr="004738E0">
              <w:rPr>
                <w:rFonts w:eastAsia="PMingLiU"/>
                <w:b w:val="0"/>
                <w:bCs/>
                <w:lang w:eastAsia="zh-CN"/>
              </w:rPr>
              <w:t xml:space="preserve"> </w:t>
            </w:r>
            <w:proofErr w:type="spellStart"/>
            <w:r w:rsidRPr="004738E0">
              <w:rPr>
                <w:rFonts w:eastAsia="PMingLiU"/>
                <w:b w:val="0"/>
                <w:bCs/>
                <w:lang w:eastAsia="zh-CN"/>
              </w:rPr>
              <w:t>sau</w:t>
            </w:r>
            <w:proofErr w:type="spellEnd"/>
            <w:r w:rsidRPr="004738E0">
              <w:rPr>
                <w:rFonts w:eastAsia="PMingLiU"/>
                <w:b w:val="0"/>
                <w:bCs/>
                <w:lang w:eastAsia="zh-CN"/>
              </w:rPr>
              <w:t xml:space="preserve"> </w:t>
            </w:r>
            <w:proofErr w:type="spellStart"/>
            <w:r w:rsidRPr="004738E0">
              <w:rPr>
                <w:rFonts w:eastAsia="PMingLiU"/>
                <w:b w:val="0"/>
                <w:bCs/>
                <w:lang w:eastAsia="zh-CN"/>
              </w:rPr>
              <w:t>coloana</w:t>
            </w:r>
            <w:proofErr w:type="spellEnd"/>
            <w:r w:rsidRPr="004738E0">
              <w:rPr>
                <w:rFonts w:eastAsia="PMingLiU"/>
                <w:b w:val="0"/>
                <w:bCs/>
                <w:lang w:eastAsia="zh-CN"/>
              </w:rPr>
              <w:t xml:space="preserve">, </w:t>
            </w:r>
            <w:proofErr w:type="spellStart"/>
            <w:r w:rsidRPr="004738E0">
              <w:rPr>
                <w:rFonts w:eastAsia="PMingLiU"/>
                <w:b w:val="0"/>
                <w:bCs/>
                <w:lang w:eastAsia="zh-CN"/>
              </w:rPr>
              <w:t>curent</w:t>
            </w:r>
            <w:proofErr w:type="spellEnd"/>
            <w:r w:rsidRPr="004738E0">
              <w:rPr>
                <w:rFonts w:eastAsia="PMingLiU"/>
                <w:b w:val="0"/>
                <w:bCs/>
                <w:lang w:eastAsia="zh-CN"/>
              </w:rPr>
              <w:t xml:space="preserve"> pina la 25 A</w:t>
            </w:r>
          </w:p>
          <w:p w14:paraId="3C8B782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4D8E03A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5C2FFFED"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387A1F82"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40179418" w14:textId="77777777" w:rsidR="004738E0" w:rsidRPr="004738E0" w:rsidRDefault="004738E0" w:rsidP="004738E0">
            <w:pPr>
              <w:pStyle w:val="Style3"/>
              <w:tabs>
                <w:tab w:val="left" w:pos="567"/>
              </w:tabs>
              <w:rPr>
                <w:rFonts w:eastAsia="PMingLiU"/>
                <w:b w:val="0"/>
                <w:bCs/>
                <w:lang w:eastAsia="zh-CN"/>
              </w:rPr>
            </w:pPr>
          </w:p>
        </w:tc>
      </w:tr>
      <w:tr w:rsidR="004738E0" w:rsidRPr="004738E0" w14:paraId="7B290684"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BA9305"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78A6E12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3544" w:type="dxa"/>
            <w:tcBorders>
              <w:top w:val="single" w:sz="4" w:space="0" w:color="auto"/>
              <w:bottom w:val="single" w:sz="4" w:space="0" w:color="auto"/>
            </w:tcBorders>
          </w:tcPr>
          <w:p w14:paraId="3519B50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w:t>
            </w:r>
          </w:p>
        </w:tc>
        <w:tc>
          <w:tcPr>
            <w:tcW w:w="1134" w:type="dxa"/>
            <w:tcBorders>
              <w:top w:val="single" w:sz="4" w:space="0" w:color="auto"/>
              <w:bottom w:val="single" w:sz="4" w:space="0" w:color="auto"/>
            </w:tcBorders>
          </w:tcPr>
          <w:p w14:paraId="36425ED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2B3DA97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1,5600</w:t>
            </w:r>
          </w:p>
        </w:tc>
        <w:tc>
          <w:tcPr>
            <w:tcW w:w="1134" w:type="dxa"/>
            <w:tcBorders>
              <w:top w:val="single" w:sz="4" w:space="0" w:color="auto"/>
              <w:bottom w:val="single" w:sz="4" w:space="0" w:color="auto"/>
            </w:tcBorders>
          </w:tcPr>
          <w:p w14:paraId="779AECA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D75CC3D" w14:textId="77777777" w:rsidR="004738E0" w:rsidRPr="004738E0" w:rsidRDefault="004738E0" w:rsidP="004738E0">
            <w:pPr>
              <w:pStyle w:val="Style3"/>
              <w:tabs>
                <w:tab w:val="left" w:pos="567"/>
              </w:tabs>
              <w:rPr>
                <w:rFonts w:eastAsia="PMingLiU"/>
                <w:b w:val="0"/>
                <w:bCs/>
                <w:lang w:eastAsia="zh-CN"/>
              </w:rPr>
            </w:pPr>
          </w:p>
        </w:tc>
      </w:tr>
      <w:tr w:rsidR="004738E0" w:rsidRPr="004738E0" w14:paraId="21A31E9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EBE54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7C86B7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1011964</w:t>
            </w:r>
          </w:p>
        </w:tc>
        <w:tc>
          <w:tcPr>
            <w:tcW w:w="3544" w:type="dxa"/>
            <w:tcBorders>
              <w:top w:val="single" w:sz="4" w:space="0" w:color="auto"/>
              <w:bottom w:val="single" w:sz="4" w:space="0" w:color="auto"/>
            </w:tcBorders>
          </w:tcPr>
          <w:p w14:paraId="6ECF08B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Sfoara (spagat) de hirtie </w:t>
            </w:r>
          </w:p>
        </w:tc>
        <w:tc>
          <w:tcPr>
            <w:tcW w:w="1134" w:type="dxa"/>
            <w:tcBorders>
              <w:top w:val="single" w:sz="4" w:space="0" w:color="auto"/>
              <w:bottom w:val="single" w:sz="4" w:space="0" w:color="auto"/>
            </w:tcBorders>
          </w:tcPr>
          <w:p w14:paraId="178D806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2A841DC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0,0010</w:t>
            </w:r>
          </w:p>
        </w:tc>
        <w:tc>
          <w:tcPr>
            <w:tcW w:w="1134" w:type="dxa"/>
            <w:tcBorders>
              <w:top w:val="single" w:sz="4" w:space="0" w:color="auto"/>
              <w:bottom w:val="single" w:sz="4" w:space="0" w:color="auto"/>
            </w:tcBorders>
          </w:tcPr>
          <w:p w14:paraId="297728C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B63E05C" w14:textId="77777777" w:rsidR="004738E0" w:rsidRPr="004738E0" w:rsidRDefault="004738E0" w:rsidP="004738E0">
            <w:pPr>
              <w:pStyle w:val="Style3"/>
              <w:tabs>
                <w:tab w:val="left" w:pos="567"/>
              </w:tabs>
              <w:rPr>
                <w:rFonts w:eastAsia="PMingLiU"/>
                <w:b w:val="0"/>
                <w:bCs/>
                <w:lang w:eastAsia="zh-CN"/>
              </w:rPr>
            </w:pPr>
          </w:p>
        </w:tc>
      </w:tr>
      <w:tr w:rsidR="004738E0" w:rsidRPr="004738E0" w14:paraId="0A5567D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DA23D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09C8D9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1011977</w:t>
            </w:r>
          </w:p>
        </w:tc>
        <w:tc>
          <w:tcPr>
            <w:tcW w:w="3544" w:type="dxa"/>
            <w:tcBorders>
              <w:top w:val="single" w:sz="4" w:space="0" w:color="auto"/>
              <w:bottom w:val="single" w:sz="4" w:space="0" w:color="auto"/>
            </w:tcBorders>
          </w:tcPr>
          <w:p w14:paraId="60EFFDEB"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Suruburi cu piulite si saibe </w:t>
            </w:r>
          </w:p>
        </w:tc>
        <w:tc>
          <w:tcPr>
            <w:tcW w:w="1134" w:type="dxa"/>
            <w:tcBorders>
              <w:top w:val="single" w:sz="4" w:space="0" w:color="auto"/>
              <w:bottom w:val="single" w:sz="4" w:space="0" w:color="auto"/>
            </w:tcBorders>
          </w:tcPr>
          <w:p w14:paraId="71ECFF1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2C0292E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0,0490</w:t>
            </w:r>
          </w:p>
        </w:tc>
        <w:tc>
          <w:tcPr>
            <w:tcW w:w="1134" w:type="dxa"/>
            <w:tcBorders>
              <w:top w:val="single" w:sz="4" w:space="0" w:color="auto"/>
              <w:bottom w:val="single" w:sz="4" w:space="0" w:color="auto"/>
            </w:tcBorders>
          </w:tcPr>
          <w:p w14:paraId="79C9C23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C2D8BB4" w14:textId="77777777" w:rsidR="004738E0" w:rsidRPr="004738E0" w:rsidRDefault="004738E0" w:rsidP="004738E0">
            <w:pPr>
              <w:pStyle w:val="Style3"/>
              <w:tabs>
                <w:tab w:val="left" w:pos="567"/>
              </w:tabs>
              <w:rPr>
                <w:rFonts w:eastAsia="PMingLiU"/>
                <w:b w:val="0"/>
                <w:bCs/>
                <w:lang w:eastAsia="zh-CN"/>
              </w:rPr>
            </w:pPr>
          </w:p>
        </w:tc>
      </w:tr>
      <w:tr w:rsidR="004738E0" w:rsidRPr="004738E0" w14:paraId="0E4F58B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7C4DD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0C3CCB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1019100</w:t>
            </w:r>
          </w:p>
        </w:tc>
        <w:tc>
          <w:tcPr>
            <w:tcW w:w="3544" w:type="dxa"/>
            <w:tcBorders>
              <w:top w:val="single" w:sz="4" w:space="0" w:color="auto"/>
              <w:bottom w:val="single" w:sz="4" w:space="0" w:color="auto"/>
            </w:tcBorders>
          </w:tcPr>
          <w:p w14:paraId="7291292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Cartus pentru impuscat</w:t>
            </w:r>
          </w:p>
        </w:tc>
        <w:tc>
          <w:tcPr>
            <w:tcW w:w="1134" w:type="dxa"/>
            <w:tcBorders>
              <w:top w:val="single" w:sz="4" w:space="0" w:color="auto"/>
              <w:bottom w:val="single" w:sz="4" w:space="0" w:color="auto"/>
            </w:tcBorders>
          </w:tcPr>
          <w:p w14:paraId="45E4782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 buc</w:t>
            </w:r>
          </w:p>
        </w:tc>
        <w:tc>
          <w:tcPr>
            <w:tcW w:w="1134" w:type="dxa"/>
            <w:tcBorders>
              <w:top w:val="single" w:sz="4" w:space="0" w:color="auto"/>
              <w:bottom w:val="single" w:sz="4" w:space="0" w:color="auto"/>
            </w:tcBorders>
          </w:tcPr>
          <w:p w14:paraId="68E1BA4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1,2200</w:t>
            </w:r>
          </w:p>
        </w:tc>
        <w:tc>
          <w:tcPr>
            <w:tcW w:w="1134" w:type="dxa"/>
            <w:tcBorders>
              <w:top w:val="single" w:sz="4" w:space="0" w:color="auto"/>
              <w:bottom w:val="single" w:sz="4" w:space="0" w:color="auto"/>
            </w:tcBorders>
          </w:tcPr>
          <w:p w14:paraId="36B4B87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E14C827" w14:textId="77777777" w:rsidR="004738E0" w:rsidRPr="004738E0" w:rsidRDefault="004738E0" w:rsidP="004738E0">
            <w:pPr>
              <w:pStyle w:val="Style3"/>
              <w:tabs>
                <w:tab w:val="left" w:pos="567"/>
              </w:tabs>
              <w:rPr>
                <w:rFonts w:eastAsia="PMingLiU"/>
                <w:b w:val="0"/>
                <w:bCs/>
                <w:lang w:eastAsia="zh-CN"/>
              </w:rPr>
            </w:pPr>
          </w:p>
        </w:tc>
      </w:tr>
      <w:tr w:rsidR="004738E0" w:rsidRPr="004738E0" w14:paraId="4C6ACD1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0BF29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666AA4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1019103</w:t>
            </w:r>
          </w:p>
        </w:tc>
        <w:tc>
          <w:tcPr>
            <w:tcW w:w="3544" w:type="dxa"/>
            <w:tcBorders>
              <w:top w:val="single" w:sz="4" w:space="0" w:color="auto"/>
              <w:bottom w:val="single" w:sz="4" w:space="0" w:color="auto"/>
            </w:tcBorders>
          </w:tcPr>
          <w:p w14:paraId="2BA03A3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de distantare</w:t>
            </w:r>
          </w:p>
        </w:tc>
        <w:tc>
          <w:tcPr>
            <w:tcW w:w="1134" w:type="dxa"/>
            <w:tcBorders>
              <w:top w:val="single" w:sz="4" w:space="0" w:color="auto"/>
              <w:bottom w:val="single" w:sz="4" w:space="0" w:color="auto"/>
            </w:tcBorders>
          </w:tcPr>
          <w:p w14:paraId="3CE54B0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437D4F7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0,0140</w:t>
            </w:r>
          </w:p>
        </w:tc>
        <w:tc>
          <w:tcPr>
            <w:tcW w:w="1134" w:type="dxa"/>
            <w:tcBorders>
              <w:top w:val="single" w:sz="4" w:space="0" w:color="auto"/>
              <w:bottom w:val="single" w:sz="4" w:space="0" w:color="auto"/>
            </w:tcBorders>
          </w:tcPr>
          <w:p w14:paraId="395DAFD1"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A2EB1E0" w14:textId="77777777" w:rsidR="004738E0" w:rsidRPr="004738E0" w:rsidRDefault="004738E0" w:rsidP="004738E0">
            <w:pPr>
              <w:pStyle w:val="Style3"/>
              <w:tabs>
                <w:tab w:val="left" w:pos="567"/>
              </w:tabs>
              <w:rPr>
                <w:rFonts w:eastAsia="PMingLiU"/>
                <w:b w:val="0"/>
                <w:bCs/>
                <w:lang w:eastAsia="zh-CN"/>
              </w:rPr>
            </w:pPr>
          </w:p>
        </w:tc>
      </w:tr>
      <w:tr w:rsidR="004738E0" w:rsidRPr="004738E0" w14:paraId="383AE28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BE392"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266328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1019109</w:t>
            </w:r>
          </w:p>
        </w:tc>
        <w:tc>
          <w:tcPr>
            <w:tcW w:w="3544" w:type="dxa"/>
            <w:tcBorders>
              <w:top w:val="single" w:sz="4" w:space="0" w:color="auto"/>
              <w:bottom w:val="single" w:sz="4" w:space="0" w:color="auto"/>
            </w:tcBorders>
          </w:tcPr>
          <w:p w14:paraId="35AE353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pentru conexiune</w:t>
            </w:r>
          </w:p>
        </w:tc>
        <w:tc>
          <w:tcPr>
            <w:tcW w:w="1134" w:type="dxa"/>
            <w:tcBorders>
              <w:top w:val="single" w:sz="4" w:space="0" w:color="auto"/>
              <w:bottom w:val="single" w:sz="4" w:space="0" w:color="auto"/>
            </w:tcBorders>
          </w:tcPr>
          <w:p w14:paraId="773D8C8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 buc</w:t>
            </w:r>
          </w:p>
        </w:tc>
        <w:tc>
          <w:tcPr>
            <w:tcW w:w="1134" w:type="dxa"/>
            <w:tcBorders>
              <w:top w:val="single" w:sz="4" w:space="0" w:color="auto"/>
              <w:bottom w:val="single" w:sz="4" w:space="0" w:color="auto"/>
            </w:tcBorders>
          </w:tcPr>
          <w:p w14:paraId="0F45CED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1,2200</w:t>
            </w:r>
          </w:p>
        </w:tc>
        <w:tc>
          <w:tcPr>
            <w:tcW w:w="1134" w:type="dxa"/>
            <w:tcBorders>
              <w:top w:val="single" w:sz="4" w:space="0" w:color="auto"/>
              <w:bottom w:val="single" w:sz="4" w:space="0" w:color="auto"/>
            </w:tcBorders>
          </w:tcPr>
          <w:p w14:paraId="041C20C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6229856" w14:textId="77777777" w:rsidR="004738E0" w:rsidRPr="004738E0" w:rsidRDefault="004738E0" w:rsidP="004738E0">
            <w:pPr>
              <w:pStyle w:val="Style3"/>
              <w:tabs>
                <w:tab w:val="left" w:pos="567"/>
              </w:tabs>
              <w:rPr>
                <w:rFonts w:eastAsia="PMingLiU"/>
                <w:b w:val="0"/>
                <w:bCs/>
                <w:lang w:eastAsia="zh-CN"/>
              </w:rPr>
            </w:pPr>
          </w:p>
        </w:tc>
      </w:tr>
      <w:tr w:rsidR="004738E0" w:rsidRPr="004738E0" w14:paraId="0BC6B46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0186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283E67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1019760</w:t>
            </w:r>
          </w:p>
        </w:tc>
        <w:tc>
          <w:tcPr>
            <w:tcW w:w="3544" w:type="dxa"/>
            <w:tcBorders>
              <w:top w:val="single" w:sz="4" w:space="0" w:color="auto"/>
              <w:bottom w:val="single" w:sz="4" w:space="0" w:color="auto"/>
            </w:tcBorders>
          </w:tcPr>
          <w:p w14:paraId="492DBAB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Lac de electroizolatie "318"</w:t>
            </w:r>
          </w:p>
        </w:tc>
        <w:tc>
          <w:tcPr>
            <w:tcW w:w="1134" w:type="dxa"/>
            <w:tcBorders>
              <w:top w:val="single" w:sz="4" w:space="0" w:color="auto"/>
              <w:bottom w:val="single" w:sz="4" w:space="0" w:color="auto"/>
            </w:tcBorders>
          </w:tcPr>
          <w:p w14:paraId="7A61345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7E2174A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0,0060</w:t>
            </w:r>
          </w:p>
        </w:tc>
        <w:tc>
          <w:tcPr>
            <w:tcW w:w="1134" w:type="dxa"/>
            <w:tcBorders>
              <w:top w:val="single" w:sz="4" w:space="0" w:color="auto"/>
              <w:bottom w:val="single" w:sz="4" w:space="0" w:color="auto"/>
            </w:tcBorders>
          </w:tcPr>
          <w:p w14:paraId="6484E124"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8BDFE04" w14:textId="77777777" w:rsidR="004738E0" w:rsidRPr="004738E0" w:rsidRDefault="004738E0" w:rsidP="004738E0">
            <w:pPr>
              <w:pStyle w:val="Style3"/>
              <w:tabs>
                <w:tab w:val="left" w:pos="567"/>
              </w:tabs>
              <w:rPr>
                <w:rFonts w:eastAsia="PMingLiU"/>
                <w:b w:val="0"/>
                <w:bCs/>
                <w:lang w:eastAsia="zh-CN"/>
              </w:rPr>
            </w:pPr>
          </w:p>
        </w:tc>
      </w:tr>
      <w:tr w:rsidR="004738E0" w:rsidRPr="004738E0" w14:paraId="475D69F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046C5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1BC84D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1019852</w:t>
            </w:r>
          </w:p>
        </w:tc>
        <w:tc>
          <w:tcPr>
            <w:tcW w:w="3544" w:type="dxa"/>
            <w:tcBorders>
              <w:top w:val="single" w:sz="4" w:space="0" w:color="auto"/>
              <w:bottom w:val="single" w:sz="4" w:space="0" w:color="auto"/>
            </w:tcBorders>
          </w:tcPr>
          <w:p w14:paraId="384214E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Vopsea</w:t>
            </w:r>
          </w:p>
        </w:tc>
        <w:tc>
          <w:tcPr>
            <w:tcW w:w="1134" w:type="dxa"/>
            <w:tcBorders>
              <w:top w:val="single" w:sz="4" w:space="0" w:color="auto"/>
              <w:bottom w:val="single" w:sz="4" w:space="0" w:color="auto"/>
            </w:tcBorders>
          </w:tcPr>
          <w:p w14:paraId="5A2812F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E6BAD8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0,0360</w:t>
            </w:r>
          </w:p>
        </w:tc>
        <w:tc>
          <w:tcPr>
            <w:tcW w:w="1134" w:type="dxa"/>
            <w:tcBorders>
              <w:top w:val="single" w:sz="4" w:space="0" w:color="auto"/>
              <w:bottom w:val="single" w:sz="4" w:space="0" w:color="auto"/>
            </w:tcBorders>
          </w:tcPr>
          <w:p w14:paraId="13ECBED4"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C6199FD" w14:textId="77777777" w:rsidR="004738E0" w:rsidRPr="004738E0" w:rsidRDefault="004738E0" w:rsidP="004738E0">
            <w:pPr>
              <w:pStyle w:val="Style3"/>
              <w:tabs>
                <w:tab w:val="left" w:pos="567"/>
              </w:tabs>
              <w:rPr>
                <w:rFonts w:eastAsia="PMingLiU"/>
                <w:b w:val="0"/>
                <w:bCs/>
                <w:lang w:eastAsia="zh-CN"/>
              </w:rPr>
            </w:pPr>
          </w:p>
        </w:tc>
      </w:tr>
      <w:tr w:rsidR="004738E0" w:rsidRPr="004738E0" w14:paraId="5BE7B7A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B7B1C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32AFE5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2019408</w:t>
            </w:r>
          </w:p>
        </w:tc>
        <w:tc>
          <w:tcPr>
            <w:tcW w:w="3544" w:type="dxa"/>
            <w:tcBorders>
              <w:top w:val="single" w:sz="4" w:space="0" w:color="auto"/>
              <w:bottom w:val="single" w:sz="4" w:space="0" w:color="auto"/>
            </w:tcBorders>
          </w:tcPr>
          <w:p w14:paraId="336C6FE1"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Constructii</w:t>
            </w:r>
            <w:proofErr w:type="spellEnd"/>
            <w:r w:rsidRPr="004738E0">
              <w:rPr>
                <w:rFonts w:eastAsia="PMingLiU"/>
                <w:b w:val="0"/>
                <w:bCs/>
                <w:lang w:eastAsia="zh-CN"/>
              </w:rPr>
              <w:t xml:space="preserve"> din </w:t>
            </w:r>
            <w:proofErr w:type="spellStart"/>
            <w:r w:rsidRPr="004738E0">
              <w:rPr>
                <w:rFonts w:eastAsia="PMingLiU"/>
                <w:b w:val="0"/>
                <w:bCs/>
                <w:lang w:eastAsia="zh-CN"/>
              </w:rPr>
              <w:t>otel</w:t>
            </w:r>
            <w:proofErr w:type="spellEnd"/>
            <w:r w:rsidRPr="004738E0">
              <w:rPr>
                <w:rFonts w:eastAsia="PMingLiU"/>
                <w:b w:val="0"/>
                <w:bCs/>
                <w:lang w:eastAsia="zh-CN"/>
              </w:rPr>
              <w:t xml:space="preserve"> </w:t>
            </w:r>
            <w:proofErr w:type="spellStart"/>
            <w:r w:rsidRPr="004738E0">
              <w:rPr>
                <w:rFonts w:eastAsia="PMingLiU"/>
                <w:b w:val="0"/>
                <w:bCs/>
                <w:lang w:eastAsia="zh-CN"/>
              </w:rPr>
              <w:t>individuale</w:t>
            </w:r>
            <w:proofErr w:type="spellEnd"/>
            <w:r w:rsidRPr="004738E0">
              <w:rPr>
                <w:rFonts w:eastAsia="PMingLiU"/>
                <w:b w:val="0"/>
                <w:bCs/>
                <w:lang w:eastAsia="zh-CN"/>
              </w:rPr>
              <w:t xml:space="preserve">, </w:t>
            </w:r>
            <w:proofErr w:type="spellStart"/>
            <w:r w:rsidRPr="004738E0">
              <w:rPr>
                <w:rFonts w:eastAsia="PMingLiU"/>
                <w:b w:val="0"/>
                <w:bCs/>
                <w:lang w:eastAsia="zh-CN"/>
              </w:rPr>
              <w:t>grilaje</w:t>
            </w:r>
            <w:proofErr w:type="spellEnd"/>
            <w:r w:rsidRPr="004738E0">
              <w:rPr>
                <w:rFonts w:eastAsia="PMingLiU"/>
                <w:b w:val="0"/>
                <w:bCs/>
                <w:lang w:eastAsia="zh-CN"/>
              </w:rPr>
              <w:t xml:space="preserve"> </w:t>
            </w:r>
            <w:proofErr w:type="spellStart"/>
            <w:r w:rsidRPr="004738E0">
              <w:rPr>
                <w:rFonts w:eastAsia="PMingLiU"/>
                <w:b w:val="0"/>
                <w:bCs/>
                <w:lang w:eastAsia="zh-CN"/>
              </w:rPr>
              <w:t>sudate</w:t>
            </w:r>
            <w:proofErr w:type="spellEnd"/>
            <w:r w:rsidRPr="004738E0">
              <w:rPr>
                <w:rFonts w:eastAsia="PMingLiU"/>
                <w:b w:val="0"/>
                <w:bCs/>
                <w:lang w:eastAsia="zh-CN"/>
              </w:rPr>
              <w:t>, masa pina la 0,1 t</w:t>
            </w:r>
          </w:p>
        </w:tc>
        <w:tc>
          <w:tcPr>
            <w:tcW w:w="1134" w:type="dxa"/>
            <w:tcBorders>
              <w:top w:val="single" w:sz="4" w:space="0" w:color="auto"/>
              <w:bottom w:val="single" w:sz="4" w:space="0" w:color="auto"/>
            </w:tcBorders>
          </w:tcPr>
          <w:p w14:paraId="620CD28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20F5129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0,0010</w:t>
            </w:r>
          </w:p>
        </w:tc>
        <w:tc>
          <w:tcPr>
            <w:tcW w:w="1134" w:type="dxa"/>
            <w:tcBorders>
              <w:top w:val="single" w:sz="4" w:space="0" w:color="auto"/>
              <w:bottom w:val="single" w:sz="4" w:space="0" w:color="auto"/>
            </w:tcBorders>
          </w:tcPr>
          <w:p w14:paraId="74D7996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E25D1A1" w14:textId="77777777" w:rsidR="004738E0" w:rsidRPr="004738E0" w:rsidRDefault="004738E0" w:rsidP="004738E0">
            <w:pPr>
              <w:pStyle w:val="Style3"/>
              <w:tabs>
                <w:tab w:val="left" w:pos="567"/>
              </w:tabs>
              <w:rPr>
                <w:rFonts w:eastAsia="PMingLiU"/>
                <w:b w:val="0"/>
                <w:bCs/>
                <w:lang w:eastAsia="zh-CN"/>
              </w:rPr>
            </w:pPr>
          </w:p>
        </w:tc>
      </w:tr>
      <w:tr w:rsidR="004738E0" w:rsidRPr="004738E0" w14:paraId="540AEC7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E257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96F1F5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5009062</w:t>
            </w:r>
          </w:p>
        </w:tc>
        <w:tc>
          <w:tcPr>
            <w:tcW w:w="3544" w:type="dxa"/>
            <w:tcBorders>
              <w:top w:val="single" w:sz="4" w:space="0" w:color="auto"/>
              <w:bottom w:val="single" w:sz="4" w:space="0" w:color="auto"/>
            </w:tcBorders>
          </w:tcPr>
          <w:p w14:paraId="37131F4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Papuci de cablu</w:t>
            </w:r>
          </w:p>
        </w:tc>
        <w:tc>
          <w:tcPr>
            <w:tcW w:w="1134" w:type="dxa"/>
            <w:tcBorders>
              <w:top w:val="single" w:sz="4" w:space="0" w:color="auto"/>
              <w:bottom w:val="single" w:sz="4" w:space="0" w:color="auto"/>
            </w:tcBorders>
          </w:tcPr>
          <w:p w14:paraId="73A3E79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1F8954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6,1000</w:t>
            </w:r>
          </w:p>
        </w:tc>
        <w:tc>
          <w:tcPr>
            <w:tcW w:w="1134" w:type="dxa"/>
            <w:tcBorders>
              <w:top w:val="single" w:sz="4" w:space="0" w:color="auto"/>
              <w:bottom w:val="single" w:sz="4" w:space="0" w:color="auto"/>
            </w:tcBorders>
          </w:tcPr>
          <w:p w14:paraId="68837D5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76D3806" w14:textId="77777777" w:rsidR="004738E0" w:rsidRPr="004738E0" w:rsidRDefault="004738E0" w:rsidP="004738E0">
            <w:pPr>
              <w:pStyle w:val="Style3"/>
              <w:tabs>
                <w:tab w:val="left" w:pos="567"/>
              </w:tabs>
              <w:rPr>
                <w:rFonts w:eastAsia="PMingLiU"/>
                <w:b w:val="0"/>
                <w:bCs/>
                <w:lang w:eastAsia="zh-CN"/>
              </w:rPr>
            </w:pPr>
          </w:p>
        </w:tc>
      </w:tr>
      <w:tr w:rsidR="004738E0" w:rsidRPr="004738E0" w14:paraId="4F308F08"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F34A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232C75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5009081</w:t>
            </w:r>
          </w:p>
        </w:tc>
        <w:tc>
          <w:tcPr>
            <w:tcW w:w="3544" w:type="dxa"/>
            <w:tcBorders>
              <w:top w:val="single" w:sz="4" w:space="0" w:color="auto"/>
              <w:bottom w:val="single" w:sz="4" w:space="0" w:color="auto"/>
            </w:tcBorders>
          </w:tcPr>
          <w:p w14:paraId="311595E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Punti de conexiune flexibile, tip "</w:t>
            </w:r>
            <w:r w:rsidRPr="004738E0">
              <w:rPr>
                <w:rFonts w:eastAsia="PMingLiU"/>
                <w:b w:val="0"/>
                <w:bCs/>
                <w:lang w:val="ru-RU" w:eastAsia="zh-CN"/>
              </w:rPr>
              <w:t>ПГС</w:t>
            </w:r>
            <w:r w:rsidRPr="004738E0">
              <w:rPr>
                <w:rFonts w:eastAsia="PMingLiU"/>
                <w:b w:val="0"/>
                <w:bCs/>
                <w:lang w:val="pt-BR" w:eastAsia="zh-CN"/>
              </w:rPr>
              <w:t>-50"</w:t>
            </w:r>
          </w:p>
        </w:tc>
        <w:tc>
          <w:tcPr>
            <w:tcW w:w="1134" w:type="dxa"/>
            <w:tcBorders>
              <w:top w:val="single" w:sz="4" w:space="0" w:color="auto"/>
              <w:bottom w:val="single" w:sz="4" w:space="0" w:color="auto"/>
            </w:tcBorders>
          </w:tcPr>
          <w:p w14:paraId="2424246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99504F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04ED570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02F3C7F" w14:textId="77777777" w:rsidR="004738E0" w:rsidRPr="004738E0" w:rsidRDefault="004738E0" w:rsidP="004738E0">
            <w:pPr>
              <w:pStyle w:val="Style3"/>
              <w:tabs>
                <w:tab w:val="left" w:pos="567"/>
              </w:tabs>
              <w:rPr>
                <w:rFonts w:eastAsia="PMingLiU"/>
                <w:b w:val="0"/>
                <w:bCs/>
                <w:lang w:eastAsia="zh-CN"/>
              </w:rPr>
            </w:pPr>
          </w:p>
        </w:tc>
      </w:tr>
      <w:tr w:rsidR="004738E0" w:rsidRPr="004738E0" w14:paraId="427E643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EBF6E8"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B6BE35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5009500</w:t>
            </w:r>
          </w:p>
        </w:tc>
        <w:tc>
          <w:tcPr>
            <w:tcW w:w="3544" w:type="dxa"/>
            <w:tcBorders>
              <w:top w:val="single" w:sz="4" w:space="0" w:color="auto"/>
              <w:bottom w:val="single" w:sz="4" w:space="0" w:color="auto"/>
            </w:tcBorders>
          </w:tcPr>
          <w:p w14:paraId="34FC8DB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Fise de marcare</w:t>
            </w:r>
          </w:p>
        </w:tc>
        <w:tc>
          <w:tcPr>
            <w:tcW w:w="1134" w:type="dxa"/>
            <w:tcBorders>
              <w:top w:val="single" w:sz="4" w:space="0" w:color="auto"/>
              <w:bottom w:val="single" w:sz="4" w:space="0" w:color="auto"/>
            </w:tcBorders>
          </w:tcPr>
          <w:p w14:paraId="57D67A6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5A22AD1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0,0200</w:t>
            </w:r>
          </w:p>
        </w:tc>
        <w:tc>
          <w:tcPr>
            <w:tcW w:w="1134" w:type="dxa"/>
            <w:tcBorders>
              <w:top w:val="single" w:sz="4" w:space="0" w:color="auto"/>
              <w:bottom w:val="single" w:sz="4" w:space="0" w:color="auto"/>
            </w:tcBorders>
          </w:tcPr>
          <w:p w14:paraId="7F5725D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D549FAC" w14:textId="77777777" w:rsidR="004738E0" w:rsidRPr="004738E0" w:rsidRDefault="004738E0" w:rsidP="004738E0">
            <w:pPr>
              <w:pStyle w:val="Style3"/>
              <w:tabs>
                <w:tab w:val="left" w:pos="567"/>
              </w:tabs>
              <w:rPr>
                <w:rFonts w:eastAsia="PMingLiU"/>
                <w:b w:val="0"/>
                <w:bCs/>
                <w:lang w:eastAsia="zh-CN"/>
              </w:rPr>
            </w:pPr>
          </w:p>
        </w:tc>
      </w:tr>
      <w:tr w:rsidR="004738E0" w:rsidRPr="004738E0" w14:paraId="7917DCF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D7B747"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F9EC6B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5009619</w:t>
            </w:r>
          </w:p>
        </w:tc>
        <w:tc>
          <w:tcPr>
            <w:tcW w:w="3544" w:type="dxa"/>
            <w:tcBorders>
              <w:top w:val="single" w:sz="4" w:space="0" w:color="auto"/>
              <w:bottom w:val="single" w:sz="4" w:space="0" w:color="auto"/>
            </w:tcBorders>
          </w:tcPr>
          <w:p w14:paraId="493AC6A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Ate de cusut</w:t>
            </w:r>
          </w:p>
        </w:tc>
        <w:tc>
          <w:tcPr>
            <w:tcW w:w="1134" w:type="dxa"/>
            <w:tcBorders>
              <w:top w:val="single" w:sz="4" w:space="0" w:color="auto"/>
              <w:bottom w:val="single" w:sz="4" w:space="0" w:color="auto"/>
            </w:tcBorders>
          </w:tcPr>
          <w:p w14:paraId="6EE3E2E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3783FFB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0,0010</w:t>
            </w:r>
          </w:p>
        </w:tc>
        <w:tc>
          <w:tcPr>
            <w:tcW w:w="1134" w:type="dxa"/>
            <w:tcBorders>
              <w:top w:val="single" w:sz="4" w:space="0" w:color="auto"/>
              <w:bottom w:val="single" w:sz="4" w:space="0" w:color="auto"/>
            </w:tcBorders>
          </w:tcPr>
          <w:p w14:paraId="5DF62D5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836CB08" w14:textId="77777777" w:rsidR="004738E0" w:rsidRPr="004738E0" w:rsidRDefault="004738E0" w:rsidP="004738E0">
            <w:pPr>
              <w:pStyle w:val="Style3"/>
              <w:tabs>
                <w:tab w:val="left" w:pos="567"/>
              </w:tabs>
              <w:rPr>
                <w:rFonts w:eastAsia="PMingLiU"/>
                <w:b w:val="0"/>
                <w:bCs/>
                <w:lang w:eastAsia="zh-CN"/>
              </w:rPr>
            </w:pPr>
          </w:p>
        </w:tc>
      </w:tr>
      <w:tr w:rsidR="004738E0" w:rsidRPr="004738E0" w14:paraId="03CB64F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55251"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CB3ABB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5429033</w:t>
            </w:r>
          </w:p>
        </w:tc>
        <w:tc>
          <w:tcPr>
            <w:tcW w:w="3544" w:type="dxa"/>
            <w:tcBorders>
              <w:top w:val="single" w:sz="4" w:space="0" w:color="auto"/>
              <w:bottom w:val="single" w:sz="4" w:space="0" w:color="auto"/>
            </w:tcBorders>
          </w:tcPr>
          <w:p w14:paraId="23CE7CF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Vaselina tehnica</w:t>
            </w:r>
          </w:p>
        </w:tc>
        <w:tc>
          <w:tcPr>
            <w:tcW w:w="1134" w:type="dxa"/>
            <w:tcBorders>
              <w:top w:val="single" w:sz="4" w:space="0" w:color="auto"/>
              <w:bottom w:val="single" w:sz="4" w:space="0" w:color="auto"/>
            </w:tcBorders>
          </w:tcPr>
          <w:p w14:paraId="439CFD8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78B5F54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0,0060</w:t>
            </w:r>
          </w:p>
        </w:tc>
        <w:tc>
          <w:tcPr>
            <w:tcW w:w="1134" w:type="dxa"/>
            <w:tcBorders>
              <w:top w:val="single" w:sz="4" w:space="0" w:color="auto"/>
              <w:bottom w:val="single" w:sz="4" w:space="0" w:color="auto"/>
            </w:tcBorders>
          </w:tcPr>
          <w:p w14:paraId="7790C16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7593177" w14:textId="77777777" w:rsidR="004738E0" w:rsidRPr="004738E0" w:rsidRDefault="004738E0" w:rsidP="004738E0">
            <w:pPr>
              <w:pStyle w:val="Style3"/>
              <w:tabs>
                <w:tab w:val="left" w:pos="567"/>
              </w:tabs>
              <w:rPr>
                <w:rFonts w:eastAsia="PMingLiU"/>
                <w:b w:val="0"/>
                <w:bCs/>
                <w:lang w:eastAsia="zh-CN"/>
              </w:rPr>
            </w:pPr>
          </w:p>
        </w:tc>
      </w:tr>
      <w:tr w:rsidR="004738E0" w:rsidRPr="004738E0" w14:paraId="02308204"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EE380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9E8DAA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5440089</w:t>
            </w:r>
          </w:p>
        </w:tc>
        <w:tc>
          <w:tcPr>
            <w:tcW w:w="3544" w:type="dxa"/>
            <w:tcBorders>
              <w:top w:val="single" w:sz="4" w:space="0" w:color="auto"/>
              <w:bottom w:val="single" w:sz="4" w:space="0" w:color="auto"/>
            </w:tcBorders>
          </w:tcPr>
          <w:p w14:paraId="051A3981"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adeziva izolatoare pe compound policasin, marca "</w:t>
            </w:r>
            <w:r w:rsidRPr="004738E0">
              <w:rPr>
                <w:rFonts w:eastAsia="PMingLiU"/>
                <w:b w:val="0"/>
                <w:bCs/>
                <w:lang w:val="ru-RU" w:eastAsia="zh-CN"/>
              </w:rPr>
              <w:t>ЛСЭПЛ</w:t>
            </w:r>
            <w:r w:rsidRPr="004738E0">
              <w:rPr>
                <w:rFonts w:eastAsia="PMingLiU"/>
                <w:b w:val="0"/>
                <w:bCs/>
                <w:lang w:val="pt-BR" w:eastAsia="zh-CN"/>
              </w:rPr>
              <w:t xml:space="preserve">", latime 20-30 mm, grosime de la 0,14 pina la 0,19 mm inclusiv </w:t>
            </w:r>
          </w:p>
        </w:tc>
        <w:tc>
          <w:tcPr>
            <w:tcW w:w="1134" w:type="dxa"/>
            <w:tcBorders>
              <w:top w:val="single" w:sz="4" w:space="0" w:color="auto"/>
              <w:bottom w:val="single" w:sz="4" w:space="0" w:color="auto"/>
            </w:tcBorders>
          </w:tcPr>
          <w:p w14:paraId="5A1CB9B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1B0E8A7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0,0120</w:t>
            </w:r>
          </w:p>
        </w:tc>
        <w:tc>
          <w:tcPr>
            <w:tcW w:w="1134" w:type="dxa"/>
            <w:tcBorders>
              <w:top w:val="single" w:sz="4" w:space="0" w:color="auto"/>
              <w:bottom w:val="single" w:sz="4" w:space="0" w:color="auto"/>
            </w:tcBorders>
          </w:tcPr>
          <w:p w14:paraId="17E3966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10EDC92" w14:textId="77777777" w:rsidR="004738E0" w:rsidRPr="004738E0" w:rsidRDefault="004738E0" w:rsidP="004738E0">
            <w:pPr>
              <w:pStyle w:val="Style3"/>
              <w:tabs>
                <w:tab w:val="left" w:pos="567"/>
              </w:tabs>
              <w:rPr>
                <w:rFonts w:eastAsia="PMingLiU"/>
                <w:b w:val="0"/>
                <w:bCs/>
                <w:lang w:eastAsia="zh-CN"/>
              </w:rPr>
            </w:pPr>
          </w:p>
        </w:tc>
      </w:tr>
      <w:tr w:rsidR="004738E0" w:rsidRPr="004738E0" w14:paraId="2563FF0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F8970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0C72E5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330206</w:t>
            </w:r>
          </w:p>
        </w:tc>
        <w:tc>
          <w:tcPr>
            <w:tcW w:w="3544" w:type="dxa"/>
            <w:tcBorders>
              <w:top w:val="single" w:sz="4" w:space="0" w:color="auto"/>
              <w:bottom w:val="single" w:sz="4" w:space="0" w:color="auto"/>
            </w:tcBorders>
          </w:tcPr>
          <w:p w14:paraId="2449393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Masini de gaurit electrice</w:t>
            </w:r>
          </w:p>
        </w:tc>
        <w:tc>
          <w:tcPr>
            <w:tcW w:w="1134" w:type="dxa"/>
            <w:tcBorders>
              <w:top w:val="single" w:sz="4" w:space="0" w:color="auto"/>
              <w:bottom w:val="single" w:sz="4" w:space="0" w:color="auto"/>
            </w:tcBorders>
          </w:tcPr>
          <w:p w14:paraId="2825A23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46CCF5A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3FF8705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8FB8D2E" w14:textId="77777777" w:rsidR="004738E0" w:rsidRPr="004738E0" w:rsidRDefault="004738E0" w:rsidP="004738E0">
            <w:pPr>
              <w:pStyle w:val="Style3"/>
              <w:tabs>
                <w:tab w:val="left" w:pos="567"/>
              </w:tabs>
              <w:rPr>
                <w:rFonts w:eastAsia="PMingLiU"/>
                <w:b w:val="0"/>
                <w:bCs/>
                <w:lang w:eastAsia="zh-CN"/>
              </w:rPr>
            </w:pPr>
          </w:p>
        </w:tc>
      </w:tr>
      <w:tr w:rsidR="004738E0" w:rsidRPr="004738E0" w14:paraId="2D684F3B"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C20F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13</w:t>
            </w:r>
          </w:p>
        </w:tc>
        <w:tc>
          <w:tcPr>
            <w:tcW w:w="1418" w:type="dxa"/>
            <w:tcBorders>
              <w:top w:val="single" w:sz="4" w:space="0" w:color="auto"/>
              <w:bottom w:val="single" w:sz="4" w:space="0" w:color="auto"/>
            </w:tcBorders>
          </w:tcPr>
          <w:p w14:paraId="05C960A7" w14:textId="299B20B2"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08-03-6-1</w:t>
            </w:r>
          </w:p>
          <w:p w14:paraId="198D8DA2"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667F44B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Automat mono-polar, </w:t>
            </w:r>
            <w:proofErr w:type="spellStart"/>
            <w:r w:rsidRPr="004738E0">
              <w:rPr>
                <w:rFonts w:eastAsia="PMingLiU"/>
                <w:b w:val="0"/>
                <w:bCs/>
                <w:lang w:eastAsia="zh-CN"/>
              </w:rPr>
              <w:t>montat</w:t>
            </w:r>
            <w:proofErr w:type="spellEnd"/>
            <w:r w:rsidRPr="004738E0">
              <w:rPr>
                <w:rFonts w:eastAsia="PMingLiU"/>
                <w:b w:val="0"/>
                <w:bCs/>
                <w:lang w:eastAsia="zh-CN"/>
              </w:rPr>
              <w:t xml:space="preserve"> pe </w:t>
            </w:r>
            <w:proofErr w:type="spellStart"/>
            <w:r w:rsidRPr="004738E0">
              <w:rPr>
                <w:rFonts w:eastAsia="PMingLiU"/>
                <w:b w:val="0"/>
                <w:bCs/>
                <w:lang w:eastAsia="zh-CN"/>
              </w:rPr>
              <w:t>constructii</w:t>
            </w:r>
            <w:proofErr w:type="spellEnd"/>
            <w:r w:rsidRPr="004738E0">
              <w:rPr>
                <w:rFonts w:eastAsia="PMingLiU"/>
                <w:b w:val="0"/>
                <w:bCs/>
                <w:lang w:eastAsia="zh-CN"/>
              </w:rPr>
              <w:t xml:space="preserve"> pe </w:t>
            </w:r>
            <w:proofErr w:type="spellStart"/>
            <w:r w:rsidRPr="004738E0">
              <w:rPr>
                <w:rFonts w:eastAsia="PMingLiU"/>
                <w:b w:val="0"/>
                <w:bCs/>
                <w:lang w:eastAsia="zh-CN"/>
              </w:rPr>
              <w:t>perete</w:t>
            </w:r>
            <w:proofErr w:type="spellEnd"/>
            <w:r w:rsidRPr="004738E0">
              <w:rPr>
                <w:rFonts w:eastAsia="PMingLiU"/>
                <w:b w:val="0"/>
                <w:bCs/>
                <w:lang w:eastAsia="zh-CN"/>
              </w:rPr>
              <w:t xml:space="preserve"> </w:t>
            </w:r>
            <w:proofErr w:type="spellStart"/>
            <w:r w:rsidRPr="004738E0">
              <w:rPr>
                <w:rFonts w:eastAsia="PMingLiU"/>
                <w:b w:val="0"/>
                <w:bCs/>
                <w:lang w:eastAsia="zh-CN"/>
              </w:rPr>
              <w:t>sau</w:t>
            </w:r>
            <w:proofErr w:type="spellEnd"/>
            <w:r w:rsidRPr="004738E0">
              <w:rPr>
                <w:rFonts w:eastAsia="PMingLiU"/>
                <w:b w:val="0"/>
                <w:bCs/>
                <w:lang w:eastAsia="zh-CN"/>
              </w:rPr>
              <w:t xml:space="preserve"> </w:t>
            </w:r>
            <w:proofErr w:type="spellStart"/>
            <w:r w:rsidRPr="004738E0">
              <w:rPr>
                <w:rFonts w:eastAsia="PMingLiU"/>
                <w:b w:val="0"/>
                <w:bCs/>
                <w:lang w:eastAsia="zh-CN"/>
              </w:rPr>
              <w:t>coloana</w:t>
            </w:r>
            <w:proofErr w:type="spellEnd"/>
            <w:r w:rsidRPr="004738E0">
              <w:rPr>
                <w:rFonts w:eastAsia="PMingLiU"/>
                <w:b w:val="0"/>
                <w:bCs/>
                <w:lang w:eastAsia="zh-CN"/>
              </w:rPr>
              <w:t xml:space="preserve">, </w:t>
            </w:r>
            <w:proofErr w:type="spellStart"/>
            <w:r w:rsidRPr="004738E0">
              <w:rPr>
                <w:rFonts w:eastAsia="PMingLiU"/>
                <w:b w:val="0"/>
                <w:bCs/>
                <w:lang w:eastAsia="zh-CN"/>
              </w:rPr>
              <w:t>curent</w:t>
            </w:r>
            <w:proofErr w:type="spellEnd"/>
            <w:r w:rsidRPr="004738E0">
              <w:rPr>
                <w:rFonts w:eastAsia="PMingLiU"/>
                <w:b w:val="0"/>
                <w:bCs/>
                <w:lang w:eastAsia="zh-CN"/>
              </w:rPr>
              <w:t xml:space="preserve"> 16 A</w:t>
            </w:r>
          </w:p>
          <w:p w14:paraId="3B7BD12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1814D47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72278B48"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72172FE1"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7E94CC23" w14:textId="77777777" w:rsidR="004738E0" w:rsidRPr="004738E0" w:rsidRDefault="004738E0" w:rsidP="004738E0">
            <w:pPr>
              <w:pStyle w:val="Style3"/>
              <w:tabs>
                <w:tab w:val="left" w:pos="567"/>
              </w:tabs>
              <w:rPr>
                <w:rFonts w:eastAsia="PMingLiU"/>
                <w:b w:val="0"/>
                <w:bCs/>
                <w:lang w:eastAsia="zh-CN"/>
              </w:rPr>
            </w:pPr>
          </w:p>
        </w:tc>
      </w:tr>
      <w:tr w:rsidR="004738E0" w:rsidRPr="004738E0" w14:paraId="0FFB56F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44F4C"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4152C75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3544" w:type="dxa"/>
            <w:tcBorders>
              <w:top w:val="single" w:sz="4" w:space="0" w:color="auto"/>
              <w:bottom w:val="single" w:sz="4" w:space="0" w:color="auto"/>
            </w:tcBorders>
          </w:tcPr>
          <w:p w14:paraId="1FB5247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w:t>
            </w:r>
          </w:p>
        </w:tc>
        <w:tc>
          <w:tcPr>
            <w:tcW w:w="1134" w:type="dxa"/>
            <w:tcBorders>
              <w:top w:val="single" w:sz="4" w:space="0" w:color="auto"/>
              <w:bottom w:val="single" w:sz="4" w:space="0" w:color="auto"/>
            </w:tcBorders>
          </w:tcPr>
          <w:p w14:paraId="0344283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68C6C68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1,5600</w:t>
            </w:r>
          </w:p>
        </w:tc>
        <w:tc>
          <w:tcPr>
            <w:tcW w:w="1134" w:type="dxa"/>
            <w:tcBorders>
              <w:top w:val="single" w:sz="4" w:space="0" w:color="auto"/>
              <w:bottom w:val="single" w:sz="4" w:space="0" w:color="auto"/>
            </w:tcBorders>
          </w:tcPr>
          <w:p w14:paraId="2CBB040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D959ED7" w14:textId="77777777" w:rsidR="004738E0" w:rsidRPr="004738E0" w:rsidRDefault="004738E0" w:rsidP="004738E0">
            <w:pPr>
              <w:pStyle w:val="Style3"/>
              <w:tabs>
                <w:tab w:val="left" w:pos="567"/>
              </w:tabs>
              <w:rPr>
                <w:rFonts w:eastAsia="PMingLiU"/>
                <w:b w:val="0"/>
                <w:bCs/>
                <w:lang w:eastAsia="zh-CN"/>
              </w:rPr>
            </w:pPr>
          </w:p>
        </w:tc>
      </w:tr>
      <w:tr w:rsidR="004738E0" w:rsidRPr="004738E0" w14:paraId="49DC6C9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44897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85B63F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1011964</w:t>
            </w:r>
          </w:p>
        </w:tc>
        <w:tc>
          <w:tcPr>
            <w:tcW w:w="3544" w:type="dxa"/>
            <w:tcBorders>
              <w:top w:val="single" w:sz="4" w:space="0" w:color="auto"/>
              <w:bottom w:val="single" w:sz="4" w:space="0" w:color="auto"/>
            </w:tcBorders>
          </w:tcPr>
          <w:p w14:paraId="2517CA1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Sfoara (spagat) de hirtie </w:t>
            </w:r>
          </w:p>
        </w:tc>
        <w:tc>
          <w:tcPr>
            <w:tcW w:w="1134" w:type="dxa"/>
            <w:tcBorders>
              <w:top w:val="single" w:sz="4" w:space="0" w:color="auto"/>
              <w:bottom w:val="single" w:sz="4" w:space="0" w:color="auto"/>
            </w:tcBorders>
          </w:tcPr>
          <w:p w14:paraId="1CB16EE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5DF8B93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0,0010</w:t>
            </w:r>
          </w:p>
        </w:tc>
        <w:tc>
          <w:tcPr>
            <w:tcW w:w="1134" w:type="dxa"/>
            <w:tcBorders>
              <w:top w:val="single" w:sz="4" w:space="0" w:color="auto"/>
              <w:bottom w:val="single" w:sz="4" w:space="0" w:color="auto"/>
            </w:tcBorders>
          </w:tcPr>
          <w:p w14:paraId="29E61AEB"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BA37C17" w14:textId="77777777" w:rsidR="004738E0" w:rsidRPr="004738E0" w:rsidRDefault="004738E0" w:rsidP="004738E0">
            <w:pPr>
              <w:pStyle w:val="Style3"/>
              <w:tabs>
                <w:tab w:val="left" w:pos="567"/>
              </w:tabs>
              <w:rPr>
                <w:rFonts w:eastAsia="PMingLiU"/>
                <w:b w:val="0"/>
                <w:bCs/>
                <w:lang w:eastAsia="zh-CN"/>
              </w:rPr>
            </w:pPr>
          </w:p>
        </w:tc>
      </w:tr>
      <w:tr w:rsidR="004738E0" w:rsidRPr="004738E0" w14:paraId="37CF192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3E24B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314184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1011977</w:t>
            </w:r>
          </w:p>
        </w:tc>
        <w:tc>
          <w:tcPr>
            <w:tcW w:w="3544" w:type="dxa"/>
            <w:tcBorders>
              <w:top w:val="single" w:sz="4" w:space="0" w:color="auto"/>
              <w:bottom w:val="single" w:sz="4" w:space="0" w:color="auto"/>
            </w:tcBorders>
          </w:tcPr>
          <w:p w14:paraId="64F3A59E"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Suruburi cu piulite si saibe </w:t>
            </w:r>
          </w:p>
        </w:tc>
        <w:tc>
          <w:tcPr>
            <w:tcW w:w="1134" w:type="dxa"/>
            <w:tcBorders>
              <w:top w:val="single" w:sz="4" w:space="0" w:color="auto"/>
              <w:bottom w:val="single" w:sz="4" w:space="0" w:color="auto"/>
            </w:tcBorders>
          </w:tcPr>
          <w:p w14:paraId="7225922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2665211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0,0490</w:t>
            </w:r>
          </w:p>
        </w:tc>
        <w:tc>
          <w:tcPr>
            <w:tcW w:w="1134" w:type="dxa"/>
            <w:tcBorders>
              <w:top w:val="single" w:sz="4" w:space="0" w:color="auto"/>
              <w:bottom w:val="single" w:sz="4" w:space="0" w:color="auto"/>
            </w:tcBorders>
          </w:tcPr>
          <w:p w14:paraId="10B31BF1"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243A2F3" w14:textId="77777777" w:rsidR="004738E0" w:rsidRPr="004738E0" w:rsidRDefault="004738E0" w:rsidP="004738E0">
            <w:pPr>
              <w:pStyle w:val="Style3"/>
              <w:tabs>
                <w:tab w:val="left" w:pos="567"/>
              </w:tabs>
              <w:rPr>
                <w:rFonts w:eastAsia="PMingLiU"/>
                <w:b w:val="0"/>
                <w:bCs/>
                <w:lang w:eastAsia="zh-CN"/>
              </w:rPr>
            </w:pPr>
          </w:p>
        </w:tc>
      </w:tr>
      <w:tr w:rsidR="004738E0" w:rsidRPr="004738E0" w14:paraId="1B30C6A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57F1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0EA0BA5" w14:textId="32CB1926"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w:t>
            </w:r>
          </w:p>
        </w:tc>
        <w:tc>
          <w:tcPr>
            <w:tcW w:w="3544" w:type="dxa"/>
            <w:tcBorders>
              <w:top w:val="single" w:sz="4" w:space="0" w:color="auto"/>
              <w:bottom w:val="single" w:sz="4" w:space="0" w:color="auto"/>
            </w:tcBorders>
          </w:tcPr>
          <w:p w14:paraId="1DCD94C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Cartus pentru impuscat</w:t>
            </w:r>
          </w:p>
        </w:tc>
        <w:tc>
          <w:tcPr>
            <w:tcW w:w="1134" w:type="dxa"/>
            <w:tcBorders>
              <w:top w:val="single" w:sz="4" w:space="0" w:color="auto"/>
              <w:bottom w:val="single" w:sz="4" w:space="0" w:color="auto"/>
            </w:tcBorders>
          </w:tcPr>
          <w:p w14:paraId="72D270D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 buc</w:t>
            </w:r>
          </w:p>
        </w:tc>
        <w:tc>
          <w:tcPr>
            <w:tcW w:w="1134" w:type="dxa"/>
            <w:tcBorders>
              <w:top w:val="single" w:sz="4" w:space="0" w:color="auto"/>
              <w:bottom w:val="single" w:sz="4" w:space="0" w:color="auto"/>
            </w:tcBorders>
          </w:tcPr>
          <w:p w14:paraId="0E3F9EF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1,2200</w:t>
            </w:r>
          </w:p>
        </w:tc>
        <w:tc>
          <w:tcPr>
            <w:tcW w:w="1134" w:type="dxa"/>
            <w:tcBorders>
              <w:top w:val="single" w:sz="4" w:space="0" w:color="auto"/>
              <w:bottom w:val="single" w:sz="4" w:space="0" w:color="auto"/>
            </w:tcBorders>
          </w:tcPr>
          <w:p w14:paraId="39C1CEFB"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B2E52F1" w14:textId="77777777" w:rsidR="004738E0" w:rsidRPr="004738E0" w:rsidRDefault="004738E0" w:rsidP="004738E0">
            <w:pPr>
              <w:pStyle w:val="Style3"/>
              <w:tabs>
                <w:tab w:val="left" w:pos="567"/>
              </w:tabs>
              <w:rPr>
                <w:rFonts w:eastAsia="PMingLiU"/>
                <w:b w:val="0"/>
                <w:bCs/>
                <w:lang w:eastAsia="zh-CN"/>
              </w:rPr>
            </w:pPr>
          </w:p>
        </w:tc>
      </w:tr>
      <w:tr w:rsidR="004738E0" w:rsidRPr="004738E0" w14:paraId="1DA1342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4121F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2C02CBD" w14:textId="4C4FF732"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w:t>
            </w:r>
          </w:p>
        </w:tc>
        <w:tc>
          <w:tcPr>
            <w:tcW w:w="3544" w:type="dxa"/>
            <w:tcBorders>
              <w:top w:val="single" w:sz="4" w:space="0" w:color="auto"/>
              <w:bottom w:val="single" w:sz="4" w:space="0" w:color="auto"/>
            </w:tcBorders>
          </w:tcPr>
          <w:p w14:paraId="718110B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de distantare</w:t>
            </w:r>
          </w:p>
        </w:tc>
        <w:tc>
          <w:tcPr>
            <w:tcW w:w="1134" w:type="dxa"/>
            <w:tcBorders>
              <w:top w:val="single" w:sz="4" w:space="0" w:color="auto"/>
              <w:bottom w:val="single" w:sz="4" w:space="0" w:color="auto"/>
            </w:tcBorders>
          </w:tcPr>
          <w:p w14:paraId="7F6C512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7972BA1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0,0140</w:t>
            </w:r>
          </w:p>
        </w:tc>
        <w:tc>
          <w:tcPr>
            <w:tcW w:w="1134" w:type="dxa"/>
            <w:tcBorders>
              <w:top w:val="single" w:sz="4" w:space="0" w:color="auto"/>
              <w:bottom w:val="single" w:sz="4" w:space="0" w:color="auto"/>
            </w:tcBorders>
          </w:tcPr>
          <w:p w14:paraId="415A95C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B307910" w14:textId="77777777" w:rsidR="004738E0" w:rsidRPr="004738E0" w:rsidRDefault="004738E0" w:rsidP="004738E0">
            <w:pPr>
              <w:pStyle w:val="Style3"/>
              <w:tabs>
                <w:tab w:val="left" w:pos="567"/>
              </w:tabs>
              <w:rPr>
                <w:rFonts w:eastAsia="PMingLiU"/>
                <w:b w:val="0"/>
                <w:bCs/>
                <w:lang w:eastAsia="zh-CN"/>
              </w:rPr>
            </w:pPr>
          </w:p>
        </w:tc>
      </w:tr>
      <w:tr w:rsidR="004738E0" w:rsidRPr="004738E0" w14:paraId="715E80D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99D3F"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4F249C3" w14:textId="7CAE7874"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w:t>
            </w:r>
          </w:p>
        </w:tc>
        <w:tc>
          <w:tcPr>
            <w:tcW w:w="3544" w:type="dxa"/>
            <w:tcBorders>
              <w:top w:val="single" w:sz="4" w:space="0" w:color="auto"/>
              <w:bottom w:val="single" w:sz="4" w:space="0" w:color="auto"/>
            </w:tcBorders>
          </w:tcPr>
          <w:p w14:paraId="7E04897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pentru conexiune</w:t>
            </w:r>
          </w:p>
        </w:tc>
        <w:tc>
          <w:tcPr>
            <w:tcW w:w="1134" w:type="dxa"/>
            <w:tcBorders>
              <w:top w:val="single" w:sz="4" w:space="0" w:color="auto"/>
              <w:bottom w:val="single" w:sz="4" w:space="0" w:color="auto"/>
            </w:tcBorders>
          </w:tcPr>
          <w:p w14:paraId="0F19987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 buc</w:t>
            </w:r>
          </w:p>
        </w:tc>
        <w:tc>
          <w:tcPr>
            <w:tcW w:w="1134" w:type="dxa"/>
            <w:tcBorders>
              <w:top w:val="single" w:sz="4" w:space="0" w:color="auto"/>
              <w:bottom w:val="single" w:sz="4" w:space="0" w:color="auto"/>
            </w:tcBorders>
          </w:tcPr>
          <w:p w14:paraId="63FA834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1,2200</w:t>
            </w:r>
          </w:p>
        </w:tc>
        <w:tc>
          <w:tcPr>
            <w:tcW w:w="1134" w:type="dxa"/>
            <w:tcBorders>
              <w:top w:val="single" w:sz="4" w:space="0" w:color="auto"/>
              <w:bottom w:val="single" w:sz="4" w:space="0" w:color="auto"/>
            </w:tcBorders>
          </w:tcPr>
          <w:p w14:paraId="1C8A9B7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C7B4DA6" w14:textId="77777777" w:rsidR="004738E0" w:rsidRPr="004738E0" w:rsidRDefault="004738E0" w:rsidP="004738E0">
            <w:pPr>
              <w:pStyle w:val="Style3"/>
              <w:tabs>
                <w:tab w:val="left" w:pos="567"/>
              </w:tabs>
              <w:rPr>
                <w:rFonts w:eastAsia="PMingLiU"/>
                <w:b w:val="0"/>
                <w:bCs/>
                <w:lang w:eastAsia="zh-CN"/>
              </w:rPr>
            </w:pPr>
          </w:p>
        </w:tc>
      </w:tr>
      <w:tr w:rsidR="004738E0" w:rsidRPr="004738E0" w14:paraId="0434148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29AE4"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A7CF95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1019760</w:t>
            </w:r>
          </w:p>
        </w:tc>
        <w:tc>
          <w:tcPr>
            <w:tcW w:w="3544" w:type="dxa"/>
            <w:tcBorders>
              <w:top w:val="single" w:sz="4" w:space="0" w:color="auto"/>
              <w:bottom w:val="single" w:sz="4" w:space="0" w:color="auto"/>
            </w:tcBorders>
          </w:tcPr>
          <w:p w14:paraId="47774B2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Lac de electroizolatie "318"</w:t>
            </w:r>
          </w:p>
        </w:tc>
        <w:tc>
          <w:tcPr>
            <w:tcW w:w="1134" w:type="dxa"/>
            <w:tcBorders>
              <w:top w:val="single" w:sz="4" w:space="0" w:color="auto"/>
              <w:bottom w:val="single" w:sz="4" w:space="0" w:color="auto"/>
            </w:tcBorders>
          </w:tcPr>
          <w:p w14:paraId="468A5C3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4FFEC3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0,0060</w:t>
            </w:r>
          </w:p>
        </w:tc>
        <w:tc>
          <w:tcPr>
            <w:tcW w:w="1134" w:type="dxa"/>
            <w:tcBorders>
              <w:top w:val="single" w:sz="4" w:space="0" w:color="auto"/>
              <w:bottom w:val="single" w:sz="4" w:space="0" w:color="auto"/>
            </w:tcBorders>
          </w:tcPr>
          <w:p w14:paraId="2916C69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9CD4DF1" w14:textId="77777777" w:rsidR="004738E0" w:rsidRPr="004738E0" w:rsidRDefault="004738E0" w:rsidP="004738E0">
            <w:pPr>
              <w:pStyle w:val="Style3"/>
              <w:tabs>
                <w:tab w:val="left" w:pos="567"/>
              </w:tabs>
              <w:rPr>
                <w:rFonts w:eastAsia="PMingLiU"/>
                <w:b w:val="0"/>
                <w:bCs/>
                <w:lang w:eastAsia="zh-CN"/>
              </w:rPr>
            </w:pPr>
          </w:p>
        </w:tc>
      </w:tr>
      <w:tr w:rsidR="004738E0" w:rsidRPr="004738E0" w14:paraId="7338DDB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037FA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A457EB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1019852</w:t>
            </w:r>
          </w:p>
        </w:tc>
        <w:tc>
          <w:tcPr>
            <w:tcW w:w="3544" w:type="dxa"/>
            <w:tcBorders>
              <w:top w:val="single" w:sz="4" w:space="0" w:color="auto"/>
              <w:bottom w:val="single" w:sz="4" w:space="0" w:color="auto"/>
            </w:tcBorders>
          </w:tcPr>
          <w:p w14:paraId="071A0F4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Vopsea</w:t>
            </w:r>
          </w:p>
        </w:tc>
        <w:tc>
          <w:tcPr>
            <w:tcW w:w="1134" w:type="dxa"/>
            <w:tcBorders>
              <w:top w:val="single" w:sz="4" w:space="0" w:color="auto"/>
              <w:bottom w:val="single" w:sz="4" w:space="0" w:color="auto"/>
            </w:tcBorders>
          </w:tcPr>
          <w:p w14:paraId="0DC94C3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7E7CEA7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0,0360</w:t>
            </w:r>
          </w:p>
        </w:tc>
        <w:tc>
          <w:tcPr>
            <w:tcW w:w="1134" w:type="dxa"/>
            <w:tcBorders>
              <w:top w:val="single" w:sz="4" w:space="0" w:color="auto"/>
              <w:bottom w:val="single" w:sz="4" w:space="0" w:color="auto"/>
            </w:tcBorders>
          </w:tcPr>
          <w:p w14:paraId="193C8C7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2E5569F" w14:textId="77777777" w:rsidR="004738E0" w:rsidRPr="004738E0" w:rsidRDefault="004738E0" w:rsidP="004738E0">
            <w:pPr>
              <w:pStyle w:val="Style3"/>
              <w:tabs>
                <w:tab w:val="left" w:pos="567"/>
              </w:tabs>
              <w:rPr>
                <w:rFonts w:eastAsia="PMingLiU"/>
                <w:b w:val="0"/>
                <w:bCs/>
                <w:lang w:eastAsia="zh-CN"/>
              </w:rPr>
            </w:pPr>
          </w:p>
        </w:tc>
      </w:tr>
      <w:tr w:rsidR="004738E0" w:rsidRPr="004738E0" w14:paraId="36AA639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F7C8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C79B51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2019408</w:t>
            </w:r>
          </w:p>
        </w:tc>
        <w:tc>
          <w:tcPr>
            <w:tcW w:w="3544" w:type="dxa"/>
            <w:tcBorders>
              <w:top w:val="single" w:sz="4" w:space="0" w:color="auto"/>
              <w:bottom w:val="single" w:sz="4" w:space="0" w:color="auto"/>
            </w:tcBorders>
          </w:tcPr>
          <w:p w14:paraId="14250FF8"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Constructii</w:t>
            </w:r>
            <w:proofErr w:type="spellEnd"/>
            <w:r w:rsidRPr="004738E0">
              <w:rPr>
                <w:rFonts w:eastAsia="PMingLiU"/>
                <w:b w:val="0"/>
                <w:bCs/>
                <w:lang w:eastAsia="zh-CN"/>
              </w:rPr>
              <w:t xml:space="preserve"> din </w:t>
            </w:r>
            <w:proofErr w:type="spellStart"/>
            <w:r w:rsidRPr="004738E0">
              <w:rPr>
                <w:rFonts w:eastAsia="PMingLiU"/>
                <w:b w:val="0"/>
                <w:bCs/>
                <w:lang w:eastAsia="zh-CN"/>
              </w:rPr>
              <w:t>otel</w:t>
            </w:r>
            <w:proofErr w:type="spellEnd"/>
            <w:r w:rsidRPr="004738E0">
              <w:rPr>
                <w:rFonts w:eastAsia="PMingLiU"/>
                <w:b w:val="0"/>
                <w:bCs/>
                <w:lang w:eastAsia="zh-CN"/>
              </w:rPr>
              <w:t xml:space="preserve"> </w:t>
            </w:r>
            <w:proofErr w:type="spellStart"/>
            <w:r w:rsidRPr="004738E0">
              <w:rPr>
                <w:rFonts w:eastAsia="PMingLiU"/>
                <w:b w:val="0"/>
                <w:bCs/>
                <w:lang w:eastAsia="zh-CN"/>
              </w:rPr>
              <w:t>individuale</w:t>
            </w:r>
            <w:proofErr w:type="spellEnd"/>
            <w:r w:rsidRPr="004738E0">
              <w:rPr>
                <w:rFonts w:eastAsia="PMingLiU"/>
                <w:b w:val="0"/>
                <w:bCs/>
                <w:lang w:eastAsia="zh-CN"/>
              </w:rPr>
              <w:t xml:space="preserve">, </w:t>
            </w:r>
            <w:proofErr w:type="spellStart"/>
            <w:r w:rsidRPr="004738E0">
              <w:rPr>
                <w:rFonts w:eastAsia="PMingLiU"/>
                <w:b w:val="0"/>
                <w:bCs/>
                <w:lang w:eastAsia="zh-CN"/>
              </w:rPr>
              <w:t>grilaje</w:t>
            </w:r>
            <w:proofErr w:type="spellEnd"/>
            <w:r w:rsidRPr="004738E0">
              <w:rPr>
                <w:rFonts w:eastAsia="PMingLiU"/>
                <w:b w:val="0"/>
                <w:bCs/>
                <w:lang w:eastAsia="zh-CN"/>
              </w:rPr>
              <w:t xml:space="preserve"> </w:t>
            </w:r>
            <w:proofErr w:type="spellStart"/>
            <w:r w:rsidRPr="004738E0">
              <w:rPr>
                <w:rFonts w:eastAsia="PMingLiU"/>
                <w:b w:val="0"/>
                <w:bCs/>
                <w:lang w:eastAsia="zh-CN"/>
              </w:rPr>
              <w:t>sudate</w:t>
            </w:r>
            <w:proofErr w:type="spellEnd"/>
            <w:r w:rsidRPr="004738E0">
              <w:rPr>
                <w:rFonts w:eastAsia="PMingLiU"/>
                <w:b w:val="0"/>
                <w:bCs/>
                <w:lang w:eastAsia="zh-CN"/>
              </w:rPr>
              <w:t>, masa pina la 0,1 t</w:t>
            </w:r>
          </w:p>
        </w:tc>
        <w:tc>
          <w:tcPr>
            <w:tcW w:w="1134" w:type="dxa"/>
            <w:tcBorders>
              <w:top w:val="single" w:sz="4" w:space="0" w:color="auto"/>
              <w:bottom w:val="single" w:sz="4" w:space="0" w:color="auto"/>
            </w:tcBorders>
          </w:tcPr>
          <w:p w14:paraId="6CE2640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4425211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0,0010</w:t>
            </w:r>
          </w:p>
        </w:tc>
        <w:tc>
          <w:tcPr>
            <w:tcW w:w="1134" w:type="dxa"/>
            <w:tcBorders>
              <w:top w:val="single" w:sz="4" w:space="0" w:color="auto"/>
              <w:bottom w:val="single" w:sz="4" w:space="0" w:color="auto"/>
            </w:tcBorders>
          </w:tcPr>
          <w:p w14:paraId="5F73253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F6812E9" w14:textId="77777777" w:rsidR="004738E0" w:rsidRPr="004738E0" w:rsidRDefault="004738E0" w:rsidP="004738E0">
            <w:pPr>
              <w:pStyle w:val="Style3"/>
              <w:tabs>
                <w:tab w:val="left" w:pos="567"/>
              </w:tabs>
              <w:rPr>
                <w:rFonts w:eastAsia="PMingLiU"/>
                <w:b w:val="0"/>
                <w:bCs/>
                <w:lang w:eastAsia="zh-CN"/>
              </w:rPr>
            </w:pPr>
          </w:p>
        </w:tc>
      </w:tr>
      <w:tr w:rsidR="004738E0" w:rsidRPr="004738E0" w14:paraId="3211922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BC584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1925D6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5009062</w:t>
            </w:r>
          </w:p>
        </w:tc>
        <w:tc>
          <w:tcPr>
            <w:tcW w:w="3544" w:type="dxa"/>
            <w:tcBorders>
              <w:top w:val="single" w:sz="4" w:space="0" w:color="auto"/>
              <w:bottom w:val="single" w:sz="4" w:space="0" w:color="auto"/>
            </w:tcBorders>
          </w:tcPr>
          <w:p w14:paraId="1715FD3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Papuci de cablu</w:t>
            </w:r>
          </w:p>
        </w:tc>
        <w:tc>
          <w:tcPr>
            <w:tcW w:w="1134" w:type="dxa"/>
            <w:tcBorders>
              <w:top w:val="single" w:sz="4" w:space="0" w:color="auto"/>
              <w:bottom w:val="single" w:sz="4" w:space="0" w:color="auto"/>
            </w:tcBorders>
          </w:tcPr>
          <w:p w14:paraId="419F842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F9D212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6,1000</w:t>
            </w:r>
          </w:p>
        </w:tc>
        <w:tc>
          <w:tcPr>
            <w:tcW w:w="1134" w:type="dxa"/>
            <w:tcBorders>
              <w:top w:val="single" w:sz="4" w:space="0" w:color="auto"/>
              <w:bottom w:val="single" w:sz="4" w:space="0" w:color="auto"/>
            </w:tcBorders>
          </w:tcPr>
          <w:p w14:paraId="6A0DF1B1"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3FDFE4D" w14:textId="77777777" w:rsidR="004738E0" w:rsidRPr="004738E0" w:rsidRDefault="004738E0" w:rsidP="004738E0">
            <w:pPr>
              <w:pStyle w:val="Style3"/>
              <w:tabs>
                <w:tab w:val="left" w:pos="567"/>
              </w:tabs>
              <w:rPr>
                <w:rFonts w:eastAsia="PMingLiU"/>
                <w:b w:val="0"/>
                <w:bCs/>
                <w:lang w:eastAsia="zh-CN"/>
              </w:rPr>
            </w:pPr>
          </w:p>
        </w:tc>
      </w:tr>
      <w:tr w:rsidR="004738E0" w:rsidRPr="004738E0" w14:paraId="7912681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200B1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356BBB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5009081</w:t>
            </w:r>
          </w:p>
        </w:tc>
        <w:tc>
          <w:tcPr>
            <w:tcW w:w="3544" w:type="dxa"/>
            <w:tcBorders>
              <w:top w:val="single" w:sz="4" w:space="0" w:color="auto"/>
              <w:bottom w:val="single" w:sz="4" w:space="0" w:color="auto"/>
            </w:tcBorders>
          </w:tcPr>
          <w:p w14:paraId="416D0C97"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Punti de conexiune flexibile, tip "</w:t>
            </w:r>
            <w:r w:rsidRPr="004738E0">
              <w:rPr>
                <w:rFonts w:eastAsia="PMingLiU"/>
                <w:b w:val="0"/>
                <w:bCs/>
                <w:lang w:val="ru-RU" w:eastAsia="zh-CN"/>
              </w:rPr>
              <w:t>ПГС</w:t>
            </w:r>
            <w:r w:rsidRPr="004738E0">
              <w:rPr>
                <w:rFonts w:eastAsia="PMingLiU"/>
                <w:b w:val="0"/>
                <w:bCs/>
                <w:lang w:val="pt-BR" w:eastAsia="zh-CN"/>
              </w:rPr>
              <w:t>-50"</w:t>
            </w:r>
          </w:p>
        </w:tc>
        <w:tc>
          <w:tcPr>
            <w:tcW w:w="1134" w:type="dxa"/>
            <w:tcBorders>
              <w:top w:val="single" w:sz="4" w:space="0" w:color="auto"/>
              <w:bottom w:val="single" w:sz="4" w:space="0" w:color="auto"/>
            </w:tcBorders>
          </w:tcPr>
          <w:p w14:paraId="0F88C8E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0D90542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74F86CB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7970D7C4" w14:textId="77777777" w:rsidR="004738E0" w:rsidRPr="004738E0" w:rsidRDefault="004738E0" w:rsidP="004738E0">
            <w:pPr>
              <w:pStyle w:val="Style3"/>
              <w:tabs>
                <w:tab w:val="left" w:pos="567"/>
              </w:tabs>
              <w:rPr>
                <w:rFonts w:eastAsia="PMingLiU"/>
                <w:b w:val="0"/>
                <w:bCs/>
                <w:lang w:eastAsia="zh-CN"/>
              </w:rPr>
            </w:pPr>
          </w:p>
        </w:tc>
      </w:tr>
      <w:tr w:rsidR="004738E0" w:rsidRPr="004738E0" w14:paraId="5DB2E66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315915"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A336327" w14:textId="4C7341C1"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500950</w:t>
            </w:r>
          </w:p>
        </w:tc>
        <w:tc>
          <w:tcPr>
            <w:tcW w:w="3544" w:type="dxa"/>
            <w:tcBorders>
              <w:top w:val="single" w:sz="4" w:space="0" w:color="auto"/>
              <w:bottom w:val="single" w:sz="4" w:space="0" w:color="auto"/>
            </w:tcBorders>
          </w:tcPr>
          <w:p w14:paraId="306FB7E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Fise de marcare</w:t>
            </w:r>
          </w:p>
        </w:tc>
        <w:tc>
          <w:tcPr>
            <w:tcW w:w="1134" w:type="dxa"/>
            <w:tcBorders>
              <w:top w:val="single" w:sz="4" w:space="0" w:color="auto"/>
              <w:bottom w:val="single" w:sz="4" w:space="0" w:color="auto"/>
            </w:tcBorders>
          </w:tcPr>
          <w:p w14:paraId="48EF89A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288109B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0,0200</w:t>
            </w:r>
          </w:p>
        </w:tc>
        <w:tc>
          <w:tcPr>
            <w:tcW w:w="1134" w:type="dxa"/>
            <w:tcBorders>
              <w:top w:val="single" w:sz="4" w:space="0" w:color="auto"/>
              <w:bottom w:val="single" w:sz="4" w:space="0" w:color="auto"/>
            </w:tcBorders>
          </w:tcPr>
          <w:p w14:paraId="795D70F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0C481C4" w14:textId="77777777" w:rsidR="004738E0" w:rsidRPr="004738E0" w:rsidRDefault="004738E0" w:rsidP="004738E0">
            <w:pPr>
              <w:pStyle w:val="Style3"/>
              <w:tabs>
                <w:tab w:val="left" w:pos="567"/>
              </w:tabs>
              <w:rPr>
                <w:rFonts w:eastAsia="PMingLiU"/>
                <w:b w:val="0"/>
                <w:bCs/>
                <w:lang w:eastAsia="zh-CN"/>
              </w:rPr>
            </w:pPr>
          </w:p>
        </w:tc>
      </w:tr>
      <w:tr w:rsidR="004738E0" w:rsidRPr="004738E0" w14:paraId="6E4D01EC"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D47E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0FCE80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5009619</w:t>
            </w:r>
          </w:p>
        </w:tc>
        <w:tc>
          <w:tcPr>
            <w:tcW w:w="3544" w:type="dxa"/>
            <w:tcBorders>
              <w:top w:val="single" w:sz="4" w:space="0" w:color="auto"/>
              <w:bottom w:val="single" w:sz="4" w:space="0" w:color="auto"/>
            </w:tcBorders>
          </w:tcPr>
          <w:p w14:paraId="115F00D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Ate de cusut</w:t>
            </w:r>
          </w:p>
        </w:tc>
        <w:tc>
          <w:tcPr>
            <w:tcW w:w="1134" w:type="dxa"/>
            <w:tcBorders>
              <w:top w:val="single" w:sz="4" w:space="0" w:color="auto"/>
              <w:bottom w:val="single" w:sz="4" w:space="0" w:color="auto"/>
            </w:tcBorders>
          </w:tcPr>
          <w:p w14:paraId="04B0AC0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08C338B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0,0010</w:t>
            </w:r>
          </w:p>
        </w:tc>
        <w:tc>
          <w:tcPr>
            <w:tcW w:w="1134" w:type="dxa"/>
            <w:tcBorders>
              <w:top w:val="single" w:sz="4" w:space="0" w:color="auto"/>
              <w:bottom w:val="single" w:sz="4" w:space="0" w:color="auto"/>
            </w:tcBorders>
          </w:tcPr>
          <w:p w14:paraId="4462BD1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AFCC638" w14:textId="77777777" w:rsidR="004738E0" w:rsidRPr="004738E0" w:rsidRDefault="004738E0" w:rsidP="004738E0">
            <w:pPr>
              <w:pStyle w:val="Style3"/>
              <w:tabs>
                <w:tab w:val="left" w:pos="567"/>
              </w:tabs>
              <w:rPr>
                <w:rFonts w:eastAsia="PMingLiU"/>
                <w:b w:val="0"/>
                <w:bCs/>
                <w:lang w:eastAsia="zh-CN"/>
              </w:rPr>
            </w:pPr>
          </w:p>
        </w:tc>
      </w:tr>
      <w:tr w:rsidR="004738E0" w:rsidRPr="004738E0" w14:paraId="4423E8B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FA1B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8FAA69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5429033</w:t>
            </w:r>
          </w:p>
        </w:tc>
        <w:tc>
          <w:tcPr>
            <w:tcW w:w="3544" w:type="dxa"/>
            <w:tcBorders>
              <w:top w:val="single" w:sz="4" w:space="0" w:color="auto"/>
              <w:bottom w:val="single" w:sz="4" w:space="0" w:color="auto"/>
            </w:tcBorders>
          </w:tcPr>
          <w:p w14:paraId="22D5DDE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Vaselina tehnica</w:t>
            </w:r>
          </w:p>
        </w:tc>
        <w:tc>
          <w:tcPr>
            <w:tcW w:w="1134" w:type="dxa"/>
            <w:tcBorders>
              <w:top w:val="single" w:sz="4" w:space="0" w:color="auto"/>
              <w:bottom w:val="single" w:sz="4" w:space="0" w:color="auto"/>
            </w:tcBorders>
          </w:tcPr>
          <w:p w14:paraId="01AEA1B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237F99B1"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0,0060</w:t>
            </w:r>
          </w:p>
        </w:tc>
        <w:tc>
          <w:tcPr>
            <w:tcW w:w="1134" w:type="dxa"/>
            <w:tcBorders>
              <w:top w:val="single" w:sz="4" w:space="0" w:color="auto"/>
              <w:bottom w:val="single" w:sz="4" w:space="0" w:color="auto"/>
            </w:tcBorders>
          </w:tcPr>
          <w:p w14:paraId="7137E07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7AAF273" w14:textId="77777777" w:rsidR="004738E0" w:rsidRPr="004738E0" w:rsidRDefault="004738E0" w:rsidP="004738E0">
            <w:pPr>
              <w:pStyle w:val="Style3"/>
              <w:tabs>
                <w:tab w:val="left" w:pos="567"/>
              </w:tabs>
              <w:rPr>
                <w:rFonts w:eastAsia="PMingLiU"/>
                <w:b w:val="0"/>
                <w:bCs/>
                <w:lang w:eastAsia="zh-CN"/>
              </w:rPr>
            </w:pPr>
          </w:p>
        </w:tc>
      </w:tr>
      <w:tr w:rsidR="004738E0" w:rsidRPr="004738E0" w14:paraId="0C8B78D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289A5"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6875362" w14:textId="4641269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544008</w:t>
            </w:r>
          </w:p>
        </w:tc>
        <w:tc>
          <w:tcPr>
            <w:tcW w:w="3544" w:type="dxa"/>
            <w:tcBorders>
              <w:top w:val="single" w:sz="4" w:space="0" w:color="auto"/>
              <w:bottom w:val="single" w:sz="4" w:space="0" w:color="auto"/>
            </w:tcBorders>
          </w:tcPr>
          <w:p w14:paraId="7096CBA3"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adeziva izolatoare pe compound policasin, marca "</w:t>
            </w:r>
            <w:r w:rsidRPr="004738E0">
              <w:rPr>
                <w:rFonts w:eastAsia="PMingLiU"/>
                <w:b w:val="0"/>
                <w:bCs/>
                <w:lang w:val="ru-RU" w:eastAsia="zh-CN"/>
              </w:rPr>
              <w:t>ЛСЭПЛ</w:t>
            </w:r>
            <w:r w:rsidRPr="004738E0">
              <w:rPr>
                <w:rFonts w:eastAsia="PMingLiU"/>
                <w:b w:val="0"/>
                <w:bCs/>
                <w:lang w:val="pt-BR" w:eastAsia="zh-CN"/>
              </w:rPr>
              <w:t xml:space="preserve">", latime 20-30 mm, grosime de la 0,14 pina la 0,19 mm inclusiv </w:t>
            </w:r>
          </w:p>
        </w:tc>
        <w:tc>
          <w:tcPr>
            <w:tcW w:w="1134" w:type="dxa"/>
            <w:tcBorders>
              <w:top w:val="single" w:sz="4" w:space="0" w:color="auto"/>
              <w:bottom w:val="single" w:sz="4" w:space="0" w:color="auto"/>
            </w:tcBorders>
          </w:tcPr>
          <w:p w14:paraId="640F21C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338FA8F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0,0120</w:t>
            </w:r>
          </w:p>
        </w:tc>
        <w:tc>
          <w:tcPr>
            <w:tcW w:w="1134" w:type="dxa"/>
            <w:tcBorders>
              <w:top w:val="single" w:sz="4" w:space="0" w:color="auto"/>
              <w:bottom w:val="single" w:sz="4" w:space="0" w:color="auto"/>
            </w:tcBorders>
          </w:tcPr>
          <w:p w14:paraId="29528F49"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F4F9EC9" w14:textId="77777777" w:rsidR="004738E0" w:rsidRPr="004738E0" w:rsidRDefault="004738E0" w:rsidP="004738E0">
            <w:pPr>
              <w:pStyle w:val="Style3"/>
              <w:tabs>
                <w:tab w:val="left" w:pos="567"/>
              </w:tabs>
              <w:rPr>
                <w:rFonts w:eastAsia="PMingLiU"/>
                <w:b w:val="0"/>
                <w:bCs/>
                <w:lang w:eastAsia="zh-CN"/>
              </w:rPr>
            </w:pPr>
          </w:p>
        </w:tc>
      </w:tr>
      <w:tr w:rsidR="004738E0" w:rsidRPr="004738E0" w14:paraId="14BB290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862B7"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FDFFBA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330206</w:t>
            </w:r>
          </w:p>
        </w:tc>
        <w:tc>
          <w:tcPr>
            <w:tcW w:w="3544" w:type="dxa"/>
            <w:tcBorders>
              <w:top w:val="single" w:sz="4" w:space="0" w:color="auto"/>
              <w:bottom w:val="single" w:sz="4" w:space="0" w:color="auto"/>
            </w:tcBorders>
          </w:tcPr>
          <w:p w14:paraId="6EC6AC4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Masini de gaurit electrice</w:t>
            </w:r>
          </w:p>
        </w:tc>
        <w:tc>
          <w:tcPr>
            <w:tcW w:w="1134" w:type="dxa"/>
            <w:tcBorders>
              <w:top w:val="single" w:sz="4" w:space="0" w:color="auto"/>
              <w:bottom w:val="single" w:sz="4" w:space="0" w:color="auto"/>
            </w:tcBorders>
          </w:tcPr>
          <w:p w14:paraId="56CB315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4C31075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0FF4411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871118D" w14:textId="77777777" w:rsidR="004738E0" w:rsidRPr="004738E0" w:rsidRDefault="004738E0" w:rsidP="004738E0">
            <w:pPr>
              <w:pStyle w:val="Style3"/>
              <w:tabs>
                <w:tab w:val="left" w:pos="567"/>
              </w:tabs>
              <w:rPr>
                <w:rFonts w:eastAsia="PMingLiU"/>
                <w:b w:val="0"/>
                <w:bCs/>
                <w:lang w:eastAsia="zh-CN"/>
              </w:rPr>
            </w:pPr>
          </w:p>
        </w:tc>
      </w:tr>
      <w:tr w:rsidR="004738E0" w:rsidRPr="004738E0" w14:paraId="51A8C853"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221DC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14</w:t>
            </w:r>
          </w:p>
        </w:tc>
        <w:tc>
          <w:tcPr>
            <w:tcW w:w="1418" w:type="dxa"/>
            <w:tcBorders>
              <w:top w:val="single" w:sz="4" w:space="0" w:color="auto"/>
              <w:bottom w:val="single" w:sz="4" w:space="0" w:color="auto"/>
            </w:tcBorders>
          </w:tcPr>
          <w:p w14:paraId="16DE3205" w14:textId="417F287D"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08-03-4</w:t>
            </w:r>
          </w:p>
          <w:p w14:paraId="653196B2"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3A6F234D"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Intreruptor cu doua clape, tip neingropat, la instalatie deschisa</w:t>
            </w:r>
          </w:p>
          <w:p w14:paraId="54AA0562"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199D543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vAlign w:val="center"/>
          </w:tcPr>
          <w:p w14:paraId="43B4DD75"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0CA0A7AD"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A4D46FB" w14:textId="77777777" w:rsidR="004738E0" w:rsidRPr="004738E0" w:rsidRDefault="004738E0" w:rsidP="004738E0">
            <w:pPr>
              <w:pStyle w:val="Style3"/>
              <w:tabs>
                <w:tab w:val="left" w:pos="567"/>
              </w:tabs>
              <w:rPr>
                <w:rFonts w:eastAsia="PMingLiU"/>
                <w:b w:val="0"/>
                <w:bCs/>
                <w:lang w:eastAsia="zh-CN"/>
              </w:rPr>
            </w:pPr>
          </w:p>
        </w:tc>
      </w:tr>
      <w:tr w:rsidR="004738E0" w:rsidRPr="004738E0" w14:paraId="309A10B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9FA62"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26A7607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3544" w:type="dxa"/>
            <w:tcBorders>
              <w:top w:val="single" w:sz="4" w:space="0" w:color="auto"/>
              <w:bottom w:val="single" w:sz="4" w:space="0" w:color="auto"/>
            </w:tcBorders>
          </w:tcPr>
          <w:p w14:paraId="7E2C670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w:t>
            </w:r>
          </w:p>
        </w:tc>
        <w:tc>
          <w:tcPr>
            <w:tcW w:w="1134" w:type="dxa"/>
            <w:tcBorders>
              <w:top w:val="single" w:sz="4" w:space="0" w:color="auto"/>
              <w:bottom w:val="single" w:sz="4" w:space="0" w:color="auto"/>
            </w:tcBorders>
          </w:tcPr>
          <w:p w14:paraId="087A7C4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5DFE4A6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43,9000</w:t>
            </w:r>
          </w:p>
        </w:tc>
        <w:tc>
          <w:tcPr>
            <w:tcW w:w="1134" w:type="dxa"/>
            <w:tcBorders>
              <w:top w:val="single" w:sz="4" w:space="0" w:color="auto"/>
              <w:bottom w:val="single" w:sz="4" w:space="0" w:color="auto"/>
            </w:tcBorders>
          </w:tcPr>
          <w:p w14:paraId="7F78CAA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8041B59" w14:textId="77777777" w:rsidR="004738E0" w:rsidRPr="004738E0" w:rsidRDefault="004738E0" w:rsidP="004738E0">
            <w:pPr>
              <w:pStyle w:val="Style3"/>
              <w:tabs>
                <w:tab w:val="left" w:pos="567"/>
              </w:tabs>
              <w:rPr>
                <w:rFonts w:eastAsia="PMingLiU"/>
                <w:b w:val="0"/>
                <w:bCs/>
                <w:lang w:eastAsia="zh-CN"/>
              </w:rPr>
            </w:pPr>
          </w:p>
        </w:tc>
      </w:tr>
      <w:tr w:rsidR="004738E0" w:rsidRPr="004738E0" w14:paraId="2EFA25E2"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FAE65"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A522CD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1011477</w:t>
            </w:r>
          </w:p>
        </w:tc>
        <w:tc>
          <w:tcPr>
            <w:tcW w:w="3544" w:type="dxa"/>
            <w:tcBorders>
              <w:top w:val="single" w:sz="4" w:space="0" w:color="auto"/>
              <w:bottom w:val="single" w:sz="4" w:space="0" w:color="auto"/>
            </w:tcBorders>
          </w:tcPr>
          <w:p w14:paraId="7D8EE6E7"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Suruburi</w:t>
            </w:r>
            <w:proofErr w:type="spellEnd"/>
            <w:r w:rsidRPr="004738E0">
              <w:rPr>
                <w:rFonts w:eastAsia="PMingLiU"/>
                <w:b w:val="0"/>
                <w:bCs/>
                <w:lang w:eastAsia="zh-CN"/>
              </w:rPr>
              <w:t xml:space="preserve"> cu cap </w:t>
            </w:r>
            <w:proofErr w:type="spellStart"/>
            <w:r w:rsidRPr="004738E0">
              <w:rPr>
                <w:rFonts w:eastAsia="PMingLiU"/>
                <w:b w:val="0"/>
                <w:bCs/>
                <w:lang w:eastAsia="zh-CN"/>
              </w:rPr>
              <w:t>semirotund</w:t>
            </w:r>
            <w:proofErr w:type="spellEnd"/>
            <w:r w:rsidRPr="004738E0">
              <w:rPr>
                <w:rFonts w:eastAsia="PMingLiU"/>
                <w:b w:val="0"/>
                <w:bCs/>
                <w:lang w:eastAsia="zh-CN"/>
              </w:rPr>
              <w:t xml:space="preserve"> 2,5</w:t>
            </w:r>
            <w:r w:rsidRPr="004738E0">
              <w:rPr>
                <w:rFonts w:eastAsia="PMingLiU"/>
                <w:b w:val="0"/>
                <w:bCs/>
                <w:lang w:val="ru-RU" w:eastAsia="zh-CN"/>
              </w:rPr>
              <w:t>х</w:t>
            </w:r>
            <w:r w:rsidRPr="004738E0">
              <w:rPr>
                <w:rFonts w:eastAsia="PMingLiU"/>
                <w:b w:val="0"/>
                <w:bCs/>
                <w:lang w:eastAsia="zh-CN"/>
              </w:rPr>
              <w:t>20 mm</w:t>
            </w:r>
          </w:p>
        </w:tc>
        <w:tc>
          <w:tcPr>
            <w:tcW w:w="1134" w:type="dxa"/>
            <w:tcBorders>
              <w:top w:val="single" w:sz="4" w:space="0" w:color="auto"/>
              <w:bottom w:val="single" w:sz="4" w:space="0" w:color="auto"/>
            </w:tcBorders>
          </w:tcPr>
          <w:p w14:paraId="6E3D31F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3CB2A8E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0,00016</w:t>
            </w:r>
          </w:p>
        </w:tc>
        <w:tc>
          <w:tcPr>
            <w:tcW w:w="1134" w:type="dxa"/>
            <w:tcBorders>
              <w:top w:val="single" w:sz="4" w:space="0" w:color="auto"/>
              <w:bottom w:val="single" w:sz="4" w:space="0" w:color="auto"/>
            </w:tcBorders>
          </w:tcPr>
          <w:p w14:paraId="2D0737A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8EE09C9" w14:textId="77777777" w:rsidR="004738E0" w:rsidRPr="004738E0" w:rsidRDefault="004738E0" w:rsidP="004738E0">
            <w:pPr>
              <w:pStyle w:val="Style3"/>
              <w:tabs>
                <w:tab w:val="left" w:pos="567"/>
              </w:tabs>
              <w:rPr>
                <w:rFonts w:eastAsia="PMingLiU"/>
                <w:b w:val="0"/>
                <w:bCs/>
                <w:lang w:eastAsia="zh-CN"/>
              </w:rPr>
            </w:pPr>
          </w:p>
        </w:tc>
      </w:tr>
      <w:tr w:rsidR="004738E0" w:rsidRPr="004738E0" w14:paraId="52465CA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C1BF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31A2D9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1011481</w:t>
            </w:r>
          </w:p>
        </w:tc>
        <w:tc>
          <w:tcPr>
            <w:tcW w:w="3544" w:type="dxa"/>
            <w:tcBorders>
              <w:top w:val="single" w:sz="4" w:space="0" w:color="auto"/>
              <w:bottom w:val="single" w:sz="4" w:space="0" w:color="auto"/>
            </w:tcBorders>
          </w:tcPr>
          <w:p w14:paraId="6E541002"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Suruburi</w:t>
            </w:r>
            <w:proofErr w:type="spellEnd"/>
            <w:r w:rsidRPr="004738E0">
              <w:rPr>
                <w:rFonts w:eastAsia="PMingLiU"/>
                <w:b w:val="0"/>
                <w:bCs/>
                <w:lang w:eastAsia="zh-CN"/>
              </w:rPr>
              <w:t xml:space="preserve"> cu cap </w:t>
            </w:r>
            <w:proofErr w:type="spellStart"/>
            <w:r w:rsidRPr="004738E0">
              <w:rPr>
                <w:rFonts w:eastAsia="PMingLiU"/>
                <w:b w:val="0"/>
                <w:bCs/>
                <w:lang w:eastAsia="zh-CN"/>
              </w:rPr>
              <w:t>semirotund</w:t>
            </w:r>
            <w:proofErr w:type="spellEnd"/>
            <w:r w:rsidRPr="004738E0">
              <w:rPr>
                <w:rFonts w:eastAsia="PMingLiU"/>
                <w:b w:val="0"/>
                <w:bCs/>
                <w:lang w:eastAsia="zh-CN"/>
              </w:rPr>
              <w:t xml:space="preserve"> 4</w:t>
            </w:r>
            <w:r w:rsidRPr="004738E0">
              <w:rPr>
                <w:rFonts w:eastAsia="PMingLiU"/>
                <w:b w:val="0"/>
                <w:bCs/>
                <w:lang w:val="ru-RU" w:eastAsia="zh-CN"/>
              </w:rPr>
              <w:t>х</w:t>
            </w:r>
            <w:r w:rsidRPr="004738E0">
              <w:rPr>
                <w:rFonts w:eastAsia="PMingLiU"/>
                <w:b w:val="0"/>
                <w:bCs/>
                <w:lang w:eastAsia="zh-CN"/>
              </w:rPr>
              <w:t>40 mm</w:t>
            </w:r>
          </w:p>
        </w:tc>
        <w:tc>
          <w:tcPr>
            <w:tcW w:w="1134" w:type="dxa"/>
            <w:tcBorders>
              <w:top w:val="single" w:sz="4" w:space="0" w:color="auto"/>
              <w:bottom w:val="single" w:sz="4" w:space="0" w:color="auto"/>
            </w:tcBorders>
          </w:tcPr>
          <w:p w14:paraId="29F71D3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082927B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0,0003</w:t>
            </w:r>
          </w:p>
        </w:tc>
        <w:tc>
          <w:tcPr>
            <w:tcW w:w="1134" w:type="dxa"/>
            <w:tcBorders>
              <w:top w:val="single" w:sz="4" w:space="0" w:color="auto"/>
              <w:bottom w:val="single" w:sz="4" w:space="0" w:color="auto"/>
            </w:tcBorders>
          </w:tcPr>
          <w:p w14:paraId="2DE4812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23C66F4" w14:textId="77777777" w:rsidR="004738E0" w:rsidRPr="004738E0" w:rsidRDefault="004738E0" w:rsidP="004738E0">
            <w:pPr>
              <w:pStyle w:val="Style3"/>
              <w:tabs>
                <w:tab w:val="left" w:pos="567"/>
              </w:tabs>
              <w:rPr>
                <w:rFonts w:eastAsia="PMingLiU"/>
                <w:b w:val="0"/>
                <w:bCs/>
                <w:lang w:eastAsia="zh-CN"/>
              </w:rPr>
            </w:pPr>
          </w:p>
        </w:tc>
      </w:tr>
      <w:tr w:rsidR="004738E0" w:rsidRPr="004738E0" w14:paraId="3293A7F8"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5E6855"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0D57F0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1019103</w:t>
            </w:r>
          </w:p>
        </w:tc>
        <w:tc>
          <w:tcPr>
            <w:tcW w:w="3544" w:type="dxa"/>
            <w:tcBorders>
              <w:top w:val="single" w:sz="4" w:space="0" w:color="auto"/>
              <w:bottom w:val="single" w:sz="4" w:space="0" w:color="auto"/>
            </w:tcBorders>
          </w:tcPr>
          <w:p w14:paraId="497672E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de distantare</w:t>
            </w:r>
          </w:p>
        </w:tc>
        <w:tc>
          <w:tcPr>
            <w:tcW w:w="1134" w:type="dxa"/>
            <w:tcBorders>
              <w:top w:val="single" w:sz="4" w:space="0" w:color="auto"/>
              <w:bottom w:val="single" w:sz="4" w:space="0" w:color="auto"/>
            </w:tcBorders>
          </w:tcPr>
          <w:p w14:paraId="6023CA0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580A903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1,0200</w:t>
            </w:r>
          </w:p>
        </w:tc>
        <w:tc>
          <w:tcPr>
            <w:tcW w:w="1134" w:type="dxa"/>
            <w:tcBorders>
              <w:top w:val="single" w:sz="4" w:space="0" w:color="auto"/>
              <w:bottom w:val="single" w:sz="4" w:space="0" w:color="auto"/>
            </w:tcBorders>
          </w:tcPr>
          <w:p w14:paraId="284C4D4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23C68F8" w14:textId="77777777" w:rsidR="004738E0" w:rsidRPr="004738E0" w:rsidRDefault="004738E0" w:rsidP="004738E0">
            <w:pPr>
              <w:pStyle w:val="Style3"/>
              <w:tabs>
                <w:tab w:val="left" w:pos="567"/>
              </w:tabs>
              <w:rPr>
                <w:rFonts w:eastAsia="PMingLiU"/>
                <w:b w:val="0"/>
                <w:bCs/>
                <w:lang w:eastAsia="zh-CN"/>
              </w:rPr>
            </w:pPr>
          </w:p>
        </w:tc>
      </w:tr>
      <w:tr w:rsidR="004738E0" w:rsidRPr="004738E0" w14:paraId="19F7CEC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F9F92"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7B99302" w14:textId="7FEDAAE3"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500912</w:t>
            </w:r>
          </w:p>
        </w:tc>
        <w:tc>
          <w:tcPr>
            <w:tcW w:w="3544" w:type="dxa"/>
            <w:tcBorders>
              <w:top w:val="single" w:sz="4" w:space="0" w:color="auto"/>
              <w:bottom w:val="single" w:sz="4" w:space="0" w:color="auto"/>
            </w:tcBorders>
          </w:tcPr>
          <w:p w14:paraId="65498DF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Placa de rozeta</w:t>
            </w:r>
          </w:p>
        </w:tc>
        <w:tc>
          <w:tcPr>
            <w:tcW w:w="1134" w:type="dxa"/>
            <w:tcBorders>
              <w:top w:val="single" w:sz="4" w:space="0" w:color="auto"/>
              <w:bottom w:val="single" w:sz="4" w:space="0" w:color="auto"/>
            </w:tcBorders>
          </w:tcPr>
          <w:p w14:paraId="51D724B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45A7D22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1,0300</w:t>
            </w:r>
          </w:p>
        </w:tc>
        <w:tc>
          <w:tcPr>
            <w:tcW w:w="1134" w:type="dxa"/>
            <w:tcBorders>
              <w:top w:val="single" w:sz="4" w:space="0" w:color="auto"/>
              <w:bottom w:val="single" w:sz="4" w:space="0" w:color="auto"/>
            </w:tcBorders>
          </w:tcPr>
          <w:p w14:paraId="5236D87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D1A6DED" w14:textId="77777777" w:rsidR="004738E0" w:rsidRPr="004738E0" w:rsidRDefault="004738E0" w:rsidP="004738E0">
            <w:pPr>
              <w:pStyle w:val="Style3"/>
              <w:tabs>
                <w:tab w:val="left" w:pos="567"/>
              </w:tabs>
              <w:rPr>
                <w:rFonts w:eastAsia="PMingLiU"/>
                <w:b w:val="0"/>
                <w:bCs/>
                <w:lang w:eastAsia="zh-CN"/>
              </w:rPr>
            </w:pPr>
          </w:p>
        </w:tc>
      </w:tr>
      <w:tr w:rsidR="004738E0" w:rsidRPr="004738E0" w14:paraId="6592BDE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46C2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476E9E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330206</w:t>
            </w:r>
          </w:p>
        </w:tc>
        <w:tc>
          <w:tcPr>
            <w:tcW w:w="3544" w:type="dxa"/>
            <w:tcBorders>
              <w:top w:val="single" w:sz="4" w:space="0" w:color="auto"/>
              <w:bottom w:val="single" w:sz="4" w:space="0" w:color="auto"/>
            </w:tcBorders>
          </w:tcPr>
          <w:p w14:paraId="70F8A19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Masini de gaurit electrice</w:t>
            </w:r>
          </w:p>
        </w:tc>
        <w:tc>
          <w:tcPr>
            <w:tcW w:w="1134" w:type="dxa"/>
            <w:tcBorders>
              <w:top w:val="single" w:sz="4" w:space="0" w:color="auto"/>
              <w:bottom w:val="single" w:sz="4" w:space="0" w:color="auto"/>
            </w:tcBorders>
          </w:tcPr>
          <w:p w14:paraId="0D5C8AD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3247BB6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6,4000</w:t>
            </w:r>
          </w:p>
        </w:tc>
        <w:tc>
          <w:tcPr>
            <w:tcW w:w="1134" w:type="dxa"/>
            <w:tcBorders>
              <w:top w:val="single" w:sz="4" w:space="0" w:color="auto"/>
              <w:bottom w:val="single" w:sz="4" w:space="0" w:color="auto"/>
            </w:tcBorders>
          </w:tcPr>
          <w:p w14:paraId="04EDB2C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DEFDA34" w14:textId="77777777" w:rsidR="004738E0" w:rsidRPr="004738E0" w:rsidRDefault="004738E0" w:rsidP="004738E0">
            <w:pPr>
              <w:pStyle w:val="Style3"/>
              <w:tabs>
                <w:tab w:val="left" w:pos="567"/>
              </w:tabs>
              <w:rPr>
                <w:rFonts w:eastAsia="PMingLiU"/>
                <w:b w:val="0"/>
                <w:bCs/>
                <w:lang w:eastAsia="zh-CN"/>
              </w:rPr>
            </w:pPr>
          </w:p>
        </w:tc>
      </w:tr>
      <w:tr w:rsidR="004738E0" w:rsidRPr="004738E0" w14:paraId="6454C981"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D206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15</w:t>
            </w:r>
          </w:p>
        </w:tc>
        <w:tc>
          <w:tcPr>
            <w:tcW w:w="1418" w:type="dxa"/>
            <w:tcBorders>
              <w:top w:val="single" w:sz="4" w:space="0" w:color="auto"/>
              <w:bottom w:val="single" w:sz="4" w:space="0" w:color="auto"/>
            </w:tcBorders>
          </w:tcPr>
          <w:p w14:paraId="46214AE3" w14:textId="75ACC425"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08-03-2</w:t>
            </w:r>
          </w:p>
          <w:p w14:paraId="0642D224"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C84633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Automat tripolar, </w:t>
            </w:r>
            <w:proofErr w:type="spellStart"/>
            <w:r w:rsidRPr="004738E0">
              <w:rPr>
                <w:rFonts w:eastAsia="PMingLiU"/>
                <w:b w:val="0"/>
                <w:bCs/>
                <w:lang w:eastAsia="zh-CN"/>
              </w:rPr>
              <w:t>montat</w:t>
            </w:r>
            <w:proofErr w:type="spellEnd"/>
            <w:r w:rsidRPr="004738E0">
              <w:rPr>
                <w:rFonts w:eastAsia="PMingLiU"/>
                <w:b w:val="0"/>
                <w:bCs/>
                <w:lang w:eastAsia="zh-CN"/>
              </w:rPr>
              <w:t xml:space="preserve"> pe </w:t>
            </w:r>
            <w:proofErr w:type="spellStart"/>
            <w:r w:rsidRPr="004738E0">
              <w:rPr>
                <w:rFonts w:eastAsia="PMingLiU"/>
                <w:b w:val="0"/>
                <w:bCs/>
                <w:lang w:eastAsia="zh-CN"/>
              </w:rPr>
              <w:t>constructii</w:t>
            </w:r>
            <w:proofErr w:type="spellEnd"/>
            <w:r w:rsidRPr="004738E0">
              <w:rPr>
                <w:rFonts w:eastAsia="PMingLiU"/>
                <w:b w:val="0"/>
                <w:bCs/>
                <w:lang w:eastAsia="zh-CN"/>
              </w:rPr>
              <w:t xml:space="preserve"> pe </w:t>
            </w:r>
            <w:proofErr w:type="spellStart"/>
            <w:r w:rsidRPr="004738E0">
              <w:rPr>
                <w:rFonts w:eastAsia="PMingLiU"/>
                <w:b w:val="0"/>
                <w:bCs/>
                <w:lang w:eastAsia="zh-CN"/>
              </w:rPr>
              <w:t>perete</w:t>
            </w:r>
            <w:proofErr w:type="spellEnd"/>
            <w:r w:rsidRPr="004738E0">
              <w:rPr>
                <w:rFonts w:eastAsia="PMingLiU"/>
                <w:b w:val="0"/>
                <w:bCs/>
                <w:lang w:eastAsia="zh-CN"/>
              </w:rPr>
              <w:t xml:space="preserve"> </w:t>
            </w:r>
            <w:proofErr w:type="spellStart"/>
            <w:r w:rsidRPr="004738E0">
              <w:rPr>
                <w:rFonts w:eastAsia="PMingLiU"/>
                <w:b w:val="0"/>
                <w:bCs/>
                <w:lang w:eastAsia="zh-CN"/>
              </w:rPr>
              <w:t>sau</w:t>
            </w:r>
            <w:proofErr w:type="spellEnd"/>
            <w:r w:rsidRPr="004738E0">
              <w:rPr>
                <w:rFonts w:eastAsia="PMingLiU"/>
                <w:b w:val="0"/>
                <w:bCs/>
                <w:lang w:eastAsia="zh-CN"/>
              </w:rPr>
              <w:t xml:space="preserve"> </w:t>
            </w:r>
            <w:proofErr w:type="spellStart"/>
            <w:r w:rsidRPr="004738E0">
              <w:rPr>
                <w:rFonts w:eastAsia="PMingLiU"/>
                <w:b w:val="0"/>
                <w:bCs/>
                <w:lang w:eastAsia="zh-CN"/>
              </w:rPr>
              <w:t>coloana</w:t>
            </w:r>
            <w:proofErr w:type="spellEnd"/>
            <w:r w:rsidRPr="004738E0">
              <w:rPr>
                <w:rFonts w:eastAsia="PMingLiU"/>
                <w:b w:val="0"/>
                <w:bCs/>
                <w:lang w:eastAsia="zh-CN"/>
              </w:rPr>
              <w:t xml:space="preserve">, </w:t>
            </w:r>
            <w:proofErr w:type="spellStart"/>
            <w:r w:rsidRPr="004738E0">
              <w:rPr>
                <w:rFonts w:eastAsia="PMingLiU"/>
                <w:b w:val="0"/>
                <w:bCs/>
                <w:lang w:eastAsia="zh-CN"/>
              </w:rPr>
              <w:t>curent</w:t>
            </w:r>
            <w:proofErr w:type="spellEnd"/>
            <w:r w:rsidRPr="004738E0">
              <w:rPr>
                <w:rFonts w:eastAsia="PMingLiU"/>
                <w:b w:val="0"/>
                <w:bCs/>
                <w:lang w:eastAsia="zh-CN"/>
              </w:rPr>
              <w:t xml:space="preserve"> pina la 100</w:t>
            </w:r>
          </w:p>
          <w:p w14:paraId="0DDF921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54F47D6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427AEA33"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007778F4"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267D4A1" w14:textId="77777777" w:rsidR="004738E0" w:rsidRPr="004738E0" w:rsidRDefault="004738E0" w:rsidP="004738E0">
            <w:pPr>
              <w:pStyle w:val="Style3"/>
              <w:tabs>
                <w:tab w:val="left" w:pos="567"/>
              </w:tabs>
              <w:rPr>
                <w:rFonts w:eastAsia="PMingLiU"/>
                <w:b w:val="0"/>
                <w:bCs/>
                <w:lang w:eastAsia="zh-CN"/>
              </w:rPr>
            </w:pPr>
          </w:p>
        </w:tc>
      </w:tr>
      <w:tr w:rsidR="004738E0" w:rsidRPr="004738E0" w14:paraId="2675587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334D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12CFC91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w:t>
            </w:r>
          </w:p>
        </w:tc>
        <w:tc>
          <w:tcPr>
            <w:tcW w:w="3544" w:type="dxa"/>
            <w:tcBorders>
              <w:top w:val="single" w:sz="4" w:space="0" w:color="auto"/>
              <w:bottom w:val="single" w:sz="4" w:space="0" w:color="auto"/>
            </w:tcBorders>
          </w:tcPr>
          <w:p w14:paraId="48626A2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Muncitor</w:t>
            </w:r>
          </w:p>
        </w:tc>
        <w:tc>
          <w:tcPr>
            <w:tcW w:w="1134" w:type="dxa"/>
            <w:tcBorders>
              <w:top w:val="single" w:sz="4" w:space="0" w:color="auto"/>
              <w:bottom w:val="single" w:sz="4" w:space="0" w:color="auto"/>
            </w:tcBorders>
          </w:tcPr>
          <w:p w14:paraId="028EF1C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40DDF4B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2,3200</w:t>
            </w:r>
          </w:p>
        </w:tc>
        <w:tc>
          <w:tcPr>
            <w:tcW w:w="1134" w:type="dxa"/>
            <w:tcBorders>
              <w:top w:val="single" w:sz="4" w:space="0" w:color="auto"/>
              <w:bottom w:val="single" w:sz="4" w:space="0" w:color="auto"/>
            </w:tcBorders>
          </w:tcPr>
          <w:p w14:paraId="1E02351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5BBF365" w14:textId="77777777" w:rsidR="004738E0" w:rsidRPr="004738E0" w:rsidRDefault="004738E0" w:rsidP="004738E0">
            <w:pPr>
              <w:pStyle w:val="Style3"/>
              <w:tabs>
                <w:tab w:val="left" w:pos="567"/>
              </w:tabs>
              <w:rPr>
                <w:rFonts w:eastAsia="PMingLiU"/>
                <w:b w:val="0"/>
                <w:bCs/>
                <w:lang w:eastAsia="zh-CN"/>
              </w:rPr>
            </w:pPr>
          </w:p>
        </w:tc>
      </w:tr>
      <w:tr w:rsidR="004738E0" w:rsidRPr="004738E0" w14:paraId="0E4B6E8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CE85FE"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3F7622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1011964</w:t>
            </w:r>
          </w:p>
        </w:tc>
        <w:tc>
          <w:tcPr>
            <w:tcW w:w="3544" w:type="dxa"/>
            <w:tcBorders>
              <w:top w:val="single" w:sz="4" w:space="0" w:color="auto"/>
              <w:bottom w:val="single" w:sz="4" w:space="0" w:color="auto"/>
            </w:tcBorders>
          </w:tcPr>
          <w:p w14:paraId="547D35D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Sfoara (spagat) de hirtie </w:t>
            </w:r>
          </w:p>
        </w:tc>
        <w:tc>
          <w:tcPr>
            <w:tcW w:w="1134" w:type="dxa"/>
            <w:tcBorders>
              <w:top w:val="single" w:sz="4" w:space="0" w:color="auto"/>
              <w:bottom w:val="single" w:sz="4" w:space="0" w:color="auto"/>
            </w:tcBorders>
          </w:tcPr>
          <w:p w14:paraId="6286E0A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6B6644C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0,0040</w:t>
            </w:r>
          </w:p>
        </w:tc>
        <w:tc>
          <w:tcPr>
            <w:tcW w:w="1134" w:type="dxa"/>
            <w:tcBorders>
              <w:top w:val="single" w:sz="4" w:space="0" w:color="auto"/>
              <w:bottom w:val="single" w:sz="4" w:space="0" w:color="auto"/>
            </w:tcBorders>
          </w:tcPr>
          <w:p w14:paraId="4D6A8B9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B7B251D" w14:textId="77777777" w:rsidR="004738E0" w:rsidRPr="004738E0" w:rsidRDefault="004738E0" w:rsidP="004738E0">
            <w:pPr>
              <w:pStyle w:val="Style3"/>
              <w:tabs>
                <w:tab w:val="left" w:pos="567"/>
              </w:tabs>
              <w:rPr>
                <w:rFonts w:eastAsia="PMingLiU"/>
                <w:b w:val="0"/>
                <w:bCs/>
                <w:lang w:eastAsia="zh-CN"/>
              </w:rPr>
            </w:pPr>
          </w:p>
        </w:tc>
      </w:tr>
      <w:tr w:rsidR="004738E0" w:rsidRPr="004738E0" w14:paraId="18A183B4"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CE6B8"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B8C1654" w14:textId="60EF2960"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101197</w:t>
            </w:r>
          </w:p>
        </w:tc>
        <w:tc>
          <w:tcPr>
            <w:tcW w:w="3544" w:type="dxa"/>
            <w:tcBorders>
              <w:top w:val="single" w:sz="4" w:space="0" w:color="auto"/>
              <w:bottom w:val="single" w:sz="4" w:space="0" w:color="auto"/>
            </w:tcBorders>
          </w:tcPr>
          <w:p w14:paraId="48418D86"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Suruburi cu piulite si saibe </w:t>
            </w:r>
          </w:p>
        </w:tc>
        <w:tc>
          <w:tcPr>
            <w:tcW w:w="1134" w:type="dxa"/>
            <w:tcBorders>
              <w:top w:val="single" w:sz="4" w:space="0" w:color="auto"/>
              <w:bottom w:val="single" w:sz="4" w:space="0" w:color="auto"/>
            </w:tcBorders>
          </w:tcPr>
          <w:p w14:paraId="15DF350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2F0153B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0,3800</w:t>
            </w:r>
          </w:p>
        </w:tc>
        <w:tc>
          <w:tcPr>
            <w:tcW w:w="1134" w:type="dxa"/>
            <w:tcBorders>
              <w:top w:val="single" w:sz="4" w:space="0" w:color="auto"/>
              <w:bottom w:val="single" w:sz="4" w:space="0" w:color="auto"/>
            </w:tcBorders>
          </w:tcPr>
          <w:p w14:paraId="60F5399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AB04DB2" w14:textId="77777777" w:rsidR="004738E0" w:rsidRPr="004738E0" w:rsidRDefault="004738E0" w:rsidP="004738E0">
            <w:pPr>
              <w:pStyle w:val="Style3"/>
              <w:tabs>
                <w:tab w:val="left" w:pos="567"/>
              </w:tabs>
              <w:rPr>
                <w:rFonts w:eastAsia="PMingLiU"/>
                <w:b w:val="0"/>
                <w:bCs/>
                <w:lang w:eastAsia="zh-CN"/>
              </w:rPr>
            </w:pPr>
          </w:p>
        </w:tc>
      </w:tr>
      <w:tr w:rsidR="004738E0" w:rsidRPr="004738E0" w14:paraId="52E8E50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46424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D6A100A" w14:textId="4377AB30"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w:t>
            </w:r>
          </w:p>
        </w:tc>
        <w:tc>
          <w:tcPr>
            <w:tcW w:w="3544" w:type="dxa"/>
            <w:tcBorders>
              <w:top w:val="single" w:sz="4" w:space="0" w:color="auto"/>
              <w:bottom w:val="single" w:sz="4" w:space="0" w:color="auto"/>
            </w:tcBorders>
          </w:tcPr>
          <w:p w14:paraId="58F60C7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Cartus pentru impuscat</w:t>
            </w:r>
          </w:p>
        </w:tc>
        <w:tc>
          <w:tcPr>
            <w:tcW w:w="1134" w:type="dxa"/>
            <w:tcBorders>
              <w:top w:val="single" w:sz="4" w:space="0" w:color="auto"/>
              <w:bottom w:val="single" w:sz="4" w:space="0" w:color="auto"/>
            </w:tcBorders>
          </w:tcPr>
          <w:p w14:paraId="72496AA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 buc</w:t>
            </w:r>
          </w:p>
        </w:tc>
        <w:tc>
          <w:tcPr>
            <w:tcW w:w="1134" w:type="dxa"/>
            <w:tcBorders>
              <w:top w:val="single" w:sz="4" w:space="0" w:color="auto"/>
              <w:bottom w:val="single" w:sz="4" w:space="0" w:color="auto"/>
            </w:tcBorders>
          </w:tcPr>
          <w:p w14:paraId="058E5E32"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1,2200</w:t>
            </w:r>
          </w:p>
        </w:tc>
        <w:tc>
          <w:tcPr>
            <w:tcW w:w="1134" w:type="dxa"/>
            <w:tcBorders>
              <w:top w:val="single" w:sz="4" w:space="0" w:color="auto"/>
              <w:bottom w:val="single" w:sz="4" w:space="0" w:color="auto"/>
            </w:tcBorders>
          </w:tcPr>
          <w:p w14:paraId="41C054A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A7C056D" w14:textId="77777777" w:rsidR="004738E0" w:rsidRPr="004738E0" w:rsidRDefault="004738E0" w:rsidP="004738E0">
            <w:pPr>
              <w:pStyle w:val="Style3"/>
              <w:tabs>
                <w:tab w:val="left" w:pos="567"/>
              </w:tabs>
              <w:rPr>
                <w:rFonts w:eastAsia="PMingLiU"/>
                <w:b w:val="0"/>
                <w:bCs/>
                <w:lang w:eastAsia="zh-CN"/>
              </w:rPr>
            </w:pPr>
          </w:p>
        </w:tc>
      </w:tr>
      <w:tr w:rsidR="004738E0" w:rsidRPr="004738E0" w14:paraId="0D14E0B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A689B1"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EFD30D4" w14:textId="6EE788CA"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w:t>
            </w:r>
          </w:p>
        </w:tc>
        <w:tc>
          <w:tcPr>
            <w:tcW w:w="3544" w:type="dxa"/>
            <w:tcBorders>
              <w:top w:val="single" w:sz="4" w:space="0" w:color="auto"/>
              <w:bottom w:val="single" w:sz="4" w:space="0" w:color="auto"/>
            </w:tcBorders>
          </w:tcPr>
          <w:p w14:paraId="6247139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de distantare</w:t>
            </w:r>
          </w:p>
        </w:tc>
        <w:tc>
          <w:tcPr>
            <w:tcW w:w="1134" w:type="dxa"/>
            <w:tcBorders>
              <w:top w:val="single" w:sz="4" w:space="0" w:color="auto"/>
              <w:bottom w:val="single" w:sz="4" w:space="0" w:color="auto"/>
            </w:tcBorders>
          </w:tcPr>
          <w:p w14:paraId="5BC6D11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754FF4E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0,0140</w:t>
            </w:r>
          </w:p>
        </w:tc>
        <w:tc>
          <w:tcPr>
            <w:tcW w:w="1134" w:type="dxa"/>
            <w:tcBorders>
              <w:top w:val="single" w:sz="4" w:space="0" w:color="auto"/>
              <w:bottom w:val="single" w:sz="4" w:space="0" w:color="auto"/>
            </w:tcBorders>
          </w:tcPr>
          <w:p w14:paraId="17745AA8"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5C68CCF" w14:textId="77777777" w:rsidR="004738E0" w:rsidRPr="004738E0" w:rsidRDefault="004738E0" w:rsidP="004738E0">
            <w:pPr>
              <w:pStyle w:val="Style3"/>
              <w:tabs>
                <w:tab w:val="left" w:pos="567"/>
              </w:tabs>
              <w:rPr>
                <w:rFonts w:eastAsia="PMingLiU"/>
                <w:b w:val="0"/>
                <w:bCs/>
                <w:lang w:eastAsia="zh-CN"/>
              </w:rPr>
            </w:pPr>
          </w:p>
        </w:tc>
      </w:tr>
      <w:tr w:rsidR="004738E0" w:rsidRPr="004738E0" w14:paraId="4458D25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FE1F4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401D8B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1019109</w:t>
            </w:r>
          </w:p>
        </w:tc>
        <w:tc>
          <w:tcPr>
            <w:tcW w:w="3544" w:type="dxa"/>
            <w:tcBorders>
              <w:top w:val="single" w:sz="4" w:space="0" w:color="auto"/>
              <w:bottom w:val="single" w:sz="4" w:space="0" w:color="auto"/>
            </w:tcBorders>
          </w:tcPr>
          <w:p w14:paraId="65E448C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 pentru conexiune</w:t>
            </w:r>
          </w:p>
        </w:tc>
        <w:tc>
          <w:tcPr>
            <w:tcW w:w="1134" w:type="dxa"/>
            <w:tcBorders>
              <w:top w:val="single" w:sz="4" w:space="0" w:color="auto"/>
              <w:bottom w:val="single" w:sz="4" w:space="0" w:color="auto"/>
            </w:tcBorders>
          </w:tcPr>
          <w:p w14:paraId="01C9327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 buc</w:t>
            </w:r>
          </w:p>
        </w:tc>
        <w:tc>
          <w:tcPr>
            <w:tcW w:w="1134" w:type="dxa"/>
            <w:tcBorders>
              <w:top w:val="single" w:sz="4" w:space="0" w:color="auto"/>
              <w:bottom w:val="single" w:sz="4" w:space="0" w:color="auto"/>
            </w:tcBorders>
          </w:tcPr>
          <w:p w14:paraId="1EA1EB3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1,2200</w:t>
            </w:r>
          </w:p>
        </w:tc>
        <w:tc>
          <w:tcPr>
            <w:tcW w:w="1134" w:type="dxa"/>
            <w:tcBorders>
              <w:top w:val="single" w:sz="4" w:space="0" w:color="auto"/>
              <w:bottom w:val="single" w:sz="4" w:space="0" w:color="auto"/>
            </w:tcBorders>
          </w:tcPr>
          <w:p w14:paraId="44C8F9EB"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D28768C" w14:textId="77777777" w:rsidR="004738E0" w:rsidRPr="004738E0" w:rsidRDefault="004738E0" w:rsidP="004738E0">
            <w:pPr>
              <w:pStyle w:val="Style3"/>
              <w:tabs>
                <w:tab w:val="left" w:pos="567"/>
              </w:tabs>
              <w:rPr>
                <w:rFonts w:eastAsia="PMingLiU"/>
                <w:b w:val="0"/>
                <w:bCs/>
                <w:lang w:eastAsia="zh-CN"/>
              </w:rPr>
            </w:pPr>
          </w:p>
        </w:tc>
      </w:tr>
      <w:tr w:rsidR="004738E0" w:rsidRPr="004738E0" w14:paraId="32B035C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9583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609702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1019760</w:t>
            </w:r>
          </w:p>
        </w:tc>
        <w:tc>
          <w:tcPr>
            <w:tcW w:w="3544" w:type="dxa"/>
            <w:tcBorders>
              <w:top w:val="single" w:sz="4" w:space="0" w:color="auto"/>
              <w:bottom w:val="single" w:sz="4" w:space="0" w:color="auto"/>
            </w:tcBorders>
          </w:tcPr>
          <w:p w14:paraId="0320308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Lac de electroizolatie "318"</w:t>
            </w:r>
          </w:p>
        </w:tc>
        <w:tc>
          <w:tcPr>
            <w:tcW w:w="1134" w:type="dxa"/>
            <w:tcBorders>
              <w:top w:val="single" w:sz="4" w:space="0" w:color="auto"/>
              <w:bottom w:val="single" w:sz="4" w:space="0" w:color="auto"/>
            </w:tcBorders>
          </w:tcPr>
          <w:p w14:paraId="04F38DC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0E91FA9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0,0140</w:t>
            </w:r>
          </w:p>
        </w:tc>
        <w:tc>
          <w:tcPr>
            <w:tcW w:w="1134" w:type="dxa"/>
            <w:tcBorders>
              <w:top w:val="single" w:sz="4" w:space="0" w:color="auto"/>
              <w:bottom w:val="single" w:sz="4" w:space="0" w:color="auto"/>
            </w:tcBorders>
          </w:tcPr>
          <w:p w14:paraId="114806C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339FD1E" w14:textId="77777777" w:rsidR="004738E0" w:rsidRPr="004738E0" w:rsidRDefault="004738E0" w:rsidP="004738E0">
            <w:pPr>
              <w:pStyle w:val="Style3"/>
              <w:tabs>
                <w:tab w:val="left" w:pos="567"/>
              </w:tabs>
              <w:rPr>
                <w:rFonts w:eastAsia="PMingLiU"/>
                <w:b w:val="0"/>
                <w:bCs/>
                <w:lang w:eastAsia="zh-CN"/>
              </w:rPr>
            </w:pPr>
          </w:p>
        </w:tc>
      </w:tr>
      <w:tr w:rsidR="004738E0" w:rsidRPr="004738E0" w14:paraId="197FD33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0C45F6"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AE4B9B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1019852</w:t>
            </w:r>
          </w:p>
        </w:tc>
        <w:tc>
          <w:tcPr>
            <w:tcW w:w="3544" w:type="dxa"/>
            <w:tcBorders>
              <w:top w:val="single" w:sz="4" w:space="0" w:color="auto"/>
              <w:bottom w:val="single" w:sz="4" w:space="0" w:color="auto"/>
            </w:tcBorders>
          </w:tcPr>
          <w:p w14:paraId="43B533F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Vopsea</w:t>
            </w:r>
          </w:p>
        </w:tc>
        <w:tc>
          <w:tcPr>
            <w:tcW w:w="1134" w:type="dxa"/>
            <w:tcBorders>
              <w:top w:val="single" w:sz="4" w:space="0" w:color="auto"/>
              <w:bottom w:val="single" w:sz="4" w:space="0" w:color="auto"/>
            </w:tcBorders>
          </w:tcPr>
          <w:p w14:paraId="1996D5A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A905D5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0,0470</w:t>
            </w:r>
          </w:p>
        </w:tc>
        <w:tc>
          <w:tcPr>
            <w:tcW w:w="1134" w:type="dxa"/>
            <w:tcBorders>
              <w:top w:val="single" w:sz="4" w:space="0" w:color="auto"/>
              <w:bottom w:val="single" w:sz="4" w:space="0" w:color="auto"/>
            </w:tcBorders>
          </w:tcPr>
          <w:p w14:paraId="1F598004"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790CFC7" w14:textId="77777777" w:rsidR="004738E0" w:rsidRPr="004738E0" w:rsidRDefault="004738E0" w:rsidP="004738E0">
            <w:pPr>
              <w:pStyle w:val="Style3"/>
              <w:tabs>
                <w:tab w:val="left" w:pos="567"/>
              </w:tabs>
              <w:rPr>
                <w:rFonts w:eastAsia="PMingLiU"/>
                <w:b w:val="0"/>
                <w:bCs/>
                <w:lang w:eastAsia="zh-CN"/>
              </w:rPr>
            </w:pPr>
          </w:p>
        </w:tc>
      </w:tr>
      <w:tr w:rsidR="004738E0" w:rsidRPr="004738E0" w14:paraId="592078D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6E196"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99913F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2019408</w:t>
            </w:r>
          </w:p>
        </w:tc>
        <w:tc>
          <w:tcPr>
            <w:tcW w:w="3544" w:type="dxa"/>
            <w:tcBorders>
              <w:top w:val="single" w:sz="4" w:space="0" w:color="auto"/>
              <w:bottom w:val="single" w:sz="4" w:space="0" w:color="auto"/>
            </w:tcBorders>
          </w:tcPr>
          <w:p w14:paraId="309F5707"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Constructii</w:t>
            </w:r>
            <w:proofErr w:type="spellEnd"/>
            <w:r w:rsidRPr="004738E0">
              <w:rPr>
                <w:rFonts w:eastAsia="PMingLiU"/>
                <w:b w:val="0"/>
                <w:bCs/>
                <w:lang w:eastAsia="zh-CN"/>
              </w:rPr>
              <w:t xml:space="preserve"> din </w:t>
            </w:r>
            <w:proofErr w:type="spellStart"/>
            <w:r w:rsidRPr="004738E0">
              <w:rPr>
                <w:rFonts w:eastAsia="PMingLiU"/>
                <w:b w:val="0"/>
                <w:bCs/>
                <w:lang w:eastAsia="zh-CN"/>
              </w:rPr>
              <w:t>otel</w:t>
            </w:r>
            <w:proofErr w:type="spellEnd"/>
            <w:r w:rsidRPr="004738E0">
              <w:rPr>
                <w:rFonts w:eastAsia="PMingLiU"/>
                <w:b w:val="0"/>
                <w:bCs/>
                <w:lang w:eastAsia="zh-CN"/>
              </w:rPr>
              <w:t xml:space="preserve"> </w:t>
            </w:r>
            <w:proofErr w:type="spellStart"/>
            <w:r w:rsidRPr="004738E0">
              <w:rPr>
                <w:rFonts w:eastAsia="PMingLiU"/>
                <w:b w:val="0"/>
                <w:bCs/>
                <w:lang w:eastAsia="zh-CN"/>
              </w:rPr>
              <w:t>individuale</w:t>
            </w:r>
            <w:proofErr w:type="spellEnd"/>
            <w:r w:rsidRPr="004738E0">
              <w:rPr>
                <w:rFonts w:eastAsia="PMingLiU"/>
                <w:b w:val="0"/>
                <w:bCs/>
                <w:lang w:eastAsia="zh-CN"/>
              </w:rPr>
              <w:t xml:space="preserve">, </w:t>
            </w:r>
            <w:proofErr w:type="spellStart"/>
            <w:r w:rsidRPr="004738E0">
              <w:rPr>
                <w:rFonts w:eastAsia="PMingLiU"/>
                <w:b w:val="0"/>
                <w:bCs/>
                <w:lang w:eastAsia="zh-CN"/>
              </w:rPr>
              <w:t>grilaje</w:t>
            </w:r>
            <w:proofErr w:type="spellEnd"/>
            <w:r w:rsidRPr="004738E0">
              <w:rPr>
                <w:rFonts w:eastAsia="PMingLiU"/>
                <w:b w:val="0"/>
                <w:bCs/>
                <w:lang w:eastAsia="zh-CN"/>
              </w:rPr>
              <w:t xml:space="preserve"> </w:t>
            </w:r>
            <w:proofErr w:type="spellStart"/>
            <w:r w:rsidRPr="004738E0">
              <w:rPr>
                <w:rFonts w:eastAsia="PMingLiU"/>
                <w:b w:val="0"/>
                <w:bCs/>
                <w:lang w:eastAsia="zh-CN"/>
              </w:rPr>
              <w:t>sudate</w:t>
            </w:r>
            <w:proofErr w:type="spellEnd"/>
            <w:r w:rsidRPr="004738E0">
              <w:rPr>
                <w:rFonts w:eastAsia="PMingLiU"/>
                <w:b w:val="0"/>
                <w:bCs/>
                <w:lang w:eastAsia="zh-CN"/>
              </w:rPr>
              <w:t>, masa pina la 0,1 t</w:t>
            </w:r>
          </w:p>
        </w:tc>
        <w:tc>
          <w:tcPr>
            <w:tcW w:w="1134" w:type="dxa"/>
            <w:tcBorders>
              <w:top w:val="single" w:sz="4" w:space="0" w:color="auto"/>
              <w:bottom w:val="single" w:sz="4" w:space="0" w:color="auto"/>
            </w:tcBorders>
          </w:tcPr>
          <w:p w14:paraId="6BDA63C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t</w:t>
            </w:r>
          </w:p>
        </w:tc>
        <w:tc>
          <w:tcPr>
            <w:tcW w:w="1134" w:type="dxa"/>
            <w:tcBorders>
              <w:top w:val="single" w:sz="4" w:space="0" w:color="auto"/>
              <w:bottom w:val="single" w:sz="4" w:space="0" w:color="auto"/>
            </w:tcBorders>
          </w:tcPr>
          <w:p w14:paraId="3432F15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0,0020</w:t>
            </w:r>
          </w:p>
        </w:tc>
        <w:tc>
          <w:tcPr>
            <w:tcW w:w="1134" w:type="dxa"/>
            <w:tcBorders>
              <w:top w:val="single" w:sz="4" w:space="0" w:color="auto"/>
              <w:bottom w:val="single" w:sz="4" w:space="0" w:color="auto"/>
            </w:tcBorders>
          </w:tcPr>
          <w:p w14:paraId="21621A1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B8F724B" w14:textId="77777777" w:rsidR="004738E0" w:rsidRPr="004738E0" w:rsidRDefault="004738E0" w:rsidP="004738E0">
            <w:pPr>
              <w:pStyle w:val="Style3"/>
              <w:tabs>
                <w:tab w:val="left" w:pos="567"/>
              </w:tabs>
              <w:rPr>
                <w:rFonts w:eastAsia="PMingLiU"/>
                <w:b w:val="0"/>
                <w:bCs/>
                <w:lang w:eastAsia="zh-CN"/>
              </w:rPr>
            </w:pPr>
          </w:p>
        </w:tc>
      </w:tr>
      <w:tr w:rsidR="004738E0" w:rsidRPr="004738E0" w14:paraId="7E6E15C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C8C8E4"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ACFA52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5009062</w:t>
            </w:r>
          </w:p>
        </w:tc>
        <w:tc>
          <w:tcPr>
            <w:tcW w:w="3544" w:type="dxa"/>
            <w:tcBorders>
              <w:top w:val="single" w:sz="4" w:space="0" w:color="auto"/>
              <w:bottom w:val="single" w:sz="4" w:space="0" w:color="auto"/>
            </w:tcBorders>
          </w:tcPr>
          <w:p w14:paraId="7B007AB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Papuci de cablu</w:t>
            </w:r>
          </w:p>
        </w:tc>
        <w:tc>
          <w:tcPr>
            <w:tcW w:w="1134" w:type="dxa"/>
            <w:tcBorders>
              <w:top w:val="single" w:sz="4" w:space="0" w:color="auto"/>
              <w:bottom w:val="single" w:sz="4" w:space="0" w:color="auto"/>
            </w:tcBorders>
          </w:tcPr>
          <w:p w14:paraId="5C71011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642DEB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6,1000</w:t>
            </w:r>
          </w:p>
        </w:tc>
        <w:tc>
          <w:tcPr>
            <w:tcW w:w="1134" w:type="dxa"/>
            <w:tcBorders>
              <w:top w:val="single" w:sz="4" w:space="0" w:color="auto"/>
              <w:bottom w:val="single" w:sz="4" w:space="0" w:color="auto"/>
            </w:tcBorders>
          </w:tcPr>
          <w:p w14:paraId="7E67D24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FFAAA8F" w14:textId="77777777" w:rsidR="004738E0" w:rsidRPr="004738E0" w:rsidRDefault="004738E0" w:rsidP="004738E0">
            <w:pPr>
              <w:pStyle w:val="Style3"/>
              <w:tabs>
                <w:tab w:val="left" w:pos="567"/>
              </w:tabs>
              <w:rPr>
                <w:rFonts w:eastAsia="PMingLiU"/>
                <w:b w:val="0"/>
                <w:bCs/>
                <w:lang w:eastAsia="zh-CN"/>
              </w:rPr>
            </w:pPr>
          </w:p>
        </w:tc>
      </w:tr>
      <w:tr w:rsidR="004738E0" w:rsidRPr="004738E0" w14:paraId="1B795730"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6477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32F6CEE" w14:textId="711CECDB"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500908</w:t>
            </w:r>
          </w:p>
        </w:tc>
        <w:tc>
          <w:tcPr>
            <w:tcW w:w="3544" w:type="dxa"/>
            <w:tcBorders>
              <w:top w:val="single" w:sz="4" w:space="0" w:color="auto"/>
              <w:bottom w:val="single" w:sz="4" w:space="0" w:color="auto"/>
            </w:tcBorders>
          </w:tcPr>
          <w:p w14:paraId="4D72A6C0"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Punti de conexiune flexibile, tip "</w:t>
            </w:r>
            <w:r w:rsidRPr="004738E0">
              <w:rPr>
                <w:rFonts w:eastAsia="PMingLiU"/>
                <w:b w:val="0"/>
                <w:bCs/>
                <w:lang w:val="ru-RU" w:eastAsia="zh-CN"/>
              </w:rPr>
              <w:t>ПГС</w:t>
            </w:r>
            <w:r w:rsidRPr="004738E0">
              <w:rPr>
                <w:rFonts w:eastAsia="PMingLiU"/>
                <w:b w:val="0"/>
                <w:bCs/>
                <w:lang w:val="pt-BR" w:eastAsia="zh-CN"/>
              </w:rPr>
              <w:t>-50"</w:t>
            </w:r>
          </w:p>
        </w:tc>
        <w:tc>
          <w:tcPr>
            <w:tcW w:w="1134" w:type="dxa"/>
            <w:tcBorders>
              <w:top w:val="single" w:sz="4" w:space="0" w:color="auto"/>
              <w:bottom w:val="single" w:sz="4" w:space="0" w:color="auto"/>
            </w:tcBorders>
          </w:tcPr>
          <w:p w14:paraId="4273E7B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38E6C9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39E9C842"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8B46451" w14:textId="77777777" w:rsidR="004738E0" w:rsidRPr="004738E0" w:rsidRDefault="004738E0" w:rsidP="004738E0">
            <w:pPr>
              <w:pStyle w:val="Style3"/>
              <w:tabs>
                <w:tab w:val="left" w:pos="567"/>
              </w:tabs>
              <w:rPr>
                <w:rFonts w:eastAsia="PMingLiU"/>
                <w:b w:val="0"/>
                <w:bCs/>
                <w:lang w:eastAsia="zh-CN"/>
              </w:rPr>
            </w:pPr>
          </w:p>
        </w:tc>
      </w:tr>
      <w:tr w:rsidR="004738E0" w:rsidRPr="004738E0" w14:paraId="19D8019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2852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68B3CA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5009500</w:t>
            </w:r>
          </w:p>
        </w:tc>
        <w:tc>
          <w:tcPr>
            <w:tcW w:w="3544" w:type="dxa"/>
            <w:tcBorders>
              <w:top w:val="single" w:sz="4" w:space="0" w:color="auto"/>
              <w:bottom w:val="single" w:sz="4" w:space="0" w:color="auto"/>
            </w:tcBorders>
          </w:tcPr>
          <w:p w14:paraId="56A1B1F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Fise de marcare</w:t>
            </w:r>
          </w:p>
        </w:tc>
        <w:tc>
          <w:tcPr>
            <w:tcW w:w="1134" w:type="dxa"/>
            <w:tcBorders>
              <w:top w:val="single" w:sz="4" w:space="0" w:color="auto"/>
              <w:bottom w:val="single" w:sz="4" w:space="0" w:color="auto"/>
            </w:tcBorders>
          </w:tcPr>
          <w:p w14:paraId="1434797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100 buc</w:t>
            </w:r>
          </w:p>
        </w:tc>
        <w:tc>
          <w:tcPr>
            <w:tcW w:w="1134" w:type="dxa"/>
            <w:tcBorders>
              <w:top w:val="single" w:sz="4" w:space="0" w:color="auto"/>
              <w:bottom w:val="single" w:sz="4" w:space="0" w:color="auto"/>
            </w:tcBorders>
          </w:tcPr>
          <w:p w14:paraId="3C23A67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0,0200</w:t>
            </w:r>
          </w:p>
        </w:tc>
        <w:tc>
          <w:tcPr>
            <w:tcW w:w="1134" w:type="dxa"/>
            <w:tcBorders>
              <w:top w:val="single" w:sz="4" w:space="0" w:color="auto"/>
              <w:bottom w:val="single" w:sz="4" w:space="0" w:color="auto"/>
            </w:tcBorders>
          </w:tcPr>
          <w:p w14:paraId="3EB4EDFB"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E1A811D" w14:textId="77777777" w:rsidR="004738E0" w:rsidRPr="004738E0" w:rsidRDefault="004738E0" w:rsidP="004738E0">
            <w:pPr>
              <w:pStyle w:val="Style3"/>
              <w:tabs>
                <w:tab w:val="left" w:pos="567"/>
              </w:tabs>
              <w:rPr>
                <w:rFonts w:eastAsia="PMingLiU"/>
                <w:b w:val="0"/>
                <w:bCs/>
                <w:lang w:eastAsia="zh-CN"/>
              </w:rPr>
            </w:pPr>
          </w:p>
        </w:tc>
      </w:tr>
      <w:tr w:rsidR="004738E0" w:rsidRPr="004738E0" w14:paraId="76F47C5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1BF5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9D6635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5009619</w:t>
            </w:r>
          </w:p>
        </w:tc>
        <w:tc>
          <w:tcPr>
            <w:tcW w:w="3544" w:type="dxa"/>
            <w:tcBorders>
              <w:top w:val="single" w:sz="4" w:space="0" w:color="auto"/>
              <w:bottom w:val="single" w:sz="4" w:space="0" w:color="auto"/>
            </w:tcBorders>
          </w:tcPr>
          <w:p w14:paraId="70AEE32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Ate de cusut</w:t>
            </w:r>
          </w:p>
        </w:tc>
        <w:tc>
          <w:tcPr>
            <w:tcW w:w="1134" w:type="dxa"/>
            <w:tcBorders>
              <w:top w:val="single" w:sz="4" w:space="0" w:color="auto"/>
              <w:bottom w:val="single" w:sz="4" w:space="0" w:color="auto"/>
            </w:tcBorders>
          </w:tcPr>
          <w:p w14:paraId="004DB02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3F6C9A2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0,0020</w:t>
            </w:r>
          </w:p>
        </w:tc>
        <w:tc>
          <w:tcPr>
            <w:tcW w:w="1134" w:type="dxa"/>
            <w:tcBorders>
              <w:top w:val="single" w:sz="4" w:space="0" w:color="auto"/>
              <w:bottom w:val="single" w:sz="4" w:space="0" w:color="auto"/>
            </w:tcBorders>
          </w:tcPr>
          <w:p w14:paraId="44634C1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06A3EB5" w14:textId="77777777" w:rsidR="004738E0" w:rsidRPr="004738E0" w:rsidRDefault="004738E0" w:rsidP="004738E0">
            <w:pPr>
              <w:pStyle w:val="Style3"/>
              <w:tabs>
                <w:tab w:val="left" w:pos="567"/>
              </w:tabs>
              <w:rPr>
                <w:rFonts w:eastAsia="PMingLiU"/>
                <w:b w:val="0"/>
                <w:bCs/>
                <w:lang w:eastAsia="zh-CN"/>
              </w:rPr>
            </w:pPr>
          </w:p>
        </w:tc>
      </w:tr>
      <w:tr w:rsidR="004738E0" w:rsidRPr="004738E0" w14:paraId="30C969D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542174"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29429F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5429033</w:t>
            </w:r>
          </w:p>
        </w:tc>
        <w:tc>
          <w:tcPr>
            <w:tcW w:w="3544" w:type="dxa"/>
            <w:tcBorders>
              <w:top w:val="single" w:sz="4" w:space="0" w:color="auto"/>
              <w:bottom w:val="single" w:sz="4" w:space="0" w:color="auto"/>
            </w:tcBorders>
          </w:tcPr>
          <w:p w14:paraId="691BE0B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Vaselina tehnica</w:t>
            </w:r>
          </w:p>
        </w:tc>
        <w:tc>
          <w:tcPr>
            <w:tcW w:w="1134" w:type="dxa"/>
            <w:tcBorders>
              <w:top w:val="single" w:sz="4" w:space="0" w:color="auto"/>
              <w:bottom w:val="single" w:sz="4" w:space="0" w:color="auto"/>
            </w:tcBorders>
          </w:tcPr>
          <w:p w14:paraId="6D88DED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36D8C7F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0,0090</w:t>
            </w:r>
          </w:p>
        </w:tc>
        <w:tc>
          <w:tcPr>
            <w:tcW w:w="1134" w:type="dxa"/>
            <w:tcBorders>
              <w:top w:val="single" w:sz="4" w:space="0" w:color="auto"/>
              <w:bottom w:val="single" w:sz="4" w:space="0" w:color="auto"/>
            </w:tcBorders>
          </w:tcPr>
          <w:p w14:paraId="357B8ED1"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022C416" w14:textId="77777777" w:rsidR="004738E0" w:rsidRPr="004738E0" w:rsidRDefault="004738E0" w:rsidP="004738E0">
            <w:pPr>
              <w:pStyle w:val="Style3"/>
              <w:tabs>
                <w:tab w:val="left" w:pos="567"/>
              </w:tabs>
              <w:rPr>
                <w:rFonts w:eastAsia="PMingLiU"/>
                <w:b w:val="0"/>
                <w:bCs/>
                <w:lang w:eastAsia="zh-CN"/>
              </w:rPr>
            </w:pPr>
          </w:p>
        </w:tc>
      </w:tr>
      <w:tr w:rsidR="004738E0" w:rsidRPr="004738E0" w14:paraId="642D141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EF366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905DAB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5440089</w:t>
            </w:r>
          </w:p>
        </w:tc>
        <w:tc>
          <w:tcPr>
            <w:tcW w:w="3544" w:type="dxa"/>
            <w:tcBorders>
              <w:top w:val="single" w:sz="4" w:space="0" w:color="auto"/>
              <w:bottom w:val="single" w:sz="4" w:space="0" w:color="auto"/>
            </w:tcBorders>
          </w:tcPr>
          <w:p w14:paraId="60A47027"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adeziva izolatoare pe compound policasin, marca "</w:t>
            </w:r>
            <w:r w:rsidRPr="004738E0">
              <w:rPr>
                <w:rFonts w:eastAsia="PMingLiU"/>
                <w:b w:val="0"/>
                <w:bCs/>
                <w:lang w:val="ru-RU" w:eastAsia="zh-CN"/>
              </w:rPr>
              <w:t>ЛСЭПЛ</w:t>
            </w:r>
            <w:r w:rsidRPr="004738E0">
              <w:rPr>
                <w:rFonts w:eastAsia="PMingLiU"/>
                <w:b w:val="0"/>
                <w:bCs/>
                <w:lang w:val="pt-BR" w:eastAsia="zh-CN"/>
              </w:rPr>
              <w:t xml:space="preserve">", latime 20-30 mm, grosime de la 0,14 pina la 0,19 mm inclusiv </w:t>
            </w:r>
          </w:p>
        </w:tc>
        <w:tc>
          <w:tcPr>
            <w:tcW w:w="1134" w:type="dxa"/>
            <w:tcBorders>
              <w:top w:val="single" w:sz="4" w:space="0" w:color="auto"/>
              <w:bottom w:val="single" w:sz="4" w:space="0" w:color="auto"/>
            </w:tcBorders>
          </w:tcPr>
          <w:p w14:paraId="1F6F618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0EFE792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0,0360</w:t>
            </w:r>
          </w:p>
        </w:tc>
        <w:tc>
          <w:tcPr>
            <w:tcW w:w="1134" w:type="dxa"/>
            <w:tcBorders>
              <w:top w:val="single" w:sz="4" w:space="0" w:color="auto"/>
              <w:bottom w:val="single" w:sz="4" w:space="0" w:color="auto"/>
            </w:tcBorders>
          </w:tcPr>
          <w:p w14:paraId="537B7F19"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3C7D46C" w14:textId="77777777" w:rsidR="004738E0" w:rsidRPr="004738E0" w:rsidRDefault="004738E0" w:rsidP="004738E0">
            <w:pPr>
              <w:pStyle w:val="Style3"/>
              <w:tabs>
                <w:tab w:val="left" w:pos="567"/>
              </w:tabs>
              <w:rPr>
                <w:rFonts w:eastAsia="PMingLiU"/>
                <w:b w:val="0"/>
                <w:bCs/>
                <w:lang w:eastAsia="zh-CN"/>
              </w:rPr>
            </w:pPr>
          </w:p>
        </w:tc>
      </w:tr>
      <w:tr w:rsidR="004738E0" w:rsidRPr="004738E0" w14:paraId="3C22463E"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9976B"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DE2B983"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330206</w:t>
            </w:r>
          </w:p>
        </w:tc>
        <w:tc>
          <w:tcPr>
            <w:tcW w:w="3544" w:type="dxa"/>
            <w:tcBorders>
              <w:top w:val="single" w:sz="4" w:space="0" w:color="auto"/>
              <w:bottom w:val="single" w:sz="4" w:space="0" w:color="auto"/>
            </w:tcBorders>
          </w:tcPr>
          <w:p w14:paraId="5DF3C80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Masini de gaurit electrice</w:t>
            </w:r>
          </w:p>
        </w:tc>
        <w:tc>
          <w:tcPr>
            <w:tcW w:w="1134" w:type="dxa"/>
            <w:tcBorders>
              <w:top w:val="single" w:sz="4" w:space="0" w:color="auto"/>
              <w:bottom w:val="single" w:sz="4" w:space="0" w:color="auto"/>
            </w:tcBorders>
          </w:tcPr>
          <w:p w14:paraId="6C4DB4E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7C2194C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0,0400</w:t>
            </w:r>
          </w:p>
        </w:tc>
        <w:tc>
          <w:tcPr>
            <w:tcW w:w="1134" w:type="dxa"/>
            <w:tcBorders>
              <w:top w:val="single" w:sz="4" w:space="0" w:color="auto"/>
              <w:bottom w:val="single" w:sz="4" w:space="0" w:color="auto"/>
            </w:tcBorders>
          </w:tcPr>
          <w:p w14:paraId="2F564D9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CEC9BD0" w14:textId="77777777" w:rsidR="004738E0" w:rsidRPr="004738E0" w:rsidRDefault="004738E0" w:rsidP="004738E0">
            <w:pPr>
              <w:pStyle w:val="Style3"/>
              <w:tabs>
                <w:tab w:val="left" w:pos="567"/>
              </w:tabs>
              <w:rPr>
                <w:rFonts w:eastAsia="PMingLiU"/>
                <w:b w:val="0"/>
                <w:bCs/>
                <w:lang w:eastAsia="zh-CN"/>
              </w:rPr>
            </w:pPr>
          </w:p>
        </w:tc>
      </w:tr>
      <w:tr w:rsidR="004738E0" w:rsidRPr="004738E0" w14:paraId="11B2F0C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ED7D8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6F5AF6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350451</w:t>
            </w:r>
          </w:p>
        </w:tc>
        <w:tc>
          <w:tcPr>
            <w:tcW w:w="3544" w:type="dxa"/>
            <w:tcBorders>
              <w:top w:val="single" w:sz="4" w:space="0" w:color="auto"/>
              <w:bottom w:val="single" w:sz="4" w:space="0" w:color="auto"/>
            </w:tcBorders>
          </w:tcPr>
          <w:p w14:paraId="4A57234A"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Prese hidraulice cu dispozitiv de actionare electrica </w:t>
            </w:r>
          </w:p>
        </w:tc>
        <w:tc>
          <w:tcPr>
            <w:tcW w:w="1134" w:type="dxa"/>
            <w:tcBorders>
              <w:top w:val="single" w:sz="4" w:space="0" w:color="auto"/>
              <w:bottom w:val="single" w:sz="4" w:space="0" w:color="auto"/>
            </w:tcBorders>
          </w:tcPr>
          <w:p w14:paraId="0BF1A72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h-ut</w:t>
            </w:r>
          </w:p>
        </w:tc>
        <w:tc>
          <w:tcPr>
            <w:tcW w:w="1134" w:type="dxa"/>
            <w:tcBorders>
              <w:top w:val="single" w:sz="4" w:space="0" w:color="auto"/>
              <w:bottom w:val="single" w:sz="4" w:space="0" w:color="auto"/>
            </w:tcBorders>
          </w:tcPr>
          <w:p w14:paraId="50A536E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0,2000</w:t>
            </w:r>
          </w:p>
        </w:tc>
        <w:tc>
          <w:tcPr>
            <w:tcW w:w="1134" w:type="dxa"/>
            <w:tcBorders>
              <w:top w:val="single" w:sz="4" w:space="0" w:color="auto"/>
              <w:bottom w:val="single" w:sz="4" w:space="0" w:color="auto"/>
            </w:tcBorders>
          </w:tcPr>
          <w:p w14:paraId="6D38830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C068898" w14:textId="77777777" w:rsidR="004738E0" w:rsidRPr="004738E0" w:rsidRDefault="004738E0" w:rsidP="004738E0">
            <w:pPr>
              <w:pStyle w:val="Style3"/>
              <w:tabs>
                <w:tab w:val="left" w:pos="567"/>
              </w:tabs>
              <w:rPr>
                <w:rFonts w:eastAsia="PMingLiU"/>
                <w:b w:val="0"/>
                <w:bCs/>
                <w:lang w:eastAsia="zh-CN"/>
              </w:rPr>
            </w:pPr>
          </w:p>
        </w:tc>
      </w:tr>
      <w:tr w:rsidR="004738E0" w:rsidRPr="004738E0" w14:paraId="0D9978E0"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CC000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16</w:t>
            </w:r>
          </w:p>
        </w:tc>
        <w:tc>
          <w:tcPr>
            <w:tcW w:w="1418" w:type="dxa"/>
            <w:tcBorders>
              <w:top w:val="single" w:sz="4" w:space="0" w:color="auto"/>
              <w:bottom w:val="single" w:sz="4" w:space="0" w:color="auto"/>
            </w:tcBorders>
          </w:tcPr>
          <w:p w14:paraId="6529B813" w14:textId="5094A223"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RpEF1</w:t>
            </w:r>
          </w:p>
          <w:p w14:paraId="0C879F33"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9F32964"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Montarea</w:t>
            </w:r>
            <w:proofErr w:type="spellEnd"/>
            <w:r w:rsidRPr="004738E0">
              <w:rPr>
                <w:rFonts w:eastAsia="PMingLiU"/>
                <w:b w:val="0"/>
                <w:bCs/>
                <w:lang w:eastAsia="zh-CN"/>
              </w:rPr>
              <w:t xml:space="preserve"> </w:t>
            </w:r>
            <w:proofErr w:type="spellStart"/>
            <w:r w:rsidRPr="004738E0">
              <w:rPr>
                <w:rFonts w:eastAsia="PMingLiU"/>
                <w:b w:val="0"/>
                <w:bCs/>
                <w:lang w:eastAsia="zh-CN"/>
              </w:rPr>
              <w:t>corpurilor</w:t>
            </w:r>
            <w:proofErr w:type="spellEnd"/>
            <w:r w:rsidRPr="004738E0">
              <w:rPr>
                <w:rFonts w:eastAsia="PMingLiU"/>
                <w:b w:val="0"/>
                <w:bCs/>
                <w:lang w:eastAsia="zh-CN"/>
              </w:rPr>
              <w:t xml:space="preserve"> de </w:t>
            </w:r>
            <w:proofErr w:type="spellStart"/>
            <w:proofErr w:type="gramStart"/>
            <w:r w:rsidRPr="004738E0">
              <w:rPr>
                <w:rFonts w:eastAsia="PMingLiU"/>
                <w:b w:val="0"/>
                <w:bCs/>
                <w:lang w:eastAsia="zh-CN"/>
              </w:rPr>
              <w:t>iluminat</w:t>
            </w:r>
            <w:proofErr w:type="spellEnd"/>
            <w:r w:rsidRPr="004738E0">
              <w:rPr>
                <w:rFonts w:eastAsia="PMingLiU"/>
                <w:b w:val="0"/>
                <w:bCs/>
                <w:lang w:eastAsia="zh-CN"/>
              </w:rPr>
              <w:t xml:space="preserve">  LED</w:t>
            </w:r>
            <w:proofErr w:type="gramEnd"/>
            <w:r w:rsidRPr="004738E0">
              <w:rPr>
                <w:rFonts w:eastAsia="PMingLiU"/>
                <w:b w:val="0"/>
                <w:bCs/>
                <w:lang w:eastAsia="zh-CN"/>
              </w:rPr>
              <w:t xml:space="preserve"> Panel 595*595 48W 6500K </w:t>
            </w:r>
            <w:proofErr w:type="spellStart"/>
            <w:r w:rsidRPr="004738E0">
              <w:rPr>
                <w:rFonts w:eastAsia="PMingLiU"/>
                <w:b w:val="0"/>
                <w:bCs/>
                <w:lang w:eastAsia="zh-CN"/>
              </w:rPr>
              <w:t>patrat</w:t>
            </w:r>
            <w:proofErr w:type="spellEnd"/>
            <w:r w:rsidRPr="004738E0">
              <w:rPr>
                <w:rFonts w:eastAsia="PMingLiU"/>
                <w:b w:val="0"/>
                <w:bCs/>
                <w:lang w:eastAsia="zh-CN"/>
              </w:rPr>
              <w:t xml:space="preserve"> </w:t>
            </w:r>
            <w:proofErr w:type="spellStart"/>
            <w:r w:rsidRPr="004738E0">
              <w:rPr>
                <w:rFonts w:eastAsia="PMingLiU"/>
                <w:b w:val="0"/>
                <w:bCs/>
                <w:lang w:eastAsia="zh-CN"/>
              </w:rPr>
              <w:t>incastrat</w:t>
            </w:r>
            <w:proofErr w:type="spellEnd"/>
          </w:p>
          <w:p w14:paraId="1087AE3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4032E8A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7C14B18C"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40EC485D"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43A0DF0B" w14:textId="77777777" w:rsidR="004738E0" w:rsidRPr="004738E0" w:rsidRDefault="004738E0" w:rsidP="004738E0">
            <w:pPr>
              <w:pStyle w:val="Style3"/>
              <w:tabs>
                <w:tab w:val="left" w:pos="567"/>
              </w:tabs>
              <w:rPr>
                <w:rFonts w:eastAsia="PMingLiU"/>
                <w:b w:val="0"/>
                <w:bCs/>
                <w:lang w:eastAsia="zh-CN"/>
              </w:rPr>
            </w:pPr>
          </w:p>
        </w:tc>
      </w:tr>
      <w:tr w:rsidR="004738E0" w:rsidRPr="004738E0" w14:paraId="401D39E6"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ECE9D"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5A094170" w14:textId="5CEA782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w:t>
            </w:r>
          </w:p>
        </w:tc>
        <w:tc>
          <w:tcPr>
            <w:tcW w:w="3544" w:type="dxa"/>
            <w:tcBorders>
              <w:top w:val="single" w:sz="4" w:space="0" w:color="auto"/>
              <w:bottom w:val="single" w:sz="4" w:space="0" w:color="auto"/>
            </w:tcBorders>
          </w:tcPr>
          <w:p w14:paraId="30204ED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627C555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56E27A9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0,9400</w:t>
            </w:r>
          </w:p>
        </w:tc>
        <w:tc>
          <w:tcPr>
            <w:tcW w:w="1134" w:type="dxa"/>
            <w:tcBorders>
              <w:top w:val="single" w:sz="4" w:space="0" w:color="auto"/>
              <w:bottom w:val="single" w:sz="4" w:space="0" w:color="auto"/>
            </w:tcBorders>
          </w:tcPr>
          <w:p w14:paraId="4984DA9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8C31C31" w14:textId="77777777" w:rsidR="004738E0" w:rsidRPr="004738E0" w:rsidRDefault="004738E0" w:rsidP="004738E0">
            <w:pPr>
              <w:pStyle w:val="Style3"/>
              <w:tabs>
                <w:tab w:val="left" w:pos="567"/>
              </w:tabs>
              <w:rPr>
                <w:rFonts w:eastAsia="PMingLiU"/>
                <w:b w:val="0"/>
                <w:bCs/>
                <w:lang w:eastAsia="zh-CN"/>
              </w:rPr>
            </w:pPr>
          </w:p>
        </w:tc>
      </w:tr>
      <w:tr w:rsidR="004738E0" w:rsidRPr="004738E0" w14:paraId="1311B25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430BF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32DD8CA" w14:textId="2F7FF6AE"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2875273</w:t>
            </w:r>
          </w:p>
        </w:tc>
        <w:tc>
          <w:tcPr>
            <w:tcW w:w="3544" w:type="dxa"/>
            <w:tcBorders>
              <w:top w:val="single" w:sz="4" w:space="0" w:color="auto"/>
              <w:bottom w:val="single" w:sz="4" w:space="0" w:color="auto"/>
            </w:tcBorders>
          </w:tcPr>
          <w:p w14:paraId="40E2BF1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LED Panel 595*595 48W 6500K </w:t>
            </w:r>
            <w:proofErr w:type="spellStart"/>
            <w:r w:rsidRPr="004738E0">
              <w:rPr>
                <w:rFonts w:eastAsia="PMingLiU"/>
                <w:b w:val="0"/>
                <w:bCs/>
                <w:lang w:eastAsia="zh-CN"/>
              </w:rPr>
              <w:t>patrat</w:t>
            </w:r>
            <w:proofErr w:type="spellEnd"/>
            <w:r w:rsidRPr="004738E0">
              <w:rPr>
                <w:rFonts w:eastAsia="PMingLiU"/>
                <w:b w:val="0"/>
                <w:bCs/>
                <w:lang w:eastAsia="zh-CN"/>
              </w:rPr>
              <w:t xml:space="preserve"> </w:t>
            </w:r>
            <w:proofErr w:type="spellStart"/>
            <w:r w:rsidRPr="004738E0">
              <w:rPr>
                <w:rFonts w:eastAsia="PMingLiU"/>
                <w:b w:val="0"/>
                <w:bCs/>
                <w:lang w:eastAsia="zh-CN"/>
              </w:rPr>
              <w:t>incastrat</w:t>
            </w:r>
            <w:proofErr w:type="spellEnd"/>
          </w:p>
        </w:tc>
        <w:tc>
          <w:tcPr>
            <w:tcW w:w="1134" w:type="dxa"/>
            <w:tcBorders>
              <w:top w:val="single" w:sz="4" w:space="0" w:color="auto"/>
              <w:bottom w:val="single" w:sz="4" w:space="0" w:color="auto"/>
            </w:tcBorders>
          </w:tcPr>
          <w:p w14:paraId="55C972A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2C404B5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3996CD7A"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95593BD" w14:textId="77777777" w:rsidR="004738E0" w:rsidRPr="004738E0" w:rsidRDefault="004738E0" w:rsidP="004738E0">
            <w:pPr>
              <w:pStyle w:val="Style3"/>
              <w:tabs>
                <w:tab w:val="left" w:pos="567"/>
              </w:tabs>
              <w:rPr>
                <w:rFonts w:eastAsia="PMingLiU"/>
                <w:b w:val="0"/>
                <w:bCs/>
                <w:lang w:eastAsia="zh-CN"/>
              </w:rPr>
            </w:pPr>
          </w:p>
        </w:tc>
      </w:tr>
      <w:tr w:rsidR="004738E0" w:rsidRPr="004738E0" w14:paraId="3D8E5CA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F4B1E4"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E594754" w14:textId="0616DF61"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2051140</w:t>
            </w:r>
          </w:p>
        </w:tc>
        <w:tc>
          <w:tcPr>
            <w:tcW w:w="3544" w:type="dxa"/>
            <w:tcBorders>
              <w:top w:val="single" w:sz="4" w:space="0" w:color="auto"/>
              <w:bottom w:val="single" w:sz="4" w:space="0" w:color="auto"/>
            </w:tcBorders>
          </w:tcPr>
          <w:p w14:paraId="521230A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w:t>
            </w:r>
          </w:p>
        </w:tc>
        <w:tc>
          <w:tcPr>
            <w:tcW w:w="1134" w:type="dxa"/>
            <w:tcBorders>
              <w:top w:val="single" w:sz="4" w:space="0" w:color="auto"/>
              <w:bottom w:val="single" w:sz="4" w:space="0" w:color="auto"/>
            </w:tcBorders>
          </w:tcPr>
          <w:p w14:paraId="1EE0D63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32872FF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0747AF6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4201339" w14:textId="77777777" w:rsidR="004738E0" w:rsidRPr="004738E0" w:rsidRDefault="004738E0" w:rsidP="004738E0">
            <w:pPr>
              <w:pStyle w:val="Style3"/>
              <w:tabs>
                <w:tab w:val="left" w:pos="567"/>
              </w:tabs>
              <w:rPr>
                <w:rFonts w:eastAsia="PMingLiU"/>
                <w:b w:val="0"/>
                <w:bCs/>
                <w:lang w:eastAsia="zh-CN"/>
              </w:rPr>
            </w:pPr>
          </w:p>
        </w:tc>
      </w:tr>
      <w:tr w:rsidR="004738E0" w:rsidRPr="004738E0" w14:paraId="21FB619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846E0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87E88DF" w14:textId="3D33761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287411</w:t>
            </w:r>
          </w:p>
        </w:tc>
        <w:tc>
          <w:tcPr>
            <w:tcW w:w="3544" w:type="dxa"/>
            <w:tcBorders>
              <w:top w:val="single" w:sz="4" w:space="0" w:color="auto"/>
              <w:bottom w:val="single" w:sz="4" w:space="0" w:color="auto"/>
            </w:tcBorders>
          </w:tcPr>
          <w:p w14:paraId="7955839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Surub cap bombat 5 x 60</w:t>
            </w:r>
          </w:p>
        </w:tc>
        <w:tc>
          <w:tcPr>
            <w:tcW w:w="1134" w:type="dxa"/>
            <w:tcBorders>
              <w:top w:val="single" w:sz="4" w:space="0" w:color="auto"/>
              <w:bottom w:val="single" w:sz="4" w:space="0" w:color="auto"/>
            </w:tcBorders>
          </w:tcPr>
          <w:p w14:paraId="60A5202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39CE4C5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3A542C01"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A290040" w14:textId="77777777" w:rsidR="004738E0" w:rsidRPr="004738E0" w:rsidRDefault="004738E0" w:rsidP="004738E0">
            <w:pPr>
              <w:pStyle w:val="Style3"/>
              <w:tabs>
                <w:tab w:val="left" w:pos="567"/>
              </w:tabs>
              <w:rPr>
                <w:rFonts w:eastAsia="PMingLiU"/>
                <w:b w:val="0"/>
                <w:bCs/>
                <w:lang w:eastAsia="zh-CN"/>
              </w:rPr>
            </w:pPr>
          </w:p>
        </w:tc>
      </w:tr>
      <w:tr w:rsidR="004738E0" w:rsidRPr="004738E0" w14:paraId="5B797BB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B4BC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EF7B391" w14:textId="1BD5A1C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2653100</w:t>
            </w:r>
          </w:p>
        </w:tc>
        <w:tc>
          <w:tcPr>
            <w:tcW w:w="3544" w:type="dxa"/>
            <w:tcBorders>
              <w:top w:val="single" w:sz="4" w:space="0" w:color="auto"/>
              <w:bottom w:val="single" w:sz="4" w:space="0" w:color="auto"/>
            </w:tcBorders>
          </w:tcPr>
          <w:p w14:paraId="0FB08F1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Ipsos pentru constructii tip A</w:t>
            </w:r>
          </w:p>
        </w:tc>
        <w:tc>
          <w:tcPr>
            <w:tcW w:w="1134" w:type="dxa"/>
            <w:tcBorders>
              <w:top w:val="single" w:sz="4" w:space="0" w:color="auto"/>
              <w:bottom w:val="single" w:sz="4" w:space="0" w:color="auto"/>
            </w:tcBorders>
          </w:tcPr>
          <w:p w14:paraId="036DBE1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242271A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0,0800</w:t>
            </w:r>
          </w:p>
        </w:tc>
        <w:tc>
          <w:tcPr>
            <w:tcW w:w="1134" w:type="dxa"/>
            <w:tcBorders>
              <w:top w:val="single" w:sz="4" w:space="0" w:color="auto"/>
              <w:bottom w:val="single" w:sz="4" w:space="0" w:color="auto"/>
            </w:tcBorders>
          </w:tcPr>
          <w:p w14:paraId="586F638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449BA36" w14:textId="77777777" w:rsidR="004738E0" w:rsidRPr="004738E0" w:rsidRDefault="004738E0" w:rsidP="004738E0">
            <w:pPr>
              <w:pStyle w:val="Style3"/>
              <w:tabs>
                <w:tab w:val="left" w:pos="567"/>
              </w:tabs>
              <w:rPr>
                <w:rFonts w:eastAsia="PMingLiU"/>
                <w:b w:val="0"/>
                <w:bCs/>
                <w:lang w:eastAsia="zh-CN"/>
              </w:rPr>
            </w:pPr>
          </w:p>
        </w:tc>
      </w:tr>
      <w:tr w:rsidR="004738E0" w:rsidRPr="004738E0" w14:paraId="0DADB3D5"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8CDE7F"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D4089FF" w14:textId="3B30A7BA"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251320522</w:t>
            </w:r>
          </w:p>
        </w:tc>
        <w:tc>
          <w:tcPr>
            <w:tcW w:w="3544" w:type="dxa"/>
            <w:tcBorders>
              <w:top w:val="single" w:sz="4" w:space="0" w:color="auto"/>
              <w:bottom w:val="single" w:sz="4" w:space="0" w:color="auto"/>
            </w:tcBorders>
          </w:tcPr>
          <w:p w14:paraId="0FFAF001"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Banda izolatoare din pinza cauciucata tip PC-role 10m x 15mm</w:t>
            </w:r>
          </w:p>
        </w:tc>
        <w:tc>
          <w:tcPr>
            <w:tcW w:w="1134" w:type="dxa"/>
            <w:tcBorders>
              <w:top w:val="single" w:sz="4" w:space="0" w:color="auto"/>
              <w:bottom w:val="single" w:sz="4" w:space="0" w:color="auto"/>
            </w:tcBorders>
          </w:tcPr>
          <w:p w14:paraId="28D60D3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m</w:t>
            </w:r>
          </w:p>
        </w:tc>
        <w:tc>
          <w:tcPr>
            <w:tcW w:w="1134" w:type="dxa"/>
            <w:tcBorders>
              <w:top w:val="single" w:sz="4" w:space="0" w:color="auto"/>
              <w:bottom w:val="single" w:sz="4" w:space="0" w:color="auto"/>
            </w:tcBorders>
          </w:tcPr>
          <w:p w14:paraId="36C5A8F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0,2000</w:t>
            </w:r>
          </w:p>
        </w:tc>
        <w:tc>
          <w:tcPr>
            <w:tcW w:w="1134" w:type="dxa"/>
            <w:tcBorders>
              <w:top w:val="single" w:sz="4" w:space="0" w:color="auto"/>
              <w:bottom w:val="single" w:sz="4" w:space="0" w:color="auto"/>
            </w:tcBorders>
          </w:tcPr>
          <w:p w14:paraId="57EF9EC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EAA7DED" w14:textId="77777777" w:rsidR="004738E0" w:rsidRPr="004738E0" w:rsidRDefault="004738E0" w:rsidP="004738E0">
            <w:pPr>
              <w:pStyle w:val="Style3"/>
              <w:tabs>
                <w:tab w:val="left" w:pos="567"/>
              </w:tabs>
              <w:rPr>
                <w:rFonts w:eastAsia="PMingLiU"/>
                <w:b w:val="0"/>
                <w:bCs/>
                <w:lang w:eastAsia="zh-CN"/>
              </w:rPr>
            </w:pPr>
          </w:p>
        </w:tc>
      </w:tr>
      <w:tr w:rsidR="004738E0" w:rsidRPr="004738E0" w14:paraId="15BAE214"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D8B7D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17</w:t>
            </w:r>
          </w:p>
        </w:tc>
        <w:tc>
          <w:tcPr>
            <w:tcW w:w="1418" w:type="dxa"/>
            <w:tcBorders>
              <w:top w:val="single" w:sz="4" w:space="0" w:color="auto"/>
              <w:bottom w:val="single" w:sz="4" w:space="0" w:color="auto"/>
            </w:tcBorders>
          </w:tcPr>
          <w:p w14:paraId="24117532" w14:textId="0F6288F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RpEE</w:t>
            </w:r>
            <w:proofErr w:type="spellEnd"/>
          </w:p>
          <w:p w14:paraId="4CC9BA95"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7207C18A"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Montarea prizelor bipolare constructie normala din bachelita sau aminoplast, simpla, dubla, constructie impermeabila, etanse, etanse metalica sau similare, montate ingropat sub tencuiala sau aparent pe dibluri din lemn sau plastic</w:t>
            </w:r>
          </w:p>
          <w:p w14:paraId="2E98BC0D"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34730E5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3CFB2F93"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0B5CE4CF"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5C29AD7" w14:textId="77777777" w:rsidR="004738E0" w:rsidRPr="004738E0" w:rsidRDefault="004738E0" w:rsidP="004738E0">
            <w:pPr>
              <w:pStyle w:val="Style3"/>
              <w:tabs>
                <w:tab w:val="left" w:pos="567"/>
              </w:tabs>
              <w:rPr>
                <w:rFonts w:eastAsia="PMingLiU"/>
                <w:b w:val="0"/>
                <w:bCs/>
                <w:lang w:eastAsia="zh-CN"/>
              </w:rPr>
            </w:pPr>
          </w:p>
        </w:tc>
      </w:tr>
      <w:tr w:rsidR="004738E0" w:rsidRPr="004738E0" w14:paraId="0D18B30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7FE70B"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6ECF594D" w14:textId="4BC641A1"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713701</w:t>
            </w:r>
          </w:p>
        </w:tc>
        <w:tc>
          <w:tcPr>
            <w:tcW w:w="3544" w:type="dxa"/>
            <w:tcBorders>
              <w:top w:val="single" w:sz="4" w:space="0" w:color="auto"/>
              <w:bottom w:val="single" w:sz="4" w:space="0" w:color="auto"/>
            </w:tcBorders>
          </w:tcPr>
          <w:p w14:paraId="23A1C3A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Electrician in constructii</w:t>
            </w:r>
          </w:p>
        </w:tc>
        <w:tc>
          <w:tcPr>
            <w:tcW w:w="1134" w:type="dxa"/>
            <w:tcBorders>
              <w:top w:val="single" w:sz="4" w:space="0" w:color="auto"/>
              <w:bottom w:val="single" w:sz="4" w:space="0" w:color="auto"/>
            </w:tcBorders>
          </w:tcPr>
          <w:p w14:paraId="0FDCA27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h-om</w:t>
            </w:r>
          </w:p>
        </w:tc>
        <w:tc>
          <w:tcPr>
            <w:tcW w:w="1134" w:type="dxa"/>
            <w:tcBorders>
              <w:top w:val="single" w:sz="4" w:space="0" w:color="auto"/>
              <w:bottom w:val="single" w:sz="4" w:space="0" w:color="auto"/>
            </w:tcBorders>
          </w:tcPr>
          <w:p w14:paraId="1E52325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0,3100</w:t>
            </w:r>
          </w:p>
        </w:tc>
        <w:tc>
          <w:tcPr>
            <w:tcW w:w="1134" w:type="dxa"/>
            <w:tcBorders>
              <w:top w:val="single" w:sz="4" w:space="0" w:color="auto"/>
              <w:bottom w:val="single" w:sz="4" w:space="0" w:color="auto"/>
            </w:tcBorders>
          </w:tcPr>
          <w:p w14:paraId="5261C51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BD1DD05" w14:textId="77777777" w:rsidR="004738E0" w:rsidRPr="004738E0" w:rsidRDefault="004738E0" w:rsidP="004738E0">
            <w:pPr>
              <w:pStyle w:val="Style3"/>
              <w:tabs>
                <w:tab w:val="left" w:pos="567"/>
              </w:tabs>
              <w:rPr>
                <w:rFonts w:eastAsia="PMingLiU"/>
                <w:b w:val="0"/>
                <w:bCs/>
                <w:lang w:eastAsia="zh-CN"/>
              </w:rPr>
            </w:pPr>
          </w:p>
        </w:tc>
      </w:tr>
      <w:tr w:rsidR="004738E0" w:rsidRPr="004738E0" w14:paraId="478C28A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7EAF5"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A1D7851" w14:textId="23583F91"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2746160</w:t>
            </w:r>
          </w:p>
        </w:tc>
        <w:tc>
          <w:tcPr>
            <w:tcW w:w="3544" w:type="dxa"/>
            <w:tcBorders>
              <w:top w:val="single" w:sz="4" w:space="0" w:color="auto"/>
              <w:bottom w:val="single" w:sz="4" w:space="0" w:color="auto"/>
            </w:tcBorders>
          </w:tcPr>
          <w:p w14:paraId="079DA7E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Priza</w:t>
            </w:r>
          </w:p>
        </w:tc>
        <w:tc>
          <w:tcPr>
            <w:tcW w:w="1134" w:type="dxa"/>
            <w:tcBorders>
              <w:top w:val="single" w:sz="4" w:space="0" w:color="auto"/>
              <w:bottom w:val="single" w:sz="4" w:space="0" w:color="auto"/>
            </w:tcBorders>
          </w:tcPr>
          <w:p w14:paraId="463FE32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BFAF20B"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1,0200</w:t>
            </w:r>
          </w:p>
        </w:tc>
        <w:tc>
          <w:tcPr>
            <w:tcW w:w="1134" w:type="dxa"/>
            <w:tcBorders>
              <w:top w:val="single" w:sz="4" w:space="0" w:color="auto"/>
              <w:bottom w:val="single" w:sz="4" w:space="0" w:color="auto"/>
            </w:tcBorders>
          </w:tcPr>
          <w:p w14:paraId="0524486C"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BFB0218" w14:textId="77777777" w:rsidR="004738E0" w:rsidRPr="004738E0" w:rsidRDefault="004738E0" w:rsidP="004738E0">
            <w:pPr>
              <w:pStyle w:val="Style3"/>
              <w:tabs>
                <w:tab w:val="left" w:pos="567"/>
              </w:tabs>
              <w:rPr>
                <w:rFonts w:eastAsia="PMingLiU"/>
                <w:b w:val="0"/>
                <w:bCs/>
                <w:lang w:eastAsia="zh-CN"/>
              </w:rPr>
            </w:pPr>
          </w:p>
        </w:tc>
      </w:tr>
      <w:tr w:rsidR="004738E0" w:rsidRPr="004738E0" w14:paraId="76BECDE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0C258"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32C99D7" w14:textId="670DC10D"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281123</w:t>
            </w:r>
          </w:p>
        </w:tc>
        <w:tc>
          <w:tcPr>
            <w:tcW w:w="3544" w:type="dxa"/>
            <w:tcBorders>
              <w:top w:val="single" w:sz="4" w:space="0" w:color="auto"/>
              <w:bottom w:val="single" w:sz="4" w:space="0" w:color="auto"/>
            </w:tcBorders>
          </w:tcPr>
          <w:p w14:paraId="011687D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Doze pentru aparate</w:t>
            </w:r>
          </w:p>
        </w:tc>
        <w:tc>
          <w:tcPr>
            <w:tcW w:w="1134" w:type="dxa"/>
            <w:tcBorders>
              <w:top w:val="single" w:sz="4" w:space="0" w:color="auto"/>
              <w:bottom w:val="single" w:sz="4" w:space="0" w:color="auto"/>
            </w:tcBorders>
          </w:tcPr>
          <w:p w14:paraId="5866794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6E46A241"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26CB95A5"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6B38A27F" w14:textId="77777777" w:rsidR="004738E0" w:rsidRPr="004738E0" w:rsidRDefault="004738E0" w:rsidP="004738E0">
            <w:pPr>
              <w:pStyle w:val="Style3"/>
              <w:tabs>
                <w:tab w:val="left" w:pos="567"/>
              </w:tabs>
              <w:rPr>
                <w:rFonts w:eastAsia="PMingLiU"/>
                <w:b w:val="0"/>
                <w:bCs/>
                <w:lang w:eastAsia="zh-CN"/>
              </w:rPr>
            </w:pPr>
          </w:p>
        </w:tc>
      </w:tr>
      <w:tr w:rsidR="004738E0" w:rsidRPr="004738E0" w14:paraId="07B43F1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ED38BD"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7A651D8" w14:textId="0014D4E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2653100</w:t>
            </w:r>
          </w:p>
        </w:tc>
        <w:tc>
          <w:tcPr>
            <w:tcW w:w="3544" w:type="dxa"/>
            <w:tcBorders>
              <w:top w:val="single" w:sz="4" w:space="0" w:color="auto"/>
              <w:bottom w:val="single" w:sz="4" w:space="0" w:color="auto"/>
            </w:tcBorders>
          </w:tcPr>
          <w:p w14:paraId="429ECB99"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Ipsos pentru constructii tip A</w:t>
            </w:r>
          </w:p>
        </w:tc>
        <w:tc>
          <w:tcPr>
            <w:tcW w:w="1134" w:type="dxa"/>
            <w:tcBorders>
              <w:top w:val="single" w:sz="4" w:space="0" w:color="auto"/>
              <w:bottom w:val="single" w:sz="4" w:space="0" w:color="auto"/>
            </w:tcBorders>
          </w:tcPr>
          <w:p w14:paraId="60F5776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43F3C8C5"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0,0050</w:t>
            </w:r>
          </w:p>
        </w:tc>
        <w:tc>
          <w:tcPr>
            <w:tcW w:w="1134" w:type="dxa"/>
            <w:tcBorders>
              <w:top w:val="single" w:sz="4" w:space="0" w:color="auto"/>
              <w:bottom w:val="single" w:sz="4" w:space="0" w:color="auto"/>
            </w:tcBorders>
          </w:tcPr>
          <w:p w14:paraId="7A6A1989"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3629328" w14:textId="77777777" w:rsidR="004738E0" w:rsidRPr="004738E0" w:rsidRDefault="004738E0" w:rsidP="004738E0">
            <w:pPr>
              <w:pStyle w:val="Style3"/>
              <w:tabs>
                <w:tab w:val="left" w:pos="567"/>
              </w:tabs>
              <w:rPr>
                <w:rFonts w:eastAsia="PMingLiU"/>
                <w:b w:val="0"/>
                <w:bCs/>
                <w:lang w:eastAsia="zh-CN"/>
              </w:rPr>
            </w:pPr>
          </w:p>
        </w:tc>
      </w:tr>
      <w:tr w:rsidR="004738E0" w:rsidRPr="004738E0" w14:paraId="06C43FED"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471B4"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EEAC9E6" w14:textId="6D6EB18B"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171131</w:t>
            </w:r>
          </w:p>
        </w:tc>
        <w:tc>
          <w:tcPr>
            <w:tcW w:w="3544" w:type="dxa"/>
            <w:tcBorders>
              <w:top w:val="single" w:sz="4" w:space="0" w:color="auto"/>
              <w:bottom w:val="single" w:sz="4" w:space="0" w:color="auto"/>
            </w:tcBorders>
          </w:tcPr>
          <w:p w14:paraId="70506FA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Bumbac de sters</w:t>
            </w:r>
          </w:p>
        </w:tc>
        <w:tc>
          <w:tcPr>
            <w:tcW w:w="1134" w:type="dxa"/>
            <w:tcBorders>
              <w:top w:val="single" w:sz="4" w:space="0" w:color="auto"/>
              <w:bottom w:val="single" w:sz="4" w:space="0" w:color="auto"/>
            </w:tcBorders>
          </w:tcPr>
          <w:p w14:paraId="58D7E6C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kg</w:t>
            </w:r>
          </w:p>
        </w:tc>
        <w:tc>
          <w:tcPr>
            <w:tcW w:w="1134" w:type="dxa"/>
            <w:tcBorders>
              <w:top w:val="single" w:sz="4" w:space="0" w:color="auto"/>
              <w:bottom w:val="single" w:sz="4" w:space="0" w:color="auto"/>
            </w:tcBorders>
          </w:tcPr>
          <w:p w14:paraId="6DBD586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0,0050</w:t>
            </w:r>
          </w:p>
        </w:tc>
        <w:tc>
          <w:tcPr>
            <w:tcW w:w="1134" w:type="dxa"/>
            <w:tcBorders>
              <w:top w:val="single" w:sz="4" w:space="0" w:color="auto"/>
              <w:bottom w:val="single" w:sz="4" w:space="0" w:color="auto"/>
            </w:tcBorders>
          </w:tcPr>
          <w:p w14:paraId="13F547C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43CF678C" w14:textId="77777777" w:rsidR="004738E0" w:rsidRPr="004738E0" w:rsidRDefault="004738E0" w:rsidP="004738E0">
            <w:pPr>
              <w:pStyle w:val="Style3"/>
              <w:tabs>
                <w:tab w:val="left" w:pos="567"/>
              </w:tabs>
              <w:rPr>
                <w:rFonts w:eastAsia="PMingLiU"/>
                <w:b w:val="0"/>
                <w:bCs/>
                <w:lang w:eastAsia="zh-CN"/>
              </w:rPr>
            </w:pPr>
          </w:p>
        </w:tc>
      </w:tr>
      <w:tr w:rsidR="004738E0" w:rsidRPr="004738E0" w14:paraId="60878D7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D5275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951F516" w14:textId="61892996"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205114</w:t>
            </w:r>
          </w:p>
        </w:tc>
        <w:tc>
          <w:tcPr>
            <w:tcW w:w="3544" w:type="dxa"/>
            <w:tcBorders>
              <w:top w:val="single" w:sz="4" w:space="0" w:color="auto"/>
              <w:bottom w:val="single" w:sz="4" w:space="0" w:color="auto"/>
            </w:tcBorders>
          </w:tcPr>
          <w:p w14:paraId="383442B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Dibluri</w:t>
            </w:r>
          </w:p>
        </w:tc>
        <w:tc>
          <w:tcPr>
            <w:tcW w:w="1134" w:type="dxa"/>
            <w:tcBorders>
              <w:top w:val="single" w:sz="4" w:space="0" w:color="auto"/>
              <w:bottom w:val="single" w:sz="4" w:space="0" w:color="auto"/>
            </w:tcBorders>
          </w:tcPr>
          <w:p w14:paraId="47EFDAF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57AF2A7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75FBF13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D60AADB" w14:textId="77777777" w:rsidR="004738E0" w:rsidRPr="004738E0" w:rsidRDefault="004738E0" w:rsidP="004738E0">
            <w:pPr>
              <w:pStyle w:val="Style3"/>
              <w:tabs>
                <w:tab w:val="left" w:pos="567"/>
              </w:tabs>
              <w:rPr>
                <w:rFonts w:eastAsia="PMingLiU"/>
                <w:b w:val="0"/>
                <w:bCs/>
                <w:lang w:eastAsia="zh-CN"/>
              </w:rPr>
            </w:pPr>
          </w:p>
        </w:tc>
      </w:tr>
      <w:tr w:rsidR="004738E0" w:rsidRPr="004738E0" w14:paraId="76E06D01"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AFC60"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16C0C92B" w14:textId="4E9BBE1B"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287411</w:t>
            </w:r>
          </w:p>
        </w:tc>
        <w:tc>
          <w:tcPr>
            <w:tcW w:w="3544" w:type="dxa"/>
            <w:tcBorders>
              <w:top w:val="single" w:sz="4" w:space="0" w:color="auto"/>
              <w:bottom w:val="single" w:sz="4" w:space="0" w:color="auto"/>
            </w:tcBorders>
          </w:tcPr>
          <w:p w14:paraId="7CF2255F"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Surub</w:t>
            </w:r>
            <w:proofErr w:type="spellEnd"/>
            <w:r w:rsidRPr="004738E0">
              <w:rPr>
                <w:rFonts w:eastAsia="PMingLiU"/>
                <w:b w:val="0"/>
                <w:bCs/>
                <w:lang w:eastAsia="zh-CN"/>
              </w:rPr>
              <w:t xml:space="preserve"> cap </w:t>
            </w:r>
            <w:proofErr w:type="spellStart"/>
            <w:r w:rsidRPr="004738E0">
              <w:rPr>
                <w:rFonts w:eastAsia="PMingLiU"/>
                <w:b w:val="0"/>
                <w:bCs/>
                <w:lang w:eastAsia="zh-CN"/>
              </w:rPr>
              <w:t>inecat</w:t>
            </w:r>
            <w:proofErr w:type="spellEnd"/>
            <w:r w:rsidRPr="004738E0">
              <w:rPr>
                <w:rFonts w:eastAsia="PMingLiU"/>
                <w:b w:val="0"/>
                <w:bCs/>
                <w:lang w:eastAsia="zh-CN"/>
              </w:rPr>
              <w:t xml:space="preserve"> </w:t>
            </w:r>
            <w:proofErr w:type="spellStart"/>
            <w:r w:rsidRPr="004738E0">
              <w:rPr>
                <w:rFonts w:eastAsia="PMingLiU"/>
                <w:b w:val="0"/>
                <w:bCs/>
                <w:lang w:eastAsia="zh-CN"/>
              </w:rPr>
              <w:t>crestat</w:t>
            </w:r>
            <w:proofErr w:type="spellEnd"/>
            <w:r w:rsidRPr="004738E0">
              <w:rPr>
                <w:rFonts w:eastAsia="PMingLiU"/>
                <w:b w:val="0"/>
                <w:bCs/>
                <w:lang w:eastAsia="zh-CN"/>
              </w:rPr>
              <w:t xml:space="preserve">   L 3 x 40 </w:t>
            </w:r>
          </w:p>
        </w:tc>
        <w:tc>
          <w:tcPr>
            <w:tcW w:w="1134" w:type="dxa"/>
            <w:tcBorders>
              <w:top w:val="single" w:sz="4" w:space="0" w:color="auto"/>
              <w:bottom w:val="single" w:sz="4" w:space="0" w:color="auto"/>
            </w:tcBorders>
          </w:tcPr>
          <w:p w14:paraId="7090BAE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B5F007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2,0000</w:t>
            </w:r>
          </w:p>
        </w:tc>
        <w:tc>
          <w:tcPr>
            <w:tcW w:w="1134" w:type="dxa"/>
            <w:tcBorders>
              <w:top w:val="single" w:sz="4" w:space="0" w:color="auto"/>
              <w:bottom w:val="single" w:sz="4" w:space="0" w:color="auto"/>
            </w:tcBorders>
          </w:tcPr>
          <w:p w14:paraId="06A1B94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54D05B4" w14:textId="77777777" w:rsidR="004738E0" w:rsidRPr="004738E0" w:rsidRDefault="004738E0" w:rsidP="004738E0">
            <w:pPr>
              <w:pStyle w:val="Style3"/>
              <w:tabs>
                <w:tab w:val="left" w:pos="567"/>
              </w:tabs>
              <w:rPr>
                <w:rFonts w:eastAsia="PMingLiU"/>
                <w:b w:val="0"/>
                <w:bCs/>
                <w:lang w:eastAsia="zh-CN"/>
              </w:rPr>
            </w:pPr>
          </w:p>
        </w:tc>
      </w:tr>
      <w:tr w:rsidR="004738E0" w:rsidRPr="004738E0" w14:paraId="0862900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2BC6C"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3BC334DB"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ACF832F"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3. Utilaj</w:t>
            </w:r>
          </w:p>
          <w:p w14:paraId="15E882CF"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13EF05C9"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tcPr>
          <w:p w14:paraId="53BDA78A" w14:textId="77777777" w:rsidR="004738E0" w:rsidRPr="004738E0" w:rsidRDefault="004738E0" w:rsidP="004738E0">
            <w:pPr>
              <w:pStyle w:val="Style3"/>
              <w:tabs>
                <w:tab w:val="left" w:pos="567"/>
              </w:tabs>
              <w:rPr>
                <w:rFonts w:eastAsia="PMingLiU"/>
                <w:b w:val="0"/>
                <w:bCs/>
                <w:lang w:val="ru-RU" w:eastAsia="zh-CN"/>
              </w:rPr>
            </w:pPr>
          </w:p>
        </w:tc>
        <w:tc>
          <w:tcPr>
            <w:tcW w:w="1133" w:type="dxa"/>
            <w:tcBorders>
              <w:top w:val="single" w:sz="4" w:space="0" w:color="auto"/>
              <w:bottom w:val="single" w:sz="4" w:space="0" w:color="auto"/>
              <w:right w:val="single" w:sz="4" w:space="0" w:color="auto"/>
            </w:tcBorders>
          </w:tcPr>
          <w:p w14:paraId="2DD149D4" w14:textId="77777777" w:rsidR="004738E0" w:rsidRPr="004738E0" w:rsidRDefault="004738E0" w:rsidP="004738E0">
            <w:pPr>
              <w:pStyle w:val="Style3"/>
              <w:tabs>
                <w:tab w:val="left" w:pos="567"/>
              </w:tabs>
              <w:rPr>
                <w:rFonts w:eastAsia="PMingLiU"/>
                <w:b w:val="0"/>
                <w:bCs/>
                <w:lang w:val="ru-RU" w:eastAsia="zh-CN"/>
              </w:rPr>
            </w:pPr>
          </w:p>
        </w:tc>
        <w:tc>
          <w:tcPr>
            <w:tcW w:w="1418" w:type="dxa"/>
            <w:tcBorders>
              <w:top w:val="single" w:sz="4" w:space="0" w:color="auto"/>
              <w:bottom w:val="single" w:sz="4" w:space="0" w:color="auto"/>
            </w:tcBorders>
          </w:tcPr>
          <w:p w14:paraId="510A04AF" w14:textId="77777777" w:rsidR="004738E0" w:rsidRPr="004738E0" w:rsidRDefault="004738E0" w:rsidP="004738E0">
            <w:pPr>
              <w:pStyle w:val="Style3"/>
              <w:tabs>
                <w:tab w:val="left" w:pos="567"/>
              </w:tabs>
              <w:rPr>
                <w:rFonts w:eastAsia="PMingLiU"/>
                <w:b w:val="0"/>
                <w:bCs/>
                <w:lang w:val="ru-RU" w:eastAsia="zh-CN"/>
              </w:rPr>
            </w:pPr>
          </w:p>
        </w:tc>
      </w:tr>
      <w:tr w:rsidR="004738E0" w:rsidRPr="004738E0" w14:paraId="1C976F0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C504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18</w:t>
            </w:r>
          </w:p>
        </w:tc>
        <w:tc>
          <w:tcPr>
            <w:tcW w:w="1418" w:type="dxa"/>
            <w:tcBorders>
              <w:top w:val="single" w:sz="4" w:space="0" w:color="auto"/>
              <w:bottom w:val="single" w:sz="4" w:space="0" w:color="auto"/>
            </w:tcBorders>
          </w:tcPr>
          <w:p w14:paraId="4CE1B287" w14:textId="77777777" w:rsidR="004738E0" w:rsidRPr="004738E0" w:rsidRDefault="004738E0" w:rsidP="004738E0">
            <w:pPr>
              <w:pStyle w:val="Style3"/>
              <w:tabs>
                <w:tab w:val="left" w:pos="567"/>
              </w:tabs>
              <w:rPr>
                <w:rFonts w:eastAsia="PMingLiU"/>
                <w:b w:val="0"/>
                <w:bCs/>
                <w:lang w:eastAsia="zh-CN"/>
              </w:rPr>
            </w:pPr>
          </w:p>
          <w:p w14:paraId="098AB7FE"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76013860" w14:textId="6AFFAC81"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Intrerupator automat  diferential 100A</w:t>
            </w:r>
          </w:p>
        </w:tc>
        <w:tc>
          <w:tcPr>
            <w:tcW w:w="1134" w:type="dxa"/>
            <w:tcBorders>
              <w:top w:val="single" w:sz="4" w:space="0" w:color="auto"/>
              <w:bottom w:val="single" w:sz="4" w:space="0" w:color="auto"/>
            </w:tcBorders>
            <w:vAlign w:val="center"/>
          </w:tcPr>
          <w:p w14:paraId="27DCB35D"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58D9AD42"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31D898D7"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5D6C3E1B" w14:textId="77777777" w:rsidR="004738E0" w:rsidRPr="004738E0" w:rsidRDefault="004738E0" w:rsidP="004738E0">
            <w:pPr>
              <w:pStyle w:val="Style3"/>
              <w:tabs>
                <w:tab w:val="left" w:pos="567"/>
              </w:tabs>
              <w:rPr>
                <w:rFonts w:eastAsia="PMingLiU"/>
                <w:b w:val="0"/>
                <w:bCs/>
                <w:lang w:eastAsia="zh-CN"/>
              </w:rPr>
            </w:pPr>
          </w:p>
        </w:tc>
      </w:tr>
      <w:tr w:rsidR="004738E0" w:rsidRPr="004738E0" w14:paraId="0BF0728B"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8AEB27"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46C3D4B" w14:textId="253035DC"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0123658</w:t>
            </w:r>
          </w:p>
        </w:tc>
        <w:tc>
          <w:tcPr>
            <w:tcW w:w="3544" w:type="dxa"/>
            <w:tcBorders>
              <w:top w:val="single" w:sz="4" w:space="0" w:color="auto"/>
              <w:bottom w:val="single" w:sz="4" w:space="0" w:color="auto"/>
            </w:tcBorders>
          </w:tcPr>
          <w:p w14:paraId="47781F1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Intrerupator  automat   BH3P 100A</w:t>
            </w:r>
          </w:p>
        </w:tc>
        <w:tc>
          <w:tcPr>
            <w:tcW w:w="1134" w:type="dxa"/>
            <w:tcBorders>
              <w:top w:val="single" w:sz="4" w:space="0" w:color="auto"/>
              <w:bottom w:val="single" w:sz="4" w:space="0" w:color="auto"/>
            </w:tcBorders>
          </w:tcPr>
          <w:p w14:paraId="664E969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6FF31C41"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5C8FD2D0"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497504E" w14:textId="77777777" w:rsidR="004738E0" w:rsidRPr="004738E0" w:rsidRDefault="004738E0" w:rsidP="004738E0">
            <w:pPr>
              <w:pStyle w:val="Style3"/>
              <w:tabs>
                <w:tab w:val="left" w:pos="567"/>
              </w:tabs>
              <w:rPr>
                <w:rFonts w:eastAsia="PMingLiU"/>
                <w:b w:val="0"/>
                <w:bCs/>
                <w:lang w:eastAsia="zh-CN"/>
              </w:rPr>
            </w:pPr>
          </w:p>
        </w:tc>
      </w:tr>
      <w:tr w:rsidR="004738E0" w:rsidRPr="004738E0" w14:paraId="478EBBEF"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6E66F"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19</w:t>
            </w:r>
          </w:p>
        </w:tc>
        <w:tc>
          <w:tcPr>
            <w:tcW w:w="1418" w:type="dxa"/>
            <w:tcBorders>
              <w:top w:val="single" w:sz="4" w:space="0" w:color="auto"/>
              <w:bottom w:val="single" w:sz="4" w:space="0" w:color="auto"/>
            </w:tcBorders>
          </w:tcPr>
          <w:p w14:paraId="60A3030B" w14:textId="77777777" w:rsidR="004738E0" w:rsidRPr="004738E0" w:rsidRDefault="004738E0" w:rsidP="004738E0">
            <w:pPr>
              <w:pStyle w:val="Style3"/>
              <w:tabs>
                <w:tab w:val="left" w:pos="567"/>
              </w:tabs>
              <w:rPr>
                <w:rFonts w:eastAsia="PMingLiU"/>
                <w:b w:val="0"/>
                <w:bCs/>
                <w:lang w:eastAsia="zh-CN"/>
              </w:rPr>
            </w:pPr>
          </w:p>
          <w:p w14:paraId="68B8AB37"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0F8D3E3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Intrerupator automat  3P 40A</w:t>
            </w:r>
          </w:p>
          <w:p w14:paraId="38997B2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 </w:t>
            </w:r>
          </w:p>
        </w:tc>
        <w:tc>
          <w:tcPr>
            <w:tcW w:w="1134" w:type="dxa"/>
            <w:tcBorders>
              <w:top w:val="single" w:sz="4" w:space="0" w:color="auto"/>
              <w:bottom w:val="single" w:sz="4" w:space="0" w:color="auto"/>
            </w:tcBorders>
            <w:vAlign w:val="center"/>
          </w:tcPr>
          <w:p w14:paraId="731694E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445C61C7"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271FD7C0"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BA4AD08" w14:textId="77777777" w:rsidR="004738E0" w:rsidRPr="004738E0" w:rsidRDefault="004738E0" w:rsidP="004738E0">
            <w:pPr>
              <w:pStyle w:val="Style3"/>
              <w:tabs>
                <w:tab w:val="left" w:pos="567"/>
              </w:tabs>
              <w:rPr>
                <w:rFonts w:eastAsia="PMingLiU"/>
                <w:b w:val="0"/>
                <w:bCs/>
                <w:lang w:eastAsia="zh-CN"/>
              </w:rPr>
            </w:pPr>
          </w:p>
        </w:tc>
      </w:tr>
      <w:tr w:rsidR="004738E0" w:rsidRPr="004738E0" w14:paraId="69F8D68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CAA3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4BAB23D9" w14:textId="0CF81073"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012360</w:t>
            </w:r>
          </w:p>
        </w:tc>
        <w:tc>
          <w:tcPr>
            <w:tcW w:w="3544" w:type="dxa"/>
            <w:tcBorders>
              <w:top w:val="single" w:sz="4" w:space="0" w:color="auto"/>
              <w:bottom w:val="single" w:sz="4" w:space="0" w:color="auto"/>
            </w:tcBorders>
          </w:tcPr>
          <w:p w14:paraId="7F8B1F2F" w14:textId="77777777" w:rsidR="004738E0" w:rsidRPr="004738E0" w:rsidRDefault="004738E0" w:rsidP="004738E0">
            <w:pPr>
              <w:pStyle w:val="Style3"/>
              <w:tabs>
                <w:tab w:val="left" w:pos="567"/>
              </w:tabs>
              <w:rPr>
                <w:rFonts w:eastAsia="PMingLiU"/>
                <w:b w:val="0"/>
                <w:bCs/>
                <w:lang w:eastAsia="zh-CN"/>
              </w:rPr>
            </w:pPr>
            <w:proofErr w:type="spellStart"/>
            <w:proofErr w:type="gramStart"/>
            <w:r w:rsidRPr="004738E0">
              <w:rPr>
                <w:rFonts w:eastAsia="PMingLiU"/>
                <w:b w:val="0"/>
                <w:bCs/>
                <w:lang w:eastAsia="zh-CN"/>
              </w:rPr>
              <w:t>Intrerupator</w:t>
            </w:r>
            <w:proofErr w:type="spellEnd"/>
            <w:r w:rsidRPr="004738E0">
              <w:rPr>
                <w:rFonts w:eastAsia="PMingLiU"/>
                <w:b w:val="0"/>
                <w:bCs/>
                <w:lang w:eastAsia="zh-CN"/>
              </w:rPr>
              <w:t xml:space="preserve">  automat</w:t>
            </w:r>
            <w:proofErr w:type="gramEnd"/>
            <w:r w:rsidRPr="004738E0">
              <w:rPr>
                <w:rFonts w:eastAsia="PMingLiU"/>
                <w:b w:val="0"/>
                <w:bCs/>
                <w:lang w:eastAsia="zh-CN"/>
              </w:rPr>
              <w:t xml:space="preserve">   BH 32 1P 40A</w:t>
            </w:r>
          </w:p>
        </w:tc>
        <w:tc>
          <w:tcPr>
            <w:tcW w:w="1134" w:type="dxa"/>
            <w:tcBorders>
              <w:top w:val="single" w:sz="4" w:space="0" w:color="auto"/>
              <w:bottom w:val="single" w:sz="4" w:space="0" w:color="auto"/>
            </w:tcBorders>
          </w:tcPr>
          <w:p w14:paraId="173848B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654B151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0C75B19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A2A75E0" w14:textId="77777777" w:rsidR="004738E0" w:rsidRPr="004738E0" w:rsidRDefault="004738E0" w:rsidP="004738E0">
            <w:pPr>
              <w:pStyle w:val="Style3"/>
              <w:tabs>
                <w:tab w:val="left" w:pos="567"/>
              </w:tabs>
              <w:rPr>
                <w:rFonts w:eastAsia="PMingLiU"/>
                <w:b w:val="0"/>
                <w:bCs/>
                <w:lang w:eastAsia="zh-CN"/>
              </w:rPr>
            </w:pPr>
          </w:p>
        </w:tc>
      </w:tr>
      <w:tr w:rsidR="004738E0" w:rsidRPr="004738E0" w14:paraId="7D716D6E"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4C110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20</w:t>
            </w:r>
          </w:p>
        </w:tc>
        <w:tc>
          <w:tcPr>
            <w:tcW w:w="1418" w:type="dxa"/>
            <w:tcBorders>
              <w:top w:val="single" w:sz="4" w:space="0" w:color="auto"/>
              <w:bottom w:val="single" w:sz="4" w:space="0" w:color="auto"/>
            </w:tcBorders>
          </w:tcPr>
          <w:p w14:paraId="233614A8" w14:textId="77777777" w:rsidR="004738E0" w:rsidRPr="004738E0" w:rsidRDefault="004738E0" w:rsidP="004738E0">
            <w:pPr>
              <w:pStyle w:val="Style3"/>
              <w:tabs>
                <w:tab w:val="left" w:pos="567"/>
              </w:tabs>
              <w:rPr>
                <w:rFonts w:eastAsia="PMingLiU"/>
                <w:b w:val="0"/>
                <w:bCs/>
                <w:lang w:eastAsia="zh-CN"/>
              </w:rPr>
            </w:pPr>
          </w:p>
          <w:p w14:paraId="6CC34613"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1A6426F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Intrerupator automat  1P 16A</w:t>
            </w:r>
          </w:p>
          <w:p w14:paraId="0F37801D"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 </w:t>
            </w:r>
          </w:p>
        </w:tc>
        <w:tc>
          <w:tcPr>
            <w:tcW w:w="1134" w:type="dxa"/>
            <w:tcBorders>
              <w:top w:val="single" w:sz="4" w:space="0" w:color="auto"/>
              <w:bottom w:val="single" w:sz="4" w:space="0" w:color="auto"/>
            </w:tcBorders>
            <w:vAlign w:val="center"/>
          </w:tcPr>
          <w:p w14:paraId="5F3A9CB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669B23EC"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68BDEFD8"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59A72CE0" w14:textId="77777777" w:rsidR="004738E0" w:rsidRPr="004738E0" w:rsidRDefault="004738E0" w:rsidP="004738E0">
            <w:pPr>
              <w:pStyle w:val="Style3"/>
              <w:tabs>
                <w:tab w:val="left" w:pos="567"/>
              </w:tabs>
              <w:rPr>
                <w:rFonts w:eastAsia="PMingLiU"/>
                <w:b w:val="0"/>
                <w:bCs/>
                <w:lang w:eastAsia="zh-CN"/>
              </w:rPr>
            </w:pPr>
          </w:p>
        </w:tc>
      </w:tr>
      <w:tr w:rsidR="004738E0" w:rsidRPr="004738E0" w14:paraId="6DC55763"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00FEC"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62EF870E" w14:textId="50A17F66"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0123608</w:t>
            </w:r>
          </w:p>
        </w:tc>
        <w:tc>
          <w:tcPr>
            <w:tcW w:w="3544" w:type="dxa"/>
            <w:tcBorders>
              <w:top w:val="single" w:sz="4" w:space="0" w:color="auto"/>
              <w:bottom w:val="single" w:sz="4" w:space="0" w:color="auto"/>
            </w:tcBorders>
          </w:tcPr>
          <w:p w14:paraId="1A1D186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Intrerupator  automat   BA32 1P16A</w:t>
            </w:r>
          </w:p>
        </w:tc>
        <w:tc>
          <w:tcPr>
            <w:tcW w:w="1134" w:type="dxa"/>
            <w:tcBorders>
              <w:top w:val="single" w:sz="4" w:space="0" w:color="auto"/>
              <w:bottom w:val="single" w:sz="4" w:space="0" w:color="auto"/>
            </w:tcBorders>
          </w:tcPr>
          <w:p w14:paraId="693CF11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61FAE85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71B0F0CE"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2C12F171" w14:textId="77777777" w:rsidR="004738E0" w:rsidRPr="004738E0" w:rsidRDefault="004738E0" w:rsidP="004738E0">
            <w:pPr>
              <w:pStyle w:val="Style3"/>
              <w:tabs>
                <w:tab w:val="left" w:pos="567"/>
              </w:tabs>
              <w:rPr>
                <w:rFonts w:eastAsia="PMingLiU"/>
                <w:b w:val="0"/>
                <w:bCs/>
                <w:lang w:eastAsia="zh-CN"/>
              </w:rPr>
            </w:pPr>
          </w:p>
        </w:tc>
      </w:tr>
      <w:tr w:rsidR="004738E0" w:rsidRPr="004738E0" w14:paraId="6F37B111"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B65AE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21</w:t>
            </w:r>
          </w:p>
        </w:tc>
        <w:tc>
          <w:tcPr>
            <w:tcW w:w="1418" w:type="dxa"/>
            <w:tcBorders>
              <w:top w:val="single" w:sz="4" w:space="0" w:color="auto"/>
              <w:bottom w:val="single" w:sz="4" w:space="0" w:color="auto"/>
            </w:tcBorders>
          </w:tcPr>
          <w:p w14:paraId="5CCA96DA" w14:textId="77777777" w:rsidR="004738E0" w:rsidRPr="004738E0" w:rsidRDefault="004738E0" w:rsidP="004738E0">
            <w:pPr>
              <w:pStyle w:val="Style3"/>
              <w:tabs>
                <w:tab w:val="left" w:pos="567"/>
              </w:tabs>
              <w:rPr>
                <w:rFonts w:eastAsia="PMingLiU"/>
                <w:b w:val="0"/>
                <w:bCs/>
                <w:lang w:eastAsia="zh-CN"/>
              </w:rPr>
            </w:pPr>
          </w:p>
          <w:p w14:paraId="630A0CD9"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139BD10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Tablou pentru automate  36 module </w:t>
            </w:r>
          </w:p>
          <w:p w14:paraId="5BADC39E"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 </w:t>
            </w:r>
          </w:p>
        </w:tc>
        <w:tc>
          <w:tcPr>
            <w:tcW w:w="1134" w:type="dxa"/>
            <w:tcBorders>
              <w:top w:val="single" w:sz="4" w:space="0" w:color="auto"/>
              <w:bottom w:val="single" w:sz="4" w:space="0" w:color="auto"/>
            </w:tcBorders>
            <w:vAlign w:val="center"/>
          </w:tcPr>
          <w:p w14:paraId="34365D5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24A79D63"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4D4D9D14"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358FF85C" w14:textId="77777777" w:rsidR="004738E0" w:rsidRPr="004738E0" w:rsidRDefault="004738E0" w:rsidP="004738E0">
            <w:pPr>
              <w:pStyle w:val="Style3"/>
              <w:tabs>
                <w:tab w:val="left" w:pos="567"/>
              </w:tabs>
              <w:rPr>
                <w:rFonts w:eastAsia="PMingLiU"/>
                <w:b w:val="0"/>
                <w:bCs/>
                <w:lang w:eastAsia="zh-CN"/>
              </w:rPr>
            </w:pPr>
          </w:p>
        </w:tc>
      </w:tr>
      <w:tr w:rsidR="004738E0" w:rsidRPr="004738E0" w14:paraId="25A4F5AA"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0DC9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3E6BCA80" w14:textId="0D8A67C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255899</w:t>
            </w:r>
          </w:p>
        </w:tc>
        <w:tc>
          <w:tcPr>
            <w:tcW w:w="3544" w:type="dxa"/>
            <w:tcBorders>
              <w:top w:val="single" w:sz="4" w:space="0" w:color="auto"/>
              <w:bottom w:val="single" w:sz="4" w:space="0" w:color="auto"/>
            </w:tcBorders>
          </w:tcPr>
          <w:p w14:paraId="48446013"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Cutie </w:t>
            </w:r>
            <w:proofErr w:type="spellStart"/>
            <w:r w:rsidRPr="004738E0">
              <w:rPr>
                <w:rFonts w:eastAsia="PMingLiU"/>
                <w:b w:val="0"/>
                <w:bCs/>
                <w:lang w:eastAsia="zh-CN"/>
              </w:rPr>
              <w:t>pentru</w:t>
            </w:r>
            <w:proofErr w:type="spellEnd"/>
            <w:r w:rsidRPr="004738E0">
              <w:rPr>
                <w:rFonts w:eastAsia="PMingLiU"/>
                <w:b w:val="0"/>
                <w:bCs/>
                <w:lang w:eastAsia="zh-CN"/>
              </w:rPr>
              <w:t xml:space="preserve"> </w:t>
            </w:r>
            <w:proofErr w:type="gramStart"/>
            <w:r w:rsidRPr="004738E0">
              <w:rPr>
                <w:rFonts w:eastAsia="PMingLiU"/>
                <w:b w:val="0"/>
                <w:bCs/>
                <w:lang w:eastAsia="zh-CN"/>
              </w:rPr>
              <w:t>automate  36</w:t>
            </w:r>
            <w:proofErr w:type="gramEnd"/>
            <w:r w:rsidRPr="004738E0">
              <w:rPr>
                <w:rFonts w:eastAsia="PMingLiU"/>
                <w:b w:val="0"/>
                <w:bCs/>
                <w:lang w:eastAsia="zh-CN"/>
              </w:rPr>
              <w:t xml:space="preserve">module 36 1P 31 IEK </w:t>
            </w:r>
          </w:p>
        </w:tc>
        <w:tc>
          <w:tcPr>
            <w:tcW w:w="1134" w:type="dxa"/>
            <w:tcBorders>
              <w:top w:val="single" w:sz="4" w:space="0" w:color="auto"/>
              <w:bottom w:val="single" w:sz="4" w:space="0" w:color="auto"/>
            </w:tcBorders>
          </w:tcPr>
          <w:p w14:paraId="02268F00"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C489B2A"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28755B86"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944F62D" w14:textId="77777777" w:rsidR="004738E0" w:rsidRPr="004738E0" w:rsidRDefault="004738E0" w:rsidP="004738E0">
            <w:pPr>
              <w:pStyle w:val="Style3"/>
              <w:tabs>
                <w:tab w:val="left" w:pos="567"/>
              </w:tabs>
              <w:rPr>
                <w:rFonts w:eastAsia="PMingLiU"/>
                <w:b w:val="0"/>
                <w:bCs/>
                <w:lang w:eastAsia="zh-CN"/>
              </w:rPr>
            </w:pPr>
          </w:p>
        </w:tc>
      </w:tr>
      <w:tr w:rsidR="004738E0" w:rsidRPr="004738E0" w14:paraId="4D14657B"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714204"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22</w:t>
            </w:r>
          </w:p>
        </w:tc>
        <w:tc>
          <w:tcPr>
            <w:tcW w:w="1418" w:type="dxa"/>
            <w:tcBorders>
              <w:top w:val="single" w:sz="4" w:space="0" w:color="auto"/>
              <w:bottom w:val="single" w:sz="4" w:space="0" w:color="auto"/>
            </w:tcBorders>
          </w:tcPr>
          <w:p w14:paraId="47FE6354" w14:textId="77777777" w:rsidR="004738E0" w:rsidRPr="004738E0" w:rsidRDefault="004738E0" w:rsidP="004738E0">
            <w:pPr>
              <w:pStyle w:val="Style3"/>
              <w:tabs>
                <w:tab w:val="left" w:pos="567"/>
              </w:tabs>
              <w:rPr>
                <w:rFonts w:eastAsia="PMingLiU"/>
                <w:b w:val="0"/>
                <w:bCs/>
                <w:lang w:eastAsia="zh-CN"/>
              </w:rPr>
            </w:pPr>
          </w:p>
          <w:p w14:paraId="0535591F"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6AA8B84D"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Intrerupator</w:t>
            </w:r>
            <w:proofErr w:type="spellEnd"/>
            <w:r w:rsidRPr="004738E0">
              <w:rPr>
                <w:rFonts w:eastAsia="PMingLiU"/>
                <w:b w:val="0"/>
                <w:bCs/>
                <w:lang w:eastAsia="zh-CN"/>
              </w:rPr>
              <w:t xml:space="preserve"> </w:t>
            </w:r>
            <w:proofErr w:type="gramStart"/>
            <w:r w:rsidRPr="004738E0">
              <w:rPr>
                <w:rFonts w:eastAsia="PMingLiU"/>
                <w:b w:val="0"/>
                <w:bCs/>
                <w:lang w:eastAsia="zh-CN"/>
              </w:rPr>
              <w:t xml:space="preserve">automat  </w:t>
            </w:r>
            <w:proofErr w:type="spellStart"/>
            <w:r w:rsidRPr="004738E0">
              <w:rPr>
                <w:rFonts w:eastAsia="PMingLiU"/>
                <w:b w:val="0"/>
                <w:bCs/>
                <w:lang w:eastAsia="zh-CN"/>
              </w:rPr>
              <w:t>diferential</w:t>
            </w:r>
            <w:proofErr w:type="spellEnd"/>
            <w:proofErr w:type="gramEnd"/>
            <w:r w:rsidRPr="004738E0">
              <w:rPr>
                <w:rFonts w:eastAsia="PMingLiU"/>
                <w:b w:val="0"/>
                <w:bCs/>
                <w:lang w:eastAsia="zh-CN"/>
              </w:rPr>
              <w:t xml:space="preserve"> B16 2P30 A</w:t>
            </w:r>
          </w:p>
          <w:p w14:paraId="65B34B1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 </w:t>
            </w:r>
          </w:p>
        </w:tc>
        <w:tc>
          <w:tcPr>
            <w:tcW w:w="1134" w:type="dxa"/>
            <w:tcBorders>
              <w:top w:val="single" w:sz="4" w:space="0" w:color="auto"/>
              <w:bottom w:val="single" w:sz="4" w:space="0" w:color="auto"/>
            </w:tcBorders>
            <w:vAlign w:val="center"/>
          </w:tcPr>
          <w:p w14:paraId="2A54D1D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130374E2"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06A7D008"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6EE472C8" w14:textId="77777777" w:rsidR="004738E0" w:rsidRPr="004738E0" w:rsidRDefault="004738E0" w:rsidP="004738E0">
            <w:pPr>
              <w:pStyle w:val="Style3"/>
              <w:tabs>
                <w:tab w:val="left" w:pos="567"/>
              </w:tabs>
              <w:rPr>
                <w:rFonts w:eastAsia="PMingLiU"/>
                <w:b w:val="0"/>
                <w:bCs/>
                <w:lang w:eastAsia="zh-CN"/>
              </w:rPr>
            </w:pPr>
          </w:p>
        </w:tc>
      </w:tr>
      <w:tr w:rsidR="004738E0" w:rsidRPr="004738E0" w14:paraId="0895558F"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5FF38"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099CD187" w14:textId="75895F23"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012365U58</w:t>
            </w:r>
          </w:p>
        </w:tc>
        <w:tc>
          <w:tcPr>
            <w:tcW w:w="3544" w:type="dxa"/>
            <w:tcBorders>
              <w:top w:val="single" w:sz="4" w:space="0" w:color="auto"/>
              <w:bottom w:val="single" w:sz="4" w:space="0" w:color="auto"/>
            </w:tcBorders>
          </w:tcPr>
          <w:p w14:paraId="601ED4C6" w14:textId="77777777" w:rsidR="004738E0" w:rsidRPr="004738E0" w:rsidRDefault="004738E0" w:rsidP="004738E0">
            <w:pPr>
              <w:pStyle w:val="Style3"/>
              <w:tabs>
                <w:tab w:val="left" w:pos="567"/>
              </w:tabs>
              <w:rPr>
                <w:rFonts w:eastAsia="PMingLiU"/>
                <w:b w:val="0"/>
                <w:bCs/>
                <w:lang w:eastAsia="zh-CN"/>
              </w:rPr>
            </w:pPr>
            <w:proofErr w:type="spellStart"/>
            <w:proofErr w:type="gramStart"/>
            <w:r w:rsidRPr="004738E0">
              <w:rPr>
                <w:rFonts w:eastAsia="PMingLiU"/>
                <w:b w:val="0"/>
                <w:bCs/>
                <w:lang w:eastAsia="zh-CN"/>
              </w:rPr>
              <w:t>Intrerupator</w:t>
            </w:r>
            <w:proofErr w:type="spellEnd"/>
            <w:r w:rsidRPr="004738E0">
              <w:rPr>
                <w:rFonts w:eastAsia="PMingLiU"/>
                <w:b w:val="0"/>
                <w:bCs/>
                <w:lang w:eastAsia="zh-CN"/>
              </w:rPr>
              <w:t xml:space="preserve">  automat</w:t>
            </w:r>
            <w:proofErr w:type="gramEnd"/>
            <w:r w:rsidRPr="004738E0">
              <w:rPr>
                <w:rFonts w:eastAsia="PMingLiU"/>
                <w:b w:val="0"/>
                <w:bCs/>
                <w:lang w:eastAsia="zh-CN"/>
              </w:rPr>
              <w:t xml:space="preserve"> 2p B</w:t>
            </w:r>
            <w:proofErr w:type="gramStart"/>
            <w:r w:rsidRPr="004738E0">
              <w:rPr>
                <w:rFonts w:eastAsia="PMingLiU"/>
                <w:b w:val="0"/>
                <w:bCs/>
                <w:lang w:eastAsia="zh-CN"/>
              </w:rPr>
              <w:t>16  30</w:t>
            </w:r>
            <w:proofErr w:type="gramEnd"/>
            <w:r w:rsidRPr="004738E0">
              <w:rPr>
                <w:rFonts w:eastAsia="PMingLiU"/>
                <w:b w:val="0"/>
                <w:bCs/>
                <w:lang w:eastAsia="zh-CN"/>
              </w:rPr>
              <w:t>A</w:t>
            </w:r>
          </w:p>
        </w:tc>
        <w:tc>
          <w:tcPr>
            <w:tcW w:w="1134" w:type="dxa"/>
            <w:tcBorders>
              <w:top w:val="single" w:sz="4" w:space="0" w:color="auto"/>
              <w:bottom w:val="single" w:sz="4" w:space="0" w:color="auto"/>
            </w:tcBorders>
          </w:tcPr>
          <w:p w14:paraId="19D59AA1"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3299DF24"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54123AF3"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A6C5212" w14:textId="77777777" w:rsidR="004738E0" w:rsidRPr="004738E0" w:rsidRDefault="004738E0" w:rsidP="004738E0">
            <w:pPr>
              <w:pStyle w:val="Style3"/>
              <w:tabs>
                <w:tab w:val="left" w:pos="567"/>
              </w:tabs>
              <w:rPr>
                <w:rFonts w:eastAsia="PMingLiU"/>
                <w:b w:val="0"/>
                <w:bCs/>
                <w:lang w:eastAsia="zh-CN"/>
              </w:rPr>
            </w:pPr>
          </w:p>
        </w:tc>
      </w:tr>
      <w:tr w:rsidR="004738E0" w:rsidRPr="004738E0" w14:paraId="0F59B8B6"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FFA5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23</w:t>
            </w:r>
          </w:p>
        </w:tc>
        <w:tc>
          <w:tcPr>
            <w:tcW w:w="1418" w:type="dxa"/>
            <w:tcBorders>
              <w:top w:val="single" w:sz="4" w:space="0" w:color="auto"/>
              <w:bottom w:val="single" w:sz="4" w:space="0" w:color="auto"/>
            </w:tcBorders>
          </w:tcPr>
          <w:p w14:paraId="6E336F3C" w14:textId="77777777" w:rsidR="004738E0" w:rsidRPr="004738E0" w:rsidRDefault="004738E0" w:rsidP="004738E0">
            <w:pPr>
              <w:pStyle w:val="Style3"/>
              <w:tabs>
                <w:tab w:val="left" w:pos="567"/>
              </w:tabs>
              <w:rPr>
                <w:rFonts w:eastAsia="PMingLiU"/>
                <w:b w:val="0"/>
                <w:bCs/>
                <w:lang w:eastAsia="zh-CN"/>
              </w:rPr>
            </w:pPr>
          </w:p>
          <w:p w14:paraId="463F4144"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03B799E9"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Separator  de  sarcini  BA47-29 1P B6</w:t>
            </w:r>
          </w:p>
          <w:p w14:paraId="359828B5"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295E6FE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26F8146A"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1633E706"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603293B7" w14:textId="77777777" w:rsidR="004738E0" w:rsidRPr="004738E0" w:rsidRDefault="004738E0" w:rsidP="004738E0">
            <w:pPr>
              <w:pStyle w:val="Style3"/>
              <w:tabs>
                <w:tab w:val="left" w:pos="567"/>
              </w:tabs>
              <w:rPr>
                <w:rFonts w:eastAsia="PMingLiU"/>
                <w:b w:val="0"/>
                <w:bCs/>
                <w:lang w:eastAsia="zh-CN"/>
              </w:rPr>
            </w:pPr>
          </w:p>
        </w:tc>
      </w:tr>
      <w:tr w:rsidR="004738E0" w:rsidRPr="004738E0" w14:paraId="29F33229"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0FE0CF"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7C300BA2" w14:textId="46F4D609"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123695</w:t>
            </w:r>
          </w:p>
        </w:tc>
        <w:tc>
          <w:tcPr>
            <w:tcW w:w="3544" w:type="dxa"/>
            <w:tcBorders>
              <w:top w:val="single" w:sz="4" w:space="0" w:color="auto"/>
              <w:bottom w:val="single" w:sz="4" w:space="0" w:color="auto"/>
            </w:tcBorders>
          </w:tcPr>
          <w:p w14:paraId="5A3B4D06"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Separator  de  sarcinBA47-29 1P B6</w:t>
            </w:r>
          </w:p>
        </w:tc>
        <w:tc>
          <w:tcPr>
            <w:tcW w:w="1134" w:type="dxa"/>
            <w:tcBorders>
              <w:top w:val="single" w:sz="4" w:space="0" w:color="auto"/>
              <w:bottom w:val="single" w:sz="4" w:space="0" w:color="auto"/>
            </w:tcBorders>
          </w:tcPr>
          <w:p w14:paraId="3006BA85"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0D2E43E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42EFC89D"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03F004C2" w14:textId="77777777" w:rsidR="004738E0" w:rsidRPr="004738E0" w:rsidRDefault="004738E0" w:rsidP="004738E0">
            <w:pPr>
              <w:pStyle w:val="Style3"/>
              <w:tabs>
                <w:tab w:val="left" w:pos="567"/>
              </w:tabs>
              <w:rPr>
                <w:rFonts w:eastAsia="PMingLiU"/>
                <w:b w:val="0"/>
                <w:bCs/>
                <w:lang w:eastAsia="zh-CN"/>
              </w:rPr>
            </w:pPr>
          </w:p>
        </w:tc>
      </w:tr>
      <w:tr w:rsidR="004738E0" w:rsidRPr="004738E0" w14:paraId="12C579F7"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D824C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24</w:t>
            </w:r>
          </w:p>
        </w:tc>
        <w:tc>
          <w:tcPr>
            <w:tcW w:w="1418" w:type="dxa"/>
            <w:tcBorders>
              <w:top w:val="single" w:sz="4" w:space="0" w:color="auto"/>
              <w:bottom w:val="single" w:sz="4" w:space="0" w:color="auto"/>
            </w:tcBorders>
          </w:tcPr>
          <w:p w14:paraId="0C072CD4" w14:textId="77777777" w:rsidR="004738E0" w:rsidRPr="004738E0" w:rsidRDefault="004738E0" w:rsidP="004738E0">
            <w:pPr>
              <w:pStyle w:val="Style3"/>
              <w:tabs>
                <w:tab w:val="left" w:pos="567"/>
              </w:tabs>
              <w:rPr>
                <w:rFonts w:eastAsia="PMingLiU"/>
                <w:b w:val="0"/>
                <w:bCs/>
                <w:lang w:eastAsia="zh-CN"/>
              </w:rPr>
            </w:pPr>
          </w:p>
          <w:p w14:paraId="0A4F685B"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23632C66"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Separator  de  sarcini  BH32- 3P 63A</w:t>
            </w:r>
          </w:p>
          <w:p w14:paraId="2EAB0784"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 xml:space="preserve"> </w:t>
            </w:r>
          </w:p>
        </w:tc>
        <w:tc>
          <w:tcPr>
            <w:tcW w:w="1134" w:type="dxa"/>
            <w:tcBorders>
              <w:top w:val="single" w:sz="4" w:space="0" w:color="auto"/>
              <w:bottom w:val="single" w:sz="4" w:space="0" w:color="auto"/>
            </w:tcBorders>
            <w:vAlign w:val="center"/>
          </w:tcPr>
          <w:p w14:paraId="724C313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7008D1C9"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1D64FEE3"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46930F79" w14:textId="77777777" w:rsidR="004738E0" w:rsidRPr="004738E0" w:rsidRDefault="004738E0" w:rsidP="004738E0">
            <w:pPr>
              <w:pStyle w:val="Style3"/>
              <w:tabs>
                <w:tab w:val="left" w:pos="567"/>
              </w:tabs>
              <w:rPr>
                <w:rFonts w:eastAsia="PMingLiU"/>
                <w:b w:val="0"/>
                <w:bCs/>
                <w:lang w:eastAsia="zh-CN"/>
              </w:rPr>
            </w:pPr>
          </w:p>
        </w:tc>
      </w:tr>
      <w:tr w:rsidR="004738E0" w:rsidRPr="004738E0" w14:paraId="38B51257" w14:textId="77777777" w:rsidTr="0084222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E4A683"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2AD4C8C2" w14:textId="17411492"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1236956</w:t>
            </w:r>
          </w:p>
        </w:tc>
        <w:tc>
          <w:tcPr>
            <w:tcW w:w="3544" w:type="dxa"/>
            <w:tcBorders>
              <w:top w:val="single" w:sz="4" w:space="0" w:color="auto"/>
              <w:bottom w:val="single" w:sz="4" w:space="0" w:color="auto"/>
            </w:tcBorders>
          </w:tcPr>
          <w:p w14:paraId="402673CC"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Separator  de  sarcinBA47-29 1P B6</w:t>
            </w:r>
          </w:p>
        </w:tc>
        <w:tc>
          <w:tcPr>
            <w:tcW w:w="1134" w:type="dxa"/>
            <w:tcBorders>
              <w:top w:val="single" w:sz="4" w:space="0" w:color="auto"/>
              <w:bottom w:val="single" w:sz="4" w:space="0" w:color="auto"/>
            </w:tcBorders>
          </w:tcPr>
          <w:p w14:paraId="1E35313A"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9AE48E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2E30712F"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1372DDD6" w14:textId="77777777" w:rsidR="004738E0" w:rsidRPr="004738E0" w:rsidRDefault="004738E0" w:rsidP="004738E0">
            <w:pPr>
              <w:pStyle w:val="Style3"/>
              <w:tabs>
                <w:tab w:val="left" w:pos="567"/>
              </w:tabs>
              <w:rPr>
                <w:rFonts w:eastAsia="PMingLiU"/>
                <w:b w:val="0"/>
                <w:bCs/>
                <w:lang w:eastAsia="zh-CN"/>
              </w:rPr>
            </w:pPr>
          </w:p>
        </w:tc>
      </w:tr>
      <w:tr w:rsidR="004738E0" w:rsidRPr="004738E0" w14:paraId="24286A35"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D64E8"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w:t>
            </w:r>
          </w:p>
        </w:tc>
        <w:tc>
          <w:tcPr>
            <w:tcW w:w="1418" w:type="dxa"/>
            <w:tcBorders>
              <w:top w:val="single" w:sz="4" w:space="0" w:color="auto"/>
              <w:bottom w:val="single" w:sz="4" w:space="0" w:color="auto"/>
            </w:tcBorders>
          </w:tcPr>
          <w:p w14:paraId="6C64CED4" w14:textId="77777777" w:rsidR="004738E0" w:rsidRPr="004738E0" w:rsidRDefault="004738E0" w:rsidP="004738E0">
            <w:pPr>
              <w:pStyle w:val="Style3"/>
              <w:tabs>
                <w:tab w:val="left" w:pos="567"/>
              </w:tabs>
              <w:rPr>
                <w:rFonts w:eastAsia="PMingLiU"/>
                <w:b w:val="0"/>
                <w:bCs/>
                <w:lang w:eastAsia="zh-CN"/>
              </w:rPr>
            </w:pPr>
          </w:p>
          <w:p w14:paraId="725F7DD8"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546BB7C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Sina  de montare  DIN-35 </w:t>
            </w:r>
          </w:p>
          <w:p w14:paraId="43767EA6"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 </w:t>
            </w:r>
          </w:p>
        </w:tc>
        <w:tc>
          <w:tcPr>
            <w:tcW w:w="1134" w:type="dxa"/>
            <w:tcBorders>
              <w:top w:val="single" w:sz="4" w:space="0" w:color="auto"/>
              <w:bottom w:val="single" w:sz="4" w:space="0" w:color="auto"/>
            </w:tcBorders>
            <w:vAlign w:val="center"/>
          </w:tcPr>
          <w:p w14:paraId="33E57DF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061E80DE"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5B427C18"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209F8E72" w14:textId="77777777" w:rsidR="004738E0" w:rsidRPr="004738E0" w:rsidRDefault="004738E0" w:rsidP="004738E0">
            <w:pPr>
              <w:pStyle w:val="Style3"/>
              <w:tabs>
                <w:tab w:val="left" w:pos="567"/>
              </w:tabs>
              <w:rPr>
                <w:rFonts w:eastAsia="PMingLiU"/>
                <w:b w:val="0"/>
                <w:bCs/>
                <w:lang w:eastAsia="zh-CN"/>
              </w:rPr>
            </w:pPr>
          </w:p>
        </w:tc>
      </w:tr>
      <w:tr w:rsidR="004738E0" w:rsidRPr="004738E0" w14:paraId="286D6796" w14:textId="77777777" w:rsidTr="004738E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442"/>
        </w:trPr>
        <w:tc>
          <w:tcPr>
            <w:tcW w:w="709" w:type="dxa"/>
            <w:tcBorders>
              <w:top w:val="single" w:sz="4" w:space="0" w:color="auto"/>
              <w:bottom w:val="single" w:sz="4" w:space="0" w:color="auto"/>
            </w:tcBorders>
          </w:tcPr>
          <w:p w14:paraId="3D7F2EF9"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339D761" w14:textId="7BC5633F"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255899</w:t>
            </w:r>
          </w:p>
        </w:tc>
        <w:tc>
          <w:tcPr>
            <w:tcW w:w="3544" w:type="dxa"/>
            <w:tcBorders>
              <w:top w:val="single" w:sz="4" w:space="0" w:color="auto"/>
              <w:bottom w:val="single" w:sz="4" w:space="0" w:color="auto"/>
            </w:tcBorders>
          </w:tcPr>
          <w:p w14:paraId="6D0884AB"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 xml:space="preserve">Sina  de montare  DIN-35 </w:t>
            </w:r>
          </w:p>
        </w:tc>
        <w:tc>
          <w:tcPr>
            <w:tcW w:w="1134" w:type="dxa"/>
            <w:tcBorders>
              <w:top w:val="single" w:sz="4" w:space="0" w:color="auto"/>
              <w:bottom w:val="single" w:sz="4" w:space="0" w:color="auto"/>
            </w:tcBorders>
          </w:tcPr>
          <w:p w14:paraId="7AD68B8E"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13B4B51C"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1694A3A7"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5F570526" w14:textId="77777777" w:rsidR="004738E0" w:rsidRPr="004738E0" w:rsidRDefault="004738E0" w:rsidP="004738E0">
            <w:pPr>
              <w:pStyle w:val="Style3"/>
              <w:tabs>
                <w:tab w:val="left" w:pos="567"/>
              </w:tabs>
              <w:rPr>
                <w:rFonts w:eastAsia="PMingLiU"/>
                <w:b w:val="0"/>
                <w:bCs/>
                <w:lang w:eastAsia="zh-CN"/>
              </w:rPr>
            </w:pPr>
          </w:p>
        </w:tc>
      </w:tr>
      <w:tr w:rsidR="004738E0" w:rsidRPr="004738E0" w14:paraId="10B28C48" w14:textId="77777777" w:rsidTr="0084222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2BA4BC"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26</w:t>
            </w:r>
          </w:p>
        </w:tc>
        <w:tc>
          <w:tcPr>
            <w:tcW w:w="1418" w:type="dxa"/>
            <w:tcBorders>
              <w:top w:val="single" w:sz="4" w:space="0" w:color="auto"/>
              <w:bottom w:val="single" w:sz="4" w:space="0" w:color="auto"/>
            </w:tcBorders>
          </w:tcPr>
          <w:p w14:paraId="0D5B7F77" w14:textId="77777777" w:rsidR="004738E0" w:rsidRPr="004738E0" w:rsidRDefault="004738E0" w:rsidP="004738E0">
            <w:pPr>
              <w:pStyle w:val="Style3"/>
              <w:tabs>
                <w:tab w:val="left" w:pos="567"/>
              </w:tabs>
              <w:rPr>
                <w:rFonts w:eastAsia="PMingLiU"/>
                <w:b w:val="0"/>
                <w:bCs/>
                <w:lang w:eastAsia="zh-CN"/>
              </w:rPr>
            </w:pPr>
          </w:p>
          <w:p w14:paraId="0A35B06E" w14:textId="77777777" w:rsidR="004738E0" w:rsidRPr="004738E0" w:rsidRDefault="004738E0" w:rsidP="004738E0">
            <w:pPr>
              <w:pStyle w:val="Style3"/>
              <w:tabs>
                <w:tab w:val="left" w:pos="567"/>
              </w:tabs>
              <w:rPr>
                <w:rFonts w:eastAsia="PMingLiU"/>
                <w:b w:val="0"/>
                <w:bCs/>
                <w:lang w:val="ru-RU" w:eastAsia="zh-CN"/>
              </w:rPr>
            </w:pPr>
          </w:p>
        </w:tc>
        <w:tc>
          <w:tcPr>
            <w:tcW w:w="3544" w:type="dxa"/>
            <w:tcBorders>
              <w:top w:val="single" w:sz="4" w:space="0" w:color="auto"/>
              <w:bottom w:val="single" w:sz="4" w:space="0" w:color="auto"/>
            </w:tcBorders>
          </w:tcPr>
          <w:p w14:paraId="48BE2847"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Intrerupator cu 2 clape</w:t>
            </w:r>
          </w:p>
          <w:p w14:paraId="421C0E19"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val="ru-RU" w:eastAsia="zh-CN"/>
              </w:rPr>
              <w:t xml:space="preserve"> </w:t>
            </w:r>
          </w:p>
        </w:tc>
        <w:tc>
          <w:tcPr>
            <w:tcW w:w="1134" w:type="dxa"/>
            <w:tcBorders>
              <w:top w:val="single" w:sz="4" w:space="0" w:color="auto"/>
              <w:bottom w:val="single" w:sz="4" w:space="0" w:color="auto"/>
            </w:tcBorders>
            <w:vAlign w:val="center"/>
          </w:tcPr>
          <w:p w14:paraId="4955BAE9"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vAlign w:val="center"/>
          </w:tcPr>
          <w:p w14:paraId="78F050B6" w14:textId="77777777" w:rsidR="004738E0" w:rsidRPr="004738E0" w:rsidRDefault="004738E0" w:rsidP="004738E0">
            <w:pPr>
              <w:pStyle w:val="Style3"/>
              <w:tabs>
                <w:tab w:val="left" w:pos="567"/>
              </w:tabs>
              <w:rPr>
                <w:rFonts w:eastAsia="PMingLiU"/>
                <w:b w:val="0"/>
                <w:bCs/>
                <w:lang w:val="ru-RU" w:eastAsia="zh-CN"/>
              </w:rPr>
            </w:pPr>
          </w:p>
        </w:tc>
        <w:tc>
          <w:tcPr>
            <w:tcW w:w="1134" w:type="dxa"/>
            <w:tcBorders>
              <w:top w:val="single" w:sz="4" w:space="0" w:color="auto"/>
              <w:bottom w:val="single" w:sz="4" w:space="0" w:color="auto"/>
            </w:tcBorders>
            <w:vAlign w:val="center"/>
          </w:tcPr>
          <w:p w14:paraId="36554EAD" w14:textId="77777777" w:rsidR="004738E0" w:rsidRPr="004738E0" w:rsidRDefault="004738E0" w:rsidP="004738E0">
            <w:pPr>
              <w:pStyle w:val="Style3"/>
              <w:tabs>
                <w:tab w:val="left" w:pos="567"/>
              </w:tabs>
              <w:rPr>
                <w:rFonts w:eastAsia="PMingLiU"/>
                <w:b w:val="0"/>
                <w:bCs/>
                <w:lang w:val="ru-RU" w:eastAsia="zh-CN"/>
              </w:rPr>
            </w:pPr>
          </w:p>
        </w:tc>
        <w:tc>
          <w:tcPr>
            <w:tcW w:w="1419" w:type="dxa"/>
            <w:tcBorders>
              <w:top w:val="single" w:sz="4" w:space="0" w:color="auto"/>
              <w:bottom w:val="single" w:sz="4" w:space="0" w:color="auto"/>
            </w:tcBorders>
            <w:vAlign w:val="center"/>
          </w:tcPr>
          <w:p w14:paraId="01B826BB" w14:textId="77777777" w:rsidR="004738E0" w:rsidRPr="004738E0" w:rsidRDefault="004738E0" w:rsidP="004738E0">
            <w:pPr>
              <w:pStyle w:val="Style3"/>
              <w:tabs>
                <w:tab w:val="left" w:pos="567"/>
              </w:tabs>
              <w:rPr>
                <w:rFonts w:eastAsia="PMingLiU"/>
                <w:b w:val="0"/>
                <w:bCs/>
                <w:lang w:eastAsia="zh-CN"/>
              </w:rPr>
            </w:pPr>
          </w:p>
        </w:tc>
      </w:tr>
      <w:tr w:rsidR="004738E0" w:rsidRPr="004738E0" w14:paraId="011C0165" w14:textId="77777777" w:rsidTr="004738E0">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546"/>
        </w:trPr>
        <w:tc>
          <w:tcPr>
            <w:tcW w:w="709" w:type="dxa"/>
            <w:tcBorders>
              <w:top w:val="single" w:sz="4" w:space="0" w:color="auto"/>
              <w:bottom w:val="single" w:sz="4" w:space="0" w:color="auto"/>
            </w:tcBorders>
          </w:tcPr>
          <w:p w14:paraId="2CBC706A" w14:textId="77777777" w:rsidR="004738E0" w:rsidRPr="004738E0" w:rsidRDefault="004738E0" w:rsidP="004738E0">
            <w:pPr>
              <w:pStyle w:val="Style3"/>
              <w:tabs>
                <w:tab w:val="left" w:pos="567"/>
              </w:tabs>
              <w:rPr>
                <w:rFonts w:eastAsia="PMingLiU"/>
                <w:b w:val="0"/>
                <w:bCs/>
                <w:lang w:eastAsia="zh-CN"/>
              </w:rPr>
            </w:pPr>
          </w:p>
        </w:tc>
        <w:tc>
          <w:tcPr>
            <w:tcW w:w="1418" w:type="dxa"/>
            <w:tcBorders>
              <w:top w:val="single" w:sz="4" w:space="0" w:color="auto"/>
              <w:bottom w:val="single" w:sz="4" w:space="0" w:color="auto"/>
            </w:tcBorders>
          </w:tcPr>
          <w:p w14:paraId="54315D36" w14:textId="11FD5620"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255899</w:t>
            </w:r>
          </w:p>
        </w:tc>
        <w:tc>
          <w:tcPr>
            <w:tcW w:w="3544" w:type="dxa"/>
            <w:tcBorders>
              <w:top w:val="single" w:sz="4" w:space="0" w:color="auto"/>
              <w:bottom w:val="single" w:sz="4" w:space="0" w:color="auto"/>
            </w:tcBorders>
          </w:tcPr>
          <w:p w14:paraId="04D1BE22"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Intrerupator cu 2 clape</w:t>
            </w:r>
          </w:p>
        </w:tc>
        <w:tc>
          <w:tcPr>
            <w:tcW w:w="1134" w:type="dxa"/>
            <w:tcBorders>
              <w:top w:val="single" w:sz="4" w:space="0" w:color="auto"/>
              <w:bottom w:val="single" w:sz="4" w:space="0" w:color="auto"/>
            </w:tcBorders>
          </w:tcPr>
          <w:p w14:paraId="7D77C5D6" w14:textId="77777777" w:rsidR="004738E0" w:rsidRPr="004738E0" w:rsidRDefault="004738E0" w:rsidP="004738E0">
            <w:pPr>
              <w:pStyle w:val="Style3"/>
              <w:tabs>
                <w:tab w:val="left" w:pos="567"/>
              </w:tabs>
              <w:rPr>
                <w:rFonts w:eastAsia="PMingLiU"/>
                <w:b w:val="0"/>
                <w:bCs/>
                <w:lang w:val="ru-RU" w:eastAsia="zh-CN"/>
              </w:rPr>
            </w:pPr>
            <w:r w:rsidRPr="004738E0">
              <w:rPr>
                <w:rFonts w:eastAsia="PMingLiU"/>
                <w:b w:val="0"/>
                <w:bCs/>
                <w:lang w:val="ru-RU" w:eastAsia="zh-CN"/>
              </w:rPr>
              <w:t>buc</w:t>
            </w:r>
          </w:p>
        </w:tc>
        <w:tc>
          <w:tcPr>
            <w:tcW w:w="1134" w:type="dxa"/>
            <w:tcBorders>
              <w:top w:val="single" w:sz="4" w:space="0" w:color="auto"/>
              <w:bottom w:val="single" w:sz="4" w:space="0" w:color="auto"/>
            </w:tcBorders>
          </w:tcPr>
          <w:p w14:paraId="76ED9860"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1,0000</w:t>
            </w:r>
          </w:p>
        </w:tc>
        <w:tc>
          <w:tcPr>
            <w:tcW w:w="1134" w:type="dxa"/>
            <w:tcBorders>
              <w:top w:val="single" w:sz="4" w:space="0" w:color="auto"/>
              <w:bottom w:val="single" w:sz="4" w:space="0" w:color="auto"/>
            </w:tcBorders>
          </w:tcPr>
          <w:p w14:paraId="13FBA1F9" w14:textId="77777777" w:rsidR="004738E0" w:rsidRPr="004738E0" w:rsidRDefault="004738E0" w:rsidP="004738E0">
            <w:pPr>
              <w:pStyle w:val="Style3"/>
              <w:tabs>
                <w:tab w:val="left" w:pos="567"/>
              </w:tabs>
              <w:rPr>
                <w:rFonts w:eastAsia="PMingLiU"/>
                <w:b w:val="0"/>
                <w:bCs/>
                <w:lang w:eastAsia="zh-CN"/>
              </w:rPr>
            </w:pPr>
          </w:p>
        </w:tc>
        <w:tc>
          <w:tcPr>
            <w:tcW w:w="1420" w:type="dxa"/>
            <w:tcBorders>
              <w:top w:val="single" w:sz="4" w:space="0" w:color="auto"/>
              <w:bottom w:val="single" w:sz="4" w:space="0" w:color="auto"/>
            </w:tcBorders>
          </w:tcPr>
          <w:p w14:paraId="3781941E" w14:textId="77777777" w:rsidR="004738E0" w:rsidRPr="004738E0" w:rsidRDefault="004738E0" w:rsidP="004738E0">
            <w:pPr>
              <w:pStyle w:val="Style3"/>
              <w:tabs>
                <w:tab w:val="left" w:pos="567"/>
              </w:tabs>
              <w:rPr>
                <w:rFonts w:eastAsia="PMingLiU"/>
                <w:b w:val="0"/>
                <w:bCs/>
                <w:lang w:eastAsia="zh-CN"/>
              </w:rPr>
            </w:pPr>
          </w:p>
        </w:tc>
      </w:tr>
    </w:tbl>
    <w:p w14:paraId="2A6E1F8A" w14:textId="77777777" w:rsidR="004738E0" w:rsidRPr="004738E0" w:rsidRDefault="004738E0" w:rsidP="004738E0">
      <w:pPr>
        <w:pStyle w:val="Style3"/>
        <w:tabs>
          <w:tab w:val="left" w:pos="567"/>
        </w:tabs>
        <w:ind w:left="0" w:firstLine="0"/>
        <w:rPr>
          <w:rFonts w:eastAsia="PMingLiU"/>
          <w:b w:val="0"/>
          <w:bCs/>
          <w:lang w:eastAsia="zh-CN"/>
        </w:rPr>
      </w:pPr>
    </w:p>
    <w:p w14:paraId="5DBCAC2D" w14:textId="77777777" w:rsidR="004738E0" w:rsidRPr="004738E0" w:rsidRDefault="004738E0" w:rsidP="004738E0">
      <w:pPr>
        <w:pStyle w:val="Style3"/>
        <w:tabs>
          <w:tab w:val="left" w:pos="567"/>
        </w:tabs>
        <w:ind w:left="0" w:firstLine="0"/>
        <w:rPr>
          <w:rFonts w:eastAsia="PMingLiU"/>
          <w:b w:val="0"/>
          <w:bCs/>
          <w:lang w:eastAsia="zh-CN"/>
        </w:rPr>
      </w:pPr>
      <w:r w:rsidRPr="004738E0">
        <w:rPr>
          <w:rFonts w:eastAsia="PMingLiU"/>
          <w:b w:val="0"/>
          <w:bCs/>
          <w:lang w:eastAsia="zh-CN"/>
        </w:rPr>
        <w:tab/>
      </w:r>
      <w:r w:rsidRPr="004738E0">
        <w:rPr>
          <w:rFonts w:eastAsia="PMingLiU"/>
          <w:b w:val="0"/>
          <w:bCs/>
          <w:lang w:eastAsia="zh-CN"/>
        </w:rPr>
        <w:tab/>
      </w:r>
      <w:r w:rsidRPr="004738E0">
        <w:rPr>
          <w:rFonts w:eastAsia="PMingLiU"/>
          <w:b w:val="0"/>
          <w:bCs/>
          <w:lang w:eastAsia="zh-CN"/>
        </w:rPr>
        <w:tab/>
      </w:r>
      <w:r w:rsidRPr="004738E0">
        <w:rPr>
          <w:rFonts w:eastAsia="PMingLiU"/>
          <w:b w:val="0"/>
          <w:bCs/>
          <w:lang w:eastAsia="zh-CN"/>
        </w:rPr>
        <w:tab/>
      </w:r>
      <w:r w:rsidRPr="004738E0">
        <w:rPr>
          <w:rFonts w:eastAsia="PMingLiU"/>
          <w:b w:val="0"/>
          <w:bCs/>
          <w:lang w:eastAsia="zh-CN"/>
        </w:rPr>
        <w:tab/>
        <w:t xml:space="preserve">APROBAT:  </w:t>
      </w:r>
    </w:p>
    <w:p w14:paraId="2A2624C9" w14:textId="77777777" w:rsidR="004738E0" w:rsidRPr="004738E0" w:rsidRDefault="004738E0" w:rsidP="004738E0">
      <w:pPr>
        <w:pStyle w:val="Style3"/>
        <w:tabs>
          <w:tab w:val="left" w:pos="567"/>
        </w:tabs>
        <w:ind w:left="0" w:firstLine="0"/>
        <w:rPr>
          <w:rFonts w:eastAsia="PMingLiU"/>
          <w:b w:val="0"/>
          <w:bCs/>
          <w:lang w:eastAsia="zh-CN"/>
        </w:rPr>
      </w:pPr>
      <w:r w:rsidRPr="004738E0">
        <w:rPr>
          <w:rFonts w:eastAsia="PMingLiU"/>
          <w:b w:val="0"/>
          <w:bCs/>
          <w:lang w:eastAsia="zh-CN"/>
        </w:rPr>
        <w:t xml:space="preserve">    </w:t>
      </w:r>
    </w:p>
    <w:tbl>
      <w:tblPr>
        <w:tblW w:w="4816" w:type="pct"/>
        <w:tblLook w:val="0000" w:firstRow="0" w:lastRow="0" w:firstColumn="0" w:lastColumn="0" w:noHBand="0" w:noVBand="0"/>
      </w:tblPr>
      <w:tblGrid>
        <w:gridCol w:w="4398"/>
        <w:gridCol w:w="4749"/>
      </w:tblGrid>
      <w:tr w:rsidR="004738E0" w:rsidRPr="004738E0" w14:paraId="1DEBBA66" w14:textId="77777777" w:rsidTr="00842227">
        <w:tblPrEx>
          <w:tblCellMar>
            <w:top w:w="0" w:type="dxa"/>
            <w:bottom w:w="0" w:type="dxa"/>
          </w:tblCellMar>
        </w:tblPrEx>
        <w:tc>
          <w:tcPr>
            <w:tcW w:w="2404" w:type="pct"/>
            <w:tcBorders>
              <w:top w:val="nil"/>
              <w:left w:val="nil"/>
              <w:right w:val="nil"/>
            </w:tcBorders>
          </w:tcPr>
          <w:p w14:paraId="145DFA81"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val="ro-RO" w:eastAsia="zh-CN"/>
              </w:rPr>
              <w:t>Intocmit</w:t>
            </w:r>
            <w:proofErr w:type="spellEnd"/>
          </w:p>
        </w:tc>
        <w:tc>
          <w:tcPr>
            <w:tcW w:w="2596" w:type="pct"/>
            <w:tcBorders>
              <w:top w:val="nil"/>
              <w:left w:val="nil"/>
              <w:right w:val="nil"/>
            </w:tcBorders>
          </w:tcPr>
          <w:p w14:paraId="745FE547" w14:textId="77777777" w:rsidR="004738E0" w:rsidRPr="004738E0" w:rsidRDefault="004738E0" w:rsidP="004738E0">
            <w:pPr>
              <w:pStyle w:val="Style3"/>
              <w:tabs>
                <w:tab w:val="left" w:pos="567"/>
              </w:tabs>
              <w:rPr>
                <w:rFonts w:eastAsia="PMingLiU"/>
                <w:b w:val="0"/>
                <w:bCs/>
                <w:lang w:eastAsia="zh-CN"/>
              </w:rPr>
            </w:pPr>
            <w:proofErr w:type="spellStart"/>
            <w:r w:rsidRPr="004738E0">
              <w:rPr>
                <w:rFonts w:eastAsia="PMingLiU"/>
                <w:b w:val="0"/>
                <w:bCs/>
                <w:lang w:eastAsia="zh-CN"/>
              </w:rPr>
              <w:t>Investitor</w:t>
            </w:r>
            <w:proofErr w:type="spellEnd"/>
          </w:p>
        </w:tc>
      </w:tr>
      <w:tr w:rsidR="004738E0" w:rsidRPr="004738E0" w14:paraId="198964C0" w14:textId="77777777" w:rsidTr="00842227">
        <w:tblPrEx>
          <w:tblCellMar>
            <w:top w:w="0" w:type="dxa"/>
            <w:bottom w:w="0" w:type="dxa"/>
          </w:tblCellMar>
        </w:tblPrEx>
        <w:tc>
          <w:tcPr>
            <w:tcW w:w="2404" w:type="pct"/>
            <w:tcBorders>
              <w:top w:val="nil"/>
              <w:left w:val="nil"/>
              <w:bottom w:val="single" w:sz="4" w:space="0" w:color="auto"/>
              <w:right w:val="nil"/>
            </w:tcBorders>
          </w:tcPr>
          <w:p w14:paraId="775A9A37" w14:textId="77777777" w:rsidR="004738E0" w:rsidRPr="004738E0" w:rsidRDefault="004738E0" w:rsidP="004738E0">
            <w:pPr>
              <w:pStyle w:val="Style3"/>
              <w:tabs>
                <w:tab w:val="left" w:pos="567"/>
              </w:tabs>
              <w:rPr>
                <w:rFonts w:eastAsia="PMingLiU"/>
                <w:b w:val="0"/>
                <w:bCs/>
                <w:lang w:eastAsia="zh-CN"/>
              </w:rPr>
            </w:pPr>
          </w:p>
        </w:tc>
        <w:tc>
          <w:tcPr>
            <w:tcW w:w="2596" w:type="pct"/>
            <w:tcBorders>
              <w:top w:val="nil"/>
              <w:left w:val="nil"/>
              <w:bottom w:val="single" w:sz="4" w:space="0" w:color="auto"/>
              <w:right w:val="nil"/>
            </w:tcBorders>
          </w:tcPr>
          <w:p w14:paraId="69DB34E7"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w:t>
            </w:r>
          </w:p>
        </w:tc>
      </w:tr>
      <w:tr w:rsidR="004738E0" w:rsidRPr="004738E0" w14:paraId="3C2B7513" w14:textId="77777777" w:rsidTr="00842227">
        <w:tblPrEx>
          <w:tblCellMar>
            <w:top w:w="0" w:type="dxa"/>
            <w:bottom w:w="0" w:type="dxa"/>
          </w:tblCellMar>
        </w:tblPrEx>
        <w:trPr>
          <w:trHeight w:val="355"/>
        </w:trPr>
        <w:tc>
          <w:tcPr>
            <w:tcW w:w="5000" w:type="pct"/>
            <w:gridSpan w:val="2"/>
            <w:tcBorders>
              <w:top w:val="single" w:sz="4" w:space="0" w:color="auto"/>
              <w:left w:val="nil"/>
              <w:right w:val="nil"/>
            </w:tcBorders>
          </w:tcPr>
          <w:p w14:paraId="46EAE3A1" w14:textId="77777777" w:rsidR="004738E0" w:rsidRPr="004738E0" w:rsidRDefault="004738E0" w:rsidP="004738E0">
            <w:pPr>
              <w:pStyle w:val="Style3"/>
              <w:tabs>
                <w:tab w:val="left" w:pos="567"/>
              </w:tabs>
              <w:rPr>
                <w:rFonts w:eastAsia="PMingLiU"/>
                <w:b w:val="0"/>
                <w:bCs/>
                <w:lang w:val="pt-BR" w:eastAsia="zh-CN"/>
              </w:rPr>
            </w:pPr>
            <w:r w:rsidRPr="004738E0">
              <w:rPr>
                <w:rFonts w:eastAsia="PMingLiU"/>
                <w:b w:val="0"/>
                <w:bCs/>
                <w:lang w:val="pt-BR" w:eastAsia="zh-CN"/>
              </w:rPr>
              <w:t>(</w:t>
            </w:r>
            <w:proofErr w:type="spellStart"/>
            <w:r w:rsidRPr="004738E0">
              <w:rPr>
                <w:rFonts w:eastAsia="PMingLiU"/>
                <w:b w:val="0"/>
                <w:bCs/>
                <w:lang w:val="ro-RO" w:eastAsia="zh-CN"/>
              </w:rPr>
              <w:t>funcţia</w:t>
            </w:r>
            <w:proofErr w:type="spellEnd"/>
            <w:r w:rsidRPr="004738E0">
              <w:rPr>
                <w:rFonts w:eastAsia="PMingLiU"/>
                <w:b w:val="0"/>
                <w:bCs/>
                <w:lang w:val="pt-BR" w:eastAsia="zh-CN"/>
              </w:rPr>
              <w:t xml:space="preserve">, </w:t>
            </w:r>
            <w:r w:rsidRPr="004738E0">
              <w:rPr>
                <w:rFonts w:eastAsia="PMingLiU"/>
                <w:b w:val="0"/>
                <w:bCs/>
                <w:lang w:val="ro-RO" w:eastAsia="zh-CN"/>
              </w:rPr>
              <w:t>semnătura, numele, prenumele</w:t>
            </w:r>
            <w:r w:rsidRPr="004738E0">
              <w:rPr>
                <w:rFonts w:eastAsia="PMingLiU"/>
                <w:b w:val="0"/>
                <w:bCs/>
                <w:lang w:val="pt-BR" w:eastAsia="zh-CN"/>
              </w:rPr>
              <w:t>)                                                                                                                     (</w:t>
            </w:r>
            <w:proofErr w:type="spellStart"/>
            <w:r w:rsidRPr="004738E0">
              <w:rPr>
                <w:rFonts w:eastAsia="PMingLiU"/>
                <w:b w:val="0"/>
                <w:bCs/>
                <w:lang w:val="ro-RO" w:eastAsia="zh-CN"/>
              </w:rPr>
              <w:t>funcţia</w:t>
            </w:r>
            <w:proofErr w:type="spellEnd"/>
            <w:r w:rsidRPr="004738E0">
              <w:rPr>
                <w:rFonts w:eastAsia="PMingLiU"/>
                <w:b w:val="0"/>
                <w:bCs/>
                <w:lang w:val="pt-BR" w:eastAsia="zh-CN"/>
              </w:rPr>
              <w:t xml:space="preserve">, </w:t>
            </w:r>
            <w:r w:rsidRPr="004738E0">
              <w:rPr>
                <w:rFonts w:eastAsia="PMingLiU"/>
                <w:b w:val="0"/>
                <w:bCs/>
                <w:lang w:val="ro-RO" w:eastAsia="zh-CN"/>
              </w:rPr>
              <w:t>semnătura, numele, prenumele</w:t>
            </w:r>
            <w:r w:rsidRPr="004738E0">
              <w:rPr>
                <w:rFonts w:eastAsia="PMingLiU"/>
                <w:b w:val="0"/>
                <w:bCs/>
                <w:lang w:val="pt-BR" w:eastAsia="zh-CN"/>
              </w:rPr>
              <w:t>)</w:t>
            </w:r>
          </w:p>
        </w:tc>
      </w:tr>
    </w:tbl>
    <w:p w14:paraId="6A372EB8" w14:textId="77777777" w:rsidR="004738E0" w:rsidRPr="004738E0" w:rsidRDefault="004738E0" w:rsidP="004738E0">
      <w:pPr>
        <w:pStyle w:val="Style3"/>
        <w:tabs>
          <w:tab w:val="left" w:pos="567"/>
        </w:tabs>
        <w:rPr>
          <w:rFonts w:eastAsia="PMingLiU"/>
          <w:b w:val="0"/>
          <w:bCs/>
          <w:lang w:eastAsia="zh-CN"/>
        </w:rPr>
      </w:pPr>
      <w:r w:rsidRPr="004738E0">
        <w:rPr>
          <w:rFonts w:eastAsia="PMingLiU"/>
          <w:b w:val="0"/>
          <w:bCs/>
          <w:lang w:eastAsia="zh-CN"/>
        </w:rPr>
        <w:t xml:space="preserve">L.S.                                                                                                 L.S.        </w:t>
      </w:r>
    </w:p>
    <w:p w14:paraId="62083A5C" w14:textId="77777777" w:rsidR="004738E0" w:rsidRPr="004738E0" w:rsidRDefault="004738E0" w:rsidP="004738E0">
      <w:pPr>
        <w:pStyle w:val="Style3"/>
        <w:tabs>
          <w:tab w:val="left" w:pos="567"/>
        </w:tabs>
        <w:rPr>
          <w:rFonts w:eastAsia="PMingLiU"/>
          <w:b w:val="0"/>
          <w:bCs/>
          <w:lang w:eastAsia="zh-CN"/>
        </w:rPr>
      </w:pPr>
    </w:p>
    <w:p w14:paraId="70B3BC60" w14:textId="77777777" w:rsidR="004738E0" w:rsidRPr="004738E0" w:rsidRDefault="004738E0" w:rsidP="004738E0">
      <w:pPr>
        <w:pStyle w:val="Style3"/>
        <w:tabs>
          <w:tab w:val="left" w:pos="567"/>
        </w:tabs>
        <w:rPr>
          <w:rFonts w:eastAsia="PMingLiU"/>
          <w:b w:val="0"/>
          <w:bCs/>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33DA9E" w14:textId="5CC3B494"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750ACD">
      <w:pPr>
        <w:numPr>
          <w:ilvl w:val="0"/>
          <w:numId w:val="19"/>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lastRenderedPageBreak/>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750ACD">
      <w:pPr>
        <w:numPr>
          <w:ilvl w:val="0"/>
          <w:numId w:val="19"/>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750ACD">
      <w:pPr>
        <w:numPr>
          <w:ilvl w:val="0"/>
          <w:numId w:val="19"/>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lastRenderedPageBreak/>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750ACD">
      <w:pPr>
        <w:numPr>
          <w:ilvl w:val="0"/>
          <w:numId w:val="19"/>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750ACD">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lastRenderedPageBreak/>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750ACD">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750ACD">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750ACD">
      <w:pPr>
        <w:numPr>
          <w:ilvl w:val="0"/>
          <w:numId w:val="20"/>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750ACD">
      <w:pPr>
        <w:numPr>
          <w:ilvl w:val="0"/>
          <w:numId w:val="20"/>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750ACD">
      <w:pPr>
        <w:numPr>
          <w:ilvl w:val="0"/>
          <w:numId w:val="20"/>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750ACD">
      <w:pPr>
        <w:numPr>
          <w:ilvl w:val="0"/>
          <w:numId w:val="20"/>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lastRenderedPageBreak/>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lastRenderedPageBreak/>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lastRenderedPageBreak/>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lastRenderedPageBreak/>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w:t>
            </w:r>
            <w:r w:rsidRPr="00FF430B">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lastRenderedPageBreak/>
              <w:t xml:space="preserve">Perioada de execuţie a </w:t>
            </w:r>
            <w:r w:rsidRPr="00FF430B">
              <w:rPr>
                <w:b/>
                <w:bCs/>
                <w:lang w:val="ro-MD"/>
              </w:rPr>
              <w:lastRenderedPageBreak/>
              <w:t>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lastRenderedPageBreak/>
              <w:t xml:space="preserve">Numărul şi data procesului-verbal de </w:t>
            </w:r>
            <w:r w:rsidRPr="00FF430B">
              <w:rPr>
                <w:b/>
                <w:bCs/>
                <w:lang w:val="ro-MD"/>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lastRenderedPageBreak/>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lastRenderedPageBreak/>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lastRenderedPageBreak/>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lastRenderedPageBreak/>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lastRenderedPageBreak/>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750ACD">
            <w:pPr>
              <w:pStyle w:val="Listparagraf"/>
              <w:numPr>
                <w:ilvl w:val="0"/>
                <w:numId w:val="16"/>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750ACD">
      <w:pPr>
        <w:numPr>
          <w:ilvl w:val="0"/>
          <w:numId w:val="24"/>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r w:rsidRPr="00892FAB">
              <w:rPr>
                <w:noProof w:val="0"/>
                <w:lang w:eastAsia="ru-RU"/>
              </w:rPr>
              <w:t>în</w:t>
            </w:r>
            <w:proofErr w:type="gramEnd"/>
            <w:r w:rsidRPr="00892FAB">
              <w:rPr>
                <w:noProof w:val="0"/>
                <w:lang w:eastAsia="ru-RU"/>
              </w:rPr>
              <w:t xml:space="preserve">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proofErr w:type="gramStart"/>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proofErr w:type="gramStart"/>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proofErr w:type="gram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750ACD">
            <w:pPr>
              <w:numPr>
                <w:ilvl w:val="0"/>
                <w:numId w:val="26"/>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750ACD">
            <w:pPr>
              <w:numPr>
                <w:ilvl w:val="0"/>
                <w:numId w:val="26"/>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750ACD">
            <w:pPr>
              <w:numPr>
                <w:ilvl w:val="0"/>
                <w:numId w:val="26"/>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750ACD">
            <w:pPr>
              <w:numPr>
                <w:ilvl w:val="0"/>
                <w:numId w:val="26"/>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750ACD">
            <w:pPr>
              <w:numPr>
                <w:ilvl w:val="0"/>
                <w:numId w:val="26"/>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750ACD">
            <w:pPr>
              <w:numPr>
                <w:ilvl w:val="0"/>
                <w:numId w:val="26"/>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750ACD">
            <w:pPr>
              <w:numPr>
                <w:ilvl w:val="0"/>
                <w:numId w:val="26"/>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Beneficiar,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750ACD">
            <w:pPr>
              <w:numPr>
                <w:ilvl w:val="0"/>
                <w:numId w:val="25"/>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750ACD">
            <w:pPr>
              <w:numPr>
                <w:ilvl w:val="0"/>
                <w:numId w:val="25"/>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750ACD">
            <w:pPr>
              <w:numPr>
                <w:ilvl w:val="0"/>
                <w:numId w:val="25"/>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fi</w:t>
            </w:r>
            <w:proofErr w:type="spellEnd"/>
            <w:r w:rsidRPr="00892FAB">
              <w:rPr>
                <w:noProof w:val="0"/>
                <w:lang w:val="en-US" w:eastAsia="ru-RU"/>
              </w:rPr>
              <w:t xml:space="preserve">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Beneficiar.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_____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750ACD">
            <w:pPr>
              <w:numPr>
                <w:ilvl w:val="0"/>
                <w:numId w:val="27"/>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750ACD">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750ACD">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750ACD">
            <w:pPr>
              <w:numPr>
                <w:ilvl w:val="1"/>
                <w:numId w:val="23"/>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w:t>
            </w:r>
            <w:proofErr w:type="gramStart"/>
            <w:r w:rsidRPr="00892FAB">
              <w:rPr>
                <w:noProof w:val="0"/>
                <w:lang w:val="en-US" w:eastAsia="ru-RU"/>
              </w:rPr>
              <w:t>un contract</w:t>
            </w:r>
            <w:proofErr w:type="gram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750ACD">
            <w:pPr>
              <w:numPr>
                <w:ilvl w:val="1"/>
                <w:numId w:val="23"/>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750ACD">
            <w:pPr>
              <w:numPr>
                <w:ilvl w:val="0"/>
                <w:numId w:val="24"/>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750ACD">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750ACD">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002E030E"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sectPr w:rsidR="00D23CBA"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l?r ???fc"/>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A409B6"/>
    <w:multiLevelType w:val="multilevel"/>
    <w:tmpl w:val="6C0C73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852173"/>
    <w:multiLevelType w:val="multilevel"/>
    <w:tmpl w:val="C396DDF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61A057F"/>
    <w:multiLevelType w:val="multilevel"/>
    <w:tmpl w:val="308AA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93381D"/>
    <w:multiLevelType w:val="multilevel"/>
    <w:tmpl w:val="E8D823AE"/>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A8435A8"/>
    <w:multiLevelType w:val="multilevel"/>
    <w:tmpl w:val="623C27B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435E5C"/>
    <w:multiLevelType w:val="multilevel"/>
    <w:tmpl w:val="5328A252"/>
    <w:lvl w:ilvl="0">
      <w:start w:val="3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6" w15:restartNumberingAfterBreak="0">
    <w:nsid w:val="3903695F"/>
    <w:multiLevelType w:val="multilevel"/>
    <w:tmpl w:val="667069D0"/>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3C44AC"/>
    <w:multiLevelType w:val="multilevel"/>
    <w:tmpl w:val="57409D9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4C28F9"/>
    <w:multiLevelType w:val="multilevel"/>
    <w:tmpl w:val="28A6B7D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611E53"/>
    <w:multiLevelType w:val="multilevel"/>
    <w:tmpl w:val="0E2270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7FA4B12"/>
    <w:multiLevelType w:val="multilevel"/>
    <w:tmpl w:val="62BAFF5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7D211A0"/>
    <w:multiLevelType w:val="multilevel"/>
    <w:tmpl w:val="A1C2F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1A2896"/>
    <w:multiLevelType w:val="multilevel"/>
    <w:tmpl w:val="6064538C"/>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8"/>
  </w:num>
  <w:num w:numId="2" w16cid:durableId="414135609">
    <w:abstractNumId w:val="44"/>
  </w:num>
  <w:num w:numId="3" w16cid:durableId="2027292201">
    <w:abstractNumId w:val="31"/>
  </w:num>
  <w:num w:numId="4" w16cid:durableId="2108236595">
    <w:abstractNumId w:val="29"/>
  </w:num>
  <w:num w:numId="5" w16cid:durableId="1158109916">
    <w:abstractNumId w:val="13"/>
  </w:num>
  <w:num w:numId="6" w16cid:durableId="1233197484">
    <w:abstractNumId w:val="17"/>
  </w:num>
  <w:num w:numId="7" w16cid:durableId="494419062">
    <w:abstractNumId w:val="15"/>
  </w:num>
  <w:num w:numId="8" w16cid:durableId="1635285153">
    <w:abstractNumId w:val="8"/>
  </w:num>
  <w:num w:numId="9" w16cid:durableId="1041171787">
    <w:abstractNumId w:val="23"/>
  </w:num>
  <w:num w:numId="10" w16cid:durableId="1705595466">
    <w:abstractNumId w:val="28"/>
  </w:num>
  <w:num w:numId="11" w16cid:durableId="573055978">
    <w:abstractNumId w:val="27"/>
  </w:num>
  <w:num w:numId="12" w16cid:durableId="1286619272">
    <w:abstractNumId w:val="10"/>
  </w:num>
  <w:num w:numId="13" w16cid:durableId="605575839">
    <w:abstractNumId w:val="40"/>
  </w:num>
  <w:num w:numId="14" w16cid:durableId="928850297">
    <w:abstractNumId w:val="37"/>
  </w:num>
  <w:num w:numId="15" w16cid:durableId="658509592">
    <w:abstractNumId w:val="11"/>
  </w:num>
  <w:num w:numId="16" w16cid:durableId="1452699389">
    <w:abstractNumId w:val="32"/>
  </w:num>
  <w:num w:numId="17" w16cid:durableId="1592541862">
    <w:abstractNumId w:val="20"/>
  </w:num>
  <w:num w:numId="18" w16cid:durableId="2054308799">
    <w:abstractNumId w:val="39"/>
  </w:num>
  <w:num w:numId="19" w16cid:durableId="757674645">
    <w:abstractNumId w:val="12"/>
  </w:num>
  <w:num w:numId="20" w16cid:durableId="1526673050">
    <w:abstractNumId w:val="9"/>
  </w:num>
  <w:num w:numId="21" w16cid:durableId="2084257426">
    <w:abstractNumId w:val="7"/>
  </w:num>
  <w:num w:numId="22" w16cid:durableId="1623540681">
    <w:abstractNumId w:val="16"/>
  </w:num>
  <w:num w:numId="23" w16cid:durableId="1626766214">
    <w:abstractNumId w:val="35"/>
  </w:num>
  <w:num w:numId="24" w16cid:durableId="1207834683">
    <w:abstractNumId w:val="18"/>
  </w:num>
  <w:num w:numId="25" w16cid:durableId="1072697624">
    <w:abstractNumId w:val="24"/>
  </w:num>
  <w:num w:numId="26" w16cid:durableId="496775705">
    <w:abstractNumId w:val="42"/>
  </w:num>
  <w:num w:numId="27" w16cid:durableId="2144150751">
    <w:abstractNumId w:val="25"/>
  </w:num>
  <w:num w:numId="28" w16cid:durableId="1053662">
    <w:abstractNumId w:val="14"/>
  </w:num>
  <w:num w:numId="29" w16cid:durableId="3014711">
    <w:abstractNumId w:val="34"/>
    <w:lvlOverride w:ilvl="0">
      <w:lvl w:ilvl="0">
        <w:numFmt w:val="decimal"/>
        <w:lvlText w:val="%1."/>
        <w:lvlJc w:val="left"/>
      </w:lvl>
    </w:lvlOverride>
  </w:num>
  <w:num w:numId="30" w16cid:durableId="1531870573">
    <w:abstractNumId w:val="34"/>
    <w:lvlOverride w:ilvl="0">
      <w:lvl w:ilvl="0">
        <w:numFmt w:val="decimal"/>
        <w:lvlText w:val="%1."/>
        <w:lvlJc w:val="left"/>
      </w:lvl>
    </w:lvlOverride>
  </w:num>
  <w:num w:numId="31" w16cid:durableId="876746511">
    <w:abstractNumId w:val="34"/>
    <w:lvlOverride w:ilvl="0">
      <w:lvl w:ilvl="0">
        <w:numFmt w:val="decimal"/>
        <w:lvlText w:val="%1."/>
        <w:lvlJc w:val="left"/>
      </w:lvl>
    </w:lvlOverride>
  </w:num>
  <w:num w:numId="32" w16cid:durableId="1383555960">
    <w:abstractNumId w:val="34"/>
    <w:lvlOverride w:ilvl="0">
      <w:lvl w:ilvl="0">
        <w:numFmt w:val="decimal"/>
        <w:lvlText w:val="%1."/>
        <w:lvlJc w:val="left"/>
      </w:lvl>
    </w:lvlOverride>
  </w:num>
  <w:num w:numId="33" w16cid:durableId="1428228460">
    <w:abstractNumId w:val="5"/>
    <w:lvlOverride w:ilvl="0">
      <w:lvl w:ilvl="0">
        <w:numFmt w:val="decimal"/>
        <w:lvlText w:val="%1."/>
        <w:lvlJc w:val="left"/>
      </w:lvl>
    </w:lvlOverride>
  </w:num>
  <w:num w:numId="34" w16cid:durableId="1924606698">
    <w:abstractNumId w:val="5"/>
    <w:lvlOverride w:ilvl="0">
      <w:lvl w:ilvl="0">
        <w:numFmt w:val="decimal"/>
        <w:lvlText w:val="%1."/>
        <w:lvlJc w:val="left"/>
      </w:lvl>
    </w:lvlOverride>
  </w:num>
  <w:num w:numId="35" w16cid:durableId="567493569">
    <w:abstractNumId w:val="5"/>
    <w:lvlOverride w:ilvl="0">
      <w:lvl w:ilvl="0">
        <w:numFmt w:val="decimal"/>
        <w:lvlText w:val="%1."/>
        <w:lvlJc w:val="left"/>
      </w:lvl>
    </w:lvlOverride>
  </w:num>
  <w:num w:numId="36" w16cid:durableId="629944584">
    <w:abstractNumId w:val="5"/>
    <w:lvlOverride w:ilvl="0">
      <w:lvl w:ilvl="0">
        <w:numFmt w:val="decimal"/>
        <w:lvlText w:val="%1."/>
        <w:lvlJc w:val="left"/>
      </w:lvl>
    </w:lvlOverride>
  </w:num>
  <w:num w:numId="37" w16cid:durableId="2053071572">
    <w:abstractNumId w:val="5"/>
    <w:lvlOverride w:ilvl="0">
      <w:lvl w:ilvl="0">
        <w:numFmt w:val="decimal"/>
        <w:lvlText w:val="%1."/>
        <w:lvlJc w:val="left"/>
      </w:lvl>
    </w:lvlOverride>
  </w:num>
  <w:num w:numId="38" w16cid:durableId="362755197">
    <w:abstractNumId w:val="5"/>
    <w:lvlOverride w:ilvl="0">
      <w:lvl w:ilvl="0">
        <w:numFmt w:val="decimal"/>
        <w:lvlText w:val="%1."/>
        <w:lvlJc w:val="left"/>
      </w:lvl>
    </w:lvlOverride>
  </w:num>
  <w:num w:numId="39" w16cid:durableId="69735122">
    <w:abstractNumId w:val="5"/>
    <w:lvlOverride w:ilvl="0">
      <w:lvl w:ilvl="0">
        <w:numFmt w:val="decimal"/>
        <w:lvlText w:val="%1."/>
        <w:lvlJc w:val="left"/>
      </w:lvl>
    </w:lvlOverride>
  </w:num>
  <w:num w:numId="40" w16cid:durableId="1348748788">
    <w:abstractNumId w:val="33"/>
    <w:lvlOverride w:ilvl="0">
      <w:lvl w:ilvl="0">
        <w:numFmt w:val="decimal"/>
        <w:lvlText w:val="%1."/>
        <w:lvlJc w:val="left"/>
      </w:lvl>
    </w:lvlOverride>
  </w:num>
  <w:num w:numId="41" w16cid:durableId="1182356996">
    <w:abstractNumId w:val="33"/>
    <w:lvlOverride w:ilvl="0">
      <w:lvl w:ilvl="0">
        <w:numFmt w:val="decimal"/>
        <w:lvlText w:val="%1."/>
        <w:lvlJc w:val="left"/>
      </w:lvl>
    </w:lvlOverride>
  </w:num>
  <w:num w:numId="42" w16cid:durableId="295722554">
    <w:abstractNumId w:val="33"/>
    <w:lvlOverride w:ilvl="0">
      <w:lvl w:ilvl="0">
        <w:numFmt w:val="decimal"/>
        <w:lvlText w:val="%1."/>
        <w:lvlJc w:val="left"/>
      </w:lvl>
    </w:lvlOverride>
  </w:num>
  <w:num w:numId="43" w16cid:durableId="1323965166">
    <w:abstractNumId w:val="33"/>
    <w:lvlOverride w:ilvl="0">
      <w:lvl w:ilvl="0">
        <w:numFmt w:val="decimal"/>
        <w:lvlText w:val="%1."/>
        <w:lvlJc w:val="left"/>
      </w:lvl>
    </w:lvlOverride>
  </w:num>
  <w:num w:numId="44" w16cid:durableId="141310283">
    <w:abstractNumId w:val="33"/>
    <w:lvlOverride w:ilvl="0">
      <w:lvl w:ilvl="0">
        <w:numFmt w:val="decimal"/>
        <w:lvlText w:val="%1."/>
        <w:lvlJc w:val="left"/>
      </w:lvl>
    </w:lvlOverride>
  </w:num>
  <w:num w:numId="45" w16cid:durableId="1534003426">
    <w:abstractNumId w:val="36"/>
    <w:lvlOverride w:ilvl="0">
      <w:lvl w:ilvl="0">
        <w:numFmt w:val="decimal"/>
        <w:lvlText w:val="%1."/>
        <w:lvlJc w:val="left"/>
      </w:lvl>
    </w:lvlOverride>
  </w:num>
  <w:num w:numId="46" w16cid:durableId="375593482">
    <w:abstractNumId w:val="36"/>
    <w:lvlOverride w:ilvl="0">
      <w:lvl w:ilvl="0">
        <w:numFmt w:val="decimal"/>
        <w:lvlText w:val="%1."/>
        <w:lvlJc w:val="left"/>
      </w:lvl>
    </w:lvlOverride>
  </w:num>
  <w:num w:numId="47" w16cid:durableId="1656952202">
    <w:abstractNumId w:val="36"/>
    <w:lvlOverride w:ilvl="0">
      <w:lvl w:ilvl="0">
        <w:numFmt w:val="decimal"/>
        <w:lvlText w:val="%1."/>
        <w:lvlJc w:val="left"/>
      </w:lvl>
    </w:lvlOverride>
  </w:num>
  <w:num w:numId="48" w16cid:durableId="1153061020">
    <w:abstractNumId w:val="36"/>
    <w:lvlOverride w:ilvl="0">
      <w:lvl w:ilvl="0">
        <w:numFmt w:val="decimal"/>
        <w:lvlText w:val="%1."/>
        <w:lvlJc w:val="left"/>
      </w:lvl>
    </w:lvlOverride>
  </w:num>
  <w:num w:numId="49" w16cid:durableId="999120996">
    <w:abstractNumId w:val="36"/>
    <w:lvlOverride w:ilvl="0">
      <w:lvl w:ilvl="0">
        <w:numFmt w:val="decimal"/>
        <w:lvlText w:val="%1."/>
        <w:lvlJc w:val="left"/>
      </w:lvl>
    </w:lvlOverride>
  </w:num>
  <w:num w:numId="50" w16cid:durableId="1294672554">
    <w:abstractNumId w:val="36"/>
    <w:lvlOverride w:ilvl="0">
      <w:lvl w:ilvl="0">
        <w:numFmt w:val="decimal"/>
        <w:lvlText w:val="%1."/>
        <w:lvlJc w:val="left"/>
      </w:lvl>
    </w:lvlOverride>
  </w:num>
  <w:num w:numId="51" w16cid:durableId="800073785">
    <w:abstractNumId w:val="36"/>
    <w:lvlOverride w:ilvl="0">
      <w:lvl w:ilvl="0">
        <w:numFmt w:val="decimal"/>
        <w:lvlText w:val="%1."/>
        <w:lvlJc w:val="left"/>
      </w:lvl>
    </w:lvlOverride>
  </w:num>
  <w:num w:numId="52" w16cid:durableId="199048626">
    <w:abstractNumId w:val="36"/>
    <w:lvlOverride w:ilvl="0">
      <w:lvl w:ilvl="0">
        <w:numFmt w:val="decimal"/>
        <w:lvlText w:val="%1."/>
        <w:lvlJc w:val="left"/>
      </w:lvl>
    </w:lvlOverride>
  </w:num>
  <w:num w:numId="53" w16cid:durableId="125204667">
    <w:abstractNumId w:val="36"/>
    <w:lvlOverride w:ilvl="0">
      <w:lvl w:ilvl="0">
        <w:numFmt w:val="decimal"/>
        <w:lvlText w:val="%1."/>
        <w:lvlJc w:val="left"/>
      </w:lvl>
    </w:lvlOverride>
  </w:num>
  <w:num w:numId="54" w16cid:durableId="2122145882">
    <w:abstractNumId w:val="26"/>
    <w:lvlOverride w:ilvl="0">
      <w:lvl w:ilvl="0">
        <w:numFmt w:val="decimal"/>
        <w:lvlText w:val="%1."/>
        <w:lvlJc w:val="left"/>
      </w:lvl>
    </w:lvlOverride>
  </w:num>
  <w:num w:numId="55" w16cid:durableId="260072861">
    <w:abstractNumId w:val="41"/>
  </w:num>
  <w:num w:numId="56" w16cid:durableId="1042755047">
    <w:abstractNumId w:val="6"/>
    <w:lvlOverride w:ilvl="0">
      <w:lvl w:ilvl="0">
        <w:numFmt w:val="decimal"/>
        <w:lvlText w:val="%1."/>
        <w:lvlJc w:val="left"/>
      </w:lvl>
    </w:lvlOverride>
  </w:num>
  <w:num w:numId="57" w16cid:durableId="1168054031">
    <w:abstractNumId w:val="30"/>
    <w:lvlOverride w:ilvl="0">
      <w:lvl w:ilvl="0">
        <w:numFmt w:val="decimal"/>
        <w:lvlText w:val="%1."/>
        <w:lvlJc w:val="left"/>
      </w:lvl>
    </w:lvlOverride>
  </w:num>
  <w:num w:numId="58" w16cid:durableId="1624506501">
    <w:abstractNumId w:val="30"/>
    <w:lvlOverride w:ilvl="0">
      <w:lvl w:ilvl="0">
        <w:numFmt w:val="decimal"/>
        <w:lvlText w:val="%1."/>
        <w:lvlJc w:val="left"/>
      </w:lvl>
    </w:lvlOverride>
  </w:num>
  <w:num w:numId="59" w16cid:durableId="580216179">
    <w:abstractNumId w:val="21"/>
    <w:lvlOverride w:ilvl="0">
      <w:lvl w:ilvl="0">
        <w:numFmt w:val="decimal"/>
        <w:lvlText w:val="%1."/>
        <w:lvlJc w:val="left"/>
      </w:lvl>
    </w:lvlOverride>
  </w:num>
  <w:num w:numId="60" w16cid:durableId="820148645">
    <w:abstractNumId w:val="21"/>
    <w:lvlOverride w:ilvl="0">
      <w:lvl w:ilvl="0">
        <w:numFmt w:val="decimal"/>
        <w:lvlText w:val="%1."/>
        <w:lvlJc w:val="left"/>
      </w:lvl>
    </w:lvlOverride>
  </w:num>
  <w:num w:numId="61" w16cid:durableId="327946170">
    <w:abstractNumId w:val="21"/>
    <w:lvlOverride w:ilvl="0">
      <w:lvl w:ilvl="0">
        <w:numFmt w:val="decimal"/>
        <w:lvlText w:val="%1."/>
        <w:lvlJc w:val="left"/>
      </w:lvl>
    </w:lvlOverride>
  </w:num>
  <w:num w:numId="62" w16cid:durableId="81223299">
    <w:abstractNumId w:val="21"/>
    <w:lvlOverride w:ilvl="0">
      <w:lvl w:ilvl="0">
        <w:numFmt w:val="decimal"/>
        <w:lvlText w:val="%1."/>
        <w:lvlJc w:val="left"/>
      </w:lvl>
    </w:lvlOverride>
  </w:num>
  <w:num w:numId="63" w16cid:durableId="1814760488">
    <w:abstractNumId w:val="19"/>
    <w:lvlOverride w:ilvl="0">
      <w:lvl w:ilvl="0">
        <w:numFmt w:val="decimal"/>
        <w:lvlText w:val="%1."/>
        <w:lvlJc w:val="left"/>
      </w:lvl>
    </w:lvlOverride>
  </w:num>
  <w:num w:numId="64" w16cid:durableId="1368218117">
    <w:abstractNumId w:val="19"/>
    <w:lvlOverride w:ilvl="0">
      <w:lvl w:ilvl="0">
        <w:numFmt w:val="decimal"/>
        <w:lvlText w:val="%1."/>
        <w:lvlJc w:val="left"/>
      </w:lvl>
    </w:lvlOverride>
  </w:num>
  <w:num w:numId="65" w16cid:durableId="1547715332">
    <w:abstractNumId w:val="19"/>
    <w:lvlOverride w:ilvl="0">
      <w:lvl w:ilvl="0">
        <w:numFmt w:val="decimal"/>
        <w:lvlText w:val="%1."/>
        <w:lvlJc w:val="left"/>
      </w:lvl>
    </w:lvlOverride>
  </w:num>
  <w:num w:numId="66" w16cid:durableId="1026103022">
    <w:abstractNumId w:val="19"/>
    <w:lvlOverride w:ilvl="0">
      <w:lvl w:ilvl="0">
        <w:numFmt w:val="decimal"/>
        <w:lvlText w:val="%1."/>
        <w:lvlJc w:val="left"/>
      </w:lvl>
    </w:lvlOverride>
  </w:num>
  <w:num w:numId="67" w16cid:durableId="1516767302">
    <w:abstractNumId w:val="19"/>
    <w:lvlOverride w:ilvl="0">
      <w:lvl w:ilvl="0">
        <w:numFmt w:val="decimal"/>
        <w:lvlText w:val="%1."/>
        <w:lvlJc w:val="left"/>
      </w:lvl>
    </w:lvlOverride>
  </w:num>
  <w:num w:numId="68" w16cid:durableId="725179975">
    <w:abstractNumId w:val="22"/>
    <w:lvlOverride w:ilvl="0">
      <w:lvl w:ilvl="0">
        <w:numFmt w:val="decimal"/>
        <w:lvlText w:val="%1."/>
        <w:lvlJc w:val="left"/>
      </w:lvl>
    </w:lvlOverride>
  </w:num>
  <w:num w:numId="69" w16cid:durableId="1789468588">
    <w:abstractNumId w:val="43"/>
    <w:lvlOverride w:ilvl="0">
      <w:lvl w:ilvl="0">
        <w:numFmt w:val="decimal"/>
        <w:lvlText w:val="%1."/>
        <w:lvlJc w:val="left"/>
      </w:lvl>
    </w:lvlOverride>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90A"/>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38E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0ACD"/>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6A3"/>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DB56A3"/>
    <w:rPr>
      <w:color w:val="605E5C"/>
      <w:shd w:val="clear" w:color="auto" w:fill="E1DFDD"/>
    </w:rPr>
  </w:style>
  <w:style w:type="character" w:customStyle="1" w:styleId="a0">
    <w:name w:val="Основной шрифт"/>
    <w:uiPriority w:val="99"/>
    <w:rsid w:val="004738E0"/>
  </w:style>
  <w:style w:type="character" w:customStyle="1" w:styleId="Corptext2Caracter1">
    <w:name w:val="Corp text 2 Caracter1"/>
    <w:basedOn w:val="Fontdeparagrafimplicit"/>
    <w:uiPriority w:val="99"/>
    <w:semiHidden/>
    <w:rsid w:val="004738E0"/>
    <w:rPr>
      <w:kern w:val="0"/>
      <w:sz w:val="20"/>
      <w:szCs w:val="20"/>
      <w:lang w:val="ru-RU" w:eastAsia="ru-RU"/>
    </w:rPr>
  </w:style>
  <w:style w:type="character" w:customStyle="1" w:styleId="Corptext2Caracter11">
    <w:name w:val="Corp text 2 Caracter11"/>
    <w:basedOn w:val="Fontdeparagrafimplicit"/>
    <w:uiPriority w:val="99"/>
    <w:semiHidden/>
    <w:rsid w:val="004738E0"/>
    <w:rPr>
      <w:rFonts w:cs="Times New Roman"/>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restart.gov.md/planul-de-achizitii-2025-atas-nord-est/"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atas.nord-est@social.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restart.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tas.nord-est@social.gov.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84</Pages>
  <Words>25085</Words>
  <Characters>145493</Characters>
  <Application>Microsoft Office Word</Application>
  <DocSecurity>0</DocSecurity>
  <Lines>1212</Lines>
  <Paragraphs>340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170238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Belous.Clavdia</cp:lastModifiedBy>
  <cp:revision>12</cp:revision>
  <cp:lastPrinted>2021-06-01T11:52:00Z</cp:lastPrinted>
  <dcterms:created xsi:type="dcterms:W3CDTF">2026-02-19T08:09:00Z</dcterms:created>
  <dcterms:modified xsi:type="dcterms:W3CDTF">2026-06-04T06:35:00Z</dcterms:modified>
</cp:coreProperties>
</file>