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a8"/>
        <w:tabs>
          <w:tab w:val="left" w:pos="567"/>
        </w:tabs>
        <w:spacing w:line="360" w:lineRule="auto"/>
        <w:rPr>
          <w:rFonts w:ascii="Times New Roman" w:hAnsi="Times New Roman"/>
          <w:b/>
          <w:i/>
          <w:iCs/>
          <w:color w:val="2E74B5" w:themeColor="accent1" w:themeShade="BF"/>
          <w:sz w:val="28"/>
          <w:szCs w:val="28"/>
        </w:rPr>
      </w:pPr>
    </w:p>
    <w:p w14:paraId="49C3B3CB" w14:textId="32EA35FC"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(denumirea autorităţii contractante şi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neavînd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denumirea autorităţii contractante şi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1518CE00" w14:textId="77777777" w:rsidR="00BE49DD" w:rsidRDefault="00BE49DD" w:rsidP="00950D18">
      <w:pPr>
        <w:pStyle w:val="a8"/>
        <w:tabs>
          <w:tab w:val="left" w:pos="567"/>
        </w:tabs>
        <w:spacing w:line="360" w:lineRule="auto"/>
        <w:rPr>
          <w:rFonts w:ascii="Times New Roman" w:hAnsi="Times New Roman"/>
          <w:szCs w:val="24"/>
        </w:rPr>
      </w:pPr>
    </w:p>
    <w:p w14:paraId="457F3FD7" w14:textId="77777777" w:rsidR="001F113D" w:rsidRDefault="001F113D" w:rsidP="00950D18">
      <w:pPr>
        <w:pStyle w:val="a8"/>
        <w:tabs>
          <w:tab w:val="left" w:pos="567"/>
        </w:tabs>
        <w:spacing w:line="360" w:lineRule="auto"/>
        <w:rPr>
          <w:rFonts w:ascii="Times New Roman" w:hAnsi="Times New Roman"/>
          <w:szCs w:val="24"/>
        </w:rPr>
      </w:pPr>
    </w:p>
    <w:p w14:paraId="56D79546" w14:textId="77777777" w:rsidR="004D5185" w:rsidRPr="001B44CC" w:rsidRDefault="004D5185" w:rsidP="00950D18">
      <w:pPr>
        <w:pStyle w:val="a8"/>
        <w:tabs>
          <w:tab w:val="left" w:pos="567"/>
        </w:tabs>
        <w:spacing w:line="360" w:lineRule="auto"/>
        <w:rPr>
          <w:rFonts w:ascii="Times New Roman" w:hAnsi="Times New Roman"/>
          <w:szCs w:val="24"/>
        </w:rPr>
      </w:pPr>
    </w:p>
    <w:p w14:paraId="2FE154B9" w14:textId="48222BD8"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garantia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a8"/>
        <w:tabs>
          <w:tab w:val="left" w:pos="567"/>
        </w:tabs>
        <w:rPr>
          <w:rFonts w:ascii="Times New Roman" w:hAnsi="Times New Roman"/>
          <w:b/>
          <w:szCs w:val="24"/>
        </w:rPr>
      </w:pP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a8"/>
        <w:tabs>
          <w:tab w:val="left" w:pos="567"/>
        </w:tabs>
        <w:rPr>
          <w:rFonts w:ascii="Times New Roman" w:hAnsi="Times New Roman"/>
          <w:b/>
          <w:szCs w:val="24"/>
        </w:rPr>
      </w:pP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pentru participare cu ofertă la procedura de atribuire a contractului de achiziţie publică</w:t>
      </w:r>
    </w:p>
    <w:p w14:paraId="45F1820E" w14:textId="77777777" w:rsidR="00AA1372" w:rsidRPr="001B44CC" w:rsidRDefault="00AA1372" w:rsidP="00950D18">
      <w:pPr>
        <w:pStyle w:val="a8"/>
        <w:tabs>
          <w:tab w:val="left" w:pos="567"/>
        </w:tabs>
        <w:rPr>
          <w:rFonts w:ascii="Times New Roman" w:hAnsi="Times New Roman"/>
          <w:szCs w:val="24"/>
        </w:rPr>
      </w:pPr>
    </w:p>
    <w:p w14:paraId="5D1725F5" w14:textId="77777777" w:rsidR="00AA1372" w:rsidRPr="001B44CC" w:rsidRDefault="00AA1372" w:rsidP="00950D18">
      <w:pPr>
        <w:pStyle w:val="a8"/>
        <w:tabs>
          <w:tab w:val="left" w:pos="567"/>
        </w:tabs>
        <w:rPr>
          <w:rFonts w:ascii="Times New Roman" w:hAnsi="Times New Roman"/>
          <w:szCs w:val="24"/>
        </w:rPr>
      </w:pP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autorităţii contractante şi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contractului de achiziţie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faţă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autorităţii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şi                                                                                    </w:t>
      </w:r>
      <w:r w:rsidRPr="001B44CC">
        <w:rPr>
          <w:rFonts w:ascii="Times New Roman" w:hAnsi="Times New Roman"/>
          <w:sz w:val="20"/>
        </w:rPr>
        <w:t>(suma în litere şi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fără ca acesta să aibă obligaţia de a-şi motiva cererea respectivă, cu condiţia</w:t>
      </w:r>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îşi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începînd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și rămâne obligatorie şi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nu a constituit garanţia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achiziţie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Nu se execută vreo condiţie, specificată în documen</w:t>
      </w:r>
      <w:r w:rsidR="008726D2" w:rsidRPr="001B44CC">
        <w:rPr>
          <w:rFonts w:ascii="Times New Roman" w:hAnsi="Times New Roman"/>
          <w:szCs w:val="24"/>
        </w:rPr>
        <w:t xml:space="preserve">ația de atribuire </w:t>
      </w:r>
      <w:r w:rsidRPr="001B44CC">
        <w:rPr>
          <w:rFonts w:ascii="Times New Roman" w:hAnsi="Times New Roman"/>
          <w:szCs w:val="24"/>
        </w:rPr>
        <w:t>înainte de semnarea contractului de achiziţie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Prezenta garanţie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r w:rsidRPr="001B44CC">
        <w:rPr>
          <w:rFonts w:ascii="Times New Roman" w:hAnsi="Times New Roman"/>
          <w:szCs w:val="24"/>
        </w:rPr>
        <w:t xml:space="preserve">ziua___luna____anul_______  </w:t>
      </w:r>
    </w:p>
    <w:p w14:paraId="3EABC065" w14:textId="7068FEDF" w:rsidR="001C4B7C" w:rsidRPr="00E74EA8" w:rsidRDefault="00E706C1" w:rsidP="00E74EA8">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11DA79D2" w14:textId="77777777" w:rsidR="0003293D" w:rsidRDefault="0003293D" w:rsidP="0085226A">
      <w:pPr>
        <w:jc w:val="right"/>
        <w:rPr>
          <w:b/>
          <w:bCs/>
          <w:i/>
          <w:iCs/>
        </w:rPr>
      </w:pPr>
      <w:bookmarkStart w:id="3" w:name="_Toc449692098"/>
      <w:bookmarkEnd w:id="2"/>
    </w:p>
    <w:p w14:paraId="16985D8C" w14:textId="6C5B9E72" w:rsidR="0085226A" w:rsidRDefault="0085226A" w:rsidP="0085226A">
      <w:pPr>
        <w:jc w:val="right"/>
        <w:rPr>
          <w:b/>
          <w:bCs/>
          <w:i/>
          <w:iCs/>
          <w:sz w:val="22"/>
        </w:rPr>
      </w:pPr>
      <w:r>
        <w:rPr>
          <w:b/>
          <w:bCs/>
          <w:i/>
          <w:iCs/>
        </w:rPr>
        <w:t>Anexa nr. 10</w:t>
      </w:r>
    </w:p>
    <w:p w14:paraId="6E498B43" w14:textId="77777777" w:rsidR="0085226A" w:rsidRDefault="0085226A" w:rsidP="0085226A">
      <w:pPr>
        <w:tabs>
          <w:tab w:val="left" w:pos="5103"/>
          <w:tab w:val="left" w:pos="10348"/>
        </w:tabs>
        <w:jc w:val="right"/>
        <w:rPr>
          <w:b/>
          <w:bCs/>
          <w:i/>
          <w:iCs/>
        </w:rPr>
      </w:pPr>
      <w:r>
        <w:rPr>
          <w:b/>
          <w:i/>
          <w:iCs/>
        </w:rPr>
        <w:t>la</w:t>
      </w:r>
      <w:r>
        <w:rPr>
          <w:b/>
          <w:bCs/>
          <w:i/>
          <w:iCs/>
          <w:lang w:eastAsia="ru-RU"/>
        </w:rPr>
        <w:t xml:space="preserve"> Documentația standard</w:t>
      </w:r>
      <w:r>
        <w:rPr>
          <w:b/>
          <w:bCs/>
          <w:i/>
          <w:iCs/>
        </w:rPr>
        <w:t xml:space="preserve"> </w:t>
      </w:r>
      <w:r>
        <w:rPr>
          <w:b/>
          <w:bCs/>
          <w:i/>
          <w:iCs/>
          <w:lang w:eastAsia="ru-RU"/>
        </w:rPr>
        <w:t xml:space="preserve">aprobată prin Ordinul </w:t>
      </w:r>
    </w:p>
    <w:p w14:paraId="16708D84" w14:textId="77777777" w:rsidR="0085226A" w:rsidRDefault="0085226A" w:rsidP="0085226A">
      <w:pPr>
        <w:tabs>
          <w:tab w:val="left" w:pos="5103"/>
          <w:tab w:val="left" w:pos="10348"/>
        </w:tabs>
        <w:jc w:val="right"/>
        <w:rPr>
          <w:b/>
          <w:bCs/>
          <w:i/>
          <w:iCs/>
          <w:noProof w:val="0"/>
          <w:lang w:eastAsia="ru-RU"/>
        </w:rPr>
      </w:pPr>
      <w:r>
        <w:rPr>
          <w:b/>
          <w:bCs/>
          <w:i/>
          <w:iCs/>
          <w:lang w:eastAsia="ru-RU"/>
        </w:rPr>
        <w:t>Ministrului Finanţelor</w:t>
      </w:r>
      <w:r>
        <w:rPr>
          <w:b/>
          <w:bCs/>
          <w:i/>
          <w:iCs/>
        </w:rPr>
        <w:t xml:space="preserve"> </w:t>
      </w:r>
      <w:r>
        <w:rPr>
          <w:b/>
          <w:bCs/>
          <w:i/>
          <w:iCs/>
          <w:lang w:eastAsia="ru-RU"/>
        </w:rPr>
        <w:t>nr. 69 din 7 mai 2021</w:t>
      </w:r>
    </w:p>
    <w:p w14:paraId="76F1C450" w14:textId="77777777" w:rsidR="0085226A" w:rsidRDefault="0085226A" w:rsidP="0085226A">
      <w:pPr>
        <w:tabs>
          <w:tab w:val="left" w:pos="567"/>
        </w:tabs>
        <w:spacing w:line="360" w:lineRule="auto"/>
        <w:jc w:val="both"/>
        <w:rPr>
          <w:rFonts w:ascii="Baltica RR" w:hAnsi="Baltica RR"/>
          <w:b/>
          <w:i/>
          <w:iCs/>
          <w:color w:val="2E74B5"/>
          <w:sz w:val="28"/>
          <w:szCs w:val="28"/>
        </w:rPr>
      </w:pPr>
    </w:p>
    <w:p w14:paraId="0CDEC837" w14:textId="77777777" w:rsidR="00E14789" w:rsidRPr="001B44CC" w:rsidRDefault="00E14789" w:rsidP="00E14789">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17BDDC7B" w14:textId="77777777" w:rsidR="0085226A" w:rsidRDefault="0085226A" w:rsidP="0085226A">
      <w:pPr>
        <w:jc w:val="center"/>
        <w:rPr>
          <w:b/>
        </w:rPr>
      </w:pPr>
    </w:p>
    <w:p w14:paraId="69C00C82" w14:textId="77777777" w:rsidR="0085226A" w:rsidRDefault="0085226A" w:rsidP="0085226A">
      <w:pPr>
        <w:tabs>
          <w:tab w:val="left" w:pos="567"/>
        </w:tabs>
        <w:jc w:val="center"/>
        <w:rPr>
          <w:b/>
          <w:noProof w:val="0"/>
          <w:sz w:val="28"/>
          <w:szCs w:val="28"/>
        </w:rPr>
      </w:pPr>
      <w:r>
        <w:rPr>
          <w:b/>
          <w:szCs w:val="28"/>
        </w:rPr>
        <w:t>GRAFIC DE  EXECUTARE A LUCRĂRILOR</w:t>
      </w:r>
    </w:p>
    <w:p w14:paraId="07ACCF6A" w14:textId="77777777" w:rsidR="0085226A" w:rsidRDefault="0085226A" w:rsidP="0085226A">
      <w:pPr>
        <w:tabs>
          <w:tab w:val="left" w:pos="567"/>
        </w:tabs>
      </w:pPr>
      <w:r>
        <w:t>_____________________________________________________________________________</w:t>
      </w:r>
    </w:p>
    <w:p w14:paraId="30C43A17" w14:textId="3D842F56" w:rsidR="004A0D08" w:rsidRDefault="00F21C27" w:rsidP="00B17A1E">
      <w:pPr>
        <w:tabs>
          <w:tab w:val="left" w:pos="567"/>
        </w:tabs>
        <w:jc w:val="center"/>
        <w:rPr>
          <w:b/>
          <w:lang w:eastAsia="ru-RU"/>
        </w:rPr>
      </w:pPr>
      <w:r w:rsidRPr="00F21C27">
        <w:rPr>
          <w:b/>
          <w:lang w:eastAsia="ru-RU"/>
        </w:rPr>
        <w:t>Lucrări de reparație curentă a edificiului CM Bălți din str. V. Alecsandri, 8, mun. Bălți</w:t>
      </w:r>
    </w:p>
    <w:p w14:paraId="1318D5B4" w14:textId="77777777" w:rsidR="00F21C27" w:rsidRDefault="00F21C27" w:rsidP="00B17A1E">
      <w:pPr>
        <w:tabs>
          <w:tab w:val="left" w:pos="567"/>
        </w:tabs>
        <w:jc w:val="center"/>
        <w:rPr>
          <w:noProof w:val="0"/>
          <w:sz w:val="20"/>
          <w:szCs w:val="20"/>
        </w:rPr>
      </w:pPr>
    </w:p>
    <w:p w14:paraId="3DC89B2C" w14:textId="1628A810" w:rsidR="005F0686" w:rsidRDefault="005F0686" w:rsidP="00B17A1E">
      <w:pPr>
        <w:tabs>
          <w:tab w:val="left" w:pos="567"/>
        </w:tabs>
        <w:jc w:val="center"/>
        <w:rPr>
          <w:noProof w:val="0"/>
          <w:sz w:val="20"/>
          <w:szCs w:val="20"/>
        </w:rPr>
      </w:pPr>
      <w:r w:rsidRPr="005F0686">
        <w:rPr>
          <w:noProof w:val="0"/>
          <w:sz w:val="20"/>
          <w:szCs w:val="20"/>
        </w:rPr>
        <w:t>(denumirea lucrărilor)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6096"/>
        <w:gridCol w:w="1275"/>
        <w:gridCol w:w="1276"/>
      </w:tblGrid>
      <w:tr w:rsidR="00F21C27" w:rsidRPr="00F21C27" w14:paraId="21960221" w14:textId="77777777" w:rsidTr="00516955">
        <w:trPr>
          <w:cantSplit/>
          <w:trHeight w:val="300"/>
        </w:trPr>
        <w:tc>
          <w:tcPr>
            <w:tcW w:w="567" w:type="dxa"/>
            <w:vMerge w:val="restart"/>
          </w:tcPr>
          <w:p w14:paraId="1482C939" w14:textId="77777777" w:rsidR="00F21C27" w:rsidRPr="00F21C27" w:rsidRDefault="00F21C27" w:rsidP="00F21C27">
            <w:pPr>
              <w:tabs>
                <w:tab w:val="left" w:pos="567"/>
              </w:tabs>
              <w:rPr>
                <w:b/>
                <w:noProof w:val="0"/>
              </w:rPr>
            </w:pPr>
          </w:p>
          <w:p w14:paraId="786E55E9" w14:textId="77777777" w:rsidR="00F21C27" w:rsidRPr="00F21C27" w:rsidRDefault="00F21C27" w:rsidP="00F21C27">
            <w:pPr>
              <w:tabs>
                <w:tab w:val="left" w:pos="567"/>
              </w:tabs>
              <w:rPr>
                <w:b/>
                <w:noProof w:val="0"/>
              </w:rPr>
            </w:pPr>
            <w:r w:rsidRPr="00F21C27">
              <w:rPr>
                <w:b/>
                <w:noProof w:val="0"/>
              </w:rPr>
              <w:t>Nr.</w:t>
            </w:r>
          </w:p>
          <w:p w14:paraId="3BE2D36A" w14:textId="77777777" w:rsidR="00F21C27" w:rsidRPr="00F21C27" w:rsidRDefault="00F21C27" w:rsidP="00F21C27">
            <w:pPr>
              <w:tabs>
                <w:tab w:val="left" w:pos="567"/>
              </w:tabs>
              <w:rPr>
                <w:b/>
                <w:noProof w:val="0"/>
              </w:rPr>
            </w:pPr>
            <w:r w:rsidRPr="00F21C27">
              <w:rPr>
                <w:b/>
                <w:noProof w:val="0"/>
              </w:rPr>
              <w:t>d/o</w:t>
            </w:r>
          </w:p>
        </w:tc>
        <w:tc>
          <w:tcPr>
            <w:tcW w:w="6096" w:type="dxa"/>
            <w:vMerge w:val="restart"/>
          </w:tcPr>
          <w:p w14:paraId="07D56872" w14:textId="77777777" w:rsidR="00F21C27" w:rsidRPr="00F21C27" w:rsidRDefault="00F21C27" w:rsidP="00F21C27">
            <w:pPr>
              <w:tabs>
                <w:tab w:val="left" w:pos="567"/>
              </w:tabs>
              <w:jc w:val="center"/>
              <w:rPr>
                <w:b/>
                <w:noProof w:val="0"/>
              </w:rPr>
            </w:pPr>
          </w:p>
          <w:p w14:paraId="21149636" w14:textId="77777777" w:rsidR="00F21C27" w:rsidRPr="00F21C27" w:rsidRDefault="00F21C27" w:rsidP="00F21C27">
            <w:pPr>
              <w:tabs>
                <w:tab w:val="left" w:pos="567"/>
              </w:tabs>
              <w:jc w:val="center"/>
              <w:rPr>
                <w:b/>
                <w:noProof w:val="0"/>
              </w:rPr>
            </w:pPr>
            <w:r w:rsidRPr="00F21C27">
              <w:rPr>
                <w:b/>
                <w:noProof w:val="0"/>
              </w:rPr>
              <w:t>Grupa de obiecte/denumirea obiectului</w:t>
            </w:r>
          </w:p>
        </w:tc>
        <w:tc>
          <w:tcPr>
            <w:tcW w:w="2551" w:type="dxa"/>
            <w:gridSpan w:val="2"/>
          </w:tcPr>
          <w:p w14:paraId="2DD36352" w14:textId="77777777" w:rsidR="00F21C27" w:rsidRPr="00F21C27" w:rsidRDefault="00F21C27" w:rsidP="00F21C27">
            <w:pPr>
              <w:tabs>
                <w:tab w:val="left" w:pos="567"/>
              </w:tabs>
              <w:jc w:val="center"/>
              <w:rPr>
                <w:b/>
                <w:noProof w:val="0"/>
              </w:rPr>
            </w:pPr>
            <w:r w:rsidRPr="00F21C27">
              <w:rPr>
                <w:b/>
                <w:noProof w:val="0"/>
              </w:rPr>
              <w:t>2026</w:t>
            </w:r>
          </w:p>
        </w:tc>
      </w:tr>
      <w:tr w:rsidR="00F21C27" w:rsidRPr="00F21C27" w14:paraId="35C3B97B" w14:textId="77777777" w:rsidTr="00516955">
        <w:trPr>
          <w:cantSplit/>
          <w:trHeight w:val="240"/>
        </w:trPr>
        <w:tc>
          <w:tcPr>
            <w:tcW w:w="567" w:type="dxa"/>
            <w:vMerge/>
          </w:tcPr>
          <w:p w14:paraId="12DC6E74" w14:textId="77777777" w:rsidR="00F21C27" w:rsidRPr="00F21C27" w:rsidRDefault="00F21C27" w:rsidP="00F21C27">
            <w:pPr>
              <w:tabs>
                <w:tab w:val="left" w:pos="567"/>
              </w:tabs>
              <w:rPr>
                <w:b/>
                <w:noProof w:val="0"/>
              </w:rPr>
            </w:pPr>
          </w:p>
        </w:tc>
        <w:tc>
          <w:tcPr>
            <w:tcW w:w="6096" w:type="dxa"/>
            <w:vMerge/>
          </w:tcPr>
          <w:p w14:paraId="2D86100A" w14:textId="77777777" w:rsidR="00F21C27" w:rsidRPr="00F21C27" w:rsidRDefault="00F21C27" w:rsidP="00F21C27">
            <w:pPr>
              <w:tabs>
                <w:tab w:val="left" w:pos="567"/>
              </w:tabs>
              <w:rPr>
                <w:b/>
                <w:noProof w:val="0"/>
              </w:rPr>
            </w:pPr>
          </w:p>
        </w:tc>
        <w:tc>
          <w:tcPr>
            <w:tcW w:w="2551" w:type="dxa"/>
            <w:gridSpan w:val="2"/>
          </w:tcPr>
          <w:p w14:paraId="0B221672" w14:textId="77777777" w:rsidR="00F21C27" w:rsidRPr="00F21C27" w:rsidRDefault="00F21C27" w:rsidP="00F21C27">
            <w:pPr>
              <w:tabs>
                <w:tab w:val="left" w:pos="567"/>
              </w:tabs>
              <w:jc w:val="center"/>
              <w:rPr>
                <w:b/>
                <w:noProof w:val="0"/>
              </w:rPr>
            </w:pPr>
            <w:r w:rsidRPr="00F21C27">
              <w:rPr>
                <w:b/>
                <w:noProof w:val="0"/>
              </w:rPr>
              <w:t>Luna</w:t>
            </w:r>
          </w:p>
        </w:tc>
      </w:tr>
      <w:tr w:rsidR="00F21C27" w:rsidRPr="00F21C27" w14:paraId="5D21BDD4" w14:textId="77777777" w:rsidTr="00516955">
        <w:trPr>
          <w:cantSplit/>
          <w:trHeight w:val="120"/>
        </w:trPr>
        <w:tc>
          <w:tcPr>
            <w:tcW w:w="567" w:type="dxa"/>
            <w:vMerge/>
          </w:tcPr>
          <w:p w14:paraId="30AF61A7" w14:textId="77777777" w:rsidR="00F21C27" w:rsidRPr="00F21C27" w:rsidRDefault="00F21C27" w:rsidP="00F21C27">
            <w:pPr>
              <w:tabs>
                <w:tab w:val="left" w:pos="567"/>
              </w:tabs>
              <w:rPr>
                <w:b/>
                <w:noProof w:val="0"/>
              </w:rPr>
            </w:pPr>
          </w:p>
        </w:tc>
        <w:tc>
          <w:tcPr>
            <w:tcW w:w="6096" w:type="dxa"/>
            <w:vMerge/>
          </w:tcPr>
          <w:p w14:paraId="5341FF76" w14:textId="77777777" w:rsidR="00F21C27" w:rsidRPr="00F21C27" w:rsidRDefault="00F21C27" w:rsidP="00F21C27">
            <w:pPr>
              <w:tabs>
                <w:tab w:val="left" w:pos="567"/>
              </w:tabs>
              <w:rPr>
                <w:b/>
                <w:noProof w:val="0"/>
              </w:rPr>
            </w:pPr>
          </w:p>
        </w:tc>
        <w:tc>
          <w:tcPr>
            <w:tcW w:w="1275" w:type="dxa"/>
          </w:tcPr>
          <w:p w14:paraId="25F229C3" w14:textId="77777777" w:rsidR="00F21C27" w:rsidRPr="00F21C27" w:rsidRDefault="00F21C27" w:rsidP="00F21C27">
            <w:pPr>
              <w:tabs>
                <w:tab w:val="left" w:pos="567"/>
              </w:tabs>
              <w:jc w:val="center"/>
              <w:rPr>
                <w:b/>
                <w:noProof w:val="0"/>
              </w:rPr>
            </w:pPr>
            <w:r w:rsidRPr="00F21C27">
              <w:rPr>
                <w:b/>
                <w:noProof w:val="0"/>
              </w:rPr>
              <w:t>1</w:t>
            </w:r>
          </w:p>
        </w:tc>
        <w:tc>
          <w:tcPr>
            <w:tcW w:w="1276" w:type="dxa"/>
          </w:tcPr>
          <w:p w14:paraId="5638D3CA" w14:textId="77777777" w:rsidR="00F21C27" w:rsidRPr="00F21C27" w:rsidRDefault="00F21C27" w:rsidP="00F21C27">
            <w:pPr>
              <w:tabs>
                <w:tab w:val="left" w:pos="567"/>
              </w:tabs>
              <w:jc w:val="center"/>
              <w:rPr>
                <w:b/>
                <w:noProof w:val="0"/>
              </w:rPr>
            </w:pPr>
            <w:r w:rsidRPr="00F21C27">
              <w:rPr>
                <w:b/>
                <w:noProof w:val="0"/>
              </w:rPr>
              <w:t>2</w:t>
            </w:r>
          </w:p>
        </w:tc>
      </w:tr>
      <w:tr w:rsidR="00F21C27" w:rsidRPr="00F21C27" w14:paraId="58797824" w14:textId="77777777" w:rsidTr="00516955">
        <w:trPr>
          <w:cantSplit/>
          <w:trHeight w:val="180"/>
        </w:trPr>
        <w:tc>
          <w:tcPr>
            <w:tcW w:w="567" w:type="dxa"/>
          </w:tcPr>
          <w:p w14:paraId="727C58DC" w14:textId="77777777" w:rsidR="00F21C27" w:rsidRPr="00F21C27" w:rsidRDefault="00F21C27" w:rsidP="00F21C27">
            <w:pPr>
              <w:tabs>
                <w:tab w:val="left" w:pos="567"/>
              </w:tabs>
              <w:jc w:val="center"/>
              <w:rPr>
                <w:noProof w:val="0"/>
              </w:rPr>
            </w:pPr>
            <w:r w:rsidRPr="00F21C27">
              <w:rPr>
                <w:noProof w:val="0"/>
              </w:rPr>
              <w:t>1</w:t>
            </w:r>
          </w:p>
        </w:tc>
        <w:tc>
          <w:tcPr>
            <w:tcW w:w="6096" w:type="dxa"/>
          </w:tcPr>
          <w:p w14:paraId="2769F0E0" w14:textId="77777777" w:rsidR="00F21C27" w:rsidRPr="00F21C27" w:rsidRDefault="00F21C27" w:rsidP="00F21C27">
            <w:pPr>
              <w:tabs>
                <w:tab w:val="left" w:pos="567"/>
              </w:tabs>
              <w:rPr>
                <w:rFonts w:ascii="Baltica RR" w:hAnsi="Baltica RR"/>
                <w:noProof w:val="0"/>
                <w:lang w:val="en-US"/>
              </w:rPr>
            </w:pPr>
            <w:r w:rsidRPr="00F21C27">
              <w:rPr>
                <w:rFonts w:ascii="Baltica RR" w:hAnsi="Baltica RR"/>
                <w:noProof w:val="0"/>
                <w:lang w:val="en-US"/>
              </w:rPr>
              <w:t xml:space="preserve">Lucrări de </w:t>
            </w:r>
            <w:r w:rsidRPr="00F21C27">
              <w:rPr>
                <w:noProof w:val="0"/>
                <w:lang w:val="en-US"/>
              </w:rPr>
              <w:t>repara</w:t>
            </w:r>
            <w:r w:rsidRPr="00F21C27">
              <w:rPr>
                <w:noProof w:val="0"/>
              </w:rPr>
              <w:t xml:space="preserve">ții și </w:t>
            </w:r>
            <w:r w:rsidRPr="00F21C27">
              <w:rPr>
                <w:noProof w:val="0"/>
                <w:lang w:val="en-US"/>
              </w:rPr>
              <w:t>finisare</w:t>
            </w:r>
            <w:r w:rsidRPr="00F21C27">
              <w:rPr>
                <w:rFonts w:ascii="Baltica RR" w:hAnsi="Baltica RR"/>
                <w:noProof w:val="0"/>
                <w:lang w:val="en-US"/>
              </w:rPr>
              <w:t xml:space="preserve"> a pereților.</w:t>
            </w:r>
          </w:p>
        </w:tc>
        <w:tc>
          <w:tcPr>
            <w:tcW w:w="1275" w:type="dxa"/>
          </w:tcPr>
          <w:p w14:paraId="264A8C15" w14:textId="77777777" w:rsidR="00F21C27" w:rsidRPr="00F21C27" w:rsidRDefault="00F21C27" w:rsidP="00F21C27">
            <w:pPr>
              <w:tabs>
                <w:tab w:val="left" w:pos="567"/>
              </w:tabs>
              <w:jc w:val="center"/>
              <w:rPr>
                <w:noProof w:val="0"/>
              </w:rPr>
            </w:pPr>
          </w:p>
        </w:tc>
        <w:tc>
          <w:tcPr>
            <w:tcW w:w="1276" w:type="dxa"/>
          </w:tcPr>
          <w:p w14:paraId="14ECB8C7" w14:textId="77777777" w:rsidR="00F21C27" w:rsidRPr="00F21C27" w:rsidRDefault="00F21C27" w:rsidP="00F21C27">
            <w:pPr>
              <w:tabs>
                <w:tab w:val="left" w:pos="567"/>
              </w:tabs>
              <w:jc w:val="center"/>
              <w:rPr>
                <w:noProof w:val="0"/>
              </w:rPr>
            </w:pPr>
          </w:p>
        </w:tc>
      </w:tr>
      <w:tr w:rsidR="00F21C27" w:rsidRPr="00F21C27" w14:paraId="34166F87" w14:textId="77777777" w:rsidTr="00516955">
        <w:trPr>
          <w:cantSplit/>
          <w:trHeight w:val="180"/>
        </w:trPr>
        <w:tc>
          <w:tcPr>
            <w:tcW w:w="567" w:type="dxa"/>
          </w:tcPr>
          <w:p w14:paraId="4702F2B7" w14:textId="77777777" w:rsidR="00F21C27" w:rsidRPr="00F21C27" w:rsidRDefault="00F21C27" w:rsidP="00F21C27">
            <w:pPr>
              <w:tabs>
                <w:tab w:val="left" w:pos="567"/>
              </w:tabs>
              <w:jc w:val="center"/>
              <w:rPr>
                <w:noProof w:val="0"/>
              </w:rPr>
            </w:pPr>
            <w:r w:rsidRPr="00F21C27">
              <w:rPr>
                <w:noProof w:val="0"/>
              </w:rPr>
              <w:t>2</w:t>
            </w:r>
          </w:p>
        </w:tc>
        <w:tc>
          <w:tcPr>
            <w:tcW w:w="6096" w:type="dxa"/>
          </w:tcPr>
          <w:p w14:paraId="57263710" w14:textId="77777777" w:rsidR="00F21C27" w:rsidRPr="00F21C27" w:rsidRDefault="00F21C27" w:rsidP="00F21C27">
            <w:pPr>
              <w:tabs>
                <w:tab w:val="left" w:pos="567"/>
              </w:tabs>
              <w:rPr>
                <w:rFonts w:ascii="Baltica RR" w:hAnsi="Baltica RR"/>
                <w:noProof w:val="0"/>
                <w:lang w:val="en-US"/>
              </w:rPr>
            </w:pPr>
            <w:r w:rsidRPr="00F21C27">
              <w:rPr>
                <w:rFonts w:ascii="Baltica RR" w:hAnsi="Baltica RR"/>
                <w:noProof w:val="0"/>
                <w:lang w:val="en-US"/>
              </w:rPr>
              <w:t xml:space="preserve">Lucrări de casetare, </w:t>
            </w:r>
            <w:r w:rsidRPr="00F21C27">
              <w:rPr>
                <w:noProof w:val="0"/>
                <w:lang w:val="en-US"/>
              </w:rPr>
              <w:t>repara</w:t>
            </w:r>
            <w:r w:rsidRPr="00F21C27">
              <w:rPr>
                <w:noProof w:val="0"/>
              </w:rPr>
              <w:t xml:space="preserve">ții și </w:t>
            </w:r>
            <w:r w:rsidRPr="00F21C27">
              <w:rPr>
                <w:noProof w:val="0"/>
                <w:lang w:val="en-US"/>
              </w:rPr>
              <w:t>finisare</w:t>
            </w:r>
            <w:r w:rsidRPr="00F21C27">
              <w:rPr>
                <w:rFonts w:ascii="Baltica RR" w:hAnsi="Baltica RR"/>
                <w:noProof w:val="0"/>
                <w:lang w:val="en-US"/>
              </w:rPr>
              <w:t xml:space="preserve"> a tavanelor.</w:t>
            </w:r>
          </w:p>
        </w:tc>
        <w:tc>
          <w:tcPr>
            <w:tcW w:w="1275" w:type="dxa"/>
          </w:tcPr>
          <w:p w14:paraId="701B3FD2" w14:textId="77777777" w:rsidR="00F21C27" w:rsidRPr="00F21C27" w:rsidRDefault="00F21C27" w:rsidP="00F21C27">
            <w:pPr>
              <w:tabs>
                <w:tab w:val="left" w:pos="567"/>
              </w:tabs>
              <w:jc w:val="center"/>
              <w:rPr>
                <w:noProof w:val="0"/>
              </w:rPr>
            </w:pPr>
          </w:p>
        </w:tc>
        <w:tc>
          <w:tcPr>
            <w:tcW w:w="1276" w:type="dxa"/>
          </w:tcPr>
          <w:p w14:paraId="606C416A" w14:textId="77777777" w:rsidR="00F21C27" w:rsidRPr="00F21C27" w:rsidRDefault="00F21C27" w:rsidP="00F21C27">
            <w:pPr>
              <w:tabs>
                <w:tab w:val="left" w:pos="567"/>
              </w:tabs>
              <w:jc w:val="center"/>
              <w:rPr>
                <w:noProof w:val="0"/>
              </w:rPr>
            </w:pPr>
          </w:p>
        </w:tc>
      </w:tr>
      <w:tr w:rsidR="00F21C27" w:rsidRPr="00F21C27" w14:paraId="096564C9" w14:textId="77777777" w:rsidTr="00516955">
        <w:trPr>
          <w:cantSplit/>
          <w:trHeight w:val="180"/>
        </w:trPr>
        <w:tc>
          <w:tcPr>
            <w:tcW w:w="567" w:type="dxa"/>
          </w:tcPr>
          <w:p w14:paraId="5BC156B9" w14:textId="77777777" w:rsidR="00F21C27" w:rsidRPr="00F21C27" w:rsidRDefault="00F21C27" w:rsidP="00F21C27">
            <w:pPr>
              <w:tabs>
                <w:tab w:val="left" w:pos="567"/>
              </w:tabs>
              <w:jc w:val="center"/>
              <w:rPr>
                <w:noProof w:val="0"/>
              </w:rPr>
            </w:pPr>
            <w:r w:rsidRPr="00F21C27">
              <w:rPr>
                <w:noProof w:val="0"/>
              </w:rPr>
              <w:t>3</w:t>
            </w:r>
          </w:p>
        </w:tc>
        <w:tc>
          <w:tcPr>
            <w:tcW w:w="6096" w:type="dxa"/>
          </w:tcPr>
          <w:p w14:paraId="2328D864" w14:textId="77777777" w:rsidR="00F21C27" w:rsidRPr="00F21C27" w:rsidRDefault="00F21C27" w:rsidP="00F21C27">
            <w:pPr>
              <w:tabs>
                <w:tab w:val="left" w:pos="567"/>
              </w:tabs>
              <w:rPr>
                <w:rFonts w:ascii="Baltica RR" w:hAnsi="Baltica RR"/>
                <w:noProof w:val="0"/>
                <w:lang w:val="en-US"/>
              </w:rPr>
            </w:pPr>
            <w:r w:rsidRPr="00F21C27">
              <w:rPr>
                <w:rFonts w:ascii="Baltica RR" w:hAnsi="Baltica RR"/>
                <w:noProof w:val="0"/>
                <w:lang w:val="en-US"/>
              </w:rPr>
              <w:t>Lucrări de demontare a corpurilor de iluminat.</w:t>
            </w:r>
          </w:p>
        </w:tc>
        <w:tc>
          <w:tcPr>
            <w:tcW w:w="1275" w:type="dxa"/>
          </w:tcPr>
          <w:p w14:paraId="71023E5B" w14:textId="77777777" w:rsidR="00F21C27" w:rsidRPr="00F21C27" w:rsidRDefault="00F21C27" w:rsidP="00F21C27">
            <w:pPr>
              <w:tabs>
                <w:tab w:val="left" w:pos="567"/>
              </w:tabs>
              <w:jc w:val="center"/>
              <w:rPr>
                <w:noProof w:val="0"/>
              </w:rPr>
            </w:pPr>
          </w:p>
        </w:tc>
        <w:tc>
          <w:tcPr>
            <w:tcW w:w="1276" w:type="dxa"/>
          </w:tcPr>
          <w:p w14:paraId="7E1F1494" w14:textId="77777777" w:rsidR="00F21C27" w:rsidRPr="00F21C27" w:rsidRDefault="00F21C27" w:rsidP="00F21C27">
            <w:pPr>
              <w:tabs>
                <w:tab w:val="left" w:pos="567"/>
              </w:tabs>
              <w:jc w:val="center"/>
              <w:rPr>
                <w:noProof w:val="0"/>
              </w:rPr>
            </w:pPr>
          </w:p>
        </w:tc>
      </w:tr>
      <w:tr w:rsidR="00F21C27" w:rsidRPr="00F21C27" w14:paraId="3EDB6F6F" w14:textId="77777777" w:rsidTr="00516955">
        <w:trPr>
          <w:cantSplit/>
          <w:trHeight w:val="180"/>
        </w:trPr>
        <w:tc>
          <w:tcPr>
            <w:tcW w:w="567" w:type="dxa"/>
          </w:tcPr>
          <w:p w14:paraId="11D81F9B" w14:textId="77777777" w:rsidR="00F21C27" w:rsidRPr="00F21C27" w:rsidRDefault="00F21C27" w:rsidP="00F21C27">
            <w:pPr>
              <w:tabs>
                <w:tab w:val="left" w:pos="567"/>
              </w:tabs>
              <w:jc w:val="center"/>
              <w:rPr>
                <w:noProof w:val="0"/>
              </w:rPr>
            </w:pPr>
            <w:r w:rsidRPr="00F21C27">
              <w:rPr>
                <w:noProof w:val="0"/>
              </w:rPr>
              <w:t>4</w:t>
            </w:r>
          </w:p>
        </w:tc>
        <w:tc>
          <w:tcPr>
            <w:tcW w:w="6096" w:type="dxa"/>
          </w:tcPr>
          <w:p w14:paraId="2B4133B5" w14:textId="77777777" w:rsidR="00F21C27" w:rsidRPr="00F21C27" w:rsidRDefault="00F21C27" w:rsidP="00F21C27">
            <w:pPr>
              <w:tabs>
                <w:tab w:val="left" w:pos="567"/>
              </w:tabs>
              <w:rPr>
                <w:rFonts w:ascii="Baltica RR" w:hAnsi="Baltica RR"/>
                <w:noProof w:val="0"/>
                <w:lang w:val="en-US"/>
              </w:rPr>
            </w:pPr>
            <w:r w:rsidRPr="00F21C27">
              <w:rPr>
                <w:rFonts w:ascii="Baltica RR" w:hAnsi="Baltica RR"/>
                <w:noProof w:val="0"/>
                <w:lang w:val="en-US"/>
              </w:rPr>
              <w:t>Lucrări de montare a corpurilor de iluminat.</w:t>
            </w:r>
          </w:p>
        </w:tc>
        <w:tc>
          <w:tcPr>
            <w:tcW w:w="1275" w:type="dxa"/>
          </w:tcPr>
          <w:p w14:paraId="7F697BA5" w14:textId="77777777" w:rsidR="00F21C27" w:rsidRPr="00F21C27" w:rsidRDefault="00F21C27" w:rsidP="00F21C27">
            <w:pPr>
              <w:tabs>
                <w:tab w:val="left" w:pos="567"/>
              </w:tabs>
              <w:jc w:val="center"/>
              <w:rPr>
                <w:noProof w:val="0"/>
              </w:rPr>
            </w:pPr>
          </w:p>
        </w:tc>
        <w:tc>
          <w:tcPr>
            <w:tcW w:w="1276" w:type="dxa"/>
          </w:tcPr>
          <w:p w14:paraId="0CB9616E" w14:textId="77777777" w:rsidR="00F21C27" w:rsidRPr="00F21C27" w:rsidRDefault="00F21C27" w:rsidP="00F21C27">
            <w:pPr>
              <w:tabs>
                <w:tab w:val="left" w:pos="567"/>
              </w:tabs>
              <w:jc w:val="center"/>
              <w:rPr>
                <w:noProof w:val="0"/>
              </w:rPr>
            </w:pPr>
          </w:p>
        </w:tc>
      </w:tr>
    </w:tbl>
    <w:p w14:paraId="188C7E2D" w14:textId="77777777" w:rsidR="005F0686" w:rsidRPr="005F0686" w:rsidRDefault="005F0686" w:rsidP="005F0686">
      <w:pPr>
        <w:jc w:val="both"/>
      </w:pPr>
    </w:p>
    <w:p w14:paraId="60D1563E" w14:textId="77777777" w:rsidR="005F0686" w:rsidRPr="005F0686" w:rsidRDefault="005F0686" w:rsidP="005F0686">
      <w:pPr>
        <w:jc w:val="both"/>
      </w:pPr>
    </w:p>
    <w:p w14:paraId="59E676D1" w14:textId="00D8E853" w:rsidR="005F0686" w:rsidRDefault="005F0686" w:rsidP="005F0686">
      <w:pPr>
        <w:ind w:left="284"/>
        <w:jc w:val="both"/>
        <w:rPr>
          <w:rFonts w:eastAsia="PMingLiU"/>
          <w:lang w:eastAsia="zh-CN"/>
        </w:rPr>
      </w:pPr>
      <w:r w:rsidRPr="005F0686">
        <w:rPr>
          <w:rFonts w:eastAsia="PMingLiU"/>
          <w:lang w:eastAsia="zh-CN"/>
        </w:rPr>
        <w:t>Semnat: _________________________________________</w:t>
      </w:r>
    </w:p>
    <w:p w14:paraId="1C555BE5" w14:textId="77777777" w:rsidR="00F21C27" w:rsidRPr="005F0686" w:rsidRDefault="00F21C27" w:rsidP="005F0686">
      <w:pPr>
        <w:ind w:left="284"/>
        <w:jc w:val="both"/>
        <w:rPr>
          <w:rFonts w:eastAsia="PMingLiU"/>
          <w:lang w:eastAsia="zh-CN"/>
        </w:rPr>
      </w:pPr>
    </w:p>
    <w:p w14:paraId="79691826" w14:textId="324809D4" w:rsidR="005F0686" w:rsidRDefault="005F0686" w:rsidP="005F0686">
      <w:pPr>
        <w:ind w:left="284"/>
        <w:jc w:val="both"/>
        <w:rPr>
          <w:rFonts w:eastAsia="PMingLiU"/>
          <w:lang w:eastAsia="zh-CN"/>
        </w:rPr>
      </w:pPr>
      <w:r w:rsidRPr="005F0686">
        <w:rPr>
          <w:rFonts w:eastAsia="PMingLiU"/>
          <w:lang w:eastAsia="zh-CN"/>
        </w:rPr>
        <w:t>Nume: __________________________________________</w:t>
      </w:r>
    </w:p>
    <w:p w14:paraId="10ADDDAD" w14:textId="77777777" w:rsidR="00F21C27" w:rsidRPr="005F0686" w:rsidRDefault="00F21C27" w:rsidP="005F0686">
      <w:pPr>
        <w:ind w:left="284"/>
        <w:jc w:val="both"/>
        <w:rPr>
          <w:rFonts w:eastAsia="PMingLiU"/>
          <w:lang w:eastAsia="zh-CN"/>
        </w:rPr>
      </w:pPr>
    </w:p>
    <w:p w14:paraId="4FD05D0B" w14:textId="4BFBC9CE" w:rsidR="005F0686" w:rsidRDefault="005F0686" w:rsidP="005F0686">
      <w:pPr>
        <w:ind w:left="284"/>
        <w:jc w:val="both"/>
        <w:rPr>
          <w:rFonts w:eastAsia="PMingLiU"/>
          <w:lang w:eastAsia="zh-CN"/>
        </w:rPr>
      </w:pPr>
      <w:r w:rsidRPr="005F0686">
        <w:rPr>
          <w:rFonts w:eastAsia="PMingLiU"/>
          <w:lang w:eastAsia="zh-CN"/>
        </w:rPr>
        <w:t>Funcţia în cadrul întreprinderii: ____________________________</w:t>
      </w:r>
    </w:p>
    <w:p w14:paraId="1579C433" w14:textId="77777777" w:rsidR="00F21C27" w:rsidRPr="005F0686" w:rsidRDefault="00F21C27" w:rsidP="005F0686">
      <w:pPr>
        <w:ind w:left="284"/>
        <w:jc w:val="both"/>
        <w:rPr>
          <w:rFonts w:eastAsia="PMingLiU"/>
          <w:lang w:eastAsia="zh-CN"/>
        </w:rPr>
      </w:pPr>
    </w:p>
    <w:p w14:paraId="078E56ED" w14:textId="77777777" w:rsidR="005F0686" w:rsidRPr="005F0686" w:rsidRDefault="005F0686" w:rsidP="005F0686">
      <w:pPr>
        <w:ind w:left="284"/>
        <w:jc w:val="both"/>
        <w:rPr>
          <w:rFonts w:eastAsia="PMingLiU"/>
          <w:lang w:eastAsia="zh-CN"/>
        </w:rPr>
      </w:pPr>
      <w:r w:rsidRPr="005F0686">
        <w:rPr>
          <w:rFonts w:eastAsia="PMingLiU"/>
          <w:lang w:eastAsia="zh-CN"/>
        </w:rPr>
        <w:t>Denumirea întreprinderii: _________________________________</w:t>
      </w:r>
    </w:p>
    <w:p w14:paraId="201F293E" w14:textId="77777777" w:rsidR="00F21C27" w:rsidRDefault="00F21C27" w:rsidP="00BA7FF4">
      <w:pPr>
        <w:jc w:val="right"/>
        <w:rPr>
          <w:b/>
          <w:bCs/>
          <w:i/>
          <w:iCs/>
          <w:noProof w:val="0"/>
        </w:rPr>
      </w:pPr>
    </w:p>
    <w:p w14:paraId="0685C829" w14:textId="77777777" w:rsidR="00F21C27" w:rsidRDefault="00F21C27" w:rsidP="00BA7FF4">
      <w:pPr>
        <w:jc w:val="right"/>
        <w:rPr>
          <w:b/>
          <w:bCs/>
          <w:i/>
          <w:iCs/>
          <w:noProof w:val="0"/>
        </w:rPr>
      </w:pPr>
    </w:p>
    <w:p w14:paraId="562BEB69" w14:textId="77777777" w:rsidR="00F21C27" w:rsidRDefault="00F21C27" w:rsidP="00BA7FF4">
      <w:pPr>
        <w:jc w:val="right"/>
        <w:rPr>
          <w:b/>
          <w:bCs/>
          <w:i/>
          <w:iCs/>
          <w:noProof w:val="0"/>
        </w:rPr>
      </w:pPr>
    </w:p>
    <w:p w14:paraId="1E3427A2" w14:textId="77777777" w:rsidR="00F21C27" w:rsidRDefault="00F21C27" w:rsidP="00BA7FF4">
      <w:pPr>
        <w:jc w:val="right"/>
        <w:rPr>
          <w:b/>
          <w:bCs/>
          <w:i/>
          <w:iCs/>
          <w:noProof w:val="0"/>
        </w:rPr>
      </w:pPr>
    </w:p>
    <w:p w14:paraId="47953FD7" w14:textId="77777777" w:rsidR="00F21C27" w:rsidRDefault="00F21C27" w:rsidP="00BA7FF4">
      <w:pPr>
        <w:jc w:val="right"/>
        <w:rPr>
          <w:b/>
          <w:bCs/>
          <w:i/>
          <w:iCs/>
          <w:noProof w:val="0"/>
        </w:rPr>
      </w:pPr>
    </w:p>
    <w:p w14:paraId="0F65FDFC" w14:textId="77777777" w:rsidR="00F21C27" w:rsidRDefault="00F21C27" w:rsidP="00BA7FF4">
      <w:pPr>
        <w:jc w:val="right"/>
        <w:rPr>
          <w:b/>
          <w:bCs/>
          <w:i/>
          <w:iCs/>
          <w:noProof w:val="0"/>
        </w:rPr>
      </w:pPr>
    </w:p>
    <w:p w14:paraId="23986D6F" w14:textId="77777777" w:rsidR="00F21C27" w:rsidRDefault="00F21C27" w:rsidP="00BA7FF4">
      <w:pPr>
        <w:jc w:val="right"/>
        <w:rPr>
          <w:b/>
          <w:bCs/>
          <w:i/>
          <w:iCs/>
          <w:noProof w:val="0"/>
        </w:rPr>
      </w:pPr>
    </w:p>
    <w:p w14:paraId="21ED8E3A" w14:textId="77777777" w:rsidR="00F21C27" w:rsidRDefault="00F21C27" w:rsidP="00BA7FF4">
      <w:pPr>
        <w:jc w:val="right"/>
        <w:rPr>
          <w:b/>
          <w:bCs/>
          <w:i/>
          <w:iCs/>
          <w:noProof w:val="0"/>
        </w:rPr>
      </w:pPr>
    </w:p>
    <w:p w14:paraId="191BFBE0" w14:textId="77777777" w:rsidR="00F21C27" w:rsidRDefault="00F21C27" w:rsidP="00BA7FF4">
      <w:pPr>
        <w:jc w:val="right"/>
        <w:rPr>
          <w:b/>
          <w:bCs/>
          <w:i/>
          <w:iCs/>
          <w:noProof w:val="0"/>
        </w:rPr>
      </w:pPr>
    </w:p>
    <w:p w14:paraId="7E8076AC" w14:textId="77777777" w:rsidR="00F21C27" w:rsidRDefault="00F21C27" w:rsidP="00BA7FF4">
      <w:pPr>
        <w:jc w:val="right"/>
        <w:rPr>
          <w:b/>
          <w:bCs/>
          <w:i/>
          <w:iCs/>
          <w:noProof w:val="0"/>
        </w:rPr>
      </w:pPr>
    </w:p>
    <w:p w14:paraId="6DC9C39D" w14:textId="77777777" w:rsidR="00F21C27" w:rsidRDefault="00F21C27" w:rsidP="00BA7FF4">
      <w:pPr>
        <w:jc w:val="right"/>
        <w:rPr>
          <w:b/>
          <w:bCs/>
          <w:i/>
          <w:iCs/>
          <w:noProof w:val="0"/>
        </w:rPr>
      </w:pPr>
    </w:p>
    <w:p w14:paraId="059E6054" w14:textId="77777777" w:rsidR="00F21C27" w:rsidRDefault="00F21C27" w:rsidP="00BA7FF4">
      <w:pPr>
        <w:jc w:val="right"/>
        <w:rPr>
          <w:b/>
          <w:bCs/>
          <w:i/>
          <w:iCs/>
          <w:noProof w:val="0"/>
        </w:rPr>
      </w:pPr>
    </w:p>
    <w:p w14:paraId="27CB6578" w14:textId="77777777" w:rsidR="00F21C27" w:rsidRDefault="00F21C27" w:rsidP="00BA7FF4">
      <w:pPr>
        <w:jc w:val="right"/>
        <w:rPr>
          <w:b/>
          <w:bCs/>
          <w:i/>
          <w:iCs/>
          <w:noProof w:val="0"/>
        </w:rPr>
      </w:pPr>
    </w:p>
    <w:p w14:paraId="48668DB5" w14:textId="77777777" w:rsidR="00F21C27" w:rsidRDefault="00F21C27" w:rsidP="00BA7FF4">
      <w:pPr>
        <w:jc w:val="right"/>
        <w:rPr>
          <w:b/>
          <w:bCs/>
          <w:i/>
          <w:iCs/>
          <w:noProof w:val="0"/>
        </w:rPr>
      </w:pPr>
    </w:p>
    <w:p w14:paraId="2AF1AF3C" w14:textId="77777777" w:rsidR="00F21C27" w:rsidRDefault="00F21C27" w:rsidP="00BA7FF4">
      <w:pPr>
        <w:jc w:val="right"/>
        <w:rPr>
          <w:b/>
          <w:bCs/>
          <w:i/>
          <w:iCs/>
          <w:noProof w:val="0"/>
        </w:rPr>
      </w:pPr>
    </w:p>
    <w:p w14:paraId="64FF9763" w14:textId="77777777" w:rsidR="00F21C27" w:rsidRDefault="00F21C27" w:rsidP="00BA7FF4">
      <w:pPr>
        <w:jc w:val="right"/>
        <w:rPr>
          <w:b/>
          <w:bCs/>
          <w:i/>
          <w:iCs/>
          <w:noProof w:val="0"/>
        </w:rPr>
      </w:pPr>
    </w:p>
    <w:p w14:paraId="3C452581" w14:textId="77777777" w:rsidR="00F21C27" w:rsidRDefault="00F21C27" w:rsidP="00BA7FF4">
      <w:pPr>
        <w:jc w:val="right"/>
        <w:rPr>
          <w:b/>
          <w:bCs/>
          <w:i/>
          <w:iCs/>
          <w:noProof w:val="0"/>
        </w:rPr>
      </w:pPr>
    </w:p>
    <w:p w14:paraId="3402E830" w14:textId="77777777" w:rsidR="00F21C27" w:rsidRDefault="00F21C27" w:rsidP="00BA7FF4">
      <w:pPr>
        <w:jc w:val="right"/>
        <w:rPr>
          <w:b/>
          <w:bCs/>
          <w:i/>
          <w:iCs/>
          <w:noProof w:val="0"/>
        </w:rPr>
      </w:pPr>
    </w:p>
    <w:p w14:paraId="7CC5B127" w14:textId="77777777" w:rsidR="00F21C27" w:rsidRDefault="00F21C27" w:rsidP="00BA7FF4">
      <w:pPr>
        <w:jc w:val="right"/>
        <w:rPr>
          <w:b/>
          <w:bCs/>
          <w:i/>
          <w:iCs/>
          <w:noProof w:val="0"/>
        </w:rPr>
      </w:pPr>
    </w:p>
    <w:p w14:paraId="38953D78" w14:textId="77777777" w:rsidR="00F21C27" w:rsidRDefault="00F21C27" w:rsidP="00BA7FF4">
      <w:pPr>
        <w:jc w:val="right"/>
        <w:rPr>
          <w:b/>
          <w:bCs/>
          <w:i/>
          <w:iCs/>
          <w:noProof w:val="0"/>
        </w:rPr>
      </w:pPr>
    </w:p>
    <w:p w14:paraId="2730397B" w14:textId="77777777" w:rsidR="00F21C27" w:rsidRDefault="00F21C27" w:rsidP="00BA7FF4">
      <w:pPr>
        <w:jc w:val="right"/>
        <w:rPr>
          <w:b/>
          <w:bCs/>
          <w:i/>
          <w:iCs/>
          <w:noProof w:val="0"/>
        </w:rPr>
      </w:pPr>
    </w:p>
    <w:p w14:paraId="7D962C93" w14:textId="77777777" w:rsidR="00F21C27" w:rsidRDefault="00F21C27" w:rsidP="00BA7FF4">
      <w:pPr>
        <w:jc w:val="right"/>
        <w:rPr>
          <w:b/>
          <w:bCs/>
          <w:i/>
          <w:iCs/>
          <w:noProof w:val="0"/>
        </w:rPr>
      </w:pPr>
    </w:p>
    <w:p w14:paraId="78D31F1A" w14:textId="77777777" w:rsidR="00F21C27" w:rsidRDefault="00F21C27" w:rsidP="00BA7FF4">
      <w:pPr>
        <w:jc w:val="right"/>
        <w:rPr>
          <w:b/>
          <w:bCs/>
          <w:i/>
          <w:iCs/>
          <w:noProof w:val="0"/>
        </w:rPr>
      </w:pPr>
    </w:p>
    <w:p w14:paraId="4CBCB332" w14:textId="77777777" w:rsidR="00F21C27" w:rsidRDefault="00F21C27" w:rsidP="00BA7FF4">
      <w:pPr>
        <w:jc w:val="right"/>
        <w:rPr>
          <w:b/>
          <w:bCs/>
          <w:i/>
          <w:iCs/>
          <w:noProof w:val="0"/>
        </w:rPr>
      </w:pPr>
    </w:p>
    <w:p w14:paraId="13719F4E" w14:textId="77777777" w:rsidR="00F21C27" w:rsidRDefault="00F21C27" w:rsidP="00BA7FF4">
      <w:pPr>
        <w:jc w:val="right"/>
        <w:rPr>
          <w:b/>
          <w:bCs/>
          <w:i/>
          <w:iCs/>
          <w:noProof w:val="0"/>
        </w:rPr>
      </w:pPr>
    </w:p>
    <w:p w14:paraId="5C6667CC" w14:textId="77777777" w:rsidR="00F21C27" w:rsidRDefault="00F21C27" w:rsidP="00BA7FF4">
      <w:pPr>
        <w:jc w:val="right"/>
        <w:rPr>
          <w:b/>
          <w:bCs/>
          <w:i/>
          <w:iCs/>
          <w:noProof w:val="0"/>
        </w:rPr>
      </w:pPr>
    </w:p>
    <w:p w14:paraId="07E34268" w14:textId="21F95CC1" w:rsidR="00BA7FF4" w:rsidRPr="001B44CC" w:rsidRDefault="00BA7FF4" w:rsidP="00BA7FF4">
      <w:pPr>
        <w:jc w:val="right"/>
        <w:rPr>
          <w:b/>
          <w:bCs/>
          <w:i/>
          <w:iCs/>
          <w:noProof w:val="0"/>
          <w:sz w:val="22"/>
          <w:szCs w:val="22"/>
        </w:rPr>
      </w:pPr>
      <w:bookmarkStart w:id="4" w:name="_GoBack"/>
      <w:bookmarkEnd w:id="4"/>
      <w:r w:rsidRPr="001B44CC">
        <w:rPr>
          <w:b/>
          <w:bCs/>
          <w:i/>
          <w:iCs/>
          <w:noProof w:val="0"/>
        </w:rPr>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privind experienţa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1. Denumirea şi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2. Numărul şi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(se notează opţiunea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antreprenorul sau antreprenorul general (lider de asociaţie)</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a) iniţială</w:t>
      </w:r>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c) motivul de decalare a termenului contractat (dacă este cazul), care va fi susţinut pe bază de acte adiţionale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10. Numărul şi data procesului-verbal de recepţie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11. Principalele remedieri şi completări înscrise în procesul-verbal de recepţie_____________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12. Alte aspecte relevante prin care ofertantul îşi</w:t>
      </w:r>
      <w:r w:rsidR="00DF4DCF" w:rsidRPr="001B44CC">
        <w:rPr>
          <w:rFonts w:ascii="Times New Roman" w:hAnsi="Times New Roman"/>
          <w:szCs w:val="24"/>
        </w:rPr>
        <w:t xml:space="preserve"> </w:t>
      </w:r>
      <w:r w:rsidRPr="001B44CC">
        <w:rPr>
          <w:rFonts w:ascii="Times New Roman" w:hAnsi="Times New Roman"/>
          <w:szCs w:val="24"/>
        </w:rPr>
        <w:t>susţine</w:t>
      </w:r>
      <w:r w:rsidR="00DF4DCF" w:rsidRPr="001B44CC">
        <w:rPr>
          <w:rFonts w:ascii="Times New Roman" w:hAnsi="Times New Roman"/>
          <w:szCs w:val="24"/>
        </w:rPr>
        <w:t xml:space="preserve"> </w:t>
      </w:r>
      <w:r w:rsidRPr="001B44CC">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5"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5"/>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9639" w:type="dxa"/>
        <w:tblInd w:w="108" w:type="dxa"/>
        <w:tblLayout w:type="fixed"/>
        <w:tblLook w:val="00A0" w:firstRow="1" w:lastRow="0" w:firstColumn="1" w:lastColumn="0" w:noHBand="0" w:noVBand="0"/>
      </w:tblPr>
      <w:tblGrid>
        <w:gridCol w:w="607"/>
        <w:gridCol w:w="1123"/>
        <w:gridCol w:w="1559"/>
        <w:gridCol w:w="2098"/>
        <w:gridCol w:w="1276"/>
        <w:gridCol w:w="1275"/>
        <w:gridCol w:w="1701"/>
      </w:tblGrid>
      <w:tr w:rsidR="00AA1372" w:rsidRPr="001B44CC" w14:paraId="5339C6EB" w14:textId="77777777" w:rsidTr="00B23E9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480705" w14:textId="77777777" w:rsidR="00AA1372" w:rsidRPr="001B44CC" w:rsidRDefault="00A227F2" w:rsidP="00792841">
            <w:pPr>
              <w:jc w:val="center"/>
              <w:rPr>
                <w:b/>
                <w:bCs/>
              </w:rPr>
            </w:pPr>
            <w:r w:rsidRPr="001B44CC">
              <w:rPr>
                <w:b/>
                <w:bCs/>
              </w:rPr>
              <w:t>Nr</w:t>
            </w:r>
          </w:p>
          <w:p w14:paraId="2842057D" w14:textId="77777777" w:rsidR="0022237A" w:rsidRPr="001B44CC" w:rsidRDefault="00A227F2" w:rsidP="00792841">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tcPr>
          <w:p w14:paraId="07D94882" w14:textId="77777777" w:rsidR="00AA1372" w:rsidRPr="001B44CC" w:rsidRDefault="00A227F2" w:rsidP="00792841">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1C9AE90D" w14:textId="77777777" w:rsidR="001C4B7C" w:rsidRPr="001B44CC" w:rsidRDefault="00A227F2" w:rsidP="00792841">
            <w:pPr>
              <w:jc w:val="center"/>
              <w:rPr>
                <w:b/>
                <w:bCs/>
              </w:rPr>
            </w:pPr>
            <w:r w:rsidRPr="001B44CC">
              <w:rPr>
                <w:b/>
                <w:bCs/>
              </w:rPr>
              <w:t>Denumirea/</w:t>
            </w:r>
          </w:p>
          <w:p w14:paraId="46E472DF" w14:textId="77777777" w:rsidR="001C4B7C" w:rsidRPr="001B44CC" w:rsidRDefault="00A227F2" w:rsidP="00792841">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792841">
            <w:pPr>
              <w:jc w:val="center"/>
              <w:rPr>
                <w:b/>
                <w:bCs/>
              </w:rPr>
            </w:pPr>
            <w:r w:rsidRPr="001B44CC">
              <w:rPr>
                <w:b/>
                <w:bCs/>
              </w:rPr>
              <w:t>lui</w:t>
            </w:r>
            <w:r w:rsidR="00A227F2" w:rsidRPr="001B44CC">
              <w:rPr>
                <w:b/>
                <w:bCs/>
              </w:rPr>
              <w:t>/Adresa</w:t>
            </w:r>
          </w:p>
        </w:tc>
        <w:tc>
          <w:tcPr>
            <w:tcW w:w="2098" w:type="dxa"/>
            <w:tcBorders>
              <w:top w:val="single" w:sz="4" w:space="0" w:color="auto"/>
              <w:left w:val="nil"/>
              <w:bottom w:val="single" w:sz="4" w:space="0" w:color="auto"/>
              <w:right w:val="single" w:sz="4" w:space="0" w:color="auto"/>
            </w:tcBorders>
            <w:shd w:val="clear" w:color="auto" w:fill="D9D9D9" w:themeFill="background1" w:themeFillShade="D9"/>
          </w:tcPr>
          <w:p w14:paraId="0690DE89" w14:textId="77777777" w:rsidR="00AA1372" w:rsidRPr="001B44CC" w:rsidRDefault="00A227F2" w:rsidP="00792841">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tcPr>
          <w:p w14:paraId="6244BB89" w14:textId="77777777" w:rsidR="001C4B7C" w:rsidRPr="001B44CC" w:rsidRDefault="00A227F2" w:rsidP="00792841">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26098C5B" w:rsidR="00AA1372" w:rsidRPr="001B44CC" w:rsidRDefault="00F460DA" w:rsidP="00792841">
            <w:pPr>
              <w:jc w:val="center"/>
              <w:rPr>
                <w:b/>
                <w:bCs/>
              </w:rPr>
            </w:pPr>
            <w:r w:rsidRPr="001B44CC">
              <w:rPr>
                <w:b/>
                <w:bCs/>
              </w:rPr>
              <w:t>lui</w:t>
            </w:r>
            <w:r w:rsidR="00A227F2" w:rsidRPr="001B44CC">
              <w:rPr>
                <w:b/>
                <w:bCs/>
              </w:rPr>
              <w:t>/ valoarea lucrărilor executate</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tcPr>
          <w:p w14:paraId="21868B75" w14:textId="77777777" w:rsidR="00AA1372" w:rsidRPr="001B44CC" w:rsidRDefault="00A227F2" w:rsidP="00792841">
            <w:pPr>
              <w:jc w:val="center"/>
              <w:rPr>
                <w:b/>
                <w:bCs/>
              </w:rPr>
            </w:pPr>
            <w:r w:rsidRPr="001B44CC">
              <w:rPr>
                <w:b/>
                <w:bCs/>
              </w:rPr>
              <w:t>Perioada de execuţie a lucrării (luni)</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41A0DC8C" w14:textId="77777777" w:rsidR="00AA1372" w:rsidRPr="001B44CC" w:rsidRDefault="00A227F2" w:rsidP="00792841">
            <w:pPr>
              <w:jc w:val="center"/>
              <w:rPr>
                <w:b/>
                <w:bCs/>
              </w:rPr>
            </w:pPr>
            <w:r w:rsidRPr="001B44CC">
              <w:rPr>
                <w:b/>
                <w:bCs/>
              </w:rPr>
              <w:t>Numărul şi data procesului-verbal de recepţie la terminarea lucrărilor</w:t>
            </w:r>
          </w:p>
        </w:tc>
      </w:tr>
      <w:tr w:rsidR="00AA1372" w:rsidRPr="001B44CC" w14:paraId="114D7E39"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6"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7" w:name="_Toc449632664"/>
      <w:bookmarkStart w:id="8" w:name="_Toc449633156"/>
      <w:bookmarkStart w:id="9" w:name="_Toc449692111"/>
      <w:r w:rsidRPr="001B44CC">
        <w:rPr>
          <w:rFonts w:eastAsia="PMingLiU"/>
          <w:b/>
          <w:bCs/>
          <w:iCs/>
          <w:lang w:eastAsia="zh-CN"/>
        </w:rPr>
        <w:t>DECLARAŢIE</w:t>
      </w:r>
      <w:bookmarkEnd w:id="7"/>
      <w:bookmarkEnd w:id="8"/>
      <w:bookmarkEnd w:id="9"/>
    </w:p>
    <w:p w14:paraId="67C4C32D" w14:textId="77777777" w:rsidR="00CA0DF5" w:rsidRPr="001B44CC" w:rsidRDefault="00CA0DF5" w:rsidP="00CA0DF5">
      <w:pPr>
        <w:tabs>
          <w:tab w:val="left" w:pos="720"/>
        </w:tabs>
        <w:jc w:val="center"/>
        <w:outlineLvl w:val="1"/>
        <w:rPr>
          <w:rFonts w:eastAsia="PMingLiU"/>
          <w:b/>
          <w:lang w:eastAsia="zh-CN"/>
        </w:rPr>
      </w:pPr>
      <w:bookmarkStart w:id="10" w:name="_Toc449632665"/>
      <w:bookmarkStart w:id="11" w:name="_Toc449633157"/>
      <w:bookmarkStart w:id="12"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10"/>
      <w:bookmarkEnd w:id="11"/>
      <w:bookmarkEnd w:id="12"/>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4A2329">
          <w:footerReference w:type="first" r:id="rId8"/>
          <w:pgSz w:w="11906" w:h="16838" w:code="9"/>
          <w:pgMar w:top="851" w:right="851" w:bottom="851" w:left="1701"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3" w:name="_Toc449692115"/>
      <w:bookmarkEnd w:id="6"/>
      <w:r>
        <w:rPr>
          <w:b/>
          <w:bCs/>
          <w:i/>
          <w:iCs/>
          <w:noProof w:val="0"/>
        </w:rPr>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373A9FC8" w14:textId="77777777" w:rsidR="00BF1EB3" w:rsidRPr="001B44CC" w:rsidRDefault="00BF1EB3" w:rsidP="00BF1EB3">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126"/>
        <w:gridCol w:w="1984"/>
        <w:gridCol w:w="1590"/>
        <w:gridCol w:w="2155"/>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3CC54BCD" w14:textId="77777777" w:rsidR="005C3D57" w:rsidRPr="005C3D57" w:rsidRDefault="005C3D57" w:rsidP="005C3D57">
      <w:pPr>
        <w:jc w:val="right"/>
        <w:rPr>
          <w:b/>
          <w:i/>
          <w:noProof w:val="0"/>
          <w:sz w:val="22"/>
          <w:szCs w:val="22"/>
        </w:rPr>
      </w:pPr>
      <w:r w:rsidRPr="005C3D57">
        <w:rPr>
          <w:b/>
          <w:i/>
          <w:noProof w:val="0"/>
        </w:rPr>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70196486" w14:textId="77777777" w:rsidR="005C3D57" w:rsidRPr="005C3D57" w:rsidRDefault="005C3D57" w:rsidP="005C3D57">
      <w:pPr>
        <w:tabs>
          <w:tab w:val="left" w:pos="567"/>
        </w:tabs>
        <w:spacing w:line="360" w:lineRule="auto"/>
        <w:jc w:val="both"/>
        <w:rPr>
          <w:b/>
          <w:noProof w:val="0"/>
        </w:rPr>
      </w:pPr>
      <w:r w:rsidRPr="005C3D57">
        <w:rPr>
          <w:rFonts w:ascii="Baltica RR" w:hAnsi="Baltica RR"/>
          <w:b/>
          <w:i/>
          <w:iCs/>
          <w:noProof w:val="0"/>
          <w:color w:val="2E74B5"/>
          <w:sz w:val="28"/>
          <w:szCs w:val="28"/>
        </w:rPr>
        <w:t>Se completează de către operatorul economic.</w:t>
      </w:r>
    </w:p>
    <w:p w14:paraId="19326151" w14:textId="77777777" w:rsidR="005C3D57" w:rsidRPr="005C3D57" w:rsidRDefault="005C3D57" w:rsidP="005C3D57">
      <w:pPr>
        <w:spacing w:after="200" w:line="276" w:lineRule="auto"/>
        <w:jc w:val="center"/>
        <w:rPr>
          <w:rFonts w:eastAsia="PMingLiU"/>
          <w:b/>
          <w:lang w:eastAsia="zh-CN"/>
        </w:rPr>
      </w:pPr>
    </w:p>
    <w:bookmarkEnd w:id="13"/>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013E47">
      <w:pPr>
        <w:tabs>
          <w:tab w:val="left" w:pos="0"/>
          <w:tab w:val="left" w:pos="567"/>
        </w:tabs>
        <w:spacing w:before="72" w:line="292" w:lineRule="auto"/>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013E47">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013E47">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38755915" w14:textId="77777777" w:rsidR="00013E47" w:rsidRDefault="0003591A" w:rsidP="00013E47">
      <w:pPr>
        <w:tabs>
          <w:tab w:val="left" w:leader="underscore" w:pos="6465"/>
          <w:tab w:val="right" w:leader="underscore" w:pos="9777"/>
        </w:tabs>
        <w:spacing w:line="302" w:lineRule="auto"/>
        <w:rPr>
          <w:rFonts w:eastAsia="PMingLiU"/>
          <w:b/>
          <w:bCs/>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00013E47">
        <w:rPr>
          <w:rFonts w:eastAsia="PMingLiU"/>
          <w:b/>
          <w:bCs/>
          <w:lang w:eastAsia="zh-CN"/>
        </w:rPr>
        <w:t>Inspectoratul național</w:t>
      </w:r>
      <w:r w:rsidRPr="001B44CC">
        <w:rPr>
          <w:rFonts w:eastAsia="PMingLiU"/>
          <w:b/>
          <w:bCs/>
          <w:lang w:eastAsia="zh-CN"/>
        </w:rPr>
        <w:t xml:space="preserve"> </w:t>
      </w:r>
    </w:p>
    <w:p w14:paraId="71D928ED" w14:textId="2B8C8931" w:rsidR="006620F8" w:rsidRPr="001B44CC" w:rsidRDefault="0003591A" w:rsidP="00013E47">
      <w:pPr>
        <w:tabs>
          <w:tab w:val="left" w:leader="underscore" w:pos="6465"/>
          <w:tab w:val="right" w:leader="underscore" w:pos="9777"/>
        </w:tabs>
        <w:spacing w:line="302" w:lineRule="auto"/>
        <w:rPr>
          <w:rFonts w:eastAsia="PMingLiU"/>
          <w:lang w:eastAsia="zh-CN"/>
        </w:rPr>
      </w:pPr>
      <w:r w:rsidRPr="001B44CC">
        <w:rPr>
          <w:rFonts w:eastAsia="PMingLiU"/>
          <w:b/>
          <w:bCs/>
          <w:lang w:eastAsia="zh-CN"/>
        </w:rPr>
        <w:t xml:space="preserve">pentru 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1" w:type="dxa"/>
        <w:tblInd w:w="108" w:type="dxa"/>
        <w:tblLook w:val="04A0" w:firstRow="1" w:lastRow="0" w:firstColumn="1" w:lastColumn="0" w:noHBand="0" w:noVBand="1"/>
      </w:tblPr>
      <w:tblGrid>
        <w:gridCol w:w="567"/>
        <w:gridCol w:w="2410"/>
        <w:gridCol w:w="4814"/>
        <w:gridCol w:w="563"/>
        <w:gridCol w:w="577"/>
        <w:gridCol w:w="850"/>
      </w:tblGrid>
      <w:tr w:rsidR="00413218" w:rsidRPr="001B44CC" w14:paraId="5D5D6AB4" w14:textId="77777777" w:rsidTr="008B4AA9">
        <w:tc>
          <w:tcPr>
            <w:tcW w:w="567"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410"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814"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3"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7"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850"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8B4AA9">
        <w:trPr>
          <w:trHeight w:val="540"/>
        </w:trPr>
        <w:tc>
          <w:tcPr>
            <w:tcW w:w="567"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410"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814"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3"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7"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850"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8B4AA9">
        <w:trPr>
          <w:trHeight w:val="1380"/>
        </w:trPr>
        <w:tc>
          <w:tcPr>
            <w:tcW w:w="567"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410"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814"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3"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8B4AA9">
        <w:trPr>
          <w:trHeight w:val="327"/>
        </w:trPr>
        <w:tc>
          <w:tcPr>
            <w:tcW w:w="567"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410"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814"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3"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8B4AA9">
        <w:trPr>
          <w:trHeight w:val="333"/>
        </w:trPr>
        <w:tc>
          <w:tcPr>
            <w:tcW w:w="567"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3"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8B4AA9">
        <w:trPr>
          <w:trHeight w:val="985"/>
        </w:trPr>
        <w:tc>
          <w:tcPr>
            <w:tcW w:w="567"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410"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3"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8B4AA9">
        <w:trPr>
          <w:trHeight w:val="1260"/>
        </w:trPr>
        <w:tc>
          <w:tcPr>
            <w:tcW w:w="567"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3"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8B4AA9">
        <w:trPr>
          <w:trHeight w:val="1260"/>
        </w:trPr>
        <w:tc>
          <w:tcPr>
            <w:tcW w:w="567"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3"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7"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850"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8B4AA9">
        <w:trPr>
          <w:trHeight w:val="2055"/>
        </w:trPr>
        <w:tc>
          <w:tcPr>
            <w:tcW w:w="567"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3"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8B4AA9">
        <w:trPr>
          <w:trHeight w:val="945"/>
        </w:trPr>
        <w:tc>
          <w:tcPr>
            <w:tcW w:w="567"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3"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F9C4E79" w14:textId="77777777" w:rsidR="00E8408B" w:rsidRPr="001B44CC" w:rsidRDefault="00E8408B"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40CD3295" w14:textId="77777777" w:rsidR="001F6E5A" w:rsidRPr="001B44CC" w:rsidRDefault="001F6E5A" w:rsidP="00742122">
      <w:pPr>
        <w:jc w:val="both"/>
      </w:pPr>
    </w:p>
    <w:sectPr w:rsidR="001F6E5A" w:rsidRPr="001B44CC"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FE008" w14:textId="77777777" w:rsidR="007D0132" w:rsidRDefault="007D0132" w:rsidP="00A20ACF">
      <w:r>
        <w:separator/>
      </w:r>
    </w:p>
  </w:endnote>
  <w:endnote w:type="continuationSeparator" w:id="0">
    <w:p w14:paraId="5A820992" w14:textId="77777777" w:rsidR="007D0132" w:rsidRDefault="007D01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D745" w14:textId="77777777" w:rsidR="007D0132" w:rsidRDefault="007D01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27F46B6" w:rsidR="007D0132" w:rsidRDefault="007D0132">
        <w:pPr>
          <w:pStyle w:val="a4"/>
          <w:jc w:val="right"/>
        </w:pPr>
        <w:r>
          <w:fldChar w:fldCharType="begin"/>
        </w:r>
        <w:r>
          <w:instrText xml:space="preserve"> PAGE   \* MERGEFORMAT </w:instrText>
        </w:r>
        <w:r>
          <w:fldChar w:fldCharType="separate"/>
        </w:r>
        <w:r w:rsidR="007B0614">
          <w:t>12</w:t>
        </w:r>
        <w:r>
          <w:fldChar w:fldCharType="end"/>
        </w:r>
      </w:p>
    </w:sdtContent>
  </w:sdt>
  <w:p w14:paraId="075618FA" w14:textId="77777777" w:rsidR="007D0132" w:rsidRDefault="007D01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84C8A" w14:textId="77777777" w:rsidR="007D0132" w:rsidRDefault="007D0132" w:rsidP="00A20ACF">
      <w:r>
        <w:separator/>
      </w:r>
    </w:p>
  </w:footnote>
  <w:footnote w:type="continuationSeparator" w:id="0">
    <w:p w14:paraId="772BD50B" w14:textId="77777777" w:rsidR="007D0132" w:rsidRDefault="007D013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19"/>
  </w:num>
  <w:num w:numId="4">
    <w:abstractNumId w:val="18"/>
  </w:num>
  <w:num w:numId="5">
    <w:abstractNumId w:val="10"/>
  </w:num>
  <w:num w:numId="6">
    <w:abstractNumId w:val="6"/>
  </w:num>
  <w:num w:numId="7">
    <w:abstractNumId w:val="17"/>
  </w:num>
  <w:num w:numId="8">
    <w:abstractNumId w:val="8"/>
  </w:num>
  <w:num w:numId="9">
    <w:abstractNumId w:val="13"/>
  </w:num>
  <w:num w:numId="10">
    <w:abstractNumId w:val="14"/>
  </w:num>
  <w:num w:numId="11">
    <w:abstractNumId w:val="24"/>
  </w:num>
  <w:num w:numId="12">
    <w:abstractNumId w:val="16"/>
  </w:num>
  <w:num w:numId="13">
    <w:abstractNumId w:val="5"/>
  </w:num>
  <w:num w:numId="14">
    <w:abstractNumId w:val="15"/>
  </w:num>
  <w:num w:numId="15">
    <w:abstractNumId w:val="20"/>
  </w:num>
  <w:num w:numId="16">
    <w:abstractNumId w:val="12"/>
  </w:num>
  <w:num w:numId="17">
    <w:abstractNumId w:val="3"/>
  </w:num>
  <w:num w:numId="18">
    <w:abstractNumId w:val="0"/>
  </w:num>
  <w:num w:numId="19">
    <w:abstractNumId w:val="2"/>
  </w:num>
  <w:num w:numId="20">
    <w:abstractNumId w:val="4"/>
  </w:num>
  <w:num w:numId="21">
    <w:abstractNumId w:val="1"/>
  </w:num>
  <w:num w:numId="22">
    <w:abstractNumId w:val="23"/>
  </w:num>
  <w:num w:numId="23">
    <w:abstractNumId w:val="25"/>
  </w:num>
  <w:num w:numId="24">
    <w:abstractNumId w:val="21"/>
  </w:num>
  <w:num w:numId="25">
    <w:abstractNumId w:val="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D90"/>
    <w:rsid w:val="000130F0"/>
    <w:rsid w:val="00013E47"/>
    <w:rsid w:val="0002022A"/>
    <w:rsid w:val="00021BB8"/>
    <w:rsid w:val="00022311"/>
    <w:rsid w:val="00022B73"/>
    <w:rsid w:val="00022B7E"/>
    <w:rsid w:val="00026A54"/>
    <w:rsid w:val="00027875"/>
    <w:rsid w:val="00030A1C"/>
    <w:rsid w:val="00031FB5"/>
    <w:rsid w:val="00032137"/>
    <w:rsid w:val="000323EB"/>
    <w:rsid w:val="0003293D"/>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2882"/>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E64CA"/>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1D"/>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632"/>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1E8"/>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4591"/>
    <w:rsid w:val="001D5966"/>
    <w:rsid w:val="001D5BBA"/>
    <w:rsid w:val="001D5C6D"/>
    <w:rsid w:val="001D7219"/>
    <w:rsid w:val="001E29F8"/>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ADF"/>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07798"/>
    <w:rsid w:val="00311239"/>
    <w:rsid w:val="0031171F"/>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2ED"/>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1D9B"/>
    <w:rsid w:val="003B210E"/>
    <w:rsid w:val="003B426D"/>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076C6"/>
    <w:rsid w:val="0041009B"/>
    <w:rsid w:val="00411C62"/>
    <w:rsid w:val="0041210D"/>
    <w:rsid w:val="00413058"/>
    <w:rsid w:val="00413218"/>
    <w:rsid w:val="00414D81"/>
    <w:rsid w:val="0041672A"/>
    <w:rsid w:val="00416B3E"/>
    <w:rsid w:val="00420089"/>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0D08"/>
    <w:rsid w:val="004A1C90"/>
    <w:rsid w:val="004A2329"/>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5F07"/>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686"/>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7D6"/>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8F6"/>
    <w:rsid w:val="006D6D11"/>
    <w:rsid w:val="006D7C85"/>
    <w:rsid w:val="006D7CD2"/>
    <w:rsid w:val="006D7DF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2122"/>
    <w:rsid w:val="00744C5B"/>
    <w:rsid w:val="0074556C"/>
    <w:rsid w:val="0074736A"/>
    <w:rsid w:val="0075322C"/>
    <w:rsid w:val="00753976"/>
    <w:rsid w:val="0075524C"/>
    <w:rsid w:val="007554AE"/>
    <w:rsid w:val="0075550B"/>
    <w:rsid w:val="00755A7E"/>
    <w:rsid w:val="00755D56"/>
    <w:rsid w:val="00760F7F"/>
    <w:rsid w:val="00761938"/>
    <w:rsid w:val="00761B5A"/>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8AF"/>
    <w:rsid w:val="007759CB"/>
    <w:rsid w:val="0077604C"/>
    <w:rsid w:val="00776ADB"/>
    <w:rsid w:val="00777538"/>
    <w:rsid w:val="00781336"/>
    <w:rsid w:val="00782201"/>
    <w:rsid w:val="0078220C"/>
    <w:rsid w:val="00785412"/>
    <w:rsid w:val="00785E49"/>
    <w:rsid w:val="00792182"/>
    <w:rsid w:val="00792841"/>
    <w:rsid w:val="0079357E"/>
    <w:rsid w:val="007939DD"/>
    <w:rsid w:val="0079540A"/>
    <w:rsid w:val="0079597E"/>
    <w:rsid w:val="007959BF"/>
    <w:rsid w:val="007A1DFA"/>
    <w:rsid w:val="007A2F41"/>
    <w:rsid w:val="007A3336"/>
    <w:rsid w:val="007A3B63"/>
    <w:rsid w:val="007A3EAB"/>
    <w:rsid w:val="007A410B"/>
    <w:rsid w:val="007A4929"/>
    <w:rsid w:val="007A6D74"/>
    <w:rsid w:val="007A75D0"/>
    <w:rsid w:val="007B0614"/>
    <w:rsid w:val="007B1E26"/>
    <w:rsid w:val="007B392A"/>
    <w:rsid w:val="007B53EA"/>
    <w:rsid w:val="007B66A1"/>
    <w:rsid w:val="007C193B"/>
    <w:rsid w:val="007C3806"/>
    <w:rsid w:val="007C752D"/>
    <w:rsid w:val="007D0132"/>
    <w:rsid w:val="007D2250"/>
    <w:rsid w:val="007D2982"/>
    <w:rsid w:val="007D5C2B"/>
    <w:rsid w:val="007D6899"/>
    <w:rsid w:val="007E146B"/>
    <w:rsid w:val="007E1C9E"/>
    <w:rsid w:val="007E1D78"/>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556A"/>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26A"/>
    <w:rsid w:val="00852DB5"/>
    <w:rsid w:val="00853139"/>
    <w:rsid w:val="00853CFF"/>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842E1"/>
    <w:rsid w:val="00886D75"/>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4AA9"/>
    <w:rsid w:val="008B5DA7"/>
    <w:rsid w:val="008B7CBD"/>
    <w:rsid w:val="008C0290"/>
    <w:rsid w:val="008C182E"/>
    <w:rsid w:val="008C1AE2"/>
    <w:rsid w:val="008C32C0"/>
    <w:rsid w:val="008C6F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0088"/>
    <w:rsid w:val="00A81267"/>
    <w:rsid w:val="00A84B21"/>
    <w:rsid w:val="00A85C06"/>
    <w:rsid w:val="00A875CF"/>
    <w:rsid w:val="00A90E01"/>
    <w:rsid w:val="00A91216"/>
    <w:rsid w:val="00A91F1D"/>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407"/>
    <w:rsid w:val="00AF76C0"/>
    <w:rsid w:val="00B00190"/>
    <w:rsid w:val="00B00C2A"/>
    <w:rsid w:val="00B0183E"/>
    <w:rsid w:val="00B021CF"/>
    <w:rsid w:val="00B03165"/>
    <w:rsid w:val="00B0487F"/>
    <w:rsid w:val="00B04C25"/>
    <w:rsid w:val="00B04EB6"/>
    <w:rsid w:val="00B05985"/>
    <w:rsid w:val="00B060D4"/>
    <w:rsid w:val="00B06D9F"/>
    <w:rsid w:val="00B14173"/>
    <w:rsid w:val="00B16D7C"/>
    <w:rsid w:val="00B16FE4"/>
    <w:rsid w:val="00B17A1E"/>
    <w:rsid w:val="00B20484"/>
    <w:rsid w:val="00B204B0"/>
    <w:rsid w:val="00B228FC"/>
    <w:rsid w:val="00B22C9B"/>
    <w:rsid w:val="00B23E98"/>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A38"/>
    <w:rsid w:val="00B75FBF"/>
    <w:rsid w:val="00B7686D"/>
    <w:rsid w:val="00B76D90"/>
    <w:rsid w:val="00B77248"/>
    <w:rsid w:val="00B777DC"/>
    <w:rsid w:val="00B77F2B"/>
    <w:rsid w:val="00B80ACF"/>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4A8"/>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2275"/>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57E77"/>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42F7"/>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4789"/>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34A7"/>
    <w:rsid w:val="00E74EA8"/>
    <w:rsid w:val="00E80759"/>
    <w:rsid w:val="00E80C5F"/>
    <w:rsid w:val="00E81A3E"/>
    <w:rsid w:val="00E8202C"/>
    <w:rsid w:val="00E828BB"/>
    <w:rsid w:val="00E836D3"/>
    <w:rsid w:val="00E838F8"/>
    <w:rsid w:val="00E8408B"/>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1C27"/>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3431"/>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3FB"/>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9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798028E-ADAD-462D-9182-FCEEB64C8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numbering" w:customStyle="1" w:styleId="NoList1">
    <w:name w:val="No List1"/>
    <w:next w:val="a3"/>
    <w:uiPriority w:val="99"/>
    <w:semiHidden/>
    <w:unhideWhenUsed/>
    <w:rsid w:val="005C5524"/>
  </w:style>
  <w:style w:type="paragraph" w:customStyle="1" w:styleId="26">
    <w:name w:val="Заголовок2"/>
    <w:basedOn w:val="a0"/>
    <w:next w:val="a8"/>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a3"/>
    <w:uiPriority w:val="99"/>
    <w:semiHidden/>
    <w:unhideWhenUsed/>
    <w:rsid w:val="000130F0"/>
  </w:style>
  <w:style w:type="numbering" w:customStyle="1" w:styleId="27">
    <w:name w:val="Нет списка2"/>
    <w:next w:val="a3"/>
    <w:uiPriority w:val="99"/>
    <w:semiHidden/>
    <w:unhideWhenUsed/>
    <w:rsid w:val="004076C6"/>
  </w:style>
  <w:style w:type="numbering" w:customStyle="1" w:styleId="34">
    <w:name w:val="Нет списка3"/>
    <w:next w:val="a3"/>
    <w:uiPriority w:val="99"/>
    <w:semiHidden/>
    <w:unhideWhenUsed/>
    <w:rsid w:val="00F63431"/>
  </w:style>
  <w:style w:type="paragraph" w:customStyle="1" w:styleId="35">
    <w:name w:val="Заголовок3"/>
    <w:basedOn w:val="a0"/>
    <w:next w:val="a8"/>
    <w:rsid w:val="007D013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7D0132"/>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153013">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283880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265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E17D9-0EF4-4101-924D-61C9079D3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12</Pages>
  <Words>2745</Words>
  <Characters>15652</Characters>
  <Application>Microsoft Office Word</Application>
  <DocSecurity>0</DocSecurity>
  <Lines>130</Lines>
  <Paragraphs>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270</cp:revision>
  <cp:lastPrinted>2022-02-15T13:03:00Z</cp:lastPrinted>
  <dcterms:created xsi:type="dcterms:W3CDTF">2021-06-14T10:00:00Z</dcterms:created>
  <dcterms:modified xsi:type="dcterms:W3CDTF">2026-02-02T12:32:00Z</dcterms:modified>
</cp:coreProperties>
</file>