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D925B0" w:rsidRPr="00FF430B" w:rsidRDefault="00D925B0" w:rsidP="00700404">
      <w:pPr>
        <w:tabs>
          <w:tab w:val="left" w:pos="5103"/>
          <w:tab w:val="left" w:pos="10348"/>
        </w:tabs>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7D2250" w:rsidRPr="00700404"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0404"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7554AE" w:rsidP="005832B7">
      <w:pPr>
        <w:pStyle w:val="a"/>
        <w:numPr>
          <w:ilvl w:val="0"/>
          <w:numId w:val="17"/>
        </w:numPr>
        <w:tabs>
          <w:tab w:val="clear" w:pos="1134"/>
          <w:tab w:val="left" w:pos="-284"/>
          <w:tab w:val="left" w:pos="196"/>
          <w:tab w:val="left" w:pos="567"/>
        </w:tabs>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5832B7">
      <w:pPr>
        <w:pStyle w:val="a"/>
        <w:numPr>
          <w:ilvl w:val="0"/>
          <w:numId w:val="17"/>
        </w:numPr>
        <w:tabs>
          <w:tab w:val="clear" w:pos="1134"/>
          <w:tab w:val="left" w:pos="-284"/>
          <w:tab w:val="left" w:pos="196"/>
          <w:tab w:val="left" w:pos="567"/>
        </w:tabs>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5832B7">
      <w:pPr>
        <w:pStyle w:val="a"/>
        <w:numPr>
          <w:ilvl w:val="0"/>
          <w:numId w:val="36"/>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5832B7">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5832B7">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5832B7">
      <w:pPr>
        <w:pStyle w:val="a"/>
        <w:numPr>
          <w:ilvl w:val="0"/>
          <w:numId w:val="36"/>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5832B7">
      <w:pPr>
        <w:pStyle w:val="a"/>
        <w:numPr>
          <w:ilvl w:val="0"/>
          <w:numId w:val="36"/>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5832B7">
      <w:pPr>
        <w:pStyle w:val="a"/>
        <w:numPr>
          <w:ilvl w:val="0"/>
          <w:numId w:val="36"/>
        </w:numPr>
        <w:tabs>
          <w:tab w:val="left" w:pos="-284"/>
          <w:tab w:val="left" w:pos="426"/>
        </w:tabs>
        <w:ind w:left="-284" w:firstLine="284"/>
      </w:pPr>
      <w:r w:rsidRPr="00FF430B">
        <w:t>Cerere de participare (anexa nr.7);</w:t>
      </w:r>
    </w:p>
    <w:p w:rsidR="00922F8A" w:rsidRPr="00FF430B" w:rsidRDefault="00922F8A" w:rsidP="005832B7">
      <w:pPr>
        <w:pStyle w:val="a"/>
        <w:numPr>
          <w:ilvl w:val="0"/>
          <w:numId w:val="36"/>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5832B7">
      <w:pPr>
        <w:pStyle w:val="a"/>
        <w:numPr>
          <w:ilvl w:val="0"/>
          <w:numId w:val="36"/>
        </w:numPr>
        <w:tabs>
          <w:tab w:val="left" w:pos="-284"/>
          <w:tab w:val="left" w:pos="426"/>
        </w:tabs>
        <w:ind w:left="-284" w:firstLine="284"/>
      </w:pPr>
      <w:r w:rsidRPr="00FF430B">
        <w:t>S</w:t>
      </w:r>
      <w:r w:rsidR="0072565E" w:rsidRPr="00FF430B">
        <w:t>crisoare  de  garanţie  bancară (anexa nr.9);</w:t>
      </w:r>
    </w:p>
    <w:p w:rsidR="00922F8A" w:rsidRPr="00FF430B" w:rsidRDefault="00922F8A" w:rsidP="005832B7">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5832B7">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5832B7">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5832B7">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5832B7">
      <w:pPr>
        <w:pStyle w:val="a"/>
        <w:numPr>
          <w:ilvl w:val="0"/>
          <w:numId w:val="36"/>
        </w:numPr>
        <w:tabs>
          <w:tab w:val="clear" w:pos="1134"/>
          <w:tab w:val="left" w:pos="-284"/>
          <w:tab w:val="left" w:pos="426"/>
        </w:tabs>
        <w:ind w:left="-284" w:firstLine="284"/>
      </w:pPr>
      <w:r w:rsidRPr="00FF430B">
        <w:t>Informaţii privind asocierea (anexa nr.17);</w:t>
      </w:r>
    </w:p>
    <w:p w:rsidR="00922F8A" w:rsidRPr="00FF430B" w:rsidRDefault="00922F8A" w:rsidP="005832B7">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5832B7">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5832B7">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5832B7">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5832B7">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5832B7">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5832B7">
      <w:pPr>
        <w:pStyle w:val="a"/>
        <w:numPr>
          <w:ilvl w:val="0"/>
          <w:numId w:val="36"/>
        </w:numPr>
        <w:tabs>
          <w:tab w:val="clear" w:pos="1134"/>
          <w:tab w:val="left" w:pos="-284"/>
          <w:tab w:val="left" w:pos="426"/>
        </w:tabs>
        <w:ind w:left="-284" w:firstLine="284"/>
      </w:pPr>
      <w:r w:rsidRPr="00FF430B">
        <w:t>Contract de antrepriză (anexa nr.25);</w:t>
      </w:r>
    </w:p>
    <w:p w:rsidR="00922F8A" w:rsidRPr="00FF430B" w:rsidRDefault="00922F8A" w:rsidP="005832B7">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5832B7">
      <w:pPr>
        <w:pStyle w:val="a"/>
        <w:numPr>
          <w:ilvl w:val="0"/>
          <w:numId w:val="36"/>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5832B7">
      <w:pPr>
        <w:pStyle w:val="a"/>
        <w:numPr>
          <w:ilvl w:val="0"/>
          <w:numId w:val="36"/>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D8130E" w:rsidRPr="003A0DF7" w:rsidRDefault="00922F8A" w:rsidP="005832B7">
      <w:pPr>
        <w:pStyle w:val="a"/>
        <w:numPr>
          <w:ilvl w:val="0"/>
          <w:numId w:val="17"/>
        </w:numPr>
        <w:tabs>
          <w:tab w:val="clear" w:pos="1134"/>
          <w:tab w:val="left" w:pos="-284"/>
          <w:tab w:val="left" w:pos="196"/>
          <w:tab w:val="left" w:pos="567"/>
        </w:tabs>
        <w:ind w:left="-284" w:firstLine="284"/>
        <w:rPr>
          <w:color w:val="000000" w:themeColor="text1"/>
        </w:rPr>
      </w:pPr>
      <w:r w:rsidRPr="00FF430B">
        <w:lastRenderedPageBreak/>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366B72" w:rsidP="005832B7">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3A0DF7" w:rsidRDefault="00DC250A" w:rsidP="005832B7">
      <w:pPr>
        <w:pStyle w:val="a"/>
        <w:numPr>
          <w:ilvl w:val="0"/>
          <w:numId w:val="17"/>
        </w:numPr>
        <w:tabs>
          <w:tab w:val="clear" w:pos="1134"/>
          <w:tab w:val="left" w:pos="-284"/>
          <w:tab w:val="left" w:pos="196"/>
          <w:tab w:val="left" w:pos="567"/>
        </w:tabs>
        <w:ind w:left="-284" w:firstLine="284"/>
        <w:rPr>
          <w:lang w:val="ro-RO"/>
        </w:rPr>
      </w:pPr>
      <w:r w:rsidRPr="003A0DF7">
        <w:rPr>
          <w:lang w:val="ro-RO"/>
        </w:rPr>
        <w:t>Autoritatea contractantă urmează să se asigure că la momentul inițierii procedurii de achiziție publică, mijloacele financiare sunt alocate sau exist</w:t>
      </w:r>
      <w:r w:rsidR="00F059B8" w:rsidRPr="003A0DF7">
        <w:rPr>
          <w:lang w:val="ro-RO"/>
        </w:rPr>
        <w:t xml:space="preserve">ă o garanție a alocării lor </w:t>
      </w:r>
      <w:r w:rsidRPr="003A0DF7">
        <w:rPr>
          <w:lang w:val="ro-RO"/>
        </w:rPr>
        <w:t xml:space="preserve">și </w:t>
      </w:r>
      <w:r w:rsidR="00491A8B" w:rsidRPr="003A0DF7">
        <w:rPr>
          <w:lang w:val="ro-RO"/>
        </w:rPr>
        <w:t xml:space="preserve">sunt </w:t>
      </w:r>
      <w:r w:rsidRPr="003A0DF7">
        <w:rPr>
          <w:lang w:val="ro-RO"/>
        </w:rPr>
        <w:t>destinate exclusiv achiziției în cauză.</w:t>
      </w:r>
    </w:p>
    <w:p w:rsidR="00352B05" w:rsidRPr="00FF430B" w:rsidRDefault="001C03B0" w:rsidP="005832B7">
      <w:pPr>
        <w:pStyle w:val="a"/>
        <w:numPr>
          <w:ilvl w:val="0"/>
          <w:numId w:val="17"/>
        </w:numPr>
        <w:tabs>
          <w:tab w:val="clear" w:pos="1134"/>
          <w:tab w:val="left" w:pos="-284"/>
          <w:tab w:val="left" w:pos="196"/>
          <w:tab w:val="left" w:pos="567"/>
        </w:tabs>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5832B7">
      <w:pPr>
        <w:pStyle w:val="a"/>
        <w:numPr>
          <w:ilvl w:val="0"/>
          <w:numId w:val="18"/>
        </w:numPr>
        <w:tabs>
          <w:tab w:val="clear" w:pos="1134"/>
          <w:tab w:val="left" w:pos="0"/>
          <w:tab w:val="left" w:pos="284"/>
        </w:tabs>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32086A" w:rsidP="005832B7">
      <w:pPr>
        <w:pStyle w:val="a"/>
        <w:numPr>
          <w:ilvl w:val="0"/>
          <w:numId w:val="18"/>
        </w:numPr>
        <w:tabs>
          <w:tab w:val="clear" w:pos="1134"/>
          <w:tab w:val="left" w:pos="-284"/>
          <w:tab w:val="left" w:pos="284"/>
        </w:tabs>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5832B7">
      <w:pPr>
        <w:pStyle w:val="a"/>
        <w:numPr>
          <w:ilvl w:val="0"/>
          <w:numId w:val="17"/>
        </w:numPr>
        <w:tabs>
          <w:tab w:val="clear" w:pos="1134"/>
          <w:tab w:val="left" w:pos="-284"/>
          <w:tab w:val="left" w:pos="196"/>
          <w:tab w:val="left" w:pos="567"/>
        </w:tabs>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5832B7">
      <w:pPr>
        <w:pStyle w:val="a"/>
        <w:numPr>
          <w:ilvl w:val="0"/>
          <w:numId w:val="17"/>
        </w:numPr>
        <w:tabs>
          <w:tab w:val="left" w:pos="-284"/>
          <w:tab w:val="left" w:pos="196"/>
          <w:tab w:val="left" w:pos="426"/>
        </w:tabs>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5832B7">
      <w:pPr>
        <w:pStyle w:val="a"/>
        <w:numPr>
          <w:ilvl w:val="0"/>
          <w:numId w:val="17"/>
        </w:numPr>
        <w:tabs>
          <w:tab w:val="left" w:pos="-284"/>
          <w:tab w:val="left" w:pos="196"/>
          <w:tab w:val="left" w:pos="567"/>
        </w:tabs>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5832B7">
      <w:pPr>
        <w:pStyle w:val="a"/>
        <w:numPr>
          <w:ilvl w:val="0"/>
          <w:numId w:val="17"/>
        </w:numPr>
        <w:tabs>
          <w:tab w:val="clear" w:pos="1134"/>
          <w:tab w:val="left" w:pos="-284"/>
          <w:tab w:val="left" w:pos="196"/>
          <w:tab w:val="left" w:pos="426"/>
        </w:tabs>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5832B7">
      <w:pPr>
        <w:pStyle w:val="a"/>
        <w:numPr>
          <w:ilvl w:val="0"/>
          <w:numId w:val="17"/>
        </w:numPr>
        <w:tabs>
          <w:tab w:val="clear" w:pos="1134"/>
          <w:tab w:val="left" w:pos="-284"/>
          <w:tab w:val="left" w:pos="196"/>
          <w:tab w:val="left" w:pos="426"/>
        </w:tabs>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5832B7">
      <w:pPr>
        <w:pStyle w:val="a"/>
        <w:numPr>
          <w:ilvl w:val="0"/>
          <w:numId w:val="17"/>
        </w:numPr>
        <w:tabs>
          <w:tab w:val="clear" w:pos="1134"/>
          <w:tab w:val="left" w:pos="-284"/>
          <w:tab w:val="left" w:pos="196"/>
          <w:tab w:val="left" w:pos="426"/>
        </w:tabs>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5832B7">
      <w:pPr>
        <w:pStyle w:val="a"/>
        <w:numPr>
          <w:ilvl w:val="0"/>
          <w:numId w:val="19"/>
        </w:numPr>
        <w:tabs>
          <w:tab w:val="clear" w:pos="1134"/>
          <w:tab w:val="left" w:pos="-284"/>
          <w:tab w:val="left" w:pos="426"/>
        </w:tabs>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5832B7">
      <w:pPr>
        <w:pStyle w:val="a"/>
        <w:numPr>
          <w:ilvl w:val="0"/>
          <w:numId w:val="19"/>
        </w:numPr>
        <w:tabs>
          <w:tab w:val="clear" w:pos="1134"/>
          <w:tab w:val="left" w:pos="-284"/>
          <w:tab w:val="left" w:pos="426"/>
        </w:tabs>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5832B7">
      <w:pPr>
        <w:pStyle w:val="a"/>
        <w:numPr>
          <w:ilvl w:val="0"/>
          <w:numId w:val="17"/>
        </w:numPr>
        <w:tabs>
          <w:tab w:val="clear" w:pos="1134"/>
          <w:tab w:val="left" w:pos="-284"/>
          <w:tab w:val="left" w:pos="196"/>
          <w:tab w:val="left" w:pos="426"/>
        </w:tabs>
        <w:ind w:left="-284" w:firstLine="284"/>
      </w:pPr>
      <w:r w:rsidRPr="00FF430B">
        <w:lastRenderedPageBreak/>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700404">
      <w:pPr>
        <w:pStyle w:val="2"/>
        <w:keepNext w:val="0"/>
        <w:keepLines w:val="0"/>
        <w:tabs>
          <w:tab w:val="left" w:pos="-284"/>
        </w:tabs>
        <w:spacing w:before="0"/>
        <w:rPr>
          <w:rFonts w:ascii="Times New Roman" w:eastAsia="Times New Roman" w:hAnsi="Times New Roman" w:cs="Times New Roman"/>
          <w:bCs w:val="0"/>
          <w:color w:val="auto"/>
        </w:rPr>
      </w:pPr>
    </w:p>
    <w:p w:rsidR="00B51DAA" w:rsidRPr="00700404"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ind w:left="142"/>
      </w:pPr>
      <w:r w:rsidRPr="00FF430B">
        <w:t>1)eligibilitatea ofertantului sau candidatului;</w:t>
      </w:r>
    </w:p>
    <w:p w:rsidR="004C23A8" w:rsidRPr="00FF430B" w:rsidRDefault="004C23A8" w:rsidP="00A54239">
      <w:pPr>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ind w:left="142"/>
      </w:pPr>
      <w:r w:rsidRPr="00FF430B">
        <w:t>3) capacitatea economică şi financiară;</w:t>
      </w:r>
    </w:p>
    <w:p w:rsidR="004C23A8" w:rsidRPr="00FF430B" w:rsidRDefault="004C23A8" w:rsidP="00A54239">
      <w:pPr>
        <w:pStyle w:val="a"/>
        <w:numPr>
          <w:ilvl w:val="0"/>
          <w:numId w:val="0"/>
        </w:numPr>
        <w:tabs>
          <w:tab w:val="clear" w:pos="1134"/>
          <w:tab w:val="left" w:pos="0"/>
        </w:tabs>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ind w:left="142"/>
      </w:pPr>
      <w:r w:rsidRPr="00FF430B">
        <w:t>5) standarde de asigurare a calității;</w:t>
      </w:r>
    </w:p>
    <w:p w:rsidR="004C23A8" w:rsidRPr="00FF430B" w:rsidRDefault="004C23A8" w:rsidP="00A54239">
      <w:pPr>
        <w:pStyle w:val="a"/>
        <w:numPr>
          <w:ilvl w:val="0"/>
          <w:numId w:val="0"/>
        </w:numPr>
        <w:tabs>
          <w:tab w:val="clear" w:pos="1134"/>
          <w:tab w:val="left" w:pos="0"/>
        </w:tabs>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ind w:left="-284" w:firstLine="284"/>
      </w:pPr>
      <w:r w:rsidRPr="00FF430B">
        <w:rPr>
          <w:b/>
        </w:rPr>
        <w:lastRenderedPageBreak/>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ind w:left="-284" w:firstLine="284"/>
      </w:pPr>
      <w:r w:rsidRPr="00FF430B">
        <w:rPr>
          <w:b/>
        </w:rPr>
        <w:t>2</w:t>
      </w:r>
      <w:r w:rsidR="00113B5E" w:rsidRPr="00FF430B">
        <w:rPr>
          <w:b/>
        </w:rPr>
        <w:t>9</w:t>
      </w:r>
      <w:r w:rsidRPr="00FF430B">
        <w:rPr>
          <w:b/>
        </w:rPr>
        <w:t>.</w:t>
      </w:r>
      <w:r w:rsidR="004C1809">
        <w:rPr>
          <w:b/>
        </w:rPr>
        <w:t xml:space="preserve"> </w:t>
      </w:r>
      <w:r w:rsidR="00AE3DA3" w:rsidRPr="00FF430B">
        <w:t>Se</w:t>
      </w:r>
      <w:r w:rsidR="004C1809">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ind w:left="-284" w:firstLine="284"/>
      </w:pPr>
      <w:r w:rsidRPr="00FF430B">
        <w:rPr>
          <w:b/>
        </w:rPr>
        <w:t>30</w:t>
      </w:r>
      <w:r w:rsidR="007167E4" w:rsidRPr="00FF430B">
        <w:rPr>
          <w:b/>
        </w:rPr>
        <w:t>.</w:t>
      </w:r>
      <w:r w:rsidR="004C1809">
        <w:rPr>
          <w:b/>
        </w:rPr>
        <w:t xml:space="preserve"> </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ind w:left="-284" w:firstLine="284"/>
      </w:pPr>
      <w:r w:rsidRPr="00FF430B">
        <w:rPr>
          <w:b/>
        </w:rPr>
        <w:t>3</w:t>
      </w:r>
      <w:r w:rsidR="00113B5E" w:rsidRPr="00FF430B">
        <w:rPr>
          <w:b/>
        </w:rPr>
        <w:t>1</w:t>
      </w:r>
      <w:r w:rsidR="007167E4" w:rsidRPr="00FF430B">
        <w:rPr>
          <w:b/>
        </w:rPr>
        <w:t>.</w:t>
      </w:r>
      <w:r w:rsidR="004C1809">
        <w:rPr>
          <w:b/>
        </w:rPr>
        <w:t xml:space="preserve"> </w:t>
      </w:r>
      <w:r w:rsidR="007167E4" w:rsidRPr="00FF430B">
        <w:t>Autoritatea</w:t>
      </w:r>
      <w:r w:rsidR="00700404">
        <w:t xml:space="preserve"> </w:t>
      </w:r>
      <w:r w:rsidR="007167E4" w:rsidRPr="00FF430B">
        <w:t>contractantă extrage</w:t>
      </w:r>
      <w:r w:rsidR="00700404">
        <w:t xml:space="preserve"> </w:t>
      </w:r>
      <w:r w:rsidR="007167E4" w:rsidRPr="00FF430B">
        <w:t>informaţia</w:t>
      </w:r>
      <w:r w:rsidR="00700404">
        <w:t xml:space="preserve"> </w:t>
      </w:r>
      <w:r w:rsidR="007167E4" w:rsidRPr="00FF430B">
        <w:t>necesară pentru</w:t>
      </w:r>
      <w:r w:rsidR="00700404">
        <w:t xml:space="preserve"> </w:t>
      </w:r>
      <w:r w:rsidR="007167E4" w:rsidRPr="00FF430B">
        <w:t>constatarea</w:t>
      </w:r>
      <w:r w:rsidR="00700404">
        <w:t xml:space="preserve"> </w:t>
      </w:r>
      <w:r w:rsidR="007167E4" w:rsidRPr="00FF430B">
        <w:t>existenţei</w:t>
      </w:r>
      <w:r w:rsidR="00700404">
        <w:t xml:space="preserve"> </w:t>
      </w:r>
      <w:r w:rsidR="007167E4" w:rsidRPr="00FF430B">
        <w:t>sau</w:t>
      </w:r>
      <w:r w:rsidR="00700404">
        <w:t xml:space="preserve"> </w:t>
      </w:r>
      <w:r w:rsidR="007167E4" w:rsidRPr="00FF430B">
        <w:t>inexistenţei</w:t>
      </w:r>
      <w:r w:rsidR="00700404">
        <w:t xml:space="preserve"> </w:t>
      </w:r>
      <w:r w:rsidR="007167E4" w:rsidRPr="00FF430B">
        <w:t>circumstanţelor</w:t>
      </w:r>
      <w:r w:rsidR="00700404">
        <w:t xml:space="preserve"> </w:t>
      </w:r>
      <w:r w:rsidR="003943B8" w:rsidRPr="00FF430B">
        <w:t>menționate</w:t>
      </w:r>
      <w:r w:rsidR="00700404">
        <w:t xml:space="preserve"> </w:t>
      </w:r>
      <w:r w:rsidR="007167E4" w:rsidRPr="00FF430B">
        <w:t>la</w:t>
      </w:r>
      <w:r w:rsidR="00700404">
        <w:t xml:space="preserve"> </w:t>
      </w:r>
      <w:r w:rsidR="007167E4" w:rsidRPr="00FF430B">
        <w:t>pct.2</w:t>
      </w:r>
      <w:r w:rsidR="005D672E" w:rsidRPr="00FF430B">
        <w:t>8</w:t>
      </w:r>
      <w:r w:rsidR="00700404">
        <w:t xml:space="preserve"> </w:t>
      </w:r>
      <w:r w:rsidR="007167E4" w:rsidRPr="00FF430B">
        <w:t>și</w:t>
      </w:r>
      <w:r w:rsidR="00700404">
        <w:t xml:space="preserve"> </w:t>
      </w:r>
      <w:r w:rsidR="007167E4" w:rsidRPr="00FF430B">
        <w:t>pct.2</w:t>
      </w:r>
      <w:r w:rsidR="005D672E" w:rsidRPr="00FF430B">
        <w:t>9</w:t>
      </w:r>
      <w:r w:rsidR="00113B5E" w:rsidRPr="00FF430B">
        <w:t xml:space="preserve"> din</w:t>
      </w:r>
      <w:r w:rsidR="00700404">
        <w:t xml:space="preserve"> </w:t>
      </w:r>
      <w:r w:rsidR="007167E4" w:rsidRPr="00FF430B">
        <w:t>bazele</w:t>
      </w:r>
      <w:r w:rsidR="00700404">
        <w:t xml:space="preserve"> </w:t>
      </w:r>
      <w:r w:rsidR="007167E4" w:rsidRPr="00FF430B">
        <w:t>de</w:t>
      </w:r>
      <w:r w:rsidR="00700404">
        <w:t xml:space="preserve"> </w:t>
      </w:r>
      <w:r w:rsidR="007167E4" w:rsidRPr="00FF430B">
        <w:t>date</w:t>
      </w:r>
      <w:r w:rsidR="00700404">
        <w:t xml:space="preserve"> </w:t>
      </w:r>
      <w:r w:rsidR="007167E4" w:rsidRPr="00FF430B">
        <w:t>disponibile</w:t>
      </w:r>
      <w:r w:rsidR="00700404">
        <w:t xml:space="preserve"> </w:t>
      </w:r>
      <w:r w:rsidR="007167E4" w:rsidRPr="00FF430B">
        <w:t>ale</w:t>
      </w:r>
      <w:r w:rsidR="00700404">
        <w:t xml:space="preserve"> </w:t>
      </w:r>
      <w:r w:rsidR="007167E4" w:rsidRPr="00FF430B">
        <w:t>autorităţilor</w:t>
      </w:r>
      <w:r w:rsidR="0026663C" w:rsidRPr="00FF430B">
        <w:t xml:space="preserve"> public</w:t>
      </w:r>
      <w:r w:rsidR="005D672E" w:rsidRPr="00FF430B">
        <w:t>e</w:t>
      </w:r>
      <w:r w:rsidR="00700404">
        <w:t xml:space="preserve"> </w:t>
      </w:r>
      <w:r w:rsidR="007167E4" w:rsidRPr="00FF430B">
        <w:t>sau</w:t>
      </w:r>
      <w:r w:rsidR="00700404">
        <w:t xml:space="preserve"> </w:t>
      </w:r>
      <w:r w:rsidR="007167E4" w:rsidRPr="00FF430B">
        <w:t>ale</w:t>
      </w:r>
      <w:r w:rsidR="00700404">
        <w:t xml:space="preserve"> </w:t>
      </w:r>
      <w:r w:rsidR="007167E4" w:rsidRPr="00FF430B">
        <w:t>părţilor</w:t>
      </w:r>
      <w:r w:rsidR="00700404">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ind w:left="-284" w:firstLine="284"/>
      </w:pPr>
      <w:r w:rsidRPr="00FF430B">
        <w:rPr>
          <w:b/>
        </w:rPr>
        <w:t>3</w:t>
      </w:r>
      <w:r w:rsidR="00113B5E" w:rsidRPr="00FF430B">
        <w:rPr>
          <w:b/>
        </w:rPr>
        <w:t>2</w:t>
      </w:r>
      <w:r w:rsidR="009C7694" w:rsidRPr="00FF430B">
        <w:rPr>
          <w:b/>
        </w:rPr>
        <w:t>.</w:t>
      </w:r>
      <w:r w:rsidR="00D21F85" w:rsidRPr="00FF430B">
        <w:t>În ceea ce privesc</w:t>
      </w:r>
      <w:r w:rsidR="00700404">
        <w:t xml:space="preserve"> </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2425CC">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ind w:left="-284" w:firstLine="426"/>
      </w:pPr>
      <w:r w:rsidRPr="00FF430B">
        <w:lastRenderedPageBreak/>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700404">
        <w:rPr>
          <w:bCs/>
        </w:rPr>
        <w:t xml:space="preserve"> </w:t>
      </w:r>
      <w:r w:rsidR="00D14071">
        <w:t>o</w:t>
      </w:r>
      <w:r w:rsidR="007167E4" w:rsidRPr="00FF430B">
        <w:t>fertantul</w:t>
      </w:r>
      <w:r w:rsidR="00700404">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700404">
        <w:t xml:space="preserve"> </w:t>
      </w:r>
      <w:r w:rsidR="007167E4" w:rsidRPr="00FF430B">
        <w:t>documente</w:t>
      </w:r>
      <w:r w:rsidR="00D14071">
        <w:t>le</w:t>
      </w:r>
      <w:r w:rsidR="00700404">
        <w:t xml:space="preserve"> </w:t>
      </w:r>
      <w:r w:rsidR="007167E4" w:rsidRPr="00FF430B">
        <w:t>care</w:t>
      </w:r>
      <w:r w:rsidR="00700404">
        <w:t xml:space="preserve"> </w:t>
      </w:r>
      <w:r w:rsidR="007167E4" w:rsidRPr="00FF430B">
        <w:t>demonstrează capacitatea</w:t>
      </w:r>
      <w:r w:rsidR="00700404">
        <w:t xml:space="preserve"> </w:t>
      </w:r>
      <w:r w:rsidR="007167E4" w:rsidRPr="00FF430B">
        <w:t>tehnică și/sau</w:t>
      </w:r>
      <w:r w:rsidR="00700404">
        <w:t xml:space="preserve"> </w:t>
      </w:r>
      <w:r w:rsidR="007167E4" w:rsidRPr="00FF430B">
        <w:t>profesională pentru</w:t>
      </w:r>
      <w:r w:rsidR="00700404">
        <w:t xml:space="preserve"> </w:t>
      </w:r>
      <w:r w:rsidR="007167E4" w:rsidRPr="00FF430B">
        <w:t>executarea</w:t>
      </w:r>
      <w:r w:rsidR="00700404">
        <w:t xml:space="preserve"> </w:t>
      </w:r>
      <w:r w:rsidR="007167E4" w:rsidRPr="00FF430B">
        <w:t>viitorului</w:t>
      </w:r>
      <w:r w:rsidR="00700404">
        <w:t xml:space="preserve"> </w:t>
      </w:r>
      <w:r w:rsidR="007167E4" w:rsidRPr="00FF430B">
        <w:t>contract</w:t>
      </w:r>
      <w:r w:rsidR="00700404">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ind w:left="-284" w:firstLine="426"/>
      </w:pPr>
      <w:r w:rsidRPr="00FF430B">
        <w:t>1)o</w:t>
      </w:r>
      <w:r w:rsidR="00700404">
        <w:t xml:space="preserve"> </w:t>
      </w:r>
      <w:r w:rsidRPr="00FF430B">
        <w:t>listă a</w:t>
      </w:r>
      <w:r w:rsidR="00700404">
        <w:t xml:space="preserve"> </w:t>
      </w:r>
      <w:r w:rsidRPr="00FF430B">
        <w:t>lucrărilor</w:t>
      </w:r>
      <w:r w:rsidR="00700404">
        <w:t xml:space="preserve"> </w:t>
      </w:r>
      <w:r w:rsidRPr="00FF430B">
        <w:t>executate</w:t>
      </w:r>
      <w:r w:rsidR="00222AFE" w:rsidRPr="00FF430B">
        <w:t xml:space="preserve"> și finisate</w:t>
      </w:r>
      <w:r w:rsidRPr="00FF430B">
        <w:t xml:space="preserve"> în</w:t>
      </w:r>
      <w:r w:rsidR="005D22FB">
        <w:t xml:space="preserve"> </w:t>
      </w:r>
      <w:r w:rsidRPr="00FF430B">
        <w:t xml:space="preserve">ultimii 5 ani, </w:t>
      </w:r>
      <w:r w:rsidR="004C59A0" w:rsidRPr="00FF430B">
        <w:t xml:space="preserve">conform </w:t>
      </w:r>
      <w:r w:rsidR="00073FF9" w:rsidRPr="00FF430B">
        <w:t>anexei nr.1</w:t>
      </w:r>
      <w:r w:rsidR="00CB71A4" w:rsidRPr="00FF430B">
        <w:t>3</w:t>
      </w:r>
      <w:r w:rsidR="004C59A0" w:rsidRPr="00FF430B">
        <w:t xml:space="preserve">, </w:t>
      </w:r>
      <w:r w:rsidRPr="00FF430B">
        <w:t>însoţit</w:t>
      </w:r>
      <w:r w:rsidR="00700404">
        <w:t xml:space="preserve"> </w:t>
      </w:r>
      <w:r w:rsidRPr="00FF430B">
        <w:t>de</w:t>
      </w:r>
      <w:r w:rsidR="00700404">
        <w:t xml:space="preserve"> </w:t>
      </w:r>
      <w:r w:rsidRPr="00FF430B">
        <w:t>certificări</w:t>
      </w:r>
      <w:r w:rsidR="00700404">
        <w:t xml:space="preserve"> </w:t>
      </w:r>
      <w:r w:rsidRPr="00FF430B">
        <w:t>de</w:t>
      </w:r>
      <w:r w:rsidR="00700404">
        <w:t xml:space="preserve"> </w:t>
      </w:r>
      <w:r w:rsidRPr="00FF430B">
        <w:t>bună execuţie</w:t>
      </w:r>
      <w:r w:rsidR="00700404">
        <w:t xml:space="preserve"> </w:t>
      </w:r>
      <w:r w:rsidRPr="00FF430B">
        <w:t>pentru</w:t>
      </w:r>
      <w:r w:rsidR="00700404">
        <w:t xml:space="preserve"> </w:t>
      </w:r>
      <w:r w:rsidRPr="00FF430B">
        <w:t>cele</w:t>
      </w:r>
      <w:r w:rsidR="00700404">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ind w:left="-284" w:firstLine="426"/>
      </w:pPr>
      <w:r w:rsidRPr="00FF430B">
        <w:t>7) informaţii privind partea din contract pe care operatorul economic are, eventual, intenţia să o subcontracteze</w:t>
      </w:r>
      <w:r w:rsidR="00D91D57" w:rsidRPr="00FF430B">
        <w:t>,</w:t>
      </w:r>
      <w:r w:rsidR="00700404">
        <w:t xml:space="preserve"> </w:t>
      </w:r>
      <w:r w:rsidR="004C59A0" w:rsidRPr="00FF430B">
        <w:t>conform</w:t>
      </w:r>
      <w:r w:rsidR="00700404">
        <w:t xml:space="preserve"> </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ind w:left="-284" w:firstLine="284"/>
      </w:pPr>
      <w:r w:rsidRPr="00FF430B">
        <w:rPr>
          <w:b/>
        </w:rPr>
        <w:t>39</w:t>
      </w:r>
      <w:r w:rsidR="007167E4" w:rsidRPr="00FF430B">
        <w:rPr>
          <w:b/>
        </w:rPr>
        <w:t>.</w:t>
      </w:r>
      <w:r w:rsidR="00700404">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B9766F">
        <w:t xml:space="preserve"> </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ind w:left="-284" w:firstLine="284"/>
      </w:pPr>
      <w:r w:rsidRPr="00FF430B">
        <w:rPr>
          <w:b/>
        </w:rPr>
        <w:t>40</w:t>
      </w:r>
      <w:r w:rsidR="007167E4" w:rsidRPr="00FF430B">
        <w:rPr>
          <w:b/>
        </w:rPr>
        <w:t>.</w:t>
      </w:r>
      <w:r w:rsidR="00700404">
        <w:rPr>
          <w:b/>
        </w:rPr>
        <w:t xml:space="preserve"> </w:t>
      </w:r>
      <w:r w:rsidR="00E35B9C" w:rsidRPr="00FF430B">
        <w:t>Ofertantul</w:t>
      </w:r>
      <w:r w:rsidR="004C1809">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ind w:left="-284" w:firstLine="284"/>
      </w:pPr>
      <w:r w:rsidRPr="00FF430B">
        <w:t>1)</w:t>
      </w:r>
      <w:r w:rsidR="00700404">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5D22F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 xml:space="preserve">a trebuie să se raporteze la sistemele de asigurare a calităţii, bazate pe seriile de standarde europene relevante, certificate de organisme </w:t>
      </w:r>
      <w:r w:rsidR="007167E4" w:rsidRPr="00FF430B">
        <w:lastRenderedPageBreak/>
        <w:t>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w:t>
      </w:r>
      <w:r w:rsidR="00700404">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pPr>
      <w:r w:rsidRPr="00FF430B">
        <w:t>1)</w:t>
      </w:r>
      <w:r w:rsidR="00700404">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pPr>
      <w:r w:rsidRPr="00FF430B">
        <w:t>2)</w:t>
      </w:r>
      <w:r w:rsidR="00700404">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0404">
      <w:pPr>
        <w:tabs>
          <w:tab w:val="left" w:pos="-284"/>
          <w:tab w:val="left" w:pos="426"/>
          <w:tab w:val="left" w:pos="604"/>
        </w:tabs>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0E4D7D" w:rsidRPr="00700404"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0404"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pPr>
      <w:r w:rsidRPr="00FF430B">
        <w:t>2) Propunerea financiară;</w:t>
      </w:r>
    </w:p>
    <w:p w:rsidR="00ED0E8A" w:rsidRPr="00FF430B" w:rsidRDefault="00A61C31" w:rsidP="00A54239">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 xml:space="preserve">financiară, astfel încât aceasta să furnizeze toate informaţiile solicitate cu privire la preţuri, tarife, precum şi la alte condiţii financiare </w:t>
      </w:r>
      <w:r w:rsidRPr="00FF430B">
        <w:lastRenderedPageBreak/>
        <w:t>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700404">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2</w:t>
      </w:r>
      <w:r w:rsidR="004C1809">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2E6BB0" w:rsidRPr="00FF430B" w:rsidRDefault="002E6BB0" w:rsidP="00700404">
      <w:pPr>
        <w:tabs>
          <w:tab w:val="left" w:pos="-284"/>
        </w:tabs>
        <w:rPr>
          <w:b/>
          <w:sz w:val="26"/>
          <w:szCs w:val="26"/>
        </w:rPr>
      </w:pPr>
    </w:p>
    <w:p w:rsidR="000E4D7D" w:rsidRPr="00FF430B" w:rsidRDefault="004344C6" w:rsidP="00700404">
      <w:pPr>
        <w:tabs>
          <w:tab w:val="left" w:pos="-284"/>
        </w:tabs>
        <w:ind w:left="-284" w:firstLine="284"/>
        <w:jc w:val="center"/>
        <w:rPr>
          <w:b/>
          <w:sz w:val="26"/>
          <w:szCs w:val="26"/>
        </w:rPr>
      </w:pPr>
      <w:r w:rsidRPr="00FF430B">
        <w:rPr>
          <w:b/>
          <w:sz w:val="26"/>
          <w:szCs w:val="26"/>
        </w:rPr>
        <w:t>Secţiunea a 4-a</w:t>
      </w:r>
    </w:p>
    <w:p w:rsidR="0097083F" w:rsidRPr="00FF430B" w:rsidRDefault="004344C6" w:rsidP="00700404">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ind w:left="-284" w:firstLine="284"/>
        <w:jc w:val="both"/>
      </w:pPr>
      <w:r w:rsidRPr="00FF430B">
        <w:rPr>
          <w:b/>
        </w:rPr>
        <w:lastRenderedPageBreak/>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FF430B" w:rsidRDefault="00E17AFF" w:rsidP="00700404">
      <w:pPr>
        <w:tabs>
          <w:tab w:val="left" w:pos="-284"/>
          <w:tab w:val="left" w:pos="960"/>
        </w:tabs>
        <w:jc w:val="both"/>
      </w:pPr>
    </w:p>
    <w:p w:rsidR="000E4D7D" w:rsidRPr="00FF430B" w:rsidRDefault="00F75F0C" w:rsidP="00700404">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3A0DF7">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ind w:left="-284" w:firstLine="426"/>
        <w:jc w:val="both"/>
      </w:pPr>
      <w:r w:rsidRPr="00FF430B">
        <w:t>2)</w:t>
      </w:r>
      <w:r w:rsidR="005D22FB">
        <w:t xml:space="preserve"> </w:t>
      </w:r>
      <w:r w:rsidR="00F75F0C" w:rsidRPr="00FF430B">
        <w:t xml:space="preserve">oferta nu respectă cerinţele prevăzute în </w:t>
      </w:r>
      <w:r w:rsidR="007E3AC8" w:rsidRPr="00FF430B">
        <w:t>documentația de atribuire</w:t>
      </w:r>
      <w:r w:rsidR="005D22F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w:t>
      </w:r>
      <w:r w:rsidR="00E6009A" w:rsidRPr="00FF430B">
        <w:lastRenderedPageBreak/>
        <w:t>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ind w:left="-284" w:firstLine="284"/>
        <w:jc w:val="both"/>
      </w:pPr>
    </w:p>
    <w:p w:rsidR="000E4D7D" w:rsidRPr="00FF430B" w:rsidRDefault="001C03B0" w:rsidP="003A0DF7">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3A0DF7" w:rsidRDefault="00D55CC9" w:rsidP="003A0DF7">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1085A" w:rsidRDefault="000E4D7D" w:rsidP="009F1E2C">
      <w:pPr>
        <w:pStyle w:val="af2"/>
        <w:shd w:val="clear" w:color="auto" w:fill="FFFFFF"/>
        <w:tabs>
          <w:tab w:val="left" w:pos="-284"/>
        </w:tabs>
        <w:ind w:left="-284" w:firstLine="284"/>
        <w:rPr>
          <w:color w:val="000000" w:themeColor="text1"/>
          <w:lang w:val="en-US" w:eastAsia="it-IT"/>
        </w:rPr>
      </w:pPr>
      <w:r w:rsidRPr="00E1085A">
        <w:rPr>
          <w:b/>
          <w:color w:val="000000" w:themeColor="text1"/>
          <w:lang w:val="en-US"/>
        </w:rPr>
        <w:t>9</w:t>
      </w:r>
      <w:r w:rsidR="0024699C" w:rsidRPr="00E1085A">
        <w:rPr>
          <w:b/>
          <w:color w:val="000000" w:themeColor="text1"/>
          <w:lang w:val="en-US"/>
        </w:rPr>
        <w:t>8</w:t>
      </w:r>
      <w:r w:rsidR="00B00190" w:rsidRPr="00E1085A">
        <w:rPr>
          <w:b/>
          <w:color w:val="000000" w:themeColor="text1"/>
          <w:lang w:val="en-US"/>
        </w:rPr>
        <w:t xml:space="preserve">. </w:t>
      </w:r>
      <w:r w:rsidR="00B00190" w:rsidRPr="00E1085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 xml:space="preserve">se </w:t>
      </w:r>
      <w:r w:rsidR="00C84982" w:rsidRPr="00FF430B">
        <w:lastRenderedPageBreak/>
        <w:t>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3A0DF7">
      <w:pPr>
        <w:pStyle w:val="Style3"/>
        <w:tabs>
          <w:tab w:val="left" w:pos="567"/>
        </w:tabs>
        <w:spacing w:before="0" w:beforeAutospacing="0" w:after="0"/>
        <w:ind w:left="0" w:firstLine="0"/>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5832B7">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5832B7">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5832B7">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5832B7">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3A0DF7" w:rsidRDefault="00615E49" w:rsidP="003A0DF7">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D2725C" w:rsidRPr="00D2725C" w:rsidRDefault="00D2725C" w:rsidP="00D2725C">
      <w:pPr>
        <w:spacing w:before="120"/>
        <w:jc w:val="center"/>
        <w:outlineLvl w:val="0"/>
        <w:rPr>
          <w:b/>
          <w:noProof w:val="0"/>
          <w:sz w:val="28"/>
          <w:szCs w:val="28"/>
          <w:lang w:eastAsia="ru-RU"/>
        </w:rPr>
      </w:pPr>
      <w:r w:rsidRPr="00D2725C">
        <w:rPr>
          <w:b/>
          <w:noProof w:val="0"/>
          <w:sz w:val="28"/>
          <w:szCs w:val="28"/>
          <w:lang w:eastAsia="ru-RU"/>
        </w:rPr>
        <w:t>ANUNȚ DE PARTICIPARE</w:t>
      </w:r>
    </w:p>
    <w:p w:rsidR="00D2725C" w:rsidRPr="00D2725C" w:rsidRDefault="00D2725C" w:rsidP="00D2725C">
      <w:pPr>
        <w:jc w:val="center"/>
        <w:rPr>
          <w:noProof w:val="0"/>
          <w:sz w:val="20"/>
          <w:lang w:eastAsia="ru-RU"/>
        </w:rPr>
      </w:pPr>
      <w:r w:rsidRPr="00D2725C">
        <w:rPr>
          <w:b/>
          <w:noProof w:val="0"/>
          <w:lang w:eastAsia="ru-RU"/>
        </w:rPr>
        <w:t>privind achiziționarea</w:t>
      </w:r>
      <w:r w:rsidRPr="00D2725C">
        <w:rPr>
          <w:b/>
          <w:i/>
        </w:rPr>
        <w:t xml:space="preserve">: </w:t>
      </w:r>
      <w:r w:rsidRPr="00D2725C">
        <w:rPr>
          <w:b/>
          <w:i/>
          <w:sz w:val="22"/>
        </w:rPr>
        <w:t>”</w:t>
      </w:r>
      <w:r w:rsidRPr="00D2725C">
        <w:rPr>
          <w:b/>
          <w:i/>
          <w:lang w:val="ro-MO"/>
        </w:rPr>
        <w:t>Lucrări de reparație capitală a acoperișului la Școala de Arte Glodeni, raionul Glodeni”</w:t>
      </w:r>
    </w:p>
    <w:p w:rsidR="00D2725C" w:rsidRPr="00D2725C" w:rsidRDefault="00D2725C" w:rsidP="00D2725C">
      <w:pPr>
        <w:jc w:val="center"/>
        <w:rPr>
          <w:b/>
          <w:noProof w:val="0"/>
          <w:lang w:eastAsia="ru-RU"/>
        </w:rPr>
      </w:pPr>
      <w:r w:rsidRPr="00D2725C">
        <w:rPr>
          <w:noProof w:val="0"/>
          <w:sz w:val="20"/>
          <w:lang w:eastAsia="ru-RU"/>
        </w:rPr>
        <w:t>(se indică obiectul achiziției)</w:t>
      </w:r>
    </w:p>
    <w:p w:rsidR="00D2725C" w:rsidRPr="00D2725C" w:rsidRDefault="00D2725C" w:rsidP="00D2725C">
      <w:pPr>
        <w:spacing w:before="120"/>
        <w:rPr>
          <w:noProof w:val="0"/>
          <w:sz w:val="20"/>
          <w:lang w:eastAsia="ru-RU"/>
        </w:rPr>
      </w:pPr>
      <w:r w:rsidRPr="00D2725C">
        <w:rPr>
          <w:b/>
          <w:noProof w:val="0"/>
          <w:lang w:eastAsia="ru-RU"/>
        </w:rPr>
        <w:t xml:space="preserve">prin procedura de achiziție </w:t>
      </w:r>
      <w:r w:rsidRPr="00D2725C">
        <w:rPr>
          <w:b/>
          <w:i/>
          <w:noProof w:val="0"/>
          <w:lang w:eastAsia="ru-RU"/>
        </w:rPr>
        <w:t>Concurs prin cererea ofertei de preț</w:t>
      </w:r>
      <w:r w:rsidRPr="00D2725C">
        <w:rPr>
          <w:b/>
          <w:noProof w:val="0"/>
          <w:lang w:eastAsia="ru-RU"/>
        </w:rPr>
        <w:br/>
      </w:r>
      <w:r w:rsidRPr="00D2725C">
        <w:rPr>
          <w:noProof w:val="0"/>
          <w:sz w:val="20"/>
          <w:lang w:eastAsia="ru-RU"/>
        </w:rPr>
        <w:t xml:space="preserve">                                                          (tipul procedurii de achiziție)</w:t>
      </w:r>
    </w:p>
    <w:p w:rsidR="00D2725C" w:rsidRPr="00D2725C" w:rsidRDefault="00D2725C" w:rsidP="00D2725C">
      <w:pPr>
        <w:numPr>
          <w:ilvl w:val="0"/>
          <w:numId w:val="23"/>
        </w:numPr>
        <w:tabs>
          <w:tab w:val="left" w:pos="284"/>
          <w:tab w:val="right" w:pos="9531"/>
        </w:tabs>
        <w:spacing w:before="120"/>
        <w:ind w:left="284" w:hanging="284"/>
        <w:rPr>
          <w:b/>
          <w:lang w:val="en-US"/>
        </w:rPr>
      </w:pPr>
      <w:r w:rsidRPr="00D2725C">
        <w:rPr>
          <w:b/>
          <w:noProof w:val="0"/>
          <w:lang w:eastAsia="ru-RU"/>
        </w:rPr>
        <w:t xml:space="preserve">Denumirea autorității contractante: </w:t>
      </w:r>
      <w:r w:rsidRPr="00D2725C">
        <w:rPr>
          <w:b/>
          <w:i/>
        </w:rPr>
        <w:t>Președintele raionului Glodeni</w:t>
      </w:r>
    </w:p>
    <w:p w:rsidR="00D2725C" w:rsidRPr="00D2725C" w:rsidRDefault="00D2725C" w:rsidP="00D2725C">
      <w:pPr>
        <w:numPr>
          <w:ilvl w:val="0"/>
          <w:numId w:val="23"/>
        </w:numPr>
        <w:tabs>
          <w:tab w:val="left" w:pos="284"/>
          <w:tab w:val="right" w:pos="9531"/>
        </w:tabs>
        <w:spacing w:before="120"/>
        <w:ind w:left="284" w:hanging="284"/>
        <w:rPr>
          <w:b/>
        </w:rPr>
      </w:pPr>
      <w:r w:rsidRPr="00D2725C">
        <w:rPr>
          <w:b/>
          <w:noProof w:val="0"/>
          <w:lang w:eastAsia="ru-RU"/>
        </w:rPr>
        <w:t>IDNO:</w:t>
      </w:r>
      <w:r w:rsidRPr="00D2725C">
        <w:rPr>
          <w:b/>
          <w:i/>
        </w:rPr>
        <w:t>1007601009358</w:t>
      </w:r>
    </w:p>
    <w:p w:rsidR="00D2725C" w:rsidRPr="00D2725C" w:rsidRDefault="00D2725C" w:rsidP="00D2725C">
      <w:pPr>
        <w:numPr>
          <w:ilvl w:val="0"/>
          <w:numId w:val="23"/>
        </w:numPr>
        <w:shd w:val="clear" w:color="auto" w:fill="FFFFFF" w:themeFill="background1"/>
        <w:tabs>
          <w:tab w:val="left" w:pos="284"/>
          <w:tab w:val="right" w:pos="9531"/>
        </w:tabs>
        <w:spacing w:before="120"/>
        <w:ind w:left="284" w:hanging="284"/>
        <w:rPr>
          <w:b/>
          <w:noProof w:val="0"/>
          <w:lang w:eastAsia="ru-RU"/>
        </w:rPr>
      </w:pPr>
      <w:r w:rsidRPr="00D2725C">
        <w:rPr>
          <w:b/>
          <w:noProof w:val="0"/>
          <w:lang w:eastAsia="ru-RU"/>
        </w:rPr>
        <w:t xml:space="preserve">Adresa: </w:t>
      </w:r>
      <w:r w:rsidRPr="00D2725C">
        <w:rPr>
          <w:b/>
          <w:i/>
        </w:rPr>
        <w:t>orașul Glodeni, str.Suveranității, 2</w:t>
      </w:r>
    </w:p>
    <w:p w:rsidR="00D2725C" w:rsidRPr="00D2725C" w:rsidRDefault="00D2725C" w:rsidP="00D2725C">
      <w:pPr>
        <w:numPr>
          <w:ilvl w:val="0"/>
          <w:numId w:val="23"/>
        </w:numPr>
        <w:shd w:val="clear" w:color="auto" w:fill="FFFFFF" w:themeFill="background1"/>
        <w:tabs>
          <w:tab w:val="left" w:pos="284"/>
          <w:tab w:val="right" w:pos="9531"/>
        </w:tabs>
        <w:spacing w:before="120"/>
        <w:ind w:left="284" w:hanging="284"/>
        <w:rPr>
          <w:b/>
          <w:noProof w:val="0"/>
          <w:lang w:eastAsia="ru-RU"/>
        </w:rPr>
      </w:pPr>
      <w:r w:rsidRPr="00D2725C">
        <w:rPr>
          <w:b/>
          <w:noProof w:val="0"/>
          <w:lang w:eastAsia="ru-RU"/>
        </w:rPr>
        <w:t xml:space="preserve">Numărul de telefon/fax: </w:t>
      </w:r>
      <w:r w:rsidRPr="00D2725C">
        <w:rPr>
          <w:b/>
          <w:i/>
          <w:lang w:val="en-US"/>
        </w:rPr>
        <w:t>024923288</w:t>
      </w:r>
    </w:p>
    <w:p w:rsidR="00D2725C" w:rsidRPr="00D2725C" w:rsidRDefault="00D2725C" w:rsidP="00D2725C">
      <w:pPr>
        <w:numPr>
          <w:ilvl w:val="0"/>
          <w:numId w:val="23"/>
        </w:numPr>
        <w:tabs>
          <w:tab w:val="left" w:pos="284"/>
          <w:tab w:val="right" w:pos="9531"/>
        </w:tabs>
        <w:spacing w:before="120"/>
        <w:ind w:left="284" w:hanging="284"/>
        <w:rPr>
          <w:b/>
          <w:lang w:val="en-US"/>
        </w:rPr>
      </w:pPr>
      <w:r w:rsidRPr="00D2725C">
        <w:rPr>
          <w:b/>
          <w:noProof w:val="0"/>
          <w:lang w:eastAsia="ru-RU"/>
        </w:rPr>
        <w:t xml:space="preserve">Adresa de e-mail și pagina web oficială a autorității contractante: </w:t>
      </w:r>
      <w:r w:rsidRPr="00D2725C">
        <w:rPr>
          <w:b/>
          <w:i/>
          <w:lang w:val="en-US"/>
        </w:rPr>
        <w:t xml:space="preserve">http://www.glodeni.md; </w:t>
      </w:r>
      <w:hyperlink r:id="rId13" w:history="1">
        <w:r w:rsidRPr="00D2725C">
          <w:rPr>
            <w:rStyle w:val="af3"/>
            <w:b/>
            <w:i/>
            <w:lang w:val="en-US"/>
          </w:rPr>
          <w:t>sececonomglodeni@mail.ru</w:t>
        </w:r>
      </w:hyperlink>
      <w:r w:rsidRPr="00D2725C">
        <w:rPr>
          <w:lang w:val="en-US"/>
        </w:rPr>
        <w:t>.</w:t>
      </w:r>
    </w:p>
    <w:p w:rsidR="00D2725C" w:rsidRPr="00D2725C" w:rsidRDefault="00D2725C" w:rsidP="00D2725C">
      <w:pPr>
        <w:numPr>
          <w:ilvl w:val="0"/>
          <w:numId w:val="23"/>
        </w:numPr>
        <w:shd w:val="clear" w:color="auto" w:fill="FFFFFF" w:themeFill="background1"/>
        <w:tabs>
          <w:tab w:val="left" w:pos="284"/>
          <w:tab w:val="right" w:pos="9531"/>
        </w:tabs>
        <w:spacing w:before="120"/>
        <w:ind w:left="288" w:hanging="288"/>
        <w:rPr>
          <w:b/>
          <w:noProof w:val="0"/>
          <w:lang w:eastAsia="ru-RU"/>
        </w:rPr>
      </w:pPr>
      <w:r w:rsidRPr="00D2725C">
        <w:rPr>
          <w:b/>
          <w:noProof w:val="0"/>
          <w:lang w:eastAsia="ru-RU"/>
        </w:rPr>
        <w:t xml:space="preserve">Adresa de e-mail sau pagina web oficială de la care se va putea obține accesul la documentația de atribuire: </w:t>
      </w:r>
      <w:r w:rsidRPr="00D2725C">
        <w:rPr>
          <w:b/>
          <w:i/>
          <w:noProof w:val="0"/>
          <w:lang w:eastAsia="ru-RU"/>
        </w:rPr>
        <w:t>documentația de atribuire este anexată în cadrul procedurii în SIA RSAP</w:t>
      </w:r>
    </w:p>
    <w:p w:rsidR="00D2725C" w:rsidRPr="00D2725C" w:rsidRDefault="00D2725C" w:rsidP="00D2725C">
      <w:pPr>
        <w:numPr>
          <w:ilvl w:val="0"/>
          <w:numId w:val="23"/>
        </w:numPr>
        <w:shd w:val="clear" w:color="auto" w:fill="FFFFFF" w:themeFill="background1"/>
        <w:tabs>
          <w:tab w:val="left" w:pos="284"/>
          <w:tab w:val="right" w:pos="9531"/>
        </w:tabs>
        <w:spacing w:before="120"/>
        <w:ind w:left="288" w:hanging="288"/>
        <w:rPr>
          <w:b/>
          <w:noProof w:val="0"/>
          <w:lang w:eastAsia="ru-RU"/>
        </w:rPr>
      </w:pPr>
      <w:r w:rsidRPr="00D2725C">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2725C">
        <w:rPr>
          <w:i/>
          <w:noProof w:val="0"/>
          <w:lang w:eastAsia="ru-RU"/>
        </w:rPr>
        <w:t>): APL niv.II</w:t>
      </w:r>
    </w:p>
    <w:p w:rsidR="00D2725C" w:rsidRPr="00D2725C" w:rsidRDefault="00D2725C" w:rsidP="00D2725C">
      <w:pPr>
        <w:numPr>
          <w:ilvl w:val="0"/>
          <w:numId w:val="23"/>
        </w:numPr>
        <w:shd w:val="clear" w:color="auto" w:fill="FFFFFF" w:themeFill="background1"/>
        <w:tabs>
          <w:tab w:val="left" w:pos="284"/>
          <w:tab w:val="right" w:pos="426"/>
        </w:tabs>
        <w:spacing w:before="120"/>
        <w:ind w:left="284" w:hanging="284"/>
        <w:rPr>
          <w:b/>
          <w:noProof w:val="0"/>
          <w:lang w:eastAsia="ru-RU"/>
        </w:rPr>
      </w:pPr>
      <w:r w:rsidRPr="00D2725C">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687"/>
        <w:gridCol w:w="992"/>
        <w:gridCol w:w="1276"/>
        <w:gridCol w:w="1701"/>
        <w:gridCol w:w="1857"/>
      </w:tblGrid>
      <w:tr w:rsidR="00D2725C" w:rsidRPr="00D2725C" w:rsidTr="00887AB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D2725C" w:rsidRPr="00D2725C" w:rsidRDefault="00D2725C" w:rsidP="00887AB9">
            <w:pPr>
              <w:shd w:val="clear" w:color="auto" w:fill="FFFFFF" w:themeFill="background1"/>
              <w:spacing w:before="120"/>
              <w:jc w:val="center"/>
              <w:rPr>
                <w:b/>
                <w:noProof w:val="0"/>
                <w:sz w:val="20"/>
                <w:szCs w:val="20"/>
                <w:lang w:eastAsia="ru-RU"/>
              </w:rPr>
            </w:pPr>
            <w:r w:rsidRPr="00D2725C">
              <w:rPr>
                <w:b/>
                <w:noProof w:val="0"/>
                <w:sz w:val="20"/>
                <w:szCs w:val="20"/>
                <w:lang w:eastAsia="ru-RU"/>
              </w:rPr>
              <w:t>Valoarea estimată</w:t>
            </w:r>
            <w:r w:rsidRPr="00D2725C">
              <w:rPr>
                <w:b/>
                <w:noProof w:val="0"/>
                <w:sz w:val="20"/>
                <w:szCs w:val="20"/>
                <w:lang w:eastAsia="ru-RU"/>
              </w:rPr>
              <w:br/>
              <w:t>(se va indica pentru fiecare lot în parte)</w:t>
            </w:r>
          </w:p>
        </w:tc>
      </w:tr>
      <w:tr w:rsidR="00D2725C" w:rsidRPr="00D2725C" w:rsidTr="00887AB9">
        <w:trPr>
          <w:trHeight w:val="1634"/>
        </w:trPr>
        <w:tc>
          <w:tcPr>
            <w:tcW w:w="537" w:type="dxa"/>
            <w:tcBorders>
              <w:top w:val="single" w:sz="4" w:space="0" w:color="auto"/>
              <w:left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noProof w:val="0"/>
                <w:sz w:val="20"/>
                <w:szCs w:val="20"/>
                <w:lang w:eastAsia="ru-RU"/>
              </w:rPr>
            </w:pPr>
            <w:r w:rsidRPr="00D2725C">
              <w:rPr>
                <w:noProof w:val="0"/>
                <w:sz w:val="20"/>
                <w:szCs w:val="20"/>
                <w:lang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D2725C" w:rsidRPr="00D2725C" w:rsidRDefault="00D2725C" w:rsidP="00887AB9">
            <w:pPr>
              <w:shd w:val="clear" w:color="auto" w:fill="FFFFFF" w:themeFill="background1"/>
              <w:spacing w:before="120"/>
              <w:ind w:left="113" w:right="113"/>
              <w:jc w:val="center"/>
              <w:rPr>
                <w:noProof w:val="0"/>
                <w:sz w:val="20"/>
                <w:szCs w:val="20"/>
                <w:lang w:eastAsia="ru-RU"/>
              </w:rPr>
            </w:pPr>
            <w:r w:rsidRPr="00D2725C">
              <w:rPr>
                <w:noProof w:val="0"/>
                <w:sz w:val="20"/>
                <w:szCs w:val="20"/>
                <w:lang w:eastAsia="ru-RU"/>
              </w:rPr>
              <w:t>45260000-7</w:t>
            </w:r>
          </w:p>
        </w:tc>
        <w:tc>
          <w:tcPr>
            <w:tcW w:w="2687" w:type="dxa"/>
            <w:tcBorders>
              <w:top w:val="single" w:sz="4" w:space="0" w:color="auto"/>
              <w:left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both"/>
              <w:rPr>
                <w:b/>
                <w:noProof w:val="0"/>
                <w:sz w:val="20"/>
                <w:szCs w:val="20"/>
                <w:u w:val="single"/>
                <w:lang w:eastAsia="ru-RU"/>
              </w:rPr>
            </w:pPr>
            <w:r w:rsidRPr="00D2725C">
              <w:rPr>
                <w:b/>
                <w:noProof w:val="0"/>
                <w:sz w:val="20"/>
                <w:szCs w:val="20"/>
                <w:u w:val="single"/>
                <w:lang w:eastAsia="ru-RU"/>
              </w:rPr>
              <w:t>Lotul 1:</w:t>
            </w:r>
          </w:p>
          <w:p w:rsidR="00D2725C" w:rsidRPr="00D2725C" w:rsidRDefault="00D2725C" w:rsidP="00887AB9">
            <w:pPr>
              <w:shd w:val="clear" w:color="auto" w:fill="FFFFFF" w:themeFill="background1"/>
              <w:spacing w:before="120"/>
              <w:rPr>
                <w:noProof w:val="0"/>
                <w:sz w:val="20"/>
                <w:szCs w:val="20"/>
                <w:lang w:eastAsia="ru-RU"/>
              </w:rPr>
            </w:pPr>
            <w:r w:rsidRPr="00D2725C">
              <w:rPr>
                <w:sz w:val="22"/>
                <w:lang w:val="ro-MO"/>
              </w:rPr>
              <w:t>Lucrări de reparație capitală a acoperișului la Școala de Arte Glodeni, raionul Glodeni</w:t>
            </w:r>
            <w:r w:rsidRPr="00D2725C">
              <w:rPr>
                <w:noProof w:val="0"/>
                <w:sz w:val="18"/>
                <w:szCs w:val="20"/>
                <w:lang w:eastAsia="ru-RU"/>
              </w:rPr>
              <w:t xml:space="preserve"> </w:t>
            </w:r>
          </w:p>
        </w:tc>
        <w:tc>
          <w:tcPr>
            <w:tcW w:w="992" w:type="dxa"/>
            <w:tcBorders>
              <w:top w:val="single" w:sz="4" w:space="0" w:color="auto"/>
              <w:left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noProof w:val="0"/>
                <w:sz w:val="20"/>
                <w:szCs w:val="20"/>
                <w:lang w:eastAsia="ru-RU"/>
              </w:rPr>
            </w:pPr>
            <w:r w:rsidRPr="00D2725C">
              <w:rPr>
                <w:noProof w:val="0"/>
                <w:sz w:val="20"/>
                <w:szCs w:val="20"/>
                <w:lang w:eastAsia="ru-RU"/>
              </w:rPr>
              <w:t>Proiect</w:t>
            </w:r>
          </w:p>
        </w:tc>
        <w:tc>
          <w:tcPr>
            <w:tcW w:w="1276" w:type="dxa"/>
            <w:tcBorders>
              <w:top w:val="single" w:sz="4" w:space="0" w:color="auto"/>
              <w:left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noProof w:val="0"/>
                <w:sz w:val="20"/>
                <w:szCs w:val="20"/>
                <w:lang w:eastAsia="ru-RU"/>
              </w:rPr>
            </w:pPr>
            <w:r w:rsidRPr="00D2725C">
              <w:rPr>
                <w:noProof w:val="0"/>
                <w:sz w:val="20"/>
                <w:szCs w:val="20"/>
                <w:lang w:eastAsia="ru-RU"/>
              </w:rPr>
              <w:t>1</w:t>
            </w:r>
          </w:p>
        </w:tc>
        <w:tc>
          <w:tcPr>
            <w:tcW w:w="1701" w:type="dxa"/>
            <w:tcBorders>
              <w:top w:val="single" w:sz="4" w:space="0" w:color="auto"/>
              <w:left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noProof w:val="0"/>
                <w:sz w:val="20"/>
                <w:szCs w:val="20"/>
                <w:lang w:eastAsia="ru-RU"/>
              </w:rPr>
            </w:pPr>
            <w:r w:rsidRPr="00D2725C">
              <w:rPr>
                <w:sz w:val="22"/>
                <w:lang w:val="en-US"/>
              </w:rPr>
              <w:t>Conform caietului de sarcini anexat pe</w:t>
            </w:r>
            <w:r w:rsidRPr="00D2725C">
              <w:rPr>
                <w:color w:val="FF0000"/>
                <w:sz w:val="22"/>
                <w:lang w:val="en-US"/>
              </w:rPr>
              <w:t xml:space="preserve"> </w:t>
            </w:r>
            <w:r w:rsidRPr="00D2725C">
              <w:rPr>
                <w:sz w:val="22"/>
                <w:lang w:val="en-US"/>
              </w:rPr>
              <w:t xml:space="preserve"> 4 file.</w:t>
            </w:r>
          </w:p>
        </w:tc>
        <w:tc>
          <w:tcPr>
            <w:tcW w:w="1857" w:type="dxa"/>
            <w:tcBorders>
              <w:top w:val="single" w:sz="4" w:space="0" w:color="auto"/>
              <w:left w:val="single" w:sz="4" w:space="0" w:color="auto"/>
              <w:right w:val="single" w:sz="4" w:space="0" w:color="auto"/>
            </w:tcBorders>
            <w:shd w:val="clear" w:color="auto" w:fill="auto"/>
          </w:tcPr>
          <w:p w:rsidR="00D2725C" w:rsidRPr="00D2725C" w:rsidRDefault="00D2725C" w:rsidP="00887AB9">
            <w:pPr>
              <w:shd w:val="clear" w:color="auto" w:fill="FFFFFF" w:themeFill="background1"/>
              <w:spacing w:before="120"/>
              <w:jc w:val="center"/>
              <w:rPr>
                <w:noProof w:val="0"/>
                <w:sz w:val="20"/>
                <w:szCs w:val="20"/>
                <w:lang w:eastAsia="ru-RU"/>
              </w:rPr>
            </w:pPr>
          </w:p>
          <w:p w:rsidR="00D2725C" w:rsidRPr="00D2725C" w:rsidRDefault="00D2725C" w:rsidP="00887AB9">
            <w:pPr>
              <w:shd w:val="clear" w:color="auto" w:fill="FFFFFF" w:themeFill="background1"/>
              <w:spacing w:before="120"/>
              <w:jc w:val="center"/>
              <w:rPr>
                <w:noProof w:val="0"/>
                <w:sz w:val="20"/>
                <w:szCs w:val="20"/>
                <w:lang w:eastAsia="ru-RU"/>
              </w:rPr>
            </w:pPr>
          </w:p>
          <w:p w:rsidR="00D2725C" w:rsidRPr="00D2725C" w:rsidRDefault="00D2725C" w:rsidP="00887AB9">
            <w:pPr>
              <w:shd w:val="clear" w:color="auto" w:fill="FFFFFF" w:themeFill="background1"/>
              <w:spacing w:before="120"/>
              <w:jc w:val="center"/>
              <w:rPr>
                <w:noProof w:val="0"/>
                <w:sz w:val="20"/>
                <w:szCs w:val="20"/>
                <w:lang w:eastAsia="ru-RU"/>
              </w:rPr>
            </w:pPr>
            <w:r w:rsidRPr="00D2725C">
              <w:rPr>
                <w:noProof w:val="0"/>
                <w:sz w:val="20"/>
                <w:szCs w:val="20"/>
                <w:lang w:eastAsia="ru-RU"/>
              </w:rPr>
              <w:t>599500,00</w:t>
            </w:r>
          </w:p>
        </w:tc>
      </w:tr>
      <w:tr w:rsidR="00D2725C" w:rsidRPr="00D2725C" w:rsidTr="00887AB9">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2725C" w:rsidRPr="00D2725C" w:rsidRDefault="00D2725C" w:rsidP="00887AB9">
            <w:pPr>
              <w:shd w:val="clear" w:color="auto" w:fill="FFFFFF" w:themeFill="background1"/>
              <w:spacing w:before="120"/>
              <w:jc w:val="center"/>
              <w:rPr>
                <w:noProof w:val="0"/>
                <w:sz w:val="20"/>
                <w:szCs w:val="20"/>
                <w:lang w:eastAsia="ru-RU"/>
              </w:rPr>
            </w:pPr>
            <w:r w:rsidRPr="00D2725C">
              <w:rPr>
                <w:b/>
                <w:noProof w:val="0"/>
                <w:sz w:val="20"/>
                <w:szCs w:val="20"/>
                <w:lang w:eastAsia="ru-RU"/>
              </w:rPr>
              <w:t xml:space="preserve">                                                              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D2725C" w:rsidRPr="00D2725C" w:rsidRDefault="00D2725C" w:rsidP="00887AB9">
            <w:pPr>
              <w:shd w:val="clear" w:color="auto" w:fill="FFFFFF" w:themeFill="background1"/>
              <w:spacing w:before="120"/>
              <w:jc w:val="center"/>
              <w:rPr>
                <w:noProof w:val="0"/>
                <w:sz w:val="20"/>
                <w:szCs w:val="20"/>
                <w:lang w:eastAsia="ru-RU"/>
              </w:rPr>
            </w:pPr>
            <w:r w:rsidRPr="00D2725C">
              <w:rPr>
                <w:noProof w:val="0"/>
                <w:sz w:val="20"/>
                <w:szCs w:val="20"/>
                <w:lang w:eastAsia="ru-RU"/>
              </w:rPr>
              <w:t>599500,00</w:t>
            </w:r>
          </w:p>
        </w:tc>
      </w:tr>
    </w:tbl>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În cazul procedurilor de preselecție se indică numărul minim al candidaţilor şi, dacă este cazul, numărul maxim al acestora. </w:t>
      </w:r>
      <w:r w:rsidRPr="00D2725C">
        <w:rPr>
          <w:i/>
          <w:noProof w:val="0"/>
          <w:lang w:eastAsia="ru-RU"/>
        </w:rPr>
        <w:t>Nu se aplică</w:t>
      </w:r>
    </w:p>
    <w:p w:rsidR="00D2725C" w:rsidRPr="00D2725C" w:rsidRDefault="00D2725C" w:rsidP="00D2725C">
      <w:pPr>
        <w:numPr>
          <w:ilvl w:val="0"/>
          <w:numId w:val="23"/>
        </w:numPr>
        <w:shd w:val="clear" w:color="auto" w:fill="FFFFFF" w:themeFill="background1"/>
        <w:tabs>
          <w:tab w:val="right" w:pos="426"/>
        </w:tabs>
        <w:ind w:left="357"/>
        <w:rPr>
          <w:b/>
          <w:noProof w:val="0"/>
          <w:lang w:eastAsia="ru-RU"/>
        </w:rPr>
      </w:pPr>
      <w:r w:rsidRPr="00D2725C">
        <w:rPr>
          <w:b/>
          <w:noProof w:val="0"/>
          <w:lang w:eastAsia="ru-RU"/>
        </w:rPr>
        <w:t xml:space="preserve">În cazul în care contractul este împărțit pe loturi, un operator economic poate depune </w:t>
      </w:r>
    </w:p>
    <w:p w:rsidR="00D2725C" w:rsidRPr="00D2725C" w:rsidRDefault="00D2725C" w:rsidP="00D2725C">
      <w:pPr>
        <w:shd w:val="clear" w:color="auto" w:fill="FFFFFF" w:themeFill="background1"/>
        <w:tabs>
          <w:tab w:val="right" w:pos="426"/>
        </w:tabs>
        <w:ind w:left="357"/>
        <w:rPr>
          <w:b/>
          <w:noProof w:val="0"/>
          <w:lang w:eastAsia="ru-RU"/>
        </w:rPr>
      </w:pPr>
      <w:r w:rsidRPr="00D2725C">
        <w:rPr>
          <w:b/>
          <w:noProof w:val="0"/>
          <w:lang w:eastAsia="ru-RU"/>
        </w:rPr>
        <w:t>oferta (se va selecta):</w:t>
      </w:r>
    </w:p>
    <w:p w:rsidR="00D2725C" w:rsidRPr="00D2725C" w:rsidRDefault="00D2725C" w:rsidP="00D2725C">
      <w:pPr>
        <w:numPr>
          <w:ilvl w:val="0"/>
          <w:numId w:val="24"/>
        </w:numPr>
        <w:shd w:val="clear" w:color="auto" w:fill="FFFFFF" w:themeFill="background1"/>
        <w:tabs>
          <w:tab w:val="right" w:pos="426"/>
        </w:tabs>
        <w:rPr>
          <w:noProof w:val="0"/>
          <w:lang w:eastAsia="ru-RU"/>
        </w:rPr>
      </w:pPr>
      <w:r w:rsidRPr="00D2725C">
        <w:rPr>
          <w:noProof w:val="0"/>
          <w:lang w:eastAsia="ru-RU"/>
        </w:rPr>
        <w:t>Pentru un singur lot;</w:t>
      </w:r>
    </w:p>
    <w:p w:rsidR="00D2725C" w:rsidRPr="00D2725C" w:rsidRDefault="00D2725C" w:rsidP="00D2725C">
      <w:pPr>
        <w:numPr>
          <w:ilvl w:val="0"/>
          <w:numId w:val="24"/>
        </w:numPr>
        <w:shd w:val="clear" w:color="auto" w:fill="FFFFFF" w:themeFill="background1"/>
        <w:tabs>
          <w:tab w:val="right" w:pos="426"/>
        </w:tabs>
        <w:rPr>
          <w:noProof w:val="0"/>
          <w:lang w:eastAsia="ru-RU"/>
        </w:rPr>
      </w:pPr>
      <w:r w:rsidRPr="00D2725C">
        <w:rPr>
          <w:noProof w:val="0"/>
          <w:lang w:eastAsia="ru-RU"/>
        </w:rPr>
        <w:t>Pentru mai multe loturi;</w:t>
      </w:r>
    </w:p>
    <w:p w:rsidR="00D2725C" w:rsidRPr="00D2725C" w:rsidRDefault="00D2725C" w:rsidP="00D2725C">
      <w:pPr>
        <w:numPr>
          <w:ilvl w:val="0"/>
          <w:numId w:val="24"/>
        </w:numPr>
        <w:shd w:val="clear" w:color="auto" w:fill="FFFFFF" w:themeFill="background1"/>
        <w:tabs>
          <w:tab w:val="right" w:pos="426"/>
        </w:tabs>
        <w:rPr>
          <w:b/>
          <w:i/>
          <w:noProof w:val="0"/>
          <w:u w:val="single"/>
          <w:lang w:eastAsia="ru-RU"/>
        </w:rPr>
      </w:pPr>
      <w:r w:rsidRPr="00D2725C">
        <w:rPr>
          <w:b/>
          <w:i/>
          <w:noProof w:val="0"/>
          <w:u w:val="single"/>
          <w:lang w:eastAsia="ru-RU"/>
        </w:rPr>
        <w:t>Pentru toate loturile;</w:t>
      </w:r>
    </w:p>
    <w:p w:rsidR="00D2725C" w:rsidRPr="00D2725C" w:rsidRDefault="00D2725C" w:rsidP="00D2725C">
      <w:pPr>
        <w:numPr>
          <w:ilvl w:val="0"/>
          <w:numId w:val="24"/>
        </w:numPr>
        <w:shd w:val="clear" w:color="auto" w:fill="FFFFFF" w:themeFill="background1"/>
        <w:tabs>
          <w:tab w:val="right" w:pos="426"/>
        </w:tabs>
        <w:rPr>
          <w:noProof w:val="0"/>
          <w:lang w:eastAsia="ru-RU"/>
        </w:rPr>
      </w:pPr>
      <w:r w:rsidRPr="00D2725C">
        <w:rPr>
          <w:noProof w:val="0"/>
          <w:lang w:eastAsia="ru-RU"/>
        </w:rPr>
        <w:t>Alte limitări privind numărul de loturi care pot fi atribuite aceluiași ofertant___________</w:t>
      </w:r>
    </w:p>
    <w:p w:rsidR="00D2725C" w:rsidRPr="00D2725C" w:rsidRDefault="00D2725C" w:rsidP="00D2725C">
      <w:pPr>
        <w:numPr>
          <w:ilvl w:val="0"/>
          <w:numId w:val="23"/>
        </w:numPr>
        <w:shd w:val="clear" w:color="auto" w:fill="FFFFFF" w:themeFill="background1"/>
        <w:tabs>
          <w:tab w:val="right" w:pos="426"/>
        </w:tabs>
        <w:spacing w:before="120"/>
        <w:ind w:left="0" w:firstLine="0"/>
        <w:rPr>
          <w:b/>
          <w:noProof w:val="0"/>
          <w:lang w:eastAsia="ru-RU"/>
        </w:rPr>
      </w:pPr>
      <w:r w:rsidRPr="00D2725C">
        <w:rPr>
          <w:b/>
          <w:noProof w:val="0"/>
          <w:lang w:eastAsia="ru-RU"/>
        </w:rPr>
        <w:t xml:space="preserve">Admiterea sau interzicerea ofertelor alternative: </w:t>
      </w:r>
      <w:r w:rsidRPr="00D2725C">
        <w:rPr>
          <w:i/>
          <w:noProof w:val="0"/>
          <w:lang w:eastAsia="ru-RU"/>
        </w:rPr>
        <w:t>Nu se admite</w:t>
      </w:r>
    </w:p>
    <w:p w:rsidR="00D2725C" w:rsidRPr="00D2725C" w:rsidRDefault="00D2725C" w:rsidP="00D2725C">
      <w:pPr>
        <w:shd w:val="clear" w:color="auto" w:fill="FFFFFF" w:themeFill="background1"/>
        <w:tabs>
          <w:tab w:val="right" w:pos="426"/>
        </w:tabs>
        <w:rPr>
          <w:noProof w:val="0"/>
          <w:sz w:val="20"/>
          <w:lang w:eastAsia="ru-RU"/>
        </w:rPr>
      </w:pPr>
      <w:r w:rsidRPr="00D2725C">
        <w:rPr>
          <w:noProof w:val="0"/>
          <w:sz w:val="20"/>
          <w:lang w:eastAsia="ru-RU"/>
        </w:rPr>
        <w:t xml:space="preserve">                                                                                              (indicați se admite sau nu se admite)</w:t>
      </w:r>
    </w:p>
    <w:p w:rsidR="00D2725C" w:rsidRPr="00D2725C" w:rsidRDefault="00D2725C" w:rsidP="00D2725C">
      <w:pPr>
        <w:numPr>
          <w:ilvl w:val="0"/>
          <w:numId w:val="23"/>
        </w:numPr>
        <w:tabs>
          <w:tab w:val="left" w:pos="0"/>
          <w:tab w:val="left" w:pos="284"/>
          <w:tab w:val="left" w:pos="426"/>
        </w:tabs>
        <w:spacing w:before="120"/>
        <w:ind w:left="284" w:hanging="284"/>
        <w:rPr>
          <w:b/>
          <w:lang w:val="en-US"/>
        </w:rPr>
      </w:pPr>
      <w:r w:rsidRPr="00D2725C">
        <w:rPr>
          <w:b/>
          <w:noProof w:val="0"/>
          <w:lang w:eastAsia="ru-RU"/>
        </w:rPr>
        <w:t xml:space="preserve">Termenii și condițiile de prestare/executare solicitați: </w:t>
      </w:r>
      <w:r w:rsidRPr="00D2725C">
        <w:rPr>
          <w:i/>
          <w:noProof w:val="0"/>
          <w:lang w:eastAsia="ru-RU"/>
        </w:rPr>
        <w:t xml:space="preserve">min-30 zile; max- </w:t>
      </w:r>
      <w:r w:rsidRPr="00D2725C">
        <w:rPr>
          <w:i/>
          <w:lang w:val="en-US"/>
        </w:rPr>
        <w:t>40 de zile.</w:t>
      </w:r>
      <w:r w:rsidRPr="00D2725C">
        <w:rPr>
          <w:b/>
          <w:lang w:val="en-US"/>
        </w:rPr>
        <w:t xml:space="preserve"> </w:t>
      </w:r>
    </w:p>
    <w:p w:rsidR="00D2725C" w:rsidRPr="00D2725C" w:rsidRDefault="00D2725C" w:rsidP="00D2725C">
      <w:pPr>
        <w:numPr>
          <w:ilvl w:val="0"/>
          <w:numId w:val="23"/>
        </w:numPr>
        <w:shd w:val="clear" w:color="auto" w:fill="FFFFFF" w:themeFill="background1"/>
        <w:tabs>
          <w:tab w:val="left" w:pos="0"/>
          <w:tab w:val="left" w:pos="284"/>
          <w:tab w:val="right" w:pos="426"/>
        </w:tabs>
        <w:spacing w:before="120"/>
        <w:ind w:left="360"/>
        <w:rPr>
          <w:b/>
          <w:noProof w:val="0"/>
          <w:lang w:eastAsia="ru-RU"/>
        </w:rPr>
      </w:pPr>
      <w:r w:rsidRPr="00D2725C">
        <w:rPr>
          <w:b/>
          <w:noProof w:val="0"/>
          <w:lang w:eastAsia="ru-RU"/>
        </w:rPr>
        <w:t xml:space="preserve">Termenul de valabilitate a contractului: </w:t>
      </w:r>
      <w:r w:rsidRPr="00D2725C">
        <w:rPr>
          <w:i/>
          <w:noProof w:val="0"/>
          <w:lang w:eastAsia="ru-RU"/>
        </w:rPr>
        <w:t xml:space="preserve">31.12.2023 </w:t>
      </w:r>
    </w:p>
    <w:p w:rsidR="00D2725C" w:rsidRPr="00D2725C" w:rsidRDefault="00D2725C" w:rsidP="00D2725C">
      <w:pPr>
        <w:numPr>
          <w:ilvl w:val="0"/>
          <w:numId w:val="23"/>
        </w:numPr>
        <w:tabs>
          <w:tab w:val="right" w:pos="426"/>
        </w:tabs>
        <w:spacing w:before="120"/>
        <w:ind w:left="360"/>
        <w:rPr>
          <w:b/>
          <w:noProof w:val="0"/>
          <w:lang w:eastAsia="ru-RU"/>
        </w:rPr>
      </w:pPr>
      <w:r w:rsidRPr="00D2725C">
        <w:rPr>
          <w:b/>
          <w:noProof w:val="0"/>
          <w:lang w:eastAsia="ru-RU"/>
        </w:rPr>
        <w:lastRenderedPageBreak/>
        <w:t>Contract de achiziție rezervat atelierelor protejate sau că acesta poate fi executat numai în cadrul unor programe de angajare protejată (după caz):</w:t>
      </w:r>
      <w:r w:rsidRPr="00D2725C">
        <w:rPr>
          <w:b/>
          <w:i/>
          <w:noProof w:val="0"/>
          <w:lang w:eastAsia="ru-RU"/>
        </w:rPr>
        <w:t xml:space="preserve"> </w:t>
      </w:r>
      <w:r w:rsidRPr="00D2725C">
        <w:rPr>
          <w:i/>
          <w:noProof w:val="0"/>
          <w:lang w:eastAsia="ru-RU"/>
        </w:rPr>
        <w:t>Nu</w:t>
      </w:r>
      <w:r w:rsidRPr="00D2725C">
        <w:rPr>
          <w:b/>
          <w:i/>
          <w:noProof w:val="0"/>
          <w:lang w:eastAsia="ru-RU"/>
        </w:rPr>
        <w:t xml:space="preserve"> </w:t>
      </w:r>
    </w:p>
    <w:p w:rsidR="00D2725C" w:rsidRPr="00D2725C" w:rsidRDefault="00D2725C" w:rsidP="00D2725C">
      <w:pPr>
        <w:shd w:val="clear" w:color="auto" w:fill="FFFFFF" w:themeFill="background1"/>
        <w:tabs>
          <w:tab w:val="right" w:pos="426"/>
        </w:tabs>
        <w:contextualSpacing/>
        <w:rPr>
          <w:noProof w:val="0"/>
          <w:sz w:val="20"/>
          <w:lang w:eastAsia="ru-RU"/>
        </w:rPr>
      </w:pPr>
      <w:r w:rsidRPr="00D2725C">
        <w:rPr>
          <w:noProof w:val="0"/>
          <w:sz w:val="20"/>
          <w:lang w:eastAsia="ru-RU"/>
        </w:rPr>
        <w:t xml:space="preserve">                                                                                                                     (indicați da sau nu)</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Prestarea serviciului este rezervată unei anumite profesii în temeiul unor legisau al unor acte administrative (după caz): </w:t>
      </w:r>
      <w:r w:rsidRPr="00D2725C">
        <w:rPr>
          <w:i/>
          <w:noProof w:val="0"/>
          <w:lang w:eastAsia="ru-RU"/>
        </w:rPr>
        <w:t>Nu se aplică</w:t>
      </w:r>
    </w:p>
    <w:p w:rsidR="00D2725C" w:rsidRPr="00D2725C" w:rsidRDefault="00D2725C" w:rsidP="00D2725C">
      <w:pPr>
        <w:shd w:val="clear" w:color="auto" w:fill="FFFFFF" w:themeFill="background1"/>
        <w:tabs>
          <w:tab w:val="right" w:pos="426"/>
        </w:tabs>
        <w:contextualSpacing/>
        <w:jc w:val="center"/>
        <w:rPr>
          <w:noProof w:val="0"/>
          <w:sz w:val="20"/>
          <w:lang w:eastAsia="ru-RU"/>
        </w:rPr>
      </w:pPr>
      <w:r w:rsidRPr="00D2725C">
        <w:rPr>
          <w:noProof w:val="0"/>
          <w:sz w:val="20"/>
          <w:lang w:eastAsia="ru-RU"/>
        </w:rPr>
        <w:t>(se menționează respectivele legi și acte administrative)</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817"/>
        <w:gridCol w:w="3402"/>
        <w:gridCol w:w="3785"/>
        <w:gridCol w:w="1567"/>
      </w:tblGrid>
      <w:tr w:rsidR="00D2725C" w:rsidRPr="00D2725C" w:rsidTr="00887AB9">
        <w:tc>
          <w:tcPr>
            <w:tcW w:w="817" w:type="dxa"/>
            <w:shd w:val="clear" w:color="auto" w:fill="auto"/>
          </w:tcPr>
          <w:p w:rsidR="00D2725C" w:rsidRPr="00D2725C" w:rsidRDefault="00D2725C" w:rsidP="00887AB9">
            <w:pPr>
              <w:shd w:val="clear" w:color="auto" w:fill="FFFFFF" w:themeFill="background1"/>
              <w:tabs>
                <w:tab w:val="left" w:pos="612"/>
              </w:tabs>
              <w:spacing w:before="120" w:after="120"/>
              <w:rPr>
                <w:b/>
                <w:iCs/>
                <w:noProof w:val="0"/>
                <w:sz w:val="20"/>
                <w:szCs w:val="20"/>
                <w:lang w:eastAsia="ru-RU"/>
              </w:rPr>
            </w:pPr>
            <w:r w:rsidRPr="00D2725C">
              <w:rPr>
                <w:b/>
                <w:iCs/>
                <w:noProof w:val="0"/>
                <w:sz w:val="20"/>
                <w:szCs w:val="20"/>
                <w:lang w:eastAsia="ru-RU"/>
              </w:rPr>
              <w:t>Nr. d/o</w:t>
            </w:r>
          </w:p>
        </w:tc>
        <w:tc>
          <w:tcPr>
            <w:tcW w:w="3402" w:type="dxa"/>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sz w:val="20"/>
                <w:szCs w:val="20"/>
                <w:lang w:eastAsia="ru-RU"/>
              </w:rPr>
            </w:pPr>
            <w:r w:rsidRPr="00D2725C">
              <w:rPr>
                <w:b/>
                <w:iCs/>
                <w:noProof w:val="0"/>
                <w:sz w:val="20"/>
                <w:szCs w:val="20"/>
                <w:lang w:eastAsia="ru-RU"/>
              </w:rPr>
              <w:t>Descrierea criteriului/cerinței</w:t>
            </w:r>
          </w:p>
        </w:tc>
        <w:tc>
          <w:tcPr>
            <w:tcW w:w="3785" w:type="dxa"/>
            <w:shd w:val="clear" w:color="auto" w:fill="auto"/>
          </w:tcPr>
          <w:p w:rsidR="00D2725C" w:rsidRPr="00D2725C" w:rsidRDefault="00D2725C" w:rsidP="00887AB9">
            <w:pPr>
              <w:shd w:val="clear" w:color="auto" w:fill="FFFFFF" w:themeFill="background1"/>
              <w:tabs>
                <w:tab w:val="left" w:pos="612"/>
              </w:tabs>
              <w:spacing w:before="120" w:after="120"/>
              <w:rPr>
                <w:b/>
                <w:iCs/>
                <w:noProof w:val="0"/>
                <w:sz w:val="20"/>
                <w:szCs w:val="20"/>
                <w:lang w:eastAsia="ru-RU"/>
              </w:rPr>
            </w:pPr>
            <w:r w:rsidRPr="00D2725C">
              <w:rPr>
                <w:b/>
                <w:iCs/>
                <w:noProof w:val="0"/>
                <w:sz w:val="20"/>
                <w:szCs w:val="20"/>
                <w:lang w:eastAsia="ru-RU"/>
              </w:rPr>
              <w:t>Mod de demonstrare a îndeplinirii criteriului/cerinței:</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sz w:val="20"/>
                <w:szCs w:val="20"/>
                <w:lang w:eastAsia="ru-RU"/>
              </w:rPr>
            </w:pPr>
            <w:r w:rsidRPr="00D2725C">
              <w:rPr>
                <w:b/>
                <w:iCs/>
                <w:noProof w:val="0"/>
                <w:sz w:val="20"/>
                <w:szCs w:val="20"/>
                <w:lang w:eastAsia="ru-RU"/>
              </w:rPr>
              <w:t>Nivelul minim/</w:t>
            </w:r>
            <w:r w:rsidRPr="00D2725C">
              <w:rPr>
                <w:b/>
                <w:iCs/>
                <w:noProof w:val="0"/>
                <w:sz w:val="20"/>
                <w:szCs w:val="20"/>
                <w:lang w:eastAsia="ru-RU"/>
              </w:rPr>
              <w:br/>
              <w:t>Obligativitatea</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jc w:val="center"/>
              <w:rPr>
                <w:b/>
                <w:iCs/>
                <w:noProof w:val="0"/>
                <w:szCs w:val="20"/>
                <w:u w:val="single"/>
                <w:lang w:eastAsia="ru-RU"/>
              </w:rPr>
            </w:pPr>
            <w:r w:rsidRPr="00D2725C">
              <w:rPr>
                <w:b/>
                <w:iCs/>
                <w:noProof w:val="0"/>
                <w:szCs w:val="20"/>
                <w:u w:val="single"/>
                <w:lang w:eastAsia="ru-RU"/>
              </w:rPr>
              <w:t>Obligatoriu!</w:t>
            </w:r>
          </w:p>
          <w:p w:rsidR="00D2725C" w:rsidRPr="00D2725C" w:rsidRDefault="00D2725C" w:rsidP="00887AB9">
            <w:pPr>
              <w:shd w:val="clear" w:color="auto" w:fill="FFFFFF" w:themeFill="background1"/>
              <w:tabs>
                <w:tab w:val="left" w:pos="612"/>
              </w:tabs>
              <w:jc w:val="center"/>
              <w:rPr>
                <w:b/>
                <w:iCs/>
                <w:noProof w:val="0"/>
                <w:sz w:val="20"/>
                <w:szCs w:val="20"/>
                <w:lang w:eastAsia="ru-RU"/>
              </w:rPr>
            </w:pPr>
            <w:r w:rsidRPr="00D2725C">
              <w:rPr>
                <w:b/>
                <w:iCs/>
                <w:noProof w:val="0"/>
                <w:szCs w:val="20"/>
                <w:lang w:eastAsia="ru-RU"/>
              </w:rPr>
              <w:t>Toate documentele ofertei să fie semnate electronic de către ofertant</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rPr>
              <w:t>Documentul Unic de Achiziții European</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spacing w:after="120"/>
              <w:rPr>
                <w:iCs/>
              </w:rPr>
            </w:pPr>
            <w:r w:rsidRPr="00D2725C">
              <w:rPr>
                <w:iCs/>
              </w:rPr>
              <w:t>Formularul standard al Documentului Unic de Achiziții European</w:t>
            </w:r>
          </w:p>
        </w:tc>
        <w:tc>
          <w:tcPr>
            <w:tcW w:w="3785" w:type="dxa"/>
            <w:shd w:val="clear" w:color="auto" w:fill="auto"/>
          </w:tcPr>
          <w:p w:rsidR="00D2725C" w:rsidRPr="00D2725C" w:rsidRDefault="00D2725C" w:rsidP="00887AB9">
            <w:pPr>
              <w:shd w:val="clear" w:color="auto" w:fill="FFFFFF" w:themeFill="background1"/>
              <w:tabs>
                <w:tab w:val="left" w:pos="612"/>
              </w:tabs>
              <w:jc w:val="both"/>
              <w:rPr>
                <w:iCs/>
              </w:rPr>
            </w:pPr>
            <w:r w:rsidRPr="00D2725C">
              <w:rPr>
                <w:iCs/>
              </w:rPr>
              <w:t xml:space="preserve">DUAE, conform formularului aprobat prin Ordinul Ministrului de finanțe nr.72 din 11.06.2020, </w:t>
            </w:r>
            <w:r w:rsidRPr="00D2725C">
              <w:rPr>
                <w:i/>
                <w:iCs/>
              </w:rPr>
              <w:t>prezemntarea oricărui alt formular DUAE, este temei de descalificare de la procedura de achiziție publică.</w:t>
            </w:r>
          </w:p>
          <w:p w:rsidR="00D2725C" w:rsidRPr="00D2725C" w:rsidRDefault="00D2725C" w:rsidP="00887AB9">
            <w:pPr>
              <w:shd w:val="clear" w:color="auto" w:fill="FFFFFF" w:themeFill="background1"/>
              <w:tabs>
                <w:tab w:val="left" w:pos="612"/>
              </w:tabs>
              <w:rPr>
                <w:iCs/>
                <w:noProof w:val="0"/>
                <w:lang w:eastAsia="ru-R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noProof w:val="0"/>
                <w:lang w:eastAsia="ru-RU"/>
              </w:rPr>
              <w:t>Oferta Financiară</w:t>
            </w:r>
          </w:p>
        </w:tc>
      </w:tr>
      <w:tr w:rsidR="00D2725C" w:rsidRPr="00D2725C" w:rsidTr="00887AB9">
        <w:trPr>
          <w:trHeight w:val="471"/>
        </w:trPr>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spacing w:after="120"/>
              <w:jc w:val="both"/>
              <w:rPr>
                <w:iCs/>
              </w:rPr>
            </w:pPr>
            <w:r w:rsidRPr="00D2725C">
              <w:rPr>
                <w:iCs/>
                <w:lang w:val="en-US"/>
              </w:rPr>
              <w:t>Oferta cu anexă</w:t>
            </w:r>
            <w:r w:rsidRPr="00D2725C">
              <w:rPr>
                <w:iCs/>
              </w:rPr>
              <w:t xml:space="preserve"> </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t xml:space="preserve">Formularul 3.1 din </w:t>
            </w:r>
            <w:r w:rsidRPr="00D2725C">
              <w:rPr>
                <w:rFonts w:ascii="Times New Roman" w:hAnsi="Times New Roman"/>
                <w:szCs w:val="22"/>
              </w:rPr>
              <w:t>la Documentația standard lucrări</w:t>
            </w:r>
          </w:p>
          <w:p w:rsidR="00D2725C" w:rsidRPr="00D2725C" w:rsidRDefault="00D2725C" w:rsidP="00887AB9">
            <w:pPr>
              <w:jc w:val="both"/>
              <w:rPr>
                <w:noProof w:val="0"/>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after="120"/>
              <w:rPr>
                <w:iCs/>
                <w:noProof w:val="0"/>
                <w:lang w:eastAsia="ru-RU"/>
              </w:rPr>
            </w:pPr>
            <w:r w:rsidRPr="00D2725C">
              <w:rPr>
                <w:iCs/>
                <w:noProof w:val="0"/>
                <w:lang w:eastAsia="ru-RU"/>
              </w:rPr>
              <w:t>Obligatoriu.</w:t>
            </w:r>
          </w:p>
        </w:tc>
      </w:tr>
      <w:tr w:rsidR="00D2725C" w:rsidRPr="00D2725C" w:rsidTr="00887AB9">
        <w:trPr>
          <w:trHeight w:val="471"/>
        </w:trPr>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Cerere de participare</w:t>
            </w:r>
          </w:p>
          <w:p w:rsidR="00D2725C" w:rsidRPr="00D2725C" w:rsidRDefault="00D2725C" w:rsidP="00887AB9">
            <w:pPr>
              <w:shd w:val="clear" w:color="auto" w:fill="FFFFFF" w:themeFill="background1"/>
              <w:tabs>
                <w:tab w:val="left" w:pos="612"/>
              </w:tabs>
              <w:spacing w:after="120"/>
              <w:jc w:val="both"/>
              <w:rPr>
                <w:iCs/>
              </w:rPr>
            </w:pP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t xml:space="preserve">Anexa nr. 7 </w:t>
            </w:r>
            <w:r w:rsidRPr="00D2725C">
              <w:rPr>
                <w:rFonts w:ascii="Times New Roman" w:hAnsi="Times New Roman"/>
                <w:szCs w:val="22"/>
              </w:rPr>
              <w:t>la Documentația standard lucrări</w:t>
            </w:r>
          </w:p>
          <w:p w:rsidR="00D2725C" w:rsidRPr="00D2725C" w:rsidRDefault="00D2725C" w:rsidP="00887AB9">
            <w:pPr>
              <w:jc w:val="both"/>
              <w:rPr>
                <w:noProof w:val="0"/>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D2725C" w:rsidRPr="00D2725C" w:rsidRDefault="00D2725C" w:rsidP="00887AB9">
            <w:pPr>
              <w:pStyle w:val="2"/>
              <w:tabs>
                <w:tab w:val="left" w:pos="567"/>
              </w:tabs>
              <w:spacing w:before="0"/>
              <w:jc w:val="both"/>
              <w:outlineLvl w:val="1"/>
              <w:rPr>
                <w:rFonts w:ascii="Times New Roman" w:hAnsi="Times New Roman" w:cs="Times New Roman"/>
                <w:b w:val="0"/>
                <w:color w:val="auto"/>
                <w:sz w:val="22"/>
                <w:szCs w:val="22"/>
              </w:rPr>
            </w:pPr>
            <w:r w:rsidRPr="00D2725C">
              <w:rPr>
                <w:rFonts w:ascii="Times New Roman" w:hAnsi="Times New Roman" w:cs="Times New Roman"/>
                <w:b w:val="0"/>
                <w:color w:val="auto"/>
                <w:sz w:val="22"/>
                <w:szCs w:val="22"/>
              </w:rPr>
              <w:t xml:space="preserve">Declaraţie privind valabilitatea ofertei, </w:t>
            </w:r>
            <w:r w:rsidRPr="00D2725C">
              <w:rPr>
                <w:rFonts w:ascii="Times New Roman" w:hAnsi="Times New Roman" w:cs="Times New Roman"/>
                <w:b w:val="0"/>
                <w:i/>
                <w:color w:val="auto"/>
                <w:sz w:val="22"/>
                <w:szCs w:val="22"/>
              </w:rPr>
              <w:t>termen de valabilitate al ofertei solicitat-60 zile</w:t>
            </w:r>
          </w:p>
        </w:tc>
        <w:tc>
          <w:tcPr>
            <w:tcW w:w="3785" w:type="dxa"/>
            <w:shd w:val="clear" w:color="auto" w:fill="auto"/>
          </w:tcPr>
          <w:p w:rsidR="00D2725C" w:rsidRPr="00D2725C" w:rsidRDefault="00D2725C" w:rsidP="00887AB9">
            <w:pPr>
              <w:jc w:val="both"/>
              <w:rPr>
                <w:noProof w:val="0"/>
              </w:rPr>
            </w:pPr>
            <w:r w:rsidRPr="00D2725C">
              <w:rPr>
                <w:noProof w:val="0"/>
              </w:rPr>
              <w:t xml:space="preserve">Anexa nr. 8 </w:t>
            </w:r>
            <w:r w:rsidRPr="00D2725C">
              <w:t>la Documentația standard lucrări</w:t>
            </w:r>
          </w:p>
          <w:p w:rsidR="00D2725C" w:rsidRPr="00D2725C" w:rsidRDefault="00D2725C" w:rsidP="00887AB9">
            <w:pPr>
              <w:pStyle w:val="a7"/>
              <w:tabs>
                <w:tab w:val="left" w:pos="567"/>
              </w:tabs>
              <w:jc w:val="both"/>
              <w:rPr>
                <w:rFonts w:ascii="Times New Roman" w:hAnsi="Times New Roman"/>
                <w:szCs w:val="22"/>
                <w:lang w:val="pl-PL"/>
              </w:rPr>
            </w:pP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rPr>
          <w:trHeight w:val="729"/>
        </w:trPr>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color w:val="000000"/>
                <w:lang w:val="en-US"/>
              </w:rPr>
              <w:t>Devizul de cheltuieli</w:t>
            </w:r>
          </w:p>
        </w:tc>
        <w:tc>
          <w:tcPr>
            <w:tcW w:w="3785" w:type="dxa"/>
            <w:shd w:val="clear" w:color="auto" w:fill="auto"/>
          </w:tcPr>
          <w:p w:rsidR="00D2725C" w:rsidRPr="00D2725C" w:rsidRDefault="00D2725C" w:rsidP="00887AB9">
            <w:pPr>
              <w:tabs>
                <w:tab w:val="left" w:pos="612"/>
              </w:tabs>
              <w:spacing w:after="120"/>
              <w:jc w:val="both"/>
              <w:rPr>
                <w:iCs/>
              </w:rPr>
            </w:pPr>
            <w:r w:rsidRPr="00D2725C">
              <w:rPr>
                <w:color w:val="000000"/>
                <w:lang w:val="en-US"/>
              </w:rPr>
              <w:t>Formularele 3,5,7 cu specificația parametrilor tehnici solicitați în caietul de sarcini</w:t>
            </w:r>
          </w:p>
          <w:p w:rsidR="00D2725C" w:rsidRPr="00D2725C" w:rsidRDefault="00D2725C" w:rsidP="00887AB9">
            <w:pPr>
              <w:tabs>
                <w:tab w:val="left" w:pos="612"/>
              </w:tabs>
              <w:spacing w:after="120"/>
              <w:jc w:val="both"/>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rPr>
          <w:trHeight w:val="503"/>
        </w:trPr>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noProof w:val="0"/>
                <w:lang w:eastAsia="ru-RU"/>
              </w:rPr>
              <w:t>Garanția pentru ofertă</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ind w:left="432" w:hanging="432"/>
              <w:outlineLvl w:val="0"/>
              <w:rPr>
                <w:bCs/>
                <w:kern w:val="32"/>
              </w:rPr>
            </w:pPr>
            <w:r w:rsidRPr="00D2725C">
              <w:rPr>
                <w:bCs/>
                <w:kern w:val="32"/>
              </w:rPr>
              <w:t>Garanţia pentru ofertă</w:t>
            </w:r>
          </w:p>
        </w:tc>
        <w:tc>
          <w:tcPr>
            <w:tcW w:w="3785" w:type="dxa"/>
            <w:shd w:val="clear" w:color="auto" w:fill="auto"/>
          </w:tcPr>
          <w:p w:rsidR="00D2725C" w:rsidRPr="00D2725C" w:rsidRDefault="00D2725C" w:rsidP="00887AB9">
            <w:pPr>
              <w:shd w:val="clear" w:color="auto" w:fill="FFFFFF" w:themeFill="background1"/>
              <w:tabs>
                <w:tab w:val="left" w:pos="612"/>
              </w:tabs>
              <w:jc w:val="both"/>
              <w:rPr>
                <w:bCs/>
                <w:kern w:val="32"/>
              </w:rPr>
            </w:pPr>
            <w:r w:rsidRPr="00D2725C">
              <w:rPr>
                <w:bCs/>
                <w:kern w:val="32"/>
              </w:rPr>
              <w:t>Garanţia pentru ofertă - Garanție bancară sau Transfer la contul autorității contractante, în cuantum 1%:</w:t>
            </w:r>
          </w:p>
          <w:p w:rsidR="00D2725C" w:rsidRPr="00D2725C" w:rsidRDefault="00D2725C" w:rsidP="00887AB9">
            <w:pPr>
              <w:jc w:val="both"/>
              <w:rPr>
                <w:i/>
                <w:sz w:val="20"/>
              </w:rPr>
            </w:pPr>
            <w:r w:rsidRPr="00D2725C">
              <w:rPr>
                <w:i/>
                <w:sz w:val="20"/>
              </w:rPr>
              <w:t xml:space="preserve">Președintele raionului Glodeni Ministerul Finanțelor- Trezoreria de Stat </w:t>
            </w:r>
          </w:p>
          <w:p w:rsidR="00D2725C" w:rsidRPr="00D2725C" w:rsidRDefault="00D2725C" w:rsidP="00887AB9">
            <w:pPr>
              <w:jc w:val="both"/>
              <w:rPr>
                <w:i/>
                <w:sz w:val="20"/>
              </w:rPr>
            </w:pPr>
            <w:r w:rsidRPr="00D2725C">
              <w:rPr>
                <w:i/>
                <w:sz w:val="20"/>
              </w:rPr>
              <w:t>TREZMD2X</w:t>
            </w:r>
          </w:p>
          <w:p w:rsidR="00D2725C" w:rsidRPr="00D2725C" w:rsidRDefault="00D2725C" w:rsidP="00887AB9">
            <w:pPr>
              <w:jc w:val="both"/>
              <w:rPr>
                <w:i/>
                <w:sz w:val="20"/>
              </w:rPr>
            </w:pPr>
            <w:r w:rsidRPr="00D2725C">
              <w:rPr>
                <w:i/>
                <w:sz w:val="20"/>
              </w:rPr>
              <w:t xml:space="preserve">IBAN:MD17TRPCEG518410A01197AA </w:t>
            </w:r>
          </w:p>
          <w:p w:rsidR="00D2725C" w:rsidRPr="00D2725C" w:rsidRDefault="00D2725C" w:rsidP="00887AB9">
            <w:pPr>
              <w:rPr>
                <w:i/>
                <w:sz w:val="20"/>
              </w:rPr>
            </w:pPr>
            <w:r w:rsidRPr="00D2725C">
              <w:rPr>
                <w:i/>
                <w:sz w:val="20"/>
              </w:rPr>
              <w:t>c/f: 1007601009358</w:t>
            </w:r>
          </w:p>
        </w:tc>
        <w:tc>
          <w:tcPr>
            <w:tcW w:w="1567"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Obligatoriu</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jc w:val="center"/>
              <w:rPr>
                <w:b/>
                <w:iCs/>
                <w:noProof w:val="0"/>
                <w:lang w:eastAsia="ru-RU"/>
              </w:rPr>
            </w:pPr>
            <w:r w:rsidRPr="00D2725C">
              <w:rPr>
                <w:b/>
                <w:iCs/>
                <w:noProof w:val="0"/>
                <w:lang w:eastAsia="ru-RU"/>
              </w:rPr>
              <w:t>Demonstrarea capacității de exercitare a activității profesionale</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jc w:val="both"/>
              <w:rPr>
                <w:iCs/>
                <w:noProof w:val="0"/>
                <w:lang w:eastAsia="ru-RU"/>
              </w:rPr>
            </w:pPr>
            <w:r w:rsidRPr="00D2725C">
              <w:rPr>
                <w:color w:val="000000"/>
                <w:lang w:val="en-US"/>
              </w:rPr>
              <w:t>Certificat/decizie de înregistrare a întreprinderii/ Extras din Registrul de Stat al persoanelor juridice</w:t>
            </w:r>
          </w:p>
        </w:tc>
        <w:tc>
          <w:tcPr>
            <w:tcW w:w="3785" w:type="dxa"/>
            <w:shd w:val="clear" w:color="auto" w:fill="auto"/>
          </w:tcPr>
          <w:p w:rsidR="00D2725C" w:rsidRPr="00D2725C" w:rsidRDefault="00D2725C" w:rsidP="00887AB9">
            <w:pPr>
              <w:shd w:val="clear" w:color="auto" w:fill="FFFFFF" w:themeFill="background1"/>
              <w:tabs>
                <w:tab w:val="left" w:pos="612"/>
              </w:tabs>
              <w:spacing w:after="120"/>
              <w:jc w:val="both"/>
              <w:rPr>
                <w:iCs/>
                <w:noProof w:val="0"/>
                <w:lang w:eastAsia="ru-R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 xml:space="preserve">Avizul Agenției pentru Supraveghere Tehnică, </w:t>
            </w:r>
            <w:r w:rsidRPr="00D2725C">
              <w:rPr>
                <w:rFonts w:ascii="Times New Roman" w:hAnsi="Times New Roman"/>
                <w:i/>
                <w:szCs w:val="22"/>
              </w:rPr>
              <w:t>valabil la ziua desfășurării concursului</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eastAsia="PMingLiU"/>
              </w:rPr>
              <w:t xml:space="preserve">Anexa nr.22. </w:t>
            </w:r>
            <w:r w:rsidRPr="00D2725C">
              <w:rPr>
                <w:rFonts w:ascii="Times New Roman" w:hAnsi="Times New Roman"/>
                <w:szCs w:val="22"/>
              </w:rPr>
              <w:t>la Documentația standard lucrări</w:t>
            </w:r>
          </w:p>
          <w:p w:rsidR="00D2725C" w:rsidRPr="00D2725C" w:rsidRDefault="00D2725C" w:rsidP="00887AB9">
            <w:pPr>
              <w:shd w:val="clear" w:color="auto" w:fill="FFFFFF" w:themeFill="background1"/>
              <w:tabs>
                <w:tab w:val="left" w:pos="612"/>
              </w:tabs>
              <w:jc w:val="both"/>
              <w:rPr>
                <w:rFonts w:eastAsia="PMingLiU"/>
                <w:noProof w:val="0"/>
              </w:rPr>
            </w:pPr>
            <w:r w:rsidRPr="00D2725C">
              <w:rPr>
                <w:iCs/>
              </w:rPr>
              <w:t>Semnat electronic</w:t>
            </w:r>
          </w:p>
          <w:p w:rsidR="00D2725C" w:rsidRPr="00D2725C" w:rsidRDefault="00D2725C" w:rsidP="00887AB9">
            <w:pPr>
              <w:shd w:val="clear" w:color="auto" w:fill="FFFFFF" w:themeFill="background1"/>
              <w:tabs>
                <w:tab w:val="left" w:pos="612"/>
              </w:tabs>
              <w:jc w:val="both"/>
              <w:rPr>
                <w:rFonts w:eastAsia="PMingLiU"/>
              </w:rPr>
            </w:pP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noProof w:val="0"/>
                <w:lang w:eastAsia="ru-RU"/>
              </w:rPr>
              <w:t>Demonstrarea capacității economice și financiare</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spacing w:after="120"/>
              <w:rPr>
                <w:iCs/>
                <w:noProof w:val="0"/>
                <w:lang w:eastAsia="ru-RU"/>
              </w:rPr>
            </w:pPr>
            <w:r w:rsidRPr="00D2725C">
              <w:rPr>
                <w:color w:val="000000"/>
              </w:rPr>
              <w:t>Bilanțul contabil/Ultimul raport financiar</w:t>
            </w:r>
          </w:p>
        </w:tc>
        <w:tc>
          <w:tcPr>
            <w:tcW w:w="378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spacing w:after="60"/>
              <w:outlineLvl w:val="1"/>
              <w:rPr>
                <w:rFonts w:eastAsia="PMingLiU"/>
                <w:bCs/>
                <w:iCs/>
                <w:lang w:val="en-US"/>
              </w:rPr>
            </w:pPr>
            <w:r w:rsidRPr="00D2725C">
              <w:t xml:space="preserve">Certificat privind lipsa sau existența  restanțelor la bugetul public național, eliberat de către  Serviciul Fiscal de Stat </w:t>
            </w:r>
          </w:p>
        </w:tc>
        <w:tc>
          <w:tcPr>
            <w:tcW w:w="3785" w:type="dxa"/>
            <w:shd w:val="clear" w:color="auto" w:fill="auto"/>
          </w:tcPr>
          <w:p w:rsidR="00D2725C" w:rsidRPr="00D2725C" w:rsidRDefault="00D2725C" w:rsidP="00887AB9">
            <w:pPr>
              <w:shd w:val="clear" w:color="auto" w:fill="FFFFFF" w:themeFill="background1"/>
              <w:tabs>
                <w:tab w:val="left" w:pos="612"/>
              </w:tabs>
              <w:rPr>
                <w:iCs/>
                <w:lang w:val="en-US"/>
              </w:rPr>
            </w:pPr>
            <w:r w:rsidRPr="00D2725C">
              <w:rPr>
                <w:iCs/>
                <w:lang w:val="en-US"/>
              </w:rPr>
              <w:t>Certificat valabil la ziua desfășurării concursului.</w:t>
            </w:r>
          </w:p>
          <w:p w:rsidR="00D2725C" w:rsidRPr="00D2725C" w:rsidRDefault="00D2725C" w:rsidP="00887AB9">
            <w:pPr>
              <w:shd w:val="clear" w:color="auto" w:fill="FFFFFF" w:themeFill="background1"/>
              <w:tabs>
                <w:tab w:val="left" w:pos="612"/>
              </w:tabs>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outlineLvl w:val="1"/>
              <w:rPr>
                <w:rFonts w:eastAsia="PMingLiU"/>
                <w:bCs/>
                <w:iCs/>
                <w:lang w:val="en-US"/>
              </w:rPr>
            </w:pPr>
            <w:r w:rsidRPr="00D2725C">
              <w:rPr>
                <w:rFonts w:eastAsia="PMingLiU"/>
                <w:bCs/>
                <w:iCs/>
                <w:lang w:val="en-US"/>
              </w:rPr>
              <w:t xml:space="preserve">Declarație privind experiența similară, min.3 ani în domeniul </w:t>
            </w:r>
          </w:p>
          <w:p w:rsidR="00D2725C" w:rsidRPr="00D2725C" w:rsidRDefault="00D2725C" w:rsidP="00887AB9">
            <w:pPr>
              <w:keepNext/>
              <w:outlineLvl w:val="1"/>
              <w:rPr>
                <w:rFonts w:eastAsia="PMingLiU"/>
                <w:bCs/>
                <w:iCs/>
                <w:lang w:val="en-US"/>
              </w:rPr>
            </w:pPr>
          </w:p>
        </w:tc>
        <w:tc>
          <w:tcPr>
            <w:tcW w:w="3785" w:type="dxa"/>
            <w:shd w:val="clear" w:color="auto" w:fill="auto"/>
          </w:tcPr>
          <w:p w:rsidR="00D2725C" w:rsidRPr="00D2725C" w:rsidRDefault="00D2725C" w:rsidP="00887AB9">
            <w:pPr>
              <w:pStyle w:val="a7"/>
              <w:tabs>
                <w:tab w:val="left" w:pos="567"/>
              </w:tabs>
              <w:jc w:val="both"/>
              <w:rPr>
                <w:rFonts w:ascii="Times New Roman" w:hAnsi="Times New Roman"/>
                <w:i/>
                <w:szCs w:val="22"/>
                <w:lang w:val="en-US"/>
              </w:rPr>
            </w:pPr>
            <w:r w:rsidRPr="00D2725C">
              <w:rPr>
                <w:rFonts w:ascii="Times New Roman" w:hAnsi="Times New Roman"/>
                <w:szCs w:val="22"/>
                <w:lang w:val="en-US"/>
              </w:rPr>
              <w:t xml:space="preserve">Conform Documentației standard lucrări (anexa nr.12), </w:t>
            </w:r>
            <w:r w:rsidRPr="00D2725C">
              <w:rPr>
                <w:rFonts w:ascii="Times New Roman" w:hAnsi="Times New Roman"/>
                <w:i/>
                <w:szCs w:val="22"/>
                <w:lang w:val="en-US"/>
              </w:rPr>
              <w:t>operatorul economic va demonstra experiența similară, minimum 3 ani în domeniul de activitate aferent obiectului contractului ce urmează a fi atribuit.</w:t>
            </w:r>
          </w:p>
          <w:p w:rsidR="00D2725C" w:rsidRPr="00D2725C" w:rsidRDefault="00D2725C" w:rsidP="00D2725C">
            <w:pPr>
              <w:pStyle w:val="a7"/>
              <w:numPr>
                <w:ilvl w:val="0"/>
                <w:numId w:val="39"/>
              </w:numPr>
              <w:tabs>
                <w:tab w:val="left" w:pos="317"/>
              </w:tabs>
              <w:ind w:left="317" w:hanging="141"/>
              <w:jc w:val="both"/>
              <w:rPr>
                <w:rFonts w:ascii="Times New Roman" w:hAnsi="Times New Roman"/>
                <w:szCs w:val="22"/>
                <w:lang w:val="en-US"/>
              </w:rPr>
            </w:pPr>
            <w:r w:rsidRPr="00D2725C">
              <w:rPr>
                <w:rFonts w:ascii="Times New Roman" w:hAnsi="Times New Roman"/>
                <w:szCs w:val="22"/>
                <w:lang w:val="en-US"/>
              </w:rPr>
              <w:t>Prezentarea contractelor de antrepriză sau subantrepriză;</w:t>
            </w:r>
          </w:p>
          <w:p w:rsidR="00D2725C" w:rsidRPr="00D2725C" w:rsidRDefault="00D2725C" w:rsidP="00D2725C">
            <w:pPr>
              <w:pStyle w:val="a7"/>
              <w:numPr>
                <w:ilvl w:val="0"/>
                <w:numId w:val="39"/>
              </w:numPr>
              <w:tabs>
                <w:tab w:val="left" w:pos="317"/>
              </w:tabs>
              <w:ind w:left="317" w:hanging="141"/>
              <w:jc w:val="both"/>
              <w:rPr>
                <w:rFonts w:ascii="Times New Roman" w:hAnsi="Times New Roman"/>
                <w:szCs w:val="22"/>
                <w:lang w:val="en-US"/>
              </w:rPr>
            </w:pPr>
            <w:r w:rsidRPr="00D2725C">
              <w:rPr>
                <w:rFonts w:ascii="Times New Roman" w:hAnsi="Times New Roman"/>
                <w:szCs w:val="22"/>
                <w:lang w:val="en-US"/>
              </w:rPr>
              <w:t>Procesele-verbale de recepție la terminarea lucrărilor care atestă executarea și darea în exploatare a lucrărilor în ultimii 3 ani.</w:t>
            </w:r>
          </w:p>
          <w:p w:rsidR="00D2725C" w:rsidRPr="00D2725C" w:rsidRDefault="00D2725C" w:rsidP="00D2725C">
            <w:pPr>
              <w:pStyle w:val="a7"/>
              <w:numPr>
                <w:ilvl w:val="0"/>
                <w:numId w:val="39"/>
              </w:numPr>
              <w:tabs>
                <w:tab w:val="left" w:pos="317"/>
              </w:tabs>
              <w:ind w:left="317" w:hanging="141"/>
              <w:jc w:val="both"/>
              <w:rPr>
                <w:rFonts w:ascii="Times New Roman" w:hAnsi="Times New Roman"/>
                <w:szCs w:val="22"/>
                <w:lang w:val="en-US"/>
              </w:rPr>
            </w:pPr>
            <w:r w:rsidRPr="00D2725C">
              <w:rPr>
                <w:rFonts w:ascii="Times New Roman" w:hAnsi="Times New Roman"/>
                <w:szCs w:val="22"/>
                <w:lang w:val="en-US"/>
              </w:rPr>
              <w:t>Recomandări, din partea beneficiarilor la contractile prezentate pentru demonstrarea lucrărilor similare</w:t>
            </w:r>
          </w:p>
          <w:p w:rsidR="00D2725C" w:rsidRPr="00D2725C" w:rsidRDefault="00D2725C" w:rsidP="00887AB9">
            <w:pPr>
              <w:pStyle w:val="a7"/>
              <w:tabs>
                <w:tab w:val="left" w:pos="567"/>
              </w:tabs>
              <w:jc w:val="both"/>
              <w:rPr>
                <w:rFonts w:ascii="Times New Roman" w:hAnsi="Times New Roman"/>
                <w:i/>
                <w:szCs w:val="22"/>
                <w:lang w:val="en-US"/>
              </w:rPr>
            </w:pPr>
          </w:p>
          <w:p w:rsidR="00D2725C" w:rsidRPr="00D2725C" w:rsidRDefault="00D2725C" w:rsidP="00887AB9">
            <w:pPr>
              <w:pStyle w:val="a7"/>
              <w:tabs>
                <w:tab w:val="left" w:pos="567"/>
              </w:tabs>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jc w:val="both"/>
              <w:outlineLvl w:val="1"/>
              <w:rPr>
                <w:rFonts w:eastAsia="PMingLiU"/>
                <w:bCs/>
                <w:iCs/>
                <w:lang w:val="en-US"/>
              </w:rPr>
            </w:pPr>
            <w:r w:rsidRPr="00D2725C">
              <w:rPr>
                <w:rFonts w:eastAsia="PMingLiU"/>
                <w:bCs/>
                <w:iCs/>
                <w:lang w:val="en-US"/>
              </w:rPr>
              <w:t>Declarație privind lista principalelor lucrări executate în ultimii 3 ani de activitate</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lang w:val="en-US"/>
              </w:rPr>
            </w:pPr>
            <w:r w:rsidRPr="00D2725C">
              <w:rPr>
                <w:rFonts w:ascii="Times New Roman" w:hAnsi="Times New Roman"/>
                <w:szCs w:val="22"/>
                <w:lang w:val="en-US"/>
              </w:rPr>
              <w:t>Conform Documentației standard lucrări (anexa nr.13)</w:t>
            </w:r>
          </w:p>
          <w:p w:rsidR="00D2725C" w:rsidRPr="00D2725C" w:rsidRDefault="00D2725C" w:rsidP="00887AB9">
            <w:pPr>
              <w:pStyle w:val="a7"/>
              <w:tabs>
                <w:tab w:val="left" w:pos="567"/>
              </w:tabs>
              <w:jc w:val="both"/>
              <w:rPr>
                <w:rFonts w:ascii="Times New Roman" w:hAnsi="Times New Roman"/>
                <w:szCs w:val="22"/>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jc w:val="both"/>
              <w:outlineLvl w:val="1"/>
              <w:rPr>
                <w:rFonts w:eastAsia="PMingLiU"/>
                <w:bCs/>
                <w:iCs/>
                <w:lang w:val="en-US"/>
              </w:rPr>
            </w:pPr>
            <w:r w:rsidRPr="00D2725C">
              <w:t xml:space="preserve">Disponibilitate de bani lichizi sau capital circulant, de resurse creditare sau alte mijloace financiare </w:t>
            </w:r>
          </w:p>
        </w:tc>
        <w:tc>
          <w:tcPr>
            <w:tcW w:w="3785" w:type="dxa"/>
            <w:shd w:val="clear" w:color="auto" w:fill="auto"/>
          </w:tcPr>
          <w:p w:rsidR="00D2725C" w:rsidRPr="00D2725C" w:rsidRDefault="00D2725C" w:rsidP="00887AB9">
            <w:pPr>
              <w:shd w:val="clear" w:color="auto" w:fill="FFFFFF" w:themeFill="background1"/>
              <w:tabs>
                <w:tab w:val="left" w:pos="612"/>
              </w:tabs>
              <w:jc w:val="both"/>
              <w:rPr>
                <w:rFonts w:eastAsia="PMingLiU"/>
              </w:rPr>
            </w:pPr>
            <w:r w:rsidRPr="00D2725C">
              <w:rPr>
                <w:rFonts w:eastAsia="PMingLiU"/>
              </w:rPr>
              <w:t xml:space="preserve">min.  239800 lei (40,0%), confirmat printr-un certificat/act/extras / contractr de înprumut (linie de credit), ect. – eliberat de o bancă.  </w:t>
            </w:r>
          </w:p>
          <w:p w:rsidR="00D2725C" w:rsidRPr="00D2725C" w:rsidRDefault="00D2725C" w:rsidP="00887AB9">
            <w:pPr>
              <w:shd w:val="clear" w:color="auto" w:fill="FFFFFF" w:themeFill="background1"/>
              <w:tabs>
                <w:tab w:val="left" w:pos="612"/>
              </w:tabs>
              <w:jc w:val="both"/>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rPr>
                <w:rFonts w:ascii="Times New Roman" w:hAnsi="Times New Roman"/>
                <w:color w:val="000000" w:themeColor="text1"/>
                <w:szCs w:val="22"/>
              </w:rPr>
            </w:pPr>
            <w:r w:rsidRPr="00D2725C">
              <w:rPr>
                <w:rFonts w:ascii="Times New Roman" w:hAnsi="Times New Roman"/>
                <w:color w:val="000000" w:themeColor="text1"/>
                <w:szCs w:val="22"/>
              </w:rPr>
              <w:t>Declarație privind cifra  de afaceri pe ultimii 3 ani (cifra medie anuală min.</w:t>
            </w:r>
            <w:r w:rsidRPr="00D2725C">
              <w:rPr>
                <w:rFonts w:ascii="Times New Roman" w:hAnsi="Times New Roman"/>
                <w:szCs w:val="22"/>
              </w:rPr>
              <w:t xml:space="preserve"> 1150000</w:t>
            </w:r>
            <w:r w:rsidRPr="00D2725C">
              <w:rPr>
                <w:rFonts w:ascii="Times New Roman" w:hAnsi="Times New Roman"/>
                <w:color w:val="000000" w:themeColor="text1"/>
                <w:szCs w:val="22"/>
              </w:rPr>
              <w:t xml:space="preserve"> lei).</w:t>
            </w:r>
          </w:p>
        </w:tc>
        <w:tc>
          <w:tcPr>
            <w:tcW w:w="3785" w:type="dxa"/>
            <w:shd w:val="clear" w:color="auto" w:fill="auto"/>
          </w:tcPr>
          <w:p w:rsidR="00D2725C" w:rsidRPr="00D2725C" w:rsidRDefault="00D2725C" w:rsidP="00887AB9">
            <w:pPr>
              <w:shd w:val="clear" w:color="auto" w:fill="FFFFFF" w:themeFill="background1"/>
              <w:tabs>
                <w:tab w:val="left" w:pos="612"/>
              </w:tabs>
              <w:rPr>
                <w:rFonts w:eastAsia="PMingLiU"/>
              </w:rPr>
            </w:pPr>
            <w:r w:rsidRPr="00D2725C">
              <w:rPr>
                <w:rFonts w:eastAsia="PMingLiU"/>
              </w:rPr>
              <w:t>Declarație privind cifra  de afaceri medie anuală luînd în calcul ultimii 3 ani de activitate.</w:t>
            </w:r>
          </w:p>
          <w:p w:rsidR="00D2725C" w:rsidRPr="00D2725C" w:rsidRDefault="00D2725C" w:rsidP="00887AB9">
            <w:pPr>
              <w:shd w:val="clear" w:color="auto" w:fill="FFFFFF" w:themeFill="background1"/>
              <w:tabs>
                <w:tab w:val="left" w:pos="612"/>
              </w:tabs>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ascii="Times New Roman" w:hAnsi="Times New Roman"/>
                <w:szCs w:val="22"/>
              </w:rPr>
              <w:t xml:space="preserve">Lichiditate generală </w:t>
            </w:r>
            <w:r w:rsidRPr="00D2725C">
              <w:rPr>
                <w:rFonts w:ascii="Times New Roman" w:eastAsia="PMingLiU" w:hAnsi="Times New Roman"/>
                <w:szCs w:val="22"/>
              </w:rPr>
              <w:t>(min. 100%).</w:t>
            </w:r>
          </w:p>
        </w:tc>
        <w:tc>
          <w:tcPr>
            <w:tcW w:w="3785" w:type="dxa"/>
            <w:shd w:val="clear" w:color="auto" w:fill="auto"/>
          </w:tcPr>
          <w:p w:rsidR="00D2725C" w:rsidRPr="00D2725C" w:rsidRDefault="00D2725C" w:rsidP="00887AB9">
            <w:pPr>
              <w:shd w:val="clear" w:color="auto" w:fill="FFFFFF" w:themeFill="background1"/>
              <w:tabs>
                <w:tab w:val="left" w:pos="612"/>
              </w:tabs>
              <w:rPr>
                <w:rFonts w:eastAsia="PMingLiU"/>
              </w:rPr>
            </w:pPr>
            <w:r w:rsidRPr="00D2725C">
              <w:rPr>
                <w:rFonts w:eastAsia="PMingLiU"/>
              </w:rPr>
              <w:t>Argumentaţi prin prezentarea unui certificat care corespunde raportului financiar că valoarea activelor curente de care dispuneţi este mai mare decît valoarea datoriilor curente.</w:t>
            </w:r>
          </w:p>
          <w:p w:rsidR="00D2725C" w:rsidRPr="00D2725C" w:rsidRDefault="00D2725C" w:rsidP="00887AB9">
            <w:pPr>
              <w:shd w:val="clear" w:color="auto" w:fill="FFFFFF" w:themeFill="background1"/>
              <w:tabs>
                <w:tab w:val="left" w:pos="612"/>
              </w:tabs>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noProof w:val="0"/>
                <w:lang w:eastAsia="ru-RU"/>
              </w:rPr>
              <w:t>Demonstrarea capacității tehnice și/sau profesională</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spacing w:after="60"/>
              <w:jc w:val="both"/>
              <w:outlineLvl w:val="1"/>
              <w:rPr>
                <w:rFonts w:eastAsia="PMingLiU"/>
                <w:bCs/>
                <w:iCs/>
                <w:lang w:val="en-US"/>
              </w:rPr>
            </w:pPr>
            <w:r w:rsidRPr="00D2725C">
              <w:rPr>
                <w:rFonts w:eastAsia="PMingLiU"/>
                <w:lang w:val="en-US"/>
              </w:rPr>
              <w:t xml:space="preserve">Declarație privind dotările specifice, utilajul şi echipamentul necesar </w:t>
            </w:r>
            <w:r w:rsidRPr="00D2725C">
              <w:rPr>
                <w:rFonts w:eastAsia="PMingLiU"/>
                <w:bCs/>
                <w:spacing w:val="-2"/>
                <w:lang w:val="en-US"/>
              </w:rPr>
              <w:t xml:space="preserve">pentru </w:t>
            </w:r>
            <w:r w:rsidRPr="00D2725C">
              <w:rPr>
                <w:rFonts w:eastAsia="PMingLiU"/>
                <w:lang w:val="en-US"/>
              </w:rPr>
              <w:t>îndeplinirea corespunzătoare a contractului conform procesului tehnologic a lucrărilor</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lang w:val="en-US"/>
              </w:rPr>
            </w:pPr>
            <w:r w:rsidRPr="00D2725C">
              <w:rPr>
                <w:rFonts w:ascii="Times New Roman" w:hAnsi="Times New Roman"/>
                <w:szCs w:val="22"/>
                <w:lang w:val="en-US"/>
              </w:rPr>
              <w:t>Conform Documentației standard lucrări (anexa nr.14)</w:t>
            </w:r>
          </w:p>
          <w:p w:rsidR="00D2725C" w:rsidRPr="00D2725C" w:rsidRDefault="00D2725C" w:rsidP="00887AB9">
            <w:pPr>
              <w:shd w:val="clear" w:color="auto" w:fill="FFFFFF" w:themeFill="background1"/>
              <w:tabs>
                <w:tab w:val="left" w:pos="612"/>
              </w:tabs>
              <w:spacing w:before="120" w:after="120"/>
              <w:jc w:val="both"/>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spacing w:after="60"/>
              <w:jc w:val="both"/>
              <w:outlineLvl w:val="1"/>
              <w:rPr>
                <w:rFonts w:eastAsia="PMingLiU"/>
                <w:bCs/>
                <w:iCs/>
                <w:lang w:val="en-US"/>
              </w:rPr>
            </w:pPr>
            <w:r w:rsidRPr="00D2725C">
              <w:rPr>
                <w:rFonts w:eastAsia="PMingLiU"/>
                <w:lang w:val="en-US"/>
              </w:rPr>
              <w:t>Declarație privind personalul de specialitate propus pentru implementarea contractului, însoțită de schema de încadrare și salarizare a personalului angajat.</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lang w:val="en-US"/>
              </w:rPr>
            </w:pPr>
            <w:r w:rsidRPr="00D2725C">
              <w:rPr>
                <w:rFonts w:ascii="Times New Roman" w:hAnsi="Times New Roman"/>
                <w:szCs w:val="22"/>
                <w:lang w:val="en-US"/>
              </w:rPr>
              <w:t xml:space="preserve">Conform Documentației standard lucrări (anexa nr.15). </w:t>
            </w:r>
          </w:p>
          <w:p w:rsidR="00D2725C" w:rsidRPr="00D2725C" w:rsidRDefault="00D2725C" w:rsidP="00887AB9">
            <w:pPr>
              <w:pStyle w:val="a7"/>
              <w:tabs>
                <w:tab w:val="left" w:pos="567"/>
              </w:tabs>
              <w:jc w:val="both"/>
              <w:rPr>
                <w:rFonts w:ascii="Times New Roman" w:eastAsia="PMingLiU" w:hAnsi="Times New Roman"/>
                <w:b/>
                <w:szCs w:val="22"/>
              </w:rPr>
            </w:pPr>
            <w:r w:rsidRPr="00D2725C">
              <w:rPr>
                <w:rStyle w:val="12"/>
              </w:rPr>
              <w:t>Lista specialiștilor în domeniu, care vor fi implicați în executarea contractului</w:t>
            </w:r>
            <w:r w:rsidRPr="00D2725C">
              <w:rPr>
                <w:rStyle w:val="12"/>
                <w:i/>
              </w:rPr>
              <w:t xml:space="preserve">  (vor fi furnizate documente, care să ateste studiile, calificările, experiența profesională)</w:t>
            </w:r>
          </w:p>
          <w:p w:rsidR="00D2725C" w:rsidRPr="00D2725C" w:rsidRDefault="00D2725C" w:rsidP="00887AB9">
            <w:pPr>
              <w:shd w:val="clear" w:color="auto" w:fill="FFFFFF" w:themeFill="background1"/>
              <w:tabs>
                <w:tab w:val="left" w:pos="612"/>
              </w:tabs>
              <w:spacing w:before="120" w:after="120"/>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spacing w:after="120"/>
              <w:rPr>
                <w:iCs/>
                <w:noProof w:val="0"/>
                <w:lang w:eastAsia="ru-RU"/>
              </w:rPr>
            </w:pPr>
            <w:r w:rsidRPr="00D2725C">
              <w:rPr>
                <w:iCs/>
                <w:noProof w:val="0"/>
                <w:lang w:eastAsia="ru-RU"/>
              </w:rPr>
              <w:t>Diriginte de șantier atestat, a cărui vechime în acest domeniu de activitate nu este mai mică de 3 ani în domniu.</w:t>
            </w:r>
          </w:p>
        </w:tc>
        <w:tc>
          <w:tcPr>
            <w:tcW w:w="3785" w:type="dxa"/>
            <w:shd w:val="clear" w:color="auto" w:fill="auto"/>
          </w:tcPr>
          <w:p w:rsidR="00D2725C" w:rsidRPr="00D2725C" w:rsidRDefault="00D2725C" w:rsidP="00887AB9">
            <w:pPr>
              <w:shd w:val="clear" w:color="auto" w:fill="FFFFFF" w:themeFill="background1"/>
              <w:tabs>
                <w:tab w:val="left" w:pos="612"/>
              </w:tabs>
              <w:jc w:val="both"/>
              <w:rPr>
                <w:rFonts w:eastAsia="PMingLiU"/>
                <w:bCs/>
                <w:iCs/>
              </w:rPr>
            </w:pPr>
            <w:r w:rsidRPr="00D2725C">
              <w:rPr>
                <w:iCs/>
              </w:rPr>
              <w:t>Operatorul economic  va demonstra că în cadrul entității este angajat diriginte de șantier atestat, a cărui vechime în acest domeniu de activitate  nu este mai mică de 3 ani pentru domeniu.</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ascii="Times New Roman" w:hAnsi="Times New Roman"/>
                <w:szCs w:val="22"/>
              </w:rPr>
              <w:t>Informații privind subcontractanții</w:t>
            </w:r>
          </w:p>
          <w:p w:rsidR="00D2725C" w:rsidRPr="00D2725C" w:rsidRDefault="00D2725C" w:rsidP="00887AB9">
            <w:pPr>
              <w:rPr>
                <w:rFonts w:eastAsia="SimSun"/>
                <w:bCs/>
                <w:i/>
                <w:iCs/>
              </w:rPr>
            </w:pPr>
            <w:r w:rsidRPr="00D2725C">
              <w:rPr>
                <w:rFonts w:eastAsia="SimSun"/>
                <w:bCs/>
                <w:iCs/>
                <w:lang w:val="en-US"/>
              </w:rPr>
              <w:t xml:space="preserve">Lista subcontractorilor  și partea/părţile din contract care sunt </w:t>
            </w:r>
            <w:r w:rsidRPr="00D2725C">
              <w:rPr>
                <w:rFonts w:eastAsia="SimSun"/>
                <w:bCs/>
                <w:iCs/>
              </w:rPr>
              <w:t xml:space="preserve">îndeplinite de aceştia </w:t>
            </w:r>
          </w:p>
          <w:p w:rsidR="00D2725C" w:rsidRPr="00D2725C" w:rsidRDefault="00D2725C" w:rsidP="00887AB9">
            <w:pPr>
              <w:pStyle w:val="a7"/>
              <w:tabs>
                <w:tab w:val="left" w:pos="567"/>
              </w:tabs>
              <w:rPr>
                <w:rFonts w:ascii="Times New Roman" w:hAnsi="Times New Roman"/>
                <w:szCs w:val="22"/>
              </w:rPr>
            </w:pPr>
          </w:p>
        </w:tc>
        <w:tc>
          <w:tcPr>
            <w:tcW w:w="3785"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eastAsia="PMingLiU"/>
              </w:rPr>
              <w:t>Anexa nr.16</w:t>
            </w:r>
            <w:r w:rsidRPr="00D2725C">
              <w:rPr>
                <w:rFonts w:ascii="Times New Roman" w:hAnsi="Times New Roman"/>
                <w:szCs w:val="22"/>
              </w:rPr>
              <w:t xml:space="preserve"> la Documentația standard lucrări</w:t>
            </w:r>
          </w:p>
          <w:p w:rsidR="00D2725C" w:rsidRPr="00D2725C" w:rsidRDefault="00D2725C" w:rsidP="00887AB9">
            <w:pPr>
              <w:rPr>
                <w:rFonts w:eastAsia="SimSun"/>
                <w:bCs/>
                <w:iCs/>
                <w:lang w:val="en-US"/>
              </w:rPr>
            </w:pPr>
            <w:r w:rsidRPr="00D2725C">
              <w:rPr>
                <w:rFonts w:eastAsia="SimSun"/>
                <w:bCs/>
                <w:iCs/>
                <w:lang w:val="en-US"/>
              </w:rPr>
              <w:t xml:space="preserve">Va fi prezentat contractul  de subcontractare. </w:t>
            </w:r>
          </w:p>
          <w:p w:rsidR="00D2725C" w:rsidRPr="00D2725C" w:rsidRDefault="00D2725C" w:rsidP="00887AB9">
            <w:pPr>
              <w:rPr>
                <w:rFonts w:eastAsia="SimSun"/>
                <w:bCs/>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ascii="Times New Roman" w:hAnsi="Times New Roman"/>
                <w:szCs w:val="22"/>
              </w:rPr>
              <w:t>Informaţii privind asocierea.</w:t>
            </w:r>
          </w:p>
          <w:p w:rsidR="00D2725C" w:rsidRPr="00D2725C" w:rsidRDefault="00D2725C" w:rsidP="00887AB9">
            <w:pPr>
              <w:pStyle w:val="a7"/>
              <w:tabs>
                <w:tab w:val="left" w:pos="567"/>
              </w:tabs>
              <w:rPr>
                <w:rFonts w:ascii="Times New Roman" w:hAnsi="Times New Roman"/>
                <w:szCs w:val="22"/>
              </w:rPr>
            </w:pPr>
          </w:p>
        </w:tc>
        <w:tc>
          <w:tcPr>
            <w:tcW w:w="3785"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eastAsia="PMingLiU"/>
              </w:rPr>
              <w:t xml:space="preserve">Anexa nr.17 </w:t>
            </w:r>
            <w:r w:rsidRPr="00D2725C">
              <w:rPr>
                <w:rFonts w:ascii="Times New Roman" w:hAnsi="Times New Roman"/>
                <w:szCs w:val="22"/>
              </w:rPr>
              <w:t>la Documentația standard lucrări</w:t>
            </w:r>
          </w:p>
          <w:p w:rsidR="00D2725C" w:rsidRPr="00D2725C" w:rsidRDefault="00D2725C" w:rsidP="00887AB9">
            <w:pPr>
              <w:shd w:val="clear" w:color="auto" w:fill="FFFFFF" w:themeFill="background1"/>
              <w:tabs>
                <w:tab w:val="left" w:pos="612"/>
              </w:tabs>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pPr>
            <w:r w:rsidRPr="00D2725C">
              <w:t xml:space="preserve">Angajament privind susţinerea financiară </w:t>
            </w:r>
            <w:r w:rsidRPr="00D2725C">
              <w:rPr>
                <w:spacing w:val="-1"/>
              </w:rPr>
              <w:t>a ofertantului/candidatului</w:t>
            </w:r>
          </w:p>
        </w:tc>
        <w:tc>
          <w:tcPr>
            <w:tcW w:w="3785" w:type="dxa"/>
            <w:shd w:val="clear" w:color="auto" w:fill="auto"/>
          </w:tcPr>
          <w:p w:rsidR="00D2725C" w:rsidRPr="00D2725C" w:rsidRDefault="00D2725C" w:rsidP="00887AB9">
            <w:pPr>
              <w:shd w:val="clear" w:color="auto" w:fill="FFFFFF" w:themeFill="background1"/>
              <w:tabs>
                <w:tab w:val="left" w:pos="612"/>
              </w:tabs>
              <w:jc w:val="both"/>
              <w:rPr>
                <w:iCs/>
              </w:rPr>
            </w:pPr>
            <w:r w:rsidRPr="00D2725C">
              <w:rPr>
                <w:iCs/>
              </w:rPr>
              <w:t>Anexa nr.18</w:t>
            </w:r>
          </w:p>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la Documentația standard lucrări</w:t>
            </w:r>
          </w:p>
          <w:p w:rsidR="00D2725C" w:rsidRPr="00D2725C" w:rsidRDefault="00D2725C" w:rsidP="00887AB9">
            <w:pPr>
              <w:shd w:val="clear" w:color="auto" w:fill="FFFFFF" w:themeFill="background1"/>
              <w:tabs>
                <w:tab w:val="left" w:pos="612"/>
              </w:tabs>
              <w:rPr>
                <w:iCs/>
                <w:lang w:val="en-U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pPr>
            <w:r w:rsidRPr="00D2725C">
              <w:t>Angajament privind susţinerea tehnică și profesională a ofertantului/candidatului</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eastAsia="PMingLiU"/>
              </w:rPr>
              <w:t>Anexa nr.19</w:t>
            </w:r>
            <w:r w:rsidRPr="00D2725C">
              <w:rPr>
                <w:rFonts w:ascii="Times New Roman" w:hAnsi="Times New Roman"/>
                <w:szCs w:val="22"/>
              </w:rPr>
              <w:t xml:space="preserve"> la Documentația standard lucrări, </w:t>
            </w:r>
            <w:r w:rsidRPr="00D2725C">
              <w:rPr>
                <w:rFonts w:ascii="Times New Roman" w:hAnsi="Times New Roman"/>
                <w:i/>
                <w:szCs w:val="22"/>
              </w:rPr>
              <w:t>va fi prezentat la contractul de arendă a utilajului și echipamentului necesar pentru îndeplinirea corespunzătoare a contractului.</w:t>
            </w:r>
          </w:p>
          <w:p w:rsidR="00D2725C" w:rsidRPr="00D2725C" w:rsidRDefault="00D2725C" w:rsidP="00887AB9">
            <w:pPr>
              <w:shd w:val="clear" w:color="auto" w:fill="FFFFFF" w:themeFill="background1"/>
              <w:tabs>
                <w:tab w:val="left" w:pos="612"/>
              </w:tabs>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spacing w:after="60"/>
              <w:outlineLvl w:val="0"/>
              <w:rPr>
                <w:bCs/>
                <w:kern w:val="32"/>
              </w:rPr>
            </w:pPr>
            <w:r w:rsidRPr="00D2725C">
              <w:rPr>
                <w:bCs/>
                <w:kern w:val="32"/>
              </w:rPr>
              <w:t xml:space="preserve">Declaraţie terţ susţinător tehnic </w:t>
            </w:r>
          </w:p>
          <w:p w:rsidR="00D2725C" w:rsidRPr="00D2725C" w:rsidRDefault="00D2725C" w:rsidP="00887AB9">
            <w:pPr>
              <w:pStyle w:val="a7"/>
              <w:tabs>
                <w:tab w:val="left" w:pos="567"/>
              </w:tabs>
              <w:rPr>
                <w:rFonts w:ascii="Times New Roman" w:hAnsi="Times New Roman"/>
                <w:szCs w:val="22"/>
              </w:rPr>
            </w:pPr>
          </w:p>
        </w:tc>
        <w:tc>
          <w:tcPr>
            <w:tcW w:w="3785"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eastAsia="PMingLiU"/>
              </w:rPr>
              <w:t xml:space="preserve">Anexa nr.20 </w:t>
            </w:r>
            <w:r w:rsidRPr="00D2725C">
              <w:rPr>
                <w:rFonts w:ascii="Times New Roman" w:hAnsi="Times New Roman"/>
                <w:szCs w:val="22"/>
              </w:rPr>
              <w:t>la Documentația standard lucrări</w:t>
            </w:r>
          </w:p>
          <w:p w:rsidR="00D2725C" w:rsidRPr="00D2725C" w:rsidRDefault="00D2725C" w:rsidP="00887AB9">
            <w:pPr>
              <w:shd w:val="clear" w:color="auto" w:fill="FFFFFF" w:themeFill="background1"/>
              <w:tabs>
                <w:tab w:val="left" w:pos="612"/>
              </w:tabs>
              <w:spacing w:after="120"/>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keepNext/>
              <w:spacing w:after="60"/>
              <w:jc w:val="both"/>
              <w:outlineLvl w:val="0"/>
              <w:rPr>
                <w:bCs/>
                <w:kern w:val="32"/>
              </w:rPr>
            </w:pPr>
            <w:r w:rsidRPr="00D2725C">
              <w:rPr>
                <w:bCs/>
                <w:kern w:val="32"/>
              </w:rPr>
              <w:t>Declaraţie terţ susţinător profesional</w:t>
            </w:r>
          </w:p>
          <w:p w:rsidR="00D2725C" w:rsidRPr="00D2725C" w:rsidRDefault="00D2725C" w:rsidP="00887AB9">
            <w:pPr>
              <w:pStyle w:val="a7"/>
              <w:tabs>
                <w:tab w:val="left" w:pos="567"/>
              </w:tabs>
              <w:rPr>
                <w:rFonts w:ascii="Times New Roman" w:hAnsi="Times New Roman"/>
                <w:szCs w:val="22"/>
              </w:rPr>
            </w:pPr>
          </w:p>
        </w:tc>
        <w:tc>
          <w:tcPr>
            <w:tcW w:w="3785"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eastAsia="PMingLiU"/>
              </w:rPr>
              <w:t>Anexa nr.21</w:t>
            </w:r>
            <w:r w:rsidRPr="00D2725C">
              <w:rPr>
                <w:rFonts w:ascii="Times New Roman" w:hAnsi="Times New Roman"/>
                <w:szCs w:val="22"/>
              </w:rPr>
              <w:t xml:space="preserve"> la Documentația standard lucrări</w:t>
            </w:r>
          </w:p>
          <w:p w:rsidR="00D2725C" w:rsidRPr="00D2725C" w:rsidRDefault="00D2725C" w:rsidP="00887AB9">
            <w:pPr>
              <w:shd w:val="clear" w:color="auto" w:fill="FFFFFF" w:themeFill="background1"/>
              <w:tabs>
                <w:tab w:val="left" w:pos="612"/>
              </w:tabs>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Grafic de executarea lucrărilor, cu reprezentarea grafică a consecutivității tehnologice, termenii de execuție a lucrărilor și valorificarea mijloacelor financiare</w:t>
            </w:r>
          </w:p>
        </w:tc>
        <w:tc>
          <w:tcPr>
            <w:tcW w:w="3785"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iCs/>
                <w:lang w:val="en-US"/>
              </w:rPr>
              <w:t xml:space="preserve"> </w:t>
            </w:r>
            <w:r w:rsidRPr="00D2725C">
              <w:rPr>
                <w:iCs/>
                <w:lang w:val="pl-PL"/>
              </w:rPr>
              <w:t>Anexa nr.10</w:t>
            </w:r>
            <w:r w:rsidRPr="00D2725C">
              <w:rPr>
                <w:rFonts w:ascii="Times New Roman" w:hAnsi="Times New Roman"/>
                <w:szCs w:val="22"/>
              </w:rPr>
              <w:t xml:space="preserve"> la Documentația standard lucrări</w:t>
            </w:r>
          </w:p>
          <w:p w:rsidR="00D2725C" w:rsidRPr="00D2725C" w:rsidRDefault="00D2725C" w:rsidP="00887AB9">
            <w:pPr>
              <w:shd w:val="clear" w:color="auto" w:fill="FFFFFF" w:themeFill="background1"/>
              <w:tabs>
                <w:tab w:val="left" w:pos="612"/>
              </w:tabs>
              <w:rPr>
                <w:rFonts w:eastAsia="PMingLi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Documente doveditoare privind disponibilitatea de personal atestat în domeniul securității și sănătății în muncă  (în baza Legii nr.186/2008 securității și sănătății în muncă)</w:t>
            </w:r>
          </w:p>
        </w:tc>
        <w:tc>
          <w:tcPr>
            <w:tcW w:w="3785" w:type="dxa"/>
            <w:shd w:val="clear" w:color="auto" w:fill="auto"/>
          </w:tcPr>
          <w:p w:rsidR="00D2725C" w:rsidRPr="00D2725C" w:rsidRDefault="00D2725C" w:rsidP="00D2725C">
            <w:pPr>
              <w:pStyle w:val="a7"/>
              <w:numPr>
                <w:ilvl w:val="0"/>
                <w:numId w:val="40"/>
              </w:numPr>
              <w:tabs>
                <w:tab w:val="left" w:pos="567"/>
              </w:tabs>
              <w:ind w:left="34" w:firstLine="0"/>
              <w:jc w:val="both"/>
              <w:rPr>
                <w:iCs/>
              </w:rPr>
            </w:pPr>
            <w:r w:rsidRPr="00D2725C">
              <w:rPr>
                <w:iCs/>
              </w:rPr>
              <w:t>Copia cerificatului de atestare și a Legitimației.</w:t>
            </w:r>
          </w:p>
          <w:p w:rsidR="00D2725C" w:rsidRPr="00D2725C" w:rsidRDefault="00D2725C" w:rsidP="00D2725C">
            <w:pPr>
              <w:pStyle w:val="a7"/>
              <w:numPr>
                <w:ilvl w:val="0"/>
                <w:numId w:val="40"/>
              </w:numPr>
              <w:tabs>
                <w:tab w:val="left" w:pos="567"/>
              </w:tabs>
              <w:ind w:left="34" w:firstLine="0"/>
              <w:jc w:val="both"/>
              <w:rPr>
                <w:iCs/>
              </w:rPr>
            </w:pPr>
            <w:r w:rsidRPr="00D2725C">
              <w:rPr>
                <w:iCs/>
              </w:rPr>
              <w:t>Extras din procesului verbal al comisiei de atestare</w:t>
            </w:r>
          </w:p>
          <w:p w:rsidR="00D2725C" w:rsidRPr="00D2725C" w:rsidRDefault="00D2725C" w:rsidP="00D2725C">
            <w:pPr>
              <w:pStyle w:val="a7"/>
              <w:numPr>
                <w:ilvl w:val="0"/>
                <w:numId w:val="40"/>
              </w:numPr>
              <w:tabs>
                <w:tab w:val="left" w:pos="567"/>
              </w:tabs>
              <w:ind w:left="34" w:firstLine="0"/>
              <w:jc w:val="both"/>
              <w:rPr>
                <w:iCs/>
              </w:rPr>
            </w:pPr>
            <w:r w:rsidRPr="00D2725C">
              <w:rPr>
                <w:iCs/>
              </w:rPr>
              <w:t>Schema de încadrare și salarizare a personalului angajat</w:t>
            </w:r>
          </w:p>
          <w:p w:rsidR="00D2725C" w:rsidRPr="00D2725C" w:rsidRDefault="00D2725C" w:rsidP="00887AB9">
            <w:pPr>
              <w:pStyle w:val="a7"/>
              <w:tabs>
                <w:tab w:val="left" w:pos="567"/>
              </w:tabs>
              <w:ind w:left="34"/>
              <w:jc w:val="both"/>
              <w:rPr>
                <w:iCs/>
              </w:rPr>
            </w:pP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noProof w:val="0"/>
                <w:lang w:eastAsia="ru-RU"/>
              </w:rPr>
              <w:t>Asigurarea standardelor calității</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rPr>
                <w:rFonts w:ascii="Times New Roman" w:hAnsi="Times New Roman"/>
                <w:szCs w:val="22"/>
              </w:rPr>
            </w:pPr>
            <w:r w:rsidRPr="00D2725C">
              <w:rPr>
                <w:rFonts w:ascii="Times New Roman" w:hAnsi="Times New Roman"/>
                <w:szCs w:val="22"/>
              </w:rPr>
              <w:t>Manualul Calității</w:t>
            </w:r>
          </w:p>
        </w:tc>
        <w:tc>
          <w:tcPr>
            <w:tcW w:w="3785" w:type="dxa"/>
            <w:shd w:val="clear" w:color="auto" w:fill="auto"/>
          </w:tcPr>
          <w:p w:rsidR="00D2725C" w:rsidRPr="00D2725C" w:rsidRDefault="00D2725C" w:rsidP="00887AB9">
            <w:pPr>
              <w:pStyle w:val="a7"/>
              <w:tabs>
                <w:tab w:val="left" w:pos="567"/>
              </w:tabs>
              <w:jc w:val="both"/>
              <w:rPr>
                <w:iCs/>
              </w:rPr>
            </w:pPr>
            <w:r w:rsidRPr="00D2725C">
              <w:rPr>
                <w:rFonts w:ascii="Times New Roman" w:hAnsi="Times New Roman"/>
                <w:szCs w:val="22"/>
              </w:rPr>
              <w:t>Manualul Calității (înregistrat la Agenția de Supraveghere Tehnică)</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Laboratoare de încercări și teste a lucrărilor și materialelor ce vor fi utilizate</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Documente prin care se demonstrează că operatorul economic are acces la laboratoarede încercări și teste a lucrărilor și materialelor ce vor fi utilizate, în conformitate cu naturași specificul lucrărilor ce fac obiectul viitorului contract</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Declarație, referitor la perioada de garanție a lucrărilor</w:t>
            </w:r>
          </w:p>
        </w:tc>
        <w:tc>
          <w:tcPr>
            <w:tcW w:w="3785" w:type="dxa"/>
            <w:shd w:val="clear" w:color="auto" w:fill="auto"/>
          </w:tcPr>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Declarație, referitor la perioada de garanție a lucrărilor.</w:t>
            </w:r>
          </w:p>
          <w:p w:rsidR="00D2725C" w:rsidRPr="00D2725C" w:rsidRDefault="00D2725C" w:rsidP="00887AB9">
            <w:pPr>
              <w:pStyle w:val="a7"/>
              <w:tabs>
                <w:tab w:val="left" w:pos="567"/>
              </w:tabs>
              <w:jc w:val="both"/>
              <w:rPr>
                <w:rFonts w:ascii="Times New Roman" w:hAnsi="Times New Roman"/>
                <w:szCs w:val="22"/>
              </w:rPr>
            </w:pPr>
            <w:r w:rsidRPr="00D2725C">
              <w:rPr>
                <w:rFonts w:ascii="Times New Roman" w:hAnsi="Times New Roman"/>
                <w:szCs w:val="22"/>
              </w:rPr>
              <w:t xml:space="preserve">Termeni </w:t>
            </w:r>
            <w:r w:rsidRPr="00D2725C">
              <w:rPr>
                <w:rFonts w:ascii="Times New Roman" w:hAnsi="Times New Roman"/>
                <w:i/>
                <w:szCs w:val="22"/>
              </w:rPr>
              <w:t>min.7 ani, max.10 ani.</w:t>
            </w:r>
          </w:p>
          <w:p w:rsidR="00D2725C" w:rsidRPr="00D2725C" w:rsidRDefault="00D2725C" w:rsidP="00887AB9">
            <w:pPr>
              <w:pStyle w:val="a7"/>
              <w:tabs>
                <w:tab w:val="left" w:pos="567"/>
              </w:tabs>
              <w:jc w:val="both"/>
              <w:rPr>
                <w:rFonts w:ascii="Times New Roman" w:hAnsi="Times New Roman"/>
                <w:color w:val="FF0000"/>
                <w:szCs w:val="22"/>
              </w:rPr>
            </w:pPr>
            <w:r w:rsidRPr="00D2725C">
              <w:rPr>
                <w:rFonts w:ascii="Times New Roman" w:hAnsi="Times New Roman"/>
                <w:szCs w:val="22"/>
              </w:rPr>
              <w:t>La finalizarea contractului operatorul economic va elibera Benefiiarului un certificat de garanție pentru lucrările executate.</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9571" w:type="dxa"/>
            <w:gridSpan w:val="4"/>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lang w:eastAsia="ru-RU"/>
              </w:rPr>
            </w:pPr>
            <w:r w:rsidRPr="00D2725C">
              <w:rPr>
                <w:b/>
                <w:iCs/>
                <w:noProof w:val="0"/>
                <w:lang w:eastAsia="ru-RU"/>
              </w:rPr>
              <w:t>Alte cerințe obligatorii</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spacing w:after="120"/>
              <w:rPr>
                <w:iCs/>
                <w:noProof w:val="0"/>
                <w:lang w:eastAsia="ru-RU"/>
              </w:rPr>
            </w:pPr>
            <w:r w:rsidRPr="00D2725C">
              <w:rPr>
                <w:iCs/>
                <w:noProof w:val="0"/>
                <w:lang w:eastAsia="ru-RU"/>
              </w:rPr>
              <w:t>Informaţii generale despre ofertant</w:t>
            </w:r>
          </w:p>
        </w:tc>
        <w:tc>
          <w:tcPr>
            <w:tcW w:w="378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D2725C" w:rsidRPr="00D2725C" w:rsidRDefault="00D2725C" w:rsidP="00887AB9">
            <w:pPr>
              <w:shd w:val="clear" w:color="auto" w:fill="FFFFFF" w:themeFill="background1"/>
              <w:tabs>
                <w:tab w:val="left" w:pos="612"/>
              </w:tabs>
              <w:rPr>
                <w:iCs/>
                <w:noProof w:val="0"/>
                <w:lang w:eastAsia="ru-RU"/>
              </w:rPr>
            </w:pPr>
            <w:bookmarkStart w:id="43" w:name="_Toc449632653"/>
            <w:bookmarkStart w:id="44" w:name="_Toc449633145"/>
            <w:bookmarkStart w:id="45" w:name="_Toc449692100"/>
            <w:r w:rsidRPr="00D2725C">
              <w:rPr>
                <w:rFonts w:eastAsia="PMingLiU"/>
                <w:bCs/>
                <w:lang w:val="en-US"/>
              </w:rPr>
              <w:t>Declarație de neîncadrare în siatuațiile ce determină excluderea de la procedura de atribuire, ce vin în aplicarea art. 18 din Legea nr. 131 din 03.07.2015</w:t>
            </w:r>
            <w:bookmarkEnd w:id="43"/>
            <w:bookmarkEnd w:id="44"/>
            <w:bookmarkEnd w:id="45"/>
          </w:p>
        </w:tc>
        <w:tc>
          <w:tcPr>
            <w:tcW w:w="3785" w:type="dxa"/>
            <w:shd w:val="clear" w:color="auto" w:fill="auto"/>
          </w:tcPr>
          <w:p w:rsidR="00D2725C" w:rsidRPr="00D2725C" w:rsidRDefault="00D2725C" w:rsidP="00887AB9">
            <w:pPr>
              <w:shd w:val="clear" w:color="auto" w:fill="FFFFFF" w:themeFill="background1"/>
              <w:tabs>
                <w:tab w:val="left" w:pos="612"/>
              </w:tabs>
              <w:spacing w:after="120"/>
              <w:rPr>
                <w:iCs/>
                <w:noProof w:val="0"/>
                <w:lang w:eastAsia="ru-R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spacing w:before="120" w:after="120"/>
              <w:rPr>
                <w:iCs/>
                <w:noProof w:val="0"/>
                <w:lang w:eastAsia="ru-RU"/>
              </w:rPr>
            </w:pPr>
            <w:r w:rsidRPr="00D2725C">
              <w:rPr>
                <w:iCs/>
                <w:noProof w:val="0"/>
                <w:lang w:eastAsia="ru-RU"/>
              </w:rPr>
              <w:t>Obligatoriu.</w:t>
            </w:r>
          </w:p>
        </w:tc>
      </w:tr>
      <w:tr w:rsidR="00D2725C" w:rsidRPr="00D2725C" w:rsidTr="00887AB9">
        <w:trPr>
          <w:trHeight w:val="850"/>
        </w:trPr>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D2725C" w:rsidRPr="00D2725C" w:rsidRDefault="00D2725C" w:rsidP="00887AB9">
            <w:pPr>
              <w:keepNext/>
              <w:jc w:val="both"/>
              <w:outlineLvl w:val="1"/>
              <w:rPr>
                <w:rFonts w:eastAsia="PMingLiU"/>
                <w:bCs/>
                <w:iCs/>
                <w:lang w:val="en-US"/>
              </w:rPr>
            </w:pPr>
            <w:bookmarkStart w:id="46" w:name="_Toc449632656"/>
            <w:bookmarkStart w:id="47" w:name="_Toc449633148"/>
            <w:bookmarkStart w:id="48" w:name="_Toc449692103"/>
            <w:r w:rsidRPr="00D2725C">
              <w:rPr>
                <w:rFonts w:eastAsia="PMingLiU"/>
                <w:bCs/>
                <w:iCs/>
                <w:lang w:val="en-US"/>
              </w:rPr>
              <w:t>Declarație privind conduita etică și neimplicarea în practici frauduloase și de corupere</w:t>
            </w:r>
            <w:bookmarkEnd w:id="46"/>
            <w:bookmarkEnd w:id="47"/>
            <w:bookmarkEnd w:id="48"/>
          </w:p>
        </w:tc>
        <w:tc>
          <w:tcPr>
            <w:tcW w:w="378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Obligatoriu.</w:t>
            </w:r>
          </w:p>
        </w:tc>
      </w:tr>
      <w:tr w:rsidR="00D2725C" w:rsidRPr="00D2725C" w:rsidTr="00887AB9">
        <w:trPr>
          <w:trHeight w:val="850"/>
        </w:trPr>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D2725C" w:rsidRPr="00D2725C" w:rsidRDefault="00D2725C" w:rsidP="00887AB9">
            <w:pPr>
              <w:keepNext/>
              <w:jc w:val="both"/>
              <w:outlineLvl w:val="1"/>
              <w:rPr>
                <w:rFonts w:eastAsia="PMingLiU"/>
                <w:bCs/>
                <w:iCs/>
              </w:rPr>
            </w:pPr>
            <w:r w:rsidRPr="00D2725C">
              <w:rPr>
                <w:rFonts w:eastAsia="PMingLiU"/>
                <w:bCs/>
                <w:iCs/>
              </w:rPr>
              <w:t>Declarație privind confirmarea examinării obiectului în conformitate cu cerințele din caietul de sarcini, până la data depunerii ofertei</w:t>
            </w:r>
          </w:p>
        </w:tc>
        <w:tc>
          <w:tcPr>
            <w:tcW w:w="3785" w:type="dxa"/>
            <w:shd w:val="clear" w:color="auto" w:fill="auto"/>
          </w:tcPr>
          <w:p w:rsidR="00D2725C" w:rsidRPr="00D2725C" w:rsidRDefault="00D2725C" w:rsidP="00887AB9">
            <w:pPr>
              <w:shd w:val="clear" w:color="auto" w:fill="FFFFFF" w:themeFill="background1"/>
              <w:tabs>
                <w:tab w:val="left" w:pos="612"/>
              </w:tabs>
              <w:rPr>
                <w:iCs/>
              </w:rPr>
            </w:pPr>
            <w:r w:rsidRPr="00D2725C">
              <w:rPr>
                <w:iCs/>
              </w:rPr>
              <w:t>Semnat electronic</w:t>
            </w:r>
          </w:p>
        </w:tc>
        <w:tc>
          <w:tcPr>
            <w:tcW w:w="1567"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Obligatoriu.</w:t>
            </w:r>
          </w:p>
        </w:tc>
      </w:tr>
      <w:tr w:rsidR="00D2725C" w:rsidRPr="00D2725C" w:rsidTr="00887AB9">
        <w:trPr>
          <w:trHeight w:val="388"/>
        </w:trPr>
        <w:tc>
          <w:tcPr>
            <w:tcW w:w="9571" w:type="dxa"/>
            <w:gridSpan w:val="4"/>
            <w:shd w:val="clear" w:color="auto" w:fill="auto"/>
          </w:tcPr>
          <w:p w:rsidR="00D2725C" w:rsidRPr="00D2725C" w:rsidRDefault="00D2725C" w:rsidP="00887AB9">
            <w:pPr>
              <w:shd w:val="clear" w:color="auto" w:fill="FFFFFF" w:themeFill="background1"/>
              <w:tabs>
                <w:tab w:val="left" w:pos="612"/>
              </w:tabs>
              <w:jc w:val="center"/>
              <w:rPr>
                <w:b/>
                <w:iCs/>
                <w:noProof w:val="0"/>
                <w:lang w:eastAsia="ru-RU"/>
              </w:rPr>
            </w:pPr>
            <w:r w:rsidRPr="00D2725C">
              <w:rPr>
                <w:b/>
                <w:iCs/>
                <w:noProof w:val="0"/>
                <w:lang w:eastAsia="ru-RU"/>
              </w:rPr>
              <w:t>Cerințe obligatorii pentru ofertantul desemnat câștigător</w:t>
            </w:r>
          </w:p>
        </w:tc>
      </w:tr>
      <w:tr w:rsidR="00D2725C" w:rsidRPr="00D2725C" w:rsidTr="00887AB9">
        <w:trPr>
          <w:trHeight w:val="850"/>
        </w:trPr>
        <w:tc>
          <w:tcPr>
            <w:tcW w:w="817" w:type="dxa"/>
            <w:shd w:val="clear" w:color="auto" w:fill="auto"/>
          </w:tcPr>
          <w:p w:rsidR="00D2725C" w:rsidRPr="00D2725C" w:rsidRDefault="00D2725C" w:rsidP="00D2725C">
            <w:pPr>
              <w:pStyle w:val="a"/>
              <w:numPr>
                <w:ilvl w:val="0"/>
                <w:numId w:val="38"/>
              </w:numPr>
              <w:shd w:val="clear" w:color="auto" w:fill="FFFFFF" w:themeFill="background1"/>
              <w:tabs>
                <w:tab w:val="clear" w:pos="1134"/>
                <w:tab w:val="left" w:pos="612"/>
              </w:tabs>
              <w:contextualSpacing/>
              <w:jc w:val="left"/>
              <w:rPr>
                <w:iCs/>
                <w:lang w:val="pl-PL" w:eastAsia="ru-RU"/>
              </w:rPr>
            </w:pPr>
          </w:p>
        </w:tc>
        <w:tc>
          <w:tcPr>
            <w:tcW w:w="3402" w:type="dxa"/>
            <w:shd w:val="clear" w:color="auto" w:fill="auto"/>
          </w:tcPr>
          <w:p w:rsidR="00D2725C" w:rsidRPr="00D2725C" w:rsidRDefault="00D2725C" w:rsidP="00887AB9">
            <w:pPr>
              <w:keepNext/>
              <w:outlineLvl w:val="1"/>
              <w:rPr>
                <w:rFonts w:eastAsia="PMingLiU"/>
                <w:bCs/>
                <w:iCs/>
                <w:lang w:val="en-US"/>
              </w:rPr>
            </w:pPr>
            <w:r w:rsidRPr="00D2725C">
              <w:rPr>
                <w:noProof w:val="0"/>
                <w:lang w:eastAsia="ru-RU"/>
              </w:rPr>
              <w:t>Garanția de bună execuție a contractului</w:t>
            </w:r>
          </w:p>
        </w:tc>
        <w:tc>
          <w:tcPr>
            <w:tcW w:w="3785" w:type="dxa"/>
            <w:shd w:val="clear" w:color="auto" w:fill="auto"/>
          </w:tcPr>
          <w:p w:rsidR="00D2725C" w:rsidRPr="00D2725C" w:rsidRDefault="00D2725C" w:rsidP="00887AB9">
            <w:pPr>
              <w:shd w:val="clear" w:color="auto" w:fill="FFFFFF" w:themeFill="background1"/>
              <w:tabs>
                <w:tab w:val="left" w:pos="612"/>
              </w:tabs>
              <w:rPr>
                <w:iCs/>
              </w:rPr>
            </w:pPr>
            <w:r w:rsidRPr="00D2725C">
              <w:rPr>
                <w:iCs/>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10 % din valoarea contractului atribuit.</w:t>
            </w:r>
          </w:p>
        </w:tc>
        <w:tc>
          <w:tcPr>
            <w:tcW w:w="1567"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Obligatoriu.</w:t>
            </w:r>
          </w:p>
        </w:tc>
      </w:tr>
    </w:tbl>
    <w:p w:rsidR="00D2725C" w:rsidRPr="00D2725C" w:rsidRDefault="00D2725C" w:rsidP="00D2725C">
      <w:pPr>
        <w:shd w:val="clear" w:color="auto" w:fill="FFFFFF" w:themeFill="background1"/>
        <w:tabs>
          <w:tab w:val="left" w:pos="142"/>
        </w:tabs>
        <w:jc w:val="both"/>
        <w:rPr>
          <w:bCs/>
          <w:kern w:val="32"/>
        </w:rPr>
      </w:pPr>
    </w:p>
    <w:p w:rsidR="00D2725C" w:rsidRPr="00D2725C" w:rsidRDefault="00D2725C" w:rsidP="00D2725C">
      <w:pPr>
        <w:pStyle w:val="a"/>
        <w:numPr>
          <w:ilvl w:val="0"/>
          <w:numId w:val="23"/>
        </w:numPr>
        <w:shd w:val="clear" w:color="auto" w:fill="FFFFFF" w:themeFill="background1"/>
        <w:tabs>
          <w:tab w:val="clear" w:pos="1134"/>
          <w:tab w:val="left" w:pos="142"/>
        </w:tabs>
        <w:ind w:left="284" w:hanging="284"/>
        <w:contextualSpacing/>
        <w:rPr>
          <w:bCs/>
          <w:kern w:val="32"/>
          <w:lang w:val="pl-PL"/>
        </w:rPr>
      </w:pPr>
      <w:r w:rsidRPr="00D2725C">
        <w:rPr>
          <w:b/>
          <w:lang w:val="pl-PL" w:eastAsia="ru-RU"/>
        </w:rPr>
        <w:t>Garanția pentru ofertă, după caz –</w:t>
      </w:r>
      <w:r w:rsidRPr="00D2725C">
        <w:rPr>
          <w:i/>
          <w:lang w:val="pl-PL" w:eastAsia="ru-RU"/>
        </w:rPr>
        <w:t xml:space="preserve"> Da,cuantumul 1 %</w:t>
      </w:r>
      <w:r w:rsidRPr="00D2725C">
        <w:rPr>
          <w:bCs/>
          <w:kern w:val="32"/>
          <w:lang w:val="pl-PL"/>
        </w:rPr>
        <w:t xml:space="preserve"> . Garanție bancară sau Transfer la contul autorității contractante, în cuantum 1%: </w:t>
      </w:r>
      <w:r w:rsidRPr="00D2725C">
        <w:rPr>
          <w:i/>
          <w:lang w:val="pl-PL"/>
        </w:rPr>
        <w:t>Președintele raionului Glodeni Ministerul Finanțelor- Trezoreria de Stat; TREZMD2X; IBAN:MD17TRPCEG518410A01197AA c/f: 1007601009358</w:t>
      </w:r>
    </w:p>
    <w:p w:rsidR="00D2725C" w:rsidRPr="00D2725C" w:rsidRDefault="00D2725C" w:rsidP="00D2725C">
      <w:pPr>
        <w:numPr>
          <w:ilvl w:val="0"/>
          <w:numId w:val="23"/>
        </w:numPr>
        <w:shd w:val="clear" w:color="auto" w:fill="FFFFFF" w:themeFill="background1"/>
        <w:tabs>
          <w:tab w:val="right" w:pos="426"/>
        </w:tabs>
        <w:spacing w:before="120"/>
        <w:ind w:left="360"/>
        <w:rPr>
          <w:i/>
          <w:noProof w:val="0"/>
          <w:lang w:eastAsia="ru-RU"/>
        </w:rPr>
      </w:pPr>
      <w:r w:rsidRPr="00D2725C">
        <w:rPr>
          <w:b/>
          <w:noProof w:val="0"/>
          <w:lang w:eastAsia="ru-RU"/>
        </w:rPr>
        <w:t xml:space="preserve">Termenul de garanție a lucrărilor sau serviciilor de proiectare și de lucrărilor: </w:t>
      </w:r>
      <w:r w:rsidRPr="00D2725C">
        <w:rPr>
          <w:i/>
          <w:noProof w:val="0"/>
          <w:lang w:eastAsia="ru-RU"/>
        </w:rPr>
        <w:t>min 7 ani- max 10 ani</w:t>
      </w:r>
    </w:p>
    <w:p w:rsidR="00D2725C" w:rsidRPr="00D2725C" w:rsidRDefault="00D2725C" w:rsidP="00D2725C">
      <w:pPr>
        <w:numPr>
          <w:ilvl w:val="0"/>
          <w:numId w:val="23"/>
        </w:numPr>
        <w:shd w:val="clear" w:color="auto" w:fill="FFFFFF" w:themeFill="background1"/>
        <w:tabs>
          <w:tab w:val="right" w:pos="426"/>
        </w:tabs>
        <w:spacing w:before="120"/>
        <w:ind w:left="360"/>
        <w:rPr>
          <w:i/>
          <w:noProof w:val="0"/>
          <w:lang w:eastAsia="ru-RU"/>
        </w:rPr>
      </w:pPr>
      <w:r w:rsidRPr="00D2725C">
        <w:rPr>
          <w:b/>
          <w:noProof w:val="0"/>
          <w:lang w:eastAsia="ru-RU"/>
        </w:rPr>
        <w:t xml:space="preserve">Garanția de bună execuție a contractului, după caz- </w:t>
      </w:r>
      <w:r w:rsidRPr="00D2725C">
        <w:rPr>
          <w:i/>
          <w:noProof w:val="0"/>
          <w:lang w:eastAsia="ru-RU"/>
        </w:rPr>
        <w:t>Da,cuantumul 10%.</w:t>
      </w:r>
      <w:r w:rsidRPr="00D2725C">
        <w:rPr>
          <w:bCs/>
          <w:kern w:val="32"/>
        </w:rPr>
        <w:t xml:space="preserve"> Garanție bancară sau Transfer la contul autorității contractante, în cuantum 10%: </w:t>
      </w:r>
      <w:r w:rsidRPr="00D2725C">
        <w:rPr>
          <w:i/>
        </w:rPr>
        <w:t>Președintele raionului Glodeni Ministerul Finanțelor- Trezoreria de Stat; TREZMD2X</w:t>
      </w:r>
      <w:r w:rsidRPr="00D2725C">
        <w:rPr>
          <w:bCs/>
          <w:kern w:val="32"/>
        </w:rPr>
        <w:t xml:space="preserve">; </w:t>
      </w:r>
      <w:r w:rsidRPr="00D2725C">
        <w:rPr>
          <w:i/>
          <w:sz w:val="22"/>
        </w:rPr>
        <w:t>IBAN:MD17TRPCEG518410A01197AA  c/f: 1007601009358</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Motivul recurgerii la procedura accelerată (în cazul licitației deschise, restrânse și a procedurii negociate), după caz - </w:t>
      </w:r>
      <w:r w:rsidRPr="00D2725C">
        <w:rPr>
          <w:i/>
          <w:noProof w:val="0"/>
          <w:lang w:eastAsia="ru-RU"/>
        </w:rPr>
        <w:t>Nu se aplică</w:t>
      </w:r>
    </w:p>
    <w:p w:rsidR="00D2725C" w:rsidRPr="00D2725C" w:rsidRDefault="00D2725C" w:rsidP="00D2725C">
      <w:pPr>
        <w:numPr>
          <w:ilvl w:val="0"/>
          <w:numId w:val="23"/>
        </w:numPr>
        <w:shd w:val="clear" w:color="auto" w:fill="FFFFFF" w:themeFill="background1"/>
        <w:tabs>
          <w:tab w:val="right" w:pos="426"/>
        </w:tabs>
        <w:spacing w:before="120"/>
        <w:ind w:left="360"/>
        <w:rPr>
          <w:i/>
          <w:noProof w:val="0"/>
          <w:lang w:eastAsia="ru-RU"/>
        </w:rPr>
      </w:pPr>
      <w:r w:rsidRPr="00D2725C">
        <w:rPr>
          <w:b/>
          <w:noProof w:val="0"/>
          <w:lang w:eastAsia="ru-RU"/>
        </w:rPr>
        <w:t xml:space="preserve">Tehnici și instrumente specifice de atribuire (dacă este cazul specificați dacă se va utiliza acordul-cadru, sistemul dinamic de achiziție sau licitația electronică): </w:t>
      </w:r>
    </w:p>
    <w:p w:rsidR="00D2725C" w:rsidRPr="00D2725C" w:rsidRDefault="00D2725C" w:rsidP="00D2725C">
      <w:pPr>
        <w:shd w:val="clear" w:color="auto" w:fill="FFFFFF" w:themeFill="background1"/>
        <w:tabs>
          <w:tab w:val="right" w:pos="426"/>
        </w:tabs>
        <w:spacing w:before="120"/>
        <w:ind w:left="360"/>
        <w:rPr>
          <w:i/>
          <w:noProof w:val="0"/>
          <w:lang w:eastAsia="ru-RU"/>
        </w:rPr>
      </w:pPr>
      <w:r w:rsidRPr="00D2725C">
        <w:rPr>
          <w:i/>
          <w:noProof w:val="0"/>
          <w:lang w:eastAsia="ru-RU"/>
        </w:rPr>
        <w:t>Nu se aplică</w:t>
      </w:r>
    </w:p>
    <w:p w:rsidR="00D2725C" w:rsidRPr="00D2725C" w:rsidRDefault="00D2725C" w:rsidP="00D2725C">
      <w:pPr>
        <w:numPr>
          <w:ilvl w:val="0"/>
          <w:numId w:val="23"/>
        </w:numPr>
        <w:shd w:val="clear" w:color="auto" w:fill="FFFFFF" w:themeFill="background1"/>
        <w:tabs>
          <w:tab w:val="right" w:pos="426"/>
        </w:tabs>
        <w:spacing w:before="120"/>
        <w:ind w:left="0" w:firstLine="0"/>
        <w:rPr>
          <w:rFonts w:eastAsia="PMingLiU"/>
          <w:i/>
          <w:sz w:val="22"/>
          <w:szCs w:val="22"/>
          <w:lang w:val="en-US"/>
        </w:rPr>
      </w:pPr>
      <w:r w:rsidRPr="00D2725C">
        <w:rPr>
          <w:b/>
          <w:noProof w:val="0"/>
          <w:lang w:eastAsia="ru-RU"/>
        </w:rPr>
        <w:t>Condiții speciale de care depinde îndeplinirea contractului (</w:t>
      </w:r>
      <w:r w:rsidRPr="00D2725C">
        <w:rPr>
          <w:noProof w:val="0"/>
          <w:lang w:eastAsia="ru-RU"/>
        </w:rPr>
        <w:t>indicați după caz</w:t>
      </w:r>
      <w:r w:rsidRPr="00D2725C">
        <w:rPr>
          <w:b/>
          <w:noProof w:val="0"/>
          <w:lang w:eastAsia="ru-RU"/>
        </w:rPr>
        <w:t>):</w:t>
      </w:r>
      <w:bookmarkStart w:id="49" w:name="_Hlk71621175"/>
    </w:p>
    <w:p w:rsidR="00D2725C" w:rsidRPr="00D2725C" w:rsidRDefault="00D2725C" w:rsidP="00D2725C">
      <w:pPr>
        <w:shd w:val="clear" w:color="auto" w:fill="FFFFFF" w:themeFill="background1"/>
        <w:tabs>
          <w:tab w:val="right" w:pos="426"/>
        </w:tabs>
        <w:spacing w:before="120"/>
        <w:rPr>
          <w:rFonts w:eastAsia="PMingLiU"/>
          <w:i/>
          <w:sz w:val="22"/>
          <w:szCs w:val="22"/>
          <w:lang w:val="en-US"/>
        </w:rPr>
      </w:pPr>
      <w:r w:rsidRPr="00D2725C">
        <w:rPr>
          <w:b/>
          <w:noProof w:val="0"/>
          <w:lang w:eastAsia="ru-RU"/>
        </w:rPr>
        <w:t xml:space="preserve">      </w:t>
      </w:r>
      <w:r w:rsidRPr="00D2725C">
        <w:rPr>
          <w:i/>
          <w:noProof w:val="0"/>
          <w:lang w:eastAsia="ru-RU"/>
        </w:rPr>
        <w:t>Nu se aplică</w:t>
      </w:r>
    </w:p>
    <w:p w:rsidR="00D2725C" w:rsidRPr="00D2725C" w:rsidRDefault="00D2725C" w:rsidP="00D2725C">
      <w:pPr>
        <w:numPr>
          <w:ilvl w:val="0"/>
          <w:numId w:val="23"/>
        </w:numPr>
        <w:tabs>
          <w:tab w:val="right" w:pos="426"/>
        </w:tabs>
        <w:spacing w:before="120"/>
        <w:ind w:left="0" w:firstLine="0"/>
        <w:rPr>
          <w:b/>
          <w:noProof w:val="0"/>
          <w:lang w:eastAsia="ru-RU"/>
        </w:rPr>
      </w:pPr>
      <w:r w:rsidRPr="00D2725C">
        <w:rPr>
          <w:b/>
          <w:noProof w:val="0"/>
          <w:lang w:eastAsia="ru-RU"/>
        </w:rPr>
        <w:t>Ofertele se prezintă în valuta</w:t>
      </w:r>
      <w:bookmarkEnd w:id="49"/>
      <w:r w:rsidRPr="00D2725C">
        <w:rPr>
          <w:b/>
          <w:noProof w:val="0"/>
          <w:lang w:eastAsia="ru-RU"/>
        </w:rPr>
        <w:t xml:space="preserve"> </w:t>
      </w:r>
      <w:r w:rsidRPr="00D2725C">
        <w:rPr>
          <w:b/>
          <w:i/>
          <w:noProof w:val="0"/>
          <w:lang w:eastAsia="ru-RU"/>
        </w:rPr>
        <w:t>MDL</w:t>
      </w:r>
      <w:r w:rsidRPr="00D2725C">
        <w:rPr>
          <w:b/>
          <w:noProof w:val="0"/>
          <w:lang w:eastAsia="ru-RU"/>
        </w:rPr>
        <w:t>.</w:t>
      </w:r>
    </w:p>
    <w:p w:rsidR="00D2725C" w:rsidRPr="00D2725C" w:rsidRDefault="00D2725C" w:rsidP="00D2725C">
      <w:pPr>
        <w:numPr>
          <w:ilvl w:val="0"/>
          <w:numId w:val="23"/>
        </w:numPr>
        <w:tabs>
          <w:tab w:val="right" w:pos="426"/>
        </w:tabs>
        <w:ind w:left="0" w:firstLine="0"/>
        <w:rPr>
          <w:i/>
          <w:noProof w:val="0"/>
          <w:u w:val="single"/>
          <w:lang w:eastAsia="ru-RU"/>
        </w:rPr>
      </w:pPr>
      <w:r w:rsidRPr="00D2725C">
        <w:rPr>
          <w:b/>
          <w:noProof w:val="0"/>
          <w:lang w:eastAsia="ru-RU"/>
        </w:rPr>
        <w:t xml:space="preserve">Criteriul de evaluare aplicat pentru atribuirea contractului: </w:t>
      </w:r>
    </w:p>
    <w:p w:rsidR="00D2725C" w:rsidRPr="00D2725C" w:rsidRDefault="00D2725C" w:rsidP="00D2725C">
      <w:pPr>
        <w:tabs>
          <w:tab w:val="right" w:pos="426"/>
        </w:tabs>
        <w:rPr>
          <w:i/>
          <w:noProof w:val="0"/>
          <w:u w:val="single"/>
          <w:lang w:eastAsia="ru-RU"/>
        </w:rPr>
      </w:pPr>
      <w:r w:rsidRPr="00D2725C">
        <w:rPr>
          <w:b/>
          <w:noProof w:val="0"/>
          <w:lang w:eastAsia="ru-RU"/>
        </w:rPr>
        <w:t xml:space="preserve">       </w:t>
      </w:r>
      <w:r w:rsidRPr="00D2725C">
        <w:rPr>
          <w:i/>
          <w:color w:val="333333"/>
          <w:shd w:val="clear" w:color="auto" w:fill="FFFFFF"/>
        </w:rPr>
        <w:t>cel mai bun raport calitate-preţ;</w:t>
      </w:r>
    </w:p>
    <w:p w:rsidR="00D2725C" w:rsidRPr="00D2725C" w:rsidRDefault="00D2725C" w:rsidP="00D2725C">
      <w:pPr>
        <w:numPr>
          <w:ilvl w:val="0"/>
          <w:numId w:val="23"/>
        </w:numPr>
        <w:tabs>
          <w:tab w:val="right" w:pos="426"/>
        </w:tabs>
        <w:spacing w:before="120"/>
        <w:ind w:left="0" w:firstLine="0"/>
        <w:rPr>
          <w:b/>
          <w:noProof w:val="0"/>
          <w:lang w:eastAsia="ru-RU"/>
        </w:rPr>
      </w:pPr>
      <w:r w:rsidRPr="00D2725C">
        <w:rPr>
          <w:b/>
          <w:noProof w:val="0"/>
          <w:lang w:eastAsia="ru-RU"/>
        </w:rPr>
        <w:t>Factorii de evaluare a ofertei celei mai avantajoase din punct de vedere economic, precum și ponderile lor:</w:t>
      </w:r>
    </w:p>
    <w:tbl>
      <w:tblPr>
        <w:tblStyle w:val="Grigliatabella2"/>
        <w:tblW w:w="0" w:type="auto"/>
        <w:tblLook w:val="04A0"/>
      </w:tblPr>
      <w:tblGrid>
        <w:gridCol w:w="675"/>
        <w:gridCol w:w="7101"/>
        <w:gridCol w:w="1795"/>
      </w:tblGrid>
      <w:tr w:rsidR="00D2725C" w:rsidRPr="00D2725C" w:rsidTr="00887AB9">
        <w:trPr>
          <w:trHeight w:val="421"/>
        </w:trPr>
        <w:tc>
          <w:tcPr>
            <w:tcW w:w="675" w:type="dxa"/>
            <w:shd w:val="clear" w:color="auto" w:fill="auto"/>
          </w:tcPr>
          <w:p w:rsidR="00D2725C" w:rsidRPr="00D2725C" w:rsidRDefault="00D2725C" w:rsidP="00887AB9">
            <w:pPr>
              <w:shd w:val="clear" w:color="auto" w:fill="FFFFFF" w:themeFill="background1"/>
              <w:tabs>
                <w:tab w:val="left" w:pos="612"/>
              </w:tabs>
              <w:spacing w:before="120" w:after="120"/>
              <w:rPr>
                <w:b/>
                <w:iCs/>
                <w:noProof w:val="0"/>
                <w:sz w:val="20"/>
                <w:szCs w:val="20"/>
                <w:lang w:eastAsia="ru-RU"/>
              </w:rPr>
            </w:pPr>
            <w:r w:rsidRPr="00D2725C">
              <w:rPr>
                <w:b/>
                <w:iCs/>
                <w:noProof w:val="0"/>
                <w:sz w:val="16"/>
                <w:szCs w:val="20"/>
                <w:lang w:eastAsia="ru-RU"/>
              </w:rPr>
              <w:t>Nr.d/o</w:t>
            </w:r>
          </w:p>
        </w:tc>
        <w:tc>
          <w:tcPr>
            <w:tcW w:w="7101" w:type="dxa"/>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sz w:val="20"/>
                <w:szCs w:val="20"/>
                <w:lang w:eastAsia="ru-RU"/>
              </w:rPr>
            </w:pPr>
            <w:r w:rsidRPr="00D2725C">
              <w:rPr>
                <w:b/>
                <w:iCs/>
                <w:noProof w:val="0"/>
                <w:sz w:val="20"/>
                <w:szCs w:val="20"/>
                <w:lang w:eastAsia="ru-RU"/>
              </w:rPr>
              <w:t>Denumirea factorului de evaluare</w:t>
            </w:r>
          </w:p>
        </w:tc>
        <w:tc>
          <w:tcPr>
            <w:tcW w:w="1795" w:type="dxa"/>
            <w:shd w:val="clear" w:color="auto" w:fill="auto"/>
          </w:tcPr>
          <w:p w:rsidR="00D2725C" w:rsidRPr="00D2725C" w:rsidRDefault="00D2725C" w:rsidP="00887AB9">
            <w:pPr>
              <w:shd w:val="clear" w:color="auto" w:fill="FFFFFF" w:themeFill="background1"/>
              <w:tabs>
                <w:tab w:val="left" w:pos="612"/>
              </w:tabs>
              <w:spacing w:before="120" w:after="120"/>
              <w:jc w:val="center"/>
              <w:rPr>
                <w:b/>
                <w:iCs/>
                <w:noProof w:val="0"/>
                <w:sz w:val="20"/>
                <w:szCs w:val="20"/>
                <w:lang w:eastAsia="ru-RU"/>
              </w:rPr>
            </w:pPr>
            <w:r w:rsidRPr="00D2725C">
              <w:rPr>
                <w:b/>
                <w:iCs/>
                <w:noProof w:val="0"/>
                <w:sz w:val="20"/>
                <w:szCs w:val="20"/>
                <w:lang w:eastAsia="ru-RU"/>
              </w:rPr>
              <w:t>Ponderea %</w:t>
            </w:r>
          </w:p>
        </w:tc>
      </w:tr>
      <w:tr w:rsidR="00D2725C" w:rsidRPr="00D2725C" w:rsidTr="00887AB9">
        <w:tc>
          <w:tcPr>
            <w:tcW w:w="67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1.</w:t>
            </w:r>
          </w:p>
        </w:tc>
        <w:tc>
          <w:tcPr>
            <w:tcW w:w="7101" w:type="dxa"/>
            <w:shd w:val="clear" w:color="auto" w:fill="auto"/>
          </w:tcPr>
          <w:p w:rsidR="00D2725C" w:rsidRPr="00D2725C" w:rsidRDefault="00D2725C" w:rsidP="00887AB9">
            <w:pPr>
              <w:shd w:val="clear" w:color="auto" w:fill="FFFFFF" w:themeFill="background1"/>
              <w:tabs>
                <w:tab w:val="left" w:pos="612"/>
              </w:tabs>
              <w:rPr>
                <w:b/>
                <w:iCs/>
                <w:noProof w:val="0"/>
                <w:lang w:eastAsia="ru-RU"/>
              </w:rPr>
            </w:pPr>
            <w:r w:rsidRPr="00D2725C">
              <w:rPr>
                <w:b/>
                <w:iCs/>
                <w:noProof w:val="0"/>
                <w:lang w:eastAsia="ru-RU"/>
              </w:rPr>
              <w:t xml:space="preserve">Preţul </w:t>
            </w:r>
          </w:p>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Formula de calcul ( Pmin / P ofertei * 80%)</w:t>
            </w:r>
          </w:p>
        </w:tc>
        <w:tc>
          <w:tcPr>
            <w:tcW w:w="179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80%</w:t>
            </w:r>
          </w:p>
        </w:tc>
      </w:tr>
      <w:tr w:rsidR="00D2725C" w:rsidRPr="00D2725C" w:rsidTr="00887AB9">
        <w:trPr>
          <w:trHeight w:val="563"/>
        </w:trPr>
        <w:tc>
          <w:tcPr>
            <w:tcW w:w="67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2.</w:t>
            </w:r>
          </w:p>
        </w:tc>
        <w:tc>
          <w:tcPr>
            <w:tcW w:w="7101" w:type="dxa"/>
            <w:shd w:val="clear" w:color="auto" w:fill="auto"/>
          </w:tcPr>
          <w:p w:rsidR="00D2725C" w:rsidRPr="00D2725C" w:rsidRDefault="00D2725C" w:rsidP="00887AB9">
            <w:pPr>
              <w:shd w:val="clear" w:color="auto" w:fill="FFFFFF" w:themeFill="background1"/>
              <w:tabs>
                <w:tab w:val="left" w:pos="612"/>
              </w:tabs>
              <w:rPr>
                <w:b/>
                <w:iCs/>
                <w:noProof w:val="0"/>
                <w:lang w:eastAsia="ru-RU"/>
              </w:rPr>
            </w:pPr>
            <w:r w:rsidRPr="00D2725C">
              <w:rPr>
                <w:b/>
                <w:iCs/>
                <w:noProof w:val="0"/>
                <w:lang w:eastAsia="ru-RU"/>
              </w:rPr>
              <w:t>Termenul de execuţie</w:t>
            </w:r>
          </w:p>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Formula de calcul (T sol.  min / T ofertei *10%)</w:t>
            </w:r>
          </w:p>
        </w:tc>
        <w:tc>
          <w:tcPr>
            <w:tcW w:w="179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5%</w:t>
            </w:r>
          </w:p>
        </w:tc>
      </w:tr>
      <w:tr w:rsidR="00D2725C" w:rsidRPr="00D2725C" w:rsidTr="00887AB9">
        <w:tc>
          <w:tcPr>
            <w:tcW w:w="67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lastRenderedPageBreak/>
              <w:t>3.</w:t>
            </w:r>
          </w:p>
        </w:tc>
        <w:tc>
          <w:tcPr>
            <w:tcW w:w="7101" w:type="dxa"/>
            <w:shd w:val="clear" w:color="auto" w:fill="auto"/>
          </w:tcPr>
          <w:p w:rsidR="00D2725C" w:rsidRPr="00D2725C" w:rsidRDefault="00D2725C" w:rsidP="00887AB9">
            <w:pPr>
              <w:shd w:val="clear" w:color="auto" w:fill="FFFFFF" w:themeFill="background1"/>
              <w:tabs>
                <w:tab w:val="left" w:pos="612"/>
              </w:tabs>
              <w:rPr>
                <w:b/>
                <w:iCs/>
                <w:noProof w:val="0"/>
                <w:lang w:eastAsia="ru-RU"/>
              </w:rPr>
            </w:pPr>
            <w:r w:rsidRPr="00D2725C">
              <w:rPr>
                <w:b/>
                <w:iCs/>
                <w:noProof w:val="0"/>
                <w:lang w:eastAsia="ru-RU"/>
              </w:rPr>
              <w:t>Termenul de garanție</w:t>
            </w:r>
          </w:p>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Formula de calcul (T sol. min. / T ofertei *10%)</w:t>
            </w:r>
          </w:p>
        </w:tc>
        <w:tc>
          <w:tcPr>
            <w:tcW w:w="179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10%</w:t>
            </w:r>
          </w:p>
        </w:tc>
      </w:tr>
      <w:tr w:rsidR="00D2725C" w:rsidRPr="00D2725C" w:rsidTr="00887AB9">
        <w:tc>
          <w:tcPr>
            <w:tcW w:w="67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4.</w:t>
            </w:r>
          </w:p>
        </w:tc>
        <w:tc>
          <w:tcPr>
            <w:tcW w:w="7101" w:type="dxa"/>
            <w:shd w:val="clear" w:color="auto" w:fill="auto"/>
          </w:tcPr>
          <w:p w:rsidR="00D2725C" w:rsidRPr="00D2725C" w:rsidRDefault="00D2725C" w:rsidP="00887AB9">
            <w:pPr>
              <w:shd w:val="clear" w:color="auto" w:fill="FFFFFF" w:themeFill="background1"/>
              <w:tabs>
                <w:tab w:val="left" w:pos="612"/>
              </w:tabs>
              <w:rPr>
                <w:b/>
                <w:iCs/>
                <w:noProof w:val="0"/>
                <w:lang w:eastAsia="ru-RU"/>
              </w:rPr>
            </w:pPr>
            <w:r w:rsidRPr="00D2725C">
              <w:rPr>
                <w:b/>
                <w:iCs/>
                <w:noProof w:val="0"/>
                <w:lang w:eastAsia="ru-RU"/>
              </w:rPr>
              <w:t xml:space="preserve">Standarde de calitate (ISO) </w:t>
            </w:r>
            <w:r w:rsidRPr="00D2725C">
              <w:rPr>
                <w:iCs/>
                <w:noProof w:val="0"/>
                <w:lang w:eastAsia="ru-RU"/>
              </w:rPr>
              <w:t>(Da-5 p.  Nu-0 p.)</w:t>
            </w:r>
          </w:p>
        </w:tc>
        <w:tc>
          <w:tcPr>
            <w:tcW w:w="1795" w:type="dxa"/>
            <w:shd w:val="clear" w:color="auto" w:fill="auto"/>
          </w:tcPr>
          <w:p w:rsidR="00D2725C" w:rsidRPr="00D2725C" w:rsidRDefault="00D2725C" w:rsidP="00887AB9">
            <w:pPr>
              <w:shd w:val="clear" w:color="auto" w:fill="FFFFFF" w:themeFill="background1"/>
              <w:tabs>
                <w:tab w:val="left" w:pos="612"/>
              </w:tabs>
              <w:rPr>
                <w:iCs/>
                <w:noProof w:val="0"/>
                <w:lang w:eastAsia="ru-RU"/>
              </w:rPr>
            </w:pPr>
            <w:r w:rsidRPr="00D2725C">
              <w:rPr>
                <w:iCs/>
                <w:noProof w:val="0"/>
                <w:lang w:eastAsia="ru-RU"/>
              </w:rPr>
              <w:t>5%</w:t>
            </w:r>
          </w:p>
        </w:tc>
      </w:tr>
      <w:tr w:rsidR="00D2725C" w:rsidRPr="00D2725C" w:rsidTr="00887AB9">
        <w:tc>
          <w:tcPr>
            <w:tcW w:w="675" w:type="dxa"/>
            <w:shd w:val="clear" w:color="auto" w:fill="auto"/>
          </w:tcPr>
          <w:p w:rsidR="00D2725C" w:rsidRPr="00D2725C" w:rsidRDefault="00D2725C" w:rsidP="00887AB9">
            <w:pPr>
              <w:shd w:val="clear" w:color="auto" w:fill="FFFFFF" w:themeFill="background1"/>
              <w:tabs>
                <w:tab w:val="left" w:pos="612"/>
              </w:tabs>
              <w:rPr>
                <w:b/>
                <w:iCs/>
                <w:noProof w:val="0"/>
                <w:lang w:eastAsia="ru-RU"/>
              </w:rPr>
            </w:pPr>
          </w:p>
        </w:tc>
        <w:tc>
          <w:tcPr>
            <w:tcW w:w="7101" w:type="dxa"/>
            <w:shd w:val="clear" w:color="auto" w:fill="auto"/>
          </w:tcPr>
          <w:p w:rsidR="00D2725C" w:rsidRPr="00D2725C" w:rsidRDefault="00D2725C" w:rsidP="00887AB9">
            <w:pPr>
              <w:tabs>
                <w:tab w:val="left" w:pos="720"/>
              </w:tabs>
              <w:outlineLvl w:val="1"/>
              <w:rPr>
                <w:rFonts w:eastAsia="PMingLiU"/>
                <w:b/>
                <w:lang w:val="en-US"/>
              </w:rPr>
            </w:pPr>
            <w:r w:rsidRPr="00D2725C">
              <w:rPr>
                <w:rFonts w:eastAsia="PMingLiU"/>
                <w:b/>
                <w:lang w:val="en-US"/>
              </w:rPr>
              <w:t xml:space="preserve">Total </w:t>
            </w:r>
          </w:p>
        </w:tc>
        <w:tc>
          <w:tcPr>
            <w:tcW w:w="1795" w:type="dxa"/>
            <w:shd w:val="clear" w:color="auto" w:fill="auto"/>
          </w:tcPr>
          <w:p w:rsidR="00D2725C" w:rsidRPr="00D2725C" w:rsidRDefault="00D2725C" w:rsidP="00887AB9">
            <w:pPr>
              <w:shd w:val="clear" w:color="auto" w:fill="FFFFFF" w:themeFill="background1"/>
              <w:tabs>
                <w:tab w:val="left" w:pos="612"/>
              </w:tabs>
              <w:rPr>
                <w:iCs/>
                <w:noProof w:val="0"/>
                <w:lang w:val="en-US" w:eastAsia="ru-RU"/>
              </w:rPr>
            </w:pPr>
            <w:r w:rsidRPr="00D2725C">
              <w:rPr>
                <w:iCs/>
                <w:noProof w:val="0"/>
                <w:lang w:val="en-US" w:eastAsia="ru-RU"/>
              </w:rPr>
              <w:t>100%</w:t>
            </w:r>
          </w:p>
        </w:tc>
      </w:tr>
    </w:tbl>
    <w:p w:rsidR="00D2725C" w:rsidRPr="00D2725C" w:rsidRDefault="00D2725C" w:rsidP="00D2725C">
      <w:pPr>
        <w:numPr>
          <w:ilvl w:val="0"/>
          <w:numId w:val="23"/>
        </w:numPr>
        <w:shd w:val="clear" w:color="auto" w:fill="FFFFFF" w:themeFill="background1"/>
        <w:tabs>
          <w:tab w:val="right" w:pos="426"/>
        </w:tabs>
        <w:ind w:left="0" w:firstLine="0"/>
        <w:rPr>
          <w:b/>
          <w:noProof w:val="0"/>
          <w:lang w:eastAsia="ru-RU"/>
        </w:rPr>
      </w:pPr>
      <w:r w:rsidRPr="00D2725C">
        <w:rPr>
          <w:b/>
          <w:noProof w:val="0"/>
          <w:lang w:eastAsia="ru-RU"/>
        </w:rPr>
        <w:t>Termenul limită de depunere/deschidere a ofertelor:</w:t>
      </w:r>
    </w:p>
    <w:p w:rsidR="00D2725C" w:rsidRPr="00D2725C" w:rsidRDefault="00D2725C" w:rsidP="00D2725C">
      <w:pPr>
        <w:numPr>
          <w:ilvl w:val="0"/>
          <w:numId w:val="25"/>
        </w:numPr>
        <w:shd w:val="clear" w:color="auto" w:fill="FFFFFF" w:themeFill="background1"/>
        <w:tabs>
          <w:tab w:val="right" w:pos="426"/>
        </w:tabs>
        <w:spacing w:before="120"/>
        <w:rPr>
          <w:b/>
          <w:noProof w:val="0"/>
          <w:lang w:eastAsia="ru-RU"/>
        </w:rPr>
      </w:pPr>
      <w:r w:rsidRPr="00D2725C">
        <w:rPr>
          <w:b/>
          <w:noProof w:val="0"/>
          <w:lang w:eastAsia="ru-RU"/>
        </w:rPr>
        <w:t xml:space="preserve">conform SIA RSAP /până la: </w:t>
      </w:r>
      <w:r w:rsidRPr="00D2725C">
        <w:rPr>
          <w:b/>
          <w:i/>
          <w:noProof w:val="0"/>
          <w:lang w:eastAsia="ru-RU"/>
        </w:rPr>
        <w:t>[ora exactă]</w:t>
      </w:r>
      <w:r w:rsidRPr="00D2725C">
        <w:rPr>
          <w:b/>
          <w:noProof w:val="0"/>
          <w:lang w:eastAsia="ru-RU"/>
        </w:rPr>
        <w:t xml:space="preserve">informația  </w:t>
      </w:r>
      <w:r w:rsidRPr="00D2725C">
        <w:rPr>
          <w:b/>
        </w:rPr>
        <w:t>o găsiți în SIA RSAP</w:t>
      </w:r>
    </w:p>
    <w:p w:rsidR="00D2725C" w:rsidRPr="00D2725C" w:rsidRDefault="00D2725C" w:rsidP="00D2725C">
      <w:pPr>
        <w:numPr>
          <w:ilvl w:val="0"/>
          <w:numId w:val="25"/>
        </w:numPr>
        <w:shd w:val="clear" w:color="auto" w:fill="FFFFFF" w:themeFill="background1"/>
        <w:tabs>
          <w:tab w:val="right" w:pos="426"/>
        </w:tabs>
        <w:spacing w:before="120"/>
        <w:rPr>
          <w:b/>
          <w:noProof w:val="0"/>
          <w:lang w:eastAsia="ru-RU"/>
        </w:rPr>
      </w:pPr>
      <w:r w:rsidRPr="00D2725C">
        <w:rPr>
          <w:b/>
          <w:noProof w:val="0"/>
          <w:lang w:eastAsia="ru-RU"/>
        </w:rPr>
        <w:t xml:space="preserve">pe: </w:t>
      </w:r>
      <w:r w:rsidRPr="00D2725C">
        <w:rPr>
          <w:b/>
          <w:i/>
          <w:noProof w:val="0"/>
          <w:lang w:eastAsia="ru-RU"/>
        </w:rPr>
        <w:t xml:space="preserve">[data] </w:t>
      </w:r>
      <w:r w:rsidRPr="00D2725C">
        <w:rPr>
          <w:b/>
          <w:noProof w:val="0"/>
          <w:lang w:eastAsia="ru-RU"/>
        </w:rPr>
        <w:t xml:space="preserve">informația  </w:t>
      </w:r>
      <w:r w:rsidRPr="00D2725C">
        <w:rPr>
          <w:b/>
        </w:rPr>
        <w:t>o găsiți în SIA RSAP</w:t>
      </w:r>
    </w:p>
    <w:p w:rsidR="00D2725C" w:rsidRPr="00D2725C" w:rsidRDefault="00D2725C" w:rsidP="00D2725C">
      <w:pPr>
        <w:numPr>
          <w:ilvl w:val="0"/>
          <w:numId w:val="23"/>
        </w:numPr>
        <w:shd w:val="clear" w:color="auto" w:fill="FFFFFF" w:themeFill="background1"/>
        <w:tabs>
          <w:tab w:val="right" w:pos="426"/>
        </w:tabs>
        <w:spacing w:before="120"/>
        <w:ind w:left="0" w:firstLine="0"/>
        <w:rPr>
          <w:b/>
          <w:noProof w:val="0"/>
          <w:lang w:eastAsia="ru-RU"/>
        </w:rPr>
      </w:pPr>
      <w:r w:rsidRPr="00D2725C">
        <w:rPr>
          <w:b/>
          <w:noProof w:val="0"/>
          <w:lang w:eastAsia="ru-RU"/>
        </w:rPr>
        <w:t xml:space="preserve">Adresa la care trebuie transmise ofertele sau cererile de participare: </w:t>
      </w:r>
    </w:p>
    <w:p w:rsidR="00D2725C" w:rsidRPr="00D2725C" w:rsidRDefault="00D2725C" w:rsidP="00D2725C">
      <w:pPr>
        <w:shd w:val="clear" w:color="auto" w:fill="FFFFFF" w:themeFill="background1"/>
        <w:tabs>
          <w:tab w:val="right" w:pos="426"/>
        </w:tabs>
        <w:spacing w:before="120"/>
        <w:ind w:left="450"/>
        <w:rPr>
          <w:b/>
          <w:noProof w:val="0"/>
          <w:lang w:eastAsia="ru-RU"/>
        </w:rPr>
      </w:pPr>
      <w:r w:rsidRPr="00D2725C">
        <w:rPr>
          <w:b/>
          <w:i/>
          <w:noProof w:val="0"/>
          <w:lang w:eastAsia="ru-RU"/>
        </w:rPr>
        <w:t>Ofertele sau cererile de participare vor fi depuse electronic prin intermediul SIA RSAP</w:t>
      </w:r>
    </w:p>
    <w:p w:rsidR="00D2725C" w:rsidRPr="00D2725C" w:rsidRDefault="00D2725C" w:rsidP="00D2725C">
      <w:pPr>
        <w:numPr>
          <w:ilvl w:val="0"/>
          <w:numId w:val="23"/>
        </w:numPr>
        <w:tabs>
          <w:tab w:val="right" w:pos="426"/>
        </w:tabs>
        <w:spacing w:before="120"/>
        <w:ind w:left="0" w:firstLine="0"/>
        <w:rPr>
          <w:b/>
          <w:noProof w:val="0"/>
          <w:lang w:eastAsia="ru-RU"/>
        </w:rPr>
      </w:pPr>
      <w:r w:rsidRPr="00D2725C">
        <w:rPr>
          <w:b/>
          <w:noProof w:val="0"/>
          <w:lang w:eastAsia="ru-RU"/>
        </w:rPr>
        <w:t xml:space="preserve">Termenul de valabilitate a ofertelor: </w:t>
      </w:r>
      <w:r w:rsidRPr="00D2725C">
        <w:rPr>
          <w:b/>
          <w:i/>
          <w:noProof w:val="0"/>
          <w:lang w:eastAsia="ru-RU"/>
        </w:rPr>
        <w:t>60 zile</w:t>
      </w:r>
    </w:p>
    <w:p w:rsidR="00D2725C" w:rsidRPr="00D2725C" w:rsidRDefault="00D2725C" w:rsidP="00D2725C">
      <w:pPr>
        <w:numPr>
          <w:ilvl w:val="0"/>
          <w:numId w:val="23"/>
        </w:numPr>
        <w:shd w:val="clear" w:color="auto" w:fill="FFFFFF" w:themeFill="background1"/>
        <w:tabs>
          <w:tab w:val="right" w:pos="426"/>
        </w:tabs>
        <w:spacing w:before="120"/>
        <w:ind w:left="0" w:firstLine="0"/>
        <w:rPr>
          <w:b/>
          <w:lang w:val="en-US"/>
        </w:rPr>
      </w:pPr>
      <w:r w:rsidRPr="00D2725C">
        <w:rPr>
          <w:b/>
          <w:noProof w:val="0"/>
          <w:lang w:eastAsia="ru-RU"/>
        </w:rPr>
        <w:t>Locul deschiderii ofertelor</w:t>
      </w:r>
      <w:r w:rsidRPr="00D2725C">
        <w:rPr>
          <w:b/>
          <w:noProof w:val="0"/>
          <w:shd w:val="clear" w:color="auto" w:fill="FFFFFF" w:themeFill="background1"/>
          <w:lang w:eastAsia="ru-RU"/>
        </w:rPr>
        <w:t xml:space="preserve">: </w:t>
      </w:r>
      <w:r w:rsidRPr="00D2725C">
        <w:rPr>
          <w:b/>
          <w:shd w:val="clear" w:color="auto" w:fill="FFFFFF" w:themeFill="background1"/>
        </w:rPr>
        <w:t>SIA RSAP</w:t>
      </w:r>
    </w:p>
    <w:p w:rsidR="00D2725C" w:rsidRPr="00D2725C" w:rsidRDefault="00D2725C" w:rsidP="00D2725C">
      <w:pPr>
        <w:shd w:val="clear" w:color="auto" w:fill="FFFFFF" w:themeFill="background1"/>
        <w:tabs>
          <w:tab w:val="right" w:pos="426"/>
        </w:tabs>
        <w:ind w:left="3240"/>
        <w:contextualSpacing/>
        <w:jc w:val="center"/>
        <w:rPr>
          <w:noProof w:val="0"/>
          <w:sz w:val="20"/>
          <w:lang w:eastAsia="ru-RU"/>
        </w:rPr>
      </w:pPr>
    </w:p>
    <w:p w:rsidR="00D2725C" w:rsidRPr="00D2725C" w:rsidRDefault="00D2725C" w:rsidP="00D2725C">
      <w:pPr>
        <w:shd w:val="clear" w:color="auto" w:fill="FFFFFF" w:themeFill="background1"/>
        <w:tabs>
          <w:tab w:val="left" w:pos="360"/>
          <w:tab w:val="left" w:pos="1800"/>
          <w:tab w:val="left" w:pos="3240"/>
        </w:tabs>
        <w:spacing w:after="120"/>
        <w:ind w:left="360"/>
        <w:rPr>
          <w:b/>
          <w:i/>
          <w:noProof w:val="0"/>
          <w:lang w:eastAsia="ru-RU"/>
        </w:rPr>
      </w:pPr>
      <w:r w:rsidRPr="00D2725C">
        <w:rPr>
          <w:b/>
          <w:i/>
          <w:noProof w:val="0"/>
          <w:lang w:eastAsia="ru-RU"/>
        </w:rPr>
        <w:t xml:space="preserve">Ofertele întârziate vor fi respinse. </w:t>
      </w:r>
    </w:p>
    <w:p w:rsidR="00D2725C" w:rsidRPr="00D2725C" w:rsidRDefault="00D2725C" w:rsidP="00D2725C">
      <w:pPr>
        <w:numPr>
          <w:ilvl w:val="0"/>
          <w:numId w:val="23"/>
        </w:numPr>
        <w:shd w:val="clear" w:color="auto" w:fill="FFFFFF" w:themeFill="background1"/>
        <w:tabs>
          <w:tab w:val="right" w:pos="426"/>
        </w:tabs>
        <w:spacing w:before="120"/>
        <w:ind w:left="450" w:hanging="450"/>
        <w:rPr>
          <w:b/>
          <w:noProof w:val="0"/>
          <w:lang w:eastAsia="ru-RU"/>
        </w:rPr>
      </w:pPr>
      <w:r w:rsidRPr="00D2725C">
        <w:rPr>
          <w:b/>
          <w:noProof w:val="0"/>
          <w:lang w:eastAsia="ru-RU"/>
        </w:rPr>
        <w:t xml:space="preserve">Persoanele autorizate să asiste la deschiderea ofertelor: </w:t>
      </w:r>
      <w:r w:rsidRPr="00D2725C">
        <w:rPr>
          <w:b/>
          <w:noProof w:val="0"/>
          <w:lang w:eastAsia="ru-RU"/>
        </w:rPr>
        <w:br/>
      </w:r>
      <w:r w:rsidRPr="00D2725C">
        <w:rPr>
          <w:b/>
          <w:i/>
          <w:noProof w:val="0"/>
          <w:lang w:eastAsia="ru-RU"/>
        </w:rPr>
        <w:t>Ofertanții sau reprezentanții acestora au dreptul să participe la deschiderea ofertelor, cu excepția cazului când ofertele au fost depuse prin SIA RSAP</w:t>
      </w:r>
      <w:r w:rsidRPr="00D2725C">
        <w:rPr>
          <w:b/>
          <w:noProof w:val="0"/>
          <w:lang w:eastAsia="ru-RU"/>
        </w:rPr>
        <w:t>.</w:t>
      </w:r>
    </w:p>
    <w:p w:rsidR="00D2725C" w:rsidRPr="00D2725C" w:rsidRDefault="00D2725C" w:rsidP="00D2725C">
      <w:pPr>
        <w:numPr>
          <w:ilvl w:val="0"/>
          <w:numId w:val="23"/>
        </w:numPr>
        <w:shd w:val="clear" w:color="auto" w:fill="FFFFFF" w:themeFill="background1"/>
        <w:tabs>
          <w:tab w:val="right" w:pos="426"/>
        </w:tabs>
        <w:spacing w:before="120"/>
        <w:ind w:left="450" w:hanging="450"/>
        <w:rPr>
          <w:b/>
          <w:i/>
          <w:noProof w:val="0"/>
          <w:lang w:eastAsia="ru-RU"/>
        </w:rPr>
      </w:pPr>
      <w:r w:rsidRPr="00D2725C">
        <w:rPr>
          <w:b/>
          <w:noProof w:val="0"/>
          <w:lang w:eastAsia="ru-RU"/>
        </w:rPr>
        <w:t xml:space="preserve">Limba sau limbile în care trebuie redactate ofertele sau cererile de participare: </w:t>
      </w:r>
      <w:r w:rsidRPr="00D2725C">
        <w:rPr>
          <w:b/>
          <w:i/>
          <w:noProof w:val="0"/>
          <w:lang w:eastAsia="ru-RU"/>
        </w:rPr>
        <w:t>Limba română.</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Respectivul contract se referă la un proiect și/sau program finanțat din fonduri ale Uniunii Europene: </w:t>
      </w:r>
      <w:r w:rsidRPr="00D2725C">
        <w:rPr>
          <w:i/>
          <w:noProof w:val="0"/>
          <w:lang w:eastAsia="ru-RU"/>
        </w:rPr>
        <w:t>Nu se aplică.</w:t>
      </w:r>
    </w:p>
    <w:p w:rsidR="00D2725C" w:rsidRPr="00D2725C" w:rsidRDefault="00D2725C" w:rsidP="00D2725C">
      <w:pPr>
        <w:shd w:val="clear" w:color="auto" w:fill="FFFFFF" w:themeFill="background1"/>
        <w:tabs>
          <w:tab w:val="right" w:pos="426"/>
        </w:tabs>
        <w:contextualSpacing/>
        <w:rPr>
          <w:noProof w:val="0"/>
          <w:sz w:val="20"/>
          <w:lang w:eastAsia="ru-RU"/>
        </w:rPr>
      </w:pPr>
      <w:r w:rsidRPr="00D2725C">
        <w:rPr>
          <w:noProof w:val="0"/>
          <w:sz w:val="20"/>
          <w:lang w:eastAsia="ru-RU"/>
        </w:rPr>
        <w:t xml:space="preserve">       (se specifică denumirea proiectului și/sau programului)</w:t>
      </w:r>
    </w:p>
    <w:p w:rsidR="00D2725C" w:rsidRPr="00D2725C" w:rsidRDefault="00D2725C" w:rsidP="00D2725C">
      <w:pPr>
        <w:numPr>
          <w:ilvl w:val="0"/>
          <w:numId w:val="23"/>
        </w:numPr>
        <w:shd w:val="clear" w:color="auto" w:fill="FFFFFF" w:themeFill="background1"/>
        <w:tabs>
          <w:tab w:val="right" w:pos="426"/>
        </w:tabs>
        <w:spacing w:before="120"/>
        <w:ind w:left="0" w:firstLine="0"/>
        <w:rPr>
          <w:b/>
          <w:noProof w:val="0"/>
          <w:lang w:eastAsia="ru-RU"/>
        </w:rPr>
      </w:pPr>
      <w:r w:rsidRPr="00D2725C">
        <w:rPr>
          <w:b/>
          <w:noProof w:val="0"/>
          <w:lang w:eastAsia="ru-RU"/>
        </w:rPr>
        <w:t xml:space="preserve">Denumirea și adresa organismului competent de soluționare a contestațiilor: </w:t>
      </w:r>
    </w:p>
    <w:p w:rsidR="00D2725C" w:rsidRPr="00D2725C" w:rsidRDefault="00D2725C" w:rsidP="00D2725C">
      <w:pPr>
        <w:shd w:val="clear" w:color="auto" w:fill="FFFFFF" w:themeFill="background1"/>
        <w:tabs>
          <w:tab w:val="right" w:pos="426"/>
        </w:tabs>
        <w:ind w:left="450"/>
        <w:rPr>
          <w:b/>
          <w:i/>
          <w:noProof w:val="0"/>
          <w:lang w:eastAsia="ru-RU"/>
        </w:rPr>
      </w:pPr>
      <w:r w:rsidRPr="00D2725C">
        <w:rPr>
          <w:b/>
          <w:i/>
          <w:noProof w:val="0"/>
          <w:lang w:eastAsia="ru-RU"/>
        </w:rPr>
        <w:t>Agenția Națională pentru Soluționarea Contestațiilor</w:t>
      </w:r>
    </w:p>
    <w:p w:rsidR="00D2725C" w:rsidRPr="00D2725C" w:rsidRDefault="00D2725C" w:rsidP="00D2725C">
      <w:pPr>
        <w:shd w:val="clear" w:color="auto" w:fill="FFFFFF" w:themeFill="background1"/>
        <w:tabs>
          <w:tab w:val="right" w:pos="426"/>
        </w:tabs>
        <w:ind w:left="450"/>
        <w:rPr>
          <w:b/>
          <w:i/>
          <w:noProof w:val="0"/>
          <w:lang w:eastAsia="ru-RU"/>
        </w:rPr>
      </w:pPr>
      <w:r w:rsidRPr="00D2725C">
        <w:rPr>
          <w:b/>
          <w:i/>
          <w:noProof w:val="0"/>
          <w:lang w:eastAsia="ru-RU"/>
        </w:rPr>
        <w:t>Adresa: mun. Chișinău, bd. Ștefan cel Mare și Sfânt nr.124 (et.4), MD 2001;</w:t>
      </w:r>
    </w:p>
    <w:p w:rsidR="00D2725C" w:rsidRPr="00D2725C" w:rsidRDefault="00D2725C" w:rsidP="00D2725C">
      <w:pPr>
        <w:shd w:val="clear" w:color="auto" w:fill="FFFFFF" w:themeFill="background1"/>
        <w:tabs>
          <w:tab w:val="right" w:pos="426"/>
        </w:tabs>
        <w:ind w:left="450"/>
        <w:rPr>
          <w:b/>
          <w:i/>
          <w:noProof w:val="0"/>
          <w:lang w:eastAsia="ru-RU"/>
        </w:rPr>
      </w:pPr>
      <w:r w:rsidRPr="00D2725C">
        <w:rPr>
          <w:b/>
          <w:i/>
          <w:noProof w:val="0"/>
          <w:lang w:eastAsia="ru-RU"/>
        </w:rPr>
        <w:t>Tel/Fax/email: 022-820 652, 022 820-651, contestatii@ansc.md</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Data (datele) șireferința (referințele) publicărilor anterioare în Jurnalul Oficial al Uniunii Europene privind contractul (contractele) la care se referă anunțul respectiv (dacă este cazul): </w:t>
      </w:r>
      <w:r w:rsidRPr="00D2725C">
        <w:rPr>
          <w:i/>
          <w:noProof w:val="0"/>
          <w:lang w:eastAsia="ru-RU"/>
        </w:rPr>
        <w:t>Nu se aplică.</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În cazul achizițiilor periodice, calendarul estimat pentru publicarea anunțurilor viitoare</w:t>
      </w:r>
      <w:r w:rsidRPr="00D2725C">
        <w:rPr>
          <w:b/>
          <w:noProof w:val="0"/>
          <w:shd w:val="clear" w:color="auto" w:fill="FFFFFF" w:themeFill="background1"/>
          <w:lang w:eastAsia="ru-RU"/>
        </w:rPr>
        <w:t xml:space="preserve">: </w:t>
      </w:r>
      <w:r w:rsidRPr="00D2725C">
        <w:rPr>
          <w:i/>
          <w:noProof w:val="0"/>
          <w:shd w:val="clear" w:color="auto" w:fill="FFFFFF" w:themeFill="background1"/>
          <w:lang w:eastAsia="ru-RU"/>
        </w:rPr>
        <w:t>Nu se aplică.</w:t>
      </w:r>
    </w:p>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 xml:space="preserve">Data publicării anunțului de intenție sau, după caz, precizarea că nu a fost publicat un astfel de </w:t>
      </w:r>
      <w:r w:rsidRPr="00D2725C">
        <w:rPr>
          <w:b/>
          <w:noProof w:val="0"/>
          <w:shd w:val="clear" w:color="auto" w:fill="FFFFFF" w:themeFill="background1"/>
          <w:lang w:eastAsia="ru-RU"/>
        </w:rPr>
        <w:t>anunţ:</w:t>
      </w:r>
      <w:r w:rsidRPr="00D2725C">
        <w:rPr>
          <w:i/>
          <w:noProof w:val="0"/>
          <w:shd w:val="clear" w:color="auto" w:fill="FFFFFF" w:themeFill="background1"/>
          <w:lang w:eastAsia="ru-RU"/>
        </w:rPr>
        <w:t>Nu a fost publicat anunț de intenție</w:t>
      </w:r>
    </w:p>
    <w:p w:rsidR="00D2725C" w:rsidRPr="00D2725C" w:rsidRDefault="00D2725C" w:rsidP="00D2725C">
      <w:pPr>
        <w:numPr>
          <w:ilvl w:val="0"/>
          <w:numId w:val="23"/>
        </w:numPr>
        <w:shd w:val="clear" w:color="auto" w:fill="FFFFFF" w:themeFill="background1"/>
        <w:tabs>
          <w:tab w:val="right" w:pos="426"/>
        </w:tabs>
        <w:spacing w:before="120"/>
        <w:ind w:left="0" w:firstLine="0"/>
        <w:rPr>
          <w:b/>
          <w:noProof w:val="0"/>
          <w:lang w:eastAsia="ru-RU"/>
        </w:rPr>
      </w:pPr>
      <w:r w:rsidRPr="00D2725C">
        <w:rPr>
          <w:b/>
          <w:noProof w:val="0"/>
          <w:lang w:eastAsia="ru-RU"/>
        </w:rPr>
        <w:t>Data transmiterii spre publicare a anunțului de participar</w:t>
      </w:r>
      <w:r w:rsidRPr="00D2725C">
        <w:rPr>
          <w:b/>
          <w:noProof w:val="0"/>
          <w:shd w:val="clear" w:color="auto" w:fill="FFFFFF" w:themeFill="background1"/>
          <w:lang w:eastAsia="ru-RU"/>
        </w:rPr>
        <w:t xml:space="preserve">e: </w:t>
      </w:r>
      <w:r w:rsidRPr="00D2725C">
        <w:rPr>
          <w:i/>
          <w:noProof w:val="0"/>
          <w:shd w:val="clear" w:color="auto" w:fill="FFFFFF" w:themeFill="background1"/>
          <w:lang w:eastAsia="ru-RU"/>
        </w:rPr>
        <w:t>28.06.2022</w:t>
      </w:r>
    </w:p>
    <w:p w:rsidR="00D2725C" w:rsidRPr="00D2725C" w:rsidRDefault="00D2725C" w:rsidP="00D2725C">
      <w:pPr>
        <w:numPr>
          <w:ilvl w:val="0"/>
          <w:numId w:val="23"/>
        </w:numPr>
        <w:shd w:val="clear" w:color="auto" w:fill="FFFFFF" w:themeFill="background1"/>
        <w:tabs>
          <w:tab w:val="right" w:pos="426"/>
        </w:tabs>
        <w:spacing w:before="120"/>
        <w:ind w:left="0" w:firstLine="0"/>
        <w:rPr>
          <w:b/>
          <w:noProof w:val="0"/>
          <w:lang w:eastAsia="ru-RU"/>
        </w:rPr>
      </w:pPr>
      <w:r w:rsidRPr="00D2725C">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D2725C" w:rsidRPr="00D2725C" w:rsidTr="00887AB9">
        <w:tc>
          <w:tcPr>
            <w:tcW w:w="5274" w:type="dxa"/>
            <w:shd w:val="clear" w:color="auto" w:fill="FFFFFF" w:themeFill="background1"/>
          </w:tcPr>
          <w:p w:rsidR="00D2725C" w:rsidRPr="00D2725C" w:rsidRDefault="00D2725C" w:rsidP="00887AB9">
            <w:pPr>
              <w:shd w:val="clear" w:color="auto" w:fill="FFFFFF" w:themeFill="background1"/>
              <w:tabs>
                <w:tab w:val="right" w:pos="426"/>
              </w:tabs>
              <w:rPr>
                <w:b/>
                <w:noProof w:val="0"/>
                <w:lang w:eastAsia="ru-RU"/>
              </w:rPr>
            </w:pPr>
            <w:r w:rsidRPr="00D2725C">
              <w:rPr>
                <w:b/>
                <w:noProof w:val="0"/>
                <w:lang w:eastAsia="ru-RU"/>
              </w:rPr>
              <w:t>Denumirea instrumentului electronic</w:t>
            </w:r>
          </w:p>
        </w:tc>
        <w:tc>
          <w:tcPr>
            <w:tcW w:w="3767" w:type="dxa"/>
            <w:shd w:val="clear" w:color="auto" w:fill="FFFFFF" w:themeFill="background1"/>
          </w:tcPr>
          <w:p w:rsidR="00D2725C" w:rsidRPr="00D2725C" w:rsidRDefault="00D2725C" w:rsidP="00887AB9">
            <w:pPr>
              <w:shd w:val="clear" w:color="auto" w:fill="FFFFFF" w:themeFill="background1"/>
              <w:tabs>
                <w:tab w:val="right" w:pos="426"/>
              </w:tabs>
              <w:rPr>
                <w:b/>
                <w:noProof w:val="0"/>
                <w:lang w:eastAsia="ru-RU"/>
              </w:rPr>
            </w:pPr>
            <w:r w:rsidRPr="00D2725C">
              <w:rPr>
                <w:b/>
                <w:noProof w:val="0"/>
                <w:lang w:eastAsia="ru-RU"/>
              </w:rPr>
              <w:t>Se va utiliza/accepta sau nu</w:t>
            </w:r>
          </w:p>
        </w:tc>
      </w:tr>
      <w:tr w:rsidR="00D2725C" w:rsidRPr="00D2725C" w:rsidTr="00887AB9">
        <w:tc>
          <w:tcPr>
            <w:tcW w:w="5274"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rPr>
                <w:noProof w:val="0"/>
                <w:lang w:eastAsia="ru-RU"/>
              </w:rPr>
              <w:t>depunerea electronică a ofertelor sau a cererilor de participare</w:t>
            </w:r>
          </w:p>
        </w:tc>
        <w:tc>
          <w:tcPr>
            <w:tcW w:w="3767"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rPr>
                <w:lang w:val="en-US"/>
              </w:rPr>
              <w:t>Se acceptă</w:t>
            </w:r>
          </w:p>
        </w:tc>
      </w:tr>
      <w:tr w:rsidR="00D2725C" w:rsidRPr="00D2725C" w:rsidTr="00887AB9">
        <w:tc>
          <w:tcPr>
            <w:tcW w:w="5274"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rPr>
                <w:noProof w:val="0"/>
                <w:lang w:eastAsia="ru-RU"/>
              </w:rPr>
              <w:t>sistemul de comenzi electronice</w:t>
            </w:r>
          </w:p>
        </w:tc>
        <w:tc>
          <w:tcPr>
            <w:tcW w:w="3767"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t>Nu se acceptă</w:t>
            </w:r>
          </w:p>
        </w:tc>
      </w:tr>
      <w:tr w:rsidR="00D2725C" w:rsidRPr="00D2725C" w:rsidTr="00887AB9">
        <w:tc>
          <w:tcPr>
            <w:tcW w:w="5274"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rPr>
                <w:noProof w:val="0"/>
                <w:lang w:eastAsia="ru-RU"/>
              </w:rPr>
              <w:t>facturarea electronică</w:t>
            </w:r>
          </w:p>
        </w:tc>
        <w:tc>
          <w:tcPr>
            <w:tcW w:w="3767"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t>Se acceptă</w:t>
            </w:r>
          </w:p>
        </w:tc>
      </w:tr>
      <w:tr w:rsidR="00D2725C" w:rsidRPr="00D2725C" w:rsidTr="00887AB9">
        <w:trPr>
          <w:trHeight w:val="77"/>
        </w:trPr>
        <w:tc>
          <w:tcPr>
            <w:tcW w:w="5274"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rPr>
                <w:noProof w:val="0"/>
                <w:lang w:eastAsia="ru-RU"/>
              </w:rPr>
              <w:t>plățile electronice</w:t>
            </w:r>
          </w:p>
        </w:tc>
        <w:tc>
          <w:tcPr>
            <w:tcW w:w="3767" w:type="dxa"/>
            <w:shd w:val="clear" w:color="auto" w:fill="FFFFFF" w:themeFill="background1"/>
          </w:tcPr>
          <w:p w:rsidR="00D2725C" w:rsidRPr="00D2725C" w:rsidRDefault="00D2725C" w:rsidP="00887AB9">
            <w:pPr>
              <w:shd w:val="clear" w:color="auto" w:fill="FFFFFF" w:themeFill="background1"/>
              <w:tabs>
                <w:tab w:val="right" w:pos="426"/>
              </w:tabs>
              <w:rPr>
                <w:noProof w:val="0"/>
                <w:lang w:eastAsia="ru-RU"/>
              </w:rPr>
            </w:pPr>
            <w:r w:rsidRPr="00D2725C">
              <w:t>Se acceptă</w:t>
            </w:r>
          </w:p>
        </w:tc>
      </w:tr>
    </w:tbl>
    <w:p w:rsidR="00D2725C" w:rsidRPr="00D2725C" w:rsidRDefault="00D2725C" w:rsidP="00D2725C">
      <w:pPr>
        <w:numPr>
          <w:ilvl w:val="0"/>
          <w:numId w:val="23"/>
        </w:numPr>
        <w:shd w:val="clear" w:color="auto" w:fill="FFFFFF" w:themeFill="background1"/>
        <w:tabs>
          <w:tab w:val="right" w:pos="426"/>
        </w:tabs>
        <w:spacing w:before="120"/>
        <w:ind w:left="360"/>
        <w:rPr>
          <w:b/>
          <w:noProof w:val="0"/>
          <w:lang w:eastAsia="ru-RU"/>
        </w:rPr>
      </w:pPr>
      <w:r w:rsidRPr="00D2725C">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D2725C">
        <w:rPr>
          <w:i/>
          <w:noProof w:val="0"/>
          <w:lang w:eastAsia="ru-RU"/>
        </w:rPr>
        <w:t xml:space="preserve"> Nu</w:t>
      </w:r>
    </w:p>
    <w:p w:rsidR="00D2725C" w:rsidRPr="00D2725C" w:rsidRDefault="00D2725C" w:rsidP="00D2725C">
      <w:pPr>
        <w:shd w:val="clear" w:color="auto" w:fill="FFFFFF" w:themeFill="background1"/>
        <w:tabs>
          <w:tab w:val="right" w:pos="426"/>
        </w:tabs>
        <w:contextualSpacing/>
        <w:rPr>
          <w:noProof w:val="0"/>
          <w:sz w:val="20"/>
          <w:lang w:eastAsia="ru-RU"/>
        </w:rPr>
      </w:pPr>
      <w:r w:rsidRPr="00D2725C">
        <w:rPr>
          <w:noProof w:val="0"/>
          <w:sz w:val="20"/>
          <w:lang w:eastAsia="ru-RU"/>
        </w:rPr>
        <w:t xml:space="preserve">                                                                                          (se specifică da sau nu)</w:t>
      </w:r>
    </w:p>
    <w:p w:rsidR="00D2725C" w:rsidRPr="00D2725C" w:rsidRDefault="00D2725C" w:rsidP="00D2725C">
      <w:pPr>
        <w:numPr>
          <w:ilvl w:val="0"/>
          <w:numId w:val="23"/>
        </w:numPr>
        <w:shd w:val="clear" w:color="auto" w:fill="FFFFFF" w:themeFill="background1"/>
        <w:tabs>
          <w:tab w:val="right" w:pos="426"/>
        </w:tabs>
        <w:spacing w:before="120"/>
        <w:ind w:left="0" w:firstLine="0"/>
        <w:rPr>
          <w:b/>
          <w:noProof w:val="0"/>
          <w:lang w:eastAsia="ru-RU"/>
        </w:rPr>
      </w:pPr>
      <w:r w:rsidRPr="00D2725C">
        <w:rPr>
          <w:b/>
          <w:noProof w:val="0"/>
          <w:lang w:eastAsia="ru-RU"/>
        </w:rPr>
        <w:t xml:space="preserve">Alte informații relevante: </w:t>
      </w:r>
      <w:r w:rsidRPr="00D2725C">
        <w:rPr>
          <w:b/>
          <w:noProof w:val="0"/>
          <w:shd w:val="clear" w:color="auto" w:fill="FFFFFF" w:themeFill="background1"/>
          <w:lang w:eastAsia="ru-RU"/>
        </w:rPr>
        <w:t>-</w:t>
      </w:r>
    </w:p>
    <w:p w:rsidR="00D2725C" w:rsidRPr="00D2725C" w:rsidRDefault="00D2725C" w:rsidP="00D2725C">
      <w:pPr>
        <w:shd w:val="clear" w:color="auto" w:fill="FFFFFF" w:themeFill="background1"/>
        <w:spacing w:before="120" w:after="120"/>
        <w:rPr>
          <w:b/>
          <w:noProof w:val="0"/>
          <w:lang w:eastAsia="ru-RU"/>
        </w:rPr>
      </w:pPr>
    </w:p>
    <w:p w:rsidR="00D2725C" w:rsidRPr="00D2725C" w:rsidRDefault="00D2725C" w:rsidP="00D2725C">
      <w:pPr>
        <w:shd w:val="clear" w:color="auto" w:fill="FFFFFF" w:themeFill="background1"/>
        <w:tabs>
          <w:tab w:val="left" w:pos="284"/>
          <w:tab w:val="left" w:pos="426"/>
          <w:tab w:val="decimal" w:pos="8364"/>
        </w:tabs>
        <w:spacing w:line="276" w:lineRule="auto"/>
        <w:ind w:left="-284" w:right="-144" w:firstLine="284"/>
        <w:rPr>
          <w:b/>
          <w:bCs/>
          <w:color w:val="000000"/>
        </w:rPr>
      </w:pPr>
      <w:r w:rsidRPr="00D2725C">
        <w:rPr>
          <w:b/>
          <w:noProof w:val="0"/>
          <w:lang w:eastAsia="ru-RU"/>
        </w:rPr>
        <w:t xml:space="preserve">Conducătorul grupului de lucru:  </w:t>
      </w:r>
      <w:r w:rsidRPr="00D2725C">
        <w:rPr>
          <w:b/>
          <w:noProof w:val="0"/>
          <w:shd w:val="clear" w:color="auto" w:fill="FFFFFF" w:themeFill="background1"/>
          <w:lang w:eastAsia="ru-RU"/>
        </w:rPr>
        <w:t>______________________________  Ion</w:t>
      </w:r>
      <w:r w:rsidRPr="00D2725C">
        <w:rPr>
          <w:b/>
        </w:rPr>
        <w:t xml:space="preserve"> </w:t>
      </w:r>
      <w:r w:rsidRPr="00D2725C">
        <w:rPr>
          <w:b/>
          <w:noProof w:val="0"/>
          <w:shd w:val="clear" w:color="auto" w:fill="FFFFFF" w:themeFill="background1"/>
          <w:lang w:eastAsia="ru-RU"/>
        </w:rPr>
        <w:t>COJOCARI</w:t>
      </w:r>
    </w:p>
    <w:p w:rsidR="00A93B5D" w:rsidRDefault="00A93B5D" w:rsidP="00502EFF">
      <w:pPr>
        <w:jc w:val="right"/>
        <w:rPr>
          <w:noProof w:val="0"/>
        </w:rPr>
      </w:pPr>
    </w:p>
    <w:p w:rsidR="002425CC" w:rsidRDefault="002425CC" w:rsidP="00D2725C">
      <w:pPr>
        <w:rPr>
          <w:noProof w:val="0"/>
        </w:rPr>
      </w:pPr>
    </w:p>
    <w:p w:rsidR="002425CC" w:rsidRDefault="002425CC"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5832B7">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5832B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5832B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5832B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5832B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5832B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5832B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5832B7">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5832B7">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5832B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5832B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5832B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A93B5D" w:rsidRDefault="00A93B5D" w:rsidP="00D2725C">
      <w:pPr>
        <w:rPr>
          <w:noProof w:val="0"/>
        </w:rPr>
      </w:pPr>
    </w:p>
    <w:p w:rsidR="00A93B5D" w:rsidRDefault="00A93B5D"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832B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6E0FA4" w:rsidP="009D62FF">
            <w:pPr>
              <w:ind w:right="-1"/>
              <w:jc w:val="both"/>
              <w:rPr>
                <w:rFonts w:eastAsia="Cambria"/>
                <w:noProof w:val="0"/>
              </w:rPr>
            </w:pPr>
            <w:r>
              <w:rPr>
                <w:rFonts w:eastAsia="Cambria"/>
                <w:noProof w:val="0"/>
              </w:rPr>
              <w:t>Președintele raionului Glodeni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6E0FA4" w:rsidP="009D62FF">
            <w:pPr>
              <w:ind w:right="-1"/>
              <w:jc w:val="both"/>
              <w:rPr>
                <w:rFonts w:eastAsia="Cambria"/>
                <w:noProof w:val="0"/>
              </w:rPr>
            </w:pPr>
            <w:r>
              <w:rPr>
                <w:rFonts w:eastAsia="Cambria"/>
                <w:noProof w:val="0"/>
              </w:rPr>
              <w:t>Orașul Glodeni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6E0FA4" w:rsidRDefault="006E0FA4" w:rsidP="009D62FF">
            <w:pPr>
              <w:ind w:right="-1"/>
              <w:jc w:val="both"/>
              <w:rPr>
                <w:rFonts w:eastAsia="Cambria"/>
                <w:noProof w:val="0"/>
              </w:rPr>
            </w:pPr>
            <w:r w:rsidRPr="006E0FA4">
              <w:t>1007601009358</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6E0FA4" w:rsidP="009D62FF">
            <w:pPr>
              <w:ind w:right="-1"/>
              <w:jc w:val="both"/>
              <w:rPr>
                <w:rFonts w:eastAsia="Cambria"/>
                <w:noProof w:val="0"/>
              </w:rPr>
            </w:pPr>
            <w:r>
              <w:rPr>
                <w:rFonts w:eastAsia="Cambria"/>
                <w:noProof w:val="0"/>
              </w:rPr>
              <w:t>Orașul Glodeni, str.Suveranității 2</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6E0FA4" w:rsidP="009D62FF">
            <w:pPr>
              <w:ind w:right="-1"/>
              <w:jc w:val="both"/>
              <w:rPr>
                <w:rFonts w:eastAsia="Cambria"/>
                <w:noProof w:val="0"/>
              </w:rPr>
            </w:pPr>
            <w:r>
              <w:rPr>
                <w:rFonts w:eastAsia="Cambria"/>
                <w:noProof w:val="0"/>
              </w:rPr>
              <w:t>024923288</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6E0FA4" w:rsidP="009D62FF">
            <w:pPr>
              <w:ind w:right="-1"/>
              <w:jc w:val="both"/>
              <w:rPr>
                <w:rFonts w:eastAsia="Cambria"/>
                <w:noProof w:val="0"/>
              </w:rPr>
            </w:pPr>
            <w:r>
              <w:rPr>
                <w:rFonts w:eastAsia="Cambria"/>
                <w:noProof w:val="0"/>
              </w:rPr>
              <w:t>sececonomglodeni@gmail.com</w:t>
            </w: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6E0FA4" w:rsidP="009D62FF">
            <w:pPr>
              <w:ind w:right="-1"/>
              <w:jc w:val="both"/>
              <w:rPr>
                <w:rFonts w:eastAsia="Cambria"/>
                <w:noProof w:val="0"/>
              </w:rPr>
            </w:pPr>
            <w:r>
              <w:rPr>
                <w:rFonts w:eastAsia="Cambria"/>
                <w:noProof w:val="0"/>
              </w:rPr>
              <w:t>www.glodeni.md</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6E0FA4" w:rsidP="009D62FF">
            <w:pPr>
              <w:ind w:right="-1"/>
              <w:jc w:val="both"/>
              <w:rPr>
                <w:rFonts w:eastAsia="Cambria"/>
                <w:noProof w:val="0"/>
              </w:rPr>
            </w:pPr>
            <w:r>
              <w:rPr>
                <w:rFonts w:eastAsia="Cambria"/>
                <w:noProof w:val="0"/>
              </w:rPr>
              <w:t>Angela Onuță</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5832B7">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6E0FA4" w:rsidRDefault="00D2725C" w:rsidP="009D62FF">
            <w:pPr>
              <w:spacing w:after="160" w:line="259" w:lineRule="auto"/>
              <w:ind w:right="-1"/>
              <w:jc w:val="both"/>
              <w:rPr>
                <w:noProof w:val="0"/>
                <w:lang w:eastAsia="ro-RO"/>
              </w:rPr>
            </w:pPr>
            <w:r>
              <w:rPr>
                <w:noProof w:val="0"/>
                <w:lang w:eastAsia="ro-RO"/>
              </w:rPr>
              <w:t>COP</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D2725C" w:rsidRDefault="00D2725C" w:rsidP="009D62FF">
            <w:pPr>
              <w:spacing w:after="160" w:line="259" w:lineRule="auto"/>
              <w:ind w:right="-1"/>
              <w:jc w:val="both"/>
              <w:rPr>
                <w:noProof w:val="0"/>
                <w:lang w:eastAsia="ro-RO"/>
              </w:rPr>
            </w:pPr>
            <w:r w:rsidRPr="00D2725C">
              <w:rPr>
                <w:lang w:val="ro-MO"/>
              </w:rPr>
              <w:t>Lucrări de reparație capitală a acoperișului la Școala de Arte Glodeni, raionul Glodeni</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Ce</w:t>
            </w:r>
            <w:r w:rsidR="006E0FA4">
              <w:rPr>
                <w:noProof w:val="0"/>
                <w:lang w:eastAsia="ro-RO"/>
              </w:rPr>
              <w:t xml:space="preserve">l mai bun raport calitate-preț </w:t>
            </w:r>
          </w:p>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6E0FA4" w:rsidP="009D62FF">
            <w:pPr>
              <w:spacing w:after="160" w:line="259" w:lineRule="auto"/>
              <w:ind w:right="-1"/>
              <w:jc w:val="both"/>
              <w:rPr>
                <w:noProof w:val="0"/>
                <w:lang w:eastAsia="ro-RO"/>
              </w:rPr>
            </w:pPr>
            <w:r>
              <w:rPr>
                <w:noProof w:val="0"/>
                <w:lang w:eastAsia="ro-RO"/>
              </w:rPr>
              <w:t>Nu</w:t>
            </w:r>
            <w:r w:rsidR="009D62FF" w:rsidRPr="00FF430B">
              <w:rPr>
                <w:noProof w:val="0"/>
                <w:lang w:eastAsia="ro-RO"/>
              </w:rPr>
              <w:t xml:space="preserve">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832B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832B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DE0593" w:rsidP="009D62FF">
            <w:pPr>
              <w:ind w:right="-1"/>
              <w:jc w:val="both"/>
              <w:rPr>
                <w:noProof w:val="0"/>
                <w:lang w:eastAsia="ro-RO"/>
              </w:rPr>
            </w:pPr>
            <w:r>
              <w:rPr>
                <w:noProof w:val="0"/>
                <w:lang w:eastAsia="ro-RO"/>
              </w:rPr>
              <w:t xml:space="preserve">Nu </w:t>
            </w:r>
            <w:r w:rsidR="009D62FF" w:rsidRPr="00FF430B">
              <w:rPr>
                <w:noProof w:val="0"/>
                <w:lang w:eastAsia="ro-RO"/>
              </w:rPr>
              <w:t xml:space="preserve">       </w:t>
            </w:r>
          </w:p>
          <w:p w:rsidR="009D62FF" w:rsidRPr="00FF430B" w:rsidRDefault="009D62FF" w:rsidP="009D62FF">
            <w:pPr>
              <w:ind w:right="-1"/>
              <w:jc w:val="both"/>
              <w:rPr>
                <w:noProof w:val="0"/>
                <w:lang w:eastAsia="ro-RO"/>
              </w:rPr>
            </w:pP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DE0593" w:rsidP="009D62FF">
            <w:pPr>
              <w:ind w:right="-1"/>
              <w:jc w:val="both"/>
              <w:rPr>
                <w:noProof w:val="0"/>
                <w:lang w:eastAsia="ro-RO"/>
              </w:rPr>
            </w:pPr>
            <w:r>
              <w:rPr>
                <w:noProof w:val="0"/>
                <w:lang w:eastAsia="ro-RO"/>
              </w:rPr>
              <w:t xml:space="preserve">Nu </w:t>
            </w:r>
            <w:r w:rsidR="009D62FF" w:rsidRPr="00FF430B">
              <w:rPr>
                <w:noProof w:val="0"/>
                <w:lang w:eastAsia="ro-RO"/>
              </w:rPr>
              <w:t xml:space="preserve">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DE0593" w:rsidRDefault="00DE0593" w:rsidP="00502EFF">
      <w:pPr>
        <w:jc w:val="right"/>
        <w:rPr>
          <w:noProof w:val="0"/>
        </w:rPr>
      </w:pPr>
    </w:p>
    <w:p w:rsidR="00DE0593" w:rsidRDefault="00DE0593" w:rsidP="00502EFF">
      <w:pPr>
        <w:jc w:val="right"/>
        <w:rPr>
          <w:noProof w:val="0"/>
        </w:rPr>
      </w:pPr>
    </w:p>
    <w:p w:rsidR="00DE0593" w:rsidRDefault="00DE0593"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E0593" w:rsidRDefault="00DE0593"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lastRenderedPageBreak/>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83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83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832B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613AA0" w:rsidRDefault="00613AA0" w:rsidP="00130A49">
      <w:pPr>
        <w:rPr>
          <w:noProof w:val="0"/>
          <w:lang w:eastAsia="zh-CN"/>
        </w:rPr>
      </w:pPr>
    </w:p>
    <w:p w:rsidR="00613AA0" w:rsidRDefault="00613AA0" w:rsidP="00130A49">
      <w:pPr>
        <w:rPr>
          <w:noProof w:val="0"/>
          <w:lang w:eastAsia="zh-CN"/>
        </w:rPr>
      </w:pPr>
    </w:p>
    <w:p w:rsidR="00613AA0" w:rsidRPr="00FF430B" w:rsidRDefault="00613AA0"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A93B5D" w:rsidRDefault="00A93B5D" w:rsidP="00BA7FF4">
      <w:pPr>
        <w:jc w:val="right"/>
        <w:rPr>
          <w:noProof w:val="0"/>
        </w:rPr>
      </w:pPr>
      <w:bookmarkStart w:id="50" w:name="_Toc449692095"/>
    </w:p>
    <w:p w:rsidR="00A93B5D" w:rsidRDefault="00A93B5D" w:rsidP="00BA7FF4">
      <w:pPr>
        <w:jc w:val="right"/>
        <w:rPr>
          <w:noProof w:val="0"/>
        </w:rPr>
      </w:pPr>
    </w:p>
    <w:p w:rsidR="00A93B5D" w:rsidRDefault="00A93B5D" w:rsidP="00BA7FF4">
      <w:pPr>
        <w:jc w:val="right"/>
        <w:rPr>
          <w:noProof w:val="0"/>
        </w:rPr>
      </w:pPr>
    </w:p>
    <w:p w:rsidR="00A93B5D" w:rsidRDefault="00A93B5D" w:rsidP="00BA7FF4">
      <w:pPr>
        <w:jc w:val="right"/>
        <w:rPr>
          <w:noProof w:val="0"/>
        </w:rPr>
      </w:pPr>
    </w:p>
    <w:p w:rsidR="00BA7FF4" w:rsidRPr="00FF430B" w:rsidRDefault="00BA7FF4" w:rsidP="00BA7FF4">
      <w:pPr>
        <w:jc w:val="right"/>
        <w:rPr>
          <w:noProof w:val="0"/>
          <w:sz w:val="22"/>
          <w:szCs w:val="22"/>
        </w:rPr>
      </w:pPr>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1" w:name="_Toc449692096"/>
      <w:bookmarkEnd w:id="50"/>
    </w:p>
    <w:p w:rsidR="00F5261B" w:rsidRPr="00DE0593" w:rsidRDefault="00F5261B" w:rsidP="00DE0593">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w:t>
      </w:r>
      <w:r w:rsidR="00DE0593">
        <w:rPr>
          <w:rFonts w:ascii="Times New Roman" w:hAnsi="Times New Roman"/>
          <w:b/>
          <w:sz w:val="28"/>
          <w:szCs w:val="28"/>
        </w:rPr>
        <w:t>E</w:t>
      </w: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613AA0" w:rsidRDefault="00613AA0" w:rsidP="00950D18">
      <w:pPr>
        <w:pStyle w:val="a7"/>
        <w:tabs>
          <w:tab w:val="left" w:pos="567"/>
        </w:tabs>
        <w:spacing w:line="360" w:lineRule="auto"/>
        <w:rPr>
          <w:rFonts w:ascii="Times New Roman" w:hAnsi="Times New Roman"/>
          <w:szCs w:val="24"/>
        </w:rPr>
      </w:pPr>
    </w:p>
    <w:p w:rsidR="00613AA0" w:rsidRPr="00FF430B" w:rsidRDefault="00613AA0"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D2725C" w:rsidRDefault="00211C74" w:rsidP="00211C74">
      <w:pPr>
        <w:shd w:val="clear" w:color="auto" w:fill="FFFFFF" w:themeFill="background1"/>
        <w:spacing w:before="120"/>
        <w:rPr>
          <w:noProof w:val="0"/>
          <w:sz w:val="2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privind achiziționarea</w:t>
      </w:r>
      <w:r w:rsidR="002425CC">
        <w:rPr>
          <w:b/>
          <w:noProof w:val="0"/>
          <w:lang w:eastAsia="ru-RU"/>
        </w:rPr>
        <w:t>:</w:t>
      </w:r>
      <w:r w:rsidRPr="00FF430B">
        <w:rPr>
          <w:b/>
          <w:noProof w:val="0"/>
          <w:lang w:eastAsia="ru-RU"/>
        </w:rPr>
        <w:t xml:space="preserve"> </w:t>
      </w:r>
      <w:r w:rsidR="00D2725C" w:rsidRPr="00EE6355">
        <w:rPr>
          <w:b/>
          <w:i/>
          <w:lang w:val="ro-MO"/>
        </w:rPr>
        <w:t xml:space="preserve">Lucrări </w:t>
      </w:r>
      <w:r w:rsidR="00D2725C">
        <w:rPr>
          <w:b/>
          <w:i/>
          <w:lang w:val="ro-MO"/>
        </w:rPr>
        <w:t>de reparație capitală a acoperișului la Școala de Arte Glodeni, raionul Glodeni</w:t>
      </w:r>
      <w:r w:rsidR="00D2725C" w:rsidRPr="00FF430B">
        <w:rPr>
          <w:noProof w:val="0"/>
          <w:sz w:val="20"/>
          <w:lang w:eastAsia="ru-RU"/>
        </w:rPr>
        <w:t xml:space="preserve"> </w:t>
      </w:r>
    </w:p>
    <w:p w:rsidR="00211C74" w:rsidRPr="00FF430B" w:rsidRDefault="00211C74" w:rsidP="00211C74">
      <w:pPr>
        <w:shd w:val="clear" w:color="auto" w:fill="FFFFFF" w:themeFill="background1"/>
        <w:spacing w:before="120"/>
        <w:rPr>
          <w:b/>
          <w:noProof w:val="0"/>
          <w:lang w:eastAsia="ru-RU"/>
        </w:rPr>
      </w:pPr>
      <w:r w:rsidRPr="00FF430B">
        <w:rPr>
          <w:noProof w:val="0"/>
          <w:sz w:val="20"/>
          <w:lang w:eastAsia="ru-RU"/>
        </w:rPr>
        <w:t>(se indică obiectul achiziției)</w:t>
      </w:r>
      <w:r w:rsidRPr="00FF430B">
        <w:rPr>
          <w:b/>
          <w:noProof w:val="0"/>
          <w:lang w:eastAsia="ru-RU"/>
        </w:rPr>
        <w:br/>
        <w:t>prin procedura de achiziție</w:t>
      </w:r>
      <w:r w:rsidR="002425CC">
        <w:rPr>
          <w:b/>
          <w:noProof w:val="0"/>
          <w:lang w:eastAsia="ru-RU"/>
        </w:rPr>
        <w:t xml:space="preserve"> </w:t>
      </w:r>
      <w:r w:rsidR="00D2725C">
        <w:rPr>
          <w:b/>
          <w:noProof w:val="0"/>
          <w:u w:val="single"/>
          <w:lang w:eastAsia="ru-RU"/>
        </w:rPr>
        <w:t>COP</w:t>
      </w:r>
      <w:r w:rsidR="002927B7" w:rsidRPr="002425CC">
        <w:rPr>
          <w:b/>
          <w:noProof w:val="0"/>
          <w:u w:val="single"/>
          <w:lang w:eastAsia="ru-RU"/>
        </w:rPr>
        <w:t>,</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1"/>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2"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2"/>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bookmarkEnd w:id="53"/>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4"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4"/>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5"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5"/>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2"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2"/>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3"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3"/>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4"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4"/>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lastRenderedPageBreak/>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832B7">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5" w:name="_Toc449692118"/>
      <w:bookmarkStart w:id="66" w:name="_Toc390252621"/>
      <w:r w:rsidRPr="00FF430B">
        <w:rPr>
          <w:rFonts w:ascii="Times New Roman" w:hAnsi="Times New Roman" w:cs="Times New Roman"/>
          <w:bCs w:val="0"/>
          <w:color w:val="auto"/>
          <w:sz w:val="24"/>
          <w:szCs w:val="24"/>
        </w:rPr>
        <w:t>CAIET DE SARCINI</w:t>
      </w:r>
      <w:bookmarkEnd w:id="65"/>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6"/>
    </w:p>
    <w:p w:rsidR="006C4C0E" w:rsidRPr="00FF430B" w:rsidRDefault="006C4C0E" w:rsidP="006C4C0E">
      <w:pPr>
        <w:pStyle w:val="2"/>
        <w:spacing w:before="0"/>
        <w:jc w:val="center"/>
        <w:rPr>
          <w:rFonts w:ascii="Times New Roman" w:hAnsi="Times New Roman" w:cs="Times New Roman"/>
          <w:bCs w:val="0"/>
          <w:i/>
          <w:color w:val="auto"/>
        </w:rPr>
      </w:pPr>
    </w:p>
    <w:p w:rsidR="00E71F7B" w:rsidRPr="00DE0593" w:rsidRDefault="0003591A" w:rsidP="00DE0593">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6E0FA4" w:rsidRDefault="00E71F7B" w:rsidP="00196AB4">
      <w:pPr>
        <w:pStyle w:val="a"/>
        <w:numPr>
          <w:ilvl w:val="0"/>
          <w:numId w:val="0"/>
        </w:numPr>
        <w:rPr>
          <w:lang w:val="ro-RO"/>
        </w:rPr>
      </w:pPr>
    </w:p>
    <w:p w:rsidR="00D2725C" w:rsidRDefault="0003591A" w:rsidP="00A93B5D">
      <w:pPr>
        <w:ind w:firstLine="709"/>
        <w:rPr>
          <w:i/>
        </w:rPr>
      </w:pPr>
      <w:r w:rsidRPr="00FF430B">
        <w:t>Obiectul</w:t>
      </w:r>
      <w:r w:rsidR="00A93B5D">
        <w:t xml:space="preserve"> </w:t>
      </w:r>
      <w:r w:rsidR="00445C38" w:rsidRPr="00A93B5D">
        <w:rPr>
          <w:b/>
          <w:i/>
          <w:noProof w:val="0"/>
          <w:lang w:eastAsia="ru-RU"/>
        </w:rPr>
        <w:t>achiziționarea</w:t>
      </w:r>
      <w:r w:rsidR="002425CC">
        <w:rPr>
          <w:b/>
          <w:i/>
          <w:noProof w:val="0"/>
          <w:lang w:eastAsia="ru-RU"/>
        </w:rPr>
        <w:t>:</w:t>
      </w:r>
      <w:r w:rsidR="00445C38" w:rsidRPr="00A93B5D">
        <w:rPr>
          <w:b/>
          <w:i/>
          <w:noProof w:val="0"/>
          <w:lang w:eastAsia="ru-RU"/>
        </w:rPr>
        <w:t xml:space="preserve"> </w:t>
      </w:r>
      <w:r w:rsidR="00D2725C" w:rsidRPr="00EE6355">
        <w:rPr>
          <w:b/>
          <w:i/>
          <w:lang w:val="ro-MO"/>
        </w:rPr>
        <w:t xml:space="preserve">Lucrări </w:t>
      </w:r>
      <w:r w:rsidR="00D2725C">
        <w:rPr>
          <w:b/>
          <w:i/>
          <w:lang w:val="ro-MO"/>
        </w:rPr>
        <w:t>de reparație capitală a acoperișului la Școala de Arte Glodeni, raionul Glodeni</w:t>
      </w:r>
      <w:r w:rsidR="00D2725C" w:rsidRPr="00FF430B">
        <w:rPr>
          <w:i/>
        </w:rPr>
        <w:t xml:space="preserve"> </w:t>
      </w:r>
    </w:p>
    <w:p w:rsidR="00233538" w:rsidRPr="00FF430B" w:rsidRDefault="0003591A" w:rsidP="00A93B5D">
      <w:pPr>
        <w:ind w:firstLine="709"/>
      </w:pPr>
      <w:r w:rsidRPr="00FF430B">
        <w:rPr>
          <w:i/>
        </w:rPr>
        <w:t>(denumirea, adresa)</w:t>
      </w:r>
    </w:p>
    <w:p w:rsidR="00233538" w:rsidRPr="00445C38" w:rsidRDefault="00445C38" w:rsidP="00445C38">
      <w:pPr>
        <w:ind w:firstLine="709"/>
        <w:jc w:val="both"/>
        <w:rPr>
          <w:rFonts w:asciiTheme="majorHAnsi" w:hAnsiTheme="majorHAnsi" w:cstheme="majorHAnsi"/>
        </w:rPr>
      </w:pPr>
      <w:r>
        <w:t xml:space="preserve">Autoritatea contractantă </w:t>
      </w:r>
      <w:r>
        <w:rPr>
          <w:b/>
        </w:rPr>
        <w:t xml:space="preserve">Președintele raionului Glodeni, </w:t>
      </w:r>
      <w:r w:rsidR="00A93B5D">
        <w:rPr>
          <w:b/>
        </w:rPr>
        <w:t>MD</w:t>
      </w:r>
      <w:r>
        <w:rPr>
          <w:b/>
        </w:rPr>
        <w:t>-4901, str.Suveranității 2 or.Glodeni.</w:t>
      </w:r>
    </w:p>
    <w:p w:rsidR="00233538" w:rsidRPr="00FF430B" w:rsidRDefault="0003591A" w:rsidP="00445C38">
      <w:pP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445C38" w:rsidRDefault="0003591A" w:rsidP="00A93B5D">
      <w:pPr>
        <w:ind w:firstLine="709"/>
      </w:pPr>
      <w:r w:rsidRPr="00FF430B">
        <w:t>Se precizează adresa (şantierul) lucrărilor, descrierea generală a obiectelor lucrării, detalii specifice de amplasare etc.</w:t>
      </w:r>
      <w:r w:rsidR="00A93B5D">
        <w:t xml:space="preserve"> </w:t>
      </w:r>
      <w:r w:rsidR="00D2725C" w:rsidRPr="00EE6355">
        <w:rPr>
          <w:b/>
          <w:i/>
          <w:lang w:val="ro-MO"/>
        </w:rPr>
        <w:t xml:space="preserve">Lucrări </w:t>
      </w:r>
      <w:r w:rsidR="00D2725C">
        <w:rPr>
          <w:b/>
          <w:i/>
          <w:lang w:val="ro-MO"/>
        </w:rPr>
        <w:t>de reparație capitală a acoperișului la Școala de Arte Glodeni, raionul Glodeni</w:t>
      </w:r>
    </w:p>
    <w:p w:rsidR="00233538" w:rsidRPr="00FF430B" w:rsidRDefault="0003591A" w:rsidP="00196AB4">
      <w:pPr>
        <w:ind w:firstLine="709"/>
        <w:jc w:val="both"/>
        <w:rPr>
          <w:b/>
        </w:rPr>
      </w:pPr>
      <w:r w:rsidRPr="00FF430B">
        <w:rPr>
          <w:b/>
        </w:rPr>
        <w:t>2. Informaţii şi proiectare</w:t>
      </w:r>
    </w:p>
    <w:p w:rsidR="00233538" w:rsidRPr="00A93B5D" w:rsidRDefault="0003591A" w:rsidP="00445C38">
      <w:pPr>
        <w:pStyle w:val="a"/>
        <w:numPr>
          <w:ilvl w:val="0"/>
          <w:numId w:val="0"/>
        </w:numPr>
        <w:ind w:left="360"/>
        <w:rPr>
          <w:b/>
        </w:rPr>
      </w:pPr>
      <w:r w:rsidRPr="00FF430B">
        <w:t>Se precizează elementele constitutive şi conţinutul documentelor anexate la contract, modalitatea de elaborare a proiectului şi desenelor de execuţie, informaţiile despre antreprenor şi autoritatea contractantă</w:t>
      </w:r>
      <w:r w:rsidRPr="00A93B5D">
        <w:t>.</w:t>
      </w:r>
      <w:r w:rsidR="00A93B5D">
        <w:t xml:space="preserve"> </w:t>
      </w:r>
      <w:r w:rsidR="00445C38" w:rsidRPr="00A93B5D">
        <w:rPr>
          <w:b/>
        </w:rPr>
        <w:t>Caietu</w:t>
      </w:r>
      <w:r w:rsidR="00A93B5D">
        <w:rPr>
          <w:b/>
        </w:rPr>
        <w:t>l</w:t>
      </w:r>
      <w:r w:rsidR="00445C38" w:rsidRPr="00A93B5D">
        <w:rPr>
          <w:b/>
        </w:rPr>
        <w:t xml:space="preserve"> de sarcini se anexeaz</w:t>
      </w:r>
      <w:r w:rsidR="00445C38" w:rsidRPr="00A93B5D">
        <w:rPr>
          <w:b/>
          <w:lang w:val="ro-RO"/>
        </w:rPr>
        <w:t>ă</w:t>
      </w:r>
      <w:r w:rsidR="00445C38" w:rsidRPr="00A93B5D">
        <w:rPr>
          <w:b/>
        </w:rPr>
        <w:t xml:space="preserve"> pe </w:t>
      </w:r>
      <w:r w:rsidR="00D2725C">
        <w:rPr>
          <w:b/>
        </w:rPr>
        <w:t>4</w:t>
      </w:r>
      <w:r w:rsidR="00445C38" w:rsidRPr="00A93B5D">
        <w:rPr>
          <w:b/>
        </w:rPr>
        <w:t xml:space="preserve"> file</w:t>
      </w:r>
    </w:p>
    <w:p w:rsidR="00233538" w:rsidRPr="00A93B5D" w:rsidRDefault="0003591A" w:rsidP="00196AB4">
      <w:pPr>
        <w:ind w:firstLine="709"/>
        <w:jc w:val="both"/>
        <w:rPr>
          <w:b/>
        </w:rPr>
      </w:pPr>
      <w:r w:rsidRPr="00A93B5D">
        <w:rPr>
          <w:b/>
        </w:rPr>
        <w:t>3. Materiale, compatibilităţi, reglementări tehnice şi standarde utilizate</w:t>
      </w:r>
      <w:r w:rsidR="00445C38" w:rsidRPr="00A93B5D">
        <w:rPr>
          <w:b/>
          <w:u w:val="single"/>
        </w:rPr>
        <w:t>-</w:t>
      </w:r>
      <w:r w:rsidR="00445C38" w:rsidRPr="00A93B5D">
        <w:rPr>
          <w:b/>
        </w:rPr>
        <w:t>în conformitate cu normativele prevăzute în legislația în construcții și lista de cantități a beneficiarului.</w:t>
      </w:r>
    </w:p>
    <w:p w:rsidR="00233538" w:rsidRPr="00A93B5D" w:rsidRDefault="0003591A" w:rsidP="00196AB4">
      <w:pPr>
        <w:ind w:firstLine="709"/>
        <w:jc w:val="both"/>
      </w:pPr>
      <w:r w:rsidRPr="00A93B5D">
        <w:t xml:space="preserve">Se precizează calitatea, conformitatea şi aplicabilitatea materialelor; legislaţia, reglementările tehnice şi standardele aplicate; recepţia materialelor şi a lucrărilor; durata de </w:t>
      </w:r>
      <w:r w:rsidR="00D8130E" w:rsidRPr="00A93B5D">
        <w:t>executare</w:t>
      </w:r>
      <w:r w:rsidRPr="00A93B5D">
        <w:t xml:space="preserve"> a lucrărilor şi responsabilitatea pentru termenele şi calitatea lucrărilor.</w:t>
      </w:r>
    </w:p>
    <w:p w:rsidR="00233538" w:rsidRPr="00A93B5D" w:rsidRDefault="0003591A" w:rsidP="00196AB4">
      <w:pPr>
        <w:ind w:firstLine="709"/>
        <w:jc w:val="both"/>
        <w:rPr>
          <w:b/>
        </w:rPr>
      </w:pPr>
      <w:r w:rsidRPr="00A93B5D">
        <w:rPr>
          <w:b/>
        </w:rPr>
        <w:t>4. Mostre</w:t>
      </w:r>
      <w:r w:rsidR="00445C38" w:rsidRPr="00A93B5D">
        <w:rPr>
          <w:b/>
        </w:rPr>
        <w:t>-Nu se aplică</w:t>
      </w:r>
    </w:p>
    <w:p w:rsidR="00233538" w:rsidRPr="00FF430B" w:rsidRDefault="0003591A" w:rsidP="00196AB4">
      <w:pPr>
        <w:ind w:firstLine="709"/>
        <w:jc w:val="both"/>
      </w:pPr>
      <w:r w:rsidRPr="00A93B5D">
        <w:t>Se precizează modul de prezentare a mostrelor</w:t>
      </w:r>
      <w:r w:rsidRPr="00FF430B">
        <w:t xml:space="preserve"> la toate produsele utilizate.</w:t>
      </w:r>
    </w:p>
    <w:p w:rsidR="00233538" w:rsidRPr="00445C38" w:rsidRDefault="00316C81" w:rsidP="00445C38">
      <w:pPr>
        <w:ind w:firstLine="709"/>
        <w:jc w:val="both"/>
        <w:rPr>
          <w:rFonts w:asciiTheme="majorHAnsi" w:hAnsiTheme="majorHAnsi" w:cstheme="majorHAnsi"/>
          <w:b/>
        </w:rPr>
      </w:pPr>
      <w:r w:rsidRPr="00FF430B">
        <w:rPr>
          <w:b/>
        </w:rPr>
        <w:t>5</w:t>
      </w:r>
      <w:r w:rsidRPr="00A93B5D">
        <w:rPr>
          <w:b/>
        </w:rPr>
        <w:t xml:space="preserve">. </w:t>
      </w:r>
      <w:r w:rsidR="0003591A" w:rsidRPr="00A93B5D">
        <w:rPr>
          <w:b/>
        </w:rPr>
        <w:t>Furnizarea, păstrarea, protecţi</w:t>
      </w:r>
      <w:r w:rsidR="00925C49" w:rsidRPr="00A93B5D">
        <w:rPr>
          <w:b/>
        </w:rPr>
        <w:t xml:space="preserve">a materialelor şi a lucrărilor </w:t>
      </w:r>
      <w:r w:rsidR="00445C38" w:rsidRPr="00A93B5D">
        <w:rPr>
          <w:b/>
        </w:rPr>
        <w:t>-în conformitate cu cerințele din lista cu cantități de lucru anexate pe</w:t>
      </w:r>
      <w:r w:rsidR="00DE0593">
        <w:rPr>
          <w:b/>
        </w:rPr>
        <w:t xml:space="preserve"> </w:t>
      </w:r>
      <w:r w:rsidR="00D2725C">
        <w:rPr>
          <w:b/>
        </w:rPr>
        <w:t>4</w:t>
      </w:r>
      <w:r w:rsidR="00DE0593">
        <w:rPr>
          <w:b/>
        </w:rPr>
        <w:t xml:space="preserve"> </w:t>
      </w:r>
      <w:r w:rsidR="00445C38" w:rsidRPr="00A93B5D">
        <w:rPr>
          <w:b/>
        </w:rPr>
        <w:t>file.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445C38" w:rsidRDefault="0003591A" w:rsidP="00445C38">
      <w:pPr>
        <w:ind w:firstLine="709"/>
        <w:jc w:val="both"/>
        <w:rPr>
          <w:rFonts w:asciiTheme="majorHAnsi" w:hAnsiTheme="majorHAnsi" w:cstheme="majorHAnsi"/>
          <w:b/>
        </w:rPr>
      </w:pPr>
      <w:r w:rsidRPr="00FF430B">
        <w:rPr>
          <w:b/>
        </w:rPr>
        <w:t>6. Încercări, instrucţiuni, garanţii ale furnizorilor, desene şi scheme de execuţie</w:t>
      </w:r>
      <w:r w:rsidR="00445C38">
        <w:rPr>
          <w:b/>
        </w:rPr>
        <w:t>-</w:t>
      </w:r>
      <w:r w:rsidR="00445C38">
        <w:rPr>
          <w:rFonts w:asciiTheme="majorHAnsi" w:hAnsiTheme="majorHAnsi" w:cstheme="majorHAnsi"/>
          <w:b/>
        </w:rPr>
        <w:t>nu se aplică</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A93B5D" w:rsidRDefault="0003591A" w:rsidP="00445C38">
      <w:pPr>
        <w:ind w:firstLine="709"/>
        <w:jc w:val="both"/>
        <w:rPr>
          <w:b/>
        </w:rPr>
      </w:pPr>
      <w:r w:rsidRPr="00A93B5D">
        <w:rPr>
          <w:b/>
        </w:rPr>
        <w:t>7. Remedierea viciilor ascunse şi a defectelor</w:t>
      </w:r>
      <w:r w:rsidR="00445C38" w:rsidRPr="00A93B5D">
        <w:rPr>
          <w:b/>
        </w:rPr>
        <w:t>-</w:t>
      </w:r>
      <w:r w:rsidR="00A93B5D" w:rsidRPr="00A93B5D">
        <w:rPr>
          <w:b/>
        </w:rPr>
        <w:t xml:space="preserve"> </w:t>
      </w:r>
      <w:r w:rsidR="00445C38" w:rsidRPr="00A93B5D">
        <w:rPr>
          <w:b/>
        </w:rPr>
        <w:t>se va încheia contract de supraveghere tehnică, responsabilitățile sunt a persoanei contractate.</w:t>
      </w:r>
    </w:p>
    <w:p w:rsidR="00233538" w:rsidRPr="00445C38" w:rsidRDefault="00233538" w:rsidP="00196AB4">
      <w:pPr>
        <w:ind w:firstLine="709"/>
        <w:jc w:val="both"/>
        <w:rPr>
          <w:b/>
        </w:rPr>
      </w:pP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445C38" w:rsidRDefault="0003591A" w:rsidP="00445C38">
      <w:pPr>
        <w:ind w:firstLine="709"/>
        <w:jc w:val="both"/>
        <w:rPr>
          <w:rFonts w:asciiTheme="majorHAnsi" w:hAnsiTheme="majorHAnsi" w:cstheme="majorHAnsi"/>
          <w:b/>
        </w:rPr>
      </w:pPr>
      <w:r w:rsidRPr="00FF430B">
        <w:rPr>
          <w:b/>
        </w:rPr>
        <w:t>8. Trasarea geodezică a lucrărilor, toleranţe de execuţie</w:t>
      </w:r>
      <w:r w:rsidR="00445C38">
        <w:rPr>
          <w:b/>
        </w:rPr>
        <w:t>-</w:t>
      </w:r>
      <w:r w:rsidR="00445C38">
        <w:rPr>
          <w:rFonts w:asciiTheme="majorHAnsi" w:hAnsiTheme="majorHAnsi" w:cstheme="majorHAnsi"/>
          <w:b/>
        </w:rPr>
        <w:t>nu se aplică</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r w:rsidR="00445C38">
        <w:rPr>
          <w:b/>
        </w:rPr>
        <w:t>-Nu se aplică.</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lastRenderedPageBreak/>
        <w:t>10. Criterii privind calculul sistemelor de încălzire, ventilare şi condiţionare a aerului</w:t>
      </w:r>
      <w:r w:rsidR="00A93B5D">
        <w:rPr>
          <w:b/>
        </w:rPr>
        <w:t xml:space="preserve"> </w:t>
      </w:r>
      <w:r w:rsidR="00445C38">
        <w:rPr>
          <w:b/>
        </w:rPr>
        <w:t>-</w:t>
      </w:r>
      <w:r w:rsidR="00A93B5D">
        <w:rPr>
          <w:b/>
        </w:rPr>
        <w:t xml:space="preserve"> </w:t>
      </w:r>
      <w:r w:rsidR="00445C38">
        <w:rPr>
          <w:b/>
        </w:rPr>
        <w:t>Nu se aplică.</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w:t>
      </w:r>
      <w:r w:rsidR="00445C38">
        <w:rPr>
          <w:b/>
        </w:rPr>
        <w:t xml:space="preserve"> al zgomotului şi al vibraţiilor-</w:t>
      </w:r>
      <w:r w:rsidR="00A93B5D">
        <w:rPr>
          <w:b/>
        </w:rPr>
        <w:t xml:space="preserve"> </w:t>
      </w:r>
      <w:r w:rsidR="00445C38">
        <w:rPr>
          <w:b/>
        </w:rPr>
        <w:t>Nu se aplică.</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r w:rsidR="00445C38">
        <w:rPr>
          <w:b/>
        </w:rPr>
        <w:t>- Nu se aplică.</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r w:rsidR="00445C38">
        <w:rPr>
          <w:b/>
        </w:rPr>
        <w:t>- Nu se aplică.</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r w:rsidR="00445C38">
        <w:rPr>
          <w:b/>
        </w:rPr>
        <w:t>-Nu se aplică.</w:t>
      </w:r>
    </w:p>
    <w:p w:rsidR="00233538" w:rsidRPr="00FF430B" w:rsidRDefault="0003591A" w:rsidP="00196AB4">
      <w:pPr>
        <w:ind w:firstLine="709"/>
        <w:jc w:val="both"/>
      </w:pPr>
      <w:r w:rsidRPr="00FF430B">
        <w:t>Se precizează furnizorul articolelor, produselor şi pieselor necesare instalaţiilor; tipurile şi cantitatea.</w:t>
      </w:r>
    </w:p>
    <w:p w:rsidR="00925C49" w:rsidRDefault="0003591A" w:rsidP="00925C49">
      <w:pPr>
        <w:tabs>
          <w:tab w:val="left" w:pos="720"/>
        </w:tabs>
        <w:outlineLvl w:val="1"/>
        <w:rPr>
          <w:rFonts w:asciiTheme="majorHAnsi" w:hAnsiTheme="majorHAnsi" w:cstheme="majorHAnsi"/>
          <w:b/>
        </w:rPr>
      </w:pPr>
      <w:r w:rsidRPr="00FF430B">
        <w:rPr>
          <w:b/>
        </w:rPr>
        <w:t xml:space="preserve">15. </w:t>
      </w:r>
      <w:r w:rsidRPr="00A93B5D">
        <w:rPr>
          <w:b/>
        </w:rPr>
        <w:t>Echipamentele, instalaţiile, utilajele, sculele, instrumentele, dispozitivele şi alte obiecte necesare pentru executarea lucrărilor</w:t>
      </w:r>
      <w:r w:rsidR="00445C38" w:rsidRPr="00A93B5D">
        <w:rPr>
          <w:b/>
        </w:rPr>
        <w:t xml:space="preserve">-toate cele necesare pentru executarea lucrărilor prevăzute în lista cu cantități de lucru anexate pe </w:t>
      </w:r>
      <w:r w:rsidR="00D2725C">
        <w:rPr>
          <w:b/>
        </w:rPr>
        <w:t xml:space="preserve">4 </w:t>
      </w:r>
      <w:r w:rsidR="00445C38" w:rsidRPr="00A93B5D">
        <w:rPr>
          <w:b/>
        </w:rPr>
        <w:t>file.</w:t>
      </w:r>
    </w:p>
    <w:p w:rsidR="00445C38" w:rsidRPr="00925C49" w:rsidRDefault="00925C49" w:rsidP="00A93B5D">
      <w:pPr>
        <w:tabs>
          <w:tab w:val="left" w:pos="720"/>
        </w:tabs>
        <w:ind w:firstLine="709"/>
        <w:outlineLvl w:val="1"/>
        <w:rPr>
          <w:rFonts w:eastAsia="PMingLiU"/>
          <w:sz w:val="22"/>
          <w:szCs w:val="22"/>
          <w:lang w:val="en-US"/>
        </w:rPr>
      </w:pPr>
      <w:r>
        <w:rPr>
          <w:rFonts w:eastAsia="PMingLiU"/>
          <w:sz w:val="22"/>
          <w:szCs w:val="22"/>
          <w:lang w:val="en-US"/>
        </w:rPr>
        <w:t>Sectorul de parcare cu  tehnica și echipamentul necesar  pentru efectuarea lucrărilor, obligatoriu să fie situat în teritoriul raionului Glodeni.</w:t>
      </w:r>
    </w:p>
    <w:p w:rsidR="00233538" w:rsidRPr="00FF430B" w:rsidRDefault="0003591A" w:rsidP="00A93B5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A93B5D" w:rsidRDefault="0003591A" w:rsidP="00445C38">
      <w:pPr>
        <w:ind w:firstLine="709"/>
        <w:jc w:val="both"/>
        <w:rPr>
          <w:b/>
        </w:rPr>
      </w:pPr>
      <w:r w:rsidRPr="00A93B5D">
        <w:rPr>
          <w:b/>
        </w:rPr>
        <w:t>17. Cerinţe privind calculul costului</w:t>
      </w:r>
      <w:r w:rsidR="00445C38" w:rsidRPr="00A93B5D">
        <w:rPr>
          <w:b/>
        </w:rPr>
        <w:t>-în conformitate cu setul de documente legislativ pentru eleborarea proiectelor.</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r w:rsidR="00925C49">
        <w:rPr>
          <w:b/>
        </w:rPr>
        <w:t>-prevăzute în SIA RSAP</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r w:rsidR="00925C49">
        <w:rPr>
          <w:b/>
        </w:rPr>
        <w:t>-prevăzute în SIA RSAP</w:t>
      </w:r>
    </w:p>
    <w:p w:rsidR="000E4D7D" w:rsidRPr="00FF430B" w:rsidRDefault="009A6B71" w:rsidP="00A93B5D">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445C38" w:rsidRDefault="0003591A" w:rsidP="00196AB4">
      <w:pPr>
        <w:ind w:firstLine="709"/>
        <w:jc w:val="both"/>
      </w:pPr>
      <w:r w:rsidRPr="00FF430B">
        <w:rPr>
          <w:bCs/>
        </w:rPr>
        <w:t xml:space="preserve">Autoritatea contractantă </w:t>
      </w:r>
      <w:r w:rsidR="00445C38">
        <w:t> ___________COJOCARI Ion   </w:t>
      </w:r>
    </w:p>
    <w:p w:rsidR="00445C38" w:rsidRDefault="00445C38" w:rsidP="00196AB4">
      <w:pPr>
        <w:ind w:firstLine="709"/>
        <w:jc w:val="both"/>
      </w:pPr>
    </w:p>
    <w:p w:rsidR="00445C38" w:rsidRDefault="00445C38" w:rsidP="00196AB4">
      <w:pPr>
        <w:ind w:firstLine="709"/>
        <w:jc w:val="both"/>
      </w:pPr>
    </w:p>
    <w:p w:rsidR="00445C38" w:rsidRDefault="00445C38" w:rsidP="00196AB4">
      <w:pPr>
        <w:ind w:firstLine="709"/>
        <w:jc w:val="both"/>
      </w:pPr>
    </w:p>
    <w:p w:rsidR="00445C38" w:rsidRDefault="00445C38" w:rsidP="00DE0593">
      <w:pPr>
        <w:jc w:val="both"/>
      </w:pPr>
    </w:p>
    <w:p w:rsidR="00E71F7B" w:rsidRPr="00FF430B" w:rsidRDefault="0003591A" w:rsidP="00196AB4">
      <w:pPr>
        <w:ind w:firstLine="709"/>
        <w:jc w:val="both"/>
      </w:pPr>
      <w:r w:rsidRPr="00FF430B">
        <w:t> </w:t>
      </w:r>
      <w:r w:rsidRPr="00FF430B">
        <w:rPr>
          <w:bCs/>
        </w:rPr>
        <w:t>Data</w:t>
      </w:r>
      <w:r w:rsidR="00445C38">
        <w:t xml:space="preserve"> "</w:t>
      </w:r>
      <w:r w:rsidR="00D2725C">
        <w:t>28</w:t>
      </w:r>
      <w:r w:rsidR="00445C38">
        <w:t>"</w:t>
      </w:r>
      <w:r w:rsidR="00D2725C">
        <w:t xml:space="preserve"> </w:t>
      </w:r>
      <w:r w:rsidR="002425CC">
        <w:t xml:space="preserve">Iunie </w:t>
      </w:r>
      <w:r w:rsidR="00445C38">
        <w:t xml:space="preserve"> 202</w:t>
      </w:r>
      <w:r w:rsidR="00A93B5D">
        <w:t>2</w:t>
      </w:r>
    </w:p>
    <w:p w:rsidR="00F6496F" w:rsidRPr="00FF430B" w:rsidRDefault="00F6496F" w:rsidP="00196AB4">
      <w:pPr>
        <w:jc w:val="both"/>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Default="00DE0593" w:rsidP="009E2657">
      <w:pPr>
        <w:tabs>
          <w:tab w:val="left" w:pos="567"/>
        </w:tabs>
        <w:jc w:val="both"/>
        <w:rPr>
          <w:b/>
          <w:i/>
          <w:lang w:val="ro-MO"/>
        </w:rPr>
      </w:pPr>
      <w:r>
        <w:t>Obiectul:</w:t>
      </w:r>
      <w:r w:rsidRPr="00DE0593">
        <w:rPr>
          <w:b/>
          <w:i/>
          <w:noProof w:val="0"/>
          <w:lang w:eastAsia="ru-RU"/>
        </w:rPr>
        <w:t xml:space="preserve"> </w:t>
      </w:r>
      <w:r w:rsidR="00D2725C" w:rsidRPr="00EE6355">
        <w:rPr>
          <w:b/>
          <w:i/>
          <w:lang w:val="ro-MO"/>
        </w:rPr>
        <w:t xml:space="preserve">Lucrări </w:t>
      </w:r>
      <w:r w:rsidR="00D2725C">
        <w:rPr>
          <w:b/>
          <w:i/>
          <w:lang w:val="ro-MO"/>
        </w:rPr>
        <w:t>de reparație capitală a acoperișului la Școala de Arte Glodeni, raionul Glodeni</w:t>
      </w:r>
    </w:p>
    <w:p w:rsidR="002425CC" w:rsidRPr="00FF430B" w:rsidRDefault="002425CC" w:rsidP="009E2657">
      <w:pPr>
        <w:tabs>
          <w:tab w:val="left" w:pos="567"/>
        </w:tabs>
        <w:jc w:val="both"/>
      </w:pPr>
    </w:p>
    <w:p w:rsidR="00E71F7B" w:rsidRPr="00FF430B" w:rsidRDefault="00DE0593" w:rsidP="009E2657">
      <w:pPr>
        <w:tabs>
          <w:tab w:val="left" w:pos="567"/>
        </w:tabs>
        <w:jc w:val="both"/>
      </w:pPr>
      <w:r>
        <w:t xml:space="preserve">Autoritatea contractantă </w:t>
      </w:r>
      <w:r w:rsidRPr="00DE0593">
        <w:rPr>
          <w:b/>
          <w:i/>
        </w:rPr>
        <w:t>Președintele raionului Glodeni</w:t>
      </w:r>
    </w:p>
    <w:p w:rsidR="00E71F7B" w:rsidRPr="00FF430B" w:rsidRDefault="00DE0593" w:rsidP="00DE0593">
      <w:pPr>
        <w:tabs>
          <w:tab w:val="left" w:pos="567"/>
        </w:tabs>
        <w:rPr>
          <w:i/>
        </w:rPr>
      </w:pPr>
      <w:r>
        <w:rPr>
          <w:i/>
        </w:rPr>
        <w:t xml:space="preserve">                                                   </w:t>
      </w:r>
      <w:r w:rsidR="0003591A"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A93B5D" w:rsidRDefault="00925C49" w:rsidP="00925C49">
            <w:pPr>
              <w:rPr>
                <w:b/>
              </w:rPr>
            </w:pPr>
            <w:r w:rsidRPr="00A93B5D">
              <w:rPr>
                <w:b/>
              </w:rPr>
              <w:t xml:space="preserve">Caietul de sarcini se anexează pe </w:t>
            </w:r>
            <w:r w:rsidR="00D2725C" w:rsidRPr="00D2725C">
              <w:rPr>
                <w:b/>
              </w:rPr>
              <w:t>4</w:t>
            </w:r>
            <w:r w:rsidRPr="00D2725C">
              <w:rPr>
                <w:b/>
              </w:rPr>
              <w:t xml:space="preserve"> </w:t>
            </w:r>
            <w:r w:rsidRPr="00A93B5D">
              <w:rPr>
                <w:b/>
              </w:rPr>
              <w:t>file.</w:t>
            </w:r>
          </w:p>
          <w:p w:rsidR="00E71F7B" w:rsidRPr="00925C49" w:rsidRDefault="00E71F7B" w:rsidP="00925C49">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w:t>
      </w:r>
      <w:r w:rsidR="00D2725C">
        <w:t>28</w:t>
      </w:r>
      <w:r w:rsidRPr="00FF430B">
        <w:t>"</w:t>
      </w:r>
      <w:r w:rsidR="00A93B5D">
        <w:t xml:space="preserve"> i</w:t>
      </w:r>
      <w:r w:rsidR="002425CC">
        <w:t>unie</w:t>
      </w:r>
      <w:r w:rsidR="00A93B5D">
        <w:t xml:space="preserve"> 2022</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E625F" w:rsidRPr="00FF430B" w:rsidRDefault="00233538" w:rsidP="002E625F">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E54BD7">
              <w:rPr>
                <w:b/>
              </w:rPr>
              <w:softHyphen/>
            </w:r>
            <w:r w:rsidR="00E54BD7">
              <w:rPr>
                <w:b/>
              </w:rPr>
              <w:softHyphen/>
            </w:r>
            <w:r w:rsidR="00E54BD7">
              <w:rPr>
                <w:b/>
              </w:rPr>
              <w:softHyphen/>
              <w:t xml:space="preserve"> </w:t>
            </w:r>
            <w:r w:rsidR="00D2725C">
              <w:rPr>
                <w:b/>
              </w:rPr>
              <w:t>COP</w:t>
            </w: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A93B5D">
              <w:t xml:space="preserve">                                                           </w:t>
            </w:r>
            <w:r w:rsidR="007B392A" w:rsidRPr="00FF430B">
              <w:t xml:space="preserve">   </w:t>
            </w:r>
            <w:r w:rsidR="00A93B5D" w:rsidRPr="00A93B5D">
              <w:rPr>
                <w:u w:val="single"/>
              </w:rPr>
              <w:t>orașul Glodeni</w:t>
            </w:r>
          </w:p>
          <w:p w:rsidR="00460653" w:rsidRPr="00FF430B" w:rsidRDefault="00A93B5D" w:rsidP="00DE0593">
            <w:pPr>
              <w:jc w:val="center"/>
            </w:pPr>
            <w:r>
              <w:rPr>
                <w:sz w:val="20"/>
                <w:szCs w:val="20"/>
              </w:rPr>
              <w:t xml:space="preserve">                                                                                                                                                            </w:t>
            </w:r>
            <w:r w:rsidR="00460653" w:rsidRPr="00FF430B">
              <w:rPr>
                <w:sz w:val="20"/>
                <w:szCs w:val="20"/>
              </w:rPr>
              <w:t xml:space="preserve"> (municipiu, oraş)</w:t>
            </w: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93B5D" w:rsidRDefault="00460653" w:rsidP="00A93B5D">
            <w:pPr>
              <w:pStyle w:val="af2"/>
              <w:tabs>
                <w:tab w:val="left" w:pos="567"/>
                <w:tab w:val="right" w:pos="9531"/>
              </w:tabs>
              <w:ind w:firstLine="568"/>
              <w:rPr>
                <w:lang w:val="en-US"/>
              </w:rPr>
            </w:pPr>
            <w:r w:rsidRPr="00A93B5D">
              <w:rPr>
                <w:lang w:val="en-US"/>
              </w:rPr>
              <w:t>Prezentul contract este încheiat în urma procedurii de achiziție nr. ________________ din data______________</w:t>
            </w:r>
            <w:r w:rsidR="00E54BD7" w:rsidRPr="00A93B5D">
              <w:rPr>
                <w:lang w:val="en-US"/>
              </w:rPr>
              <w:t>_____, între Președintele raionului Glodeni</w:t>
            </w:r>
            <w:r w:rsidRPr="00A93B5D">
              <w:rPr>
                <w:lang w:val="en-US"/>
              </w:rPr>
              <w:t xml:space="preserve"> cu sediul în</w:t>
            </w:r>
            <w:r w:rsidR="00E54BD7" w:rsidRPr="00A93B5D">
              <w:rPr>
                <w:lang w:val="en-US"/>
              </w:rPr>
              <w:t xml:space="preserve"> or.Glodeni str.Suveranității 2, telefon: 024922058 </w:t>
            </w:r>
            <w:r w:rsidRPr="00A93B5D">
              <w:rPr>
                <w:lang w:val="en-US"/>
              </w:rPr>
              <w:t>, fax: _____________,</w:t>
            </w:r>
          </w:p>
          <w:p w:rsidR="00460653" w:rsidRPr="00A93B5D" w:rsidRDefault="009157BF" w:rsidP="00385C85">
            <w:pPr>
              <w:pStyle w:val="af2"/>
              <w:tabs>
                <w:tab w:val="left" w:pos="567"/>
                <w:tab w:val="right" w:pos="9531"/>
              </w:tabs>
              <w:ind w:firstLine="0"/>
              <w:rPr>
                <w:lang w:val="en-US"/>
              </w:rPr>
            </w:pPr>
            <w:r w:rsidRPr="00A93B5D">
              <w:rPr>
                <w:lang w:val="en-US"/>
              </w:rPr>
              <w:t>IDNO</w:t>
            </w:r>
            <w:r w:rsidR="00E54BD7" w:rsidRPr="00A93B5D">
              <w:rPr>
                <w:lang w:val="en-US"/>
              </w:rPr>
              <w:t>1007601009358</w:t>
            </w:r>
            <w:r w:rsidR="00B51B6E" w:rsidRPr="00A93B5D">
              <w:rPr>
                <w:lang w:val="en-US"/>
              </w:rPr>
              <w:t xml:space="preserve"> reprezentat prin </w:t>
            </w:r>
            <w:r w:rsidR="00A93B5D">
              <w:rPr>
                <w:lang w:val="en-US"/>
              </w:rPr>
              <w:t>COJOCARI Ion- P</w:t>
            </w:r>
            <w:r w:rsidR="00E54BD7" w:rsidRPr="00A93B5D">
              <w:rPr>
                <w:lang w:val="en-US"/>
              </w:rPr>
              <w:t>reședintele raionului Glodeni</w:t>
            </w:r>
            <w:r w:rsidR="00460653" w:rsidRPr="00A93B5D">
              <w:rPr>
                <w:lang w:val="en-US"/>
              </w:rPr>
              <w:t xml:space="preserve">,    </w:t>
            </w:r>
          </w:p>
          <w:p w:rsidR="00460653" w:rsidRPr="00A93B5D" w:rsidRDefault="00460653" w:rsidP="00385C85">
            <w:pPr>
              <w:pStyle w:val="af2"/>
              <w:tabs>
                <w:tab w:val="left" w:pos="567"/>
              </w:tabs>
              <w:ind w:firstLine="0"/>
              <w:rPr>
                <w:sz w:val="20"/>
                <w:szCs w:val="20"/>
                <w:lang w:val="en-US"/>
              </w:rPr>
            </w:pPr>
            <w:r w:rsidRPr="00A93B5D">
              <w:rPr>
                <w:sz w:val="20"/>
                <w:szCs w:val="20"/>
                <w:lang w:val="en-US"/>
              </w:rPr>
              <w:t xml:space="preserve"> </w:t>
            </w:r>
            <w:r w:rsidR="00A93B5D">
              <w:rPr>
                <w:sz w:val="20"/>
                <w:szCs w:val="20"/>
                <w:lang w:val="en-US"/>
              </w:rPr>
              <w:t xml:space="preserve">                                                                                                           </w:t>
            </w:r>
            <w:r w:rsidRPr="00A93B5D">
              <w:rPr>
                <w:sz w:val="20"/>
                <w:szCs w:val="20"/>
                <w:lang w:val="en-US"/>
              </w:rPr>
              <w:t>(numele, prenumele şi</w:t>
            </w:r>
            <w:r w:rsidR="00A93B5D">
              <w:rPr>
                <w:sz w:val="20"/>
                <w:szCs w:val="20"/>
                <w:lang w:val="en-US"/>
              </w:rPr>
              <w:t xml:space="preserve"> </w:t>
            </w:r>
            <w:r w:rsidRPr="00A93B5D">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A93B5D">
              <w:rPr>
                <w:sz w:val="20"/>
                <w:szCs w:val="20"/>
              </w:rPr>
              <w:t xml:space="preserve">                                                                               </w:t>
            </w:r>
            <w:r w:rsidRPr="00FF430B">
              <w:rPr>
                <w:sz w:val="20"/>
                <w:szCs w:val="20"/>
              </w:rPr>
              <w:t xml:space="preserve">(denumirea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A93B5D" w:rsidRDefault="00460653" w:rsidP="00385C85">
            <w:pPr>
              <w:pStyle w:val="af2"/>
              <w:tabs>
                <w:tab w:val="left" w:pos="567"/>
              </w:tabs>
              <w:ind w:firstLine="0"/>
              <w:rPr>
                <w:sz w:val="20"/>
                <w:szCs w:val="20"/>
                <w:lang w:val="en-US"/>
              </w:rPr>
            </w:pPr>
            <w:r w:rsidRPr="00A93B5D">
              <w:rPr>
                <w:lang w:val="en-US"/>
              </w:rPr>
              <w:t>telefon: ______________, fax: _____________,</w:t>
            </w:r>
            <w:r w:rsidR="009157BF" w:rsidRPr="00A93B5D">
              <w:rPr>
                <w:lang w:val="en-US"/>
              </w:rPr>
              <w:t>IDNO</w:t>
            </w:r>
            <w:r w:rsidRPr="00A93B5D">
              <w:rPr>
                <w:lang w:val="en-US"/>
              </w:rPr>
              <w:t xml:space="preserve"> autorizat pentru activitatea în construcţii: autorizaţia nr. _______ </w:t>
            </w:r>
            <w:r w:rsidR="0016369C" w:rsidRPr="00A93B5D">
              <w:rPr>
                <w:lang w:val="en-US"/>
              </w:rPr>
              <w:t>din „</w:t>
            </w:r>
            <w:r w:rsidRPr="00A93B5D">
              <w:rPr>
                <w:lang w:val="en-US"/>
              </w:rPr>
              <w:t>__”______________20__, eliberată de __________________,pe un termen de ____</w:t>
            </w:r>
            <w:r w:rsidR="0016369C" w:rsidRPr="00A93B5D">
              <w:rPr>
                <w:lang w:val="en-US"/>
              </w:rPr>
              <w:t xml:space="preserve"> ani, pentru genurile de </w:t>
            </w:r>
            <w:r w:rsidRPr="00A93B5D">
              <w:rPr>
                <w:lang w:val="en-US"/>
              </w:rPr>
              <w:t>activitate___________________________________,</w:t>
            </w:r>
            <w:r w:rsidR="00CD0EA7" w:rsidRPr="00A93B5D">
              <w:rPr>
                <w:lang w:val="en-US"/>
              </w:rPr>
              <w:t xml:space="preserve"> reprezentat prin </w:t>
            </w:r>
            <w:r w:rsidRPr="00A93B5D">
              <w:rPr>
                <w:lang w:val="en-US"/>
              </w:rPr>
              <w:t>__________________</w:t>
            </w:r>
            <w:r w:rsidR="00CD0EA7" w:rsidRPr="00A93B5D">
              <w:rPr>
                <w:lang w:val="en-US"/>
              </w:rPr>
              <w:t>__________________</w:t>
            </w:r>
            <w:r w:rsidRPr="00A93B5D">
              <w:rPr>
                <w:lang w:val="en-US"/>
              </w:rPr>
              <w:t>_, în calitate</w:t>
            </w:r>
            <w:r w:rsidR="00CD0EA7" w:rsidRPr="00A93B5D">
              <w:rPr>
                <w:lang w:val="en-US"/>
              </w:rPr>
              <w:t xml:space="preserve"> de Antreprenor, pe de altă parte.</w:t>
            </w:r>
          </w:p>
          <w:p w:rsidR="001A5517" w:rsidRPr="00A93B5D" w:rsidRDefault="00460653" w:rsidP="00385C85">
            <w:pPr>
              <w:pStyle w:val="af2"/>
              <w:tabs>
                <w:tab w:val="left" w:pos="567"/>
              </w:tabs>
              <w:ind w:firstLine="0"/>
              <w:rPr>
                <w:sz w:val="20"/>
                <w:szCs w:val="20"/>
                <w:lang w:val="en-US"/>
              </w:rPr>
            </w:pPr>
            <w:r w:rsidRPr="00A93B5D">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D2725C" w:rsidRPr="00EE6355">
              <w:rPr>
                <w:b/>
                <w:i/>
                <w:lang w:val="ro-MO"/>
              </w:rPr>
              <w:t xml:space="preserve">Lucrări </w:t>
            </w:r>
            <w:r w:rsidR="00D2725C">
              <w:rPr>
                <w:b/>
                <w:i/>
                <w:lang w:val="ro-MO"/>
              </w:rPr>
              <w:t>de reparație capitală a acoperișului la Școala de Arte Glodeni, raionul Glodeni</w:t>
            </w:r>
            <w:r w:rsidR="00D2725C" w:rsidRPr="00EE6355">
              <w:rPr>
                <w:b/>
                <w:i/>
                <w:lang w:val="ro-MO"/>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2.1. </w:t>
            </w:r>
            <w:r w:rsidR="00460653" w:rsidRPr="00A93B5D">
              <w:rPr>
                <w:lang w:val="en-US"/>
              </w:rPr>
              <w:t xml:space="preserve">Durata de execuţie a lucrărilor contractate este de </w:t>
            </w:r>
            <w:r w:rsidR="00A93B5D">
              <w:rPr>
                <w:b/>
                <w:lang w:val="ro-RO"/>
              </w:rPr>
              <w:t>____________</w:t>
            </w:r>
            <w:r w:rsidR="00460653" w:rsidRPr="00A93B5D">
              <w:rPr>
                <w:lang w:val="en-US"/>
              </w:rPr>
              <w:t>primirea ordinului de începere a execuţieişi asigurării lucrului ritmic de către beneficiar</w:t>
            </w:r>
            <w:r w:rsidR="005D4B79" w:rsidRPr="00A93B5D">
              <w:rPr>
                <w:lang w:val="en-US"/>
              </w:rPr>
              <w:t>-</w:t>
            </w:r>
            <w:r w:rsidR="00460653" w:rsidRPr="00A93B5D">
              <w:rPr>
                <w:lang w:val="en-US"/>
              </w:rPr>
              <w:t>ordonatorul de credite.</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2.2. </w:t>
            </w:r>
            <w:r w:rsidR="00460653" w:rsidRPr="00A93B5D">
              <w:rPr>
                <w:lang w:val="en-US"/>
              </w:rPr>
              <w:t xml:space="preserve">Graficul de execuţie a lucrărilor se va efectua conform specificaţiei din anexa </w:t>
            </w:r>
            <w:r w:rsidR="009157BF" w:rsidRPr="00A93B5D">
              <w:rPr>
                <w:lang w:val="en-US"/>
              </w:rPr>
              <w:t xml:space="preserve">la </w:t>
            </w:r>
            <w:r w:rsidR="00460653" w:rsidRPr="00A93B5D">
              <w:rPr>
                <w:lang w:val="en-US"/>
              </w:rPr>
              <w:t xml:space="preserve">prezentul contract.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2.3. </w:t>
            </w:r>
            <w:r w:rsidR="00460653" w:rsidRPr="00A93B5D">
              <w:rPr>
                <w:lang w:val="en-US"/>
              </w:rPr>
              <w:t xml:space="preserve">Perioada de execuţie poate fi prelungită </w:t>
            </w:r>
            <w:r w:rsidR="00EB65F6" w:rsidRPr="00A93B5D">
              <w:rPr>
                <w:lang w:val="en-US"/>
              </w:rPr>
              <w:t xml:space="preserve">sau suspendată </w:t>
            </w:r>
            <w:r w:rsidR="00460653" w:rsidRPr="00A93B5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w:t>
            </w:r>
            <w:r w:rsidR="00E3793E" w:rsidRPr="00FF430B">
              <w:lastRenderedPageBreak/>
              <w:t>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2.4. </w:t>
            </w:r>
            <w:r w:rsidR="00460653" w:rsidRPr="00A93B5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2.5. </w:t>
            </w:r>
            <w:r w:rsidR="00460653" w:rsidRPr="00A93B5D">
              <w:rPr>
                <w:lang w:val="en-US"/>
              </w:rPr>
              <w:t xml:space="preserve">La terminarea lucrărilor, Antreprenorul </w:t>
            </w:r>
            <w:r w:rsidR="00183D79" w:rsidRPr="00A93B5D">
              <w:rPr>
                <w:lang w:val="en-US"/>
              </w:rPr>
              <w:t>va notifica Beneficiarul că su</w:t>
            </w:r>
            <w:r w:rsidR="00460653" w:rsidRPr="00A93B5D">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EF19D7">
              <w:t xml:space="preserve"> </w:t>
            </w:r>
            <w:r w:rsidR="007A2F41" w:rsidRPr="00FF430B">
              <w:t>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A93B5D" w:rsidRDefault="00E503F9" w:rsidP="00196AB4">
            <w:pPr>
              <w:pStyle w:val="af2"/>
              <w:tabs>
                <w:tab w:val="left" w:pos="321"/>
              </w:tabs>
              <w:spacing w:line="276" w:lineRule="auto"/>
              <w:ind w:firstLine="0"/>
              <w:rPr>
                <w:lang w:val="en-US"/>
              </w:rPr>
            </w:pPr>
            <w:r w:rsidRPr="00A93B5D">
              <w:rPr>
                <w:lang w:val="en-US"/>
              </w:rPr>
              <w:t>3.2</w:t>
            </w:r>
            <w:r w:rsidR="00A156C0" w:rsidRPr="00A93B5D">
              <w:rPr>
                <w:lang w:val="en-US"/>
              </w:rPr>
              <w:t>.</w:t>
            </w:r>
            <w:r w:rsidR="00460653" w:rsidRPr="00A93B5D">
              <w:rPr>
                <w:lang w:val="en-US"/>
              </w:rPr>
              <w:t xml:space="preserve">Achitările vor fi efectuate prin transfer în baza facturilor fiscale, după primirea proceselor </w:t>
            </w:r>
            <w:r w:rsidR="00A156C0" w:rsidRPr="00A93B5D">
              <w:rPr>
                <w:lang w:val="en-US"/>
              </w:rPr>
              <w:t>–</w:t>
            </w:r>
            <w:r w:rsidR="00460653" w:rsidRPr="00A93B5D">
              <w:rPr>
                <w:lang w:val="en-US"/>
              </w:rPr>
              <w:t xml:space="preserve"> verbale de recepţie a lucrărilor executate, semnate şi</w:t>
            </w:r>
            <w:r w:rsidR="00995AF6" w:rsidRPr="00A93B5D">
              <w:rPr>
                <w:lang w:val="en-US"/>
              </w:rPr>
              <w:t xml:space="preserve"> acceptate de către Beneficiar.</w:t>
            </w:r>
          </w:p>
          <w:p w:rsidR="00A946E0" w:rsidRPr="00A93B5D" w:rsidRDefault="00A156C0" w:rsidP="00196AB4">
            <w:pPr>
              <w:pStyle w:val="af2"/>
              <w:tabs>
                <w:tab w:val="left" w:pos="37"/>
              </w:tabs>
              <w:spacing w:line="276" w:lineRule="auto"/>
              <w:ind w:firstLine="0"/>
              <w:rPr>
                <w:lang w:val="en-US"/>
              </w:rPr>
            </w:pPr>
            <w:r w:rsidRPr="00A93B5D">
              <w:rPr>
                <w:lang w:val="en-US"/>
              </w:rPr>
              <w:t xml:space="preserve">3.3. </w:t>
            </w:r>
            <w:r w:rsidR="00460653" w:rsidRPr="00A93B5D">
              <w:rPr>
                <w:lang w:val="en-US"/>
              </w:rPr>
              <w:t>Beneficiarul va verifica procesele</w:t>
            </w:r>
            <w:r w:rsidR="009E719D" w:rsidRPr="00A93B5D">
              <w:rPr>
                <w:lang w:val="en-US"/>
              </w:rPr>
              <w:t>-</w:t>
            </w:r>
            <w:r w:rsidR="00460653" w:rsidRPr="00A93B5D">
              <w:rPr>
                <w:lang w:val="en-US"/>
              </w:rPr>
              <w:t xml:space="preserve">verbale de recepție a lucrărilor executate în termen de </w:t>
            </w:r>
            <w:r w:rsidR="00684D44" w:rsidRPr="00A93B5D">
              <w:rPr>
                <w:lang w:val="en-US"/>
              </w:rPr>
              <w:t>…..</w:t>
            </w:r>
            <w:r w:rsidR="00460653" w:rsidRPr="00A93B5D">
              <w:rPr>
                <w:lang w:val="en-US"/>
              </w:rPr>
              <w:t xml:space="preserve"> zile calendaristice de la primirea acestora de la Antreprenor.</w:t>
            </w:r>
          </w:p>
          <w:p w:rsidR="00A946E0" w:rsidRPr="00A93B5D" w:rsidRDefault="00316769" w:rsidP="00196AB4">
            <w:pPr>
              <w:pStyle w:val="af2"/>
              <w:tabs>
                <w:tab w:val="left" w:pos="37"/>
              </w:tabs>
              <w:spacing w:line="276" w:lineRule="auto"/>
              <w:ind w:firstLine="0"/>
              <w:rPr>
                <w:lang w:val="en-US"/>
              </w:rPr>
            </w:pPr>
            <w:r w:rsidRPr="00A93B5D">
              <w:rPr>
                <w:lang w:val="en-US"/>
              </w:rPr>
              <w:t>3.4</w:t>
            </w:r>
            <w:r w:rsidR="00A156C0" w:rsidRPr="00A93B5D">
              <w:rPr>
                <w:lang w:val="en-US"/>
              </w:rPr>
              <w:t xml:space="preserve">. </w:t>
            </w:r>
            <w:r w:rsidR="00460653" w:rsidRPr="00A93B5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93B5D">
              <w:rPr>
                <w:lang w:val="en-US"/>
              </w:rPr>
              <w:t>u su</w:t>
            </w:r>
            <w:r w:rsidR="00460653" w:rsidRPr="00A93B5D">
              <w:rPr>
                <w:lang w:val="en-US"/>
              </w:rPr>
              <w:t xml:space="preserve">nt în litigiu va fi plătită imediat. </w:t>
            </w:r>
          </w:p>
          <w:p w:rsidR="00E503F9" w:rsidRPr="00A93B5D" w:rsidRDefault="00316769" w:rsidP="00196AB4">
            <w:pPr>
              <w:pStyle w:val="af2"/>
              <w:tabs>
                <w:tab w:val="left" w:pos="37"/>
              </w:tabs>
              <w:spacing w:line="276" w:lineRule="auto"/>
              <w:ind w:firstLine="0"/>
              <w:rPr>
                <w:lang w:val="en-US"/>
              </w:rPr>
            </w:pPr>
            <w:r w:rsidRPr="00A93B5D">
              <w:rPr>
                <w:lang w:val="en-US"/>
              </w:rPr>
              <w:t>3.5</w:t>
            </w:r>
            <w:r w:rsidR="00A156C0" w:rsidRPr="00A93B5D">
              <w:rPr>
                <w:lang w:val="en-US"/>
              </w:rPr>
              <w:t>.</w:t>
            </w:r>
            <w:r w:rsidR="00460653" w:rsidRPr="00A93B5D">
              <w:rPr>
                <w:lang w:val="en-US"/>
              </w:rPr>
              <w:t xml:space="preserve">Lucrările nu </w:t>
            </w:r>
            <w:r w:rsidR="00183D79" w:rsidRPr="00A93B5D">
              <w:rPr>
                <w:lang w:val="en-US"/>
              </w:rPr>
              <w:t>vor fi considerate finalizate pâ</w:t>
            </w:r>
            <w:r w:rsidR="00460653" w:rsidRPr="00A93B5D">
              <w:rPr>
                <w:lang w:val="en-US"/>
              </w:rPr>
              <w:t>nă</w:t>
            </w:r>
            <w:r w:rsidR="00183D79" w:rsidRPr="00A93B5D">
              <w:rPr>
                <w:lang w:val="en-US"/>
              </w:rPr>
              <w:t xml:space="preserve"> câ</w:t>
            </w:r>
            <w:r w:rsidR="00460653" w:rsidRPr="00A93B5D">
              <w:rPr>
                <w:lang w:val="en-US"/>
              </w:rPr>
              <w:t xml:space="preserve">nd procesul-verbal de recepţie la terminarea lucrărilor  nu va fi semnat de comisia de recepţie, care confirmă că lucrările au fost executate </w:t>
            </w:r>
            <w:r w:rsidR="00A946E0" w:rsidRPr="00A93B5D">
              <w:rPr>
                <w:lang w:val="en-US"/>
              </w:rPr>
              <w:t>conform contractului.</w:t>
            </w:r>
          </w:p>
          <w:p w:rsidR="00267805" w:rsidRPr="00A93B5D" w:rsidRDefault="00316769" w:rsidP="00A101F6">
            <w:pPr>
              <w:pStyle w:val="af2"/>
              <w:tabs>
                <w:tab w:val="left" w:pos="37"/>
              </w:tabs>
              <w:spacing w:line="276" w:lineRule="auto"/>
              <w:ind w:firstLine="0"/>
              <w:rPr>
                <w:lang w:val="en-US"/>
              </w:rPr>
            </w:pPr>
            <w:r w:rsidRPr="00A93B5D">
              <w:rPr>
                <w:lang w:val="en-US"/>
              </w:rPr>
              <w:t>3.6</w:t>
            </w:r>
            <w:r w:rsidR="00A227F2" w:rsidRPr="00A93B5D">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A93B5D">
              <w:rPr>
                <w:lang w:val="en-US"/>
              </w:rPr>
              <w:t>În cazul recepţiei cu obiecţii,garanţia se va restitui în cel mult 15 zile după înlăturarea acestora.</w:t>
            </w:r>
          </w:p>
          <w:p w:rsidR="00A156C0" w:rsidRPr="00A93B5D"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w:t>
            </w:r>
            <w:r w:rsidR="00460653" w:rsidRPr="00FF430B">
              <w:lastRenderedPageBreak/>
              <w:t xml:space="preserve">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93B5D" w:rsidRDefault="00A101F6" w:rsidP="00371806">
            <w:pPr>
              <w:pStyle w:val="af2"/>
              <w:tabs>
                <w:tab w:val="left" w:pos="567"/>
              </w:tabs>
              <w:spacing w:line="276" w:lineRule="auto"/>
              <w:ind w:firstLine="0"/>
              <w:rPr>
                <w:lang w:val="en-US"/>
              </w:rPr>
            </w:pPr>
            <w:r w:rsidRPr="00A93B5D">
              <w:rPr>
                <w:lang w:val="en-US"/>
              </w:rPr>
              <w:t xml:space="preserve">4.3. </w:t>
            </w:r>
            <w:r w:rsidR="00D7570D" w:rsidRPr="00A93B5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93B5D" w:rsidRDefault="00A101F6" w:rsidP="00196AB4">
            <w:pPr>
              <w:pStyle w:val="af2"/>
              <w:tabs>
                <w:tab w:val="left" w:pos="567"/>
              </w:tabs>
              <w:spacing w:line="276" w:lineRule="auto"/>
              <w:ind w:firstLine="0"/>
              <w:rPr>
                <w:lang w:val="ro-RO"/>
              </w:rPr>
            </w:pPr>
            <w:r w:rsidRPr="00A93B5D">
              <w:rPr>
                <w:lang w:val="ro-RO"/>
              </w:rPr>
              <w:t xml:space="preserve">4.5. </w:t>
            </w:r>
            <w:r w:rsidR="00460653" w:rsidRPr="00A93B5D">
              <w:rPr>
                <w:lang w:val="ro-RO"/>
              </w:rPr>
              <w:t>Desenele, calculele, verificările calculelor, caietele de măsurări (ataşamentele) şi alte documente, pe care Beneficiarul sau Antreprenorul trebuie să le întocmească şis</w:t>
            </w:r>
            <w:r w:rsidR="00183D79" w:rsidRPr="00A93B5D">
              <w:rPr>
                <w:lang w:val="ro-RO"/>
              </w:rPr>
              <w:t>u</w:t>
            </w:r>
            <w:r w:rsidR="00460653" w:rsidRPr="00A93B5D">
              <w:rPr>
                <w:lang w:val="ro-RO"/>
              </w:rPr>
              <w:t xml:space="preserve">nt cerute de subantreprenorul proiectant, vor fi puse la dispoziţia acestuia de către Antreprenor.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4.6. </w:t>
            </w:r>
            <w:r w:rsidR="00460653" w:rsidRPr="00A93B5D">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4.7. </w:t>
            </w:r>
            <w:r w:rsidR="00460653" w:rsidRPr="00A93B5D">
              <w:rPr>
                <w:lang w:val="en-US"/>
              </w:rPr>
              <w:t>Dacă Beneficiarul nu emite în timp util dispoziţii suplimentare care să conţinăinstrucţiuni sau aprobări, ordine, directive, sau detalii, Antreprenorul va notifica Beneficiarul prin scrisori, de c</w:t>
            </w:r>
            <w:r w:rsidR="00183D79" w:rsidRPr="00A93B5D">
              <w:rPr>
                <w:lang w:val="en-US"/>
              </w:rPr>
              <w:t>â</w:t>
            </w:r>
            <w:r w:rsidR="00460653" w:rsidRPr="00A93B5D">
              <w:rPr>
                <w:lang w:val="en-US"/>
              </w:rPr>
              <w:t>te ori este posibil, că acestea pot să provoace înt</w:t>
            </w:r>
            <w:r w:rsidR="00183D79" w:rsidRPr="00A93B5D">
              <w:rPr>
                <w:lang w:val="en-US"/>
              </w:rPr>
              <w:t>â</w:t>
            </w:r>
            <w:r w:rsidR="00460653" w:rsidRPr="00A93B5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4.8. </w:t>
            </w:r>
            <w:r w:rsidR="00460653" w:rsidRPr="00A93B5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4.9. </w:t>
            </w:r>
            <w:r w:rsidR="00460653" w:rsidRPr="00A93B5D">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4.10. </w:t>
            </w:r>
            <w:r w:rsidR="00460653" w:rsidRPr="00A93B5D">
              <w:rPr>
                <w:lang w:val="en-US"/>
              </w:rPr>
              <w:t xml:space="preserve">Antreprenorul, prin </w:t>
            </w:r>
            <w:r w:rsidR="002F6A1E" w:rsidRPr="00A93B5D">
              <w:rPr>
                <w:lang w:val="en-US"/>
              </w:rPr>
              <w:t xml:space="preserve">atribuirea </w:t>
            </w:r>
            <w:r w:rsidR="00460653" w:rsidRPr="00A93B5D">
              <w:rPr>
                <w:lang w:val="en-US"/>
              </w:rPr>
              <w:t>ofertei în favoarea sa, se angajează să</w:t>
            </w:r>
            <w:r w:rsidR="00BC46B3" w:rsidRPr="00A93B5D">
              <w:rPr>
                <w:lang w:val="en-US"/>
              </w:rPr>
              <w:t xml:space="preserve"> prezinte</w:t>
            </w:r>
            <w:r w:rsidR="00EA64B0" w:rsidRPr="00A93B5D">
              <w:rPr>
                <w:lang w:val="en-US"/>
              </w:rPr>
              <w:t xml:space="preserve">garanţia de bună execuţie </w:t>
            </w:r>
            <w:r w:rsidR="002425CC">
              <w:rPr>
                <w:lang w:val="en-US"/>
              </w:rPr>
              <w:t>a contractului, în cuantum de 10</w:t>
            </w:r>
            <w:r w:rsidR="00EA64B0" w:rsidRPr="00A93B5D">
              <w:rPr>
                <w:lang w:val="en-US"/>
              </w:rPr>
              <w:t>% din valoarea contractului atribuit.</w:t>
            </w:r>
          </w:p>
          <w:p w:rsidR="00267805" w:rsidRPr="00A93B5D" w:rsidRDefault="00A156C0" w:rsidP="00684D44">
            <w:pPr>
              <w:pStyle w:val="af2"/>
              <w:tabs>
                <w:tab w:val="left" w:pos="567"/>
              </w:tabs>
              <w:spacing w:line="276" w:lineRule="auto"/>
              <w:ind w:firstLine="0"/>
              <w:rPr>
                <w:lang w:val="en-US"/>
              </w:rPr>
            </w:pPr>
            <w:r w:rsidRPr="00A93B5D">
              <w:rPr>
                <w:lang w:val="en-US"/>
              </w:rPr>
              <w:t>4.11.</w:t>
            </w:r>
            <w:r w:rsidR="00A109E6" w:rsidRPr="00A93B5D">
              <w:rPr>
                <w:lang w:val="en-US"/>
              </w:rPr>
              <w:t xml:space="preserve"> Autoritatea contractantă eliberează/restituieg</w:t>
            </w:r>
            <w:r w:rsidR="00460653" w:rsidRPr="00A93B5D">
              <w:rPr>
                <w:lang w:val="en-US"/>
              </w:rPr>
              <w:t>aranţia de bună execuţie Antreprenorului după semnarea procesului-verbal de recepţie finală</w:t>
            </w:r>
            <w:r w:rsidR="00A109E6" w:rsidRPr="00A93B5D">
              <w:rPr>
                <w:lang w:val="en-US"/>
              </w:rPr>
              <w:t>/ procesului-verbal la terminarea lucrărilor</w:t>
            </w:r>
            <w:r w:rsidR="00460653" w:rsidRPr="00A93B5D">
              <w:rPr>
                <w:lang w:val="en-US"/>
              </w:rPr>
              <w:t xml:space="preserve"> în cel mult 15 zile</w:t>
            </w:r>
            <w:r w:rsidR="00E838F8" w:rsidRPr="00A93B5D">
              <w:rPr>
                <w:lang w:val="en-US"/>
              </w:rPr>
              <w:t>.</w:t>
            </w:r>
            <w:r w:rsidR="00EB65F6" w:rsidRPr="00A93B5D">
              <w:rPr>
                <w:lang w:val="en-US"/>
              </w:rPr>
              <w:t>În cazul recepţiei cu obiecţii,garanţia se va restitui în cel mult 15 zile după înlăturarea acestora.</w:t>
            </w:r>
          </w:p>
          <w:p w:rsidR="00460653" w:rsidRPr="00A93B5D" w:rsidRDefault="00A156C0" w:rsidP="00196AB4">
            <w:pPr>
              <w:pStyle w:val="af2"/>
              <w:tabs>
                <w:tab w:val="left" w:pos="567"/>
              </w:tabs>
              <w:spacing w:line="276" w:lineRule="auto"/>
              <w:ind w:firstLine="0"/>
              <w:rPr>
                <w:lang w:val="en-US"/>
              </w:rPr>
            </w:pPr>
            <w:r w:rsidRPr="00A93B5D">
              <w:rPr>
                <w:lang w:val="en-US"/>
              </w:rPr>
              <w:t>4.12.</w:t>
            </w:r>
            <w:r w:rsidR="00460653" w:rsidRPr="00A93B5D">
              <w:rPr>
                <w:lang w:val="en-US"/>
              </w:rPr>
              <w:t>Antreprenorul trebuie să constituie garanţia de bună execuţie după primirea scris</w:t>
            </w:r>
            <w:r w:rsidR="00404C0D" w:rsidRPr="00A93B5D">
              <w:rPr>
                <w:lang w:val="en-US"/>
              </w:rPr>
              <w:t>orii de acceptare, dar nu mai târ</w:t>
            </w:r>
            <w:r w:rsidR="00460653" w:rsidRPr="00A93B5D">
              <w:rPr>
                <w:lang w:val="en-US"/>
              </w:rPr>
              <w:t>ziu de dat</w:t>
            </w:r>
            <w:r w:rsidR="00404C0D" w:rsidRPr="00A93B5D">
              <w:rPr>
                <w:lang w:val="en-US"/>
              </w:rPr>
              <w:t>a încheierii contractului. Atât</w:t>
            </w:r>
            <w:r w:rsidR="00460653" w:rsidRPr="00A93B5D">
              <w:rPr>
                <w:lang w:val="en-US"/>
              </w:rPr>
              <w:t xml:space="preserve"> timp c</w:t>
            </w:r>
            <w:r w:rsidR="00404C0D" w:rsidRPr="00A93B5D">
              <w:rPr>
                <w:lang w:val="en-US"/>
              </w:rPr>
              <w:t>â</w:t>
            </w:r>
            <w:r w:rsidR="00460653" w:rsidRPr="00A93B5D">
              <w:rPr>
                <w:lang w:val="en-US"/>
              </w:rPr>
              <w:t>t el nu şi-a îndeplinit această obligaţiune, Beneficiarul poate să reţină garanţia</w:t>
            </w:r>
            <w:r w:rsidR="00E364D5" w:rsidRPr="00A93B5D">
              <w:rPr>
                <w:lang w:val="en-US"/>
              </w:rPr>
              <w:t>Antreprenorului</w:t>
            </w:r>
            <w:r w:rsidR="00460653" w:rsidRPr="00A93B5D">
              <w:rPr>
                <w:lang w:val="en-US"/>
              </w:rPr>
              <w:t xml:space="preserve"> pentru ofertă.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3</w:t>
            </w:r>
            <w:r w:rsidRPr="00A93B5D">
              <w:rPr>
                <w:lang w:val="en-US"/>
              </w:rPr>
              <w:t xml:space="preserve">. </w:t>
            </w:r>
            <w:r w:rsidR="00460653" w:rsidRPr="00A93B5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4</w:t>
            </w:r>
            <w:r w:rsidRPr="00A93B5D">
              <w:rPr>
                <w:lang w:val="en-US"/>
              </w:rPr>
              <w:t xml:space="preserve">. </w:t>
            </w:r>
            <w:r w:rsidR="00460653" w:rsidRPr="00A93B5D">
              <w:rPr>
                <w:lang w:val="en-US"/>
              </w:rPr>
              <w:t>La lucrările la care se fac încercări, se consideră calitatea probei îndeplinită at</w:t>
            </w:r>
            <w:r w:rsidR="00E171D4" w:rsidRPr="00A93B5D">
              <w:rPr>
                <w:lang w:val="en-US"/>
              </w:rPr>
              <w:t>â</w:t>
            </w:r>
            <w:r w:rsidR="00460653" w:rsidRPr="00A93B5D">
              <w:rPr>
                <w:lang w:val="en-US"/>
              </w:rPr>
              <w:t>ta timp c</w:t>
            </w:r>
            <w:r w:rsidR="00E171D4" w:rsidRPr="00A93B5D">
              <w:rPr>
                <w:lang w:val="en-US"/>
              </w:rPr>
              <w:t>â</w:t>
            </w:r>
            <w:r w:rsidR="00460653" w:rsidRPr="00A93B5D">
              <w:rPr>
                <w:lang w:val="en-US"/>
              </w:rPr>
              <w:t xml:space="preserve">t rezultatele se înscriu în limitele admise prin reglementările tehnice. </w:t>
            </w:r>
          </w:p>
          <w:p w:rsidR="00460653" w:rsidRPr="00A93B5D" w:rsidRDefault="00A156C0" w:rsidP="00196AB4">
            <w:pPr>
              <w:pStyle w:val="af2"/>
              <w:tabs>
                <w:tab w:val="left" w:pos="567"/>
              </w:tabs>
              <w:spacing w:line="276" w:lineRule="auto"/>
              <w:ind w:firstLine="0"/>
              <w:rPr>
                <w:lang w:val="en-US"/>
              </w:rPr>
            </w:pPr>
            <w:r w:rsidRPr="00A93B5D">
              <w:rPr>
                <w:lang w:val="en-US"/>
              </w:rPr>
              <w:t>4.</w:t>
            </w:r>
            <w:r w:rsidR="00603AB4" w:rsidRPr="00A93B5D">
              <w:rPr>
                <w:lang w:val="en-US"/>
              </w:rPr>
              <w:t xml:space="preserve">15. Beneficiarul are dreptul de a supraveghea desfăşurarea lucrărilor în conformitate cu </w:t>
            </w:r>
            <w:r w:rsidR="00603AB4" w:rsidRPr="00A93B5D">
              <w:rPr>
                <w:lang w:val="en-US"/>
              </w:rPr>
              <w:lastRenderedPageBreak/>
              <w:t xml:space="preserve">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040EA0" w:rsidRPr="00A93B5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7</w:t>
            </w:r>
            <w:r w:rsidRPr="00A93B5D">
              <w:rPr>
                <w:lang w:val="en-US"/>
              </w:rPr>
              <w:t xml:space="preserve">. </w:t>
            </w:r>
            <w:r w:rsidR="00460653" w:rsidRPr="00A93B5D">
              <w:rPr>
                <w:lang w:val="en-US"/>
              </w:rPr>
              <w:t>Dacă Antreprenorul consideră că dispoziţiile Beneficiarului s</w:t>
            </w:r>
            <w:r w:rsidR="00183D79" w:rsidRPr="00A93B5D">
              <w:rPr>
                <w:lang w:val="en-US"/>
              </w:rPr>
              <w:t>u</w:t>
            </w:r>
            <w:r w:rsidR="00460653" w:rsidRPr="00A93B5D">
              <w:rPr>
                <w:lang w:val="en-US"/>
              </w:rPr>
              <w:t xml:space="preserve">nt nejustificate sau inoportune, el poate </w:t>
            </w:r>
            <w:r w:rsidR="00E171D4" w:rsidRPr="00A93B5D">
              <w:rPr>
                <w:lang w:val="en-US"/>
              </w:rPr>
              <w:t>înainta</w:t>
            </w:r>
            <w:r w:rsidR="00460653" w:rsidRPr="00A93B5D">
              <w:rPr>
                <w:lang w:val="en-US"/>
              </w:rPr>
              <w:t xml:space="preserve">obiecţii, dar acestea nu îl </w:t>
            </w:r>
            <w:r w:rsidR="00E171D4" w:rsidRPr="00A93B5D">
              <w:rPr>
                <w:lang w:val="en-US"/>
              </w:rPr>
              <w:t>scutește</w:t>
            </w:r>
            <w:r w:rsidR="00460653" w:rsidRPr="00A93B5D">
              <w:rPr>
                <w:lang w:val="en-US"/>
              </w:rPr>
              <w:t xml:space="preserve">de </w:t>
            </w:r>
            <w:r w:rsidR="00E364D5" w:rsidRPr="00A93B5D">
              <w:rPr>
                <w:lang w:val="en-US"/>
              </w:rPr>
              <w:t xml:space="preserve">obligația de </w:t>
            </w:r>
            <w:r w:rsidR="00460653" w:rsidRPr="00A93B5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8</w:t>
            </w:r>
            <w:r w:rsidRPr="00A93B5D">
              <w:rPr>
                <w:lang w:val="en-US"/>
              </w:rPr>
              <w:t xml:space="preserve">. </w:t>
            </w:r>
            <w:r w:rsidR="00460653" w:rsidRPr="00A93B5D">
              <w:rPr>
                <w:lang w:val="en-US"/>
              </w:rPr>
              <w:t>Trasarea axelor principale, bornelor de referinţă, căilor de circulaţieşi limitelor terenului pus la dispoziţia Antreprenorului, precum şi materializarea cotelor de nivel în i</w:t>
            </w:r>
            <w:r w:rsidR="00183D79" w:rsidRPr="00A93B5D">
              <w:rPr>
                <w:lang w:val="en-US"/>
              </w:rPr>
              <w:t>mediata apropiere a terenului, su</w:t>
            </w:r>
            <w:r w:rsidR="00460653" w:rsidRPr="00A93B5D">
              <w:rPr>
                <w:lang w:val="en-US"/>
              </w:rPr>
              <w:t xml:space="preserve">ntobligaţiuni ale Antreprenorului. </w:t>
            </w:r>
          </w:p>
          <w:p w:rsidR="00460653" w:rsidRPr="00A93B5D" w:rsidRDefault="00A156C0" w:rsidP="00196AB4">
            <w:pPr>
              <w:pStyle w:val="af2"/>
              <w:tabs>
                <w:tab w:val="left" w:pos="567"/>
              </w:tabs>
              <w:spacing w:line="276" w:lineRule="auto"/>
              <w:ind w:firstLine="0"/>
              <w:rPr>
                <w:lang w:val="en-US"/>
              </w:rPr>
            </w:pPr>
            <w:r w:rsidRPr="00A93B5D">
              <w:rPr>
                <w:lang w:val="en-US"/>
              </w:rPr>
              <w:t>4.</w:t>
            </w:r>
            <w:r w:rsidR="00893327" w:rsidRPr="00A93B5D">
              <w:rPr>
                <w:lang w:val="en-US"/>
              </w:rPr>
              <w:t>19</w:t>
            </w:r>
            <w:r w:rsidRPr="00A93B5D">
              <w:rPr>
                <w:lang w:val="en-US"/>
              </w:rPr>
              <w:t xml:space="preserve">. </w:t>
            </w:r>
            <w:r w:rsidR="00460653" w:rsidRPr="00A93B5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93B5D" w:rsidRDefault="00A156C0" w:rsidP="00196AB4">
            <w:pPr>
              <w:pStyle w:val="af2"/>
              <w:tabs>
                <w:tab w:val="left" w:pos="567"/>
              </w:tabs>
              <w:spacing w:line="276" w:lineRule="auto"/>
              <w:ind w:firstLine="0"/>
              <w:rPr>
                <w:lang w:val="en-US"/>
              </w:rPr>
            </w:pPr>
            <w:r w:rsidRPr="00A93B5D">
              <w:rPr>
                <w:lang w:val="en-US"/>
              </w:rPr>
              <w:t>4.2</w:t>
            </w:r>
            <w:r w:rsidR="00893327" w:rsidRPr="00A93B5D">
              <w:rPr>
                <w:lang w:val="en-US"/>
              </w:rPr>
              <w:t>0</w:t>
            </w:r>
            <w:r w:rsidRPr="00A93B5D">
              <w:rPr>
                <w:lang w:val="en-US"/>
              </w:rPr>
              <w:t xml:space="preserve">. </w:t>
            </w:r>
            <w:r w:rsidR="00460653" w:rsidRPr="00A93B5D">
              <w:rPr>
                <w:lang w:val="en-US"/>
              </w:rPr>
              <w:t>Ridicările de teren, trasările şi cotele de nivel, precum şi alte documente puse la dispoziţia Antreprenorului de către Beneficiar pentru executarea contractului s</w:t>
            </w:r>
            <w:r w:rsidR="00E10C0A" w:rsidRPr="00A93B5D">
              <w:rPr>
                <w:lang w:val="en-US"/>
              </w:rPr>
              <w:t>u</w:t>
            </w:r>
            <w:r w:rsidR="00460653" w:rsidRPr="00A93B5D">
              <w:rPr>
                <w:lang w:val="en-US"/>
              </w:rPr>
              <w:t xml:space="preserve">nt hotărâtoare. Antreprenorul este obligat să verifice documentele primite şi să înştiinţeze Beneficiarul cu privire la erorile şiinexactităţile constatate sau presupuse. </w:t>
            </w:r>
          </w:p>
          <w:p w:rsidR="00460653" w:rsidRPr="00A93B5D" w:rsidRDefault="00A156C0" w:rsidP="00196AB4">
            <w:pPr>
              <w:pStyle w:val="af2"/>
              <w:tabs>
                <w:tab w:val="left" w:pos="567"/>
              </w:tabs>
              <w:spacing w:line="276" w:lineRule="auto"/>
              <w:ind w:firstLine="0"/>
              <w:rPr>
                <w:lang w:val="en-US"/>
              </w:rPr>
            </w:pPr>
            <w:r w:rsidRPr="00A93B5D">
              <w:rPr>
                <w:lang w:val="en-US"/>
              </w:rPr>
              <w:t>4.2</w:t>
            </w:r>
            <w:r w:rsidR="00893327" w:rsidRPr="00A93B5D">
              <w:rPr>
                <w:lang w:val="en-US"/>
              </w:rPr>
              <w:t>1</w:t>
            </w:r>
            <w:r w:rsidRPr="00A93B5D">
              <w:rPr>
                <w:lang w:val="en-US"/>
              </w:rPr>
              <w:t xml:space="preserve">. </w:t>
            </w:r>
            <w:r w:rsidR="00460653" w:rsidRPr="00A93B5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93B5D">
              <w:rPr>
                <w:lang w:val="en-US"/>
              </w:rPr>
              <w:t>prevederilor legale și obligațiunilor contractuale și profesionale</w:t>
            </w:r>
            <w:r w:rsidR="00460653" w:rsidRPr="00A93B5D">
              <w:rPr>
                <w:lang w:val="en-US"/>
              </w:rPr>
              <w:t xml:space="preserve">. </w:t>
            </w:r>
          </w:p>
          <w:p w:rsidR="00460653" w:rsidRPr="00A93B5D" w:rsidRDefault="00A156C0" w:rsidP="00196AB4">
            <w:pPr>
              <w:pStyle w:val="af2"/>
              <w:tabs>
                <w:tab w:val="left" w:pos="567"/>
              </w:tabs>
              <w:spacing w:line="276" w:lineRule="auto"/>
              <w:ind w:firstLine="0"/>
              <w:rPr>
                <w:lang w:val="en-US"/>
              </w:rPr>
            </w:pPr>
            <w:r w:rsidRPr="00A93B5D">
              <w:rPr>
                <w:lang w:val="en-US"/>
              </w:rPr>
              <w:t>4.2</w:t>
            </w:r>
            <w:r w:rsidR="00893327" w:rsidRPr="00A93B5D">
              <w:rPr>
                <w:lang w:val="en-US"/>
              </w:rPr>
              <w:t>2</w:t>
            </w:r>
            <w:r w:rsidRPr="00A93B5D">
              <w:rPr>
                <w:lang w:val="en-US"/>
              </w:rPr>
              <w:t xml:space="preserve">. </w:t>
            </w:r>
            <w:r w:rsidR="00460653" w:rsidRPr="00A93B5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93B5D" w:rsidRDefault="00A156C0" w:rsidP="00196AB4">
            <w:pPr>
              <w:pStyle w:val="af2"/>
              <w:tabs>
                <w:tab w:val="left" w:pos="567"/>
              </w:tabs>
              <w:spacing w:line="276" w:lineRule="auto"/>
              <w:ind w:firstLine="0"/>
              <w:rPr>
                <w:lang w:val="ro-RO"/>
              </w:rPr>
            </w:pPr>
            <w:r w:rsidRPr="00A93B5D">
              <w:rPr>
                <w:lang w:val="ro-RO"/>
              </w:rPr>
              <w:t>4.2</w:t>
            </w:r>
            <w:r w:rsidR="00893327" w:rsidRPr="00A93B5D">
              <w:rPr>
                <w:lang w:val="ro-RO"/>
              </w:rPr>
              <w:t>3</w:t>
            </w:r>
            <w:r w:rsidRPr="00A93B5D">
              <w:rPr>
                <w:lang w:val="ro-RO"/>
              </w:rPr>
              <w:t xml:space="preserve">. </w:t>
            </w:r>
            <w:r w:rsidR="00460653" w:rsidRPr="00A93B5D">
              <w:rPr>
                <w:lang w:val="ro-RO"/>
              </w:rPr>
              <w:t xml:space="preserve">În cazul neexecutării de către Antreprenor a dispoziţiilor din punctul 2.1., Beneficiarul poate opri lucrările, </w:t>
            </w:r>
            <w:r w:rsidR="00F53F69" w:rsidRPr="00A93B5D">
              <w:rPr>
                <w:lang w:val="ro-RO"/>
              </w:rPr>
              <w:t xml:space="preserve">prin </w:t>
            </w:r>
            <w:r w:rsidR="00E364D5" w:rsidRPr="00A93B5D">
              <w:rPr>
                <w:lang w:val="ro-RO"/>
              </w:rPr>
              <w:t xml:space="preserve">rezoluțiunea </w:t>
            </w:r>
            <w:r w:rsidR="00F53F69" w:rsidRPr="00A93B5D">
              <w:rPr>
                <w:lang w:val="ro-RO"/>
              </w:rPr>
              <w:t>contractului</w:t>
            </w:r>
            <w:r w:rsidR="00460653" w:rsidRPr="00A93B5D">
              <w:rPr>
                <w:lang w:val="ro-RO"/>
              </w:rPr>
              <w:t xml:space="preserve">, în condiţiile legii, </w:t>
            </w:r>
            <w:r w:rsidR="00F53F69" w:rsidRPr="00A93B5D">
              <w:rPr>
                <w:lang w:val="ro-RO"/>
              </w:rPr>
              <w:t>totodată A</w:t>
            </w:r>
            <w:r w:rsidR="00316769" w:rsidRPr="00A93B5D">
              <w:rPr>
                <w:lang w:val="ro-RO"/>
              </w:rPr>
              <w:t xml:space="preserve">ntreprenorul </w:t>
            </w:r>
            <w:r w:rsidR="00460653" w:rsidRPr="00A93B5D">
              <w:rPr>
                <w:lang w:val="ro-RO"/>
              </w:rPr>
              <w:t>compense</w:t>
            </w:r>
            <w:r w:rsidR="00316769" w:rsidRPr="00A93B5D">
              <w:rPr>
                <w:lang w:val="ro-RO"/>
              </w:rPr>
              <w:t>ază</w:t>
            </w:r>
            <w:r w:rsidR="00460653" w:rsidRPr="00A93B5D">
              <w:rPr>
                <w:lang w:val="ro-RO"/>
              </w:rPr>
              <w:t xml:space="preserve"> cheltuielile aferente suportate de Beneficiar în legătură cu faptul neexecutării. </w:t>
            </w:r>
          </w:p>
          <w:p w:rsidR="00460653" w:rsidRPr="00A93B5D" w:rsidRDefault="00BE5A1E" w:rsidP="00196AB4">
            <w:pPr>
              <w:pStyle w:val="af2"/>
              <w:tabs>
                <w:tab w:val="left" w:pos="567"/>
              </w:tabs>
              <w:spacing w:line="276" w:lineRule="auto"/>
              <w:ind w:firstLine="0"/>
              <w:rPr>
                <w:lang w:val="ro-RO"/>
              </w:rPr>
            </w:pPr>
            <w:r w:rsidRPr="00A93B5D">
              <w:rPr>
                <w:lang w:val="ro-RO"/>
              </w:rPr>
              <w:t>4.2</w:t>
            </w:r>
            <w:r w:rsidR="00893327" w:rsidRPr="00A93B5D">
              <w:rPr>
                <w:lang w:val="ro-RO"/>
              </w:rPr>
              <w:t>4</w:t>
            </w:r>
            <w:r w:rsidRPr="00A93B5D">
              <w:rPr>
                <w:lang w:val="ro-RO"/>
              </w:rPr>
              <w:t xml:space="preserve">. </w:t>
            </w:r>
            <w:r w:rsidR="00460653" w:rsidRPr="00A93B5D">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93B5D" w:rsidRDefault="00BE5A1E" w:rsidP="00196AB4">
            <w:pPr>
              <w:pStyle w:val="af2"/>
              <w:tabs>
                <w:tab w:val="left" w:pos="567"/>
              </w:tabs>
              <w:spacing w:line="276" w:lineRule="auto"/>
              <w:ind w:firstLine="0"/>
              <w:rPr>
                <w:lang w:val="ro-RO"/>
              </w:rPr>
            </w:pPr>
            <w:r w:rsidRPr="00A93B5D">
              <w:rPr>
                <w:lang w:val="ro-RO"/>
              </w:rPr>
              <w:t>4.2</w:t>
            </w:r>
            <w:r w:rsidR="00893327" w:rsidRPr="00A93B5D">
              <w:rPr>
                <w:lang w:val="ro-RO"/>
              </w:rPr>
              <w:t>5</w:t>
            </w:r>
            <w:r w:rsidRPr="00A93B5D">
              <w:rPr>
                <w:lang w:val="ro-RO"/>
              </w:rPr>
              <w:t xml:space="preserve">. </w:t>
            </w:r>
            <w:r w:rsidR="00460653" w:rsidRPr="00A93B5D">
              <w:rPr>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A93B5D">
              <w:rPr>
                <w:lang w:val="ro-RO"/>
              </w:rPr>
              <w:t>u</w:t>
            </w:r>
            <w:r w:rsidR="00460653" w:rsidRPr="00A93B5D">
              <w:rPr>
                <w:lang w:val="ro-RO"/>
              </w:rPr>
              <w:t xml:space="preserve">nt necesare, iar la terminarea lucrărilor, Antreprenorul va evacua de pe şantier toate utilajele de construcţie, surplusurile de materiale, deşeurileşi lucrările provizorii. </w:t>
            </w:r>
          </w:p>
          <w:p w:rsidR="00B96242" w:rsidRPr="00A93B5D" w:rsidRDefault="00BE5A1E" w:rsidP="00196AB4">
            <w:pPr>
              <w:pStyle w:val="af2"/>
              <w:tabs>
                <w:tab w:val="left" w:pos="426"/>
                <w:tab w:val="left" w:pos="3645"/>
              </w:tabs>
              <w:spacing w:line="276" w:lineRule="auto"/>
              <w:ind w:firstLine="0"/>
              <w:rPr>
                <w:lang w:val="ro-RO"/>
              </w:rPr>
            </w:pPr>
            <w:r w:rsidRPr="00A93B5D">
              <w:rPr>
                <w:lang w:val="ro-RO"/>
              </w:rPr>
              <w:t>4.2</w:t>
            </w:r>
            <w:r w:rsidR="00893327" w:rsidRPr="00A93B5D">
              <w:rPr>
                <w:lang w:val="ro-RO"/>
              </w:rPr>
              <w:t>6</w:t>
            </w:r>
            <w:r w:rsidRPr="00A93B5D">
              <w:rPr>
                <w:lang w:val="ro-RO"/>
              </w:rPr>
              <w:t xml:space="preserve">. </w:t>
            </w:r>
            <w:r w:rsidR="00460653" w:rsidRPr="00A93B5D">
              <w:rPr>
                <w:lang w:val="ro-RO"/>
              </w:rPr>
              <w:t xml:space="preserve">Beneficiarul trebuie să obţină, pe propria cheltuială, toate avizele, autorizaţiileşi aprobările, să plătească toate taxele necesare legate de execuţia lucrărilor, precum şi pentru bunuri sau </w:t>
            </w:r>
            <w:r w:rsidR="00460653" w:rsidRPr="00A93B5D">
              <w:rPr>
                <w:lang w:val="ro-RO"/>
              </w:rPr>
              <w:lastRenderedPageBreak/>
              <w:t xml:space="preserve">drepturi afectate sau care pot fi afectate de execuţia lucrărilor. </w:t>
            </w:r>
          </w:p>
          <w:p w:rsidR="00460653" w:rsidRPr="00A93B5D" w:rsidRDefault="00460653" w:rsidP="00196AB4">
            <w:pPr>
              <w:pStyle w:val="af2"/>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93B5D" w:rsidRDefault="00BE5A1E" w:rsidP="00196AB4">
            <w:pPr>
              <w:pStyle w:val="af2"/>
              <w:tabs>
                <w:tab w:val="left" w:pos="567"/>
              </w:tabs>
              <w:spacing w:line="276" w:lineRule="auto"/>
              <w:ind w:firstLine="0"/>
              <w:rPr>
                <w:lang w:val="en-US"/>
              </w:rPr>
            </w:pPr>
            <w:r w:rsidRPr="00A93B5D">
              <w:rPr>
                <w:lang w:val="en-US"/>
              </w:rPr>
              <w:t xml:space="preserve">6.1. </w:t>
            </w:r>
            <w:r w:rsidR="005B666D" w:rsidRPr="00A93B5D">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A93B5D" w:rsidRDefault="00BE5A1E" w:rsidP="00196AB4">
            <w:pPr>
              <w:pStyle w:val="af2"/>
              <w:tabs>
                <w:tab w:val="left" w:pos="567"/>
              </w:tabs>
              <w:spacing w:line="276" w:lineRule="auto"/>
              <w:ind w:firstLine="0"/>
              <w:rPr>
                <w:lang w:val="en-US"/>
              </w:rPr>
            </w:pPr>
            <w:r w:rsidRPr="00A93B5D">
              <w:rPr>
                <w:lang w:val="en-US"/>
              </w:rPr>
              <w:t xml:space="preserve">6.2. </w:t>
            </w:r>
            <w:r w:rsidR="005B666D" w:rsidRPr="00A93B5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93B5D" w:rsidRDefault="00BE5A1E" w:rsidP="00196AB4">
            <w:pPr>
              <w:pStyle w:val="af2"/>
              <w:tabs>
                <w:tab w:val="left" w:pos="567"/>
              </w:tabs>
              <w:spacing w:line="276" w:lineRule="auto"/>
              <w:ind w:firstLine="0"/>
              <w:rPr>
                <w:lang w:val="en-US"/>
              </w:rPr>
            </w:pPr>
            <w:r w:rsidRPr="00A93B5D">
              <w:rPr>
                <w:lang w:val="en-US"/>
              </w:rPr>
              <w:t xml:space="preserve">6.3. </w:t>
            </w:r>
            <w:r w:rsidR="005B666D" w:rsidRPr="00A93B5D">
              <w:rPr>
                <w:lang w:val="en-US"/>
              </w:rPr>
              <w:t xml:space="preserve">Pe parcursul execuţiei lucrărilor, Antreprenorul este obligat să comunice, la cererea Beneficiarului, datele de </w:t>
            </w:r>
            <w:r w:rsidR="00E364D5" w:rsidRPr="00A93B5D">
              <w:rPr>
                <w:lang w:val="en-US"/>
              </w:rPr>
              <w:t>identificare</w:t>
            </w:r>
            <w:r w:rsidR="005B666D" w:rsidRPr="00A93B5D">
              <w:rPr>
                <w:lang w:val="en-US"/>
              </w:rPr>
              <w:t xml:space="preserve">ale subantreprenorilor. </w:t>
            </w:r>
          </w:p>
          <w:p w:rsidR="005B666D" w:rsidRPr="00A93B5D" w:rsidRDefault="00BE5A1E" w:rsidP="00196AB4">
            <w:pPr>
              <w:pStyle w:val="af2"/>
              <w:tabs>
                <w:tab w:val="left" w:pos="142"/>
                <w:tab w:val="left" w:pos="284"/>
              </w:tabs>
              <w:spacing w:line="276" w:lineRule="auto"/>
              <w:ind w:firstLine="0"/>
              <w:rPr>
                <w:lang w:val="en-US"/>
              </w:rPr>
            </w:pPr>
            <w:r w:rsidRPr="00A93B5D">
              <w:rPr>
                <w:lang w:val="en-US"/>
              </w:rPr>
              <w:t xml:space="preserve">6.4. </w:t>
            </w:r>
            <w:r w:rsidR="005B666D" w:rsidRPr="00A93B5D">
              <w:rPr>
                <w:lang w:val="en-US"/>
              </w:rPr>
              <w:t>Angajarea forţei de muncă pe bază de a</w:t>
            </w:r>
            <w:r w:rsidR="003D06D0" w:rsidRPr="00A93B5D">
              <w:rPr>
                <w:lang w:val="en-US"/>
              </w:rPr>
              <w:t>cord nu este considerată</w:t>
            </w:r>
            <w:r w:rsidR="005B666D" w:rsidRPr="00A93B5D">
              <w:rPr>
                <w:lang w:val="en-US"/>
              </w:rPr>
              <w:t xml:space="preserve"> obiectul unei subcontractări.</w:t>
            </w:r>
          </w:p>
          <w:p w:rsidR="00684D44" w:rsidRPr="00A93B5D"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93B5D" w:rsidRDefault="00BE5A1E" w:rsidP="00196AB4">
            <w:pPr>
              <w:pStyle w:val="af2"/>
              <w:tabs>
                <w:tab w:val="left" w:pos="0"/>
              </w:tabs>
              <w:spacing w:line="276" w:lineRule="auto"/>
              <w:ind w:firstLine="0"/>
              <w:rPr>
                <w:lang w:val="en-US"/>
              </w:rPr>
            </w:pPr>
            <w:r w:rsidRPr="00A93B5D">
              <w:rPr>
                <w:lang w:val="en-US"/>
              </w:rPr>
              <w:t xml:space="preserve">8.1. </w:t>
            </w:r>
            <w:r w:rsidR="00460653" w:rsidRPr="00A93B5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93B5D" w:rsidRDefault="00BE5A1E" w:rsidP="00196AB4">
            <w:pPr>
              <w:pStyle w:val="af2"/>
              <w:tabs>
                <w:tab w:val="left" w:pos="284"/>
              </w:tabs>
              <w:spacing w:line="276" w:lineRule="auto"/>
              <w:ind w:firstLine="0"/>
              <w:rPr>
                <w:lang w:val="en-US"/>
              </w:rPr>
            </w:pPr>
            <w:r w:rsidRPr="00A93B5D">
              <w:rPr>
                <w:lang w:val="en-US"/>
              </w:rPr>
              <w:t>8.2</w:t>
            </w:r>
            <w:r w:rsidR="00D05A94" w:rsidRPr="00A93B5D">
              <w:rPr>
                <w:lang w:val="en-US"/>
              </w:rPr>
              <w:t>.</w:t>
            </w:r>
            <w:r w:rsidR="00460653" w:rsidRPr="00A93B5D">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93B5D">
              <w:rPr>
                <w:lang w:val="en-US"/>
              </w:rPr>
              <w:t xml:space="preserve">8.3. </w:t>
            </w:r>
            <w:r w:rsidR="00460653" w:rsidRPr="00A93B5D">
              <w:rPr>
                <w:lang w:val="en-US"/>
              </w:rPr>
              <w:t>Probele neprevăzute şi comandate de Beneficiar pentru verificarea unor lucrări sau materiale puse înoperă vor fi suportate de Antreprenor, dacă s</w:t>
            </w:r>
            <w:r w:rsidR="003D06D0" w:rsidRPr="00A93B5D">
              <w:rPr>
                <w:lang w:val="en-US"/>
              </w:rPr>
              <w:t>e dovedeşte că materialele nu su</w:t>
            </w:r>
            <w:r w:rsidR="00460653" w:rsidRPr="00A93B5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8.4. </w:t>
            </w:r>
            <w:r w:rsidR="00460653" w:rsidRPr="00A93B5D">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8.5. </w:t>
            </w:r>
            <w:r w:rsidR="00460653" w:rsidRPr="00A93B5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93B5D">
              <w:rPr>
                <w:lang w:val="en-US"/>
              </w:rPr>
              <w:t>a</w:t>
            </w:r>
            <w:r w:rsidR="00460653" w:rsidRPr="00A93B5D">
              <w:rPr>
                <w:lang w:val="en-US"/>
              </w:rPr>
              <w:t xml:space="preserve"> anunţaresponsabilul tehnic</w:t>
            </w:r>
            <w:r w:rsidR="00183D79" w:rsidRPr="00A93B5D">
              <w:rPr>
                <w:lang w:val="en-US"/>
              </w:rPr>
              <w:t>atestat, proiectantul ori de câ</w:t>
            </w:r>
            <w:r w:rsidR="00460653" w:rsidRPr="00A93B5D">
              <w:rPr>
                <w:lang w:val="en-US"/>
              </w:rPr>
              <w:t xml:space="preserve">te ori astfel de lucrări, </w:t>
            </w:r>
            <w:r w:rsidR="00183D79" w:rsidRPr="00A93B5D">
              <w:rPr>
                <w:lang w:val="en-US"/>
              </w:rPr>
              <w:t>inclusiv fundaţiile clădirii, su</w:t>
            </w:r>
            <w:r w:rsidR="00460653" w:rsidRPr="00A93B5D">
              <w:rPr>
                <w:lang w:val="en-US"/>
              </w:rPr>
              <w:t xml:space="preserve">nt gata pentru a fi examinate. Responsabilul tehnic atestat şi proiectantul vor participa la examinarea şi măsurarea lucrărilor.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8.6. </w:t>
            </w:r>
            <w:r w:rsidR="00460653" w:rsidRPr="00A93B5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93B5D">
              <w:rPr>
                <w:lang w:val="en-US"/>
              </w:rPr>
              <w:t xml:space="preserve"> fi suportate de Beneficiar,</w:t>
            </w:r>
            <w:r w:rsidR="00460653" w:rsidRPr="00A93B5D">
              <w:rPr>
                <w:lang w:val="en-US"/>
              </w:rPr>
              <w:t xml:space="preserve"> în caz contrar, de Antreprenor.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lastRenderedPageBreak/>
              <w:t xml:space="preserve">8.7. </w:t>
            </w:r>
            <w:r w:rsidR="00460653" w:rsidRPr="00A93B5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8.8. </w:t>
            </w:r>
            <w:r w:rsidR="00460653" w:rsidRPr="00A93B5D">
              <w:rPr>
                <w:lang w:val="en-US"/>
              </w:rPr>
              <w:t>Lucrările executate de Antreprenor în afara celor prevăzute în contract sau fără dis</w:t>
            </w:r>
            <w:r w:rsidR="00183D79" w:rsidRPr="00A93B5D">
              <w:rPr>
                <w:lang w:val="en-US"/>
              </w:rPr>
              <w:t>poziţia Beneficiarului, precum ș</w:t>
            </w:r>
            <w:r w:rsidR="00460653" w:rsidRPr="00A93B5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93B5D" w:rsidRDefault="00D05A94" w:rsidP="005832B7">
            <w:pPr>
              <w:pStyle w:val="af2"/>
              <w:numPr>
                <w:ilvl w:val="1"/>
                <w:numId w:val="16"/>
              </w:numPr>
              <w:tabs>
                <w:tab w:val="left" w:pos="284"/>
                <w:tab w:val="left" w:pos="426"/>
              </w:tabs>
              <w:spacing w:line="276" w:lineRule="auto"/>
              <w:ind w:left="0" w:hanging="425"/>
              <w:rPr>
                <w:lang w:val="en-US"/>
              </w:rPr>
            </w:pPr>
            <w:r w:rsidRPr="00A93B5D">
              <w:rPr>
                <w:lang w:val="en-US"/>
              </w:rPr>
              <w:t xml:space="preserve">8.9. </w:t>
            </w:r>
            <w:r w:rsidR="00460653" w:rsidRPr="00A93B5D">
              <w:rPr>
                <w:lang w:val="en-US"/>
              </w:rPr>
              <w:t xml:space="preserve">Lucrările încep după </w:t>
            </w:r>
            <w:r w:rsidR="00684D44" w:rsidRPr="00A93B5D">
              <w:rPr>
                <w:lang w:val="en-US"/>
              </w:rPr>
              <w:t>…..</w:t>
            </w:r>
            <w:r w:rsidR="00460653" w:rsidRPr="00A93B5D">
              <w:rPr>
                <w:lang w:val="en-US"/>
              </w:rPr>
              <w:t xml:space="preserve"> zile de la semnarea şi înregistrarea contractului în modul corespunzător şi primirea ordinului de execuţie.</w:t>
            </w:r>
          </w:p>
          <w:p w:rsidR="00460653" w:rsidRPr="00A93B5D" w:rsidRDefault="00460653" w:rsidP="00196AB4">
            <w:pPr>
              <w:pStyle w:val="af2"/>
              <w:tabs>
                <w:tab w:val="left" w:pos="284"/>
                <w:tab w:val="left" w:pos="426"/>
              </w:tabs>
              <w:spacing w:line="276" w:lineRule="auto"/>
              <w:ind w:firstLine="0"/>
              <w:rPr>
                <w:lang w:val="en-US"/>
              </w:rPr>
            </w:pPr>
          </w:p>
          <w:p w:rsidR="00460653" w:rsidRPr="00FF430B" w:rsidRDefault="00D83EE1" w:rsidP="005832B7">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5832B7">
            <w:pPr>
              <w:pStyle w:val="af2"/>
              <w:numPr>
                <w:ilvl w:val="1"/>
                <w:numId w:val="16"/>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5832B7">
            <w:pPr>
              <w:pStyle w:val="af2"/>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A93B5D" w:rsidRDefault="00D83EE1" w:rsidP="005832B7">
            <w:pPr>
              <w:pStyle w:val="af2"/>
              <w:numPr>
                <w:ilvl w:val="1"/>
                <w:numId w:val="16"/>
              </w:numPr>
              <w:tabs>
                <w:tab w:val="left" w:pos="567"/>
              </w:tabs>
              <w:spacing w:line="276" w:lineRule="auto"/>
              <w:ind w:left="0" w:hanging="567"/>
              <w:rPr>
                <w:lang w:val="en-US"/>
              </w:rPr>
            </w:pPr>
            <w:r w:rsidRPr="00A93B5D">
              <w:rPr>
                <w:lang w:val="en-US"/>
              </w:rPr>
              <w:t xml:space="preserve">9.3. </w:t>
            </w:r>
            <w:r w:rsidR="00460653" w:rsidRPr="00A93B5D">
              <w:rPr>
                <w:lang w:val="en-US"/>
              </w:rPr>
              <w:t xml:space="preserve">Antreprenorul are obligaţia ca în perioada de garanţie să înlăture toate defecţiunile ce ţin de nerespectarea clauzelor contractului </w:t>
            </w:r>
            <w:r w:rsidRPr="00A93B5D">
              <w:rPr>
                <w:lang w:val="en-US"/>
              </w:rPr>
              <w:t xml:space="preserve">din cont propriu, </w:t>
            </w:r>
            <w:r w:rsidR="00460653" w:rsidRPr="00A93B5D">
              <w:rPr>
                <w:lang w:val="en-US"/>
              </w:rPr>
              <w:t xml:space="preserve">în urma unei notificări transmise de către Beneficiar. </w:t>
            </w:r>
          </w:p>
          <w:p w:rsidR="00460653" w:rsidRPr="00A93B5D" w:rsidRDefault="00460653" w:rsidP="00196AB4">
            <w:pPr>
              <w:pStyle w:val="af2"/>
              <w:tabs>
                <w:tab w:val="left" w:pos="567"/>
              </w:tabs>
              <w:spacing w:line="276" w:lineRule="auto"/>
              <w:ind w:firstLine="0"/>
              <w:rPr>
                <w:lang w:val="en-US"/>
              </w:rPr>
            </w:pPr>
          </w:p>
          <w:p w:rsidR="00460653" w:rsidRPr="00FF430B" w:rsidRDefault="00D53233" w:rsidP="005832B7">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10.1. </w:t>
            </w:r>
            <w:r w:rsidR="00460653" w:rsidRPr="00A93B5D">
              <w:rPr>
                <w:lang w:val="en-US"/>
              </w:rPr>
              <w:t>Părţile  poartă răspundere pentru neexecutarea sau executarea necorespunzătoare a obligaţiilor  prevăzute de prezentul contract în conformitate cu legislaţia  Republicii Moldova.</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10.2. </w:t>
            </w:r>
            <w:r w:rsidR="00460653" w:rsidRPr="00A93B5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10.3. </w:t>
            </w:r>
            <w:r w:rsidR="00460653" w:rsidRPr="00A93B5D">
              <w:rPr>
                <w:lang w:val="en-US"/>
              </w:rPr>
              <w:t>Membrii asocierii își păstrează individualitatea ca subiecți de drept, însă sunt obligați să răspundă solidar față de autoritate</w:t>
            </w:r>
            <w:r w:rsidRPr="00A93B5D">
              <w:rPr>
                <w:lang w:val="en-US"/>
              </w:rPr>
              <w:t>a</w:t>
            </w:r>
            <w:r w:rsidR="00460653" w:rsidRPr="00A93B5D">
              <w:rPr>
                <w:lang w:val="en-US"/>
              </w:rPr>
              <w:t xml:space="preserve"> contractantă pentru modul de îndeplinire a obligațiilor contractuale.</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10.4. </w:t>
            </w:r>
            <w:r w:rsidR="00460653" w:rsidRPr="00A93B5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10.5. </w:t>
            </w:r>
            <w:r w:rsidR="00460653" w:rsidRPr="00A93B5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10.6. </w:t>
            </w:r>
            <w:r w:rsidR="00460653" w:rsidRPr="00A93B5D">
              <w:rPr>
                <w:lang w:val="en-US"/>
              </w:rPr>
              <w:t>Antreprenorul trebuie să asigure lucrările executate şi dotările pe care le are la dispoziţie împotriva degradări</w:t>
            </w:r>
            <w:r w:rsidR="00183D79" w:rsidRPr="00A93B5D">
              <w:rPr>
                <w:lang w:val="en-US"/>
              </w:rPr>
              <w:t>i şi furturilor pâ</w:t>
            </w:r>
            <w:r w:rsidR="00460653" w:rsidRPr="00A93B5D">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10.7. </w:t>
            </w:r>
            <w:r w:rsidR="00460653" w:rsidRPr="00A93B5D">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lastRenderedPageBreak/>
              <w:t xml:space="preserve">10.8. </w:t>
            </w:r>
            <w:r w:rsidR="00460653" w:rsidRPr="00A93B5D">
              <w:rPr>
                <w:lang w:val="en-US"/>
              </w:rPr>
              <w:t>Dacă motivele const</w:t>
            </w:r>
            <w:r w:rsidR="00183D79" w:rsidRPr="00A93B5D">
              <w:rPr>
                <w:lang w:val="en-US"/>
              </w:rPr>
              <w:t>rângerii sau ale întreruperii su</w:t>
            </w:r>
            <w:r w:rsidR="00460653" w:rsidRPr="00A93B5D">
              <w:rPr>
                <w:lang w:val="en-US"/>
              </w:rPr>
              <w:t xml:space="preserve">nt imputabile uneia dintre părţile contractante, atunci cealaltă parte poate emite pretenţii privind despăgubirea pentru daunele intervenite şi care pot fi dovedite.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10.9. </w:t>
            </w:r>
            <w:r w:rsidR="00460653" w:rsidRPr="00A93B5D">
              <w:rPr>
                <w:lang w:val="en-US"/>
              </w:rPr>
              <w:t>Dacă întârzierea în execu</w:t>
            </w:r>
            <w:r w:rsidR="0001066E" w:rsidRPr="00A93B5D">
              <w:rPr>
                <w:lang w:val="en-US"/>
              </w:rPr>
              <w:t xml:space="preserve">ţia lucrărilor este </w:t>
            </w:r>
            <w:r w:rsidR="001278C6" w:rsidRPr="00A93B5D">
              <w:rPr>
                <w:lang w:val="en-US"/>
              </w:rPr>
              <w:t>din</w:t>
            </w:r>
            <w:r w:rsidR="0001066E" w:rsidRPr="00A93B5D">
              <w:rPr>
                <w:lang w:val="en-US"/>
              </w:rPr>
              <w:t xml:space="preserve"> culpa uneia</w:t>
            </w:r>
            <w:r w:rsidR="00460653" w:rsidRPr="00A93B5D">
              <w:rPr>
                <w:lang w:val="en-US"/>
              </w:rPr>
              <w:t xml:space="preserve"> din</w:t>
            </w:r>
            <w:r w:rsidR="0001066E" w:rsidRPr="00A93B5D">
              <w:rPr>
                <w:lang w:val="en-US"/>
              </w:rPr>
              <w:t>tre</w:t>
            </w:r>
            <w:r w:rsidR="00460653" w:rsidRPr="00A93B5D">
              <w:rPr>
                <w:lang w:val="en-US"/>
              </w:rPr>
              <w:t xml:space="preserve"> părţi</w:t>
            </w:r>
            <w:r w:rsidR="0001066E" w:rsidRPr="00A93B5D">
              <w:rPr>
                <w:lang w:val="en-US"/>
              </w:rPr>
              <w:t>le contractante</w:t>
            </w:r>
            <w:r w:rsidR="00460653" w:rsidRPr="00A93B5D">
              <w:rPr>
                <w:lang w:val="en-US"/>
              </w:rPr>
              <w:t>, partea culpabilă va plăti celeilalte părţi penalizări</w:t>
            </w:r>
            <w:r w:rsidR="0001066E" w:rsidRPr="00A93B5D">
              <w:rPr>
                <w:lang w:val="en-US"/>
              </w:rPr>
              <w:t xml:space="preserve"> şi/sau despăgubiri în cuantum de la 0,01% până la 0,1%</w:t>
            </w:r>
            <w:r w:rsidR="00460653" w:rsidRPr="00A93B5D">
              <w:rPr>
                <w:lang w:val="en-US"/>
              </w:rPr>
              <w:t xml:space="preserve"> din valoarea lucrărilor </w:t>
            </w:r>
            <w:r w:rsidR="00D74B95" w:rsidRPr="00A93B5D">
              <w:rPr>
                <w:lang w:val="en-US"/>
              </w:rPr>
              <w:t>rămase</w:t>
            </w:r>
            <w:r w:rsidR="00460653" w:rsidRPr="00A93B5D">
              <w:rPr>
                <w:lang w:val="en-US"/>
              </w:rPr>
              <w:t xml:space="preserve">de executat/neonorate pentru fiecare zi de întârziere. Penalizarea devine operantă în momentul în care partea </w:t>
            </w:r>
            <w:r w:rsidR="00BB2CB2" w:rsidRPr="00A93B5D">
              <w:rPr>
                <w:lang w:val="en-US"/>
              </w:rPr>
              <w:t>î</w:t>
            </w:r>
            <w:r w:rsidR="00460653" w:rsidRPr="00A93B5D">
              <w:rPr>
                <w:lang w:val="en-US"/>
              </w:rPr>
              <w:t xml:space="preserve">nculpă a intrat în întârziere. </w:t>
            </w:r>
          </w:p>
          <w:p w:rsidR="00460653" w:rsidRPr="00A93B5D" w:rsidRDefault="00D53233" w:rsidP="005832B7">
            <w:pPr>
              <w:pStyle w:val="af2"/>
              <w:numPr>
                <w:ilvl w:val="1"/>
                <w:numId w:val="16"/>
              </w:numPr>
              <w:tabs>
                <w:tab w:val="left" w:pos="567"/>
                <w:tab w:val="left" w:pos="1890"/>
              </w:tabs>
              <w:spacing w:line="276" w:lineRule="auto"/>
              <w:ind w:left="0" w:hanging="567"/>
              <w:rPr>
                <w:lang w:val="en-US"/>
              </w:rPr>
            </w:pPr>
            <w:r w:rsidRPr="00A93B5D">
              <w:rPr>
                <w:lang w:val="en-US"/>
              </w:rPr>
              <w:t xml:space="preserve">10.10. </w:t>
            </w:r>
            <w:r w:rsidR="00460653" w:rsidRPr="00A93B5D">
              <w:rPr>
                <w:lang w:val="en-US"/>
              </w:rPr>
              <w:t>Beneficiarul nu va fi responsabil pentru nici un fel de daune</w:t>
            </w:r>
            <w:r w:rsidR="00C33344" w:rsidRPr="00A93B5D">
              <w:rPr>
                <w:lang w:val="en-US"/>
              </w:rPr>
              <w:t>-</w:t>
            </w:r>
            <w:r w:rsidR="00460653" w:rsidRPr="00A93B5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93B5D">
              <w:rPr>
                <w:lang w:val="en-US"/>
              </w:rPr>
              <w:t>î</w:t>
            </w:r>
            <w:r w:rsidR="00460653" w:rsidRPr="00A93B5D">
              <w:rPr>
                <w:lang w:val="en-US"/>
              </w:rPr>
              <w:t>nd din vina Beneficiarului, a agenţilor sau a angajaţilor acestora.</w:t>
            </w:r>
          </w:p>
          <w:p w:rsidR="00460653" w:rsidRPr="00A93B5D" w:rsidRDefault="00D53233" w:rsidP="005832B7">
            <w:pPr>
              <w:pStyle w:val="af2"/>
              <w:numPr>
                <w:ilvl w:val="1"/>
                <w:numId w:val="16"/>
              </w:numPr>
              <w:tabs>
                <w:tab w:val="left" w:pos="567"/>
                <w:tab w:val="left" w:pos="1890"/>
              </w:tabs>
              <w:spacing w:line="276" w:lineRule="auto"/>
              <w:ind w:left="0" w:hanging="567"/>
              <w:rPr>
                <w:lang w:val="en-US"/>
              </w:rPr>
            </w:pPr>
            <w:r w:rsidRPr="00A93B5D">
              <w:rPr>
                <w:lang w:val="en-US"/>
              </w:rPr>
              <w:t xml:space="preserve">10.11. </w:t>
            </w:r>
            <w:r w:rsidR="00460653" w:rsidRPr="00A93B5D">
              <w:rPr>
                <w:lang w:val="en-US"/>
              </w:rPr>
              <w:t>Antreprenorul şi subantreprenorii răspund soli</w:t>
            </w:r>
            <w:r w:rsidR="00DA1062" w:rsidRPr="00A93B5D">
              <w:rPr>
                <w:lang w:val="en-US"/>
              </w:rPr>
              <w:t>dar pentru neexecutarea obligaț</w:t>
            </w:r>
            <w:r w:rsidR="00460653" w:rsidRPr="00A93B5D">
              <w:rPr>
                <w:lang w:val="en-US"/>
              </w:rPr>
              <w:t>iil</w:t>
            </w:r>
            <w:r w:rsidR="00BB2CB2" w:rsidRPr="00A93B5D">
              <w:rPr>
                <w:lang w:val="en-US"/>
              </w:rPr>
              <w:t>or</w:t>
            </w:r>
            <w:r w:rsidR="00460653" w:rsidRPr="00A93B5D">
              <w:rPr>
                <w:lang w:val="en-US"/>
              </w:rPr>
              <w:t xml:space="preserve"> contractuale.</w:t>
            </w:r>
          </w:p>
          <w:p w:rsidR="00460653" w:rsidRPr="00A93B5D" w:rsidRDefault="00460653" w:rsidP="00196AB4">
            <w:pPr>
              <w:pStyle w:val="af2"/>
              <w:tabs>
                <w:tab w:val="left" w:pos="567"/>
                <w:tab w:val="left" w:pos="1890"/>
              </w:tabs>
              <w:spacing w:line="276" w:lineRule="auto"/>
              <w:ind w:firstLine="0"/>
              <w:rPr>
                <w:lang w:val="en-US"/>
              </w:rPr>
            </w:pPr>
          </w:p>
          <w:p w:rsidR="00460653" w:rsidRPr="00FF430B" w:rsidRDefault="00D53233" w:rsidP="005832B7">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832B7">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5832B7">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93B5D" w:rsidRDefault="00D53233" w:rsidP="00D53233">
            <w:pPr>
              <w:pStyle w:val="af2"/>
              <w:tabs>
                <w:tab w:val="left" w:pos="567"/>
              </w:tabs>
              <w:spacing w:line="276" w:lineRule="auto"/>
              <w:ind w:firstLine="0"/>
              <w:rPr>
                <w:lang w:val="en-US"/>
              </w:rPr>
            </w:pPr>
            <w:r w:rsidRPr="00A93B5D">
              <w:rPr>
                <w:lang w:val="en-US"/>
              </w:rPr>
              <w:t xml:space="preserve">12.1. </w:t>
            </w:r>
            <w:r w:rsidR="00460653" w:rsidRPr="00A93B5D">
              <w:rPr>
                <w:lang w:val="en-US"/>
              </w:rPr>
              <w:t xml:space="preserve">Antreprenorul poate cere </w:t>
            </w:r>
            <w:r w:rsidR="00BB2CB2" w:rsidRPr="00A93B5D">
              <w:rPr>
                <w:lang w:val="en-US"/>
              </w:rPr>
              <w:t>rezoluțiunea</w:t>
            </w:r>
            <w:r w:rsidR="00460653" w:rsidRPr="00A93B5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12.2. </w:t>
            </w:r>
            <w:r w:rsidR="00460653" w:rsidRPr="00A93B5D">
              <w:rPr>
                <w:lang w:val="en-US"/>
              </w:rPr>
              <w:t xml:space="preserve">Beneficiarul poate cere </w:t>
            </w:r>
            <w:r w:rsidR="00BB2CB2" w:rsidRPr="00A93B5D">
              <w:rPr>
                <w:lang w:val="en-US"/>
              </w:rPr>
              <w:t>rezoluțiunea</w:t>
            </w:r>
            <w:r w:rsidR="00460653" w:rsidRPr="00A93B5D">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12.3. </w:t>
            </w:r>
            <w:r w:rsidR="00460653" w:rsidRPr="00A93B5D">
              <w:rPr>
                <w:lang w:val="en-US"/>
              </w:rPr>
              <w:t xml:space="preserve">Contractul se consideră </w:t>
            </w:r>
            <w:r w:rsidR="00BB2CB2" w:rsidRPr="00A93B5D">
              <w:rPr>
                <w:lang w:val="en-US"/>
              </w:rPr>
              <w:t>rezolvit</w:t>
            </w:r>
            <w:r w:rsidR="00460653" w:rsidRPr="00A93B5D">
              <w:rPr>
                <w:lang w:val="en-US"/>
              </w:rPr>
              <w:t>, dacă partea contractantă va comunica în scris cele</w:t>
            </w:r>
            <w:r w:rsidRPr="00A93B5D">
              <w:rPr>
                <w:lang w:val="en-US"/>
              </w:rPr>
              <w:t>i</w:t>
            </w:r>
            <w:r w:rsidR="00460653" w:rsidRPr="00A93B5D">
              <w:rPr>
                <w:lang w:val="en-US"/>
              </w:rPr>
              <w:t>lalte părţi contractante în termen de 15 zile motivele indicate la punctele 1</w:t>
            </w:r>
            <w:r w:rsidR="00D379F6" w:rsidRPr="00A93B5D">
              <w:rPr>
                <w:lang w:val="en-US"/>
              </w:rPr>
              <w:t>2</w:t>
            </w:r>
            <w:r w:rsidR="00460653" w:rsidRPr="00A93B5D">
              <w:rPr>
                <w:lang w:val="en-US"/>
              </w:rPr>
              <w:t>.1 şi 1</w:t>
            </w:r>
            <w:r w:rsidR="00D379F6" w:rsidRPr="00A93B5D">
              <w:rPr>
                <w:lang w:val="en-US"/>
              </w:rPr>
              <w:t>2</w:t>
            </w:r>
            <w:r w:rsidR="00460653" w:rsidRPr="00A93B5D">
              <w:rPr>
                <w:lang w:val="en-US"/>
              </w:rPr>
              <w:t xml:space="preserve">.2 din prezentul contract.  </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12.4. </w:t>
            </w:r>
            <w:r w:rsidR="00460653" w:rsidRPr="00A93B5D">
              <w:rPr>
                <w:lang w:val="en-US"/>
              </w:rPr>
              <w:t xml:space="preserve">Beneficiarul, în caz de </w:t>
            </w:r>
            <w:r w:rsidR="00BB2CB2" w:rsidRPr="00A93B5D">
              <w:rPr>
                <w:lang w:val="en-US"/>
              </w:rPr>
              <w:t>rezoluțiune</w:t>
            </w:r>
            <w:r w:rsidR="00460653" w:rsidRPr="00A93B5D">
              <w:rPr>
                <w:lang w:val="en-US"/>
              </w:rPr>
              <w:t>a contractului, va convoca comisia de recepţie care va efectua recepţia cantitativă şi calitativ</w:t>
            </w:r>
            <w:r w:rsidR="00D74B95" w:rsidRPr="00A93B5D">
              <w:rPr>
                <w:lang w:val="en-US"/>
              </w:rPr>
              <w:t>ă</w:t>
            </w:r>
            <w:r w:rsidR="00460653" w:rsidRPr="00A93B5D">
              <w:rPr>
                <w:lang w:val="en-US"/>
              </w:rPr>
              <w:t xml:space="preserve"> a lucrărilor executate</w:t>
            </w:r>
            <w:r w:rsidR="00D74B95" w:rsidRPr="00A93B5D">
              <w:rPr>
                <w:lang w:val="en-US"/>
              </w:rPr>
              <w:t xml:space="preserve">,în maximum 15 zile de la data </w:t>
            </w:r>
            <w:r w:rsidR="00BB2CB2" w:rsidRPr="00A93B5D">
              <w:rPr>
                <w:lang w:val="en-US"/>
              </w:rPr>
              <w:t>rezoluțiunii</w:t>
            </w:r>
            <w:r w:rsidR="00D74B95" w:rsidRPr="00A93B5D">
              <w:rPr>
                <w:lang w:val="en-US"/>
              </w:rPr>
              <w:t>contractului.</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12.5. </w:t>
            </w:r>
            <w:r w:rsidR="00460653" w:rsidRPr="00A93B5D">
              <w:rPr>
                <w:lang w:val="en-US"/>
              </w:rPr>
              <w:t xml:space="preserve">În cazul </w:t>
            </w:r>
            <w:r w:rsidR="00BB2CB2" w:rsidRPr="00A93B5D">
              <w:rPr>
                <w:lang w:val="en-US"/>
              </w:rPr>
              <w:t>rezoluțiunii</w:t>
            </w:r>
            <w:r w:rsidR="00460653" w:rsidRPr="00A93B5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93B5D">
              <w:rPr>
                <w:lang w:val="en-US"/>
              </w:rPr>
              <w:t>rezolvit</w:t>
            </w:r>
            <w:r w:rsidR="00460653" w:rsidRPr="00A93B5D">
              <w:rPr>
                <w:lang w:val="en-US"/>
              </w:rPr>
              <w:t xml:space="preserve">contractul. </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12.6. </w:t>
            </w:r>
            <w:r w:rsidR="00460653" w:rsidRPr="00A93B5D">
              <w:rPr>
                <w:lang w:val="en-US"/>
              </w:rPr>
              <w:t>După rez</w:t>
            </w:r>
            <w:r w:rsidR="00892A6D" w:rsidRPr="00A93B5D">
              <w:rPr>
                <w:lang w:val="en-US"/>
              </w:rPr>
              <w:t>oluțiunea</w:t>
            </w:r>
            <w:r w:rsidR="00460653" w:rsidRPr="00A93B5D">
              <w:rPr>
                <w:lang w:val="en-US"/>
              </w:rPr>
              <w:t xml:space="preserve"> contractului, Beneficiarul poate continua execuţia lucrărilor cu respectarea prevederilor legale. </w:t>
            </w:r>
          </w:p>
          <w:p w:rsidR="00E22640" w:rsidRPr="00A93B5D" w:rsidRDefault="00E22640" w:rsidP="00E22640">
            <w:pPr>
              <w:pStyle w:val="af2"/>
              <w:tabs>
                <w:tab w:val="left" w:pos="567"/>
                <w:tab w:val="left" w:pos="2070"/>
              </w:tabs>
              <w:ind w:firstLine="0"/>
              <w:rPr>
                <w:lang w:val="en-US"/>
              </w:rPr>
            </w:pPr>
            <w:r w:rsidRPr="00A93B5D">
              <w:rPr>
                <w:lang w:val="en-US"/>
              </w:rPr>
              <w:t>12.7. Cazuri specifice de încetare a contractului de achiziţii publice:</w:t>
            </w:r>
          </w:p>
          <w:p w:rsidR="00E22640" w:rsidRPr="00A93B5D" w:rsidRDefault="00F168DC" w:rsidP="00E22640">
            <w:pPr>
              <w:pStyle w:val="af2"/>
              <w:tabs>
                <w:tab w:val="left" w:pos="567"/>
                <w:tab w:val="left" w:pos="2070"/>
              </w:tabs>
              <w:ind w:firstLine="284"/>
              <w:rPr>
                <w:lang w:val="en-US"/>
              </w:rPr>
            </w:pPr>
            <w:r w:rsidRPr="00A93B5D">
              <w:rPr>
                <w:lang w:val="en-US"/>
              </w:rPr>
              <w:t>Beneficiarul</w:t>
            </w:r>
            <w:r w:rsidR="00E22640" w:rsidRPr="00A93B5D">
              <w:rPr>
                <w:lang w:val="en-US"/>
              </w:rPr>
              <w:t xml:space="preserve"> are dreptul de a </w:t>
            </w:r>
            <w:r w:rsidR="0060188C" w:rsidRPr="00A93B5D">
              <w:rPr>
                <w:lang w:val="en-US"/>
              </w:rPr>
              <w:t>rezolvi</w:t>
            </w:r>
            <w:r w:rsidR="00E22640" w:rsidRPr="00A93B5D">
              <w:rPr>
                <w:lang w:val="en-US"/>
              </w:rPr>
              <w:t>unilateral un contract de achiziţii publice în perioada de valabilitate a acestuia în una dintre următoarele situaţii:</w:t>
            </w:r>
          </w:p>
          <w:p w:rsidR="00E22640" w:rsidRPr="00A93B5D" w:rsidRDefault="00E22640" w:rsidP="00E22640">
            <w:pPr>
              <w:pStyle w:val="af2"/>
              <w:tabs>
                <w:tab w:val="left" w:pos="567"/>
                <w:tab w:val="left" w:pos="2070"/>
              </w:tabs>
              <w:rPr>
                <w:lang w:val="en-US"/>
              </w:rPr>
            </w:pPr>
            <w:r w:rsidRPr="00A93B5D">
              <w:rPr>
                <w:lang w:val="en-US"/>
              </w:rPr>
              <w:lastRenderedPageBreak/>
              <w:t xml:space="preserve">    a) contractantul se afla, la momentul atribuirii lui, în una dintre situaţiile care ar fi determinat excluderea sa din proce</w:t>
            </w:r>
            <w:r w:rsidR="00C33344" w:rsidRPr="00A93B5D">
              <w:rPr>
                <w:lang w:val="en-US"/>
              </w:rPr>
              <w:t>dura de atribuire potrivit art.</w:t>
            </w:r>
            <w:r w:rsidRPr="00A93B5D">
              <w:rPr>
                <w:lang w:val="en-US"/>
              </w:rPr>
              <w:t>19</w:t>
            </w:r>
            <w:r w:rsidR="00802287" w:rsidRPr="00A93B5D">
              <w:rPr>
                <w:lang w:val="en-US"/>
              </w:rPr>
              <w:t xml:space="preserve"> al Legii </w:t>
            </w:r>
            <w:r w:rsidR="0060188C" w:rsidRPr="00A93B5D">
              <w:rPr>
                <w:lang w:val="en-US"/>
              </w:rPr>
              <w:t>nr.</w:t>
            </w:r>
            <w:r w:rsidR="00802287" w:rsidRPr="00A93B5D">
              <w:rPr>
                <w:lang w:val="en-US"/>
              </w:rPr>
              <w:t>131/2015 privind achizițiile publice</w:t>
            </w:r>
            <w:r w:rsidRPr="00A93B5D">
              <w:rPr>
                <w:lang w:val="en-US"/>
              </w:rPr>
              <w:t>;</w:t>
            </w:r>
          </w:p>
          <w:p w:rsidR="00E22640" w:rsidRPr="00A93B5D" w:rsidRDefault="00E22640" w:rsidP="00E22640">
            <w:pPr>
              <w:pStyle w:val="af2"/>
              <w:tabs>
                <w:tab w:val="left" w:pos="567"/>
                <w:tab w:val="left" w:pos="2070"/>
              </w:tabs>
              <w:rPr>
                <w:lang w:val="en-US"/>
              </w:rPr>
            </w:pPr>
            <w:r w:rsidRPr="00A93B5D">
              <w:rPr>
                <w:lang w:val="en-US"/>
              </w:rPr>
              <w:t xml:space="preserve">    b) contractul a făcut obiectul unei modificări substanțiale care necesita o nouă procedură de achiziție publică în conformitate cu art. 76</w:t>
            </w:r>
            <w:r w:rsidR="00802287" w:rsidRPr="00A93B5D">
              <w:rPr>
                <w:lang w:val="en-US"/>
              </w:rPr>
              <w:t xml:space="preserve"> al Legii </w:t>
            </w:r>
            <w:r w:rsidR="0060188C" w:rsidRPr="00A93B5D">
              <w:rPr>
                <w:lang w:val="en-US"/>
              </w:rPr>
              <w:t>nr.</w:t>
            </w:r>
            <w:r w:rsidR="00802287" w:rsidRPr="00A93B5D">
              <w:rPr>
                <w:lang w:val="en-US"/>
              </w:rPr>
              <w:t>131/2015 privind achizițiile publice</w:t>
            </w:r>
            <w:r w:rsidRPr="00A93B5D">
              <w:rPr>
                <w:lang w:val="en-US"/>
              </w:rPr>
              <w:t>;</w:t>
            </w:r>
          </w:p>
          <w:p w:rsidR="00E22640" w:rsidRPr="00A93B5D" w:rsidRDefault="00E22640" w:rsidP="00E22640">
            <w:pPr>
              <w:pStyle w:val="af2"/>
              <w:tabs>
                <w:tab w:val="left" w:pos="567"/>
                <w:tab w:val="left" w:pos="2070"/>
              </w:tabs>
              <w:rPr>
                <w:lang w:val="en-US"/>
              </w:rPr>
            </w:pPr>
            <w:r w:rsidRPr="00A93B5D">
              <w:rPr>
                <w:lang w:val="en-US"/>
              </w:rPr>
              <w:t xml:space="preserve">    c) contractul nu ar fi trebuit să fie atribui</w:t>
            </w:r>
            <w:r w:rsidR="00C33344" w:rsidRPr="00A93B5D">
              <w:rPr>
                <w:lang w:val="en-US"/>
              </w:rPr>
              <w:t>t contractantului respectiv, avâ</w:t>
            </w:r>
            <w:r w:rsidRPr="00A93B5D">
              <w:rPr>
                <w:lang w:val="en-US"/>
              </w:rPr>
              <w:t xml:space="preserve">nd în vedere o încălcare gravă a obligaţiilor ce rezultă din </w:t>
            </w:r>
            <w:r w:rsidR="00802287" w:rsidRPr="00A93B5D">
              <w:rPr>
                <w:lang w:val="en-US"/>
              </w:rPr>
              <w:t xml:space="preserve">Legea </w:t>
            </w:r>
            <w:r w:rsidR="0060188C" w:rsidRPr="00A93B5D">
              <w:rPr>
                <w:lang w:val="en-US"/>
              </w:rPr>
              <w:t>nr.</w:t>
            </w:r>
            <w:r w:rsidR="00802287" w:rsidRPr="00A93B5D">
              <w:rPr>
                <w:lang w:val="en-US"/>
              </w:rPr>
              <w:t>131/2015 priviind achizițiile publice</w:t>
            </w:r>
            <w:r w:rsidRPr="00A93B5D">
              <w:rPr>
                <w:lang w:val="en-US"/>
              </w:rPr>
              <w:t xml:space="preserve"> și/sau tratatele internaţionale la care Republica Moldova este parte, care a fost constatată printr-o decizie a unei instanțe judecătorești naționale sau, după caz, internaționale.</w:t>
            </w:r>
          </w:p>
          <w:p w:rsidR="00E22640" w:rsidRPr="00A93B5D" w:rsidRDefault="00E22640" w:rsidP="00802287">
            <w:pPr>
              <w:pStyle w:val="af2"/>
              <w:tabs>
                <w:tab w:val="left" w:pos="567"/>
                <w:tab w:val="left" w:pos="2070"/>
              </w:tabs>
              <w:ind w:firstLine="0"/>
              <w:rPr>
                <w:lang w:val="en-US"/>
              </w:rPr>
            </w:pPr>
          </w:p>
          <w:p w:rsidR="00460653" w:rsidRPr="00FF430B" w:rsidRDefault="007323B6" w:rsidP="005832B7">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13.1. </w:t>
            </w:r>
            <w:r w:rsidR="00460653" w:rsidRPr="00A93B5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13.2. </w:t>
            </w:r>
            <w:r w:rsidR="00460653" w:rsidRPr="00A93B5D">
              <w:rPr>
                <w:lang w:val="en-US"/>
              </w:rPr>
              <w:t>Documentele contractului vor fi întocmite în limba română.</w:t>
            </w:r>
          </w:p>
          <w:p w:rsidR="00D379F6" w:rsidRPr="00A93B5D" w:rsidRDefault="007323B6" w:rsidP="005832B7">
            <w:pPr>
              <w:pStyle w:val="af2"/>
              <w:numPr>
                <w:ilvl w:val="1"/>
                <w:numId w:val="16"/>
              </w:numPr>
              <w:tabs>
                <w:tab w:val="left" w:pos="567"/>
              </w:tabs>
              <w:ind w:left="0" w:hanging="567"/>
              <w:rPr>
                <w:lang w:val="en-US"/>
              </w:rPr>
            </w:pPr>
            <w:r w:rsidRPr="00A93B5D">
              <w:rPr>
                <w:lang w:val="en-US"/>
              </w:rPr>
              <w:t>13.</w:t>
            </w:r>
            <w:r w:rsidR="001873A6" w:rsidRPr="00A93B5D">
              <w:rPr>
                <w:lang w:val="en-US"/>
              </w:rPr>
              <w:t>3</w:t>
            </w:r>
            <w:r w:rsidRPr="00A93B5D">
              <w:rPr>
                <w:lang w:val="en-US"/>
              </w:rPr>
              <w:t xml:space="preserve">. </w:t>
            </w:r>
            <w:r w:rsidR="00D379F6" w:rsidRPr="00A93B5D">
              <w:rPr>
                <w:lang w:val="en-US"/>
              </w:rPr>
              <w:t>Prezentul Contract reprezintă acordul de voinţă al părţilorşi se consideră semnat la data aplicării ultimei semnături de către una dintre părți.</w:t>
            </w:r>
          </w:p>
          <w:p w:rsidR="00EF19D7" w:rsidRPr="00DE0593" w:rsidRDefault="007323B6" w:rsidP="00DE0593">
            <w:pPr>
              <w:pStyle w:val="af2"/>
              <w:numPr>
                <w:ilvl w:val="1"/>
                <w:numId w:val="16"/>
              </w:numPr>
              <w:tabs>
                <w:tab w:val="left" w:pos="567"/>
                <w:tab w:val="left" w:pos="4005"/>
              </w:tabs>
              <w:ind w:left="0" w:hanging="567"/>
              <w:contextualSpacing/>
              <w:rPr>
                <w:lang w:val="en-US"/>
              </w:rPr>
            </w:pPr>
            <w:r w:rsidRPr="00A93B5D">
              <w:rPr>
                <w:lang w:val="en-US"/>
              </w:rPr>
              <w:t>13.</w:t>
            </w:r>
            <w:r w:rsidR="001873A6" w:rsidRPr="00A93B5D">
              <w:rPr>
                <w:lang w:val="en-US"/>
              </w:rPr>
              <w:t>4</w:t>
            </w:r>
            <w:r w:rsidRPr="00A93B5D">
              <w:rPr>
                <w:lang w:val="en-US"/>
              </w:rPr>
              <w:t xml:space="preserve">. </w:t>
            </w:r>
            <w:r w:rsidR="00D379F6" w:rsidRPr="00A93B5D">
              <w:rPr>
                <w:lang w:val="en-US"/>
              </w:rPr>
              <w:t xml:space="preserve">Pentru confirmarea celor menţionate, </w:t>
            </w:r>
            <w:r w:rsidR="009D3792" w:rsidRPr="00A93B5D">
              <w:rPr>
                <w:lang w:val="en-US"/>
              </w:rPr>
              <w:t>p</w:t>
            </w:r>
            <w:r w:rsidR="00D379F6" w:rsidRPr="00A93B5D">
              <w:rPr>
                <w:lang w:val="en-US"/>
              </w:rPr>
              <w:t xml:space="preserve">ărţile au semnat prezentul Contract în conformitate cu legislaţia Republicii Moldova, la data şi anul indicate, </w:t>
            </w:r>
            <w:r w:rsidR="00460653" w:rsidRPr="00A93B5D">
              <w:rPr>
                <w:lang w:val="en-US"/>
              </w:rPr>
              <w:t xml:space="preserve">fiind valabil până la </w:t>
            </w:r>
            <w:r w:rsidR="00684D44" w:rsidRPr="00A93B5D">
              <w:rPr>
                <w:lang w:val="en-US"/>
              </w:rPr>
              <w:t>……./</w:t>
            </w:r>
            <w:r w:rsidR="00D379F6" w:rsidRPr="00A93B5D">
              <w:rPr>
                <w:lang w:val="en-US"/>
              </w:rPr>
              <w:t>recepția finală a lucrărilor</w:t>
            </w:r>
            <w:r w:rsidR="00460653" w:rsidRPr="00A93B5D">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EF19D7" w:rsidRDefault="00877B36" w:rsidP="00DE0593">
            <w:pPr>
              <w:pStyle w:val="a"/>
              <w:numPr>
                <w:ilvl w:val="0"/>
                <w:numId w:val="0"/>
              </w:numPr>
              <w:tabs>
                <w:tab w:val="left" w:pos="2295"/>
              </w:tabs>
              <w:ind w:left="3240"/>
            </w:pPr>
            <w:r w:rsidRPr="00FF430B">
              <w:rPr>
                <w:b/>
              </w:rPr>
              <w:t>SPECIALE A CONTRACTULUI</w:t>
            </w:r>
          </w:p>
          <w:p w:rsidR="00EF19D7" w:rsidRDefault="00877B36" w:rsidP="00DE0593">
            <w:pPr>
              <w:jc w:val="center"/>
            </w:pPr>
            <w:r w:rsidRPr="00FF430B">
              <w:t xml:space="preserve">             (</w:t>
            </w:r>
            <w:r w:rsidRPr="00FF430B">
              <w:rPr>
                <w:sz w:val="20"/>
                <w:szCs w:val="20"/>
              </w:rPr>
              <w:t>LA NECESITATE</w:t>
            </w:r>
            <w:r w:rsidR="00EF19D7">
              <w:rPr>
                <w:sz w:val="20"/>
                <w:szCs w:val="20"/>
              </w:rPr>
              <w:t>)</w:t>
            </w:r>
          </w:p>
          <w:p w:rsidR="00EF19D7" w:rsidRPr="00FF430B" w:rsidRDefault="00EF19D7" w:rsidP="00DE0593">
            <w:pPr>
              <w:tabs>
                <w:tab w:val="left" w:pos="567"/>
                <w:tab w:val="left" w:pos="4005"/>
              </w:tabs>
            </w:pPr>
          </w:p>
          <w:p w:rsidR="00460653" w:rsidRPr="00A93B5D" w:rsidRDefault="00460653" w:rsidP="005832B7">
            <w:pPr>
              <w:pStyle w:val="a"/>
              <w:numPr>
                <w:ilvl w:val="0"/>
                <w:numId w:val="16"/>
              </w:numPr>
              <w:tabs>
                <w:tab w:val="clear" w:pos="1134"/>
              </w:tabs>
              <w:spacing w:line="276" w:lineRule="auto"/>
              <w:ind w:left="0"/>
              <w:contextualSpacing/>
              <w:jc w:val="center"/>
              <w:rPr>
                <w:lang w:val="ro-RO"/>
              </w:rPr>
            </w:pPr>
            <w:r w:rsidRPr="00A93B5D">
              <w:rPr>
                <w:b/>
                <w:lang w:val="ro-RO"/>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E54BD7" w:rsidRPr="00D07DBC">
                    <w:rPr>
                      <w:lang w:val="pl-PL"/>
                    </w:rPr>
                    <w:t xml:space="preserve"> MD-4901, or. Glodeni    str. </w:t>
                  </w:r>
                  <w:r w:rsidR="00E54BD7" w:rsidRPr="00664C98">
                    <w:rPr>
                      <w:lang w:val="en-US"/>
                    </w:rPr>
                    <w:t>Suveranităţii, 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E54BD7" w:rsidRPr="00664C98">
                    <w:t xml:space="preserve"> (0249)2-20-58/fax 2-20-57</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E54BD7" w:rsidRPr="00664C98">
                    <w:t xml:space="preserve"> 1007601009358</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E54BD7" w:rsidRPr="00864475" w:rsidRDefault="00EF19D7" w:rsidP="00E54BD7">
                  <w:pPr>
                    <w:tabs>
                      <w:tab w:val="left" w:pos="4680"/>
                    </w:tabs>
                    <w:ind w:right="141" w:hanging="12"/>
                    <w:rPr>
                      <w:lang w:val="en-US"/>
                    </w:rPr>
                  </w:pPr>
                  <w:r>
                    <w:t xml:space="preserve">          </w:t>
                  </w:r>
                  <w:r w:rsidR="00D76BD0" w:rsidRPr="00FF430B">
                    <w:t>Banca:</w:t>
                  </w:r>
                  <w:r w:rsidR="00E54BD7" w:rsidRPr="00864475">
                    <w:rPr>
                      <w:lang w:val="en-US"/>
                    </w:rPr>
                    <w:t xml:space="preserve"> Ministerul Finanţelor</w:t>
                  </w:r>
                </w:p>
                <w:p w:rsidR="00D76BD0" w:rsidRPr="00FF430B" w:rsidRDefault="00E54BD7" w:rsidP="00E54BD7">
                  <w:pPr>
                    <w:tabs>
                      <w:tab w:val="left" w:pos="1134"/>
                      <w:tab w:val="left" w:pos="4680"/>
                      <w:tab w:val="left" w:pos="7020"/>
                    </w:tabs>
                    <w:suppressAutoHyphens/>
                    <w:ind w:firstLine="567"/>
                    <w:jc w:val="both"/>
                  </w:pPr>
                  <w:r w:rsidRPr="00864475">
                    <w:rPr>
                      <w:lang w:val="en-US"/>
                    </w:rPr>
                    <w:t>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E54BD7" w:rsidRPr="00664C98">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7B3BC4" w:rsidRDefault="00D76BD0" w:rsidP="00196AB4">
                  <w:pPr>
                    <w:tabs>
                      <w:tab w:val="left" w:pos="1134"/>
                      <w:tab w:val="left" w:pos="4680"/>
                      <w:tab w:val="left" w:pos="7020"/>
                    </w:tabs>
                    <w:suppressAutoHyphens/>
                    <w:ind w:firstLine="567"/>
                    <w:jc w:val="both"/>
                  </w:pPr>
                  <w:r w:rsidRPr="007B3BC4">
                    <w:t>IBAN</w:t>
                  </w:r>
                </w:p>
              </w:tc>
              <w:tc>
                <w:tcPr>
                  <w:tcW w:w="4927" w:type="dxa"/>
                  <w:tcBorders>
                    <w:top w:val="nil"/>
                    <w:left w:val="nil"/>
                    <w:bottom w:val="nil"/>
                    <w:right w:val="nil"/>
                  </w:tcBorders>
                  <w:vAlign w:val="center"/>
                </w:tcPr>
                <w:p w:rsidR="00D76BD0" w:rsidRPr="007B3BC4" w:rsidRDefault="00D76BD0" w:rsidP="00D2725C">
                  <w:pPr>
                    <w:tabs>
                      <w:tab w:val="left" w:pos="1134"/>
                      <w:tab w:val="left" w:pos="4680"/>
                      <w:tab w:val="left" w:pos="7020"/>
                    </w:tabs>
                    <w:suppressAutoHyphens/>
                    <w:ind w:firstLine="567"/>
                    <w:jc w:val="both"/>
                  </w:pPr>
                  <w:bookmarkStart w:id="67" w:name="_GoBack"/>
                  <w:r w:rsidRPr="007B3BC4">
                    <w:t>IBAN</w:t>
                  </w:r>
                  <w:r w:rsidR="00772539">
                    <w:t>:   MD15TRPDAM311120U11600AB</w:t>
                  </w:r>
                  <w:r w:rsidR="00E54BD7" w:rsidRPr="007B3BC4">
                    <w:t xml:space="preserve"> </w:t>
                  </w:r>
                  <w:bookmarkEnd w:id="67"/>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EF19D7">
                  <w:pPr>
                    <w:tabs>
                      <w:tab w:val="left" w:pos="1134"/>
                      <w:tab w:val="left" w:pos="4680"/>
                      <w:tab w:val="left" w:pos="7020"/>
                    </w:tabs>
                    <w:suppressAutoHyphens/>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A93B5D" w:rsidRDefault="00460653" w:rsidP="002B4D12">
            <w:pPr>
              <w:pStyle w:val="a"/>
              <w:numPr>
                <w:ilvl w:val="0"/>
                <w:numId w:val="0"/>
              </w:numPr>
              <w:tabs>
                <w:tab w:val="clear" w:pos="1134"/>
                <w:tab w:val="left" w:pos="2685"/>
              </w:tabs>
              <w:spacing w:line="276" w:lineRule="auto"/>
              <w:contextualSpacing/>
              <w:jc w:val="center"/>
              <w:rPr>
                <w:lang w:val="ro-RO"/>
              </w:rPr>
            </w:pPr>
            <w:r w:rsidRPr="00A93B5D">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D2725C">
                  <w:pPr>
                    <w:rPr>
                      <w:b/>
                    </w:rPr>
                  </w:pPr>
                  <w:r w:rsidRPr="00FF430B">
                    <w:rPr>
                      <w:b/>
                    </w:rPr>
                    <w:t>ANTREPRENOR</w:t>
                  </w:r>
                </w:p>
              </w:tc>
              <w:tc>
                <w:tcPr>
                  <w:tcW w:w="4559" w:type="dxa"/>
                  <w:vAlign w:val="center"/>
                </w:tcPr>
                <w:p w:rsidR="00D2725C" w:rsidRDefault="00D2725C" w:rsidP="00633782">
                  <w:pPr>
                    <w:jc w:val="center"/>
                    <w:rPr>
                      <w:b/>
                    </w:rPr>
                  </w:pPr>
                </w:p>
                <w:p w:rsidR="00D2725C" w:rsidRDefault="00D2725C" w:rsidP="00633782">
                  <w:pPr>
                    <w:jc w:val="center"/>
                    <w:rPr>
                      <w:b/>
                    </w:rPr>
                  </w:pPr>
                </w:p>
                <w:p w:rsidR="00D2725C" w:rsidRDefault="00D2725C" w:rsidP="00633782">
                  <w:pPr>
                    <w:jc w:val="center"/>
                    <w:rPr>
                      <w:b/>
                    </w:rPr>
                  </w:pPr>
                </w:p>
                <w:p w:rsidR="00460653" w:rsidRDefault="00460653" w:rsidP="00D2725C">
                  <w:pPr>
                    <w:rPr>
                      <w:b/>
                    </w:rPr>
                  </w:pPr>
                  <w:r w:rsidRPr="00FF430B">
                    <w:rPr>
                      <w:b/>
                    </w:rPr>
                    <w:t>BENEFICIAR</w:t>
                  </w:r>
                </w:p>
                <w:p w:rsidR="00D2725C" w:rsidRDefault="00D2725C" w:rsidP="00D2725C">
                  <w:pPr>
                    <w:rPr>
                      <w:noProof w:val="0"/>
                    </w:rPr>
                  </w:pPr>
                </w:p>
                <w:p w:rsidR="00D2725C" w:rsidRDefault="00D2725C" w:rsidP="00D2725C">
                  <w:pPr>
                    <w:rPr>
                      <w:noProof w:val="0"/>
                    </w:rPr>
                  </w:pPr>
                </w:p>
                <w:p w:rsidR="00D2725C" w:rsidRPr="00D2725C" w:rsidRDefault="00D2725C" w:rsidP="00D2725C">
                  <w:pPr>
                    <w:rPr>
                      <w:noProof w:val="0"/>
                    </w:rPr>
                  </w:pPr>
                  <w:r>
                    <w:rPr>
                      <w:noProof w:val="0"/>
                    </w:rPr>
                    <w:t>Ion COJOCARI   __________</w:t>
                  </w:r>
                </w:p>
                <w:p w:rsidR="00D2725C" w:rsidRDefault="00D2725C" w:rsidP="00633782">
                  <w:pPr>
                    <w:jc w:val="center"/>
                    <w:rPr>
                      <w:b/>
                    </w:rPr>
                  </w:pPr>
                </w:p>
                <w:p w:rsidR="00D2725C" w:rsidRPr="00FF430B" w:rsidRDefault="00D2725C" w:rsidP="00633782">
                  <w:pPr>
                    <w:jc w:val="center"/>
                    <w:rPr>
                      <w:b/>
                    </w:rPr>
                  </w:pP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D2725C" w:rsidP="004D7C86">
            <w:pPr>
              <w:tabs>
                <w:tab w:val="left" w:pos="2295"/>
              </w:tabs>
              <w:jc w:val="right"/>
            </w:pPr>
            <w:r>
              <w:t>A</w:t>
            </w:r>
            <w:r w:rsidR="007E709D" w:rsidRPr="00FF430B">
              <w:t xml:space="preserve">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8923" w:type="dxa"/>
              <w:tblLayout w:type="fixed"/>
              <w:tblCellMar>
                <w:top w:w="15" w:type="dxa"/>
                <w:left w:w="15" w:type="dxa"/>
                <w:bottom w:w="15" w:type="dxa"/>
                <w:right w:w="15" w:type="dxa"/>
              </w:tblCellMar>
              <w:tblLook w:val="04A0"/>
            </w:tblPr>
            <w:tblGrid>
              <w:gridCol w:w="317"/>
              <w:gridCol w:w="1944"/>
              <w:gridCol w:w="992"/>
              <w:gridCol w:w="218"/>
              <w:gridCol w:w="1625"/>
              <w:gridCol w:w="2268"/>
              <w:gridCol w:w="1559"/>
            </w:tblGrid>
            <w:tr w:rsidR="007E709D" w:rsidRPr="00EC30C2" w:rsidTr="001E69BD">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9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E69BD">
                  <w:pPr>
                    <w:tabs>
                      <w:tab w:val="left" w:pos="1086"/>
                    </w:tabs>
                    <w:ind w:right="377"/>
                    <w:jc w:val="center"/>
                    <w:rPr>
                      <w:b/>
                      <w:bCs/>
                      <w:noProof w:val="0"/>
                    </w:rPr>
                  </w:pPr>
                  <w:r w:rsidRPr="00FF430B">
                    <w:rPr>
                      <w:b/>
                      <w:bCs/>
                      <w:noProof w:val="0"/>
                    </w:rPr>
                    <w:t>Standarde de</w:t>
                  </w:r>
                </w:p>
                <w:p w:rsidR="007E709D" w:rsidRPr="00FF430B" w:rsidRDefault="007E709D" w:rsidP="001E69BD">
                  <w:pPr>
                    <w:tabs>
                      <w:tab w:val="left" w:pos="1086"/>
                    </w:tabs>
                    <w:ind w:right="377"/>
                    <w:jc w:val="center"/>
                    <w:rPr>
                      <w:b/>
                      <w:bCs/>
                      <w:noProof w:val="0"/>
                    </w:rPr>
                  </w:pPr>
                  <w:r w:rsidRPr="00FF430B">
                    <w:rPr>
                      <w:b/>
                      <w:bCs/>
                      <w:noProof w:val="0"/>
                    </w:rPr>
                    <w:t>referinţă</w:t>
                  </w:r>
                </w:p>
              </w:tc>
            </w:tr>
            <w:tr w:rsidR="007E709D" w:rsidRPr="00EC30C2" w:rsidTr="001E69BD">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D2725C" w:rsidRDefault="007E709D" w:rsidP="004D7C86">
                  <w:pPr>
                    <w:jc w:val="both"/>
                    <w:rPr>
                      <w:noProof w:val="0"/>
                    </w:rPr>
                  </w:pPr>
                  <w:r w:rsidRPr="00D2725C">
                    <w:rPr>
                      <w:noProof w:val="0"/>
                    </w:rPr>
                    <w:t>1</w:t>
                  </w:r>
                </w:p>
              </w:tc>
              <w:tc>
                <w:tcPr>
                  <w:tcW w:w="194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D2725C" w:rsidRDefault="00D2725C" w:rsidP="00EF19D7">
                  <w:pPr>
                    <w:jc w:val="center"/>
                    <w:rPr>
                      <w:noProof w:val="0"/>
                    </w:rPr>
                  </w:pPr>
                  <w:r w:rsidRPr="00D2725C">
                    <w:rPr>
                      <w:lang w:val="ro-MO"/>
                    </w:rPr>
                    <w:t>Lucrări de reparație capitală a acoperișului la Școala de Arte Glodeni, raionul Glodeni</w:t>
                  </w:r>
                  <w:r w:rsidR="00EF19D7" w:rsidRPr="00D2725C">
                    <w:rPr>
                      <w:b/>
                      <w:noProof w:val="0"/>
                      <w:shd w:val="clear" w:color="auto" w:fill="FFFFFF" w:themeFill="background1"/>
                      <w:lang w:eastAsia="ru-RU"/>
                    </w:rPr>
                    <w:br/>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D2725C" w:rsidP="004D7C86">
                  <w:pPr>
                    <w:jc w:val="both"/>
                    <w:rPr>
                      <w:noProof w:val="0"/>
                    </w:rPr>
                  </w:pPr>
                  <w:r>
                    <w:rPr>
                      <w:noProof w:val="0"/>
                      <w:sz w:val="20"/>
                      <w:szCs w:val="20"/>
                      <w:lang w:eastAsia="ru-RU"/>
                    </w:rPr>
                    <w:t>45260000-7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F19D7" w:rsidP="004D7C86">
                  <w:pPr>
                    <w:jc w:val="both"/>
                    <w:rPr>
                      <w:noProof w:val="0"/>
                    </w:rPr>
                  </w:pPr>
                  <w:r>
                    <w:rPr>
                      <w:noProof w:val="0"/>
                    </w:rPr>
                    <w:t xml:space="preserve">Conform </w:t>
                  </w:r>
                  <w:r w:rsidR="00D2725C">
                    <w:rPr>
                      <w:noProof w:val="0"/>
                    </w:rPr>
                    <w:t>caietului de sarcini anexat pe 4</w:t>
                  </w:r>
                  <w:r>
                    <w:rPr>
                      <w:noProof w:val="0"/>
                    </w:rPr>
                    <w:t xml:space="preserve"> file </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EF19D7" w:rsidP="00D2725C">
                  <w:pPr>
                    <w:jc w:val="both"/>
                    <w:rPr>
                      <w:noProof w:val="0"/>
                    </w:rPr>
                  </w:pPr>
                  <w:r>
                    <w:rPr>
                      <w:noProof w:val="0"/>
                    </w:rPr>
                    <w:t xml:space="preserve">Conform caietului de sarcini anexat pe </w:t>
                  </w:r>
                  <w:r w:rsidR="00D2725C">
                    <w:rPr>
                      <w:noProof w:val="0"/>
                    </w:rPr>
                    <w:t>4</w:t>
                  </w:r>
                  <w:r>
                    <w:rPr>
                      <w:noProof w:val="0"/>
                    </w:rPr>
                    <w:t xml:space="preserve"> file</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1E69BD">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9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1E69BD">
              <w:trPr>
                <w:trHeight w:val="563"/>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DE0593" w:rsidRDefault="007E709D" w:rsidP="00DE0593">
                  <w:pPr>
                    <w:jc w:val="both"/>
                    <w:rPr>
                      <w:noProof w:val="0"/>
                    </w:rPr>
                  </w:pPr>
                  <w:r w:rsidRPr="00FF430B">
                    <w:rPr>
                      <w:noProof w:val="0"/>
                    </w:rPr>
                    <w:t> </w:t>
                  </w: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E69BD">
              <w:trPr>
                <w:trHeight w:val="451"/>
              </w:trPr>
              <w:tc>
                <w:tcPr>
                  <w:tcW w:w="3471"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1625" w:type="dxa"/>
                  <w:tcBorders>
                    <w:top w:val="nil"/>
                    <w:left w:val="nil"/>
                    <w:bottom w:val="nil"/>
                    <w:right w:val="nil"/>
                  </w:tcBorders>
                </w:tcPr>
                <w:p w:rsidR="007E709D" w:rsidRPr="00FF430B"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FF430B">
                    <w:rPr>
                      <w:b/>
                      <w:bCs/>
                      <w:noProof w:val="0"/>
                    </w:rPr>
                    <w:t xml:space="preserve"> BENEFICIAR</w:t>
                  </w:r>
                </w:p>
                <w:p w:rsidR="00D2725C" w:rsidRDefault="00D2725C" w:rsidP="007E709D">
                  <w:pPr>
                    <w:rPr>
                      <w:noProof w:val="0"/>
                    </w:rPr>
                  </w:pPr>
                  <w:r>
                    <w:rPr>
                      <w:noProof w:val="0"/>
                    </w:rPr>
                    <w:t xml:space="preserve">         </w:t>
                  </w:r>
                </w:p>
                <w:p w:rsidR="00D2725C" w:rsidRDefault="00D2725C" w:rsidP="007E709D">
                  <w:pPr>
                    <w:rPr>
                      <w:noProof w:val="0"/>
                    </w:rPr>
                  </w:pPr>
                </w:p>
                <w:p w:rsidR="00D2725C" w:rsidRPr="00FF430B" w:rsidRDefault="00D2725C" w:rsidP="007E709D">
                  <w:pPr>
                    <w:rPr>
                      <w:noProof w:val="0"/>
                    </w:rPr>
                  </w:pPr>
                  <w:r>
                    <w:rPr>
                      <w:noProof w:val="0"/>
                    </w:rPr>
                    <w:t xml:space="preserve"> Ion COJOCARI   __________</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8D4694" w:rsidRDefault="008D4694" w:rsidP="004D7C86">
            <w:pPr>
              <w:jc w:val="right"/>
              <w:rPr>
                <w:noProof w:val="0"/>
              </w:rPr>
            </w:pPr>
          </w:p>
          <w:p w:rsidR="008D4694" w:rsidRDefault="008D4694" w:rsidP="004D7C86">
            <w:pPr>
              <w:jc w:val="right"/>
              <w:rPr>
                <w:noProof w:val="0"/>
              </w:rPr>
            </w:pPr>
          </w:p>
          <w:p w:rsidR="008D4694" w:rsidRDefault="008D4694" w:rsidP="004D7C86">
            <w:pPr>
              <w:jc w:val="right"/>
              <w:rPr>
                <w:noProof w:val="0"/>
              </w:rPr>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EF19D7" w:rsidP="00C33344">
                  <w:pPr>
                    <w:tabs>
                      <w:tab w:val="left" w:pos="235"/>
                      <w:tab w:val="left" w:pos="378"/>
                    </w:tabs>
                    <w:ind w:left="-923"/>
                    <w:jc w:val="center"/>
                    <w:rPr>
                      <w:b/>
                      <w:bCs/>
                      <w:noProof w:val="0"/>
                    </w:rPr>
                  </w:pPr>
                  <w:r>
                    <w:rPr>
                      <w:b/>
                      <w:bCs/>
                      <w:noProof w:val="0"/>
                    </w:rPr>
                    <w:t xml:space="preserve">       </w:t>
                  </w:r>
                  <w:r w:rsidR="00803E7E" w:rsidRPr="00FF430B">
                    <w:rPr>
                      <w:b/>
                      <w:bCs/>
                      <w:noProof w:val="0"/>
                    </w:rPr>
                    <w:t>Denumirea</w:t>
                  </w:r>
                </w:p>
                <w:p w:rsidR="00E13118" w:rsidRPr="00FF430B" w:rsidRDefault="00EF19D7" w:rsidP="00C33344">
                  <w:pPr>
                    <w:tabs>
                      <w:tab w:val="left" w:pos="235"/>
                      <w:tab w:val="left" w:pos="378"/>
                    </w:tabs>
                    <w:ind w:left="-923"/>
                    <w:jc w:val="center"/>
                    <w:rPr>
                      <w:b/>
                      <w:bCs/>
                      <w:noProof w:val="0"/>
                    </w:rPr>
                  </w:pPr>
                  <w:r>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D2725C" w:rsidP="004D7C86">
                  <w:pPr>
                    <w:keepNext/>
                    <w:keepLines/>
                    <w:spacing w:before="200"/>
                    <w:jc w:val="both"/>
                    <w:outlineLvl w:val="2"/>
                    <w:rPr>
                      <w:noProof w:val="0"/>
                    </w:rPr>
                  </w:pPr>
                  <w:r w:rsidRPr="00EE6355">
                    <w:rPr>
                      <w:b/>
                      <w:i/>
                      <w:lang w:val="ro-MO"/>
                    </w:rPr>
                    <w:t xml:space="preserve">Lucrări </w:t>
                  </w:r>
                  <w:r>
                    <w:rPr>
                      <w:b/>
                      <w:i/>
                      <w:lang w:val="ro-MO"/>
                    </w:rPr>
                    <w:t>de reparație capitală a acoperișului la Școala de Arte Glodeni, raionul Glodeni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D2725C" w:rsidP="004D7C86">
                  <w:pPr>
                    <w:keepNext/>
                    <w:keepLines/>
                    <w:spacing w:before="200"/>
                    <w:jc w:val="both"/>
                    <w:outlineLvl w:val="2"/>
                    <w:rPr>
                      <w:noProof w:val="0"/>
                    </w:rPr>
                  </w:pPr>
                  <w:r>
                    <w:rPr>
                      <w:noProof w:val="0"/>
                      <w:sz w:val="20"/>
                      <w:szCs w:val="20"/>
                      <w:lang w:eastAsia="ru-RU"/>
                    </w:rPr>
                    <w:t>45260000-7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F19D7" w:rsidP="004D7C86">
                  <w:pPr>
                    <w:keepNext/>
                    <w:keepLines/>
                    <w:spacing w:before="200"/>
                    <w:jc w:val="both"/>
                    <w:outlineLvl w:val="2"/>
                    <w:rPr>
                      <w:noProof w:val="0"/>
                    </w:rPr>
                  </w:pPr>
                  <w:r>
                    <w:rPr>
                      <w:noProof w:val="0"/>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F19D7"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D2725C" w:rsidP="003E7B03">
                  <w:pPr>
                    <w:ind w:firstLine="567"/>
                    <w:jc w:val="both"/>
                    <w:rPr>
                      <w:noProof w:val="0"/>
                    </w:rPr>
                  </w:pPr>
                  <w:r>
                    <w:rPr>
                      <w:noProof w:val="0"/>
                    </w:rPr>
                    <w:t xml:space="preserve">          Ion COJOCARI   __________</w:t>
                  </w: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EF19D7" w:rsidRDefault="00EF19D7" w:rsidP="00196AB4">
            <w:pPr>
              <w:tabs>
                <w:tab w:val="left" w:pos="2295"/>
              </w:tabs>
              <w:jc w:val="both"/>
            </w:pPr>
          </w:p>
          <w:p w:rsidR="00EF19D7" w:rsidRDefault="00EF19D7" w:rsidP="00196AB4">
            <w:pPr>
              <w:tabs>
                <w:tab w:val="left" w:pos="2295"/>
              </w:tabs>
              <w:jc w:val="both"/>
            </w:pPr>
          </w:p>
          <w:p w:rsidR="00EF19D7" w:rsidRDefault="00EF19D7" w:rsidP="00196AB4">
            <w:pPr>
              <w:tabs>
                <w:tab w:val="left" w:pos="2295"/>
              </w:tabs>
              <w:jc w:val="both"/>
            </w:pPr>
          </w:p>
          <w:p w:rsidR="00DE0593" w:rsidRDefault="00DE0593" w:rsidP="00196AB4">
            <w:pPr>
              <w:tabs>
                <w:tab w:val="left" w:pos="2295"/>
              </w:tabs>
              <w:jc w:val="both"/>
            </w:pPr>
          </w:p>
          <w:p w:rsidR="00DE0593" w:rsidRDefault="00DE0593" w:rsidP="00196AB4">
            <w:pPr>
              <w:tabs>
                <w:tab w:val="left" w:pos="2295"/>
              </w:tabs>
              <w:jc w:val="both"/>
            </w:pPr>
          </w:p>
          <w:p w:rsidR="00DE0593" w:rsidRDefault="00DE0593" w:rsidP="00196AB4">
            <w:pPr>
              <w:tabs>
                <w:tab w:val="left" w:pos="2295"/>
              </w:tabs>
              <w:jc w:val="both"/>
            </w:pPr>
          </w:p>
          <w:p w:rsidR="00EF19D7" w:rsidRDefault="00EF19D7" w:rsidP="00196AB4">
            <w:pPr>
              <w:tabs>
                <w:tab w:val="left" w:pos="2295"/>
              </w:tabs>
              <w:jc w:val="both"/>
            </w:pPr>
          </w:p>
          <w:p w:rsidR="00EF19D7" w:rsidRDefault="00EF19D7"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C6170E" w:rsidRPr="00FF430B" w:rsidRDefault="00C6170E" w:rsidP="007D2982">
            <w:pPr>
              <w:autoSpaceDE w:val="0"/>
              <w:autoSpaceDN w:val="0"/>
              <w:adjustRightInd w:val="0"/>
              <w:ind w:right="23"/>
              <w:jc w:val="center"/>
              <w:rPr>
                <w:b/>
                <w:bCs/>
              </w:rPr>
            </w:pPr>
          </w:p>
          <w:p w:rsidR="001F7AEE" w:rsidRPr="00FF430B" w:rsidRDefault="001F7AEE" w:rsidP="00EF19D7">
            <w:pPr>
              <w:autoSpaceDE w:val="0"/>
              <w:autoSpaceDN w:val="0"/>
              <w:adjustRightInd w:val="0"/>
              <w:ind w:right="23"/>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93B5D"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EF19D7" w:rsidRDefault="00EF19D7" w:rsidP="007D2982">
            <w:pPr>
              <w:autoSpaceDE w:val="0"/>
              <w:autoSpaceDN w:val="0"/>
              <w:adjustRightInd w:val="0"/>
              <w:ind w:right="23"/>
              <w:jc w:val="center"/>
              <w:rPr>
                <w:b/>
                <w:color w:val="000000"/>
                <w:w w:val="90"/>
              </w:rPr>
            </w:pPr>
          </w:p>
          <w:p w:rsidR="00EF19D7" w:rsidRDefault="00EF19D7" w:rsidP="007D2982">
            <w:pPr>
              <w:autoSpaceDE w:val="0"/>
              <w:autoSpaceDN w:val="0"/>
              <w:adjustRightInd w:val="0"/>
              <w:ind w:right="23"/>
              <w:jc w:val="center"/>
              <w:rPr>
                <w:b/>
                <w:color w:val="000000"/>
                <w:w w:val="90"/>
              </w:rPr>
            </w:pPr>
          </w:p>
          <w:p w:rsidR="00EF19D7" w:rsidRDefault="00EF19D7" w:rsidP="007D2982">
            <w:pPr>
              <w:autoSpaceDE w:val="0"/>
              <w:autoSpaceDN w:val="0"/>
              <w:adjustRightInd w:val="0"/>
              <w:ind w:right="23"/>
              <w:jc w:val="center"/>
              <w:rPr>
                <w:b/>
                <w:color w:val="000000"/>
                <w:w w:val="90"/>
              </w:rPr>
            </w:pPr>
          </w:p>
          <w:p w:rsidR="003A40C2" w:rsidRPr="00FF430B" w:rsidRDefault="003A40C2" w:rsidP="00EF19D7">
            <w:pPr>
              <w:autoSpaceDE w:val="0"/>
              <w:autoSpaceDN w:val="0"/>
              <w:adjustRightInd w:val="0"/>
              <w:ind w:right="23"/>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DE0593">
            <w:pPr>
              <w:autoSpaceDE w:val="0"/>
              <w:autoSpaceDN w:val="0"/>
              <w:adjustRightInd w:val="0"/>
              <w:ind w:right="23"/>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DE0593">
            <w:pPr>
              <w:autoSpaceDE w:val="0"/>
              <w:autoSpaceDN w:val="0"/>
              <w:adjustRightInd w:val="0"/>
              <w:ind w:left="720" w:right="-540"/>
              <w:jc w:val="both"/>
              <w:rPr>
                <w:b/>
                <w:bCs/>
              </w:rPr>
            </w:pPr>
            <w:r w:rsidRPr="00FF430B">
              <w:rPr>
                <w:b/>
                <w:bCs/>
              </w:rPr>
              <w:t>1. Părţile acordului-cadru</w:t>
            </w:r>
          </w:p>
          <w:p w:rsidR="007D2982" w:rsidRPr="00FF430B" w:rsidRDefault="007D2982" w:rsidP="00DE0593">
            <w:pPr>
              <w:jc w:val="both"/>
            </w:pPr>
            <w:r w:rsidRPr="00FF430B">
              <w:tab/>
            </w:r>
            <w:r w:rsidR="00357B7D" w:rsidRPr="00FF430B">
              <w:t>În temeiul Legii nr.131/2015 privind achizițiile publice, cu modificările ulterioare, s-a încheiat prezentul acord-cadru,</w:t>
            </w:r>
            <w:r w:rsidRPr="00FF430B">
              <w:t xml:space="preserve">   între</w:t>
            </w: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DE0593">
            <w:pPr>
              <w:autoSpaceDE w:val="0"/>
              <w:autoSpaceDN w:val="0"/>
              <w:adjustRightInd w:val="0"/>
              <w:ind w:left="710"/>
              <w:jc w:val="both"/>
              <w:rPr>
                <w:b/>
                <w:bCs/>
              </w:rPr>
            </w:pPr>
            <w:r w:rsidRPr="00FF430B">
              <w:rPr>
                <w:b/>
                <w:bCs/>
              </w:rPr>
              <w:t>2. Scopul acordului-cadru</w:t>
            </w:r>
          </w:p>
          <w:p w:rsidR="007D2982" w:rsidRPr="00FF430B" w:rsidRDefault="007D2982" w:rsidP="00DE0593">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DE0593" w:rsidRDefault="007D2982" w:rsidP="00DE0593">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634DB7" w:rsidRPr="00FF430B" w:rsidRDefault="007D2982" w:rsidP="00DE0593">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DE0593">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DE0593">
              <w:rPr>
                <w:b/>
                <w:bCs/>
              </w:rPr>
              <w:t xml:space="preserve"> unilateral</w:t>
            </w: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DE0593">
            <w:pPr>
              <w:autoSpaceDE w:val="0"/>
              <w:autoSpaceDN w:val="0"/>
              <w:adjustRightInd w:val="0"/>
              <w:jc w:val="both"/>
            </w:pPr>
          </w:p>
          <w:p w:rsidR="007D2982" w:rsidRPr="00DE0593"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7D2982">
            <w:pPr>
              <w:autoSpaceDE w:val="0"/>
              <w:autoSpaceDN w:val="0"/>
              <w:adjustRightInd w:val="0"/>
              <w:jc w:val="both"/>
            </w:pPr>
            <w:r w:rsidRPr="00FF430B">
              <w:t>d) alte anexe, după caz.</w:t>
            </w:r>
          </w:p>
          <w:p w:rsidR="00C6170E" w:rsidRPr="00DE0593" w:rsidRDefault="007D2982" w:rsidP="00DE0593">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5832B7">
            <w:pPr>
              <w:pStyle w:val="a"/>
              <w:numPr>
                <w:ilvl w:val="0"/>
                <w:numId w:val="37"/>
              </w:numPr>
            </w:pPr>
            <w:r w:rsidRPr="00FF430B">
              <w:t>prin acordul de voinţă al părţilor ;</w:t>
            </w:r>
          </w:p>
          <w:p w:rsidR="007D2982" w:rsidRPr="00FF430B" w:rsidRDefault="0063773E" w:rsidP="00DE0593">
            <w:pPr>
              <w:pStyle w:val="a"/>
              <w:numPr>
                <w:ilvl w:val="0"/>
                <w:numId w:val="37"/>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C20F59" w:rsidRPr="00DE0593" w:rsidRDefault="0003591A" w:rsidP="00196AB4">
            <w:pPr>
              <w:jc w:val="both"/>
              <w:rPr>
                <w:i/>
              </w:rPr>
            </w:pPr>
            <w:r w:rsidRPr="00FF430B">
              <w:rPr>
                <w:i/>
              </w:rPr>
              <w:t>CLAUZE APLICABILE CONTRACTELOR SUBSECVENTE</w:t>
            </w:r>
          </w:p>
          <w:p w:rsidR="00C6170E" w:rsidRPr="00DE0593" w:rsidRDefault="00C20F59" w:rsidP="00DE0593">
            <w:pPr>
              <w:pStyle w:val="a"/>
              <w:numPr>
                <w:ilvl w:val="0"/>
                <w:numId w:val="28"/>
              </w:numPr>
              <w:tabs>
                <w:tab w:val="clear" w:pos="660"/>
                <w:tab w:val="num" w:pos="852"/>
              </w:tabs>
              <w:ind w:hanging="92"/>
              <w:rPr>
                <w:b/>
              </w:rPr>
            </w:pPr>
            <w:r w:rsidRPr="00FF430B">
              <w:rPr>
                <w:b/>
              </w:rPr>
              <w:t xml:space="preserve">Executarea contractelor subsecvente </w:t>
            </w: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6170E" w:rsidRPr="00DE0593" w:rsidRDefault="00C20F59" w:rsidP="00CD31E8">
            <w:pPr>
              <w:jc w:val="both"/>
              <w:rPr>
                <w:b/>
              </w:rPr>
            </w:pPr>
            <w:r w:rsidRPr="00FF430B">
              <w:rPr>
                <w:b/>
              </w:rPr>
              <w:t xml:space="preserve">10. Obligaţiile principale ale prestatorului după încheierea contractului subsecvent </w:t>
            </w:r>
          </w:p>
          <w:p w:rsidR="00411C62" w:rsidRPr="00DE0593" w:rsidRDefault="00C20F59" w:rsidP="006A7C1C">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DE0593" w:rsidRDefault="00C20F59" w:rsidP="00DE0593">
            <w:pPr>
              <w:tabs>
                <w:tab w:val="left" w:pos="600"/>
              </w:tabs>
              <w:jc w:val="both"/>
              <w:rPr>
                <w:b/>
              </w:rPr>
            </w:pPr>
            <w:r w:rsidRPr="00FF430B">
              <w:rPr>
                <w:b/>
              </w:rPr>
              <w:t>11. Litigii</w:t>
            </w: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6170E"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233538" w:rsidRPr="00FF430B" w:rsidRDefault="00233538" w:rsidP="00196AB4">
            <w:pPr>
              <w:jc w:val="both"/>
            </w:pPr>
          </w:p>
        </w:tc>
      </w:tr>
    </w:tbl>
    <w:p w:rsidR="008D4694" w:rsidRPr="00FF430B" w:rsidRDefault="008D4694" w:rsidP="008D4694">
      <w:pPr>
        <w:jc w:val="both"/>
      </w:pPr>
    </w:p>
    <w:sectPr w:rsidR="008D4694"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88E" w:rsidRDefault="00C1188E" w:rsidP="00A20ACF">
      <w:r>
        <w:separator/>
      </w:r>
    </w:p>
  </w:endnote>
  <w:endnote w:type="continuationSeparator" w:id="1">
    <w:p w:rsidR="00C1188E" w:rsidRDefault="00C1188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66F" w:rsidRDefault="00B9766F"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9766F" w:rsidRDefault="0032086A">
        <w:pPr>
          <w:pStyle w:val="a4"/>
          <w:jc w:val="right"/>
        </w:pPr>
        <w:fldSimple w:instr=" PAGE   \* MERGEFORMAT ">
          <w:r w:rsidR="00772539">
            <w:t>57</w:t>
          </w:r>
        </w:fldSimple>
      </w:p>
    </w:sdtContent>
  </w:sdt>
  <w:p w:rsidR="00B9766F" w:rsidRDefault="00B9766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88E" w:rsidRDefault="00C1188E" w:rsidP="00A20ACF">
      <w:r>
        <w:separator/>
      </w:r>
    </w:p>
  </w:footnote>
  <w:footnote w:type="continuationSeparator" w:id="1">
    <w:p w:rsidR="00C1188E" w:rsidRDefault="00C1188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2"/>
  </w:num>
  <w:num w:numId="12">
    <w:abstractNumId w:val="23"/>
  </w:num>
  <w:num w:numId="13">
    <w:abstractNumId w:val="35"/>
  </w:num>
  <w:num w:numId="14">
    <w:abstractNumId w:val="26"/>
  </w:num>
  <w:num w:numId="15">
    <w:abstractNumId w:val="7"/>
  </w:num>
  <w:num w:numId="16">
    <w:abstractNumId w:val="24"/>
  </w:num>
  <w:num w:numId="17">
    <w:abstractNumId w:val="10"/>
  </w:num>
  <w:num w:numId="18">
    <w:abstractNumId w:val="37"/>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6"/>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6"/>
  </w:num>
  <w:num w:numId="37">
    <w:abstractNumId w:val="38"/>
  </w:num>
  <w:num w:numId="38">
    <w:abstractNumId w:val="32"/>
  </w:num>
  <w:num w:numId="39">
    <w:abstractNumId w:val="5"/>
  </w:num>
  <w:num w:numId="40">
    <w:abstractNumId w:val="1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37A3D"/>
    <w:rsid w:val="001401CD"/>
    <w:rsid w:val="00140BB8"/>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86A"/>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39"/>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66F"/>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188E"/>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8B7"/>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2725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07920"/>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ececonomglodeni@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63</Pages>
  <Words>23580</Words>
  <Characters>134411</Characters>
  <Application>Microsoft Office Word</Application>
  <DocSecurity>0</DocSecurity>
  <Lines>1120</Lines>
  <Paragraphs>315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2022-06-28T10:34:00Z</cp:lastPrinted>
  <dcterms:created xsi:type="dcterms:W3CDTF">2022-01-27T08:21:00Z</dcterms:created>
  <dcterms:modified xsi:type="dcterms:W3CDTF">2022-06-28T11:52:00Z</dcterms:modified>
</cp:coreProperties>
</file>