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885B45">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885B4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885B45">
      <w:pPr>
        <w:pStyle w:val="a"/>
        <w:numPr>
          <w:ilvl w:val="0"/>
          <w:numId w:val="2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885B45">
      <w:pPr>
        <w:pStyle w:val="a"/>
        <w:numPr>
          <w:ilvl w:val="0"/>
          <w:numId w:val="2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885B45">
      <w:pPr>
        <w:pStyle w:val="a"/>
        <w:numPr>
          <w:ilvl w:val="0"/>
          <w:numId w:val="2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885B45">
      <w:pPr>
        <w:pStyle w:val="a"/>
        <w:numPr>
          <w:ilvl w:val="0"/>
          <w:numId w:val="2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885B45">
      <w:pPr>
        <w:pStyle w:val="a"/>
        <w:numPr>
          <w:ilvl w:val="0"/>
          <w:numId w:val="2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885B45">
      <w:pPr>
        <w:pStyle w:val="a"/>
        <w:numPr>
          <w:ilvl w:val="0"/>
          <w:numId w:val="2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885B45">
      <w:pPr>
        <w:pStyle w:val="a"/>
        <w:numPr>
          <w:ilvl w:val="0"/>
          <w:numId w:val="2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885B45">
      <w:pPr>
        <w:pStyle w:val="a"/>
        <w:numPr>
          <w:ilvl w:val="0"/>
          <w:numId w:val="2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885B45">
      <w:pPr>
        <w:pStyle w:val="a"/>
        <w:numPr>
          <w:ilvl w:val="0"/>
          <w:numId w:val="2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885B45">
      <w:pPr>
        <w:pStyle w:val="a"/>
        <w:numPr>
          <w:ilvl w:val="0"/>
          <w:numId w:val="2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885B45">
      <w:pPr>
        <w:pStyle w:val="a"/>
        <w:numPr>
          <w:ilvl w:val="0"/>
          <w:numId w:val="2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885B45">
      <w:pPr>
        <w:pStyle w:val="a"/>
        <w:numPr>
          <w:ilvl w:val="0"/>
          <w:numId w:val="2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885B45">
      <w:pPr>
        <w:pStyle w:val="a"/>
        <w:numPr>
          <w:ilvl w:val="0"/>
          <w:numId w:val="2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885B45">
      <w:pPr>
        <w:pStyle w:val="a"/>
        <w:numPr>
          <w:ilvl w:val="0"/>
          <w:numId w:val="2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885B45">
      <w:pPr>
        <w:pStyle w:val="a"/>
        <w:numPr>
          <w:ilvl w:val="0"/>
          <w:numId w:val="2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885B45">
      <w:pPr>
        <w:pStyle w:val="a"/>
        <w:numPr>
          <w:ilvl w:val="0"/>
          <w:numId w:val="2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885B45">
      <w:pPr>
        <w:pStyle w:val="a"/>
        <w:numPr>
          <w:ilvl w:val="0"/>
          <w:numId w:val="2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885B45">
      <w:pPr>
        <w:pStyle w:val="a"/>
        <w:numPr>
          <w:ilvl w:val="0"/>
          <w:numId w:val="2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885B45">
      <w:pPr>
        <w:pStyle w:val="a"/>
        <w:numPr>
          <w:ilvl w:val="0"/>
          <w:numId w:val="2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885B45">
      <w:pPr>
        <w:pStyle w:val="a"/>
        <w:numPr>
          <w:ilvl w:val="0"/>
          <w:numId w:val="2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885B45">
      <w:pPr>
        <w:pStyle w:val="a"/>
        <w:numPr>
          <w:ilvl w:val="0"/>
          <w:numId w:val="2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885B45">
      <w:pPr>
        <w:pStyle w:val="a"/>
        <w:numPr>
          <w:ilvl w:val="0"/>
          <w:numId w:val="2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885B45">
      <w:pPr>
        <w:pStyle w:val="a"/>
        <w:numPr>
          <w:ilvl w:val="0"/>
          <w:numId w:val="2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885B45">
      <w:pPr>
        <w:pStyle w:val="a"/>
        <w:numPr>
          <w:ilvl w:val="0"/>
          <w:numId w:val="2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885B45">
      <w:pPr>
        <w:pStyle w:val="a"/>
        <w:numPr>
          <w:ilvl w:val="0"/>
          <w:numId w:val="2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885B45">
      <w:pPr>
        <w:pStyle w:val="a"/>
        <w:numPr>
          <w:ilvl w:val="0"/>
          <w:numId w:val="2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885B45">
      <w:pPr>
        <w:pStyle w:val="a"/>
        <w:numPr>
          <w:ilvl w:val="0"/>
          <w:numId w:val="2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885B45">
      <w:pPr>
        <w:pStyle w:val="a"/>
        <w:numPr>
          <w:ilvl w:val="0"/>
          <w:numId w:val="2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885B45">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885B45">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885B45">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885B45">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885B45">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885B45" w:rsidP="00885B45">
      <w:pPr>
        <w:pStyle w:val="a"/>
        <w:numPr>
          <w:ilvl w:val="0"/>
          <w:numId w:val="14"/>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885B45">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885B45">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885B45">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885B45">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885B45">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885B45">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85B45">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885B45">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885B45">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885B45">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85B45">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85B45">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885B45">
      <w:pPr>
        <w:pStyle w:val="a"/>
        <w:numPr>
          <w:ilvl w:val="0"/>
          <w:numId w:val="13"/>
        </w:numPr>
        <w:tabs>
          <w:tab w:val="clear" w:pos="1134"/>
          <w:tab w:val="left" w:pos="-284"/>
          <w:tab w:val="left" w:pos="196"/>
          <w:tab w:val="left" w:pos="426"/>
        </w:tabs>
        <w:spacing w:after="120"/>
        <w:ind w:left="-284" w:firstLine="284"/>
      </w:pPr>
      <w:r w:rsidRPr="00FF430B">
        <w:lastRenderedPageBreak/>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885B4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85B4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85B4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85B4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885B45">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lastRenderedPageBreak/>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lastRenderedPageBreak/>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lastRenderedPageBreak/>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855092" w:rsidRDefault="000E4D7D" w:rsidP="009F1E2C">
      <w:pPr>
        <w:pStyle w:val="af2"/>
        <w:shd w:val="clear" w:color="auto" w:fill="FFFFFF"/>
        <w:tabs>
          <w:tab w:val="left" w:pos="-284"/>
        </w:tabs>
        <w:ind w:left="-284" w:firstLine="284"/>
        <w:rPr>
          <w:color w:val="000000" w:themeColor="text1"/>
          <w:lang w:val="en-US" w:eastAsia="it-IT"/>
        </w:rPr>
      </w:pPr>
      <w:r w:rsidRPr="00855092">
        <w:rPr>
          <w:b/>
          <w:color w:val="000000" w:themeColor="text1"/>
          <w:lang w:val="en-US"/>
        </w:rPr>
        <w:lastRenderedPageBreak/>
        <w:t>9</w:t>
      </w:r>
      <w:r w:rsidR="0024699C" w:rsidRPr="00855092">
        <w:rPr>
          <w:b/>
          <w:color w:val="000000" w:themeColor="text1"/>
          <w:lang w:val="en-US"/>
        </w:rPr>
        <w:t>8</w:t>
      </w:r>
      <w:r w:rsidR="00B00190" w:rsidRPr="00855092">
        <w:rPr>
          <w:b/>
          <w:color w:val="000000" w:themeColor="text1"/>
          <w:lang w:val="en-US"/>
        </w:rPr>
        <w:t xml:space="preserve">. </w:t>
      </w:r>
      <w:r w:rsidR="009C11B3" w:rsidRPr="00855092">
        <w:rPr>
          <w:b/>
          <w:color w:val="000000" w:themeColor="text1"/>
          <w:lang w:val="en-US"/>
        </w:rPr>
        <w:t xml:space="preserve"> </w:t>
      </w:r>
      <w:r w:rsidR="00B00190" w:rsidRPr="00855092">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885B45">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885B45">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885B45">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885B45">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3F36307E" w14:textId="77777777" w:rsidR="00855092" w:rsidRDefault="00855092" w:rsidP="00855092">
      <w:pPr>
        <w:pStyle w:val="aff2"/>
        <w:spacing w:line="242" w:lineRule="auto"/>
        <w:rPr>
          <w:w w:val="95"/>
          <w:sz w:val="20"/>
          <w:szCs w:val="20"/>
        </w:rPr>
      </w:pPr>
      <w:r w:rsidRPr="008C7E60">
        <w:rPr>
          <w:w w:val="95"/>
          <w:sz w:val="20"/>
          <w:szCs w:val="20"/>
        </w:rPr>
        <w:t>ANUNȚ</w:t>
      </w:r>
      <w:r w:rsidRPr="008C7E60">
        <w:rPr>
          <w:spacing w:val="1"/>
          <w:w w:val="95"/>
          <w:sz w:val="20"/>
          <w:szCs w:val="20"/>
        </w:rPr>
        <w:t xml:space="preserve"> </w:t>
      </w:r>
      <w:r w:rsidRPr="008C7E60">
        <w:rPr>
          <w:w w:val="95"/>
          <w:sz w:val="20"/>
          <w:szCs w:val="20"/>
        </w:rPr>
        <w:t>DE</w:t>
      </w:r>
      <w:r w:rsidRPr="008C7E60">
        <w:rPr>
          <w:spacing w:val="1"/>
          <w:w w:val="95"/>
          <w:sz w:val="20"/>
          <w:szCs w:val="20"/>
        </w:rPr>
        <w:t xml:space="preserve"> </w:t>
      </w:r>
      <w:r w:rsidRPr="008C7E60">
        <w:rPr>
          <w:w w:val="95"/>
          <w:sz w:val="20"/>
          <w:szCs w:val="20"/>
        </w:rPr>
        <w:t xml:space="preserve">PARTICIPARE, </w:t>
      </w:r>
    </w:p>
    <w:p w14:paraId="1CEF15F6" w14:textId="77777777" w:rsidR="00855092" w:rsidRPr="008C7E60" w:rsidRDefault="00855092" w:rsidP="00855092">
      <w:pPr>
        <w:pStyle w:val="aff2"/>
        <w:spacing w:line="242" w:lineRule="auto"/>
        <w:rPr>
          <w:sz w:val="20"/>
          <w:szCs w:val="20"/>
        </w:rPr>
      </w:pPr>
      <w:r w:rsidRPr="008C7E60">
        <w:rPr>
          <w:w w:val="95"/>
          <w:sz w:val="20"/>
          <w:szCs w:val="20"/>
        </w:rPr>
        <w:t>PENTRU</w:t>
      </w:r>
      <w:r w:rsidRPr="008C7E60">
        <w:rPr>
          <w:spacing w:val="1"/>
          <w:w w:val="95"/>
          <w:sz w:val="20"/>
          <w:szCs w:val="20"/>
        </w:rPr>
        <w:t xml:space="preserve"> </w:t>
      </w:r>
      <w:r w:rsidRPr="008C7E60">
        <w:rPr>
          <w:w w:val="95"/>
          <w:sz w:val="20"/>
          <w:szCs w:val="20"/>
        </w:rPr>
        <w:t>PROCEDURILE</w:t>
      </w:r>
      <w:r w:rsidRPr="008C7E60">
        <w:rPr>
          <w:spacing w:val="1"/>
          <w:w w:val="95"/>
          <w:sz w:val="20"/>
          <w:szCs w:val="20"/>
        </w:rPr>
        <w:t xml:space="preserve"> </w:t>
      </w:r>
      <w:r w:rsidRPr="008C7E60">
        <w:rPr>
          <w:w w:val="95"/>
          <w:sz w:val="20"/>
          <w:szCs w:val="20"/>
        </w:rPr>
        <w:t>DE</w:t>
      </w:r>
      <w:r w:rsidRPr="008C7E60">
        <w:rPr>
          <w:spacing w:val="-64"/>
          <w:w w:val="95"/>
          <w:sz w:val="20"/>
          <w:szCs w:val="20"/>
        </w:rPr>
        <w:t xml:space="preserve">                                                              </w:t>
      </w:r>
      <w:r w:rsidRPr="008C7E60">
        <w:rPr>
          <w:sz w:val="20"/>
          <w:szCs w:val="20"/>
        </w:rPr>
        <w:t>PRESELECȚIE/PROCEDURILE NEGOCIATE</w:t>
      </w:r>
    </w:p>
    <w:p w14:paraId="1B2A3D16" w14:textId="77777777" w:rsidR="00855092" w:rsidRDefault="00855092" w:rsidP="00855092">
      <w:pPr>
        <w:pStyle w:val="a7"/>
        <w:spacing w:before="8"/>
        <w:rPr>
          <w:b/>
          <w:sz w:val="30"/>
        </w:rPr>
      </w:pPr>
    </w:p>
    <w:tbl>
      <w:tblPr>
        <w:tblW w:w="0" w:type="auto"/>
        <w:tblLayout w:type="fixed"/>
        <w:tblLook w:val="04A0" w:firstRow="1" w:lastRow="0" w:firstColumn="1" w:lastColumn="0" w:noHBand="0" w:noVBand="1"/>
      </w:tblPr>
      <w:tblGrid>
        <w:gridCol w:w="8188"/>
      </w:tblGrid>
      <w:tr w:rsidR="00855092" w14:paraId="562C3311" w14:textId="77777777" w:rsidTr="001B40E4">
        <w:tc>
          <w:tcPr>
            <w:tcW w:w="8188" w:type="dxa"/>
            <w:tcBorders>
              <w:top w:val="nil"/>
              <w:left w:val="nil"/>
              <w:bottom w:val="single" w:sz="6" w:space="0" w:color="auto"/>
              <w:right w:val="nil"/>
            </w:tcBorders>
            <w:hideMark/>
          </w:tcPr>
          <w:p w14:paraId="3E7629BE" w14:textId="77777777" w:rsidR="00855092" w:rsidRDefault="00855092" w:rsidP="001B40E4">
            <w:pPr>
              <w:spacing w:line="256" w:lineRule="auto"/>
              <w:jc w:val="center"/>
              <w:rPr>
                <w:b/>
                <w:bCs/>
                <w:sz w:val="32"/>
                <w:szCs w:val="32"/>
                <w:lang w:val="en-US"/>
              </w:rPr>
            </w:pPr>
            <w:r>
              <w:rPr>
                <w:rFonts w:ascii="Calibri" w:hAnsi="Calibri"/>
                <w:spacing w:val="-2"/>
              </w:rPr>
              <w:t xml:space="preserve">privind achiziționarea: </w:t>
            </w:r>
            <w:r>
              <w:rPr>
                <w:b/>
                <w:bCs/>
                <w:lang w:val="en-US"/>
              </w:rPr>
              <w:t xml:space="preserve">Reparația capitală a unor </w:t>
            </w:r>
            <w:r>
              <w:rPr>
                <w:b/>
                <w:bCs/>
                <w:lang w:val="ro-MO"/>
              </w:rPr>
              <w:t>birouri</w:t>
            </w:r>
            <w:r>
              <w:rPr>
                <w:b/>
                <w:bCs/>
                <w:lang w:val="en-US"/>
              </w:rPr>
              <w:t xml:space="preserve"> de menire socială din s. Colibași </w:t>
            </w:r>
            <w:r w:rsidRPr="00534736">
              <w:rPr>
                <w:b/>
                <w:bCs/>
                <w:lang w:val="en-US"/>
              </w:rPr>
              <w:t>din s. Colibasi, r-ul Cahul.</w:t>
            </w:r>
          </w:p>
        </w:tc>
      </w:tr>
      <w:tr w:rsidR="00855092" w14:paraId="11131965" w14:textId="77777777" w:rsidTr="001B40E4">
        <w:tc>
          <w:tcPr>
            <w:tcW w:w="8188" w:type="dxa"/>
            <w:hideMark/>
          </w:tcPr>
          <w:p w14:paraId="78AFF33B" w14:textId="77777777" w:rsidR="00855092" w:rsidRDefault="00855092" w:rsidP="001B40E4">
            <w:pPr>
              <w:spacing w:line="256" w:lineRule="auto"/>
              <w:jc w:val="center"/>
            </w:pPr>
            <w:r>
              <w:t>(</w:t>
            </w:r>
            <w:r>
              <w:rPr>
                <w:lang w:val="en-US"/>
              </w:rPr>
              <w:t>denumirea obiectivului)</w:t>
            </w:r>
          </w:p>
        </w:tc>
      </w:tr>
    </w:tbl>
    <w:p w14:paraId="24C1EE04" w14:textId="77777777" w:rsidR="00855092" w:rsidRDefault="00855092" w:rsidP="00855092">
      <w:pPr>
        <w:rPr>
          <w:rFonts w:ascii="Arial CYR" w:hAnsi="Arial CYR" w:cs="Arial CYR"/>
          <w:b/>
          <w:bCs/>
          <w:lang w:val="en-US"/>
        </w:rPr>
      </w:pPr>
    </w:p>
    <w:p w14:paraId="3ED4DD61" w14:textId="77777777" w:rsidR="00855092" w:rsidRPr="00AE5C9A" w:rsidRDefault="00855092" w:rsidP="00855092">
      <w:pPr>
        <w:spacing w:line="237" w:lineRule="auto"/>
        <w:ind w:right="338" w:firstLine="359"/>
        <w:rPr>
          <w:b/>
          <w:sz w:val="41"/>
          <w:lang w:val="en-US"/>
        </w:rPr>
      </w:pPr>
    </w:p>
    <w:p w14:paraId="073DA87C" w14:textId="77777777" w:rsidR="00855092" w:rsidRDefault="00855092" w:rsidP="00855092">
      <w:pPr>
        <w:tabs>
          <w:tab w:val="left" w:pos="9272"/>
        </w:tabs>
        <w:ind w:firstLine="359"/>
        <w:rPr>
          <w:b/>
          <w:sz w:val="29"/>
        </w:rPr>
      </w:pPr>
      <w:r>
        <w:rPr>
          <w:w w:val="90"/>
        </w:rPr>
        <w:t>prin</w:t>
      </w:r>
      <w:r>
        <w:rPr>
          <w:spacing w:val="26"/>
          <w:w w:val="90"/>
        </w:rPr>
        <w:t xml:space="preserve"> </w:t>
      </w:r>
      <w:r>
        <w:rPr>
          <w:w w:val="90"/>
        </w:rPr>
        <w:t>procedura</w:t>
      </w:r>
      <w:r>
        <w:rPr>
          <w:spacing w:val="20"/>
          <w:w w:val="90"/>
        </w:rPr>
        <w:t xml:space="preserve"> </w:t>
      </w:r>
      <w:r>
        <w:rPr>
          <w:w w:val="90"/>
        </w:rPr>
        <w:t>de</w:t>
      </w:r>
      <w:r>
        <w:rPr>
          <w:spacing w:val="24"/>
          <w:w w:val="90"/>
        </w:rPr>
        <w:t xml:space="preserve"> </w:t>
      </w:r>
      <w:r>
        <w:rPr>
          <w:w w:val="90"/>
        </w:rPr>
        <w:t>achiziție_COP</w:t>
      </w:r>
    </w:p>
    <w:p w14:paraId="63755325" w14:textId="77777777" w:rsidR="00855092" w:rsidRDefault="00855092" w:rsidP="00855092">
      <w:pPr>
        <w:tabs>
          <w:tab w:val="left" w:pos="9336"/>
        </w:tabs>
        <w:spacing w:before="90" w:line="345" w:lineRule="auto"/>
        <w:ind w:right="938" w:firstLine="359"/>
        <w:rPr>
          <w:b/>
          <w:spacing w:val="-2"/>
        </w:rPr>
      </w:pPr>
      <w:r>
        <w:rPr>
          <w:b/>
          <w:spacing w:val="-2"/>
        </w:rPr>
        <w:t>1.</w:t>
      </w:r>
      <w:r>
        <w:rPr>
          <w:b/>
          <w:spacing w:val="43"/>
        </w:rPr>
        <w:t xml:space="preserve"> </w:t>
      </w:r>
      <w:r>
        <w:rPr>
          <w:spacing w:val="-2"/>
        </w:rPr>
        <w:t>Denumirea</w:t>
      </w:r>
      <w:r>
        <w:rPr>
          <w:spacing w:val="-13"/>
        </w:rPr>
        <w:t xml:space="preserve"> </w:t>
      </w:r>
      <w:r>
        <w:rPr>
          <w:spacing w:val="-2"/>
        </w:rPr>
        <w:t>autorității</w:t>
      </w:r>
      <w:r>
        <w:rPr>
          <w:spacing w:val="-21"/>
        </w:rPr>
        <w:t xml:space="preserve"> </w:t>
      </w:r>
      <w:r>
        <w:rPr>
          <w:spacing w:val="-2"/>
        </w:rPr>
        <w:t>contractante:</w:t>
      </w:r>
      <w:r>
        <w:rPr>
          <w:spacing w:val="-6"/>
        </w:rPr>
        <w:t xml:space="preserve"> </w:t>
      </w:r>
      <w:r>
        <w:rPr>
          <w:b/>
          <w:spacing w:val="-2"/>
        </w:rPr>
        <w:t>_PRIMARIA</w:t>
      </w:r>
      <w:r>
        <w:rPr>
          <w:b/>
          <w:spacing w:val="-8"/>
        </w:rPr>
        <w:t xml:space="preserve"> </w:t>
      </w:r>
      <w:r>
        <w:rPr>
          <w:b/>
          <w:spacing w:val="-2"/>
        </w:rPr>
        <w:t>SATULUI</w:t>
      </w:r>
      <w:r>
        <w:rPr>
          <w:b/>
          <w:spacing w:val="-6"/>
        </w:rPr>
        <w:t xml:space="preserve"> </w:t>
      </w:r>
      <w:r>
        <w:rPr>
          <w:b/>
          <w:spacing w:val="-2"/>
        </w:rPr>
        <w:t>COLIBASI</w:t>
      </w:r>
    </w:p>
    <w:p w14:paraId="270391D4" w14:textId="77777777" w:rsidR="00855092" w:rsidRDefault="00855092" w:rsidP="00855092">
      <w:pPr>
        <w:tabs>
          <w:tab w:val="left" w:pos="9336"/>
        </w:tabs>
        <w:spacing w:before="90" w:line="345" w:lineRule="auto"/>
        <w:ind w:right="938" w:firstLine="359"/>
        <w:rPr>
          <w:b/>
        </w:rPr>
      </w:pPr>
      <w:r>
        <w:rPr>
          <w:b/>
        </w:rPr>
        <w:t>2.</w:t>
      </w:r>
      <w:r>
        <w:rPr>
          <w:b/>
          <w:spacing w:val="24"/>
        </w:rPr>
        <w:t xml:space="preserve"> </w:t>
      </w:r>
      <w:r>
        <w:t>IDNO:</w:t>
      </w:r>
      <w:r>
        <w:rPr>
          <w:spacing w:val="-4"/>
        </w:rPr>
        <w:t xml:space="preserve"> </w:t>
      </w:r>
      <w:r>
        <w:rPr>
          <w:b/>
          <w:u w:val="thick"/>
        </w:rPr>
        <w:t>1007601006586</w:t>
      </w:r>
    </w:p>
    <w:p w14:paraId="4EFE2E42" w14:textId="77777777" w:rsidR="00855092" w:rsidRDefault="00855092" w:rsidP="00855092">
      <w:pPr>
        <w:pStyle w:val="a7"/>
        <w:tabs>
          <w:tab w:val="left" w:pos="9344"/>
        </w:tabs>
        <w:spacing w:before="3"/>
        <w:ind w:firstLine="359"/>
        <w:rPr>
          <w:spacing w:val="-1"/>
          <w:u w:val="single"/>
        </w:rPr>
      </w:pPr>
      <w:bookmarkStart w:id="45" w:name="3._Adresa:__PRIMARIA_SATULUI_COLIBASI"/>
      <w:bookmarkEnd w:id="45"/>
      <w:r>
        <w:rPr>
          <w:b/>
          <w:spacing w:val="-2"/>
        </w:rPr>
        <w:t>3.</w:t>
      </w:r>
      <w:r>
        <w:rPr>
          <w:b/>
          <w:spacing w:val="32"/>
        </w:rPr>
        <w:t xml:space="preserve"> </w:t>
      </w:r>
      <w:r>
        <w:rPr>
          <w:spacing w:val="-2"/>
        </w:rPr>
        <w:t>Adresa:_</w:t>
      </w:r>
      <w:r>
        <w:rPr>
          <w:spacing w:val="-5"/>
          <w:u w:val="single"/>
        </w:rPr>
        <w:t xml:space="preserve"> </w:t>
      </w:r>
      <w:r>
        <w:rPr>
          <w:spacing w:val="-1"/>
          <w:u w:val="single"/>
        </w:rPr>
        <w:t>PRIMARIA</w:t>
      </w:r>
      <w:r>
        <w:rPr>
          <w:spacing w:val="-13"/>
          <w:u w:val="single"/>
        </w:rPr>
        <w:t xml:space="preserve"> </w:t>
      </w:r>
      <w:r>
        <w:rPr>
          <w:spacing w:val="-1"/>
          <w:u w:val="single"/>
        </w:rPr>
        <w:t>SATULUI</w:t>
      </w:r>
      <w:r>
        <w:rPr>
          <w:spacing w:val="-7"/>
          <w:u w:val="single"/>
        </w:rPr>
        <w:t xml:space="preserve"> </w:t>
      </w:r>
      <w:r>
        <w:rPr>
          <w:spacing w:val="-1"/>
          <w:u w:val="single"/>
        </w:rPr>
        <w:t>COLIBASI</w:t>
      </w:r>
    </w:p>
    <w:p w14:paraId="08417551" w14:textId="77777777" w:rsidR="00855092" w:rsidRDefault="00855092" w:rsidP="00855092">
      <w:pPr>
        <w:pStyle w:val="a7"/>
        <w:tabs>
          <w:tab w:val="left" w:pos="9344"/>
        </w:tabs>
        <w:spacing w:before="3"/>
        <w:ind w:firstLine="359"/>
        <w:rPr>
          <w:b/>
        </w:rPr>
      </w:pPr>
      <w:r>
        <w:rPr>
          <w:b/>
        </w:rPr>
        <w:t>4.</w:t>
      </w:r>
      <w:r>
        <w:rPr>
          <w:b/>
          <w:spacing w:val="30"/>
        </w:rPr>
        <w:t xml:space="preserve"> </w:t>
      </w:r>
      <w:r>
        <w:t>Numărul</w:t>
      </w:r>
      <w:r>
        <w:rPr>
          <w:spacing w:val="-12"/>
        </w:rPr>
        <w:t xml:space="preserve"> </w:t>
      </w:r>
      <w:r>
        <w:t>de</w:t>
      </w:r>
      <w:r>
        <w:rPr>
          <w:spacing w:val="-6"/>
        </w:rPr>
        <w:t xml:space="preserve"> </w:t>
      </w:r>
      <w:r>
        <w:t>telefon/fax:_</w:t>
      </w:r>
      <w:r>
        <w:rPr>
          <w:spacing w:val="-5"/>
          <w:u w:val="thick"/>
        </w:rPr>
        <w:t xml:space="preserve"> </w:t>
      </w:r>
      <w:r>
        <w:rPr>
          <w:b/>
          <w:u w:val="thick"/>
        </w:rPr>
        <w:t>029962900,079615247</w:t>
      </w:r>
    </w:p>
    <w:p w14:paraId="523E6803" w14:textId="77777777" w:rsidR="00855092" w:rsidRPr="00A93466" w:rsidRDefault="00855092" w:rsidP="00885B45">
      <w:pPr>
        <w:pStyle w:val="a"/>
        <w:widowControl w:val="0"/>
        <w:numPr>
          <w:ilvl w:val="0"/>
          <w:numId w:val="38"/>
        </w:numPr>
        <w:tabs>
          <w:tab w:val="clear" w:pos="1134"/>
          <w:tab w:val="left" w:pos="840"/>
          <w:tab w:val="left" w:pos="10138"/>
        </w:tabs>
        <w:autoSpaceDE w:val="0"/>
        <w:autoSpaceDN w:val="0"/>
        <w:spacing w:before="123"/>
        <w:ind w:left="0" w:firstLine="359"/>
      </w:pPr>
      <w:r>
        <w:rPr>
          <w:spacing w:val="-4"/>
        </w:rPr>
        <w:t>Adresa</w:t>
      </w:r>
      <w:r>
        <w:rPr>
          <w:spacing w:val="-7"/>
        </w:rPr>
        <w:t xml:space="preserve"> </w:t>
      </w:r>
      <w:r>
        <w:rPr>
          <w:spacing w:val="-4"/>
        </w:rPr>
        <w:t>de</w:t>
      </w:r>
      <w:r>
        <w:rPr>
          <w:spacing w:val="-7"/>
        </w:rPr>
        <w:t xml:space="preserve"> </w:t>
      </w:r>
      <w:r>
        <w:rPr>
          <w:spacing w:val="-4"/>
        </w:rPr>
        <w:t>e-mail</w:t>
      </w:r>
      <w:r>
        <w:rPr>
          <w:spacing w:val="-10"/>
        </w:rPr>
        <w:t xml:space="preserve"> </w:t>
      </w:r>
      <w:r>
        <w:rPr>
          <w:spacing w:val="-4"/>
        </w:rPr>
        <w:t>și</w:t>
      </w:r>
      <w:r>
        <w:rPr>
          <w:spacing w:val="-9"/>
        </w:rPr>
        <w:t xml:space="preserve"> </w:t>
      </w:r>
      <w:r>
        <w:rPr>
          <w:spacing w:val="-4"/>
        </w:rPr>
        <w:t>pagina</w:t>
      </w:r>
      <w:r>
        <w:rPr>
          <w:spacing w:val="-6"/>
        </w:rPr>
        <w:t xml:space="preserve"> </w:t>
      </w:r>
      <w:r>
        <w:rPr>
          <w:spacing w:val="-4"/>
        </w:rPr>
        <w:t>web</w:t>
      </w:r>
      <w:r>
        <w:rPr>
          <w:spacing w:val="-10"/>
        </w:rPr>
        <w:t xml:space="preserve"> </w:t>
      </w:r>
      <w:r>
        <w:rPr>
          <w:spacing w:val="-4"/>
        </w:rPr>
        <w:t>oficială</w:t>
      </w:r>
      <w:r>
        <w:rPr>
          <w:spacing w:val="-7"/>
        </w:rPr>
        <w:t xml:space="preserve"> </w:t>
      </w:r>
      <w:proofErr w:type="gramStart"/>
      <w:r>
        <w:rPr>
          <w:spacing w:val="-4"/>
        </w:rPr>
        <w:t>a</w:t>
      </w:r>
      <w:proofErr w:type="gramEnd"/>
      <w:r>
        <w:rPr>
          <w:spacing w:val="-6"/>
        </w:rPr>
        <w:t xml:space="preserve"> </w:t>
      </w:r>
      <w:r>
        <w:rPr>
          <w:spacing w:val="-4"/>
        </w:rPr>
        <w:t>autorității</w:t>
      </w:r>
      <w:r>
        <w:rPr>
          <w:spacing w:val="-11"/>
        </w:rPr>
        <w:t xml:space="preserve"> </w:t>
      </w:r>
      <w:hyperlink r:id="rId14">
        <w:r>
          <w:rPr>
            <w:spacing w:val="-4"/>
          </w:rPr>
          <w:t>contractante: primariacolibasi@yahoo.com</w:t>
        </w:r>
      </w:hyperlink>
      <w:r w:rsidRPr="00A93466">
        <w:rPr>
          <w:spacing w:val="-4"/>
        </w:rPr>
        <w:t>,</w:t>
      </w:r>
      <w:r w:rsidRPr="00A93466">
        <w:t xml:space="preserve"> </w:t>
      </w:r>
      <w:hyperlink r:id="rId15" w:history="1">
        <w:r w:rsidRPr="00A93466">
          <w:rPr>
            <w:rStyle w:val="af3"/>
            <w:spacing w:val="-4"/>
          </w:rPr>
          <w:t>https://primariacolibasi.md/</w:t>
        </w:r>
      </w:hyperlink>
      <w:r w:rsidRPr="00A93466">
        <w:rPr>
          <w:spacing w:val="-4"/>
        </w:rPr>
        <w:t xml:space="preserve"> .</w:t>
      </w:r>
    </w:p>
    <w:p w14:paraId="3F290EC9" w14:textId="77777777" w:rsidR="00855092" w:rsidRDefault="00855092" w:rsidP="00885B45">
      <w:pPr>
        <w:pStyle w:val="a"/>
        <w:widowControl w:val="0"/>
        <w:numPr>
          <w:ilvl w:val="0"/>
          <w:numId w:val="38"/>
        </w:numPr>
        <w:tabs>
          <w:tab w:val="clear" w:pos="1134"/>
          <w:tab w:val="left" w:pos="840"/>
        </w:tabs>
        <w:autoSpaceDE w:val="0"/>
        <w:autoSpaceDN w:val="0"/>
        <w:spacing w:before="117"/>
        <w:ind w:left="0" w:firstLine="359"/>
      </w:pPr>
      <w:r>
        <w:rPr>
          <w:spacing w:val="-1"/>
        </w:rPr>
        <w:t>Adresa</w:t>
      </w:r>
      <w:r>
        <w:rPr>
          <w:spacing w:val="-11"/>
        </w:rPr>
        <w:t xml:space="preserve"> </w:t>
      </w:r>
      <w:r>
        <w:rPr>
          <w:spacing w:val="-1"/>
        </w:rPr>
        <w:t>de</w:t>
      </w:r>
      <w:r>
        <w:rPr>
          <w:spacing w:val="-11"/>
        </w:rPr>
        <w:t xml:space="preserve"> </w:t>
      </w:r>
      <w:r>
        <w:rPr>
          <w:spacing w:val="-1"/>
        </w:rPr>
        <w:t>e-mail</w:t>
      </w:r>
      <w:r>
        <w:rPr>
          <w:spacing w:val="-12"/>
        </w:rPr>
        <w:t xml:space="preserve"> </w:t>
      </w:r>
      <w:r>
        <w:rPr>
          <w:spacing w:val="-1"/>
        </w:rPr>
        <w:t>sau</w:t>
      </w:r>
      <w:r>
        <w:rPr>
          <w:spacing w:val="-10"/>
        </w:rPr>
        <w:t xml:space="preserve"> </w:t>
      </w:r>
      <w:r>
        <w:rPr>
          <w:spacing w:val="-1"/>
        </w:rPr>
        <w:t>pagina</w:t>
      </w:r>
      <w:r>
        <w:rPr>
          <w:spacing w:val="-11"/>
        </w:rPr>
        <w:t xml:space="preserve"> </w:t>
      </w:r>
      <w:r>
        <w:rPr>
          <w:spacing w:val="-1"/>
        </w:rPr>
        <w:t>web</w:t>
      </w:r>
      <w:r>
        <w:rPr>
          <w:spacing w:val="-13"/>
        </w:rPr>
        <w:t xml:space="preserve"> </w:t>
      </w:r>
      <w:r>
        <w:rPr>
          <w:spacing w:val="-1"/>
        </w:rPr>
        <w:t>oficială</w:t>
      </w:r>
      <w:r>
        <w:rPr>
          <w:spacing w:val="-9"/>
        </w:rPr>
        <w:t xml:space="preserve"> </w:t>
      </w:r>
      <w:r>
        <w:t>de</w:t>
      </w:r>
      <w:r>
        <w:rPr>
          <w:spacing w:val="-7"/>
        </w:rPr>
        <w:t xml:space="preserve"> </w:t>
      </w:r>
      <w:r>
        <w:t>la</w:t>
      </w:r>
      <w:r>
        <w:rPr>
          <w:spacing w:val="-15"/>
        </w:rPr>
        <w:t xml:space="preserve"> </w:t>
      </w:r>
      <w:r>
        <w:t>care</w:t>
      </w:r>
      <w:r>
        <w:rPr>
          <w:spacing w:val="-10"/>
        </w:rPr>
        <w:t xml:space="preserve"> </w:t>
      </w:r>
      <w:r>
        <w:t>se</w:t>
      </w:r>
      <w:r>
        <w:rPr>
          <w:spacing w:val="-11"/>
        </w:rPr>
        <w:t xml:space="preserve"> </w:t>
      </w:r>
      <w:r>
        <w:t>va</w:t>
      </w:r>
      <w:r>
        <w:rPr>
          <w:spacing w:val="-11"/>
        </w:rPr>
        <w:t xml:space="preserve"> </w:t>
      </w:r>
      <w:r>
        <w:t>putea</w:t>
      </w:r>
      <w:r>
        <w:rPr>
          <w:spacing w:val="-14"/>
        </w:rPr>
        <w:t xml:space="preserve"> </w:t>
      </w:r>
      <w:r>
        <w:t>obține</w:t>
      </w:r>
      <w:r>
        <w:rPr>
          <w:spacing w:val="-10"/>
        </w:rPr>
        <w:t xml:space="preserve"> </w:t>
      </w:r>
      <w:r>
        <w:t>accesul</w:t>
      </w:r>
      <w:r>
        <w:rPr>
          <w:spacing w:val="-9"/>
        </w:rPr>
        <w:t xml:space="preserve"> </w:t>
      </w:r>
      <w:r>
        <w:t>la</w:t>
      </w:r>
    </w:p>
    <w:p w14:paraId="25290ABD" w14:textId="77777777" w:rsidR="00855092" w:rsidRDefault="00855092" w:rsidP="00855092">
      <w:pPr>
        <w:spacing w:before="5" w:line="237" w:lineRule="auto"/>
        <w:ind w:right="338" w:firstLine="359"/>
        <w:rPr>
          <w:i/>
        </w:rPr>
      </w:pPr>
      <w:r>
        <w:rPr>
          <w:spacing w:val="-4"/>
        </w:rPr>
        <w:t>documentația</w:t>
      </w:r>
      <w:r>
        <w:rPr>
          <w:spacing w:val="-8"/>
        </w:rPr>
        <w:t xml:space="preserve"> </w:t>
      </w:r>
      <w:r>
        <w:rPr>
          <w:spacing w:val="-4"/>
        </w:rPr>
        <w:t>de</w:t>
      </w:r>
      <w:r>
        <w:rPr>
          <w:spacing w:val="-9"/>
        </w:rPr>
        <w:t xml:space="preserve"> </w:t>
      </w:r>
      <w:r>
        <w:rPr>
          <w:spacing w:val="-4"/>
        </w:rPr>
        <w:t>atribuire:</w:t>
      </w:r>
      <w:r>
        <w:rPr>
          <w:spacing w:val="-6"/>
        </w:rPr>
        <w:t xml:space="preserve"> </w:t>
      </w:r>
      <w:r>
        <w:rPr>
          <w:i/>
          <w:spacing w:val="-4"/>
        </w:rPr>
        <w:t>documentația</w:t>
      </w:r>
      <w:r>
        <w:rPr>
          <w:i/>
          <w:spacing w:val="-7"/>
        </w:rPr>
        <w:t xml:space="preserve"> </w:t>
      </w:r>
      <w:r>
        <w:rPr>
          <w:i/>
          <w:spacing w:val="-4"/>
        </w:rPr>
        <w:t>de</w:t>
      </w:r>
      <w:r>
        <w:rPr>
          <w:i/>
          <w:spacing w:val="-13"/>
        </w:rPr>
        <w:t xml:space="preserve"> </w:t>
      </w:r>
      <w:r>
        <w:rPr>
          <w:i/>
          <w:spacing w:val="-4"/>
        </w:rPr>
        <w:t>atribuire</w:t>
      </w:r>
      <w:r>
        <w:rPr>
          <w:i/>
          <w:spacing w:val="-3"/>
        </w:rPr>
        <w:t xml:space="preserve"> </w:t>
      </w:r>
      <w:r>
        <w:rPr>
          <w:i/>
          <w:spacing w:val="-4"/>
        </w:rPr>
        <w:t>este</w:t>
      </w:r>
      <w:r>
        <w:rPr>
          <w:i/>
          <w:spacing w:val="-9"/>
        </w:rPr>
        <w:t xml:space="preserve"> </w:t>
      </w:r>
      <w:r>
        <w:rPr>
          <w:i/>
          <w:spacing w:val="-4"/>
        </w:rPr>
        <w:t>anexată</w:t>
      </w:r>
      <w:r>
        <w:rPr>
          <w:i/>
          <w:spacing w:val="-7"/>
        </w:rPr>
        <w:t xml:space="preserve"> </w:t>
      </w:r>
      <w:r>
        <w:rPr>
          <w:i/>
          <w:spacing w:val="-4"/>
        </w:rPr>
        <w:t>în</w:t>
      </w:r>
      <w:r>
        <w:rPr>
          <w:i/>
          <w:spacing w:val="-8"/>
        </w:rPr>
        <w:t xml:space="preserve"> </w:t>
      </w:r>
      <w:r>
        <w:rPr>
          <w:i/>
          <w:spacing w:val="-4"/>
        </w:rPr>
        <w:t>cadrul</w:t>
      </w:r>
      <w:r>
        <w:rPr>
          <w:i/>
          <w:spacing w:val="-7"/>
        </w:rPr>
        <w:t xml:space="preserve"> </w:t>
      </w:r>
      <w:r>
        <w:rPr>
          <w:i/>
          <w:spacing w:val="-4"/>
        </w:rPr>
        <w:t>procedurii</w:t>
      </w:r>
      <w:r>
        <w:rPr>
          <w:i/>
          <w:spacing w:val="-6"/>
        </w:rPr>
        <w:t xml:space="preserve"> </w:t>
      </w:r>
      <w:r>
        <w:rPr>
          <w:i/>
          <w:spacing w:val="-3"/>
        </w:rPr>
        <w:t>în</w:t>
      </w:r>
      <w:r>
        <w:rPr>
          <w:i/>
          <w:spacing w:val="-8"/>
        </w:rPr>
        <w:t xml:space="preserve"> </w:t>
      </w:r>
      <w:r>
        <w:rPr>
          <w:i/>
          <w:spacing w:val="-3"/>
        </w:rPr>
        <w:t>SIA</w:t>
      </w:r>
      <w:r>
        <w:rPr>
          <w:i/>
          <w:spacing w:val="-57"/>
        </w:rPr>
        <w:t xml:space="preserve"> </w:t>
      </w:r>
      <w:r>
        <w:rPr>
          <w:i/>
        </w:rPr>
        <w:t>RSAP</w:t>
      </w:r>
    </w:p>
    <w:p w14:paraId="328DC6B5" w14:textId="77777777" w:rsidR="00855092" w:rsidRDefault="00855092" w:rsidP="00885B45">
      <w:pPr>
        <w:pStyle w:val="a"/>
        <w:widowControl w:val="0"/>
        <w:numPr>
          <w:ilvl w:val="0"/>
          <w:numId w:val="38"/>
        </w:numPr>
        <w:tabs>
          <w:tab w:val="clear" w:pos="1134"/>
          <w:tab w:val="left" w:pos="840"/>
          <w:tab w:val="left" w:pos="9204"/>
        </w:tabs>
        <w:autoSpaceDE w:val="0"/>
        <w:autoSpaceDN w:val="0"/>
        <w:spacing w:before="126" w:line="237" w:lineRule="auto"/>
        <w:ind w:left="0" w:right="1063" w:firstLine="359"/>
        <w:jc w:val="both"/>
        <w:rPr>
          <w:b/>
        </w:rPr>
      </w:pPr>
      <w:r>
        <w:rPr>
          <w:spacing w:val="-6"/>
        </w:rPr>
        <w:t xml:space="preserve">Tipul autorității </w:t>
      </w:r>
      <w:r>
        <w:rPr>
          <w:spacing w:val="-5"/>
        </w:rPr>
        <w:t>contractante și obiectul principal de activitate (dacă este cazul, mențiunea că</w:t>
      </w:r>
      <w:r>
        <w:rPr>
          <w:spacing w:val="-58"/>
        </w:rPr>
        <w:t xml:space="preserve"> </w:t>
      </w:r>
      <w:r>
        <w:rPr>
          <w:spacing w:val="-3"/>
        </w:rPr>
        <w:t>autoritatea</w:t>
      </w:r>
      <w:r>
        <w:rPr>
          <w:spacing w:val="-12"/>
        </w:rPr>
        <w:t xml:space="preserve"> </w:t>
      </w:r>
      <w:r>
        <w:rPr>
          <w:spacing w:val="-3"/>
        </w:rPr>
        <w:t>contractantă</w:t>
      </w:r>
      <w:r>
        <w:rPr>
          <w:spacing w:val="-12"/>
        </w:rPr>
        <w:t xml:space="preserve"> </w:t>
      </w:r>
      <w:r>
        <w:rPr>
          <w:spacing w:val="-2"/>
        </w:rPr>
        <w:t>este</w:t>
      </w:r>
      <w:r>
        <w:rPr>
          <w:spacing w:val="-17"/>
        </w:rPr>
        <w:t xml:space="preserve"> </w:t>
      </w:r>
      <w:r>
        <w:rPr>
          <w:spacing w:val="-2"/>
        </w:rPr>
        <w:t>o</w:t>
      </w:r>
      <w:r>
        <w:rPr>
          <w:spacing w:val="-8"/>
        </w:rPr>
        <w:t xml:space="preserve"> </w:t>
      </w:r>
      <w:r>
        <w:rPr>
          <w:spacing w:val="-2"/>
        </w:rPr>
        <w:t>autoritate</w:t>
      </w:r>
      <w:r>
        <w:rPr>
          <w:spacing w:val="-12"/>
        </w:rPr>
        <w:t xml:space="preserve"> </w:t>
      </w:r>
      <w:r>
        <w:rPr>
          <w:spacing w:val="-2"/>
        </w:rPr>
        <w:t>centrală</w:t>
      </w:r>
      <w:r>
        <w:rPr>
          <w:spacing w:val="-8"/>
        </w:rPr>
        <w:t xml:space="preserve"> </w:t>
      </w:r>
      <w:r>
        <w:rPr>
          <w:spacing w:val="-2"/>
        </w:rPr>
        <w:t>de</w:t>
      </w:r>
      <w:r>
        <w:rPr>
          <w:spacing w:val="-18"/>
        </w:rPr>
        <w:t xml:space="preserve"> </w:t>
      </w:r>
      <w:r>
        <w:rPr>
          <w:spacing w:val="-2"/>
        </w:rPr>
        <w:t>achiziție</w:t>
      </w:r>
      <w:r>
        <w:rPr>
          <w:spacing w:val="-7"/>
        </w:rPr>
        <w:t xml:space="preserve"> </w:t>
      </w:r>
      <w:r>
        <w:rPr>
          <w:spacing w:val="-2"/>
        </w:rPr>
        <w:t>sau</w:t>
      </w:r>
      <w:r>
        <w:rPr>
          <w:spacing w:val="-12"/>
        </w:rPr>
        <w:t xml:space="preserve"> </w:t>
      </w:r>
      <w:r>
        <w:rPr>
          <w:spacing w:val="-2"/>
        </w:rPr>
        <w:t>că</w:t>
      </w:r>
      <w:r>
        <w:rPr>
          <w:spacing w:val="-13"/>
        </w:rPr>
        <w:t xml:space="preserve"> </w:t>
      </w:r>
      <w:r>
        <w:rPr>
          <w:spacing w:val="-2"/>
        </w:rPr>
        <w:t>achiziția</w:t>
      </w:r>
      <w:r>
        <w:rPr>
          <w:spacing w:val="-8"/>
        </w:rPr>
        <w:t xml:space="preserve"> </w:t>
      </w:r>
      <w:r>
        <w:rPr>
          <w:spacing w:val="-2"/>
        </w:rPr>
        <w:t>implică</w:t>
      </w:r>
      <w:r>
        <w:rPr>
          <w:spacing w:val="-13"/>
        </w:rPr>
        <w:t xml:space="preserve"> </w:t>
      </w:r>
      <w:r>
        <w:rPr>
          <w:spacing w:val="-2"/>
        </w:rPr>
        <w:t>o</w:t>
      </w:r>
      <w:r>
        <w:rPr>
          <w:spacing w:val="2"/>
        </w:rPr>
        <w:t xml:space="preserve"> </w:t>
      </w:r>
      <w:r>
        <w:rPr>
          <w:spacing w:val="-2"/>
        </w:rPr>
        <w:t>altă</w:t>
      </w:r>
      <w:r>
        <w:rPr>
          <w:spacing w:val="-57"/>
        </w:rPr>
        <w:t xml:space="preserve"> </w:t>
      </w:r>
      <w:r>
        <w:t>formă</w:t>
      </w:r>
      <w:r>
        <w:rPr>
          <w:spacing w:val="-6"/>
        </w:rPr>
        <w:t xml:space="preserve"> </w:t>
      </w:r>
      <w:r>
        <w:t>de</w:t>
      </w:r>
      <w:r>
        <w:rPr>
          <w:spacing w:val="-5"/>
        </w:rPr>
        <w:t xml:space="preserve"> </w:t>
      </w:r>
      <w:r>
        <w:t>achiziție</w:t>
      </w:r>
      <w:r>
        <w:rPr>
          <w:spacing w:val="-5"/>
        </w:rPr>
        <w:t xml:space="preserve"> </w:t>
      </w:r>
      <w:r>
        <w:t xml:space="preserve">comună): </w:t>
      </w:r>
      <w:r>
        <w:rPr>
          <w:b/>
          <w:u w:val="thick"/>
        </w:rPr>
        <w:t>Administrație</w:t>
      </w:r>
      <w:r>
        <w:rPr>
          <w:b/>
          <w:spacing w:val="-5"/>
          <w:u w:val="thick"/>
        </w:rPr>
        <w:t xml:space="preserve"> </w:t>
      </w:r>
      <w:r>
        <w:rPr>
          <w:b/>
          <w:u w:val="thick"/>
        </w:rPr>
        <w:t>publică</w:t>
      </w:r>
      <w:r>
        <w:rPr>
          <w:b/>
          <w:spacing w:val="-4"/>
          <w:u w:val="thick"/>
        </w:rPr>
        <w:t xml:space="preserve"> </w:t>
      </w:r>
      <w:r>
        <w:rPr>
          <w:b/>
          <w:u w:val="thick"/>
        </w:rPr>
        <w:t>locală-Primaria satului Colibasi</w:t>
      </w:r>
    </w:p>
    <w:p w14:paraId="040CE3A0" w14:textId="77777777" w:rsidR="00855092" w:rsidRDefault="00855092" w:rsidP="00885B45">
      <w:pPr>
        <w:pStyle w:val="a"/>
        <w:widowControl w:val="0"/>
        <w:numPr>
          <w:ilvl w:val="0"/>
          <w:numId w:val="38"/>
        </w:numPr>
        <w:tabs>
          <w:tab w:val="clear" w:pos="1134"/>
          <w:tab w:val="left" w:pos="840"/>
        </w:tabs>
        <w:autoSpaceDE w:val="0"/>
        <w:autoSpaceDN w:val="0"/>
        <w:spacing w:before="124" w:line="242" w:lineRule="auto"/>
        <w:ind w:left="0" w:right="875" w:firstLine="359"/>
        <w:jc w:val="both"/>
      </w:pPr>
      <w:r>
        <w:t>Cumpărătorul invită operatorii economici interesați, care îi pot satisface necesitățile, să</w:t>
      </w:r>
      <w:r>
        <w:rPr>
          <w:spacing w:val="1"/>
        </w:rPr>
        <w:t xml:space="preserve"> </w:t>
      </w:r>
      <w:r>
        <w:rPr>
          <w:spacing w:val="-3"/>
        </w:rPr>
        <w:t>participe</w:t>
      </w:r>
      <w:r>
        <w:rPr>
          <w:spacing w:val="-7"/>
        </w:rPr>
        <w:t xml:space="preserve"> </w:t>
      </w:r>
      <w:r>
        <w:rPr>
          <w:spacing w:val="-2"/>
        </w:rPr>
        <w:t>la</w:t>
      </w:r>
      <w:r>
        <w:rPr>
          <w:spacing w:val="-8"/>
        </w:rPr>
        <w:t xml:space="preserve"> </w:t>
      </w:r>
      <w:r>
        <w:rPr>
          <w:spacing w:val="-2"/>
        </w:rPr>
        <w:t>procedura</w:t>
      </w:r>
      <w:r>
        <w:rPr>
          <w:spacing w:val="-11"/>
        </w:rPr>
        <w:t xml:space="preserve"> </w:t>
      </w:r>
      <w:r>
        <w:rPr>
          <w:spacing w:val="-2"/>
        </w:rPr>
        <w:t>de</w:t>
      </w:r>
      <w:r>
        <w:rPr>
          <w:spacing w:val="-13"/>
        </w:rPr>
        <w:t xml:space="preserve"> </w:t>
      </w:r>
      <w:r>
        <w:rPr>
          <w:spacing w:val="-2"/>
        </w:rPr>
        <w:t>achiziție</w:t>
      </w:r>
      <w:r>
        <w:rPr>
          <w:spacing w:val="-7"/>
        </w:rPr>
        <w:t xml:space="preserve"> </w:t>
      </w:r>
      <w:r>
        <w:rPr>
          <w:spacing w:val="-2"/>
        </w:rPr>
        <w:t>privind</w:t>
      </w:r>
      <w:r>
        <w:rPr>
          <w:spacing w:val="-1"/>
        </w:rPr>
        <w:t xml:space="preserve"> </w:t>
      </w:r>
      <w:r>
        <w:rPr>
          <w:spacing w:val="-2"/>
        </w:rPr>
        <w:t>livrarea/prestarea</w:t>
      </w:r>
      <w:r>
        <w:rPr>
          <w:spacing w:val="-10"/>
        </w:rPr>
        <w:t xml:space="preserve"> </w:t>
      </w:r>
      <w:r>
        <w:rPr>
          <w:spacing w:val="-2"/>
        </w:rPr>
        <w:t>următoarelor</w:t>
      </w:r>
      <w:r>
        <w:rPr>
          <w:spacing w:val="-5"/>
        </w:rPr>
        <w:t xml:space="preserve"> </w:t>
      </w:r>
      <w:r>
        <w:rPr>
          <w:spacing w:val="-2"/>
        </w:rPr>
        <w:t>proiectare/lucrări:</w:t>
      </w:r>
    </w:p>
    <w:p w14:paraId="7D852ABE" w14:textId="77777777" w:rsidR="00855092" w:rsidRDefault="00855092" w:rsidP="00855092">
      <w:pPr>
        <w:pStyle w:val="a7"/>
        <w:spacing w:before="10"/>
        <w:rPr>
          <w:sz w:val="14"/>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1028"/>
        <w:gridCol w:w="2392"/>
        <w:gridCol w:w="995"/>
        <w:gridCol w:w="1173"/>
        <w:gridCol w:w="1985"/>
        <w:gridCol w:w="1980"/>
      </w:tblGrid>
      <w:tr w:rsidR="00855092" w14:paraId="4D34EC57" w14:textId="77777777" w:rsidTr="001B40E4">
        <w:trPr>
          <w:trHeight w:val="1041"/>
        </w:trPr>
        <w:tc>
          <w:tcPr>
            <w:tcW w:w="538" w:type="dxa"/>
          </w:tcPr>
          <w:p w14:paraId="78C5AF02" w14:textId="77777777" w:rsidR="00855092" w:rsidRDefault="00855092" w:rsidP="001B40E4">
            <w:pPr>
              <w:pStyle w:val="TableParagraph"/>
              <w:spacing w:before="5"/>
              <w:ind w:left="0"/>
              <w:rPr>
                <w:sz w:val="30"/>
              </w:rPr>
            </w:pPr>
          </w:p>
          <w:p w14:paraId="52D7E6D2" w14:textId="77777777" w:rsidR="00855092" w:rsidRDefault="00855092" w:rsidP="001B40E4">
            <w:pPr>
              <w:pStyle w:val="TableParagraph"/>
              <w:ind w:left="138" w:right="97" w:hanging="5"/>
              <w:rPr>
                <w:b/>
                <w:sz w:val="20"/>
              </w:rPr>
            </w:pPr>
            <w:r>
              <w:rPr>
                <w:b/>
                <w:spacing w:val="-2"/>
                <w:sz w:val="20"/>
              </w:rPr>
              <w:t>Nr.</w:t>
            </w:r>
            <w:r>
              <w:rPr>
                <w:b/>
                <w:spacing w:val="-48"/>
                <w:sz w:val="20"/>
              </w:rPr>
              <w:t xml:space="preserve"> </w:t>
            </w:r>
            <w:r>
              <w:rPr>
                <w:b/>
                <w:sz w:val="20"/>
              </w:rPr>
              <w:t>d/o</w:t>
            </w:r>
          </w:p>
        </w:tc>
        <w:tc>
          <w:tcPr>
            <w:tcW w:w="1028" w:type="dxa"/>
          </w:tcPr>
          <w:p w14:paraId="3FBEF34F" w14:textId="77777777" w:rsidR="00855092" w:rsidRDefault="00855092" w:rsidP="001B40E4">
            <w:pPr>
              <w:pStyle w:val="TableParagraph"/>
              <w:spacing w:before="5"/>
              <w:ind w:left="0"/>
              <w:rPr>
                <w:sz w:val="30"/>
              </w:rPr>
            </w:pPr>
          </w:p>
          <w:p w14:paraId="1B89028E" w14:textId="77777777" w:rsidR="00855092" w:rsidRDefault="00855092" w:rsidP="001B40E4">
            <w:pPr>
              <w:pStyle w:val="TableParagraph"/>
              <w:ind w:left="311" w:right="287" w:firstLine="28"/>
              <w:rPr>
                <w:b/>
                <w:sz w:val="20"/>
              </w:rPr>
            </w:pPr>
            <w:r>
              <w:rPr>
                <w:b/>
                <w:sz w:val="20"/>
              </w:rPr>
              <w:t>Cod</w:t>
            </w:r>
            <w:r>
              <w:rPr>
                <w:b/>
                <w:spacing w:val="-47"/>
                <w:sz w:val="20"/>
              </w:rPr>
              <w:t xml:space="preserve"> </w:t>
            </w:r>
            <w:r>
              <w:rPr>
                <w:b/>
                <w:spacing w:val="-4"/>
                <w:sz w:val="20"/>
              </w:rPr>
              <w:t>CPV</w:t>
            </w:r>
          </w:p>
        </w:tc>
        <w:tc>
          <w:tcPr>
            <w:tcW w:w="2392" w:type="dxa"/>
          </w:tcPr>
          <w:p w14:paraId="7233C7CA" w14:textId="77777777" w:rsidR="00855092" w:rsidRDefault="00855092" w:rsidP="001B40E4">
            <w:pPr>
              <w:pStyle w:val="TableParagraph"/>
              <w:spacing w:before="5"/>
              <w:ind w:left="0"/>
              <w:rPr>
                <w:sz w:val="30"/>
              </w:rPr>
            </w:pPr>
          </w:p>
          <w:p w14:paraId="47849827" w14:textId="77777777" w:rsidR="00855092" w:rsidRDefault="00855092" w:rsidP="001B40E4">
            <w:pPr>
              <w:pStyle w:val="TableParagraph"/>
              <w:ind w:left="325" w:right="334" w:firstLine="394"/>
              <w:rPr>
                <w:b/>
                <w:sz w:val="20"/>
              </w:rPr>
            </w:pPr>
            <w:r>
              <w:rPr>
                <w:b/>
                <w:sz w:val="20"/>
              </w:rPr>
              <w:t>Denumirea</w:t>
            </w:r>
            <w:r>
              <w:rPr>
                <w:b/>
                <w:spacing w:val="1"/>
                <w:sz w:val="20"/>
              </w:rPr>
              <w:t xml:space="preserve"> </w:t>
            </w:r>
            <w:r>
              <w:rPr>
                <w:b/>
                <w:spacing w:val="-2"/>
                <w:sz w:val="20"/>
              </w:rPr>
              <w:t>bunurilor/serviciilor</w:t>
            </w:r>
          </w:p>
        </w:tc>
        <w:tc>
          <w:tcPr>
            <w:tcW w:w="995" w:type="dxa"/>
          </w:tcPr>
          <w:p w14:paraId="44CDEF1A" w14:textId="77777777" w:rsidR="00855092" w:rsidRDefault="00855092" w:rsidP="001B40E4">
            <w:pPr>
              <w:pStyle w:val="TableParagraph"/>
              <w:spacing w:before="5"/>
              <w:ind w:left="0"/>
              <w:rPr>
                <w:sz w:val="20"/>
              </w:rPr>
            </w:pPr>
          </w:p>
          <w:p w14:paraId="2B5A979B" w14:textId="77777777" w:rsidR="00855092" w:rsidRDefault="00855092" w:rsidP="001B40E4">
            <w:pPr>
              <w:pStyle w:val="TableParagraph"/>
              <w:ind w:left="147" w:right="115"/>
              <w:jc w:val="center"/>
              <w:rPr>
                <w:b/>
                <w:sz w:val="20"/>
              </w:rPr>
            </w:pPr>
            <w:r>
              <w:rPr>
                <w:b/>
                <w:spacing w:val="-2"/>
                <w:sz w:val="20"/>
              </w:rPr>
              <w:t>Unitatea</w:t>
            </w:r>
            <w:r>
              <w:rPr>
                <w:b/>
                <w:spacing w:val="-47"/>
                <w:sz w:val="20"/>
              </w:rPr>
              <w:t xml:space="preserve"> </w:t>
            </w:r>
            <w:r>
              <w:rPr>
                <w:b/>
                <w:sz w:val="20"/>
              </w:rPr>
              <w:t>de</w:t>
            </w:r>
            <w:r>
              <w:rPr>
                <w:b/>
                <w:spacing w:val="1"/>
                <w:sz w:val="20"/>
              </w:rPr>
              <w:t xml:space="preserve"> </w:t>
            </w:r>
            <w:r>
              <w:rPr>
                <w:b/>
                <w:sz w:val="20"/>
              </w:rPr>
              <w:t>măsură</w:t>
            </w:r>
          </w:p>
        </w:tc>
        <w:tc>
          <w:tcPr>
            <w:tcW w:w="1173" w:type="dxa"/>
          </w:tcPr>
          <w:p w14:paraId="4D76E302" w14:textId="77777777" w:rsidR="00855092" w:rsidRDefault="00855092" w:rsidP="001B40E4">
            <w:pPr>
              <w:pStyle w:val="TableParagraph"/>
              <w:ind w:left="0"/>
            </w:pPr>
          </w:p>
          <w:p w14:paraId="64EFAB6D" w14:textId="77777777" w:rsidR="00855092" w:rsidRDefault="00855092" w:rsidP="001B40E4">
            <w:pPr>
              <w:pStyle w:val="TableParagraph"/>
              <w:spacing w:before="5"/>
              <w:ind w:left="0"/>
              <w:rPr>
                <w:sz w:val="18"/>
              </w:rPr>
            </w:pPr>
          </w:p>
          <w:p w14:paraId="59905D6C" w14:textId="77777777" w:rsidR="00855092" w:rsidRDefault="00855092" w:rsidP="001B40E4">
            <w:pPr>
              <w:pStyle w:val="TableParagraph"/>
              <w:spacing w:before="1"/>
              <w:ind w:left="122" w:right="100"/>
              <w:jc w:val="center"/>
              <w:rPr>
                <w:b/>
                <w:sz w:val="20"/>
              </w:rPr>
            </w:pPr>
            <w:r>
              <w:rPr>
                <w:b/>
                <w:sz w:val="20"/>
              </w:rPr>
              <w:t>Cantitatea</w:t>
            </w:r>
          </w:p>
        </w:tc>
        <w:tc>
          <w:tcPr>
            <w:tcW w:w="1985" w:type="dxa"/>
          </w:tcPr>
          <w:p w14:paraId="125CD67F" w14:textId="77777777" w:rsidR="00855092" w:rsidRDefault="00855092" w:rsidP="001B40E4">
            <w:pPr>
              <w:pStyle w:val="TableParagraph"/>
              <w:spacing w:before="101"/>
              <w:ind w:left="24" w:right="17" w:hanging="1"/>
              <w:jc w:val="center"/>
              <w:rPr>
                <w:b/>
                <w:sz w:val="20"/>
              </w:rPr>
            </w:pPr>
            <w:r>
              <w:rPr>
                <w:b/>
                <w:sz w:val="20"/>
              </w:rPr>
              <w:t>Specificarea tehnică</w:t>
            </w:r>
            <w:r>
              <w:rPr>
                <w:b/>
                <w:spacing w:val="1"/>
                <w:sz w:val="20"/>
              </w:rPr>
              <w:t xml:space="preserve"> </w:t>
            </w:r>
            <w:r>
              <w:rPr>
                <w:b/>
                <w:sz w:val="20"/>
              </w:rPr>
              <w:t>deplină solicitată,</w:t>
            </w:r>
            <w:r>
              <w:rPr>
                <w:b/>
                <w:spacing w:val="1"/>
                <w:sz w:val="20"/>
              </w:rPr>
              <w:t xml:space="preserve"> </w:t>
            </w:r>
            <w:r>
              <w:rPr>
                <w:b/>
                <w:spacing w:val="-1"/>
                <w:sz w:val="20"/>
              </w:rPr>
              <w:t>Standarde</w:t>
            </w:r>
            <w:r>
              <w:rPr>
                <w:b/>
                <w:spacing w:val="-7"/>
                <w:sz w:val="20"/>
              </w:rPr>
              <w:t xml:space="preserve"> </w:t>
            </w:r>
            <w:r>
              <w:rPr>
                <w:b/>
                <w:sz w:val="20"/>
              </w:rPr>
              <w:t>de</w:t>
            </w:r>
            <w:r>
              <w:rPr>
                <w:b/>
                <w:spacing w:val="-11"/>
                <w:sz w:val="20"/>
              </w:rPr>
              <w:t xml:space="preserve"> </w:t>
            </w:r>
            <w:r>
              <w:rPr>
                <w:b/>
                <w:sz w:val="20"/>
              </w:rPr>
              <w:t>referință</w:t>
            </w:r>
          </w:p>
        </w:tc>
        <w:tc>
          <w:tcPr>
            <w:tcW w:w="1980" w:type="dxa"/>
          </w:tcPr>
          <w:p w14:paraId="0E9D8CF3" w14:textId="77777777" w:rsidR="00855092" w:rsidRDefault="00855092" w:rsidP="001B40E4">
            <w:pPr>
              <w:pStyle w:val="TableParagraph"/>
              <w:spacing w:before="120"/>
              <w:ind w:left="157" w:right="157" w:firstLine="52"/>
              <w:jc w:val="both"/>
              <w:rPr>
                <w:b/>
                <w:sz w:val="20"/>
              </w:rPr>
            </w:pPr>
            <w:r>
              <w:rPr>
                <w:b/>
                <w:sz w:val="20"/>
              </w:rPr>
              <w:t>Valoarea estimată</w:t>
            </w:r>
            <w:r>
              <w:rPr>
                <w:b/>
                <w:spacing w:val="1"/>
                <w:sz w:val="20"/>
              </w:rPr>
              <w:t xml:space="preserve"> </w:t>
            </w:r>
            <w:r>
              <w:rPr>
                <w:b/>
                <w:spacing w:val="-2"/>
                <w:sz w:val="20"/>
              </w:rPr>
              <w:t>(se</w:t>
            </w:r>
            <w:r>
              <w:rPr>
                <w:b/>
                <w:spacing w:val="-6"/>
                <w:sz w:val="20"/>
              </w:rPr>
              <w:t xml:space="preserve"> </w:t>
            </w:r>
            <w:r>
              <w:rPr>
                <w:b/>
                <w:spacing w:val="-1"/>
                <w:sz w:val="20"/>
              </w:rPr>
              <w:t>va</w:t>
            </w:r>
            <w:r>
              <w:rPr>
                <w:b/>
                <w:spacing w:val="-12"/>
                <w:sz w:val="20"/>
              </w:rPr>
              <w:t xml:space="preserve"> </w:t>
            </w:r>
            <w:r>
              <w:rPr>
                <w:b/>
                <w:spacing w:val="-1"/>
                <w:sz w:val="20"/>
              </w:rPr>
              <w:t>indica</w:t>
            </w:r>
            <w:r>
              <w:rPr>
                <w:b/>
                <w:spacing w:val="-10"/>
                <w:sz w:val="20"/>
              </w:rPr>
              <w:t xml:space="preserve"> </w:t>
            </w:r>
            <w:r>
              <w:rPr>
                <w:b/>
                <w:spacing w:val="-1"/>
                <w:sz w:val="20"/>
              </w:rPr>
              <w:t>pentru</w:t>
            </w:r>
            <w:r>
              <w:rPr>
                <w:b/>
                <w:spacing w:val="-48"/>
                <w:sz w:val="20"/>
              </w:rPr>
              <w:t xml:space="preserve"> </w:t>
            </w:r>
            <w:r>
              <w:rPr>
                <w:b/>
                <w:sz w:val="20"/>
              </w:rPr>
              <w:t>fiecare</w:t>
            </w:r>
            <w:r>
              <w:rPr>
                <w:b/>
                <w:spacing w:val="-5"/>
                <w:sz w:val="20"/>
              </w:rPr>
              <w:t xml:space="preserve"> </w:t>
            </w:r>
            <w:r>
              <w:rPr>
                <w:b/>
                <w:sz w:val="20"/>
              </w:rPr>
              <w:t>lot</w:t>
            </w:r>
            <w:r>
              <w:rPr>
                <w:b/>
                <w:spacing w:val="-6"/>
                <w:sz w:val="20"/>
              </w:rPr>
              <w:t xml:space="preserve"> </w:t>
            </w:r>
            <w:r>
              <w:rPr>
                <w:b/>
                <w:sz w:val="20"/>
              </w:rPr>
              <w:t>în</w:t>
            </w:r>
            <w:r>
              <w:rPr>
                <w:b/>
                <w:spacing w:val="-7"/>
                <w:sz w:val="20"/>
              </w:rPr>
              <w:t xml:space="preserve"> </w:t>
            </w:r>
            <w:r>
              <w:rPr>
                <w:b/>
                <w:sz w:val="20"/>
              </w:rPr>
              <w:t>parte)</w:t>
            </w:r>
          </w:p>
        </w:tc>
      </w:tr>
      <w:tr w:rsidR="00855092" w14:paraId="2A4F6AF3" w14:textId="77777777" w:rsidTr="001B40E4">
        <w:trPr>
          <w:trHeight w:val="1497"/>
        </w:trPr>
        <w:tc>
          <w:tcPr>
            <w:tcW w:w="538" w:type="dxa"/>
          </w:tcPr>
          <w:p w14:paraId="025BA9F0" w14:textId="77777777" w:rsidR="00855092" w:rsidRDefault="00855092" w:rsidP="001B40E4">
            <w:pPr>
              <w:pStyle w:val="TableParagraph"/>
              <w:ind w:left="0"/>
            </w:pPr>
          </w:p>
          <w:p w14:paraId="119317FC" w14:textId="77777777" w:rsidR="00855092" w:rsidRDefault="00855092" w:rsidP="001B40E4">
            <w:pPr>
              <w:pStyle w:val="TableParagraph"/>
              <w:ind w:left="0"/>
            </w:pPr>
          </w:p>
          <w:p w14:paraId="530BD013" w14:textId="77777777" w:rsidR="00855092" w:rsidRDefault="00855092" w:rsidP="001B40E4">
            <w:pPr>
              <w:pStyle w:val="TableParagraph"/>
              <w:spacing w:before="180"/>
              <w:ind w:left="33"/>
              <w:jc w:val="center"/>
              <w:rPr>
                <w:sz w:val="20"/>
              </w:rPr>
            </w:pPr>
            <w:r>
              <w:rPr>
                <w:sz w:val="20"/>
              </w:rPr>
              <w:t>1</w:t>
            </w:r>
          </w:p>
        </w:tc>
        <w:tc>
          <w:tcPr>
            <w:tcW w:w="1028" w:type="dxa"/>
          </w:tcPr>
          <w:p w14:paraId="073A5C39" w14:textId="77777777" w:rsidR="00855092" w:rsidRDefault="00855092" w:rsidP="001B40E4">
            <w:pPr>
              <w:pStyle w:val="TableParagraph"/>
              <w:ind w:left="0"/>
            </w:pPr>
          </w:p>
          <w:p w14:paraId="64F098B9" w14:textId="77777777" w:rsidR="00855092" w:rsidRDefault="00855092" w:rsidP="001B40E4">
            <w:pPr>
              <w:pStyle w:val="TableParagraph"/>
              <w:spacing w:before="8"/>
              <w:ind w:left="0"/>
              <w:rPr>
                <w:sz w:val="27"/>
              </w:rPr>
            </w:pPr>
          </w:p>
          <w:p w14:paraId="7D1FDCE0" w14:textId="77777777" w:rsidR="00855092" w:rsidRDefault="00855092" w:rsidP="001B40E4">
            <w:pPr>
              <w:pStyle w:val="TableParagraph"/>
              <w:ind w:left="102" w:right="75"/>
              <w:jc w:val="center"/>
              <w:rPr>
                <w:sz w:val="20"/>
              </w:rPr>
            </w:pPr>
            <w:r>
              <w:rPr>
                <w:sz w:val="20"/>
              </w:rPr>
              <w:t>45200000</w:t>
            </w:r>
          </w:p>
          <w:p w14:paraId="4A697E40" w14:textId="77777777" w:rsidR="00855092" w:rsidRDefault="00855092" w:rsidP="001B40E4">
            <w:pPr>
              <w:pStyle w:val="TableParagraph"/>
              <w:ind w:left="62" w:right="75"/>
              <w:jc w:val="center"/>
              <w:rPr>
                <w:sz w:val="20"/>
              </w:rPr>
            </w:pPr>
            <w:r>
              <w:rPr>
                <w:sz w:val="20"/>
              </w:rPr>
              <w:t>-9</w:t>
            </w:r>
          </w:p>
        </w:tc>
        <w:tc>
          <w:tcPr>
            <w:tcW w:w="2392" w:type="dxa"/>
          </w:tcPr>
          <w:p w14:paraId="4C1D4746" w14:textId="77777777" w:rsidR="00855092" w:rsidRDefault="00855092" w:rsidP="001B40E4">
            <w:pPr>
              <w:pStyle w:val="TableParagraph"/>
              <w:spacing w:before="4"/>
              <w:ind w:left="0"/>
              <w:rPr>
                <w:sz w:val="20"/>
              </w:rPr>
            </w:pPr>
          </w:p>
          <w:p w14:paraId="1A442318" w14:textId="77777777" w:rsidR="00855092" w:rsidRPr="00C11858" w:rsidRDefault="00855092" w:rsidP="001B40E4">
            <w:pPr>
              <w:pStyle w:val="TableParagraph"/>
              <w:ind w:left="363" w:right="3"/>
              <w:rPr>
                <w:b/>
                <w:sz w:val="18"/>
                <w:szCs w:val="18"/>
                <w:lang w:val="en-US"/>
              </w:rPr>
            </w:pPr>
            <w:r w:rsidRPr="005A5661">
              <w:rPr>
                <w:b/>
                <w:bCs/>
                <w:sz w:val="24"/>
                <w:szCs w:val="24"/>
                <w:lang w:val="en-US"/>
              </w:rPr>
              <w:t xml:space="preserve">Reparația capitală a </w:t>
            </w:r>
            <w:r>
              <w:rPr>
                <w:b/>
                <w:bCs/>
                <w:sz w:val="24"/>
                <w:szCs w:val="24"/>
                <w:lang w:val="en-US"/>
              </w:rPr>
              <w:t xml:space="preserve">unor </w:t>
            </w:r>
            <w:r>
              <w:rPr>
                <w:b/>
                <w:bCs/>
                <w:sz w:val="24"/>
                <w:szCs w:val="24"/>
                <w:lang w:val="ro-MO"/>
              </w:rPr>
              <w:t>birouri</w:t>
            </w:r>
            <w:r w:rsidRPr="005A5661">
              <w:rPr>
                <w:b/>
                <w:bCs/>
                <w:sz w:val="24"/>
                <w:szCs w:val="24"/>
                <w:lang w:val="en-US"/>
              </w:rPr>
              <w:t xml:space="preserve"> de menire socială din s. Colibași.</w:t>
            </w:r>
          </w:p>
        </w:tc>
        <w:tc>
          <w:tcPr>
            <w:tcW w:w="995" w:type="dxa"/>
          </w:tcPr>
          <w:p w14:paraId="43032151" w14:textId="77777777" w:rsidR="00855092" w:rsidRDefault="00855092" w:rsidP="001B40E4">
            <w:pPr>
              <w:pStyle w:val="TableParagraph"/>
              <w:ind w:left="0"/>
            </w:pPr>
          </w:p>
          <w:p w14:paraId="6A21F2D8" w14:textId="77777777" w:rsidR="00855092" w:rsidRDefault="00855092" w:rsidP="001B40E4">
            <w:pPr>
              <w:pStyle w:val="TableParagraph"/>
              <w:ind w:left="0"/>
            </w:pPr>
          </w:p>
          <w:p w14:paraId="336E412E" w14:textId="77777777" w:rsidR="00855092" w:rsidRDefault="00855092" w:rsidP="001B40E4">
            <w:pPr>
              <w:pStyle w:val="TableParagraph"/>
              <w:spacing w:before="180"/>
              <w:ind w:left="315"/>
              <w:rPr>
                <w:sz w:val="20"/>
              </w:rPr>
            </w:pPr>
            <w:r>
              <w:rPr>
                <w:sz w:val="20"/>
              </w:rPr>
              <w:t>Buc.</w:t>
            </w:r>
          </w:p>
        </w:tc>
        <w:tc>
          <w:tcPr>
            <w:tcW w:w="1173" w:type="dxa"/>
          </w:tcPr>
          <w:p w14:paraId="27C74D17" w14:textId="77777777" w:rsidR="00855092" w:rsidRDefault="00855092" w:rsidP="001B40E4">
            <w:pPr>
              <w:pStyle w:val="TableParagraph"/>
              <w:ind w:left="0"/>
            </w:pPr>
          </w:p>
          <w:p w14:paraId="23E53ADB" w14:textId="77777777" w:rsidR="00855092" w:rsidRDefault="00855092" w:rsidP="001B40E4">
            <w:pPr>
              <w:pStyle w:val="TableParagraph"/>
              <w:ind w:left="0"/>
            </w:pPr>
          </w:p>
          <w:p w14:paraId="2C0FB2AF" w14:textId="77777777" w:rsidR="00855092" w:rsidRDefault="00855092" w:rsidP="001B40E4">
            <w:pPr>
              <w:pStyle w:val="TableParagraph"/>
              <w:spacing w:before="180"/>
              <w:ind w:left="17"/>
              <w:jc w:val="center"/>
              <w:rPr>
                <w:sz w:val="20"/>
              </w:rPr>
            </w:pPr>
            <w:r>
              <w:rPr>
                <w:sz w:val="20"/>
              </w:rPr>
              <w:t>1</w:t>
            </w:r>
          </w:p>
        </w:tc>
        <w:tc>
          <w:tcPr>
            <w:tcW w:w="1985" w:type="dxa"/>
          </w:tcPr>
          <w:p w14:paraId="7146B638" w14:textId="77777777" w:rsidR="00855092" w:rsidRDefault="00855092" w:rsidP="001B40E4">
            <w:pPr>
              <w:pStyle w:val="TableParagraph"/>
              <w:spacing w:before="115"/>
              <w:ind w:left="149" w:right="144"/>
              <w:jc w:val="center"/>
              <w:rPr>
                <w:sz w:val="20"/>
              </w:rPr>
            </w:pPr>
            <w:r>
              <w:rPr>
                <w:spacing w:val="-1"/>
                <w:sz w:val="20"/>
              </w:rPr>
              <w:t>Conform</w:t>
            </w:r>
            <w:r>
              <w:rPr>
                <w:spacing w:val="-9"/>
                <w:sz w:val="20"/>
              </w:rPr>
              <w:t xml:space="preserve"> </w:t>
            </w:r>
            <w:r>
              <w:rPr>
                <w:spacing w:val="-1"/>
                <w:sz w:val="20"/>
              </w:rPr>
              <w:t>caietului</w:t>
            </w:r>
            <w:r>
              <w:rPr>
                <w:spacing w:val="-14"/>
                <w:sz w:val="20"/>
              </w:rPr>
              <w:t xml:space="preserve"> </w:t>
            </w:r>
            <w:r>
              <w:rPr>
                <w:sz w:val="20"/>
              </w:rPr>
              <w:t>de</w:t>
            </w:r>
            <w:r>
              <w:rPr>
                <w:spacing w:val="-47"/>
                <w:sz w:val="20"/>
              </w:rPr>
              <w:t xml:space="preserve"> </w:t>
            </w:r>
            <w:r>
              <w:rPr>
                <w:sz w:val="20"/>
              </w:rPr>
              <w:t>sarcini anexat la</w:t>
            </w:r>
            <w:r>
              <w:rPr>
                <w:spacing w:val="1"/>
                <w:sz w:val="20"/>
              </w:rPr>
              <w:t xml:space="preserve"> </w:t>
            </w:r>
            <w:r>
              <w:rPr>
                <w:sz w:val="20"/>
              </w:rPr>
              <w:t>documentația</w:t>
            </w:r>
            <w:r>
              <w:rPr>
                <w:spacing w:val="1"/>
                <w:sz w:val="20"/>
              </w:rPr>
              <w:t xml:space="preserve"> </w:t>
            </w:r>
            <w:r>
              <w:rPr>
                <w:sz w:val="20"/>
              </w:rPr>
              <w:t>standard pentru</w:t>
            </w:r>
            <w:r>
              <w:rPr>
                <w:spacing w:val="1"/>
                <w:sz w:val="20"/>
              </w:rPr>
              <w:t xml:space="preserve"> </w:t>
            </w:r>
            <w:r>
              <w:rPr>
                <w:spacing w:val="-8"/>
                <w:sz w:val="20"/>
              </w:rPr>
              <w:t>realizarea</w:t>
            </w:r>
            <w:r>
              <w:rPr>
                <w:spacing w:val="-10"/>
                <w:sz w:val="20"/>
              </w:rPr>
              <w:t xml:space="preserve"> </w:t>
            </w:r>
            <w:r>
              <w:rPr>
                <w:spacing w:val="-8"/>
                <w:sz w:val="20"/>
              </w:rPr>
              <w:t>achizițiilor</w:t>
            </w:r>
          </w:p>
          <w:p w14:paraId="40C96998" w14:textId="77777777" w:rsidR="00855092" w:rsidRDefault="00855092" w:rsidP="001B40E4">
            <w:pPr>
              <w:pStyle w:val="TableParagraph"/>
              <w:spacing w:line="212" w:lineRule="exact"/>
              <w:ind w:left="149" w:right="138"/>
              <w:jc w:val="center"/>
              <w:rPr>
                <w:sz w:val="20"/>
              </w:rPr>
            </w:pPr>
            <w:r>
              <w:rPr>
                <w:sz w:val="20"/>
              </w:rPr>
              <w:t>publice</w:t>
            </w:r>
            <w:r>
              <w:rPr>
                <w:spacing w:val="-2"/>
                <w:sz w:val="20"/>
              </w:rPr>
              <w:t xml:space="preserve"> </w:t>
            </w:r>
            <w:r>
              <w:rPr>
                <w:sz w:val="20"/>
              </w:rPr>
              <w:t>de</w:t>
            </w:r>
            <w:r>
              <w:rPr>
                <w:spacing w:val="-2"/>
                <w:sz w:val="20"/>
              </w:rPr>
              <w:t xml:space="preserve"> </w:t>
            </w:r>
            <w:r>
              <w:rPr>
                <w:sz w:val="20"/>
              </w:rPr>
              <w:t>lucrări</w:t>
            </w:r>
          </w:p>
        </w:tc>
        <w:tc>
          <w:tcPr>
            <w:tcW w:w="1980" w:type="dxa"/>
          </w:tcPr>
          <w:p w14:paraId="09E4D1C0" w14:textId="77777777" w:rsidR="00855092" w:rsidRDefault="00855092" w:rsidP="001B40E4">
            <w:pPr>
              <w:pStyle w:val="TableParagraph"/>
              <w:spacing w:before="115"/>
              <w:ind w:left="455"/>
              <w:rPr>
                <w:sz w:val="20"/>
              </w:rPr>
            </w:pPr>
            <w:r>
              <w:rPr>
                <w:sz w:val="20"/>
              </w:rPr>
              <w:t>900 000,0 LEI</w:t>
            </w:r>
          </w:p>
        </w:tc>
      </w:tr>
      <w:tr w:rsidR="00855092" w14:paraId="373EB187" w14:textId="77777777" w:rsidTr="001B40E4">
        <w:trPr>
          <w:trHeight w:val="385"/>
        </w:trPr>
        <w:tc>
          <w:tcPr>
            <w:tcW w:w="10091" w:type="dxa"/>
            <w:gridSpan w:val="7"/>
          </w:tcPr>
          <w:p w14:paraId="43C6A898" w14:textId="77777777" w:rsidR="00855092" w:rsidRDefault="00855092" w:rsidP="001B40E4">
            <w:pPr>
              <w:pStyle w:val="TableParagraph"/>
              <w:spacing w:before="115"/>
              <w:ind w:left="149" w:right="144"/>
              <w:jc w:val="center"/>
              <w:rPr>
                <w:sz w:val="20"/>
              </w:rPr>
            </w:pPr>
            <w:r>
              <w:rPr>
                <w:sz w:val="20"/>
              </w:rPr>
              <w:t>total                                                                                                                                                                   900000.0</w:t>
            </w:r>
          </w:p>
        </w:tc>
      </w:tr>
    </w:tbl>
    <w:p w14:paraId="7B2D4781" w14:textId="77777777" w:rsidR="00855092" w:rsidRDefault="00855092" w:rsidP="00885B45">
      <w:pPr>
        <w:pStyle w:val="a"/>
        <w:widowControl w:val="0"/>
        <w:numPr>
          <w:ilvl w:val="0"/>
          <w:numId w:val="38"/>
        </w:numPr>
        <w:tabs>
          <w:tab w:val="clear" w:pos="1134"/>
          <w:tab w:val="left" w:pos="917"/>
          <w:tab w:val="left" w:pos="8638"/>
        </w:tabs>
        <w:autoSpaceDE w:val="0"/>
        <w:autoSpaceDN w:val="0"/>
        <w:spacing w:before="112" w:line="242" w:lineRule="auto"/>
        <w:ind w:left="916" w:right="1428" w:hanging="361"/>
        <w:rPr>
          <w:b/>
        </w:rPr>
      </w:pPr>
      <w:r>
        <w:rPr>
          <w:spacing w:val="-6"/>
        </w:rPr>
        <w:t>În</w:t>
      </w:r>
      <w:r>
        <w:rPr>
          <w:spacing w:val="-12"/>
        </w:rPr>
        <w:t xml:space="preserve"> </w:t>
      </w:r>
      <w:r>
        <w:rPr>
          <w:spacing w:val="-6"/>
        </w:rPr>
        <w:t>cazul</w:t>
      </w:r>
      <w:r>
        <w:rPr>
          <w:spacing w:val="-17"/>
        </w:rPr>
        <w:t xml:space="preserve"> </w:t>
      </w:r>
      <w:r>
        <w:rPr>
          <w:spacing w:val="-6"/>
        </w:rPr>
        <w:t>procedurilor de</w:t>
      </w:r>
      <w:r>
        <w:rPr>
          <w:spacing w:val="-18"/>
        </w:rPr>
        <w:t xml:space="preserve"> </w:t>
      </w:r>
      <w:r>
        <w:rPr>
          <w:spacing w:val="-5"/>
        </w:rPr>
        <w:t>preselecție</w:t>
      </w:r>
      <w:r>
        <w:rPr>
          <w:spacing w:val="-9"/>
        </w:rPr>
        <w:t xml:space="preserve"> </w:t>
      </w:r>
      <w:r>
        <w:rPr>
          <w:spacing w:val="-5"/>
        </w:rPr>
        <w:t>se</w:t>
      </w:r>
      <w:r>
        <w:rPr>
          <w:spacing w:val="-9"/>
        </w:rPr>
        <w:t xml:space="preserve"> </w:t>
      </w:r>
      <w:r>
        <w:rPr>
          <w:spacing w:val="-5"/>
        </w:rPr>
        <w:t>indică</w:t>
      </w:r>
      <w:r>
        <w:rPr>
          <w:spacing w:val="-9"/>
        </w:rPr>
        <w:t xml:space="preserve"> </w:t>
      </w:r>
      <w:r>
        <w:rPr>
          <w:spacing w:val="-5"/>
        </w:rPr>
        <w:t>numărul</w:t>
      </w:r>
      <w:r>
        <w:rPr>
          <w:spacing w:val="-17"/>
        </w:rPr>
        <w:t xml:space="preserve"> </w:t>
      </w:r>
      <w:r>
        <w:rPr>
          <w:spacing w:val="-5"/>
        </w:rPr>
        <w:t>minim</w:t>
      </w:r>
      <w:r>
        <w:rPr>
          <w:spacing w:val="-15"/>
        </w:rPr>
        <w:t xml:space="preserve"> </w:t>
      </w:r>
      <w:r>
        <w:rPr>
          <w:spacing w:val="-5"/>
        </w:rPr>
        <w:t>al</w:t>
      </w:r>
      <w:r>
        <w:rPr>
          <w:spacing w:val="-12"/>
        </w:rPr>
        <w:t xml:space="preserve"> </w:t>
      </w:r>
      <w:r>
        <w:rPr>
          <w:spacing w:val="-5"/>
        </w:rPr>
        <w:t>candidaților</w:t>
      </w:r>
      <w:r>
        <w:rPr>
          <w:spacing w:val="-6"/>
        </w:rPr>
        <w:t xml:space="preserve"> </w:t>
      </w:r>
      <w:r>
        <w:rPr>
          <w:spacing w:val="-5"/>
        </w:rPr>
        <w:t>și,</w:t>
      </w:r>
      <w:r>
        <w:rPr>
          <w:spacing w:val="-4"/>
        </w:rPr>
        <w:t xml:space="preserve"> </w:t>
      </w:r>
      <w:r>
        <w:rPr>
          <w:spacing w:val="-5"/>
        </w:rPr>
        <w:t>dacă</w:t>
      </w:r>
      <w:r>
        <w:rPr>
          <w:spacing w:val="-13"/>
        </w:rPr>
        <w:t xml:space="preserve"> </w:t>
      </w:r>
      <w:r>
        <w:rPr>
          <w:spacing w:val="-5"/>
        </w:rPr>
        <w:t>este</w:t>
      </w:r>
      <w:r>
        <w:rPr>
          <w:spacing w:val="-57"/>
        </w:rPr>
        <w:t xml:space="preserve"> </w:t>
      </w:r>
      <w:r>
        <w:t>cazul, numărul</w:t>
      </w:r>
      <w:r>
        <w:rPr>
          <w:spacing w:val="1"/>
        </w:rPr>
        <w:t xml:space="preserve"> </w:t>
      </w:r>
      <w:r>
        <w:t>maxim</w:t>
      </w:r>
      <w:r>
        <w:rPr>
          <w:spacing w:val="-5"/>
        </w:rPr>
        <w:t xml:space="preserve"> </w:t>
      </w:r>
      <w:r>
        <w:t>al</w:t>
      </w:r>
      <w:r>
        <w:rPr>
          <w:spacing w:val="-6"/>
        </w:rPr>
        <w:t xml:space="preserve"> </w:t>
      </w:r>
      <w:r>
        <w:t>acestora._</w:t>
      </w:r>
      <w:r>
        <w:rPr>
          <w:b/>
          <w:u w:val="thick"/>
        </w:rPr>
        <w:t>Nu</w:t>
      </w:r>
      <w:r>
        <w:rPr>
          <w:b/>
          <w:spacing w:val="-6"/>
          <w:u w:val="thick"/>
        </w:rPr>
        <w:t xml:space="preserve"> </w:t>
      </w:r>
      <w:r>
        <w:rPr>
          <w:b/>
          <w:u w:val="thick"/>
        </w:rPr>
        <w:t>se</w:t>
      </w:r>
      <w:r>
        <w:rPr>
          <w:b/>
          <w:spacing w:val="-2"/>
          <w:u w:val="thick"/>
        </w:rPr>
        <w:t xml:space="preserve"> </w:t>
      </w:r>
      <w:r>
        <w:rPr>
          <w:b/>
          <w:u w:val="thick"/>
        </w:rPr>
        <w:t>aplică</w:t>
      </w:r>
    </w:p>
    <w:p w14:paraId="131D1A4D" w14:textId="77777777" w:rsidR="00855092" w:rsidRDefault="00855092" w:rsidP="00885B45">
      <w:pPr>
        <w:pStyle w:val="a"/>
        <w:widowControl w:val="0"/>
        <w:numPr>
          <w:ilvl w:val="0"/>
          <w:numId w:val="38"/>
        </w:numPr>
        <w:tabs>
          <w:tab w:val="clear" w:pos="1134"/>
          <w:tab w:val="left" w:pos="913"/>
        </w:tabs>
        <w:autoSpaceDE w:val="0"/>
        <w:autoSpaceDN w:val="0"/>
        <w:spacing w:line="242" w:lineRule="auto"/>
        <w:ind w:left="912" w:right="1432" w:hanging="361"/>
      </w:pPr>
      <w:r>
        <w:rPr>
          <w:spacing w:val="-1"/>
        </w:rPr>
        <w:t>În</w:t>
      </w:r>
      <w:r>
        <w:rPr>
          <w:spacing w:val="-17"/>
        </w:rPr>
        <w:t xml:space="preserve"> </w:t>
      </w:r>
      <w:r>
        <w:rPr>
          <w:spacing w:val="-1"/>
        </w:rPr>
        <w:t>cazul</w:t>
      </w:r>
      <w:r>
        <w:rPr>
          <w:spacing w:val="-16"/>
        </w:rPr>
        <w:t xml:space="preserve"> </w:t>
      </w:r>
      <w:r>
        <w:rPr>
          <w:spacing w:val="-1"/>
        </w:rPr>
        <w:t>în</w:t>
      </w:r>
      <w:r>
        <w:rPr>
          <w:spacing w:val="-16"/>
        </w:rPr>
        <w:t xml:space="preserve"> </w:t>
      </w:r>
      <w:r>
        <w:rPr>
          <w:spacing w:val="-1"/>
        </w:rPr>
        <w:t>care</w:t>
      </w:r>
      <w:r>
        <w:rPr>
          <w:spacing w:val="-13"/>
        </w:rPr>
        <w:t xml:space="preserve"> </w:t>
      </w:r>
      <w:r>
        <w:rPr>
          <w:spacing w:val="-1"/>
        </w:rPr>
        <w:t>contractul</w:t>
      </w:r>
      <w:r>
        <w:rPr>
          <w:spacing w:val="-20"/>
        </w:rPr>
        <w:t xml:space="preserve"> </w:t>
      </w:r>
      <w:r>
        <w:rPr>
          <w:spacing w:val="-1"/>
        </w:rPr>
        <w:t>este</w:t>
      </w:r>
      <w:r>
        <w:rPr>
          <w:spacing w:val="-12"/>
        </w:rPr>
        <w:t xml:space="preserve"> </w:t>
      </w:r>
      <w:r>
        <w:rPr>
          <w:spacing w:val="-1"/>
        </w:rPr>
        <w:t>împărțit</w:t>
      </w:r>
      <w:r>
        <w:rPr>
          <w:spacing w:val="-6"/>
        </w:rPr>
        <w:t xml:space="preserve"> </w:t>
      </w:r>
      <w:r>
        <w:t>pe</w:t>
      </w:r>
      <w:r>
        <w:rPr>
          <w:spacing w:val="-13"/>
        </w:rPr>
        <w:t xml:space="preserve"> </w:t>
      </w:r>
      <w:r>
        <w:t>loturi,</w:t>
      </w:r>
      <w:r>
        <w:rPr>
          <w:spacing w:val="-8"/>
        </w:rPr>
        <w:t xml:space="preserve"> </w:t>
      </w:r>
      <w:r>
        <w:t>un</w:t>
      </w:r>
      <w:r>
        <w:rPr>
          <w:spacing w:val="-17"/>
        </w:rPr>
        <w:t xml:space="preserve"> </w:t>
      </w:r>
      <w:r>
        <w:t>operator</w:t>
      </w:r>
      <w:r>
        <w:rPr>
          <w:spacing w:val="-14"/>
        </w:rPr>
        <w:t xml:space="preserve"> </w:t>
      </w:r>
      <w:r>
        <w:t>economic</w:t>
      </w:r>
      <w:r>
        <w:rPr>
          <w:spacing w:val="-12"/>
        </w:rPr>
        <w:t xml:space="preserve"> </w:t>
      </w:r>
      <w:r>
        <w:t>poate</w:t>
      </w:r>
      <w:r>
        <w:rPr>
          <w:spacing w:val="-17"/>
        </w:rPr>
        <w:t xml:space="preserve"> </w:t>
      </w:r>
      <w:r>
        <w:t>depune</w:t>
      </w:r>
      <w:r>
        <w:rPr>
          <w:spacing w:val="-57"/>
        </w:rPr>
        <w:t xml:space="preserve"> </w:t>
      </w:r>
      <w:r>
        <w:t>oferta (se</w:t>
      </w:r>
      <w:r>
        <w:rPr>
          <w:spacing w:val="1"/>
        </w:rPr>
        <w:t xml:space="preserve"> </w:t>
      </w:r>
      <w:r>
        <w:t>va</w:t>
      </w:r>
      <w:r>
        <w:rPr>
          <w:spacing w:val="1"/>
        </w:rPr>
        <w:t xml:space="preserve"> </w:t>
      </w:r>
      <w:r>
        <w:t>selecta):</w:t>
      </w:r>
    </w:p>
    <w:p w14:paraId="5E86A7F4" w14:textId="77777777" w:rsidR="00855092" w:rsidRDefault="00855092" w:rsidP="00885B45">
      <w:pPr>
        <w:pStyle w:val="1"/>
        <w:widowControl w:val="0"/>
        <w:numPr>
          <w:ilvl w:val="1"/>
          <w:numId w:val="38"/>
        </w:numPr>
        <w:tabs>
          <w:tab w:val="clear" w:pos="1134"/>
          <w:tab w:val="left" w:pos="1277"/>
        </w:tabs>
        <w:autoSpaceDE w:val="0"/>
        <w:autoSpaceDN w:val="0"/>
        <w:spacing w:line="271" w:lineRule="exact"/>
      </w:pPr>
      <w:bookmarkStart w:id="46" w:name="1)_Pentru_un_singur_lot;"/>
      <w:bookmarkEnd w:id="46"/>
      <w:r>
        <w:rPr>
          <w:u w:val="thick"/>
        </w:rPr>
        <w:t>Pentru</w:t>
      </w:r>
      <w:r>
        <w:rPr>
          <w:spacing w:val="-11"/>
          <w:u w:val="thick"/>
        </w:rPr>
        <w:t xml:space="preserve"> </w:t>
      </w:r>
      <w:proofErr w:type="gramStart"/>
      <w:r>
        <w:rPr>
          <w:u w:val="thick"/>
        </w:rPr>
        <w:t>un</w:t>
      </w:r>
      <w:proofErr w:type="gramEnd"/>
      <w:r>
        <w:rPr>
          <w:spacing w:val="-8"/>
          <w:u w:val="thick"/>
        </w:rPr>
        <w:t xml:space="preserve"> </w:t>
      </w:r>
      <w:r>
        <w:rPr>
          <w:u w:val="thick"/>
        </w:rPr>
        <w:t>singur</w:t>
      </w:r>
      <w:r>
        <w:rPr>
          <w:spacing w:val="-13"/>
          <w:u w:val="thick"/>
        </w:rPr>
        <w:t xml:space="preserve"> </w:t>
      </w:r>
      <w:r>
        <w:rPr>
          <w:u w:val="thick"/>
        </w:rPr>
        <w:t>lot;</w:t>
      </w:r>
    </w:p>
    <w:p w14:paraId="6EE62D61" w14:textId="77777777" w:rsidR="00855092" w:rsidRDefault="00855092" w:rsidP="00885B45">
      <w:pPr>
        <w:pStyle w:val="a"/>
        <w:widowControl w:val="0"/>
        <w:numPr>
          <w:ilvl w:val="1"/>
          <w:numId w:val="38"/>
        </w:numPr>
        <w:tabs>
          <w:tab w:val="clear" w:pos="1134"/>
          <w:tab w:val="left" w:pos="1277"/>
        </w:tabs>
        <w:autoSpaceDE w:val="0"/>
        <w:autoSpaceDN w:val="0"/>
        <w:spacing w:before="2" w:line="275" w:lineRule="exact"/>
      </w:pPr>
      <w:r>
        <w:t>Pentru</w:t>
      </w:r>
      <w:r>
        <w:rPr>
          <w:spacing w:val="-4"/>
        </w:rPr>
        <w:t xml:space="preserve"> </w:t>
      </w:r>
      <w:r>
        <w:t>mai</w:t>
      </w:r>
      <w:r>
        <w:rPr>
          <w:spacing w:val="-12"/>
        </w:rPr>
        <w:t xml:space="preserve"> </w:t>
      </w:r>
      <w:r>
        <w:t>multe loturi;</w:t>
      </w:r>
    </w:p>
    <w:p w14:paraId="0F67D81B" w14:textId="77777777" w:rsidR="00855092" w:rsidRDefault="00855092" w:rsidP="00885B45">
      <w:pPr>
        <w:pStyle w:val="a"/>
        <w:widowControl w:val="0"/>
        <w:numPr>
          <w:ilvl w:val="1"/>
          <w:numId w:val="38"/>
        </w:numPr>
        <w:tabs>
          <w:tab w:val="clear" w:pos="1134"/>
          <w:tab w:val="left" w:pos="1277"/>
        </w:tabs>
        <w:autoSpaceDE w:val="0"/>
        <w:autoSpaceDN w:val="0"/>
        <w:spacing w:line="271" w:lineRule="exact"/>
      </w:pPr>
      <w:r>
        <w:t>Pentru</w:t>
      </w:r>
      <w:r>
        <w:rPr>
          <w:spacing w:val="-9"/>
        </w:rPr>
        <w:t xml:space="preserve"> </w:t>
      </w:r>
      <w:r>
        <w:t>toate</w:t>
      </w:r>
      <w:r>
        <w:rPr>
          <w:spacing w:val="-4"/>
        </w:rPr>
        <w:t xml:space="preserve"> </w:t>
      </w:r>
      <w:r>
        <w:t>loturile;</w:t>
      </w:r>
    </w:p>
    <w:p w14:paraId="1DDA2CA6" w14:textId="77777777" w:rsidR="00855092" w:rsidRDefault="00855092" w:rsidP="00885B45">
      <w:pPr>
        <w:pStyle w:val="a"/>
        <w:widowControl w:val="0"/>
        <w:numPr>
          <w:ilvl w:val="1"/>
          <w:numId w:val="38"/>
        </w:numPr>
        <w:tabs>
          <w:tab w:val="clear" w:pos="1134"/>
          <w:tab w:val="left" w:pos="1273"/>
          <w:tab w:val="left" w:pos="3454"/>
        </w:tabs>
        <w:autoSpaceDE w:val="0"/>
        <w:autoSpaceDN w:val="0"/>
        <w:spacing w:line="237" w:lineRule="auto"/>
        <w:ind w:left="1276" w:right="2736"/>
      </w:pPr>
      <w:r>
        <w:rPr>
          <w:spacing w:val="-1"/>
        </w:rPr>
        <w:t>Alte</w:t>
      </w:r>
      <w:r>
        <w:rPr>
          <w:spacing w:val="-8"/>
        </w:rPr>
        <w:t xml:space="preserve"> </w:t>
      </w:r>
      <w:r>
        <w:rPr>
          <w:spacing w:val="-1"/>
        </w:rPr>
        <w:t>limitări</w:t>
      </w:r>
      <w:r>
        <w:rPr>
          <w:spacing w:val="-20"/>
        </w:rPr>
        <w:t xml:space="preserve"> </w:t>
      </w:r>
      <w:r>
        <w:rPr>
          <w:spacing w:val="-1"/>
        </w:rPr>
        <w:t>privind</w:t>
      </w:r>
      <w:r>
        <w:rPr>
          <w:spacing w:val="-7"/>
        </w:rPr>
        <w:t xml:space="preserve"> </w:t>
      </w:r>
      <w:r>
        <w:rPr>
          <w:spacing w:val="-1"/>
        </w:rPr>
        <w:t>numărul</w:t>
      </w:r>
      <w:r>
        <w:rPr>
          <w:spacing w:val="-19"/>
        </w:rPr>
        <w:t xml:space="preserve"> </w:t>
      </w:r>
      <w:r>
        <w:rPr>
          <w:spacing w:val="-1"/>
        </w:rPr>
        <w:t>de</w:t>
      </w:r>
      <w:r>
        <w:rPr>
          <w:spacing w:val="-9"/>
        </w:rPr>
        <w:t xml:space="preserve"> </w:t>
      </w:r>
      <w:r>
        <w:rPr>
          <w:spacing w:val="-1"/>
        </w:rPr>
        <w:t>loturi</w:t>
      </w:r>
      <w:r>
        <w:rPr>
          <w:spacing w:val="-20"/>
        </w:rPr>
        <w:t xml:space="preserve"> </w:t>
      </w:r>
      <w:r>
        <w:t>care</w:t>
      </w:r>
      <w:r>
        <w:rPr>
          <w:spacing w:val="-13"/>
        </w:rPr>
        <w:t xml:space="preserve"> </w:t>
      </w:r>
      <w:r>
        <w:t>pot</w:t>
      </w:r>
      <w:r>
        <w:rPr>
          <w:spacing w:val="-11"/>
        </w:rPr>
        <w:t xml:space="preserve"> </w:t>
      </w:r>
      <w:r>
        <w:t>fi</w:t>
      </w:r>
      <w:r>
        <w:rPr>
          <w:spacing w:val="-22"/>
        </w:rPr>
        <w:t xml:space="preserve"> </w:t>
      </w:r>
      <w:r>
        <w:t>atribuite</w:t>
      </w:r>
      <w:r>
        <w:rPr>
          <w:spacing w:val="-13"/>
        </w:rPr>
        <w:t xml:space="preserve"> </w:t>
      </w:r>
      <w:r>
        <w:t>aceluiași</w:t>
      </w:r>
      <w:r>
        <w:rPr>
          <w:spacing w:val="-57"/>
        </w:rPr>
        <w:t xml:space="preserve"> </w:t>
      </w:r>
      <w:r>
        <w:t>ofertant</w:t>
      </w:r>
      <w:r>
        <w:rPr>
          <w:u w:val="single"/>
        </w:rPr>
        <w:t xml:space="preserve"> </w:t>
      </w:r>
      <w:r>
        <w:rPr>
          <w:u w:val="single"/>
        </w:rPr>
        <w:tab/>
      </w:r>
    </w:p>
    <w:p w14:paraId="55EF8F8E" w14:textId="77777777" w:rsidR="00855092" w:rsidRDefault="00855092" w:rsidP="00885B45">
      <w:pPr>
        <w:pStyle w:val="a"/>
        <w:widowControl w:val="0"/>
        <w:numPr>
          <w:ilvl w:val="0"/>
          <w:numId w:val="38"/>
        </w:numPr>
        <w:tabs>
          <w:tab w:val="clear" w:pos="1134"/>
          <w:tab w:val="left" w:pos="985"/>
          <w:tab w:val="left" w:pos="9416"/>
        </w:tabs>
        <w:autoSpaceDE w:val="0"/>
        <w:autoSpaceDN w:val="0"/>
        <w:spacing w:before="122"/>
        <w:ind w:left="984" w:hanging="429"/>
        <w:rPr>
          <w:b/>
        </w:rPr>
      </w:pPr>
      <w:r>
        <w:t>Admiterea</w:t>
      </w:r>
      <w:r>
        <w:rPr>
          <w:spacing w:val="-12"/>
        </w:rPr>
        <w:t xml:space="preserve"> </w:t>
      </w:r>
      <w:r>
        <w:t>sau</w:t>
      </w:r>
      <w:r>
        <w:rPr>
          <w:spacing w:val="-3"/>
        </w:rPr>
        <w:t xml:space="preserve"> </w:t>
      </w:r>
      <w:r>
        <w:t>interzicerea</w:t>
      </w:r>
      <w:r>
        <w:rPr>
          <w:spacing w:val="-8"/>
        </w:rPr>
        <w:t xml:space="preserve"> </w:t>
      </w:r>
      <w:r>
        <w:t>ofertelor</w:t>
      </w:r>
      <w:r>
        <w:rPr>
          <w:spacing w:val="-2"/>
        </w:rPr>
        <w:t xml:space="preserve"> </w:t>
      </w:r>
      <w:r>
        <w:t>alternative:</w:t>
      </w:r>
      <w:r>
        <w:rPr>
          <w:u w:val="thick"/>
        </w:rPr>
        <w:t xml:space="preserve">   </w:t>
      </w:r>
      <w:r>
        <w:rPr>
          <w:spacing w:val="58"/>
          <w:u w:val="thick"/>
        </w:rPr>
        <w:t xml:space="preserve"> </w:t>
      </w:r>
      <w:r>
        <w:rPr>
          <w:b/>
          <w:u w:val="thick"/>
        </w:rPr>
        <w:t>nu</w:t>
      </w:r>
      <w:r>
        <w:rPr>
          <w:b/>
          <w:spacing w:val="-2"/>
          <w:u w:val="thick"/>
        </w:rPr>
        <w:t xml:space="preserve"> </w:t>
      </w:r>
      <w:r>
        <w:rPr>
          <w:b/>
          <w:u w:val="thick"/>
        </w:rPr>
        <w:t>se</w:t>
      </w:r>
      <w:r>
        <w:rPr>
          <w:b/>
          <w:spacing w:val="-4"/>
          <w:u w:val="thick"/>
        </w:rPr>
        <w:t xml:space="preserve"> </w:t>
      </w:r>
      <w:r>
        <w:rPr>
          <w:b/>
          <w:u w:val="thick"/>
        </w:rPr>
        <w:t>admit</w:t>
      </w:r>
    </w:p>
    <w:p w14:paraId="62631DB7" w14:textId="77777777" w:rsidR="00855092" w:rsidRDefault="00855092" w:rsidP="00855092">
      <w:pPr>
        <w:sectPr w:rsidR="00855092" w:rsidSect="00855092">
          <w:pgSz w:w="11910" w:h="16840"/>
          <w:pgMar w:top="426" w:right="740" w:bottom="280" w:left="860" w:header="720" w:footer="720" w:gutter="0"/>
          <w:cols w:space="720"/>
        </w:sectPr>
      </w:pPr>
    </w:p>
    <w:p w14:paraId="0F77DB3D" w14:textId="77777777" w:rsidR="00855092" w:rsidRDefault="00855092" w:rsidP="00885B45">
      <w:pPr>
        <w:pStyle w:val="a"/>
        <w:widowControl w:val="0"/>
        <w:numPr>
          <w:ilvl w:val="0"/>
          <w:numId w:val="38"/>
        </w:numPr>
        <w:tabs>
          <w:tab w:val="clear" w:pos="1134"/>
          <w:tab w:val="left" w:pos="985"/>
        </w:tabs>
        <w:autoSpaceDE w:val="0"/>
        <w:autoSpaceDN w:val="0"/>
        <w:spacing w:before="70"/>
        <w:ind w:left="984" w:hanging="429"/>
      </w:pPr>
      <w:r>
        <w:rPr>
          <w:spacing w:val="-6"/>
        </w:rPr>
        <w:lastRenderedPageBreak/>
        <w:t>Termenii</w:t>
      </w:r>
      <w:r>
        <w:rPr>
          <w:spacing w:val="-12"/>
        </w:rPr>
        <w:t xml:space="preserve"> </w:t>
      </w:r>
      <w:r>
        <w:rPr>
          <w:spacing w:val="-6"/>
        </w:rPr>
        <w:t>și</w:t>
      </w:r>
      <w:r>
        <w:rPr>
          <w:spacing w:val="-17"/>
        </w:rPr>
        <w:t xml:space="preserve"> </w:t>
      </w:r>
      <w:r>
        <w:rPr>
          <w:spacing w:val="-6"/>
        </w:rPr>
        <w:t>condițiile</w:t>
      </w:r>
      <w:r>
        <w:rPr>
          <w:spacing w:val="-8"/>
        </w:rPr>
        <w:t xml:space="preserve"> </w:t>
      </w:r>
      <w:r>
        <w:rPr>
          <w:spacing w:val="-6"/>
        </w:rPr>
        <w:t>de</w:t>
      </w:r>
      <w:r>
        <w:rPr>
          <w:spacing w:val="-8"/>
        </w:rPr>
        <w:t xml:space="preserve"> </w:t>
      </w:r>
      <w:r>
        <w:rPr>
          <w:spacing w:val="-6"/>
        </w:rPr>
        <w:t xml:space="preserve">prestare/executare </w:t>
      </w:r>
      <w:r>
        <w:rPr>
          <w:spacing w:val="-5"/>
        </w:rPr>
        <w:t>solicitați:</w:t>
      </w:r>
    </w:p>
    <w:p w14:paraId="042259E7" w14:textId="77777777" w:rsidR="00855092" w:rsidRDefault="00855092" w:rsidP="00855092">
      <w:pPr>
        <w:pStyle w:val="1"/>
        <w:tabs>
          <w:tab w:val="left" w:pos="8282"/>
        </w:tabs>
      </w:pPr>
      <w:bookmarkStart w:id="47" w:name="01.10.2024"/>
      <w:bookmarkEnd w:id="47"/>
      <w:r>
        <w:rPr>
          <w:u w:val="thick"/>
        </w:rPr>
        <w:t>30.07.2026</w:t>
      </w:r>
    </w:p>
    <w:p w14:paraId="34DFA2E0" w14:textId="77777777" w:rsidR="00855092" w:rsidRDefault="00855092" w:rsidP="00885B45">
      <w:pPr>
        <w:pStyle w:val="a"/>
        <w:widowControl w:val="0"/>
        <w:numPr>
          <w:ilvl w:val="0"/>
          <w:numId w:val="38"/>
        </w:numPr>
        <w:tabs>
          <w:tab w:val="clear" w:pos="1134"/>
          <w:tab w:val="left" w:pos="985"/>
          <w:tab w:val="left" w:pos="8369"/>
        </w:tabs>
        <w:autoSpaceDE w:val="0"/>
        <w:autoSpaceDN w:val="0"/>
        <w:spacing w:before="112" w:line="242" w:lineRule="auto"/>
        <w:ind w:left="984" w:right="421" w:hanging="428"/>
        <w:rPr>
          <w:b/>
        </w:rPr>
      </w:pPr>
      <w:r>
        <w:rPr>
          <w:spacing w:val="-1"/>
        </w:rPr>
        <w:t>Termenul</w:t>
      </w:r>
      <w:r>
        <w:rPr>
          <w:spacing w:val="-10"/>
        </w:rPr>
        <w:t xml:space="preserve"> </w:t>
      </w:r>
      <w:r>
        <w:rPr>
          <w:spacing w:val="-1"/>
        </w:rPr>
        <w:t>de</w:t>
      </w:r>
      <w:r>
        <w:rPr>
          <w:spacing w:val="-4"/>
        </w:rPr>
        <w:t xml:space="preserve"> </w:t>
      </w:r>
      <w:r>
        <w:rPr>
          <w:spacing w:val="-1"/>
        </w:rPr>
        <w:t>valabilitate</w:t>
      </w:r>
      <w:r>
        <w:rPr>
          <w:spacing w:val="-6"/>
        </w:rPr>
        <w:t xml:space="preserve"> </w:t>
      </w:r>
      <w:r>
        <w:rPr>
          <w:spacing w:val="-1"/>
        </w:rPr>
        <w:t>a</w:t>
      </w:r>
      <w:r>
        <w:rPr>
          <w:spacing w:val="-4"/>
        </w:rPr>
        <w:t xml:space="preserve"> </w:t>
      </w:r>
      <w:r>
        <w:rPr>
          <w:spacing w:val="-1"/>
        </w:rPr>
        <w:t>contractului</w:t>
      </w:r>
      <w:proofErr w:type="gramStart"/>
      <w:r>
        <w:rPr>
          <w:spacing w:val="-1"/>
        </w:rPr>
        <w:t>:_</w:t>
      </w:r>
      <w:proofErr w:type="gramEnd"/>
      <w:r>
        <w:rPr>
          <w:b/>
          <w:spacing w:val="-1"/>
        </w:rPr>
        <w:t>30</w:t>
      </w:r>
      <w:r>
        <w:rPr>
          <w:b/>
          <w:spacing w:val="-1"/>
          <w:u w:val="thick"/>
        </w:rPr>
        <w:t>.12.2026.</w:t>
      </w:r>
      <w:r>
        <w:rPr>
          <w:b/>
          <w:spacing w:val="-11"/>
          <w:u w:val="thick"/>
        </w:rPr>
        <w:t xml:space="preserve"> </w:t>
      </w:r>
    </w:p>
    <w:p w14:paraId="02782872" w14:textId="77777777" w:rsidR="00855092" w:rsidRDefault="00855092" w:rsidP="00885B45">
      <w:pPr>
        <w:pStyle w:val="a"/>
        <w:widowControl w:val="0"/>
        <w:numPr>
          <w:ilvl w:val="0"/>
          <w:numId w:val="38"/>
        </w:numPr>
        <w:tabs>
          <w:tab w:val="clear" w:pos="1134"/>
          <w:tab w:val="left" w:pos="917"/>
          <w:tab w:val="left" w:pos="8801"/>
        </w:tabs>
        <w:autoSpaceDE w:val="0"/>
        <w:autoSpaceDN w:val="0"/>
        <w:spacing w:before="118" w:line="237" w:lineRule="auto"/>
        <w:ind w:left="916" w:right="982" w:hanging="361"/>
        <w:rPr>
          <w:b/>
        </w:rPr>
      </w:pPr>
      <w:r>
        <w:rPr>
          <w:spacing w:val="-1"/>
        </w:rPr>
        <w:t>Contract</w:t>
      </w:r>
      <w:r>
        <w:rPr>
          <w:spacing w:val="-6"/>
        </w:rPr>
        <w:t xml:space="preserve"> </w:t>
      </w:r>
      <w:r>
        <w:rPr>
          <w:spacing w:val="-1"/>
        </w:rPr>
        <w:t>de</w:t>
      </w:r>
      <w:r>
        <w:rPr>
          <w:spacing w:val="-18"/>
        </w:rPr>
        <w:t xml:space="preserve"> </w:t>
      </w:r>
      <w:r>
        <w:rPr>
          <w:spacing w:val="-1"/>
        </w:rPr>
        <w:t>achiziție</w:t>
      </w:r>
      <w:r>
        <w:rPr>
          <w:spacing w:val="-12"/>
        </w:rPr>
        <w:t xml:space="preserve"> </w:t>
      </w:r>
      <w:r>
        <w:rPr>
          <w:spacing w:val="-1"/>
        </w:rPr>
        <w:t>rezervat</w:t>
      </w:r>
      <w:r>
        <w:rPr>
          <w:spacing w:val="-6"/>
        </w:rPr>
        <w:t xml:space="preserve"> </w:t>
      </w:r>
      <w:r>
        <w:rPr>
          <w:spacing w:val="-1"/>
        </w:rPr>
        <w:t>atelierelor</w:t>
      </w:r>
      <w:r>
        <w:rPr>
          <w:spacing w:val="-9"/>
        </w:rPr>
        <w:t xml:space="preserve"> </w:t>
      </w:r>
      <w:r>
        <w:rPr>
          <w:spacing w:val="-1"/>
        </w:rPr>
        <w:t>protejate</w:t>
      </w:r>
      <w:r>
        <w:rPr>
          <w:spacing w:val="-13"/>
        </w:rPr>
        <w:t xml:space="preserve"> </w:t>
      </w:r>
      <w:r>
        <w:rPr>
          <w:spacing w:val="-1"/>
        </w:rPr>
        <w:t>sau</w:t>
      </w:r>
      <w:r>
        <w:rPr>
          <w:spacing w:val="-11"/>
        </w:rPr>
        <w:t xml:space="preserve"> </w:t>
      </w:r>
      <w:r>
        <w:rPr>
          <w:spacing w:val="-1"/>
        </w:rPr>
        <w:t>că</w:t>
      </w:r>
      <w:r>
        <w:rPr>
          <w:spacing w:val="-13"/>
        </w:rPr>
        <w:t xml:space="preserve"> </w:t>
      </w:r>
      <w:r>
        <w:rPr>
          <w:spacing w:val="-1"/>
        </w:rPr>
        <w:t>acesta</w:t>
      </w:r>
      <w:r>
        <w:rPr>
          <w:spacing w:val="-12"/>
        </w:rPr>
        <w:t xml:space="preserve"> </w:t>
      </w:r>
      <w:r>
        <w:rPr>
          <w:spacing w:val="-1"/>
        </w:rPr>
        <w:t>poate</w:t>
      </w:r>
      <w:r>
        <w:rPr>
          <w:spacing w:val="-18"/>
        </w:rPr>
        <w:t xml:space="preserve"> </w:t>
      </w:r>
      <w:r>
        <w:t>fi</w:t>
      </w:r>
      <w:r>
        <w:rPr>
          <w:spacing w:val="-17"/>
        </w:rPr>
        <w:t xml:space="preserve"> </w:t>
      </w:r>
      <w:r>
        <w:t>executat</w:t>
      </w:r>
      <w:r>
        <w:rPr>
          <w:spacing w:val="-11"/>
        </w:rPr>
        <w:t xml:space="preserve"> </w:t>
      </w:r>
      <w:r>
        <w:t>numai</w:t>
      </w:r>
      <w:r>
        <w:rPr>
          <w:spacing w:val="-11"/>
        </w:rPr>
        <w:t xml:space="preserve"> </w:t>
      </w:r>
      <w:r>
        <w:t>în</w:t>
      </w:r>
      <w:r>
        <w:rPr>
          <w:spacing w:val="-57"/>
        </w:rPr>
        <w:t xml:space="preserve"> </w:t>
      </w:r>
      <w:r>
        <w:t>cadrul</w:t>
      </w:r>
      <w:r>
        <w:rPr>
          <w:spacing w:val="-9"/>
        </w:rPr>
        <w:t xml:space="preserve"> </w:t>
      </w:r>
      <w:r>
        <w:t>unor programe</w:t>
      </w:r>
      <w:r>
        <w:rPr>
          <w:spacing w:val="-1"/>
        </w:rPr>
        <w:t xml:space="preserve"> </w:t>
      </w:r>
      <w:r>
        <w:t>de</w:t>
      </w:r>
      <w:r>
        <w:rPr>
          <w:spacing w:val="-1"/>
        </w:rPr>
        <w:t xml:space="preserve"> </w:t>
      </w:r>
      <w:r>
        <w:t>angajare</w:t>
      </w:r>
      <w:r>
        <w:rPr>
          <w:spacing w:val="-1"/>
        </w:rPr>
        <w:t xml:space="preserve"> </w:t>
      </w:r>
      <w:r>
        <w:t>protejată</w:t>
      </w:r>
      <w:r>
        <w:rPr>
          <w:spacing w:val="-2"/>
        </w:rPr>
        <w:t xml:space="preserve"> </w:t>
      </w:r>
      <w:r>
        <w:t>(după</w:t>
      </w:r>
      <w:r>
        <w:rPr>
          <w:spacing w:val="-1"/>
        </w:rPr>
        <w:t xml:space="preserve"> </w:t>
      </w:r>
      <w:r>
        <w:t>caz): _</w:t>
      </w:r>
      <w:r>
        <w:rPr>
          <w:b/>
          <w:u w:val="thick"/>
        </w:rPr>
        <w:t>Nu este</w:t>
      </w:r>
      <w:r>
        <w:rPr>
          <w:b/>
          <w:spacing w:val="-2"/>
          <w:u w:val="thick"/>
        </w:rPr>
        <w:t xml:space="preserve"> </w:t>
      </w:r>
      <w:r>
        <w:rPr>
          <w:b/>
          <w:u w:val="thick"/>
        </w:rPr>
        <w:t>cazul</w:t>
      </w:r>
    </w:p>
    <w:p w14:paraId="56B45250" w14:textId="77777777" w:rsidR="00855092" w:rsidRDefault="00855092" w:rsidP="00885B45">
      <w:pPr>
        <w:pStyle w:val="a"/>
        <w:widowControl w:val="0"/>
        <w:numPr>
          <w:ilvl w:val="0"/>
          <w:numId w:val="38"/>
        </w:numPr>
        <w:tabs>
          <w:tab w:val="clear" w:pos="1134"/>
          <w:tab w:val="left" w:pos="917"/>
          <w:tab w:val="left" w:pos="8998"/>
        </w:tabs>
        <w:autoSpaceDE w:val="0"/>
        <w:autoSpaceDN w:val="0"/>
        <w:spacing w:before="125" w:line="237" w:lineRule="auto"/>
        <w:ind w:left="916" w:right="941" w:hanging="361"/>
        <w:rPr>
          <w:b/>
        </w:rPr>
      </w:pPr>
      <w:r>
        <w:t>Prestarea</w:t>
      </w:r>
      <w:r>
        <w:rPr>
          <w:spacing w:val="-5"/>
        </w:rPr>
        <w:t xml:space="preserve"> </w:t>
      </w:r>
      <w:r>
        <w:t>serviciului</w:t>
      </w:r>
      <w:r>
        <w:rPr>
          <w:spacing w:val="-8"/>
        </w:rPr>
        <w:t xml:space="preserve"> </w:t>
      </w:r>
      <w:r>
        <w:t>este</w:t>
      </w:r>
      <w:r>
        <w:rPr>
          <w:spacing w:val="-4"/>
        </w:rPr>
        <w:t xml:space="preserve"> </w:t>
      </w:r>
      <w:r>
        <w:t>rezervată</w:t>
      </w:r>
      <w:r>
        <w:rPr>
          <w:spacing w:val="-5"/>
        </w:rPr>
        <w:t xml:space="preserve"> </w:t>
      </w:r>
      <w:r>
        <w:t>unei</w:t>
      </w:r>
      <w:r>
        <w:rPr>
          <w:spacing w:val="-8"/>
        </w:rPr>
        <w:t xml:space="preserve"> </w:t>
      </w:r>
      <w:r>
        <w:t>anumite</w:t>
      </w:r>
      <w:r>
        <w:rPr>
          <w:spacing w:val="-5"/>
        </w:rPr>
        <w:t xml:space="preserve"> </w:t>
      </w:r>
      <w:r>
        <w:t>profesii</w:t>
      </w:r>
      <w:r>
        <w:rPr>
          <w:spacing w:val="-2"/>
        </w:rPr>
        <w:t xml:space="preserve"> </w:t>
      </w:r>
      <w:r>
        <w:t>în</w:t>
      </w:r>
      <w:r>
        <w:rPr>
          <w:spacing w:val="-5"/>
        </w:rPr>
        <w:t xml:space="preserve"> </w:t>
      </w:r>
      <w:r>
        <w:t>temeiul</w:t>
      </w:r>
      <w:r>
        <w:rPr>
          <w:spacing w:val="-11"/>
        </w:rPr>
        <w:t xml:space="preserve"> </w:t>
      </w:r>
      <w:r>
        <w:t>unor</w:t>
      </w:r>
      <w:r>
        <w:rPr>
          <w:spacing w:val="-3"/>
        </w:rPr>
        <w:t xml:space="preserve"> </w:t>
      </w:r>
      <w:r>
        <w:t>legi</w:t>
      </w:r>
      <w:r>
        <w:rPr>
          <w:spacing w:val="-4"/>
        </w:rPr>
        <w:t xml:space="preserve"> </w:t>
      </w:r>
      <w:r>
        <w:t>sau</w:t>
      </w:r>
      <w:r>
        <w:rPr>
          <w:spacing w:val="1"/>
        </w:rPr>
        <w:t xml:space="preserve"> </w:t>
      </w:r>
      <w:r>
        <w:t>al</w:t>
      </w:r>
      <w:r>
        <w:rPr>
          <w:spacing w:val="-9"/>
        </w:rPr>
        <w:t xml:space="preserve"> </w:t>
      </w:r>
      <w:r>
        <w:t>unor</w:t>
      </w:r>
      <w:r>
        <w:rPr>
          <w:spacing w:val="-57"/>
        </w:rPr>
        <w:t xml:space="preserve"> </w:t>
      </w:r>
      <w:r>
        <w:t>acte</w:t>
      </w:r>
      <w:r>
        <w:rPr>
          <w:spacing w:val="-2"/>
        </w:rPr>
        <w:t xml:space="preserve"> </w:t>
      </w:r>
      <w:r>
        <w:t>administrative</w:t>
      </w:r>
      <w:r>
        <w:rPr>
          <w:spacing w:val="-2"/>
        </w:rPr>
        <w:t xml:space="preserve"> </w:t>
      </w:r>
      <w:r>
        <w:t>(după</w:t>
      </w:r>
      <w:r>
        <w:rPr>
          <w:spacing w:val="-1"/>
        </w:rPr>
        <w:t xml:space="preserve"> </w:t>
      </w:r>
      <w:r>
        <w:t>caz):</w:t>
      </w:r>
      <w:r>
        <w:rPr>
          <w:u w:val="thick"/>
        </w:rPr>
        <w:t xml:space="preserve">  </w:t>
      </w:r>
      <w:r>
        <w:rPr>
          <w:spacing w:val="44"/>
          <w:u w:val="thick"/>
        </w:rPr>
        <w:t xml:space="preserve"> </w:t>
      </w:r>
      <w:r>
        <w:rPr>
          <w:b/>
          <w:u w:val="thick"/>
        </w:rPr>
        <w:t>Nu</w:t>
      </w:r>
      <w:r>
        <w:rPr>
          <w:b/>
          <w:spacing w:val="-1"/>
          <w:u w:val="thick"/>
        </w:rPr>
        <w:t xml:space="preserve"> </w:t>
      </w:r>
      <w:r>
        <w:rPr>
          <w:b/>
          <w:u w:val="thick"/>
        </w:rPr>
        <w:t>este</w:t>
      </w:r>
      <w:r>
        <w:rPr>
          <w:b/>
          <w:spacing w:val="-2"/>
          <w:u w:val="thick"/>
        </w:rPr>
        <w:t xml:space="preserve"> </w:t>
      </w:r>
      <w:r>
        <w:rPr>
          <w:b/>
          <w:u w:val="thick"/>
        </w:rPr>
        <w:t>cazul</w:t>
      </w:r>
    </w:p>
    <w:p w14:paraId="5EC6AA0B" w14:textId="77777777" w:rsidR="00855092" w:rsidRDefault="00855092" w:rsidP="00855092">
      <w:pPr>
        <w:spacing w:before="7"/>
        <w:ind w:left="2861"/>
        <w:rPr>
          <w:sz w:val="20"/>
        </w:rPr>
      </w:pPr>
      <w:r>
        <w:rPr>
          <w:spacing w:val="-8"/>
          <w:sz w:val="20"/>
        </w:rPr>
        <w:t>(se</w:t>
      </w:r>
      <w:r>
        <w:rPr>
          <w:spacing w:val="-9"/>
          <w:sz w:val="20"/>
        </w:rPr>
        <w:t xml:space="preserve"> </w:t>
      </w:r>
      <w:r>
        <w:rPr>
          <w:spacing w:val="-8"/>
          <w:sz w:val="20"/>
        </w:rPr>
        <w:t>menționează</w:t>
      </w:r>
      <w:r>
        <w:rPr>
          <w:spacing w:val="2"/>
          <w:sz w:val="20"/>
        </w:rPr>
        <w:t xml:space="preserve"> </w:t>
      </w:r>
      <w:r>
        <w:rPr>
          <w:spacing w:val="-8"/>
          <w:sz w:val="20"/>
        </w:rPr>
        <w:t>respectivele</w:t>
      </w:r>
      <w:r>
        <w:rPr>
          <w:spacing w:val="-9"/>
          <w:sz w:val="20"/>
        </w:rPr>
        <w:t xml:space="preserve"> </w:t>
      </w:r>
      <w:r>
        <w:rPr>
          <w:spacing w:val="-7"/>
          <w:sz w:val="20"/>
        </w:rPr>
        <w:t>legi</w:t>
      </w:r>
      <w:r>
        <w:rPr>
          <w:spacing w:val="-5"/>
          <w:sz w:val="20"/>
        </w:rPr>
        <w:t xml:space="preserve"> </w:t>
      </w:r>
      <w:r>
        <w:rPr>
          <w:spacing w:val="-7"/>
          <w:sz w:val="20"/>
        </w:rPr>
        <w:t>și</w:t>
      </w:r>
      <w:r>
        <w:rPr>
          <w:spacing w:val="1"/>
          <w:sz w:val="20"/>
        </w:rPr>
        <w:t xml:space="preserve"> </w:t>
      </w:r>
      <w:r>
        <w:rPr>
          <w:spacing w:val="-7"/>
          <w:sz w:val="20"/>
        </w:rPr>
        <w:t>acte</w:t>
      </w:r>
      <w:r>
        <w:rPr>
          <w:spacing w:val="-4"/>
          <w:sz w:val="20"/>
        </w:rPr>
        <w:t xml:space="preserve"> </w:t>
      </w:r>
      <w:r>
        <w:rPr>
          <w:spacing w:val="-7"/>
          <w:sz w:val="20"/>
        </w:rPr>
        <w:t>administrative)</w:t>
      </w:r>
    </w:p>
    <w:p w14:paraId="067656D2" w14:textId="77777777" w:rsidR="00855092" w:rsidRDefault="00855092" w:rsidP="00885B45">
      <w:pPr>
        <w:pStyle w:val="a"/>
        <w:widowControl w:val="0"/>
        <w:numPr>
          <w:ilvl w:val="0"/>
          <w:numId w:val="38"/>
        </w:numPr>
        <w:tabs>
          <w:tab w:val="clear" w:pos="1134"/>
          <w:tab w:val="left" w:pos="917"/>
        </w:tabs>
        <w:autoSpaceDE w:val="0"/>
        <w:autoSpaceDN w:val="0"/>
        <w:spacing w:before="122" w:after="4"/>
        <w:ind w:left="916" w:right="862" w:hanging="361"/>
      </w:pPr>
      <w:r>
        <w:t>Scurta descriere a criteriilor privind eligibilitatea operatorilor economici care pot</w:t>
      </w:r>
      <w:r>
        <w:rPr>
          <w:spacing w:val="1"/>
        </w:rPr>
        <w:t xml:space="preserve"> </w:t>
      </w:r>
      <w:r>
        <w:rPr>
          <w:spacing w:val="-6"/>
        </w:rPr>
        <w:t xml:space="preserve">determina eliminarea acestora și a criteriilor de selecție/de preselecție; </w:t>
      </w:r>
      <w:r>
        <w:rPr>
          <w:spacing w:val="-5"/>
        </w:rPr>
        <w:t>nivelul minim</w:t>
      </w:r>
      <w:r>
        <w:rPr>
          <w:spacing w:val="-4"/>
        </w:rPr>
        <w:t xml:space="preserve"> (nivelurile</w:t>
      </w:r>
      <w:r>
        <w:rPr>
          <w:spacing w:val="-8"/>
        </w:rPr>
        <w:t xml:space="preserve"> </w:t>
      </w:r>
      <w:r>
        <w:rPr>
          <w:spacing w:val="-4"/>
        </w:rPr>
        <w:t>minime)</w:t>
      </w:r>
      <w:r>
        <w:rPr>
          <w:spacing w:val="-10"/>
        </w:rPr>
        <w:t xml:space="preserve"> </w:t>
      </w:r>
      <w:r>
        <w:rPr>
          <w:spacing w:val="-4"/>
        </w:rPr>
        <w:t>al</w:t>
      </w:r>
      <w:r>
        <w:rPr>
          <w:spacing w:val="-22"/>
        </w:rPr>
        <w:t xml:space="preserve"> </w:t>
      </w:r>
      <w:r>
        <w:rPr>
          <w:spacing w:val="-4"/>
        </w:rPr>
        <w:t>(ale)</w:t>
      </w:r>
      <w:r>
        <w:rPr>
          <w:spacing w:val="-9"/>
        </w:rPr>
        <w:t xml:space="preserve"> </w:t>
      </w:r>
      <w:r>
        <w:rPr>
          <w:spacing w:val="-4"/>
        </w:rPr>
        <w:t>cerințelor</w:t>
      </w:r>
      <w:r>
        <w:rPr>
          <w:spacing w:val="-11"/>
        </w:rPr>
        <w:t xml:space="preserve"> </w:t>
      </w:r>
      <w:r>
        <w:rPr>
          <w:spacing w:val="-4"/>
        </w:rPr>
        <w:t>eventual</w:t>
      </w:r>
      <w:r>
        <w:rPr>
          <w:spacing w:val="-16"/>
        </w:rPr>
        <w:t xml:space="preserve"> </w:t>
      </w:r>
      <w:r>
        <w:rPr>
          <w:spacing w:val="-4"/>
        </w:rPr>
        <w:t>impuse;</w:t>
      </w:r>
      <w:r>
        <w:rPr>
          <w:spacing w:val="-16"/>
        </w:rPr>
        <w:t xml:space="preserve"> </w:t>
      </w:r>
      <w:r>
        <w:rPr>
          <w:spacing w:val="-4"/>
        </w:rPr>
        <w:t>se</w:t>
      </w:r>
      <w:r>
        <w:rPr>
          <w:spacing w:val="-8"/>
        </w:rPr>
        <w:t xml:space="preserve"> </w:t>
      </w:r>
      <w:r>
        <w:rPr>
          <w:spacing w:val="-4"/>
        </w:rPr>
        <w:t>menționează</w:t>
      </w:r>
      <w:r>
        <w:rPr>
          <w:spacing w:val="-8"/>
        </w:rPr>
        <w:t xml:space="preserve"> </w:t>
      </w:r>
      <w:r>
        <w:rPr>
          <w:spacing w:val="-4"/>
        </w:rPr>
        <w:t>informațiile</w:t>
      </w:r>
      <w:r>
        <w:rPr>
          <w:spacing w:val="-3"/>
        </w:rPr>
        <w:t xml:space="preserve"> solicitate</w:t>
      </w:r>
      <w:r>
        <w:rPr>
          <w:spacing w:val="-57"/>
        </w:rPr>
        <w:t xml:space="preserve"> </w:t>
      </w:r>
      <w:r>
        <w:t>(DUAE,</w:t>
      </w:r>
      <w:r>
        <w:rPr>
          <w:spacing w:val="3"/>
        </w:rPr>
        <w:t xml:space="preserve"> </w:t>
      </w:r>
      <w:r>
        <w:t>documentație):</w:t>
      </w:r>
    </w:p>
    <w:tbl>
      <w:tblPr>
        <w:tblStyle w:val="TableNormal"/>
        <w:tblW w:w="0" w:type="auto"/>
        <w:tblInd w:w="5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
        <w:gridCol w:w="561"/>
        <w:gridCol w:w="2841"/>
        <w:gridCol w:w="4678"/>
        <w:gridCol w:w="985"/>
      </w:tblGrid>
      <w:tr w:rsidR="00855092" w14:paraId="767D3DEC" w14:textId="77777777" w:rsidTr="001B40E4">
        <w:trPr>
          <w:trHeight w:val="696"/>
        </w:trPr>
        <w:tc>
          <w:tcPr>
            <w:tcW w:w="567" w:type="dxa"/>
            <w:gridSpan w:val="2"/>
          </w:tcPr>
          <w:p w14:paraId="04ED5C35" w14:textId="77777777" w:rsidR="00855092" w:rsidRDefault="00855092" w:rsidP="001B40E4">
            <w:pPr>
              <w:pStyle w:val="TableParagraph"/>
              <w:spacing w:before="120"/>
              <w:ind w:right="147"/>
              <w:rPr>
                <w:b/>
                <w:sz w:val="20"/>
              </w:rPr>
            </w:pPr>
            <w:r>
              <w:rPr>
                <w:b/>
                <w:spacing w:val="-3"/>
                <w:sz w:val="20"/>
              </w:rPr>
              <w:t>Nr.</w:t>
            </w:r>
            <w:r>
              <w:rPr>
                <w:b/>
                <w:spacing w:val="-47"/>
                <w:sz w:val="20"/>
              </w:rPr>
              <w:t xml:space="preserve"> </w:t>
            </w:r>
            <w:r>
              <w:rPr>
                <w:b/>
                <w:sz w:val="20"/>
              </w:rPr>
              <w:t>d/o</w:t>
            </w:r>
          </w:p>
        </w:tc>
        <w:tc>
          <w:tcPr>
            <w:tcW w:w="2841" w:type="dxa"/>
          </w:tcPr>
          <w:p w14:paraId="20F70D49" w14:textId="77777777" w:rsidR="00855092" w:rsidRDefault="00855092" w:rsidP="001B40E4">
            <w:pPr>
              <w:pStyle w:val="TableParagraph"/>
              <w:spacing w:before="120"/>
              <w:ind w:left="518"/>
              <w:rPr>
                <w:b/>
                <w:sz w:val="20"/>
              </w:rPr>
            </w:pPr>
            <w:r>
              <w:rPr>
                <w:b/>
                <w:spacing w:val="-2"/>
                <w:sz w:val="20"/>
              </w:rPr>
              <w:t>Descrierea</w:t>
            </w:r>
            <w:r>
              <w:rPr>
                <w:b/>
                <w:spacing w:val="-9"/>
                <w:sz w:val="20"/>
              </w:rPr>
              <w:t xml:space="preserve"> </w:t>
            </w:r>
            <w:r>
              <w:rPr>
                <w:b/>
                <w:spacing w:val="-2"/>
                <w:sz w:val="20"/>
              </w:rPr>
              <w:t>criteriului/cerinței</w:t>
            </w:r>
          </w:p>
        </w:tc>
        <w:tc>
          <w:tcPr>
            <w:tcW w:w="4678" w:type="dxa"/>
          </w:tcPr>
          <w:p w14:paraId="40C56D8E" w14:textId="77777777" w:rsidR="00855092" w:rsidRDefault="00855092" w:rsidP="001B40E4">
            <w:pPr>
              <w:pStyle w:val="TableParagraph"/>
              <w:spacing w:before="120"/>
              <w:ind w:right="297"/>
              <w:rPr>
                <w:b/>
                <w:sz w:val="20"/>
              </w:rPr>
            </w:pPr>
            <w:r>
              <w:rPr>
                <w:b/>
                <w:spacing w:val="-1"/>
                <w:sz w:val="20"/>
              </w:rPr>
              <w:t>Mod</w:t>
            </w:r>
            <w:r>
              <w:rPr>
                <w:b/>
                <w:spacing w:val="-7"/>
                <w:sz w:val="20"/>
              </w:rPr>
              <w:t xml:space="preserve"> </w:t>
            </w:r>
            <w:r>
              <w:rPr>
                <w:b/>
                <w:spacing w:val="-1"/>
                <w:sz w:val="20"/>
              </w:rPr>
              <w:t>de</w:t>
            </w:r>
            <w:r>
              <w:rPr>
                <w:b/>
                <w:spacing w:val="-4"/>
                <w:sz w:val="20"/>
              </w:rPr>
              <w:t xml:space="preserve"> </w:t>
            </w:r>
            <w:r>
              <w:rPr>
                <w:b/>
                <w:spacing w:val="-1"/>
                <w:sz w:val="20"/>
              </w:rPr>
              <w:t>demonstrare</w:t>
            </w:r>
            <w:r>
              <w:rPr>
                <w:b/>
                <w:spacing w:val="-7"/>
                <w:sz w:val="20"/>
              </w:rPr>
              <w:t xml:space="preserve"> </w:t>
            </w:r>
            <w:r>
              <w:rPr>
                <w:b/>
                <w:sz w:val="20"/>
              </w:rPr>
              <w:t>a</w:t>
            </w:r>
            <w:r>
              <w:rPr>
                <w:b/>
                <w:spacing w:val="-16"/>
                <w:sz w:val="20"/>
              </w:rPr>
              <w:t xml:space="preserve"> </w:t>
            </w:r>
            <w:r>
              <w:rPr>
                <w:b/>
                <w:sz w:val="20"/>
              </w:rPr>
              <w:t>îndeplinirii</w:t>
            </w:r>
            <w:r>
              <w:rPr>
                <w:b/>
                <w:spacing w:val="-47"/>
                <w:sz w:val="20"/>
              </w:rPr>
              <w:t xml:space="preserve"> </w:t>
            </w:r>
            <w:r>
              <w:rPr>
                <w:b/>
                <w:sz w:val="20"/>
              </w:rPr>
              <w:t>criteriului/cerinței:</w:t>
            </w:r>
          </w:p>
        </w:tc>
        <w:tc>
          <w:tcPr>
            <w:tcW w:w="985" w:type="dxa"/>
          </w:tcPr>
          <w:p w14:paraId="7108B7BA" w14:textId="77777777" w:rsidR="00855092" w:rsidRDefault="00855092" w:rsidP="001B40E4">
            <w:pPr>
              <w:pStyle w:val="TableParagraph"/>
              <w:spacing w:before="120"/>
              <w:ind w:left="173" w:right="157" w:firstLine="4"/>
              <w:rPr>
                <w:b/>
                <w:sz w:val="20"/>
              </w:rPr>
            </w:pPr>
            <w:r>
              <w:rPr>
                <w:b/>
                <w:spacing w:val="-2"/>
                <w:sz w:val="20"/>
              </w:rPr>
              <w:t>Nivelul minim/</w:t>
            </w:r>
            <w:r>
              <w:rPr>
                <w:b/>
                <w:spacing w:val="-47"/>
                <w:sz w:val="20"/>
              </w:rPr>
              <w:t xml:space="preserve"> </w:t>
            </w:r>
            <w:r>
              <w:rPr>
                <w:b/>
                <w:spacing w:val="-2"/>
                <w:sz w:val="20"/>
              </w:rPr>
              <w:t>Obligativitatea</w:t>
            </w:r>
          </w:p>
        </w:tc>
      </w:tr>
      <w:tr w:rsidR="00855092" w:rsidRPr="00B12A69" w14:paraId="4569C645" w14:textId="77777777" w:rsidTr="001B40E4">
        <w:trPr>
          <w:trHeight w:val="658"/>
        </w:trPr>
        <w:tc>
          <w:tcPr>
            <w:tcW w:w="567" w:type="dxa"/>
            <w:gridSpan w:val="2"/>
          </w:tcPr>
          <w:p w14:paraId="3DBD818B" w14:textId="77777777" w:rsidR="00855092" w:rsidRPr="00BB1AF5" w:rsidRDefault="00855092" w:rsidP="001B40E4">
            <w:pPr>
              <w:pStyle w:val="TableParagraph"/>
              <w:spacing w:before="121"/>
              <w:rPr>
                <w:b/>
                <w:sz w:val="18"/>
                <w:szCs w:val="18"/>
              </w:rPr>
            </w:pPr>
            <w:r w:rsidRPr="00BB1AF5">
              <w:rPr>
                <w:b/>
                <w:sz w:val="18"/>
                <w:szCs w:val="18"/>
              </w:rPr>
              <w:t>1</w:t>
            </w:r>
          </w:p>
        </w:tc>
        <w:tc>
          <w:tcPr>
            <w:tcW w:w="2841" w:type="dxa"/>
          </w:tcPr>
          <w:p w14:paraId="2A1F803F" w14:textId="77777777" w:rsidR="00855092" w:rsidRPr="00B12A69" w:rsidRDefault="00855092" w:rsidP="001B40E4">
            <w:pPr>
              <w:pStyle w:val="TableParagraph"/>
              <w:spacing w:before="121"/>
              <w:ind w:left="110"/>
              <w:rPr>
                <w:sz w:val="18"/>
                <w:szCs w:val="18"/>
              </w:rPr>
            </w:pPr>
            <w:r w:rsidRPr="00B12A69">
              <w:rPr>
                <w:sz w:val="18"/>
                <w:szCs w:val="18"/>
              </w:rPr>
              <w:t>Cerere</w:t>
            </w:r>
            <w:r w:rsidRPr="00B12A69">
              <w:rPr>
                <w:spacing w:val="-8"/>
                <w:sz w:val="18"/>
                <w:szCs w:val="18"/>
              </w:rPr>
              <w:t xml:space="preserve"> </w:t>
            </w:r>
            <w:r w:rsidRPr="00B12A69">
              <w:rPr>
                <w:sz w:val="18"/>
                <w:szCs w:val="18"/>
              </w:rPr>
              <w:t>de</w:t>
            </w:r>
            <w:r w:rsidRPr="00B12A69">
              <w:rPr>
                <w:spacing w:val="-6"/>
                <w:sz w:val="18"/>
                <w:szCs w:val="18"/>
              </w:rPr>
              <w:t xml:space="preserve"> </w:t>
            </w:r>
            <w:r w:rsidRPr="00B12A69">
              <w:rPr>
                <w:sz w:val="18"/>
                <w:szCs w:val="18"/>
              </w:rPr>
              <w:t>participare</w:t>
            </w:r>
          </w:p>
        </w:tc>
        <w:tc>
          <w:tcPr>
            <w:tcW w:w="4678" w:type="dxa"/>
          </w:tcPr>
          <w:p w14:paraId="1587C70F" w14:textId="77777777" w:rsidR="00855092" w:rsidRPr="00B12A69" w:rsidRDefault="00855092" w:rsidP="001B40E4">
            <w:pPr>
              <w:pStyle w:val="TableParagraph"/>
              <w:spacing w:before="121"/>
              <w:ind w:right="125"/>
              <w:rPr>
                <w:sz w:val="18"/>
                <w:szCs w:val="18"/>
              </w:rPr>
            </w:pPr>
            <w:r w:rsidRPr="00B12A69">
              <w:rPr>
                <w:sz w:val="18"/>
                <w:szCs w:val="18"/>
              </w:rPr>
              <w:t>Confirmată prin semnătura</w:t>
            </w:r>
            <w:r w:rsidRPr="00B12A69">
              <w:rPr>
                <w:spacing w:val="1"/>
                <w:sz w:val="18"/>
                <w:szCs w:val="18"/>
              </w:rPr>
              <w:t xml:space="preserve"> </w:t>
            </w:r>
            <w:r w:rsidRPr="00B12A69">
              <w:rPr>
                <w:spacing w:val="-1"/>
                <w:sz w:val="18"/>
                <w:szCs w:val="18"/>
              </w:rPr>
              <w:t>electronică</w:t>
            </w:r>
            <w:r w:rsidRPr="00B12A69">
              <w:rPr>
                <w:spacing w:val="-7"/>
                <w:sz w:val="18"/>
                <w:szCs w:val="18"/>
              </w:rPr>
              <w:t xml:space="preserve"> </w:t>
            </w:r>
            <w:r w:rsidRPr="00B12A69">
              <w:rPr>
                <w:sz w:val="18"/>
                <w:szCs w:val="18"/>
              </w:rPr>
              <w:t>conform</w:t>
            </w:r>
            <w:r w:rsidRPr="00B12A69">
              <w:rPr>
                <w:spacing w:val="-16"/>
                <w:sz w:val="18"/>
                <w:szCs w:val="18"/>
              </w:rPr>
              <w:t xml:space="preserve"> </w:t>
            </w:r>
            <w:r w:rsidRPr="00B12A69">
              <w:rPr>
                <w:sz w:val="18"/>
                <w:szCs w:val="18"/>
              </w:rPr>
              <w:t>anexei</w:t>
            </w:r>
            <w:r w:rsidRPr="00B12A69">
              <w:rPr>
                <w:spacing w:val="-6"/>
                <w:sz w:val="18"/>
                <w:szCs w:val="18"/>
              </w:rPr>
              <w:t xml:space="preserve"> </w:t>
            </w:r>
            <w:r w:rsidRPr="00B12A69">
              <w:rPr>
                <w:sz w:val="18"/>
                <w:szCs w:val="18"/>
              </w:rPr>
              <w:t>nr.</w:t>
            </w:r>
            <w:r w:rsidRPr="00B12A69">
              <w:rPr>
                <w:spacing w:val="-5"/>
                <w:sz w:val="18"/>
                <w:szCs w:val="18"/>
              </w:rPr>
              <w:t xml:space="preserve"> </w:t>
            </w:r>
            <w:r w:rsidRPr="00B12A69">
              <w:rPr>
                <w:sz w:val="18"/>
                <w:szCs w:val="18"/>
              </w:rPr>
              <w:t>7</w:t>
            </w:r>
            <w:r w:rsidRPr="00B12A69">
              <w:rPr>
                <w:spacing w:val="-57"/>
                <w:sz w:val="18"/>
                <w:szCs w:val="18"/>
              </w:rPr>
              <w:t xml:space="preserve"> </w:t>
            </w:r>
            <w:r w:rsidRPr="00B12A69">
              <w:rPr>
                <w:sz w:val="18"/>
                <w:szCs w:val="18"/>
              </w:rPr>
              <w:t>al</w:t>
            </w:r>
            <w:r w:rsidRPr="00B12A69">
              <w:rPr>
                <w:spacing w:val="-8"/>
                <w:sz w:val="18"/>
                <w:szCs w:val="18"/>
              </w:rPr>
              <w:t xml:space="preserve"> </w:t>
            </w:r>
            <w:r w:rsidRPr="00B12A69">
              <w:rPr>
                <w:sz w:val="18"/>
                <w:szCs w:val="18"/>
              </w:rPr>
              <w:t>documentației</w:t>
            </w:r>
            <w:r w:rsidRPr="00B12A69">
              <w:rPr>
                <w:spacing w:val="-3"/>
                <w:sz w:val="18"/>
                <w:szCs w:val="18"/>
              </w:rPr>
              <w:t xml:space="preserve"> </w:t>
            </w:r>
            <w:r w:rsidRPr="00B12A69">
              <w:rPr>
                <w:sz w:val="18"/>
                <w:szCs w:val="18"/>
              </w:rPr>
              <w:t>standard</w:t>
            </w:r>
          </w:p>
        </w:tc>
        <w:tc>
          <w:tcPr>
            <w:tcW w:w="985" w:type="dxa"/>
          </w:tcPr>
          <w:p w14:paraId="14EC3995" w14:textId="77777777" w:rsidR="00855092" w:rsidRPr="00B12A69" w:rsidRDefault="00855092" w:rsidP="001B40E4">
            <w:pPr>
              <w:pStyle w:val="TableParagraph"/>
              <w:spacing w:before="121"/>
              <w:ind w:left="120"/>
              <w:rPr>
                <w:sz w:val="18"/>
                <w:szCs w:val="18"/>
              </w:rPr>
            </w:pPr>
            <w:r w:rsidRPr="00B12A69">
              <w:rPr>
                <w:sz w:val="18"/>
                <w:szCs w:val="18"/>
              </w:rPr>
              <w:t>Da</w:t>
            </w:r>
          </w:p>
        </w:tc>
      </w:tr>
      <w:tr w:rsidR="00855092" w:rsidRPr="00B12A69" w14:paraId="4EA31B6E" w14:textId="77777777" w:rsidTr="001B40E4">
        <w:trPr>
          <w:trHeight w:val="412"/>
        </w:trPr>
        <w:tc>
          <w:tcPr>
            <w:tcW w:w="567" w:type="dxa"/>
            <w:gridSpan w:val="2"/>
          </w:tcPr>
          <w:p w14:paraId="05E8274D" w14:textId="77777777" w:rsidR="00855092" w:rsidRPr="00BB1AF5" w:rsidRDefault="00855092" w:rsidP="001B40E4">
            <w:pPr>
              <w:pStyle w:val="TableParagraph"/>
              <w:spacing w:before="117"/>
              <w:rPr>
                <w:b/>
                <w:sz w:val="18"/>
                <w:szCs w:val="18"/>
              </w:rPr>
            </w:pPr>
            <w:r w:rsidRPr="00BB1AF5">
              <w:rPr>
                <w:b/>
                <w:sz w:val="18"/>
                <w:szCs w:val="18"/>
              </w:rPr>
              <w:t>2</w:t>
            </w:r>
          </w:p>
        </w:tc>
        <w:tc>
          <w:tcPr>
            <w:tcW w:w="2841" w:type="dxa"/>
          </w:tcPr>
          <w:p w14:paraId="36386D78" w14:textId="77777777" w:rsidR="00855092" w:rsidRPr="00B12A69" w:rsidRDefault="00855092" w:rsidP="001B40E4">
            <w:pPr>
              <w:pStyle w:val="TableParagraph"/>
              <w:spacing w:before="117"/>
              <w:ind w:left="110"/>
              <w:rPr>
                <w:sz w:val="18"/>
                <w:szCs w:val="18"/>
              </w:rPr>
            </w:pPr>
            <w:r w:rsidRPr="00B12A69">
              <w:rPr>
                <w:sz w:val="18"/>
                <w:szCs w:val="18"/>
              </w:rPr>
              <w:t>Formularul</w:t>
            </w:r>
            <w:r w:rsidRPr="00B12A69">
              <w:rPr>
                <w:spacing w:val="-14"/>
                <w:sz w:val="18"/>
                <w:szCs w:val="18"/>
              </w:rPr>
              <w:t xml:space="preserve"> </w:t>
            </w:r>
            <w:r w:rsidRPr="00B12A69">
              <w:rPr>
                <w:sz w:val="18"/>
                <w:szCs w:val="18"/>
              </w:rPr>
              <w:t>DUAE</w:t>
            </w:r>
          </w:p>
        </w:tc>
        <w:tc>
          <w:tcPr>
            <w:tcW w:w="4678" w:type="dxa"/>
          </w:tcPr>
          <w:p w14:paraId="2DCC6CC9" w14:textId="77777777" w:rsidR="00855092" w:rsidRPr="00B12A69" w:rsidRDefault="00855092" w:rsidP="001B40E4">
            <w:pPr>
              <w:pStyle w:val="TableParagraph"/>
              <w:spacing w:before="107" w:line="249" w:lineRule="auto"/>
              <w:ind w:right="141"/>
              <w:rPr>
                <w:sz w:val="18"/>
                <w:szCs w:val="18"/>
              </w:rPr>
            </w:pPr>
            <w:r w:rsidRPr="00B12A69">
              <w:rPr>
                <w:spacing w:val="-6"/>
                <w:sz w:val="18"/>
                <w:szCs w:val="18"/>
              </w:rPr>
              <w:t>Completat și</w:t>
            </w:r>
            <w:r w:rsidRPr="00B12A69">
              <w:rPr>
                <w:spacing w:val="-21"/>
                <w:sz w:val="18"/>
                <w:szCs w:val="18"/>
              </w:rPr>
              <w:t xml:space="preserve"> </w:t>
            </w:r>
            <w:r w:rsidRPr="00B12A69">
              <w:rPr>
                <w:spacing w:val="-6"/>
                <w:sz w:val="18"/>
                <w:szCs w:val="18"/>
              </w:rPr>
              <w:t xml:space="preserve">semnat </w:t>
            </w:r>
            <w:r w:rsidRPr="00B12A69">
              <w:rPr>
                <w:spacing w:val="-5"/>
                <w:sz w:val="18"/>
                <w:szCs w:val="18"/>
              </w:rPr>
              <w:t>electronic</w:t>
            </w:r>
            <w:r w:rsidRPr="00B12A69">
              <w:rPr>
                <w:spacing w:val="-7"/>
                <w:sz w:val="18"/>
                <w:szCs w:val="18"/>
              </w:rPr>
              <w:t xml:space="preserve"> </w:t>
            </w:r>
            <w:r w:rsidRPr="00B12A69">
              <w:rPr>
                <w:spacing w:val="-5"/>
                <w:sz w:val="18"/>
                <w:szCs w:val="18"/>
              </w:rPr>
              <w:t>de</w:t>
            </w:r>
            <w:r w:rsidRPr="00B12A69">
              <w:rPr>
                <w:spacing w:val="-57"/>
                <w:sz w:val="18"/>
                <w:szCs w:val="18"/>
              </w:rPr>
              <w:t xml:space="preserve"> </w:t>
            </w:r>
            <w:r>
              <w:rPr>
                <w:spacing w:val="-57"/>
                <w:sz w:val="18"/>
                <w:szCs w:val="18"/>
              </w:rPr>
              <w:t xml:space="preserve">        </w:t>
            </w:r>
            <w:r w:rsidRPr="00B12A69">
              <w:rPr>
                <w:sz w:val="18"/>
                <w:szCs w:val="18"/>
              </w:rPr>
              <w:t>către</w:t>
            </w:r>
            <w:r w:rsidRPr="00B12A69">
              <w:rPr>
                <w:spacing w:val="-5"/>
                <w:sz w:val="18"/>
                <w:szCs w:val="18"/>
              </w:rPr>
              <w:t xml:space="preserve"> </w:t>
            </w:r>
            <w:r w:rsidRPr="00B12A69">
              <w:rPr>
                <w:sz w:val="18"/>
                <w:szCs w:val="18"/>
              </w:rPr>
              <w:t>ofertant</w:t>
            </w:r>
          </w:p>
        </w:tc>
        <w:tc>
          <w:tcPr>
            <w:tcW w:w="985" w:type="dxa"/>
          </w:tcPr>
          <w:p w14:paraId="16762CD8" w14:textId="77777777" w:rsidR="00855092" w:rsidRPr="00B12A69" w:rsidRDefault="00855092" w:rsidP="001B40E4">
            <w:pPr>
              <w:pStyle w:val="TableParagraph"/>
              <w:spacing w:before="117"/>
              <w:ind w:left="120"/>
              <w:rPr>
                <w:sz w:val="18"/>
                <w:szCs w:val="18"/>
              </w:rPr>
            </w:pPr>
            <w:r w:rsidRPr="00B12A69">
              <w:rPr>
                <w:sz w:val="18"/>
                <w:szCs w:val="18"/>
              </w:rPr>
              <w:t>Da</w:t>
            </w:r>
          </w:p>
        </w:tc>
      </w:tr>
      <w:tr w:rsidR="00855092" w:rsidRPr="00B12A69" w14:paraId="3CF0A134" w14:textId="77777777" w:rsidTr="001B40E4">
        <w:trPr>
          <w:trHeight w:val="561"/>
        </w:trPr>
        <w:tc>
          <w:tcPr>
            <w:tcW w:w="567" w:type="dxa"/>
            <w:gridSpan w:val="2"/>
          </w:tcPr>
          <w:p w14:paraId="6260374E" w14:textId="77777777" w:rsidR="00855092" w:rsidRPr="00BB1AF5" w:rsidRDefault="00855092" w:rsidP="001B40E4">
            <w:pPr>
              <w:pStyle w:val="TableParagraph"/>
              <w:spacing w:before="116"/>
              <w:rPr>
                <w:b/>
                <w:sz w:val="18"/>
                <w:szCs w:val="18"/>
              </w:rPr>
            </w:pPr>
            <w:r w:rsidRPr="00BB1AF5">
              <w:rPr>
                <w:b/>
                <w:sz w:val="18"/>
                <w:szCs w:val="18"/>
              </w:rPr>
              <w:t>3</w:t>
            </w:r>
          </w:p>
        </w:tc>
        <w:tc>
          <w:tcPr>
            <w:tcW w:w="2841" w:type="dxa"/>
          </w:tcPr>
          <w:p w14:paraId="20369E34" w14:textId="77777777" w:rsidR="00855092" w:rsidRPr="00B12A69" w:rsidRDefault="00855092" w:rsidP="001B40E4">
            <w:pPr>
              <w:pStyle w:val="TableParagraph"/>
              <w:spacing w:before="111"/>
              <w:ind w:left="110" w:right="-15"/>
              <w:rPr>
                <w:sz w:val="18"/>
                <w:szCs w:val="18"/>
              </w:rPr>
            </w:pPr>
            <w:r w:rsidRPr="00B12A69">
              <w:rPr>
                <w:spacing w:val="-6"/>
                <w:sz w:val="18"/>
                <w:szCs w:val="18"/>
              </w:rPr>
              <w:t>Declarație</w:t>
            </w:r>
            <w:r w:rsidRPr="00B12A69">
              <w:rPr>
                <w:spacing w:val="-12"/>
                <w:sz w:val="18"/>
                <w:szCs w:val="18"/>
              </w:rPr>
              <w:t xml:space="preserve"> </w:t>
            </w:r>
            <w:r w:rsidRPr="00B12A69">
              <w:rPr>
                <w:spacing w:val="-5"/>
                <w:sz w:val="18"/>
                <w:szCs w:val="18"/>
              </w:rPr>
              <w:t>privind</w:t>
            </w:r>
            <w:r w:rsidRPr="00B12A69">
              <w:rPr>
                <w:spacing w:val="-10"/>
                <w:sz w:val="18"/>
                <w:szCs w:val="18"/>
              </w:rPr>
              <w:t xml:space="preserve"> </w:t>
            </w:r>
            <w:r w:rsidRPr="00B12A69">
              <w:rPr>
                <w:spacing w:val="-5"/>
                <w:sz w:val="18"/>
                <w:szCs w:val="18"/>
              </w:rPr>
              <w:t>valabilitatea</w:t>
            </w:r>
            <w:r w:rsidRPr="00B12A69">
              <w:rPr>
                <w:spacing w:val="-11"/>
                <w:sz w:val="18"/>
                <w:szCs w:val="18"/>
              </w:rPr>
              <w:t xml:space="preserve"> </w:t>
            </w:r>
            <w:r w:rsidRPr="00B12A69">
              <w:rPr>
                <w:spacing w:val="-5"/>
                <w:sz w:val="18"/>
                <w:szCs w:val="18"/>
              </w:rPr>
              <w:t>ofertei</w:t>
            </w:r>
          </w:p>
        </w:tc>
        <w:tc>
          <w:tcPr>
            <w:tcW w:w="4678" w:type="dxa"/>
          </w:tcPr>
          <w:p w14:paraId="6A5FF5D3" w14:textId="77777777" w:rsidR="00855092" w:rsidRPr="00B12A69" w:rsidRDefault="00855092" w:rsidP="001B40E4">
            <w:pPr>
              <w:pStyle w:val="TableParagraph"/>
              <w:spacing w:before="111" w:line="242" w:lineRule="auto"/>
              <w:ind w:right="125"/>
              <w:rPr>
                <w:sz w:val="18"/>
                <w:szCs w:val="18"/>
              </w:rPr>
            </w:pPr>
            <w:r w:rsidRPr="00B12A69">
              <w:rPr>
                <w:sz w:val="18"/>
                <w:szCs w:val="18"/>
              </w:rPr>
              <w:t>Confirmată prin semnătura</w:t>
            </w:r>
            <w:r w:rsidRPr="00B12A69">
              <w:rPr>
                <w:spacing w:val="1"/>
                <w:sz w:val="18"/>
                <w:szCs w:val="18"/>
              </w:rPr>
              <w:t xml:space="preserve"> </w:t>
            </w:r>
            <w:r w:rsidRPr="00B12A69">
              <w:rPr>
                <w:spacing w:val="-1"/>
                <w:sz w:val="18"/>
                <w:szCs w:val="18"/>
              </w:rPr>
              <w:t>electronică</w:t>
            </w:r>
            <w:r w:rsidRPr="00B12A69">
              <w:rPr>
                <w:spacing w:val="-7"/>
                <w:sz w:val="18"/>
                <w:szCs w:val="18"/>
              </w:rPr>
              <w:t xml:space="preserve"> </w:t>
            </w:r>
            <w:r w:rsidRPr="00B12A69">
              <w:rPr>
                <w:sz w:val="18"/>
                <w:szCs w:val="18"/>
              </w:rPr>
              <w:t>conform</w:t>
            </w:r>
            <w:r w:rsidRPr="00B12A69">
              <w:rPr>
                <w:spacing w:val="-16"/>
                <w:sz w:val="18"/>
                <w:szCs w:val="18"/>
              </w:rPr>
              <w:t xml:space="preserve"> </w:t>
            </w:r>
            <w:r w:rsidRPr="00B12A69">
              <w:rPr>
                <w:sz w:val="18"/>
                <w:szCs w:val="18"/>
              </w:rPr>
              <w:t>anexei</w:t>
            </w:r>
            <w:r w:rsidRPr="00B12A69">
              <w:rPr>
                <w:spacing w:val="-6"/>
                <w:sz w:val="18"/>
                <w:szCs w:val="18"/>
              </w:rPr>
              <w:t xml:space="preserve"> </w:t>
            </w:r>
            <w:r w:rsidRPr="00B12A69">
              <w:rPr>
                <w:sz w:val="18"/>
                <w:szCs w:val="18"/>
              </w:rPr>
              <w:t>nr.</w:t>
            </w:r>
            <w:r w:rsidRPr="00B12A69">
              <w:rPr>
                <w:spacing w:val="-5"/>
                <w:sz w:val="18"/>
                <w:szCs w:val="18"/>
              </w:rPr>
              <w:t xml:space="preserve"> </w:t>
            </w:r>
            <w:r w:rsidRPr="00B12A69">
              <w:rPr>
                <w:sz w:val="18"/>
                <w:szCs w:val="18"/>
              </w:rPr>
              <w:t>8</w:t>
            </w:r>
            <w:r w:rsidRPr="00B12A69">
              <w:rPr>
                <w:spacing w:val="-57"/>
                <w:sz w:val="18"/>
                <w:szCs w:val="18"/>
              </w:rPr>
              <w:t xml:space="preserve"> </w:t>
            </w:r>
            <w:r w:rsidRPr="00B12A69">
              <w:rPr>
                <w:sz w:val="18"/>
                <w:szCs w:val="18"/>
              </w:rPr>
              <w:t>al</w:t>
            </w:r>
            <w:r w:rsidRPr="00B12A69">
              <w:rPr>
                <w:spacing w:val="-8"/>
                <w:sz w:val="18"/>
                <w:szCs w:val="18"/>
              </w:rPr>
              <w:t xml:space="preserve"> </w:t>
            </w:r>
            <w:r w:rsidRPr="00B12A69">
              <w:rPr>
                <w:sz w:val="18"/>
                <w:szCs w:val="18"/>
              </w:rPr>
              <w:t>documentației</w:t>
            </w:r>
            <w:r w:rsidRPr="00B12A69">
              <w:rPr>
                <w:spacing w:val="-3"/>
                <w:sz w:val="18"/>
                <w:szCs w:val="18"/>
              </w:rPr>
              <w:t xml:space="preserve"> </w:t>
            </w:r>
            <w:r w:rsidRPr="00B12A69">
              <w:rPr>
                <w:sz w:val="18"/>
                <w:szCs w:val="18"/>
              </w:rPr>
              <w:t>standard</w:t>
            </w:r>
          </w:p>
        </w:tc>
        <w:tc>
          <w:tcPr>
            <w:tcW w:w="985" w:type="dxa"/>
          </w:tcPr>
          <w:p w14:paraId="7E667DAF" w14:textId="77777777" w:rsidR="00855092" w:rsidRPr="00B12A69" w:rsidRDefault="00855092" w:rsidP="001B40E4">
            <w:pPr>
              <w:pStyle w:val="TableParagraph"/>
              <w:spacing w:before="116"/>
              <w:ind w:left="120"/>
              <w:rPr>
                <w:sz w:val="18"/>
                <w:szCs w:val="18"/>
              </w:rPr>
            </w:pPr>
            <w:r w:rsidRPr="00B12A69">
              <w:rPr>
                <w:sz w:val="18"/>
                <w:szCs w:val="18"/>
              </w:rPr>
              <w:t>Da</w:t>
            </w:r>
          </w:p>
        </w:tc>
      </w:tr>
      <w:tr w:rsidR="00855092" w:rsidRPr="00B12A69" w14:paraId="2359D0B9" w14:textId="77777777" w:rsidTr="001B40E4">
        <w:trPr>
          <w:trHeight w:val="540"/>
        </w:trPr>
        <w:tc>
          <w:tcPr>
            <w:tcW w:w="567" w:type="dxa"/>
            <w:gridSpan w:val="2"/>
          </w:tcPr>
          <w:p w14:paraId="766520D4" w14:textId="77777777" w:rsidR="00855092" w:rsidRPr="00BB1AF5" w:rsidRDefault="00855092" w:rsidP="001B40E4">
            <w:pPr>
              <w:pStyle w:val="TableParagraph"/>
              <w:spacing w:before="117"/>
              <w:rPr>
                <w:b/>
                <w:sz w:val="18"/>
                <w:szCs w:val="18"/>
              </w:rPr>
            </w:pPr>
            <w:r w:rsidRPr="00BB1AF5">
              <w:rPr>
                <w:b/>
                <w:sz w:val="18"/>
                <w:szCs w:val="18"/>
              </w:rPr>
              <w:t>4</w:t>
            </w:r>
          </w:p>
        </w:tc>
        <w:tc>
          <w:tcPr>
            <w:tcW w:w="2841" w:type="dxa"/>
          </w:tcPr>
          <w:p w14:paraId="20A95629" w14:textId="77777777" w:rsidR="00855092" w:rsidRPr="00B12A69" w:rsidRDefault="00855092" w:rsidP="001B40E4">
            <w:pPr>
              <w:pStyle w:val="TableParagraph"/>
              <w:spacing w:before="117"/>
              <w:ind w:left="110"/>
              <w:rPr>
                <w:sz w:val="18"/>
                <w:szCs w:val="18"/>
              </w:rPr>
            </w:pPr>
            <w:r w:rsidRPr="00B12A69">
              <w:rPr>
                <w:sz w:val="18"/>
                <w:szCs w:val="18"/>
              </w:rPr>
              <w:t>Oferta</w:t>
            </w:r>
          </w:p>
        </w:tc>
        <w:tc>
          <w:tcPr>
            <w:tcW w:w="4678" w:type="dxa"/>
          </w:tcPr>
          <w:p w14:paraId="1B5B212A" w14:textId="77777777" w:rsidR="00855092" w:rsidRPr="00B12A69" w:rsidRDefault="00855092" w:rsidP="001B40E4">
            <w:pPr>
              <w:pStyle w:val="TableParagraph"/>
              <w:spacing w:before="112" w:line="242" w:lineRule="auto"/>
              <w:ind w:right="300"/>
              <w:rPr>
                <w:sz w:val="18"/>
                <w:szCs w:val="18"/>
              </w:rPr>
            </w:pPr>
            <w:r w:rsidRPr="00B12A69">
              <w:rPr>
                <w:sz w:val="18"/>
                <w:szCs w:val="18"/>
              </w:rPr>
              <w:t>Formularul ofertei din</w:t>
            </w:r>
            <w:r w:rsidRPr="00B12A69">
              <w:rPr>
                <w:spacing w:val="1"/>
                <w:sz w:val="18"/>
                <w:szCs w:val="18"/>
              </w:rPr>
              <w:t xml:space="preserve"> </w:t>
            </w:r>
            <w:r w:rsidRPr="00B12A69">
              <w:rPr>
                <w:spacing w:val="-6"/>
                <w:sz w:val="18"/>
                <w:szCs w:val="18"/>
              </w:rPr>
              <w:t>Documentația standard anexată,</w:t>
            </w:r>
            <w:r w:rsidRPr="00B12A69">
              <w:rPr>
                <w:spacing w:val="-57"/>
                <w:sz w:val="18"/>
                <w:szCs w:val="18"/>
              </w:rPr>
              <w:t xml:space="preserve"> </w:t>
            </w:r>
            <w:r w:rsidRPr="00B12A69">
              <w:rPr>
                <w:spacing w:val="-1"/>
                <w:sz w:val="18"/>
                <w:szCs w:val="18"/>
              </w:rPr>
              <w:t>completat și semnat electronic</w:t>
            </w:r>
            <w:r w:rsidRPr="00B12A69">
              <w:rPr>
                <w:spacing w:val="-57"/>
                <w:sz w:val="18"/>
                <w:szCs w:val="18"/>
              </w:rPr>
              <w:t xml:space="preserve"> </w:t>
            </w:r>
            <w:r w:rsidRPr="00B12A69">
              <w:rPr>
                <w:sz w:val="18"/>
                <w:szCs w:val="18"/>
              </w:rPr>
              <w:t>de către</w:t>
            </w:r>
            <w:r w:rsidRPr="00B12A69">
              <w:rPr>
                <w:spacing w:val="-9"/>
                <w:sz w:val="18"/>
                <w:szCs w:val="18"/>
              </w:rPr>
              <w:t xml:space="preserve"> </w:t>
            </w:r>
            <w:r w:rsidRPr="00B12A69">
              <w:rPr>
                <w:sz w:val="18"/>
                <w:szCs w:val="18"/>
              </w:rPr>
              <w:t>ofertant</w:t>
            </w:r>
          </w:p>
        </w:tc>
        <w:tc>
          <w:tcPr>
            <w:tcW w:w="985" w:type="dxa"/>
          </w:tcPr>
          <w:p w14:paraId="1213F990" w14:textId="77777777" w:rsidR="00855092" w:rsidRPr="00B12A69" w:rsidRDefault="00855092" w:rsidP="001B40E4">
            <w:pPr>
              <w:pStyle w:val="TableParagraph"/>
              <w:spacing w:before="117"/>
              <w:ind w:left="120"/>
              <w:rPr>
                <w:sz w:val="18"/>
                <w:szCs w:val="18"/>
              </w:rPr>
            </w:pPr>
            <w:r w:rsidRPr="00B12A69">
              <w:rPr>
                <w:sz w:val="18"/>
                <w:szCs w:val="18"/>
              </w:rPr>
              <w:t>Da</w:t>
            </w:r>
          </w:p>
        </w:tc>
      </w:tr>
      <w:tr w:rsidR="00855092" w:rsidRPr="00B12A69" w14:paraId="53A19920" w14:textId="77777777" w:rsidTr="001B40E4">
        <w:trPr>
          <w:trHeight w:val="1555"/>
        </w:trPr>
        <w:tc>
          <w:tcPr>
            <w:tcW w:w="567" w:type="dxa"/>
            <w:gridSpan w:val="2"/>
          </w:tcPr>
          <w:p w14:paraId="47A900A7" w14:textId="77777777" w:rsidR="00855092" w:rsidRPr="00B12A69" w:rsidRDefault="00855092" w:rsidP="001B40E4">
            <w:pPr>
              <w:pStyle w:val="TableParagraph"/>
              <w:spacing w:before="116"/>
              <w:rPr>
                <w:sz w:val="18"/>
                <w:szCs w:val="18"/>
              </w:rPr>
            </w:pPr>
            <w:r w:rsidRPr="00B12A69">
              <w:rPr>
                <w:sz w:val="18"/>
                <w:szCs w:val="18"/>
              </w:rPr>
              <w:t>5</w:t>
            </w:r>
          </w:p>
        </w:tc>
        <w:tc>
          <w:tcPr>
            <w:tcW w:w="2841" w:type="dxa"/>
          </w:tcPr>
          <w:p w14:paraId="398AF064" w14:textId="77777777" w:rsidR="00855092" w:rsidRPr="00B12A69" w:rsidRDefault="00855092" w:rsidP="001B40E4">
            <w:pPr>
              <w:pStyle w:val="TableParagraph"/>
              <w:spacing w:before="111"/>
              <w:ind w:left="110"/>
              <w:rPr>
                <w:sz w:val="18"/>
                <w:szCs w:val="18"/>
              </w:rPr>
            </w:pPr>
            <w:r w:rsidRPr="00B12A69">
              <w:rPr>
                <w:spacing w:val="-1"/>
                <w:w w:val="90"/>
                <w:sz w:val="18"/>
                <w:szCs w:val="18"/>
              </w:rPr>
              <w:t>Garanția</w:t>
            </w:r>
            <w:r w:rsidRPr="00B12A69">
              <w:rPr>
                <w:spacing w:val="-10"/>
                <w:w w:val="90"/>
                <w:sz w:val="18"/>
                <w:szCs w:val="18"/>
              </w:rPr>
              <w:t xml:space="preserve"> </w:t>
            </w:r>
            <w:r w:rsidRPr="00B12A69">
              <w:rPr>
                <w:w w:val="90"/>
                <w:sz w:val="18"/>
                <w:szCs w:val="18"/>
              </w:rPr>
              <w:t>pentru</w:t>
            </w:r>
            <w:r w:rsidRPr="00B12A69">
              <w:rPr>
                <w:spacing w:val="-7"/>
                <w:w w:val="90"/>
                <w:sz w:val="18"/>
                <w:szCs w:val="18"/>
              </w:rPr>
              <w:t xml:space="preserve"> </w:t>
            </w:r>
            <w:r w:rsidRPr="00B12A69">
              <w:rPr>
                <w:w w:val="90"/>
                <w:sz w:val="18"/>
                <w:szCs w:val="18"/>
              </w:rPr>
              <w:t>susținerea</w:t>
            </w:r>
            <w:r w:rsidRPr="00B12A69">
              <w:rPr>
                <w:spacing w:val="-3"/>
                <w:w w:val="90"/>
                <w:sz w:val="18"/>
                <w:szCs w:val="18"/>
              </w:rPr>
              <w:t xml:space="preserve"> </w:t>
            </w:r>
            <w:r w:rsidRPr="00B12A69">
              <w:rPr>
                <w:w w:val="90"/>
                <w:sz w:val="18"/>
                <w:szCs w:val="18"/>
              </w:rPr>
              <w:t>ofertei</w:t>
            </w:r>
            <w:r w:rsidRPr="00B12A69">
              <w:rPr>
                <w:spacing w:val="2"/>
                <w:w w:val="90"/>
                <w:sz w:val="18"/>
                <w:szCs w:val="18"/>
              </w:rPr>
              <w:t xml:space="preserve"> </w:t>
            </w:r>
            <w:r>
              <w:rPr>
                <w:spacing w:val="2"/>
                <w:w w:val="90"/>
                <w:sz w:val="18"/>
                <w:szCs w:val="18"/>
              </w:rPr>
              <w:t>2</w:t>
            </w:r>
            <w:r w:rsidRPr="00B12A69">
              <w:rPr>
                <w:w w:val="90"/>
                <w:sz w:val="18"/>
                <w:szCs w:val="18"/>
              </w:rPr>
              <w:t>%</w:t>
            </w:r>
          </w:p>
        </w:tc>
        <w:tc>
          <w:tcPr>
            <w:tcW w:w="4678" w:type="dxa"/>
          </w:tcPr>
          <w:p w14:paraId="2235117C" w14:textId="77777777" w:rsidR="00855092" w:rsidRPr="00B12A69" w:rsidRDefault="00855092" w:rsidP="001B40E4">
            <w:pPr>
              <w:pStyle w:val="TableParagraph"/>
              <w:spacing w:before="111"/>
              <w:ind w:right="50"/>
              <w:rPr>
                <w:sz w:val="18"/>
                <w:szCs w:val="18"/>
              </w:rPr>
            </w:pPr>
            <w:r w:rsidRPr="00B12A69">
              <w:rPr>
                <w:sz w:val="18"/>
                <w:szCs w:val="18"/>
              </w:rPr>
              <w:t xml:space="preserve">în sumă de </w:t>
            </w:r>
            <w:r>
              <w:rPr>
                <w:sz w:val="18"/>
                <w:szCs w:val="18"/>
              </w:rPr>
              <w:t>2</w:t>
            </w:r>
            <w:r w:rsidRPr="00B12A69">
              <w:rPr>
                <w:sz w:val="18"/>
                <w:szCs w:val="18"/>
              </w:rPr>
              <w:t xml:space="preserve"> % din suma totală</w:t>
            </w:r>
            <w:r w:rsidRPr="00B12A69">
              <w:rPr>
                <w:spacing w:val="1"/>
                <w:sz w:val="18"/>
                <w:szCs w:val="18"/>
              </w:rPr>
              <w:t xml:space="preserve"> </w:t>
            </w:r>
            <w:r w:rsidRPr="00B12A69">
              <w:rPr>
                <w:spacing w:val="-2"/>
                <w:sz w:val="18"/>
                <w:szCs w:val="18"/>
              </w:rPr>
              <w:t xml:space="preserve">estimată a achiziției fără </w:t>
            </w:r>
            <w:r w:rsidRPr="00B12A69">
              <w:rPr>
                <w:spacing w:val="-1"/>
                <w:sz w:val="18"/>
                <w:szCs w:val="18"/>
              </w:rPr>
              <w:t>TVA</w:t>
            </w:r>
            <w:r w:rsidRPr="00B12A69">
              <w:rPr>
                <w:sz w:val="18"/>
                <w:szCs w:val="18"/>
              </w:rPr>
              <w:t xml:space="preserve"> conform anexei nr. 9 al</w:t>
            </w:r>
            <w:r w:rsidRPr="00B12A69">
              <w:rPr>
                <w:spacing w:val="1"/>
                <w:sz w:val="18"/>
                <w:szCs w:val="18"/>
              </w:rPr>
              <w:t xml:space="preserve"> </w:t>
            </w:r>
            <w:r w:rsidRPr="00B12A69">
              <w:rPr>
                <w:sz w:val="18"/>
                <w:szCs w:val="18"/>
              </w:rPr>
              <w:t>documentației</w:t>
            </w:r>
            <w:r w:rsidRPr="00B12A69">
              <w:rPr>
                <w:spacing w:val="-4"/>
                <w:sz w:val="18"/>
                <w:szCs w:val="18"/>
              </w:rPr>
              <w:t xml:space="preserve"> </w:t>
            </w:r>
            <w:r w:rsidRPr="00B12A69">
              <w:rPr>
                <w:sz w:val="18"/>
                <w:szCs w:val="18"/>
              </w:rPr>
              <w:t>standard</w:t>
            </w:r>
            <w:r w:rsidRPr="00B12A69">
              <w:rPr>
                <w:spacing w:val="4"/>
                <w:sz w:val="18"/>
                <w:szCs w:val="18"/>
              </w:rPr>
              <w:t xml:space="preserve"> </w:t>
            </w:r>
            <w:r w:rsidRPr="00B12A69">
              <w:rPr>
                <w:sz w:val="18"/>
                <w:szCs w:val="18"/>
              </w:rPr>
              <w:t>-</w:t>
            </w:r>
            <w:r w:rsidRPr="00B12A69">
              <w:rPr>
                <w:spacing w:val="1"/>
                <w:sz w:val="18"/>
                <w:szCs w:val="18"/>
              </w:rPr>
              <w:t xml:space="preserve"> </w:t>
            </w:r>
            <w:r w:rsidRPr="00B12A69">
              <w:rPr>
                <w:sz w:val="18"/>
                <w:szCs w:val="18"/>
              </w:rPr>
              <w:t>scrisoare de garanție bancară</w:t>
            </w:r>
            <w:r w:rsidRPr="00B12A69">
              <w:rPr>
                <w:spacing w:val="1"/>
                <w:sz w:val="18"/>
                <w:szCs w:val="18"/>
              </w:rPr>
              <w:t xml:space="preserve"> </w:t>
            </w:r>
            <w:r w:rsidRPr="00B12A69">
              <w:rPr>
                <w:sz w:val="18"/>
                <w:szCs w:val="18"/>
              </w:rPr>
              <w:t>(emisă de o bancă comercială)</w:t>
            </w:r>
            <w:r w:rsidRPr="00B12A69">
              <w:rPr>
                <w:spacing w:val="1"/>
                <w:sz w:val="18"/>
                <w:szCs w:val="18"/>
              </w:rPr>
              <w:t xml:space="preserve"> </w:t>
            </w:r>
            <w:r w:rsidRPr="00B12A69">
              <w:rPr>
                <w:sz w:val="18"/>
                <w:szCs w:val="18"/>
              </w:rPr>
              <w:t>Varianta</w:t>
            </w:r>
            <w:r w:rsidRPr="00B12A69">
              <w:rPr>
                <w:spacing w:val="-9"/>
                <w:sz w:val="18"/>
                <w:szCs w:val="18"/>
              </w:rPr>
              <w:t xml:space="preserve"> </w:t>
            </w:r>
            <w:r w:rsidRPr="00B12A69">
              <w:rPr>
                <w:sz w:val="18"/>
                <w:szCs w:val="18"/>
              </w:rPr>
              <w:t>scanată</w:t>
            </w:r>
            <w:r w:rsidRPr="00B12A69">
              <w:rPr>
                <w:spacing w:val="-9"/>
                <w:sz w:val="18"/>
                <w:szCs w:val="18"/>
              </w:rPr>
              <w:t xml:space="preserve"> </w:t>
            </w:r>
            <w:r w:rsidRPr="00B12A69">
              <w:rPr>
                <w:sz w:val="18"/>
                <w:szCs w:val="18"/>
              </w:rPr>
              <w:t>de</w:t>
            </w:r>
            <w:r w:rsidRPr="00B12A69">
              <w:rPr>
                <w:spacing w:val="-10"/>
                <w:sz w:val="18"/>
                <w:szCs w:val="18"/>
              </w:rPr>
              <w:t xml:space="preserve"> </w:t>
            </w:r>
            <w:r w:rsidRPr="00B12A69">
              <w:rPr>
                <w:sz w:val="18"/>
                <w:szCs w:val="18"/>
              </w:rPr>
              <w:t>pe</w:t>
            </w:r>
            <w:r w:rsidRPr="00B12A69">
              <w:rPr>
                <w:spacing w:val="-14"/>
                <w:sz w:val="18"/>
                <w:szCs w:val="18"/>
              </w:rPr>
              <w:t xml:space="preserve"> </w:t>
            </w:r>
            <w:r w:rsidRPr="00B12A69">
              <w:rPr>
                <w:sz w:val="18"/>
                <w:szCs w:val="18"/>
              </w:rPr>
              <w:t>original</w:t>
            </w:r>
            <w:r w:rsidRPr="00B12A69">
              <w:rPr>
                <w:spacing w:val="-8"/>
                <w:sz w:val="18"/>
                <w:szCs w:val="18"/>
              </w:rPr>
              <w:t xml:space="preserve"> </w:t>
            </w:r>
            <w:r w:rsidRPr="00B12A69">
              <w:rPr>
                <w:sz w:val="18"/>
                <w:szCs w:val="18"/>
              </w:rPr>
              <w:t>și</w:t>
            </w:r>
            <w:r w:rsidRPr="00B12A69">
              <w:rPr>
                <w:spacing w:val="-57"/>
                <w:sz w:val="18"/>
                <w:szCs w:val="18"/>
              </w:rPr>
              <w:t xml:space="preserve"> </w:t>
            </w:r>
            <w:r w:rsidRPr="00B12A69">
              <w:rPr>
                <w:sz w:val="18"/>
                <w:szCs w:val="18"/>
              </w:rPr>
              <w:t>semnată electronic de către</w:t>
            </w:r>
            <w:r w:rsidRPr="00B12A69">
              <w:rPr>
                <w:spacing w:val="1"/>
                <w:sz w:val="18"/>
                <w:szCs w:val="18"/>
              </w:rPr>
              <w:t xml:space="preserve"> </w:t>
            </w:r>
            <w:r w:rsidRPr="00B12A69">
              <w:rPr>
                <w:sz w:val="18"/>
                <w:szCs w:val="18"/>
              </w:rPr>
              <w:t>ofertant. La solicitarea</w:t>
            </w:r>
            <w:r w:rsidRPr="00B12A69">
              <w:rPr>
                <w:spacing w:val="1"/>
                <w:sz w:val="18"/>
                <w:szCs w:val="18"/>
              </w:rPr>
              <w:t xml:space="preserve"> </w:t>
            </w:r>
            <w:r w:rsidRPr="00B12A69">
              <w:rPr>
                <w:spacing w:val="-1"/>
                <w:sz w:val="18"/>
                <w:szCs w:val="18"/>
              </w:rPr>
              <w:t xml:space="preserve">beneficiarului se prezintă </w:t>
            </w:r>
            <w:r w:rsidRPr="00B12A69">
              <w:rPr>
                <w:sz w:val="18"/>
                <w:szCs w:val="18"/>
              </w:rPr>
              <w:t>în</w:t>
            </w:r>
            <w:r w:rsidRPr="00B12A69">
              <w:rPr>
                <w:spacing w:val="1"/>
                <w:sz w:val="18"/>
                <w:szCs w:val="18"/>
              </w:rPr>
              <w:t xml:space="preserve"> </w:t>
            </w:r>
            <w:r w:rsidRPr="00B12A69">
              <w:rPr>
                <w:spacing w:val="-1"/>
                <w:sz w:val="18"/>
                <w:szCs w:val="18"/>
              </w:rPr>
              <w:t xml:space="preserve">original la sediu </w:t>
            </w:r>
            <w:r w:rsidRPr="00B12A69">
              <w:rPr>
                <w:sz w:val="18"/>
                <w:szCs w:val="18"/>
              </w:rPr>
              <w:t>autorității</w:t>
            </w:r>
            <w:r w:rsidRPr="00B12A69">
              <w:rPr>
                <w:spacing w:val="1"/>
                <w:sz w:val="18"/>
                <w:szCs w:val="18"/>
              </w:rPr>
              <w:t xml:space="preserve"> </w:t>
            </w:r>
            <w:r w:rsidRPr="00B12A69">
              <w:rPr>
                <w:sz w:val="18"/>
                <w:szCs w:val="18"/>
              </w:rPr>
              <w:t>contractante</w:t>
            </w:r>
          </w:p>
        </w:tc>
        <w:tc>
          <w:tcPr>
            <w:tcW w:w="985" w:type="dxa"/>
          </w:tcPr>
          <w:p w14:paraId="68EC7DC3" w14:textId="77777777" w:rsidR="00855092" w:rsidRPr="00B12A69" w:rsidRDefault="00855092" w:rsidP="001B40E4">
            <w:pPr>
              <w:pStyle w:val="TableParagraph"/>
              <w:spacing w:before="116"/>
              <w:ind w:left="120"/>
              <w:rPr>
                <w:sz w:val="18"/>
                <w:szCs w:val="18"/>
              </w:rPr>
            </w:pPr>
            <w:r w:rsidRPr="00B12A69">
              <w:rPr>
                <w:sz w:val="18"/>
                <w:szCs w:val="18"/>
              </w:rPr>
              <w:t>Da</w:t>
            </w:r>
          </w:p>
        </w:tc>
      </w:tr>
      <w:tr w:rsidR="00855092" w:rsidRPr="00B12A69" w14:paraId="6DEF1958" w14:textId="77777777" w:rsidTr="001B40E4">
        <w:trPr>
          <w:trHeight w:val="982"/>
        </w:trPr>
        <w:tc>
          <w:tcPr>
            <w:tcW w:w="567" w:type="dxa"/>
            <w:gridSpan w:val="2"/>
          </w:tcPr>
          <w:p w14:paraId="797C410E" w14:textId="77777777" w:rsidR="00855092" w:rsidRPr="00BB1AF5" w:rsidRDefault="00855092" w:rsidP="001B40E4">
            <w:pPr>
              <w:pStyle w:val="TableParagraph"/>
              <w:spacing w:before="117"/>
              <w:rPr>
                <w:b/>
                <w:sz w:val="18"/>
                <w:szCs w:val="18"/>
              </w:rPr>
            </w:pPr>
            <w:r w:rsidRPr="00BB1AF5">
              <w:rPr>
                <w:b/>
                <w:sz w:val="18"/>
                <w:szCs w:val="18"/>
              </w:rPr>
              <w:t>6</w:t>
            </w:r>
          </w:p>
        </w:tc>
        <w:tc>
          <w:tcPr>
            <w:tcW w:w="2841" w:type="dxa"/>
          </w:tcPr>
          <w:p w14:paraId="2ED8AD86" w14:textId="77777777" w:rsidR="00855092" w:rsidRPr="00B12A69" w:rsidRDefault="00855092" w:rsidP="001B40E4">
            <w:pPr>
              <w:pStyle w:val="TableParagraph"/>
              <w:spacing w:before="112" w:line="242" w:lineRule="auto"/>
              <w:ind w:left="110" w:right="288"/>
              <w:rPr>
                <w:sz w:val="18"/>
                <w:szCs w:val="18"/>
              </w:rPr>
            </w:pPr>
            <w:r w:rsidRPr="00B12A69">
              <w:rPr>
                <w:sz w:val="18"/>
                <w:szCs w:val="18"/>
              </w:rPr>
              <w:t>Oferta</w:t>
            </w:r>
            <w:r w:rsidRPr="00B12A69">
              <w:rPr>
                <w:spacing w:val="-17"/>
                <w:sz w:val="18"/>
                <w:szCs w:val="18"/>
              </w:rPr>
              <w:t xml:space="preserve"> </w:t>
            </w:r>
            <w:r w:rsidRPr="00B12A69">
              <w:rPr>
                <w:sz w:val="18"/>
                <w:szCs w:val="18"/>
              </w:rPr>
              <w:t>tehnică</w:t>
            </w:r>
            <w:r w:rsidRPr="00B12A69">
              <w:rPr>
                <w:spacing w:val="-12"/>
                <w:sz w:val="18"/>
                <w:szCs w:val="18"/>
              </w:rPr>
              <w:t xml:space="preserve"> </w:t>
            </w:r>
            <w:r w:rsidRPr="00B12A69">
              <w:rPr>
                <w:sz w:val="18"/>
                <w:szCs w:val="18"/>
              </w:rPr>
              <w:t>conform</w:t>
            </w:r>
            <w:r w:rsidRPr="00B12A69">
              <w:rPr>
                <w:spacing w:val="-20"/>
                <w:sz w:val="18"/>
                <w:szCs w:val="18"/>
              </w:rPr>
              <w:t xml:space="preserve"> </w:t>
            </w:r>
            <w:r w:rsidRPr="00B12A69">
              <w:rPr>
                <w:sz w:val="18"/>
                <w:szCs w:val="18"/>
              </w:rPr>
              <w:t>Caietului</w:t>
            </w:r>
            <w:r w:rsidRPr="00B12A69">
              <w:rPr>
                <w:spacing w:val="-57"/>
                <w:sz w:val="18"/>
                <w:szCs w:val="18"/>
              </w:rPr>
              <w:t xml:space="preserve"> </w:t>
            </w:r>
            <w:r w:rsidRPr="00B12A69">
              <w:rPr>
                <w:sz w:val="18"/>
                <w:szCs w:val="18"/>
              </w:rPr>
              <w:t>de sarcini</w:t>
            </w:r>
          </w:p>
        </w:tc>
        <w:tc>
          <w:tcPr>
            <w:tcW w:w="4678" w:type="dxa"/>
          </w:tcPr>
          <w:p w14:paraId="4985B5D6" w14:textId="77777777" w:rsidR="00855092" w:rsidRPr="00B12A69" w:rsidRDefault="00855092" w:rsidP="001B40E4">
            <w:pPr>
              <w:pStyle w:val="TableParagraph"/>
              <w:spacing w:before="109" w:line="237" w:lineRule="auto"/>
              <w:ind w:right="12"/>
              <w:rPr>
                <w:sz w:val="18"/>
                <w:szCs w:val="18"/>
              </w:rPr>
            </w:pPr>
            <w:r w:rsidRPr="00B12A69">
              <w:rPr>
                <w:spacing w:val="-7"/>
                <w:sz w:val="18"/>
                <w:szCs w:val="18"/>
              </w:rPr>
              <w:t xml:space="preserve">Devizele locale (specificații </w:t>
            </w:r>
            <w:r w:rsidRPr="00B12A69">
              <w:rPr>
                <w:spacing w:val="-6"/>
                <w:sz w:val="18"/>
                <w:szCs w:val="18"/>
              </w:rPr>
              <w:t>tehnice</w:t>
            </w:r>
            <w:r w:rsidRPr="00B12A69">
              <w:rPr>
                <w:spacing w:val="-58"/>
                <w:sz w:val="18"/>
                <w:szCs w:val="18"/>
              </w:rPr>
              <w:t xml:space="preserve"> </w:t>
            </w:r>
            <w:r w:rsidRPr="00B12A69">
              <w:rPr>
                <w:spacing w:val="-4"/>
                <w:sz w:val="18"/>
                <w:szCs w:val="18"/>
              </w:rPr>
              <w:t>și</w:t>
            </w:r>
            <w:r w:rsidRPr="00B12A69">
              <w:rPr>
                <w:spacing w:val="-22"/>
                <w:sz w:val="18"/>
                <w:szCs w:val="18"/>
              </w:rPr>
              <w:t xml:space="preserve"> </w:t>
            </w:r>
            <w:r w:rsidRPr="00B12A69">
              <w:rPr>
                <w:spacing w:val="-4"/>
                <w:sz w:val="18"/>
                <w:szCs w:val="18"/>
              </w:rPr>
              <w:t>de</w:t>
            </w:r>
            <w:r w:rsidRPr="00B12A69">
              <w:rPr>
                <w:spacing w:val="-13"/>
                <w:sz w:val="18"/>
                <w:szCs w:val="18"/>
              </w:rPr>
              <w:t xml:space="preserve"> </w:t>
            </w:r>
            <w:r w:rsidRPr="00B12A69">
              <w:rPr>
                <w:spacing w:val="-4"/>
                <w:sz w:val="18"/>
                <w:szCs w:val="18"/>
              </w:rPr>
              <w:t>preț</w:t>
            </w:r>
            <w:r w:rsidRPr="00B12A69">
              <w:rPr>
                <w:spacing w:val="-12"/>
                <w:sz w:val="18"/>
                <w:szCs w:val="18"/>
              </w:rPr>
              <w:t xml:space="preserve"> </w:t>
            </w:r>
            <w:r w:rsidRPr="00B12A69">
              <w:rPr>
                <w:spacing w:val="-3"/>
                <w:sz w:val="18"/>
                <w:szCs w:val="18"/>
              </w:rPr>
              <w:t>aferente</w:t>
            </w:r>
          </w:p>
          <w:p w14:paraId="299DA983" w14:textId="77777777" w:rsidR="00855092" w:rsidRPr="00B12A69" w:rsidRDefault="00855092" w:rsidP="001B40E4">
            <w:pPr>
              <w:pStyle w:val="TableParagraph"/>
              <w:spacing w:before="8" w:line="235" w:lineRule="auto"/>
              <w:ind w:right="101"/>
              <w:rPr>
                <w:sz w:val="18"/>
                <w:szCs w:val="18"/>
              </w:rPr>
            </w:pPr>
            <w:r w:rsidRPr="00B12A69">
              <w:rPr>
                <w:spacing w:val="-1"/>
                <w:sz w:val="18"/>
                <w:szCs w:val="18"/>
              </w:rPr>
              <w:t xml:space="preserve">ofertei </w:t>
            </w:r>
            <w:r w:rsidRPr="00B12A69">
              <w:rPr>
                <w:sz w:val="18"/>
                <w:szCs w:val="18"/>
              </w:rPr>
              <w:t>elaborate în conformitate</w:t>
            </w:r>
            <w:r w:rsidRPr="00B12A69">
              <w:rPr>
                <w:spacing w:val="-57"/>
                <w:sz w:val="18"/>
                <w:szCs w:val="18"/>
              </w:rPr>
              <w:t xml:space="preserve"> </w:t>
            </w:r>
            <w:r w:rsidRPr="00B12A69">
              <w:rPr>
                <w:sz w:val="18"/>
                <w:szCs w:val="18"/>
              </w:rPr>
              <w:t>cu normativele în domeniu, cu</w:t>
            </w:r>
            <w:r w:rsidRPr="00B12A69">
              <w:rPr>
                <w:spacing w:val="1"/>
                <w:sz w:val="18"/>
                <w:szCs w:val="18"/>
              </w:rPr>
              <w:t xml:space="preserve"> </w:t>
            </w:r>
            <w:r w:rsidRPr="00B12A69">
              <w:rPr>
                <w:sz w:val="18"/>
                <w:szCs w:val="18"/>
              </w:rPr>
              <w:t>specificarea</w:t>
            </w:r>
            <w:r w:rsidRPr="00B12A69">
              <w:rPr>
                <w:spacing w:val="-13"/>
                <w:sz w:val="18"/>
                <w:szCs w:val="18"/>
              </w:rPr>
              <w:t xml:space="preserve"> </w:t>
            </w:r>
            <w:r w:rsidRPr="00B12A69">
              <w:rPr>
                <w:sz w:val="18"/>
                <w:szCs w:val="18"/>
              </w:rPr>
              <w:t>parametrilor</w:t>
            </w:r>
            <w:r w:rsidRPr="00B12A69">
              <w:rPr>
                <w:spacing w:val="-10"/>
                <w:sz w:val="18"/>
                <w:szCs w:val="18"/>
              </w:rPr>
              <w:t xml:space="preserve"> </w:t>
            </w:r>
            <w:r w:rsidRPr="00B12A69">
              <w:rPr>
                <w:sz w:val="18"/>
                <w:szCs w:val="18"/>
              </w:rPr>
              <w:t>tehnici</w:t>
            </w:r>
            <w:r>
              <w:rPr>
                <w:sz w:val="18"/>
                <w:szCs w:val="18"/>
              </w:rPr>
              <w:t xml:space="preserve"> </w:t>
            </w:r>
            <w:r w:rsidRPr="00B12A69">
              <w:rPr>
                <w:spacing w:val="-6"/>
                <w:sz w:val="18"/>
                <w:szCs w:val="18"/>
              </w:rPr>
              <w:t>solicitați</w:t>
            </w:r>
            <w:r w:rsidRPr="00B12A69">
              <w:rPr>
                <w:spacing w:val="-16"/>
                <w:sz w:val="18"/>
                <w:szCs w:val="18"/>
              </w:rPr>
              <w:t xml:space="preserve"> </w:t>
            </w:r>
            <w:r w:rsidRPr="00B12A69">
              <w:rPr>
                <w:spacing w:val="-5"/>
                <w:sz w:val="18"/>
                <w:szCs w:val="18"/>
              </w:rPr>
              <w:t>în</w:t>
            </w:r>
            <w:r w:rsidRPr="00B12A69">
              <w:rPr>
                <w:spacing w:val="-16"/>
                <w:sz w:val="18"/>
                <w:szCs w:val="18"/>
              </w:rPr>
              <w:t xml:space="preserve"> </w:t>
            </w:r>
            <w:r w:rsidRPr="00B12A69">
              <w:rPr>
                <w:spacing w:val="-5"/>
                <w:sz w:val="18"/>
                <w:szCs w:val="18"/>
              </w:rPr>
              <w:t>caietul</w:t>
            </w:r>
            <w:r w:rsidRPr="00B12A69">
              <w:rPr>
                <w:spacing w:val="-20"/>
                <w:sz w:val="18"/>
                <w:szCs w:val="18"/>
              </w:rPr>
              <w:t xml:space="preserve"> </w:t>
            </w:r>
            <w:r w:rsidRPr="00B12A69">
              <w:rPr>
                <w:spacing w:val="-5"/>
                <w:sz w:val="18"/>
                <w:szCs w:val="18"/>
              </w:rPr>
              <w:t>de</w:t>
            </w:r>
            <w:r w:rsidRPr="00B12A69">
              <w:rPr>
                <w:spacing w:val="-12"/>
                <w:sz w:val="18"/>
                <w:szCs w:val="18"/>
              </w:rPr>
              <w:t xml:space="preserve"> </w:t>
            </w:r>
            <w:r w:rsidRPr="00B12A69">
              <w:rPr>
                <w:spacing w:val="-5"/>
                <w:sz w:val="18"/>
                <w:szCs w:val="18"/>
              </w:rPr>
              <w:t>sarcini,</w:t>
            </w:r>
            <w:r w:rsidRPr="00B12A69">
              <w:rPr>
                <w:spacing w:val="-57"/>
                <w:sz w:val="18"/>
                <w:szCs w:val="18"/>
              </w:rPr>
              <w:t xml:space="preserve"> </w:t>
            </w:r>
            <w:r w:rsidRPr="00B12A69">
              <w:rPr>
                <w:sz w:val="18"/>
                <w:szCs w:val="18"/>
              </w:rPr>
              <w:t>original, confirmată prin</w:t>
            </w:r>
            <w:r w:rsidRPr="00B12A69">
              <w:rPr>
                <w:spacing w:val="1"/>
                <w:sz w:val="18"/>
                <w:szCs w:val="18"/>
              </w:rPr>
              <w:t xml:space="preserve"> </w:t>
            </w:r>
            <w:r w:rsidRPr="00B12A69">
              <w:rPr>
                <w:sz w:val="18"/>
                <w:szCs w:val="18"/>
              </w:rPr>
              <w:t>aplicarea semnăturii</w:t>
            </w:r>
            <w:r w:rsidRPr="00B12A69">
              <w:rPr>
                <w:spacing w:val="1"/>
                <w:sz w:val="18"/>
                <w:szCs w:val="18"/>
              </w:rPr>
              <w:t xml:space="preserve"> </w:t>
            </w:r>
            <w:r w:rsidRPr="00B12A69">
              <w:rPr>
                <w:sz w:val="18"/>
                <w:szCs w:val="18"/>
              </w:rPr>
              <w:t>electronice)</w:t>
            </w:r>
          </w:p>
        </w:tc>
        <w:tc>
          <w:tcPr>
            <w:tcW w:w="985" w:type="dxa"/>
          </w:tcPr>
          <w:p w14:paraId="207CC71B" w14:textId="77777777" w:rsidR="00855092" w:rsidRPr="00B12A69" w:rsidRDefault="00855092" w:rsidP="001B40E4">
            <w:pPr>
              <w:pStyle w:val="TableParagraph"/>
              <w:spacing w:before="117"/>
              <w:ind w:left="120"/>
              <w:rPr>
                <w:sz w:val="18"/>
                <w:szCs w:val="18"/>
              </w:rPr>
            </w:pPr>
            <w:r w:rsidRPr="00B12A69">
              <w:rPr>
                <w:sz w:val="18"/>
                <w:szCs w:val="18"/>
              </w:rPr>
              <w:t>Da</w:t>
            </w:r>
          </w:p>
        </w:tc>
      </w:tr>
      <w:tr w:rsidR="00855092" w:rsidRPr="00B12A69" w14:paraId="116AEEFD" w14:textId="77777777" w:rsidTr="001B40E4">
        <w:trPr>
          <w:trHeight w:val="846"/>
        </w:trPr>
        <w:tc>
          <w:tcPr>
            <w:tcW w:w="567" w:type="dxa"/>
            <w:gridSpan w:val="2"/>
          </w:tcPr>
          <w:p w14:paraId="08AC2A33" w14:textId="77777777" w:rsidR="00855092" w:rsidRPr="00BB1AF5" w:rsidRDefault="00855092" w:rsidP="001B40E4">
            <w:pPr>
              <w:pStyle w:val="TableParagraph"/>
              <w:spacing w:before="111"/>
              <w:rPr>
                <w:b/>
                <w:sz w:val="18"/>
                <w:szCs w:val="18"/>
              </w:rPr>
            </w:pPr>
            <w:r w:rsidRPr="00BB1AF5">
              <w:rPr>
                <w:b/>
                <w:sz w:val="18"/>
                <w:szCs w:val="18"/>
              </w:rPr>
              <w:t>7</w:t>
            </w:r>
          </w:p>
        </w:tc>
        <w:tc>
          <w:tcPr>
            <w:tcW w:w="2841" w:type="dxa"/>
          </w:tcPr>
          <w:p w14:paraId="4FDBA94A" w14:textId="77777777" w:rsidR="00855092" w:rsidRPr="00B12A69" w:rsidRDefault="00855092" w:rsidP="001B40E4">
            <w:pPr>
              <w:pStyle w:val="TableParagraph"/>
              <w:spacing w:before="111"/>
              <w:ind w:left="110"/>
              <w:rPr>
                <w:sz w:val="18"/>
                <w:szCs w:val="18"/>
              </w:rPr>
            </w:pPr>
            <w:r w:rsidRPr="00B12A69">
              <w:rPr>
                <w:sz w:val="18"/>
                <w:szCs w:val="18"/>
              </w:rPr>
              <w:t>Grafic</w:t>
            </w:r>
            <w:r w:rsidRPr="00B12A69">
              <w:rPr>
                <w:spacing w:val="-6"/>
                <w:sz w:val="18"/>
                <w:szCs w:val="18"/>
              </w:rPr>
              <w:t xml:space="preserve"> </w:t>
            </w:r>
            <w:r w:rsidRPr="00B12A69">
              <w:rPr>
                <w:sz w:val="18"/>
                <w:szCs w:val="18"/>
              </w:rPr>
              <w:t>de</w:t>
            </w:r>
            <w:r w:rsidRPr="00B12A69">
              <w:rPr>
                <w:spacing w:val="-5"/>
                <w:sz w:val="18"/>
                <w:szCs w:val="18"/>
              </w:rPr>
              <w:t xml:space="preserve"> </w:t>
            </w:r>
            <w:r w:rsidRPr="00B12A69">
              <w:rPr>
                <w:sz w:val="18"/>
                <w:szCs w:val="18"/>
              </w:rPr>
              <w:t>executare</w:t>
            </w:r>
            <w:r w:rsidRPr="00B12A69">
              <w:rPr>
                <w:spacing w:val="-6"/>
                <w:sz w:val="18"/>
                <w:szCs w:val="18"/>
              </w:rPr>
              <w:t xml:space="preserve"> </w:t>
            </w:r>
            <w:r w:rsidRPr="00B12A69">
              <w:rPr>
                <w:sz w:val="18"/>
                <w:szCs w:val="18"/>
              </w:rPr>
              <w:t>a</w:t>
            </w:r>
            <w:r w:rsidRPr="00B12A69">
              <w:rPr>
                <w:spacing w:val="-7"/>
                <w:sz w:val="18"/>
                <w:szCs w:val="18"/>
              </w:rPr>
              <w:t xml:space="preserve"> </w:t>
            </w:r>
            <w:r w:rsidRPr="00B12A69">
              <w:rPr>
                <w:sz w:val="18"/>
                <w:szCs w:val="18"/>
              </w:rPr>
              <w:t>lucrărilor</w:t>
            </w:r>
          </w:p>
        </w:tc>
        <w:tc>
          <w:tcPr>
            <w:tcW w:w="4678" w:type="dxa"/>
          </w:tcPr>
          <w:p w14:paraId="38FA4FA7" w14:textId="77777777" w:rsidR="00855092" w:rsidRPr="00B12A69" w:rsidRDefault="00855092" w:rsidP="001B40E4">
            <w:pPr>
              <w:pStyle w:val="TableParagraph"/>
              <w:spacing w:before="111" w:line="242" w:lineRule="auto"/>
              <w:ind w:right="282"/>
              <w:rPr>
                <w:sz w:val="18"/>
                <w:szCs w:val="18"/>
              </w:rPr>
            </w:pPr>
            <w:r w:rsidRPr="00B12A69">
              <w:rPr>
                <w:spacing w:val="-1"/>
                <w:sz w:val="18"/>
                <w:szCs w:val="18"/>
              </w:rPr>
              <w:t>Descrierea</w:t>
            </w:r>
            <w:r w:rsidRPr="00B12A69">
              <w:rPr>
                <w:spacing w:val="-12"/>
                <w:sz w:val="18"/>
                <w:szCs w:val="18"/>
              </w:rPr>
              <w:t xml:space="preserve"> </w:t>
            </w:r>
            <w:r w:rsidRPr="00B12A69">
              <w:rPr>
                <w:sz w:val="18"/>
                <w:szCs w:val="18"/>
              </w:rPr>
              <w:t>lucrărilor</w:t>
            </w:r>
            <w:r w:rsidRPr="00B12A69">
              <w:rPr>
                <w:spacing w:val="-13"/>
                <w:sz w:val="18"/>
                <w:szCs w:val="18"/>
              </w:rPr>
              <w:t xml:space="preserve"> </w:t>
            </w:r>
            <w:r w:rsidRPr="00B12A69">
              <w:rPr>
                <w:sz w:val="18"/>
                <w:szCs w:val="18"/>
              </w:rPr>
              <w:t>executate</w:t>
            </w:r>
            <w:r w:rsidRPr="00B12A69">
              <w:rPr>
                <w:spacing w:val="-57"/>
                <w:sz w:val="18"/>
                <w:szCs w:val="18"/>
              </w:rPr>
              <w:t xml:space="preserve"> </w:t>
            </w:r>
            <w:r w:rsidRPr="00B12A69">
              <w:rPr>
                <w:sz w:val="18"/>
                <w:szCs w:val="18"/>
              </w:rPr>
              <w:t>conform</w:t>
            </w:r>
            <w:r w:rsidRPr="00B12A69">
              <w:rPr>
                <w:spacing w:val="-3"/>
                <w:sz w:val="18"/>
                <w:szCs w:val="18"/>
              </w:rPr>
              <w:t xml:space="preserve"> </w:t>
            </w:r>
            <w:r w:rsidRPr="00B12A69">
              <w:rPr>
                <w:sz w:val="18"/>
                <w:szCs w:val="18"/>
              </w:rPr>
              <w:t>Anexei</w:t>
            </w:r>
            <w:r w:rsidRPr="00B12A69">
              <w:rPr>
                <w:spacing w:val="1"/>
                <w:sz w:val="18"/>
                <w:szCs w:val="18"/>
              </w:rPr>
              <w:t xml:space="preserve"> </w:t>
            </w:r>
            <w:r w:rsidRPr="00B12A69">
              <w:rPr>
                <w:sz w:val="18"/>
                <w:szCs w:val="18"/>
              </w:rPr>
              <w:t>nr.</w:t>
            </w:r>
            <w:r w:rsidRPr="00B12A69">
              <w:rPr>
                <w:spacing w:val="2"/>
                <w:sz w:val="18"/>
                <w:szCs w:val="18"/>
              </w:rPr>
              <w:t xml:space="preserve"> </w:t>
            </w:r>
            <w:r w:rsidRPr="00B12A69">
              <w:rPr>
                <w:sz w:val="18"/>
                <w:szCs w:val="18"/>
              </w:rPr>
              <w:t>10</w:t>
            </w:r>
            <w:r w:rsidRPr="00B12A69">
              <w:rPr>
                <w:spacing w:val="1"/>
                <w:sz w:val="18"/>
                <w:szCs w:val="18"/>
              </w:rPr>
              <w:t xml:space="preserve"> </w:t>
            </w:r>
            <w:r w:rsidRPr="00B12A69">
              <w:rPr>
                <w:sz w:val="18"/>
                <w:szCs w:val="18"/>
              </w:rPr>
              <w:t>din</w:t>
            </w:r>
            <w:r w:rsidRPr="00B12A69">
              <w:rPr>
                <w:spacing w:val="1"/>
                <w:sz w:val="18"/>
                <w:szCs w:val="18"/>
              </w:rPr>
              <w:t xml:space="preserve"> </w:t>
            </w:r>
            <w:r w:rsidRPr="00B12A69">
              <w:rPr>
                <w:spacing w:val="-6"/>
                <w:sz w:val="18"/>
                <w:szCs w:val="18"/>
              </w:rPr>
              <w:t>documentația standard,</w:t>
            </w:r>
            <w:r w:rsidRPr="00B12A69">
              <w:rPr>
                <w:spacing w:val="-5"/>
                <w:sz w:val="18"/>
                <w:szCs w:val="18"/>
              </w:rPr>
              <w:t xml:space="preserve"> </w:t>
            </w:r>
            <w:r w:rsidRPr="00B12A69">
              <w:rPr>
                <w:spacing w:val="-1"/>
                <w:sz w:val="18"/>
                <w:szCs w:val="18"/>
              </w:rPr>
              <w:t>confirmat prin aplicarea</w:t>
            </w:r>
            <w:r w:rsidRPr="00B12A69">
              <w:rPr>
                <w:sz w:val="18"/>
                <w:szCs w:val="18"/>
              </w:rPr>
              <w:t xml:space="preserve"> semnăturii</w:t>
            </w:r>
            <w:r w:rsidRPr="00B12A69">
              <w:rPr>
                <w:spacing w:val="-4"/>
                <w:sz w:val="18"/>
                <w:szCs w:val="18"/>
              </w:rPr>
              <w:t xml:space="preserve"> </w:t>
            </w:r>
            <w:r w:rsidRPr="00B12A69">
              <w:rPr>
                <w:sz w:val="18"/>
                <w:szCs w:val="18"/>
              </w:rPr>
              <w:t>electronice</w:t>
            </w:r>
          </w:p>
        </w:tc>
        <w:tc>
          <w:tcPr>
            <w:tcW w:w="985" w:type="dxa"/>
          </w:tcPr>
          <w:p w14:paraId="75CE965A" w14:textId="77777777" w:rsidR="00855092" w:rsidRPr="00B12A69" w:rsidRDefault="00855092" w:rsidP="001B40E4">
            <w:pPr>
              <w:pStyle w:val="TableParagraph"/>
              <w:spacing w:before="111"/>
              <w:ind w:left="120"/>
              <w:rPr>
                <w:sz w:val="18"/>
                <w:szCs w:val="18"/>
              </w:rPr>
            </w:pPr>
            <w:r w:rsidRPr="00B12A69">
              <w:rPr>
                <w:sz w:val="18"/>
                <w:szCs w:val="18"/>
              </w:rPr>
              <w:t>Da</w:t>
            </w:r>
          </w:p>
        </w:tc>
      </w:tr>
      <w:tr w:rsidR="00855092" w:rsidRPr="00B12A69" w14:paraId="7ABB1025" w14:textId="77777777" w:rsidTr="001B40E4">
        <w:trPr>
          <w:trHeight w:val="1411"/>
        </w:trPr>
        <w:tc>
          <w:tcPr>
            <w:tcW w:w="567" w:type="dxa"/>
            <w:gridSpan w:val="2"/>
          </w:tcPr>
          <w:p w14:paraId="4E5F0FCA" w14:textId="77777777" w:rsidR="00855092" w:rsidRPr="00BF3DED" w:rsidRDefault="00855092" w:rsidP="001B40E4">
            <w:pPr>
              <w:pStyle w:val="TableParagraph"/>
              <w:spacing w:before="111"/>
              <w:rPr>
                <w:b/>
                <w:sz w:val="18"/>
                <w:szCs w:val="18"/>
              </w:rPr>
            </w:pPr>
            <w:r w:rsidRPr="00BF3DED">
              <w:rPr>
                <w:b/>
                <w:sz w:val="18"/>
                <w:szCs w:val="18"/>
              </w:rPr>
              <w:t>8</w:t>
            </w:r>
          </w:p>
        </w:tc>
        <w:tc>
          <w:tcPr>
            <w:tcW w:w="2841" w:type="dxa"/>
          </w:tcPr>
          <w:p w14:paraId="2FED94D8" w14:textId="77777777" w:rsidR="00855092" w:rsidRPr="00B12A69" w:rsidRDefault="00855092" w:rsidP="001B40E4">
            <w:pPr>
              <w:pStyle w:val="TableParagraph"/>
              <w:spacing w:before="111" w:line="242" w:lineRule="auto"/>
              <w:ind w:left="110" w:right="554"/>
              <w:rPr>
                <w:sz w:val="18"/>
                <w:szCs w:val="18"/>
              </w:rPr>
            </w:pPr>
            <w:r w:rsidRPr="00B12A69">
              <w:rPr>
                <w:spacing w:val="-1"/>
                <w:sz w:val="18"/>
                <w:szCs w:val="18"/>
              </w:rPr>
              <w:t>Dovada</w:t>
            </w:r>
            <w:r w:rsidRPr="00B12A69">
              <w:rPr>
                <w:spacing w:val="-6"/>
                <w:sz w:val="18"/>
                <w:szCs w:val="18"/>
              </w:rPr>
              <w:t xml:space="preserve"> </w:t>
            </w:r>
            <w:r w:rsidRPr="00B12A69">
              <w:rPr>
                <w:spacing w:val="-1"/>
                <w:sz w:val="18"/>
                <w:szCs w:val="18"/>
              </w:rPr>
              <w:t>înregistrării</w:t>
            </w:r>
            <w:r w:rsidRPr="00B12A69">
              <w:rPr>
                <w:spacing w:val="-17"/>
                <w:sz w:val="18"/>
                <w:szCs w:val="18"/>
              </w:rPr>
              <w:t xml:space="preserve"> </w:t>
            </w:r>
            <w:r w:rsidRPr="00B12A69">
              <w:rPr>
                <w:sz w:val="18"/>
                <w:szCs w:val="18"/>
              </w:rPr>
              <w:t>persoanei</w:t>
            </w:r>
            <w:r w:rsidRPr="00B12A69">
              <w:rPr>
                <w:spacing w:val="-57"/>
                <w:sz w:val="18"/>
                <w:szCs w:val="18"/>
              </w:rPr>
              <w:t xml:space="preserve"> </w:t>
            </w:r>
            <w:r w:rsidRPr="00B12A69">
              <w:rPr>
                <w:sz w:val="18"/>
                <w:szCs w:val="18"/>
              </w:rPr>
              <w:t>juridice</w:t>
            </w:r>
          </w:p>
        </w:tc>
        <w:tc>
          <w:tcPr>
            <w:tcW w:w="4678" w:type="dxa"/>
          </w:tcPr>
          <w:p w14:paraId="487401DA" w14:textId="77777777" w:rsidR="00855092" w:rsidRPr="00B12A69" w:rsidRDefault="00855092" w:rsidP="001B40E4">
            <w:pPr>
              <w:pStyle w:val="TableParagraph"/>
              <w:spacing w:before="111"/>
              <w:ind w:right="142"/>
              <w:rPr>
                <w:sz w:val="18"/>
                <w:szCs w:val="18"/>
              </w:rPr>
            </w:pPr>
            <w:r w:rsidRPr="00B12A69">
              <w:rPr>
                <w:spacing w:val="-1"/>
                <w:sz w:val="18"/>
                <w:szCs w:val="18"/>
              </w:rPr>
              <w:t>Certificat/decizie</w:t>
            </w:r>
            <w:r w:rsidRPr="00B12A69">
              <w:rPr>
                <w:spacing w:val="-11"/>
                <w:sz w:val="18"/>
                <w:szCs w:val="18"/>
              </w:rPr>
              <w:t xml:space="preserve"> </w:t>
            </w:r>
            <w:r w:rsidRPr="00B12A69">
              <w:rPr>
                <w:sz w:val="18"/>
                <w:szCs w:val="18"/>
              </w:rPr>
              <w:t>de</w:t>
            </w:r>
            <w:r w:rsidRPr="00B12A69">
              <w:rPr>
                <w:spacing w:val="-8"/>
                <w:sz w:val="18"/>
                <w:szCs w:val="18"/>
              </w:rPr>
              <w:t xml:space="preserve"> </w:t>
            </w:r>
            <w:r w:rsidRPr="00B12A69">
              <w:rPr>
                <w:sz w:val="18"/>
                <w:szCs w:val="18"/>
              </w:rPr>
              <w:t>înregistrare</w:t>
            </w:r>
            <w:r w:rsidRPr="00B12A69">
              <w:rPr>
                <w:spacing w:val="-57"/>
                <w:sz w:val="18"/>
                <w:szCs w:val="18"/>
              </w:rPr>
              <w:t xml:space="preserve"> </w:t>
            </w:r>
            <w:r w:rsidRPr="00B12A69">
              <w:rPr>
                <w:sz w:val="18"/>
                <w:szCs w:val="18"/>
              </w:rPr>
              <w:t>a</w:t>
            </w:r>
            <w:r w:rsidRPr="00B12A69">
              <w:rPr>
                <w:spacing w:val="4"/>
                <w:sz w:val="18"/>
                <w:szCs w:val="18"/>
              </w:rPr>
              <w:t xml:space="preserve"> </w:t>
            </w:r>
            <w:r w:rsidRPr="00B12A69">
              <w:rPr>
                <w:sz w:val="18"/>
                <w:szCs w:val="18"/>
              </w:rPr>
              <w:t>întreprinderii/extras</w:t>
            </w:r>
            <w:r w:rsidRPr="00B12A69">
              <w:rPr>
                <w:spacing w:val="-1"/>
                <w:sz w:val="18"/>
                <w:szCs w:val="18"/>
              </w:rPr>
              <w:t xml:space="preserve"> </w:t>
            </w:r>
            <w:r w:rsidRPr="00B12A69">
              <w:rPr>
                <w:sz w:val="18"/>
                <w:szCs w:val="18"/>
              </w:rPr>
              <w:t>din</w:t>
            </w:r>
            <w:r w:rsidRPr="00B12A69">
              <w:rPr>
                <w:spacing w:val="1"/>
                <w:sz w:val="18"/>
                <w:szCs w:val="18"/>
              </w:rPr>
              <w:t xml:space="preserve"> </w:t>
            </w:r>
            <w:r w:rsidRPr="00B12A69">
              <w:rPr>
                <w:sz w:val="18"/>
                <w:szCs w:val="18"/>
              </w:rPr>
              <w:t>Registrul de Stat al persoanelor</w:t>
            </w:r>
            <w:r w:rsidRPr="00B12A69">
              <w:rPr>
                <w:spacing w:val="-57"/>
                <w:sz w:val="18"/>
                <w:szCs w:val="18"/>
              </w:rPr>
              <w:t xml:space="preserve"> </w:t>
            </w:r>
            <w:r w:rsidRPr="00B12A69">
              <w:rPr>
                <w:sz w:val="18"/>
                <w:szCs w:val="18"/>
              </w:rPr>
              <w:t>juridice - varianta scanată de pe</w:t>
            </w:r>
            <w:r w:rsidRPr="00B12A69">
              <w:rPr>
                <w:spacing w:val="-57"/>
                <w:sz w:val="18"/>
                <w:szCs w:val="18"/>
              </w:rPr>
              <w:t xml:space="preserve"> </w:t>
            </w:r>
            <w:r w:rsidRPr="00B12A69">
              <w:rPr>
                <w:sz w:val="18"/>
                <w:szCs w:val="18"/>
              </w:rPr>
              <w:t>original confirmată prin</w:t>
            </w:r>
            <w:r w:rsidRPr="00B12A69">
              <w:rPr>
                <w:spacing w:val="1"/>
                <w:sz w:val="18"/>
                <w:szCs w:val="18"/>
              </w:rPr>
              <w:t xml:space="preserve"> </w:t>
            </w:r>
            <w:r w:rsidRPr="00B12A69">
              <w:rPr>
                <w:spacing w:val="-1"/>
                <w:sz w:val="18"/>
                <w:szCs w:val="18"/>
              </w:rPr>
              <w:t>semnătura</w:t>
            </w:r>
            <w:r w:rsidRPr="00B12A69">
              <w:rPr>
                <w:spacing w:val="-10"/>
                <w:sz w:val="18"/>
                <w:szCs w:val="18"/>
              </w:rPr>
              <w:t xml:space="preserve"> </w:t>
            </w:r>
            <w:r w:rsidRPr="00B12A69">
              <w:rPr>
                <w:sz w:val="18"/>
                <w:szCs w:val="18"/>
              </w:rPr>
              <w:t>electronică</w:t>
            </w:r>
            <w:r w:rsidRPr="00B12A69">
              <w:rPr>
                <w:spacing w:val="-10"/>
                <w:sz w:val="18"/>
                <w:szCs w:val="18"/>
              </w:rPr>
              <w:t xml:space="preserve"> </w:t>
            </w:r>
            <w:r w:rsidRPr="00B12A69">
              <w:rPr>
                <w:sz w:val="18"/>
                <w:szCs w:val="18"/>
              </w:rPr>
              <w:t>sau</w:t>
            </w:r>
            <w:r w:rsidRPr="00B12A69">
              <w:rPr>
                <w:spacing w:val="-6"/>
                <w:sz w:val="18"/>
                <w:szCs w:val="18"/>
              </w:rPr>
              <w:t xml:space="preserve"> </w:t>
            </w:r>
            <w:r w:rsidRPr="00B12A69">
              <w:rPr>
                <w:sz w:val="18"/>
                <w:szCs w:val="18"/>
              </w:rPr>
              <w:t>în</w:t>
            </w:r>
            <w:r w:rsidRPr="00B12A69">
              <w:rPr>
                <w:spacing w:val="-15"/>
                <w:sz w:val="18"/>
                <w:szCs w:val="18"/>
              </w:rPr>
              <w:t xml:space="preserve"> </w:t>
            </w:r>
            <w:r w:rsidRPr="00B12A69">
              <w:rPr>
                <w:sz w:val="18"/>
                <w:szCs w:val="18"/>
              </w:rPr>
              <w:t>caz</w:t>
            </w:r>
            <w:r w:rsidRPr="00B12A69">
              <w:rPr>
                <w:spacing w:val="-57"/>
                <w:sz w:val="18"/>
                <w:szCs w:val="18"/>
              </w:rPr>
              <w:t xml:space="preserve"> </w:t>
            </w:r>
            <w:r w:rsidRPr="00B12A69">
              <w:rPr>
                <w:sz w:val="18"/>
                <w:szCs w:val="18"/>
              </w:rPr>
              <w:t>de</w:t>
            </w:r>
            <w:r w:rsidRPr="00B12A69">
              <w:rPr>
                <w:spacing w:val="1"/>
                <w:sz w:val="18"/>
                <w:szCs w:val="18"/>
              </w:rPr>
              <w:t xml:space="preserve"> </w:t>
            </w:r>
            <w:r w:rsidRPr="00B12A69">
              <w:rPr>
                <w:sz w:val="18"/>
                <w:szCs w:val="18"/>
              </w:rPr>
              <w:t>prezentare pe</w:t>
            </w:r>
            <w:r w:rsidRPr="00B12A69">
              <w:rPr>
                <w:spacing w:val="1"/>
                <w:sz w:val="18"/>
                <w:szCs w:val="18"/>
              </w:rPr>
              <w:t xml:space="preserve"> </w:t>
            </w:r>
            <w:r w:rsidRPr="00B12A69">
              <w:rPr>
                <w:sz w:val="18"/>
                <w:szCs w:val="18"/>
              </w:rPr>
              <w:t>suport</w:t>
            </w:r>
            <w:r w:rsidRPr="00B12A69">
              <w:rPr>
                <w:spacing w:val="2"/>
                <w:sz w:val="18"/>
                <w:szCs w:val="18"/>
              </w:rPr>
              <w:t xml:space="preserve"> </w:t>
            </w:r>
            <w:r w:rsidRPr="00B12A69">
              <w:rPr>
                <w:sz w:val="18"/>
                <w:szCs w:val="18"/>
              </w:rPr>
              <w:t>de</w:t>
            </w:r>
            <w:r w:rsidRPr="00B12A69">
              <w:rPr>
                <w:spacing w:val="1"/>
                <w:sz w:val="18"/>
                <w:szCs w:val="18"/>
              </w:rPr>
              <w:t xml:space="preserve"> </w:t>
            </w:r>
            <w:r w:rsidRPr="00B12A69">
              <w:rPr>
                <w:sz w:val="18"/>
                <w:szCs w:val="18"/>
              </w:rPr>
              <w:t>hârtie</w:t>
            </w:r>
            <w:r w:rsidRPr="00B12A69">
              <w:rPr>
                <w:spacing w:val="-2"/>
                <w:sz w:val="18"/>
                <w:szCs w:val="18"/>
              </w:rPr>
              <w:t xml:space="preserve"> </w:t>
            </w:r>
            <w:r w:rsidRPr="00B12A69">
              <w:rPr>
                <w:sz w:val="18"/>
                <w:szCs w:val="18"/>
              </w:rPr>
              <w:t>-</w:t>
            </w:r>
            <w:r w:rsidRPr="00B12A69">
              <w:rPr>
                <w:spacing w:val="1"/>
                <w:sz w:val="18"/>
                <w:szCs w:val="18"/>
              </w:rPr>
              <w:t xml:space="preserve"> </w:t>
            </w:r>
            <w:r w:rsidRPr="00B12A69">
              <w:rPr>
                <w:sz w:val="18"/>
                <w:szCs w:val="18"/>
              </w:rPr>
              <w:t>copie,</w:t>
            </w:r>
            <w:r w:rsidRPr="00B12A69">
              <w:rPr>
                <w:spacing w:val="1"/>
                <w:sz w:val="18"/>
                <w:szCs w:val="18"/>
              </w:rPr>
              <w:t xml:space="preserve"> </w:t>
            </w:r>
            <w:r w:rsidRPr="00B12A69">
              <w:rPr>
                <w:sz w:val="18"/>
                <w:szCs w:val="18"/>
              </w:rPr>
              <w:t>confirmată</w:t>
            </w:r>
            <w:r w:rsidRPr="00B12A69">
              <w:rPr>
                <w:spacing w:val="-3"/>
                <w:sz w:val="18"/>
                <w:szCs w:val="18"/>
              </w:rPr>
              <w:t xml:space="preserve"> </w:t>
            </w:r>
            <w:r w:rsidRPr="00B12A69">
              <w:rPr>
                <w:sz w:val="18"/>
                <w:szCs w:val="18"/>
              </w:rPr>
              <w:t>prin</w:t>
            </w:r>
          </w:p>
          <w:p w14:paraId="2577EACE" w14:textId="77777777" w:rsidR="00855092" w:rsidRPr="00B12A69" w:rsidRDefault="00855092" w:rsidP="001B40E4">
            <w:pPr>
              <w:pStyle w:val="TableParagraph"/>
              <w:spacing w:before="1" w:line="242" w:lineRule="auto"/>
              <w:ind w:right="420"/>
              <w:rPr>
                <w:sz w:val="18"/>
                <w:szCs w:val="18"/>
              </w:rPr>
            </w:pPr>
            <w:r w:rsidRPr="00B12A69">
              <w:rPr>
                <w:w w:val="90"/>
                <w:sz w:val="18"/>
                <w:szCs w:val="18"/>
              </w:rPr>
              <w:t>aplicarea</w:t>
            </w:r>
            <w:r w:rsidRPr="00B12A69">
              <w:rPr>
                <w:spacing w:val="-5"/>
                <w:w w:val="90"/>
                <w:sz w:val="18"/>
                <w:szCs w:val="18"/>
              </w:rPr>
              <w:t xml:space="preserve"> </w:t>
            </w:r>
            <w:r w:rsidRPr="00B12A69">
              <w:rPr>
                <w:w w:val="90"/>
                <w:sz w:val="18"/>
                <w:szCs w:val="18"/>
              </w:rPr>
              <w:t>semnăturii</w:t>
            </w:r>
            <w:r w:rsidRPr="00B12A69">
              <w:rPr>
                <w:spacing w:val="-6"/>
                <w:w w:val="90"/>
                <w:sz w:val="18"/>
                <w:szCs w:val="18"/>
              </w:rPr>
              <w:t xml:space="preserve"> </w:t>
            </w:r>
            <w:r w:rsidRPr="00B12A69">
              <w:rPr>
                <w:w w:val="90"/>
                <w:sz w:val="18"/>
                <w:szCs w:val="18"/>
              </w:rPr>
              <w:t>și</w:t>
            </w:r>
            <w:r w:rsidRPr="00B12A69">
              <w:rPr>
                <w:spacing w:val="-7"/>
                <w:w w:val="90"/>
                <w:sz w:val="18"/>
                <w:szCs w:val="18"/>
              </w:rPr>
              <w:t xml:space="preserve"> </w:t>
            </w:r>
            <w:r w:rsidRPr="00B12A69">
              <w:rPr>
                <w:w w:val="90"/>
                <w:sz w:val="18"/>
                <w:szCs w:val="18"/>
              </w:rPr>
              <w:t>ștampilei</w:t>
            </w:r>
            <w:r w:rsidRPr="00B12A69">
              <w:rPr>
                <w:spacing w:val="-51"/>
                <w:w w:val="90"/>
                <w:sz w:val="18"/>
                <w:szCs w:val="18"/>
              </w:rPr>
              <w:t xml:space="preserve"> </w:t>
            </w:r>
            <w:r w:rsidRPr="00B12A69">
              <w:rPr>
                <w:sz w:val="18"/>
                <w:szCs w:val="18"/>
              </w:rPr>
              <w:t>ofertantului</w:t>
            </w:r>
          </w:p>
        </w:tc>
        <w:tc>
          <w:tcPr>
            <w:tcW w:w="985" w:type="dxa"/>
          </w:tcPr>
          <w:p w14:paraId="047795D0" w14:textId="77777777" w:rsidR="00855092" w:rsidRPr="00B12A69" w:rsidRDefault="00855092" w:rsidP="001B40E4">
            <w:pPr>
              <w:pStyle w:val="TableParagraph"/>
              <w:spacing w:before="111"/>
              <w:ind w:left="120"/>
              <w:rPr>
                <w:sz w:val="18"/>
                <w:szCs w:val="18"/>
              </w:rPr>
            </w:pPr>
            <w:r w:rsidRPr="00B12A69">
              <w:rPr>
                <w:sz w:val="18"/>
                <w:szCs w:val="18"/>
              </w:rPr>
              <w:t>Da</w:t>
            </w:r>
          </w:p>
        </w:tc>
      </w:tr>
      <w:tr w:rsidR="00855092" w:rsidRPr="00B12A69" w14:paraId="20C3413E" w14:textId="77777777" w:rsidTr="001B40E4">
        <w:trPr>
          <w:trHeight w:val="1120"/>
        </w:trPr>
        <w:tc>
          <w:tcPr>
            <w:tcW w:w="567" w:type="dxa"/>
            <w:gridSpan w:val="2"/>
          </w:tcPr>
          <w:p w14:paraId="7567557F" w14:textId="77777777" w:rsidR="00855092" w:rsidRPr="00B12A69" w:rsidRDefault="00855092" w:rsidP="001B40E4">
            <w:pPr>
              <w:pStyle w:val="TableParagraph"/>
              <w:spacing w:before="112"/>
              <w:rPr>
                <w:sz w:val="18"/>
                <w:szCs w:val="18"/>
              </w:rPr>
            </w:pPr>
            <w:r w:rsidRPr="00B12A69">
              <w:rPr>
                <w:sz w:val="18"/>
                <w:szCs w:val="18"/>
              </w:rPr>
              <w:t>9</w:t>
            </w:r>
          </w:p>
        </w:tc>
        <w:tc>
          <w:tcPr>
            <w:tcW w:w="2841" w:type="dxa"/>
          </w:tcPr>
          <w:p w14:paraId="1847E54C" w14:textId="77777777" w:rsidR="00855092" w:rsidRPr="00B12A69" w:rsidRDefault="00855092" w:rsidP="001B40E4">
            <w:pPr>
              <w:pStyle w:val="TableParagraph"/>
              <w:spacing w:before="112" w:line="242" w:lineRule="auto"/>
              <w:ind w:left="110" w:right="350"/>
              <w:jc w:val="both"/>
              <w:rPr>
                <w:sz w:val="18"/>
                <w:szCs w:val="18"/>
              </w:rPr>
            </w:pPr>
            <w:r w:rsidRPr="00B12A69">
              <w:rPr>
                <w:sz w:val="18"/>
                <w:szCs w:val="18"/>
              </w:rPr>
              <w:t>Raportul financiar, înregistrat la</w:t>
            </w:r>
            <w:r w:rsidRPr="00B12A69">
              <w:rPr>
                <w:spacing w:val="-57"/>
                <w:sz w:val="18"/>
                <w:szCs w:val="18"/>
              </w:rPr>
              <w:t xml:space="preserve"> </w:t>
            </w:r>
            <w:r w:rsidRPr="00B12A69">
              <w:rPr>
                <w:sz w:val="18"/>
                <w:szCs w:val="18"/>
              </w:rPr>
              <w:t>biroul național de statistică (</w:t>
            </w:r>
            <w:r>
              <w:rPr>
                <w:sz w:val="18"/>
                <w:szCs w:val="18"/>
              </w:rPr>
              <w:t xml:space="preserve">ultimul </w:t>
            </w:r>
            <w:r w:rsidRPr="00B12A69">
              <w:rPr>
                <w:sz w:val="18"/>
                <w:szCs w:val="18"/>
              </w:rPr>
              <w:t>an</w:t>
            </w:r>
          </w:p>
        </w:tc>
        <w:tc>
          <w:tcPr>
            <w:tcW w:w="4678" w:type="dxa"/>
          </w:tcPr>
          <w:p w14:paraId="19344757" w14:textId="77777777" w:rsidR="00855092" w:rsidRPr="00B12A69" w:rsidRDefault="00855092" w:rsidP="001B40E4">
            <w:pPr>
              <w:pStyle w:val="TableParagraph"/>
              <w:spacing w:before="107"/>
              <w:ind w:right="192"/>
              <w:rPr>
                <w:sz w:val="18"/>
                <w:szCs w:val="18"/>
              </w:rPr>
            </w:pPr>
            <w:r w:rsidRPr="00B12A69">
              <w:rPr>
                <w:sz w:val="18"/>
                <w:szCs w:val="18"/>
              </w:rPr>
              <w:t>Varianta scanată de pe original</w:t>
            </w:r>
            <w:r w:rsidRPr="00B12A69">
              <w:rPr>
                <w:spacing w:val="-57"/>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z w:val="18"/>
                <w:szCs w:val="18"/>
              </w:rPr>
              <w:t>prezentare pe suport de hârtie -</w:t>
            </w:r>
            <w:r w:rsidRPr="00B12A69">
              <w:rPr>
                <w:spacing w:val="-57"/>
                <w:sz w:val="18"/>
                <w:szCs w:val="18"/>
              </w:rPr>
              <w:t xml:space="preserve"> </w:t>
            </w:r>
            <w:r w:rsidRPr="00B12A69">
              <w:rPr>
                <w:spacing w:val="-1"/>
                <w:sz w:val="18"/>
                <w:szCs w:val="18"/>
              </w:rPr>
              <w:t>copie,</w:t>
            </w:r>
            <w:r w:rsidRPr="00B12A69">
              <w:rPr>
                <w:spacing w:val="-5"/>
                <w:sz w:val="18"/>
                <w:szCs w:val="18"/>
              </w:rPr>
              <w:t xml:space="preserve"> </w:t>
            </w:r>
            <w:r w:rsidRPr="00B12A69">
              <w:rPr>
                <w:spacing w:val="-1"/>
                <w:sz w:val="18"/>
                <w:szCs w:val="18"/>
              </w:rPr>
              <w:t>confirmată</w:t>
            </w:r>
            <w:r w:rsidRPr="00B12A69">
              <w:rPr>
                <w:spacing w:val="-11"/>
                <w:sz w:val="18"/>
                <w:szCs w:val="18"/>
              </w:rPr>
              <w:t xml:space="preserve"> </w:t>
            </w:r>
            <w:r w:rsidRPr="00B12A69">
              <w:rPr>
                <w:spacing w:val="-1"/>
                <w:sz w:val="18"/>
                <w:szCs w:val="18"/>
              </w:rPr>
              <w:t>prin</w:t>
            </w:r>
            <w:r w:rsidRPr="00B12A69">
              <w:rPr>
                <w:spacing w:val="-16"/>
                <w:sz w:val="18"/>
                <w:szCs w:val="18"/>
              </w:rPr>
              <w:t xml:space="preserve"> </w:t>
            </w:r>
            <w:r w:rsidRPr="00B12A69">
              <w:rPr>
                <w:sz w:val="18"/>
                <w:szCs w:val="18"/>
              </w:rPr>
              <w:t>aplicarea</w:t>
            </w:r>
            <w:r w:rsidRPr="00B12A69">
              <w:rPr>
                <w:spacing w:val="-57"/>
                <w:sz w:val="18"/>
                <w:szCs w:val="18"/>
              </w:rPr>
              <w:t xml:space="preserve"> </w:t>
            </w:r>
            <w:r w:rsidRPr="00B12A69">
              <w:rPr>
                <w:spacing w:val="-2"/>
                <w:sz w:val="18"/>
                <w:szCs w:val="18"/>
              </w:rPr>
              <w:t>semnăturii și ștampilei</w:t>
            </w:r>
            <w:r w:rsidRPr="00B12A69">
              <w:rPr>
                <w:spacing w:val="-1"/>
                <w:sz w:val="18"/>
                <w:szCs w:val="18"/>
              </w:rPr>
              <w:t xml:space="preserve"> </w:t>
            </w:r>
            <w:r w:rsidRPr="00B12A69">
              <w:rPr>
                <w:sz w:val="18"/>
                <w:szCs w:val="18"/>
              </w:rPr>
              <w:t>ofertantului</w:t>
            </w:r>
          </w:p>
        </w:tc>
        <w:tc>
          <w:tcPr>
            <w:tcW w:w="985" w:type="dxa"/>
          </w:tcPr>
          <w:p w14:paraId="05A186F6" w14:textId="77777777" w:rsidR="00855092" w:rsidRPr="00B12A69" w:rsidRDefault="00855092" w:rsidP="001B40E4">
            <w:pPr>
              <w:pStyle w:val="TableParagraph"/>
              <w:spacing w:before="112"/>
              <w:ind w:left="120"/>
              <w:rPr>
                <w:sz w:val="18"/>
                <w:szCs w:val="18"/>
              </w:rPr>
            </w:pPr>
            <w:r w:rsidRPr="00B12A69">
              <w:rPr>
                <w:sz w:val="18"/>
                <w:szCs w:val="18"/>
              </w:rPr>
              <w:t>Da</w:t>
            </w:r>
          </w:p>
        </w:tc>
      </w:tr>
      <w:tr w:rsidR="00855092" w:rsidRPr="00B12A69" w14:paraId="1E2289DF" w14:textId="77777777" w:rsidTr="001B40E4">
        <w:trPr>
          <w:trHeight w:val="1262"/>
        </w:trPr>
        <w:tc>
          <w:tcPr>
            <w:tcW w:w="567" w:type="dxa"/>
            <w:gridSpan w:val="2"/>
          </w:tcPr>
          <w:p w14:paraId="7DAAB200" w14:textId="77777777" w:rsidR="00855092" w:rsidRPr="00B12A69" w:rsidRDefault="00855092" w:rsidP="001B40E4">
            <w:pPr>
              <w:pStyle w:val="TableParagraph"/>
              <w:spacing w:before="111"/>
              <w:rPr>
                <w:sz w:val="18"/>
                <w:szCs w:val="18"/>
              </w:rPr>
            </w:pPr>
            <w:r w:rsidRPr="00B12A69">
              <w:rPr>
                <w:sz w:val="18"/>
                <w:szCs w:val="18"/>
              </w:rPr>
              <w:t>10</w:t>
            </w:r>
          </w:p>
        </w:tc>
        <w:tc>
          <w:tcPr>
            <w:tcW w:w="2841" w:type="dxa"/>
          </w:tcPr>
          <w:p w14:paraId="187B98F9" w14:textId="77777777" w:rsidR="00855092" w:rsidRPr="00B12A69" w:rsidRDefault="00855092" w:rsidP="001B40E4">
            <w:pPr>
              <w:pStyle w:val="TableParagraph"/>
              <w:spacing w:before="111" w:line="242" w:lineRule="auto"/>
              <w:ind w:left="110" w:right="391"/>
              <w:rPr>
                <w:sz w:val="18"/>
                <w:szCs w:val="18"/>
              </w:rPr>
            </w:pPr>
            <w:r w:rsidRPr="00B12A69">
              <w:rPr>
                <w:spacing w:val="-1"/>
                <w:sz w:val="18"/>
                <w:szCs w:val="18"/>
              </w:rPr>
              <w:t>Certificat</w:t>
            </w:r>
            <w:r w:rsidRPr="00B12A69">
              <w:rPr>
                <w:spacing w:val="-2"/>
                <w:sz w:val="18"/>
                <w:szCs w:val="18"/>
              </w:rPr>
              <w:t xml:space="preserve"> </w:t>
            </w:r>
            <w:r w:rsidRPr="00B12A69">
              <w:rPr>
                <w:spacing w:val="-1"/>
                <w:sz w:val="18"/>
                <w:szCs w:val="18"/>
              </w:rPr>
              <w:t>de</w:t>
            </w:r>
            <w:r w:rsidRPr="00B12A69">
              <w:rPr>
                <w:spacing w:val="-9"/>
                <w:sz w:val="18"/>
                <w:szCs w:val="18"/>
              </w:rPr>
              <w:t xml:space="preserve"> </w:t>
            </w:r>
            <w:r w:rsidRPr="00B12A69">
              <w:rPr>
                <w:spacing w:val="-1"/>
                <w:sz w:val="18"/>
                <w:szCs w:val="18"/>
              </w:rPr>
              <w:t>atribuire</w:t>
            </w:r>
            <w:r w:rsidRPr="00B12A69">
              <w:rPr>
                <w:spacing w:val="-7"/>
                <w:sz w:val="18"/>
                <w:szCs w:val="18"/>
              </w:rPr>
              <w:t xml:space="preserve"> </w:t>
            </w:r>
            <w:r w:rsidRPr="00B12A69">
              <w:rPr>
                <w:sz w:val="18"/>
                <w:szCs w:val="18"/>
              </w:rPr>
              <w:t>a</w:t>
            </w:r>
            <w:r w:rsidRPr="00B12A69">
              <w:rPr>
                <w:spacing w:val="-13"/>
                <w:sz w:val="18"/>
                <w:szCs w:val="18"/>
              </w:rPr>
              <w:t xml:space="preserve"> </w:t>
            </w:r>
            <w:r w:rsidRPr="00B12A69">
              <w:rPr>
                <w:sz w:val="18"/>
                <w:szCs w:val="18"/>
              </w:rPr>
              <w:t>contului</w:t>
            </w:r>
            <w:r w:rsidRPr="00B12A69">
              <w:rPr>
                <w:spacing w:val="-57"/>
                <w:sz w:val="18"/>
                <w:szCs w:val="18"/>
              </w:rPr>
              <w:t xml:space="preserve"> </w:t>
            </w:r>
            <w:r w:rsidRPr="00B12A69">
              <w:rPr>
                <w:sz w:val="18"/>
                <w:szCs w:val="18"/>
              </w:rPr>
              <w:t>bancar</w:t>
            </w:r>
          </w:p>
        </w:tc>
        <w:tc>
          <w:tcPr>
            <w:tcW w:w="4678" w:type="dxa"/>
          </w:tcPr>
          <w:p w14:paraId="58A83C62" w14:textId="77777777" w:rsidR="00855092" w:rsidRPr="00B12A69" w:rsidRDefault="00855092" w:rsidP="001B40E4">
            <w:pPr>
              <w:pStyle w:val="TableParagraph"/>
              <w:spacing w:before="111"/>
              <w:ind w:right="169"/>
              <w:rPr>
                <w:sz w:val="18"/>
                <w:szCs w:val="18"/>
              </w:rPr>
            </w:pPr>
            <w:r w:rsidRPr="00B12A69">
              <w:rPr>
                <w:sz w:val="18"/>
                <w:szCs w:val="18"/>
              </w:rPr>
              <w:t>Varianta</w:t>
            </w:r>
            <w:r w:rsidRPr="00B12A69">
              <w:rPr>
                <w:spacing w:val="-3"/>
                <w:sz w:val="18"/>
                <w:szCs w:val="18"/>
              </w:rPr>
              <w:t xml:space="preserve"> </w:t>
            </w:r>
            <w:r w:rsidRPr="00B12A69">
              <w:rPr>
                <w:sz w:val="18"/>
                <w:szCs w:val="18"/>
              </w:rPr>
              <w:t>scanată</w:t>
            </w:r>
            <w:r w:rsidRPr="00B12A69">
              <w:rPr>
                <w:spacing w:val="-4"/>
                <w:sz w:val="18"/>
                <w:szCs w:val="18"/>
              </w:rPr>
              <w:t xml:space="preserve"> </w:t>
            </w:r>
            <w:r w:rsidRPr="00B12A69">
              <w:rPr>
                <w:sz w:val="18"/>
                <w:szCs w:val="18"/>
              </w:rPr>
              <w:t>de</w:t>
            </w:r>
            <w:r w:rsidRPr="00B12A69">
              <w:rPr>
                <w:spacing w:val="-4"/>
                <w:sz w:val="18"/>
                <w:szCs w:val="18"/>
              </w:rPr>
              <w:t xml:space="preserve"> </w:t>
            </w:r>
            <w:r w:rsidRPr="00B12A69">
              <w:rPr>
                <w:sz w:val="18"/>
                <w:szCs w:val="18"/>
              </w:rPr>
              <w:t>pe</w:t>
            </w:r>
            <w:r w:rsidRPr="00B12A69">
              <w:rPr>
                <w:spacing w:val="-8"/>
                <w:sz w:val="18"/>
                <w:szCs w:val="18"/>
              </w:rPr>
              <w:t xml:space="preserve"> </w:t>
            </w:r>
            <w:r w:rsidRPr="00B12A69">
              <w:rPr>
                <w:sz w:val="18"/>
                <w:szCs w:val="18"/>
              </w:rPr>
              <w:t>original,</w:t>
            </w:r>
            <w:r w:rsidRPr="00B12A69">
              <w:rPr>
                <w:spacing w:val="-57"/>
                <w:sz w:val="18"/>
                <w:szCs w:val="18"/>
              </w:rPr>
              <w:t xml:space="preserve"> </w:t>
            </w:r>
            <w:r w:rsidRPr="00B12A69">
              <w:rPr>
                <w:sz w:val="18"/>
                <w:szCs w:val="18"/>
              </w:rPr>
              <w:t>eliberat de</w:t>
            </w:r>
            <w:r w:rsidRPr="00B12A69">
              <w:rPr>
                <w:spacing w:val="-5"/>
                <w:sz w:val="18"/>
                <w:szCs w:val="18"/>
              </w:rPr>
              <w:t xml:space="preserve"> </w:t>
            </w:r>
            <w:r w:rsidRPr="00B12A69">
              <w:rPr>
                <w:sz w:val="18"/>
                <w:szCs w:val="18"/>
              </w:rPr>
              <w:t>banca</w:t>
            </w:r>
            <w:r w:rsidRPr="00B12A69">
              <w:rPr>
                <w:spacing w:val="-7"/>
                <w:sz w:val="18"/>
                <w:szCs w:val="18"/>
              </w:rPr>
              <w:t xml:space="preserve"> </w:t>
            </w:r>
            <w:r w:rsidRPr="00B12A69">
              <w:rPr>
                <w:sz w:val="18"/>
                <w:szCs w:val="18"/>
              </w:rPr>
              <w:t>deţinătoare</w:t>
            </w:r>
            <w:r w:rsidRPr="00B12A69">
              <w:rPr>
                <w:spacing w:val="-4"/>
                <w:sz w:val="18"/>
                <w:szCs w:val="18"/>
              </w:rPr>
              <w:t xml:space="preserve"> </w:t>
            </w:r>
            <w:r w:rsidRPr="00B12A69">
              <w:rPr>
                <w:sz w:val="18"/>
                <w:szCs w:val="18"/>
              </w:rPr>
              <w:t>de</w:t>
            </w:r>
            <w:r w:rsidRPr="00B12A69">
              <w:rPr>
                <w:spacing w:val="-57"/>
                <w:sz w:val="18"/>
                <w:szCs w:val="18"/>
              </w:rPr>
              <w:t xml:space="preserve"> </w:t>
            </w:r>
            <w:r w:rsidRPr="00B12A69">
              <w:rPr>
                <w:spacing w:val="-1"/>
                <w:sz w:val="18"/>
                <w:szCs w:val="18"/>
              </w:rPr>
              <w:t>cont,</w:t>
            </w:r>
            <w:r w:rsidRPr="00B12A69">
              <w:rPr>
                <w:spacing w:val="-8"/>
                <w:sz w:val="18"/>
                <w:szCs w:val="18"/>
              </w:rPr>
              <w:t xml:space="preserve"> </w:t>
            </w:r>
            <w:r w:rsidRPr="00B12A69">
              <w:rPr>
                <w:spacing w:val="-1"/>
                <w:sz w:val="18"/>
                <w:szCs w:val="18"/>
              </w:rPr>
              <w:t>confirmată</w:t>
            </w:r>
            <w:r w:rsidRPr="00B12A69">
              <w:rPr>
                <w:spacing w:val="-9"/>
                <w:sz w:val="18"/>
                <w:szCs w:val="18"/>
              </w:rPr>
              <w:t xml:space="preserve"> </w:t>
            </w:r>
            <w:r w:rsidRPr="00B12A69">
              <w:rPr>
                <w:sz w:val="18"/>
                <w:szCs w:val="18"/>
              </w:rPr>
              <w:t>prin</w:t>
            </w:r>
            <w:r w:rsidRPr="00B12A69">
              <w:rPr>
                <w:spacing w:val="-15"/>
                <w:sz w:val="18"/>
                <w:szCs w:val="18"/>
              </w:rPr>
              <w:t xml:space="preserve"> </w:t>
            </w:r>
            <w:r w:rsidRPr="00B12A69">
              <w:rPr>
                <w:sz w:val="18"/>
                <w:szCs w:val="18"/>
              </w:rPr>
              <w:t>semnătura</w:t>
            </w:r>
            <w:r w:rsidRPr="00B12A69">
              <w:rPr>
                <w:spacing w:val="-57"/>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z w:val="18"/>
                <w:szCs w:val="18"/>
              </w:rPr>
              <w:t>prezentare pe suport de hârtie -</w:t>
            </w:r>
            <w:r w:rsidRPr="00B12A69">
              <w:rPr>
                <w:spacing w:val="-57"/>
                <w:sz w:val="18"/>
                <w:szCs w:val="18"/>
              </w:rPr>
              <w:t xml:space="preserve"> </w:t>
            </w:r>
            <w:r w:rsidRPr="00B12A69">
              <w:rPr>
                <w:spacing w:val="-1"/>
                <w:sz w:val="18"/>
                <w:szCs w:val="18"/>
              </w:rPr>
              <w:t>copie, confirmată</w:t>
            </w:r>
            <w:r w:rsidRPr="00B12A69">
              <w:rPr>
                <w:spacing w:val="-8"/>
                <w:sz w:val="18"/>
                <w:szCs w:val="18"/>
              </w:rPr>
              <w:t xml:space="preserve"> </w:t>
            </w:r>
            <w:r w:rsidRPr="00B12A69">
              <w:rPr>
                <w:sz w:val="18"/>
                <w:szCs w:val="18"/>
              </w:rPr>
              <w:t>prin</w:t>
            </w:r>
            <w:r w:rsidRPr="00B12A69">
              <w:rPr>
                <w:spacing w:val="-12"/>
                <w:sz w:val="18"/>
                <w:szCs w:val="18"/>
              </w:rPr>
              <w:t xml:space="preserve"> </w:t>
            </w:r>
            <w:r w:rsidRPr="00B12A69">
              <w:rPr>
                <w:sz w:val="18"/>
                <w:szCs w:val="18"/>
              </w:rPr>
              <w:t>aplicarea</w:t>
            </w:r>
            <w:r w:rsidRPr="00B12A69">
              <w:rPr>
                <w:spacing w:val="-57"/>
                <w:sz w:val="18"/>
                <w:szCs w:val="18"/>
              </w:rPr>
              <w:t xml:space="preserve"> </w:t>
            </w:r>
            <w:r w:rsidRPr="00B12A69">
              <w:rPr>
                <w:spacing w:val="-2"/>
                <w:sz w:val="18"/>
                <w:szCs w:val="18"/>
              </w:rPr>
              <w:t>semnăturii și ștampilei</w:t>
            </w:r>
            <w:r w:rsidRPr="00B12A69">
              <w:rPr>
                <w:spacing w:val="-1"/>
                <w:sz w:val="18"/>
                <w:szCs w:val="18"/>
              </w:rPr>
              <w:t xml:space="preserve"> </w:t>
            </w:r>
            <w:r w:rsidRPr="00B12A69">
              <w:rPr>
                <w:sz w:val="18"/>
                <w:szCs w:val="18"/>
              </w:rPr>
              <w:t>ofertantului;</w:t>
            </w:r>
          </w:p>
        </w:tc>
        <w:tc>
          <w:tcPr>
            <w:tcW w:w="985" w:type="dxa"/>
          </w:tcPr>
          <w:p w14:paraId="492150B8" w14:textId="77777777" w:rsidR="00855092" w:rsidRPr="00B12A69" w:rsidRDefault="00855092" w:rsidP="001B40E4">
            <w:pPr>
              <w:pStyle w:val="TableParagraph"/>
              <w:spacing w:before="111"/>
              <w:ind w:left="120"/>
              <w:rPr>
                <w:sz w:val="18"/>
                <w:szCs w:val="18"/>
              </w:rPr>
            </w:pPr>
            <w:r w:rsidRPr="00B12A69">
              <w:rPr>
                <w:sz w:val="18"/>
                <w:szCs w:val="18"/>
              </w:rPr>
              <w:t>Da</w:t>
            </w:r>
          </w:p>
        </w:tc>
      </w:tr>
      <w:tr w:rsidR="00855092" w:rsidRPr="00B12A69" w14:paraId="0B19E68E" w14:textId="77777777" w:rsidTr="001B40E4">
        <w:trPr>
          <w:trHeight w:val="1691"/>
        </w:trPr>
        <w:tc>
          <w:tcPr>
            <w:tcW w:w="567" w:type="dxa"/>
            <w:gridSpan w:val="2"/>
          </w:tcPr>
          <w:p w14:paraId="2E10007C" w14:textId="77777777" w:rsidR="00855092" w:rsidRPr="00B12A69" w:rsidRDefault="00855092" w:rsidP="001B40E4">
            <w:pPr>
              <w:pStyle w:val="TableParagraph"/>
              <w:spacing w:before="121"/>
              <w:rPr>
                <w:sz w:val="18"/>
                <w:szCs w:val="18"/>
              </w:rPr>
            </w:pPr>
            <w:r w:rsidRPr="00B12A69">
              <w:rPr>
                <w:sz w:val="18"/>
                <w:szCs w:val="18"/>
              </w:rPr>
              <w:lastRenderedPageBreak/>
              <w:t>11</w:t>
            </w:r>
          </w:p>
        </w:tc>
        <w:tc>
          <w:tcPr>
            <w:tcW w:w="2841" w:type="dxa"/>
          </w:tcPr>
          <w:p w14:paraId="36EF7209" w14:textId="77777777" w:rsidR="00855092" w:rsidRPr="00B12A69" w:rsidRDefault="00855092" w:rsidP="001B40E4">
            <w:pPr>
              <w:pStyle w:val="TableParagraph"/>
              <w:spacing w:before="116" w:line="242" w:lineRule="auto"/>
              <w:ind w:left="110" w:right="292"/>
              <w:rPr>
                <w:sz w:val="18"/>
                <w:szCs w:val="18"/>
              </w:rPr>
            </w:pPr>
            <w:r w:rsidRPr="00B12A69">
              <w:rPr>
                <w:spacing w:val="-1"/>
                <w:sz w:val="18"/>
                <w:szCs w:val="18"/>
              </w:rPr>
              <w:t>Cifra</w:t>
            </w:r>
            <w:r w:rsidRPr="00B12A69">
              <w:rPr>
                <w:spacing w:val="-3"/>
                <w:sz w:val="18"/>
                <w:szCs w:val="18"/>
              </w:rPr>
              <w:t xml:space="preserve"> </w:t>
            </w:r>
            <w:r w:rsidRPr="00B12A69">
              <w:rPr>
                <w:spacing w:val="-1"/>
                <w:sz w:val="18"/>
                <w:szCs w:val="18"/>
              </w:rPr>
              <w:t>de</w:t>
            </w:r>
            <w:r w:rsidRPr="00B12A69">
              <w:rPr>
                <w:spacing w:val="-3"/>
                <w:sz w:val="18"/>
                <w:szCs w:val="18"/>
              </w:rPr>
              <w:t xml:space="preserve"> </w:t>
            </w:r>
            <w:r w:rsidRPr="00B12A69">
              <w:rPr>
                <w:spacing w:val="-1"/>
                <w:sz w:val="18"/>
                <w:szCs w:val="18"/>
              </w:rPr>
              <w:t>afaceri</w:t>
            </w:r>
            <w:r w:rsidRPr="00B12A69">
              <w:rPr>
                <w:spacing w:val="-16"/>
                <w:sz w:val="18"/>
                <w:szCs w:val="18"/>
              </w:rPr>
              <w:t xml:space="preserve"> </w:t>
            </w:r>
            <w:r w:rsidRPr="00B12A69">
              <w:rPr>
                <w:sz w:val="18"/>
                <w:szCs w:val="18"/>
              </w:rPr>
              <w:t>anuală</w:t>
            </w:r>
            <w:r w:rsidRPr="00B12A69">
              <w:rPr>
                <w:spacing w:val="-2"/>
                <w:sz w:val="18"/>
                <w:szCs w:val="18"/>
              </w:rPr>
              <w:t xml:space="preserve"> </w:t>
            </w:r>
            <w:r w:rsidRPr="00B12A69">
              <w:rPr>
                <w:sz w:val="18"/>
                <w:szCs w:val="18"/>
              </w:rPr>
              <w:t>2024</w:t>
            </w:r>
            <w:r w:rsidRPr="00B12A69">
              <w:rPr>
                <w:spacing w:val="-8"/>
                <w:sz w:val="18"/>
                <w:szCs w:val="18"/>
              </w:rPr>
              <w:t xml:space="preserve"> </w:t>
            </w:r>
            <w:r w:rsidRPr="00B12A69">
              <w:rPr>
                <w:sz w:val="18"/>
                <w:szCs w:val="18"/>
              </w:rPr>
              <w:t>(art.</w:t>
            </w:r>
            <w:r w:rsidRPr="00B12A69">
              <w:rPr>
                <w:spacing w:val="-57"/>
                <w:sz w:val="18"/>
                <w:szCs w:val="18"/>
              </w:rPr>
              <w:t xml:space="preserve"> </w:t>
            </w:r>
            <w:r w:rsidRPr="00B12A69">
              <w:rPr>
                <w:sz w:val="18"/>
                <w:szCs w:val="18"/>
              </w:rPr>
              <w:t>36 alin. 1 al documentației</w:t>
            </w:r>
            <w:r w:rsidRPr="00B12A69">
              <w:rPr>
                <w:spacing w:val="1"/>
                <w:sz w:val="18"/>
                <w:szCs w:val="18"/>
              </w:rPr>
              <w:t xml:space="preserve"> </w:t>
            </w:r>
            <w:r w:rsidRPr="00B12A69">
              <w:rPr>
                <w:sz w:val="18"/>
                <w:szCs w:val="18"/>
              </w:rPr>
              <w:t>standard)</w:t>
            </w:r>
          </w:p>
        </w:tc>
        <w:tc>
          <w:tcPr>
            <w:tcW w:w="4678" w:type="dxa"/>
          </w:tcPr>
          <w:p w14:paraId="1AF686B5" w14:textId="77777777" w:rsidR="00855092" w:rsidRPr="00B12A69" w:rsidRDefault="00855092" w:rsidP="001B40E4">
            <w:pPr>
              <w:pStyle w:val="TableParagraph"/>
              <w:spacing w:before="111"/>
              <w:ind w:right="142"/>
              <w:rPr>
                <w:sz w:val="18"/>
                <w:szCs w:val="18"/>
              </w:rPr>
            </w:pPr>
            <w:r w:rsidRPr="00B12A69">
              <w:rPr>
                <w:sz w:val="18"/>
                <w:szCs w:val="18"/>
              </w:rPr>
              <w:t>Operatorul economic este în</w:t>
            </w:r>
            <w:r w:rsidRPr="00B12A69">
              <w:rPr>
                <w:spacing w:val="1"/>
                <w:sz w:val="18"/>
                <w:szCs w:val="18"/>
              </w:rPr>
              <w:t xml:space="preserve"> </w:t>
            </w:r>
            <w:r w:rsidRPr="00B12A69">
              <w:rPr>
                <w:sz w:val="18"/>
                <w:szCs w:val="18"/>
              </w:rPr>
              <w:t>măsură să demonstreze o cifră</w:t>
            </w:r>
            <w:r w:rsidRPr="00B12A69">
              <w:rPr>
                <w:spacing w:val="1"/>
                <w:sz w:val="18"/>
                <w:szCs w:val="18"/>
              </w:rPr>
              <w:t xml:space="preserve"> </w:t>
            </w:r>
            <w:r w:rsidRPr="00B12A69">
              <w:rPr>
                <w:sz w:val="18"/>
                <w:szCs w:val="18"/>
              </w:rPr>
              <w:t>de afaceri anuală, după cum</w:t>
            </w:r>
            <w:r w:rsidRPr="00B12A69">
              <w:rPr>
                <w:spacing w:val="1"/>
                <w:sz w:val="18"/>
                <w:szCs w:val="18"/>
              </w:rPr>
              <w:t xml:space="preserve"> </w:t>
            </w:r>
            <w:r w:rsidRPr="00B12A69">
              <w:rPr>
                <w:sz w:val="18"/>
                <w:szCs w:val="18"/>
              </w:rPr>
              <w:t>urmează:</w:t>
            </w:r>
            <w:r w:rsidRPr="00B12A69">
              <w:rPr>
                <w:spacing w:val="-8"/>
                <w:sz w:val="18"/>
                <w:szCs w:val="18"/>
              </w:rPr>
              <w:t xml:space="preserve"> </w:t>
            </w:r>
            <w:r w:rsidRPr="00B12A69">
              <w:rPr>
                <w:sz w:val="18"/>
                <w:szCs w:val="18"/>
              </w:rPr>
              <w:t>Valoare</w:t>
            </w:r>
            <w:r w:rsidRPr="00B12A69">
              <w:rPr>
                <w:spacing w:val="-8"/>
                <w:sz w:val="18"/>
                <w:szCs w:val="18"/>
              </w:rPr>
              <w:t xml:space="preserve"> </w:t>
            </w:r>
            <w:r>
              <w:rPr>
                <w:spacing w:val="-8"/>
                <w:sz w:val="18"/>
                <w:szCs w:val="18"/>
              </w:rPr>
              <w:t>2</w:t>
            </w:r>
            <w:r w:rsidRPr="00B12A69">
              <w:rPr>
                <w:sz w:val="18"/>
                <w:szCs w:val="18"/>
              </w:rPr>
              <w:t>000,0</w:t>
            </w:r>
            <w:r w:rsidRPr="00B12A69">
              <w:rPr>
                <w:spacing w:val="-12"/>
                <w:sz w:val="18"/>
                <w:szCs w:val="18"/>
              </w:rPr>
              <w:t xml:space="preserve"> </w:t>
            </w:r>
            <w:r w:rsidRPr="00B12A69">
              <w:rPr>
                <w:sz w:val="18"/>
                <w:szCs w:val="18"/>
              </w:rPr>
              <w:t>mii</w:t>
            </w:r>
            <w:r w:rsidRPr="00B12A69">
              <w:rPr>
                <w:spacing w:val="-12"/>
                <w:sz w:val="18"/>
                <w:szCs w:val="18"/>
              </w:rPr>
              <w:t xml:space="preserve"> </w:t>
            </w:r>
            <w:r w:rsidRPr="00B12A69">
              <w:rPr>
                <w:sz w:val="18"/>
                <w:szCs w:val="18"/>
              </w:rPr>
              <w:t>lei</w:t>
            </w:r>
            <w:r w:rsidRPr="00B12A69">
              <w:rPr>
                <w:spacing w:val="-57"/>
                <w:sz w:val="18"/>
                <w:szCs w:val="18"/>
              </w:rPr>
              <w:t xml:space="preserve"> </w:t>
            </w:r>
            <w:r w:rsidRPr="00B12A69">
              <w:rPr>
                <w:sz w:val="18"/>
                <w:szCs w:val="18"/>
              </w:rPr>
              <w:t>Perioada</w:t>
            </w:r>
            <w:r w:rsidRPr="00B12A69">
              <w:rPr>
                <w:spacing w:val="-2"/>
                <w:sz w:val="18"/>
                <w:szCs w:val="18"/>
              </w:rPr>
              <w:t xml:space="preserve"> </w:t>
            </w:r>
            <w:r w:rsidRPr="00B12A69">
              <w:rPr>
                <w:sz w:val="18"/>
                <w:szCs w:val="18"/>
              </w:rPr>
              <w:t>2024 Declarație</w:t>
            </w:r>
            <w:r w:rsidRPr="00B12A69">
              <w:rPr>
                <w:spacing w:val="4"/>
                <w:sz w:val="18"/>
                <w:szCs w:val="18"/>
              </w:rPr>
              <w:t xml:space="preserve"> </w:t>
            </w:r>
            <w:r w:rsidRPr="00B12A69">
              <w:rPr>
                <w:sz w:val="18"/>
                <w:szCs w:val="18"/>
              </w:rPr>
              <w:t>în</w:t>
            </w:r>
            <w:r w:rsidRPr="00B12A69">
              <w:rPr>
                <w:spacing w:val="1"/>
                <w:sz w:val="18"/>
                <w:szCs w:val="18"/>
              </w:rPr>
              <w:t xml:space="preserve"> </w:t>
            </w:r>
            <w:r w:rsidRPr="00B12A69">
              <w:rPr>
                <w:sz w:val="18"/>
                <w:szCs w:val="18"/>
              </w:rPr>
              <w:t>formă</w:t>
            </w:r>
            <w:r w:rsidRPr="00B12A69">
              <w:rPr>
                <w:spacing w:val="2"/>
                <w:sz w:val="18"/>
                <w:szCs w:val="18"/>
              </w:rPr>
              <w:t xml:space="preserve"> </w:t>
            </w:r>
            <w:r w:rsidRPr="00B12A69">
              <w:rPr>
                <w:sz w:val="18"/>
                <w:szCs w:val="18"/>
              </w:rPr>
              <w:t>liberă,</w:t>
            </w:r>
            <w:r w:rsidRPr="00B12A69">
              <w:rPr>
                <w:spacing w:val="1"/>
                <w:sz w:val="18"/>
                <w:szCs w:val="18"/>
              </w:rPr>
              <w:t xml:space="preserve"> </w:t>
            </w:r>
            <w:r w:rsidRPr="00B12A69">
              <w:rPr>
                <w:sz w:val="18"/>
                <w:szCs w:val="18"/>
              </w:rPr>
              <w:t>confirmată</w:t>
            </w:r>
            <w:r w:rsidRPr="00B12A69">
              <w:rPr>
                <w:spacing w:val="-1"/>
                <w:sz w:val="18"/>
                <w:szCs w:val="18"/>
              </w:rPr>
              <w:t xml:space="preserve"> </w:t>
            </w:r>
            <w:r w:rsidRPr="00B12A69">
              <w:rPr>
                <w:sz w:val="18"/>
                <w:szCs w:val="18"/>
              </w:rPr>
              <w:t>prin</w:t>
            </w:r>
            <w:r w:rsidRPr="00B12A69">
              <w:rPr>
                <w:spacing w:val="1"/>
                <w:sz w:val="18"/>
                <w:szCs w:val="18"/>
              </w:rPr>
              <w:t xml:space="preserve"> </w:t>
            </w:r>
            <w:r w:rsidRPr="00B12A69">
              <w:rPr>
                <w:spacing w:val="-1"/>
                <w:sz w:val="18"/>
                <w:szCs w:val="18"/>
              </w:rPr>
              <w:t>semnătura</w:t>
            </w:r>
            <w:r w:rsidRPr="00B12A69">
              <w:rPr>
                <w:spacing w:val="-10"/>
                <w:sz w:val="18"/>
                <w:szCs w:val="18"/>
              </w:rPr>
              <w:t xml:space="preserve"> </w:t>
            </w:r>
            <w:r w:rsidRPr="00B12A69">
              <w:rPr>
                <w:sz w:val="18"/>
                <w:szCs w:val="18"/>
              </w:rPr>
              <w:t>electronică</w:t>
            </w:r>
            <w:r w:rsidRPr="00B12A69">
              <w:rPr>
                <w:spacing w:val="-10"/>
                <w:sz w:val="18"/>
                <w:szCs w:val="18"/>
              </w:rPr>
              <w:t xml:space="preserve"> </w:t>
            </w:r>
            <w:r w:rsidRPr="00B12A69">
              <w:rPr>
                <w:sz w:val="18"/>
                <w:szCs w:val="18"/>
              </w:rPr>
              <w:t>sau</w:t>
            </w:r>
            <w:r w:rsidRPr="00B12A69">
              <w:rPr>
                <w:spacing w:val="-6"/>
                <w:sz w:val="18"/>
                <w:szCs w:val="18"/>
              </w:rPr>
              <w:t xml:space="preserve"> </w:t>
            </w:r>
            <w:r w:rsidRPr="00B12A69">
              <w:rPr>
                <w:sz w:val="18"/>
                <w:szCs w:val="18"/>
              </w:rPr>
              <w:t>în</w:t>
            </w:r>
            <w:r w:rsidRPr="00B12A69">
              <w:rPr>
                <w:spacing w:val="-15"/>
                <w:sz w:val="18"/>
                <w:szCs w:val="18"/>
              </w:rPr>
              <w:t xml:space="preserve"> </w:t>
            </w:r>
            <w:r w:rsidRPr="00B12A69">
              <w:rPr>
                <w:sz w:val="18"/>
                <w:szCs w:val="18"/>
              </w:rPr>
              <w:t>caz</w:t>
            </w:r>
            <w:r w:rsidRPr="00B12A69">
              <w:rPr>
                <w:spacing w:val="-57"/>
                <w:sz w:val="18"/>
                <w:szCs w:val="18"/>
              </w:rPr>
              <w:t xml:space="preserve"> </w:t>
            </w:r>
            <w:r w:rsidRPr="00B12A69">
              <w:rPr>
                <w:sz w:val="18"/>
                <w:szCs w:val="18"/>
              </w:rPr>
              <w:t>de</w:t>
            </w:r>
            <w:r w:rsidRPr="00B12A69">
              <w:rPr>
                <w:spacing w:val="1"/>
                <w:sz w:val="18"/>
                <w:szCs w:val="18"/>
              </w:rPr>
              <w:t xml:space="preserve"> </w:t>
            </w:r>
            <w:r w:rsidRPr="00B12A69">
              <w:rPr>
                <w:sz w:val="18"/>
                <w:szCs w:val="18"/>
              </w:rPr>
              <w:t>prezentare pe</w:t>
            </w:r>
            <w:r w:rsidRPr="00B12A69">
              <w:rPr>
                <w:spacing w:val="1"/>
                <w:sz w:val="18"/>
                <w:szCs w:val="18"/>
              </w:rPr>
              <w:t xml:space="preserve"> </w:t>
            </w:r>
            <w:r w:rsidRPr="00B12A69">
              <w:rPr>
                <w:sz w:val="18"/>
                <w:szCs w:val="18"/>
              </w:rPr>
              <w:t>suport</w:t>
            </w:r>
            <w:r w:rsidRPr="00B12A69">
              <w:rPr>
                <w:spacing w:val="2"/>
                <w:sz w:val="18"/>
                <w:szCs w:val="18"/>
              </w:rPr>
              <w:t xml:space="preserve"> </w:t>
            </w:r>
            <w:r w:rsidRPr="00B12A69">
              <w:rPr>
                <w:sz w:val="18"/>
                <w:szCs w:val="18"/>
              </w:rPr>
              <w:t>de</w:t>
            </w:r>
            <w:r w:rsidRPr="00B12A69">
              <w:rPr>
                <w:spacing w:val="1"/>
                <w:sz w:val="18"/>
                <w:szCs w:val="18"/>
              </w:rPr>
              <w:t xml:space="preserve"> </w:t>
            </w:r>
            <w:r w:rsidRPr="00B12A69">
              <w:rPr>
                <w:sz w:val="18"/>
                <w:szCs w:val="18"/>
              </w:rPr>
              <w:t>hârtie - original, confirmat prin</w:t>
            </w:r>
            <w:r w:rsidRPr="00B12A69">
              <w:rPr>
                <w:spacing w:val="1"/>
                <w:sz w:val="18"/>
                <w:szCs w:val="18"/>
              </w:rPr>
              <w:t xml:space="preserve"> </w:t>
            </w:r>
            <w:r w:rsidRPr="00B12A69">
              <w:rPr>
                <w:w w:val="90"/>
                <w:sz w:val="18"/>
                <w:szCs w:val="18"/>
              </w:rPr>
              <w:t>aplicarea semnăturii și ștampilei</w:t>
            </w:r>
            <w:r w:rsidRPr="00B12A69">
              <w:rPr>
                <w:spacing w:val="1"/>
                <w:w w:val="90"/>
                <w:sz w:val="18"/>
                <w:szCs w:val="18"/>
              </w:rPr>
              <w:t xml:space="preserve"> </w:t>
            </w:r>
            <w:r w:rsidRPr="00B12A69">
              <w:rPr>
                <w:sz w:val="18"/>
                <w:szCs w:val="18"/>
              </w:rPr>
              <w:t>ofertantului</w:t>
            </w:r>
          </w:p>
        </w:tc>
        <w:tc>
          <w:tcPr>
            <w:tcW w:w="985" w:type="dxa"/>
          </w:tcPr>
          <w:p w14:paraId="7E9A9382" w14:textId="77777777" w:rsidR="00855092" w:rsidRPr="00B12A69" w:rsidRDefault="00855092" w:rsidP="001B40E4">
            <w:pPr>
              <w:pStyle w:val="TableParagraph"/>
              <w:spacing w:before="121"/>
              <w:ind w:left="120"/>
              <w:rPr>
                <w:sz w:val="18"/>
                <w:szCs w:val="18"/>
              </w:rPr>
            </w:pPr>
            <w:r w:rsidRPr="00B12A69">
              <w:rPr>
                <w:sz w:val="18"/>
                <w:szCs w:val="18"/>
              </w:rPr>
              <w:t>Da</w:t>
            </w:r>
          </w:p>
        </w:tc>
      </w:tr>
      <w:tr w:rsidR="00855092" w:rsidRPr="00B12A69" w14:paraId="3421F162" w14:textId="77777777" w:rsidTr="001B40E4">
        <w:trPr>
          <w:gridBefore w:val="1"/>
          <w:wBefore w:w="6" w:type="dxa"/>
          <w:trHeight w:val="1417"/>
        </w:trPr>
        <w:tc>
          <w:tcPr>
            <w:tcW w:w="561" w:type="dxa"/>
          </w:tcPr>
          <w:p w14:paraId="7BAE80AB" w14:textId="77777777" w:rsidR="00855092" w:rsidRPr="00B12A69" w:rsidRDefault="00855092" w:rsidP="001B40E4">
            <w:pPr>
              <w:pStyle w:val="TableParagraph"/>
              <w:spacing w:before="111"/>
              <w:rPr>
                <w:sz w:val="18"/>
                <w:szCs w:val="18"/>
              </w:rPr>
            </w:pPr>
            <w:r w:rsidRPr="00B12A69">
              <w:rPr>
                <w:sz w:val="18"/>
                <w:szCs w:val="18"/>
              </w:rPr>
              <w:t>12</w:t>
            </w:r>
          </w:p>
        </w:tc>
        <w:tc>
          <w:tcPr>
            <w:tcW w:w="2841" w:type="dxa"/>
          </w:tcPr>
          <w:p w14:paraId="708B0AF7" w14:textId="77777777" w:rsidR="00855092" w:rsidRPr="00B12A69" w:rsidRDefault="00855092" w:rsidP="001B40E4">
            <w:pPr>
              <w:pStyle w:val="TableParagraph"/>
              <w:spacing w:before="111" w:line="242" w:lineRule="auto"/>
              <w:ind w:left="110" w:right="743"/>
              <w:rPr>
                <w:sz w:val="18"/>
                <w:szCs w:val="18"/>
              </w:rPr>
            </w:pPr>
            <w:r w:rsidRPr="00B12A69">
              <w:rPr>
                <w:spacing w:val="-6"/>
                <w:sz w:val="18"/>
                <w:szCs w:val="18"/>
              </w:rPr>
              <w:t>Efectuarea</w:t>
            </w:r>
            <w:r w:rsidRPr="00B12A69">
              <w:rPr>
                <w:spacing w:val="-12"/>
                <w:sz w:val="18"/>
                <w:szCs w:val="18"/>
              </w:rPr>
              <w:t xml:space="preserve"> </w:t>
            </w:r>
            <w:r w:rsidRPr="00B12A69">
              <w:rPr>
                <w:spacing w:val="-6"/>
                <w:sz w:val="18"/>
                <w:szCs w:val="18"/>
              </w:rPr>
              <w:t>sistematică</w:t>
            </w:r>
            <w:r w:rsidRPr="00B12A69">
              <w:rPr>
                <w:spacing w:val="-12"/>
                <w:sz w:val="18"/>
                <w:szCs w:val="18"/>
              </w:rPr>
              <w:t xml:space="preserve"> </w:t>
            </w:r>
            <w:r w:rsidRPr="00B12A69">
              <w:rPr>
                <w:spacing w:val="-5"/>
                <w:sz w:val="18"/>
                <w:szCs w:val="18"/>
              </w:rPr>
              <w:t>a</w:t>
            </w:r>
            <w:r w:rsidRPr="00B12A69">
              <w:rPr>
                <w:spacing w:val="-12"/>
                <w:sz w:val="18"/>
                <w:szCs w:val="18"/>
              </w:rPr>
              <w:t xml:space="preserve"> </w:t>
            </w:r>
            <w:r w:rsidRPr="00B12A69">
              <w:rPr>
                <w:spacing w:val="-5"/>
                <w:sz w:val="18"/>
                <w:szCs w:val="18"/>
              </w:rPr>
              <w:t>plații</w:t>
            </w:r>
            <w:r w:rsidRPr="00B12A69">
              <w:rPr>
                <w:spacing w:val="-57"/>
                <w:sz w:val="18"/>
                <w:szCs w:val="18"/>
              </w:rPr>
              <w:t xml:space="preserve"> </w:t>
            </w:r>
            <w:r w:rsidRPr="00B12A69">
              <w:rPr>
                <w:sz w:val="18"/>
                <w:szCs w:val="18"/>
              </w:rPr>
              <w:t>impozitelor,</w:t>
            </w:r>
            <w:r w:rsidRPr="00B12A69">
              <w:rPr>
                <w:spacing w:val="-6"/>
                <w:sz w:val="18"/>
                <w:szCs w:val="18"/>
              </w:rPr>
              <w:t xml:space="preserve"> </w:t>
            </w:r>
            <w:r w:rsidRPr="00B12A69">
              <w:rPr>
                <w:sz w:val="18"/>
                <w:szCs w:val="18"/>
              </w:rPr>
              <w:t>taxelor</w:t>
            </w:r>
            <w:r w:rsidRPr="00B12A69">
              <w:rPr>
                <w:spacing w:val="2"/>
                <w:sz w:val="18"/>
                <w:szCs w:val="18"/>
              </w:rPr>
              <w:t xml:space="preserve"> </w:t>
            </w:r>
            <w:r w:rsidRPr="00B12A69">
              <w:rPr>
                <w:sz w:val="18"/>
                <w:szCs w:val="18"/>
              </w:rPr>
              <w:t>și</w:t>
            </w:r>
          </w:p>
          <w:p w14:paraId="2130A6D6" w14:textId="77777777" w:rsidR="00855092" w:rsidRPr="00B12A69" w:rsidRDefault="00855092" w:rsidP="001B40E4">
            <w:pPr>
              <w:pStyle w:val="TableParagraph"/>
              <w:ind w:left="110"/>
              <w:rPr>
                <w:sz w:val="18"/>
                <w:szCs w:val="18"/>
              </w:rPr>
            </w:pPr>
            <w:r w:rsidRPr="00B12A69">
              <w:rPr>
                <w:spacing w:val="-6"/>
                <w:sz w:val="18"/>
                <w:szCs w:val="18"/>
              </w:rPr>
              <w:t>contribuțiilor</w:t>
            </w:r>
            <w:r w:rsidRPr="00B12A69">
              <w:rPr>
                <w:spacing w:val="-1"/>
                <w:sz w:val="18"/>
                <w:szCs w:val="18"/>
              </w:rPr>
              <w:t xml:space="preserve"> </w:t>
            </w:r>
            <w:r w:rsidRPr="00B12A69">
              <w:rPr>
                <w:spacing w:val="-6"/>
                <w:sz w:val="18"/>
                <w:szCs w:val="18"/>
              </w:rPr>
              <w:t>de</w:t>
            </w:r>
            <w:r w:rsidRPr="00B12A69">
              <w:rPr>
                <w:spacing w:val="2"/>
                <w:sz w:val="18"/>
                <w:szCs w:val="18"/>
              </w:rPr>
              <w:t xml:space="preserve"> </w:t>
            </w:r>
            <w:r w:rsidRPr="00B12A69">
              <w:rPr>
                <w:spacing w:val="-6"/>
                <w:sz w:val="18"/>
                <w:szCs w:val="18"/>
              </w:rPr>
              <w:t>asigurări</w:t>
            </w:r>
            <w:r w:rsidRPr="00B12A69">
              <w:rPr>
                <w:spacing w:val="-10"/>
                <w:sz w:val="18"/>
                <w:szCs w:val="18"/>
              </w:rPr>
              <w:t xml:space="preserve"> </w:t>
            </w:r>
            <w:r w:rsidRPr="00B12A69">
              <w:rPr>
                <w:spacing w:val="-5"/>
                <w:sz w:val="18"/>
                <w:szCs w:val="18"/>
              </w:rPr>
              <w:t>sociale</w:t>
            </w:r>
          </w:p>
        </w:tc>
        <w:tc>
          <w:tcPr>
            <w:tcW w:w="4678" w:type="dxa"/>
          </w:tcPr>
          <w:p w14:paraId="627D1204" w14:textId="77777777" w:rsidR="00855092" w:rsidRPr="00B12A69" w:rsidRDefault="00855092" w:rsidP="001B40E4">
            <w:pPr>
              <w:pStyle w:val="TableParagraph"/>
              <w:spacing w:before="111" w:line="242" w:lineRule="auto"/>
              <w:ind w:right="517"/>
              <w:rPr>
                <w:sz w:val="18"/>
                <w:szCs w:val="18"/>
              </w:rPr>
            </w:pPr>
            <w:r w:rsidRPr="00B12A69">
              <w:rPr>
                <w:spacing w:val="-6"/>
                <w:sz w:val="18"/>
                <w:szCs w:val="18"/>
              </w:rPr>
              <w:t>Efectuarea</w:t>
            </w:r>
            <w:r w:rsidRPr="00B12A69">
              <w:rPr>
                <w:spacing w:val="-12"/>
                <w:sz w:val="18"/>
                <w:szCs w:val="18"/>
              </w:rPr>
              <w:t xml:space="preserve"> </w:t>
            </w:r>
            <w:r w:rsidRPr="00B12A69">
              <w:rPr>
                <w:spacing w:val="-6"/>
                <w:sz w:val="18"/>
                <w:szCs w:val="18"/>
              </w:rPr>
              <w:t>sistematică</w:t>
            </w:r>
            <w:r w:rsidRPr="00B12A69">
              <w:rPr>
                <w:spacing w:val="-12"/>
                <w:sz w:val="18"/>
                <w:szCs w:val="18"/>
              </w:rPr>
              <w:t xml:space="preserve"> </w:t>
            </w:r>
            <w:r w:rsidRPr="00B12A69">
              <w:rPr>
                <w:spacing w:val="-5"/>
                <w:sz w:val="18"/>
                <w:szCs w:val="18"/>
              </w:rPr>
              <w:t>a</w:t>
            </w:r>
            <w:r w:rsidRPr="00B12A69">
              <w:rPr>
                <w:spacing w:val="-12"/>
                <w:sz w:val="18"/>
                <w:szCs w:val="18"/>
              </w:rPr>
              <w:t xml:space="preserve"> </w:t>
            </w:r>
            <w:r w:rsidRPr="00B12A69">
              <w:rPr>
                <w:spacing w:val="-5"/>
                <w:sz w:val="18"/>
                <w:szCs w:val="18"/>
              </w:rPr>
              <w:t>plății</w:t>
            </w:r>
            <w:r w:rsidRPr="00B12A69">
              <w:rPr>
                <w:spacing w:val="-57"/>
                <w:sz w:val="18"/>
                <w:szCs w:val="18"/>
              </w:rPr>
              <w:t xml:space="preserve"> </w:t>
            </w:r>
            <w:r w:rsidRPr="00B12A69">
              <w:rPr>
                <w:sz w:val="18"/>
                <w:szCs w:val="18"/>
              </w:rPr>
              <w:t>impozitelor,</w:t>
            </w:r>
            <w:r w:rsidRPr="00B12A69">
              <w:rPr>
                <w:spacing w:val="-6"/>
                <w:sz w:val="18"/>
                <w:szCs w:val="18"/>
              </w:rPr>
              <w:t xml:space="preserve"> </w:t>
            </w:r>
            <w:r w:rsidRPr="00B12A69">
              <w:rPr>
                <w:sz w:val="18"/>
                <w:szCs w:val="18"/>
              </w:rPr>
              <w:t>taxelor</w:t>
            </w:r>
            <w:r w:rsidRPr="00B12A69">
              <w:rPr>
                <w:spacing w:val="2"/>
                <w:sz w:val="18"/>
                <w:szCs w:val="18"/>
              </w:rPr>
              <w:t xml:space="preserve"> </w:t>
            </w:r>
            <w:r w:rsidRPr="00B12A69">
              <w:rPr>
                <w:sz w:val="18"/>
                <w:szCs w:val="18"/>
              </w:rPr>
              <w:t>și</w:t>
            </w:r>
          </w:p>
          <w:p w14:paraId="73291F15" w14:textId="77777777" w:rsidR="00855092" w:rsidRPr="00B12A69" w:rsidRDefault="00855092" w:rsidP="001B40E4">
            <w:pPr>
              <w:pStyle w:val="TableParagraph"/>
              <w:ind w:right="272"/>
              <w:rPr>
                <w:sz w:val="18"/>
                <w:szCs w:val="18"/>
              </w:rPr>
            </w:pPr>
            <w:r w:rsidRPr="00B12A69">
              <w:rPr>
                <w:sz w:val="18"/>
                <w:szCs w:val="18"/>
              </w:rPr>
              <w:t>contribuțiilor de asigurări</w:t>
            </w:r>
            <w:r w:rsidRPr="00B12A69">
              <w:rPr>
                <w:spacing w:val="1"/>
                <w:sz w:val="18"/>
                <w:szCs w:val="18"/>
              </w:rPr>
              <w:t xml:space="preserve"> </w:t>
            </w:r>
            <w:r w:rsidRPr="00B12A69">
              <w:rPr>
                <w:spacing w:val="-3"/>
                <w:sz w:val="18"/>
                <w:szCs w:val="18"/>
              </w:rPr>
              <w:t>sociale</w:t>
            </w:r>
            <w:r w:rsidRPr="00B12A69">
              <w:rPr>
                <w:spacing w:val="-7"/>
                <w:sz w:val="18"/>
                <w:szCs w:val="18"/>
              </w:rPr>
              <w:t xml:space="preserve"> </w:t>
            </w:r>
            <w:r w:rsidRPr="00B12A69">
              <w:rPr>
                <w:spacing w:val="-3"/>
                <w:sz w:val="18"/>
                <w:szCs w:val="18"/>
              </w:rPr>
              <w:t>și</w:t>
            </w:r>
            <w:r w:rsidRPr="00B12A69">
              <w:rPr>
                <w:spacing w:val="-14"/>
                <w:sz w:val="18"/>
                <w:szCs w:val="18"/>
              </w:rPr>
              <w:t xml:space="preserve"> </w:t>
            </w:r>
            <w:r w:rsidRPr="00B12A69">
              <w:rPr>
                <w:spacing w:val="-3"/>
                <w:sz w:val="18"/>
                <w:szCs w:val="18"/>
              </w:rPr>
              <w:t>lipsa</w:t>
            </w:r>
            <w:r w:rsidRPr="00B12A69">
              <w:rPr>
                <w:spacing w:val="-7"/>
                <w:sz w:val="18"/>
                <w:szCs w:val="18"/>
              </w:rPr>
              <w:t xml:space="preserve"> </w:t>
            </w:r>
            <w:r w:rsidRPr="00B12A69">
              <w:rPr>
                <w:spacing w:val="-3"/>
                <w:sz w:val="18"/>
                <w:szCs w:val="18"/>
              </w:rPr>
              <w:t>datoriilor</w:t>
            </w:r>
            <w:r w:rsidRPr="00B12A69">
              <w:rPr>
                <w:spacing w:val="-8"/>
                <w:sz w:val="18"/>
                <w:szCs w:val="18"/>
              </w:rPr>
              <w:t xml:space="preserve"> </w:t>
            </w:r>
            <w:r w:rsidRPr="00B12A69">
              <w:rPr>
                <w:spacing w:val="-2"/>
                <w:sz w:val="18"/>
                <w:szCs w:val="18"/>
              </w:rPr>
              <w:t>la</w:t>
            </w:r>
            <w:r w:rsidRPr="00B12A69">
              <w:rPr>
                <w:spacing w:val="-7"/>
                <w:sz w:val="18"/>
                <w:szCs w:val="18"/>
              </w:rPr>
              <w:t xml:space="preserve"> </w:t>
            </w:r>
            <w:r w:rsidRPr="00B12A69">
              <w:rPr>
                <w:spacing w:val="-2"/>
                <w:sz w:val="18"/>
                <w:szCs w:val="18"/>
              </w:rPr>
              <w:t>data</w:t>
            </w:r>
            <w:r w:rsidRPr="00B12A69">
              <w:rPr>
                <w:spacing w:val="-57"/>
                <w:sz w:val="18"/>
                <w:szCs w:val="18"/>
              </w:rPr>
              <w:t xml:space="preserve"> </w:t>
            </w:r>
            <w:r w:rsidRPr="00B12A69">
              <w:rPr>
                <w:spacing w:val="-6"/>
                <w:sz w:val="18"/>
                <w:szCs w:val="18"/>
              </w:rPr>
              <w:t xml:space="preserve">petrecerii procedurii </w:t>
            </w:r>
            <w:r w:rsidRPr="00B12A69">
              <w:rPr>
                <w:spacing w:val="-5"/>
                <w:sz w:val="18"/>
                <w:szCs w:val="18"/>
              </w:rPr>
              <w:t>de achiziție</w:t>
            </w:r>
            <w:r w:rsidRPr="00B12A69">
              <w:rPr>
                <w:spacing w:val="-57"/>
                <w:sz w:val="18"/>
                <w:szCs w:val="18"/>
              </w:rPr>
              <w:t xml:space="preserve"> </w:t>
            </w:r>
            <w:r w:rsidRPr="00B12A69">
              <w:rPr>
                <w:sz w:val="18"/>
                <w:szCs w:val="18"/>
              </w:rPr>
              <w:t>(data deschiderii ofertelor) -</w:t>
            </w:r>
            <w:r w:rsidRPr="00B12A69">
              <w:rPr>
                <w:spacing w:val="1"/>
                <w:sz w:val="18"/>
                <w:szCs w:val="18"/>
              </w:rPr>
              <w:t xml:space="preserve"> </w:t>
            </w:r>
            <w:r w:rsidRPr="00B12A69">
              <w:rPr>
                <w:sz w:val="18"/>
                <w:szCs w:val="18"/>
              </w:rPr>
              <w:t>informația</w:t>
            </w:r>
            <w:r w:rsidRPr="00B12A69">
              <w:rPr>
                <w:spacing w:val="-2"/>
                <w:sz w:val="18"/>
                <w:szCs w:val="18"/>
              </w:rPr>
              <w:t xml:space="preserve"> </w:t>
            </w:r>
            <w:r w:rsidRPr="00B12A69">
              <w:rPr>
                <w:sz w:val="18"/>
                <w:szCs w:val="18"/>
              </w:rPr>
              <w:t>dată</w:t>
            </w:r>
            <w:r w:rsidRPr="00B12A69">
              <w:rPr>
                <w:spacing w:val="-2"/>
                <w:sz w:val="18"/>
                <w:szCs w:val="18"/>
              </w:rPr>
              <w:t xml:space="preserve"> </w:t>
            </w:r>
            <w:r w:rsidRPr="00B12A69">
              <w:rPr>
                <w:sz w:val="18"/>
                <w:szCs w:val="18"/>
              </w:rPr>
              <w:t>se</w:t>
            </w:r>
            <w:r w:rsidRPr="00B12A69">
              <w:rPr>
                <w:spacing w:val="-2"/>
                <w:sz w:val="18"/>
                <w:szCs w:val="18"/>
              </w:rPr>
              <w:t xml:space="preserve"> </w:t>
            </w:r>
            <w:r w:rsidRPr="00B12A69">
              <w:rPr>
                <w:sz w:val="18"/>
                <w:szCs w:val="18"/>
              </w:rPr>
              <w:t>verifică</w:t>
            </w:r>
            <w:r w:rsidRPr="00B12A69">
              <w:rPr>
                <w:spacing w:val="-2"/>
                <w:sz w:val="18"/>
                <w:szCs w:val="18"/>
              </w:rPr>
              <w:t xml:space="preserve"> </w:t>
            </w:r>
            <w:r w:rsidRPr="00B12A69">
              <w:rPr>
                <w:sz w:val="18"/>
                <w:szCs w:val="18"/>
              </w:rPr>
              <w:t>de</w:t>
            </w:r>
          </w:p>
          <w:p w14:paraId="0B9A5D98" w14:textId="77777777" w:rsidR="00855092" w:rsidRPr="00B12A69" w:rsidRDefault="00855092" w:rsidP="001B40E4">
            <w:pPr>
              <w:pStyle w:val="TableParagraph"/>
              <w:spacing w:line="237" w:lineRule="auto"/>
              <w:ind w:right="149"/>
              <w:rPr>
                <w:sz w:val="18"/>
                <w:szCs w:val="18"/>
              </w:rPr>
            </w:pPr>
            <w:r w:rsidRPr="00B12A69">
              <w:rPr>
                <w:sz w:val="18"/>
                <w:szCs w:val="18"/>
              </w:rPr>
              <w:t>către autoritatea contractantă pe</w:t>
            </w:r>
            <w:r w:rsidRPr="00B12A69">
              <w:rPr>
                <w:spacing w:val="-57"/>
                <w:sz w:val="18"/>
                <w:szCs w:val="18"/>
              </w:rPr>
              <w:t xml:space="preserve"> </w:t>
            </w:r>
            <w:r w:rsidRPr="00B12A69">
              <w:rPr>
                <w:sz w:val="18"/>
                <w:szCs w:val="18"/>
              </w:rPr>
              <w:t>site-ul</w:t>
            </w:r>
            <w:r w:rsidRPr="00B12A69">
              <w:rPr>
                <w:spacing w:val="-8"/>
                <w:sz w:val="18"/>
                <w:szCs w:val="18"/>
              </w:rPr>
              <w:t xml:space="preserve"> </w:t>
            </w:r>
            <w:r w:rsidRPr="00B12A69">
              <w:rPr>
                <w:sz w:val="18"/>
                <w:szCs w:val="18"/>
              </w:rPr>
              <w:t>Fisc.md</w:t>
            </w:r>
          </w:p>
        </w:tc>
        <w:tc>
          <w:tcPr>
            <w:tcW w:w="985" w:type="dxa"/>
          </w:tcPr>
          <w:p w14:paraId="3C055886" w14:textId="77777777" w:rsidR="00855092" w:rsidRPr="00B12A69" w:rsidRDefault="00855092" w:rsidP="001B40E4">
            <w:pPr>
              <w:pStyle w:val="TableParagraph"/>
              <w:spacing w:before="111"/>
              <w:ind w:left="120"/>
              <w:rPr>
                <w:sz w:val="18"/>
                <w:szCs w:val="18"/>
              </w:rPr>
            </w:pPr>
            <w:r w:rsidRPr="00B12A69">
              <w:rPr>
                <w:sz w:val="18"/>
                <w:szCs w:val="18"/>
              </w:rPr>
              <w:t>Da</w:t>
            </w:r>
          </w:p>
        </w:tc>
      </w:tr>
      <w:tr w:rsidR="00855092" w:rsidRPr="00B12A69" w14:paraId="444871A1" w14:textId="77777777" w:rsidTr="001B40E4">
        <w:trPr>
          <w:gridBefore w:val="1"/>
          <w:wBefore w:w="6" w:type="dxa"/>
          <w:trHeight w:val="1962"/>
        </w:trPr>
        <w:tc>
          <w:tcPr>
            <w:tcW w:w="561" w:type="dxa"/>
          </w:tcPr>
          <w:p w14:paraId="15361B3D" w14:textId="77777777" w:rsidR="00855092" w:rsidRPr="00B12A69" w:rsidRDefault="00855092" w:rsidP="001B40E4">
            <w:pPr>
              <w:pStyle w:val="TableParagraph"/>
              <w:spacing w:before="111"/>
              <w:rPr>
                <w:sz w:val="18"/>
                <w:szCs w:val="18"/>
              </w:rPr>
            </w:pPr>
            <w:r w:rsidRPr="00B12A69">
              <w:rPr>
                <w:sz w:val="18"/>
                <w:szCs w:val="18"/>
              </w:rPr>
              <w:t>13</w:t>
            </w:r>
          </w:p>
        </w:tc>
        <w:tc>
          <w:tcPr>
            <w:tcW w:w="2841" w:type="dxa"/>
          </w:tcPr>
          <w:p w14:paraId="57BFB672" w14:textId="77777777" w:rsidR="00855092" w:rsidRPr="00B12A69" w:rsidRDefault="00855092" w:rsidP="001B40E4">
            <w:pPr>
              <w:pStyle w:val="TableParagraph"/>
              <w:spacing w:before="111"/>
              <w:ind w:left="110"/>
              <w:rPr>
                <w:sz w:val="18"/>
                <w:szCs w:val="18"/>
              </w:rPr>
            </w:pPr>
            <w:r w:rsidRPr="00B12A69">
              <w:rPr>
                <w:sz w:val="18"/>
                <w:szCs w:val="18"/>
              </w:rPr>
              <w:t>Lichiditatea</w:t>
            </w:r>
            <w:r w:rsidRPr="00B12A69">
              <w:rPr>
                <w:spacing w:val="-13"/>
                <w:sz w:val="18"/>
                <w:szCs w:val="18"/>
              </w:rPr>
              <w:t xml:space="preserve"> </w:t>
            </w:r>
            <w:r w:rsidRPr="00B12A69">
              <w:rPr>
                <w:sz w:val="18"/>
                <w:szCs w:val="18"/>
              </w:rPr>
              <w:t>generală</w:t>
            </w:r>
          </w:p>
        </w:tc>
        <w:tc>
          <w:tcPr>
            <w:tcW w:w="4678" w:type="dxa"/>
          </w:tcPr>
          <w:p w14:paraId="70C71199" w14:textId="77777777" w:rsidR="00855092" w:rsidRPr="00B12A69" w:rsidRDefault="00855092" w:rsidP="001B40E4">
            <w:pPr>
              <w:pStyle w:val="TableParagraph"/>
              <w:spacing w:before="111"/>
              <w:ind w:right="213"/>
              <w:rPr>
                <w:sz w:val="18"/>
                <w:szCs w:val="18"/>
              </w:rPr>
            </w:pPr>
            <w:r w:rsidRPr="00B12A69">
              <w:rPr>
                <w:sz w:val="18"/>
                <w:szCs w:val="18"/>
              </w:rPr>
              <w:t>Declarație</w:t>
            </w:r>
            <w:r w:rsidRPr="00B12A69">
              <w:rPr>
                <w:spacing w:val="1"/>
                <w:sz w:val="18"/>
                <w:szCs w:val="18"/>
              </w:rPr>
              <w:t xml:space="preserve"> </w:t>
            </w:r>
            <w:r w:rsidRPr="00B12A69">
              <w:rPr>
                <w:sz w:val="18"/>
                <w:szCs w:val="18"/>
              </w:rPr>
              <w:t>în</w:t>
            </w:r>
            <w:r w:rsidRPr="00B12A69">
              <w:rPr>
                <w:spacing w:val="1"/>
                <w:sz w:val="18"/>
                <w:szCs w:val="18"/>
              </w:rPr>
              <w:t xml:space="preserve"> </w:t>
            </w:r>
            <w:r w:rsidRPr="00B12A69">
              <w:rPr>
                <w:sz w:val="18"/>
                <w:szCs w:val="18"/>
              </w:rPr>
              <w:t>formă</w:t>
            </w:r>
            <w:r w:rsidRPr="00B12A69">
              <w:rPr>
                <w:spacing w:val="1"/>
                <w:sz w:val="18"/>
                <w:szCs w:val="18"/>
              </w:rPr>
              <w:t xml:space="preserve"> </w:t>
            </w:r>
            <w:r w:rsidRPr="00B12A69">
              <w:rPr>
                <w:sz w:val="18"/>
                <w:szCs w:val="18"/>
              </w:rPr>
              <w:t>liberă,</w:t>
            </w:r>
            <w:r w:rsidRPr="00B12A69">
              <w:rPr>
                <w:spacing w:val="1"/>
                <w:sz w:val="18"/>
                <w:szCs w:val="18"/>
              </w:rPr>
              <w:t xml:space="preserve"> </w:t>
            </w:r>
            <w:r w:rsidRPr="00B12A69">
              <w:rPr>
                <w:sz w:val="18"/>
                <w:szCs w:val="18"/>
              </w:rPr>
              <w:t>confirmată</w:t>
            </w:r>
            <w:r w:rsidRPr="00B12A69">
              <w:rPr>
                <w:spacing w:val="5"/>
                <w:sz w:val="18"/>
                <w:szCs w:val="18"/>
              </w:rPr>
              <w:t xml:space="preserve"> </w:t>
            </w:r>
            <w:r w:rsidRPr="00B12A69">
              <w:rPr>
                <w:sz w:val="18"/>
                <w:szCs w:val="18"/>
              </w:rPr>
              <w:t>prin</w:t>
            </w:r>
            <w:r w:rsidRPr="00B12A69">
              <w:rPr>
                <w:spacing w:val="1"/>
                <w:sz w:val="18"/>
                <w:szCs w:val="18"/>
              </w:rPr>
              <w:t xml:space="preserve"> </w:t>
            </w:r>
            <w:r w:rsidRPr="00B12A69">
              <w:rPr>
                <w:sz w:val="18"/>
                <w:szCs w:val="18"/>
              </w:rPr>
              <w:t>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z w:val="18"/>
                <w:szCs w:val="18"/>
              </w:rPr>
              <w:t>prezentare pe suport de hârtie -</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1FFB00C9" w14:textId="77777777" w:rsidR="00855092" w:rsidRPr="00B12A69" w:rsidRDefault="00855092" w:rsidP="001B40E4">
            <w:pPr>
              <w:pStyle w:val="TableParagraph"/>
              <w:spacing w:before="3"/>
              <w:ind w:right="104"/>
              <w:rPr>
                <w:sz w:val="18"/>
                <w:szCs w:val="18"/>
              </w:rPr>
            </w:pPr>
            <w:r w:rsidRPr="00B12A69">
              <w:rPr>
                <w:w w:val="95"/>
                <w:sz w:val="18"/>
                <w:szCs w:val="18"/>
              </w:rPr>
              <w:t>aplicarea</w:t>
            </w:r>
            <w:r w:rsidRPr="00B12A69">
              <w:rPr>
                <w:spacing w:val="50"/>
                <w:w w:val="95"/>
                <w:sz w:val="18"/>
                <w:szCs w:val="18"/>
              </w:rPr>
              <w:t xml:space="preserve"> </w:t>
            </w:r>
            <w:r w:rsidRPr="00B12A69">
              <w:rPr>
                <w:w w:val="95"/>
                <w:sz w:val="18"/>
                <w:szCs w:val="18"/>
              </w:rPr>
              <w:t>semnăturii</w:t>
            </w:r>
            <w:r w:rsidRPr="00B12A69">
              <w:rPr>
                <w:spacing w:val="48"/>
                <w:w w:val="95"/>
                <w:sz w:val="18"/>
                <w:szCs w:val="18"/>
              </w:rPr>
              <w:t xml:space="preserve"> </w:t>
            </w:r>
            <w:r w:rsidRPr="00B12A69">
              <w:rPr>
                <w:w w:val="95"/>
                <w:sz w:val="18"/>
                <w:szCs w:val="18"/>
              </w:rPr>
              <w:t>și</w:t>
            </w:r>
            <w:r w:rsidRPr="00B12A69">
              <w:rPr>
                <w:spacing w:val="48"/>
                <w:w w:val="95"/>
                <w:sz w:val="18"/>
                <w:szCs w:val="18"/>
              </w:rPr>
              <w:t xml:space="preserve"> </w:t>
            </w:r>
            <w:r w:rsidRPr="00B12A69">
              <w:rPr>
                <w:w w:val="95"/>
                <w:sz w:val="18"/>
                <w:szCs w:val="18"/>
              </w:rPr>
              <w:t>ștampilei</w:t>
            </w:r>
            <w:r w:rsidRPr="00B12A69">
              <w:rPr>
                <w:spacing w:val="-54"/>
                <w:w w:val="95"/>
                <w:sz w:val="18"/>
                <w:szCs w:val="18"/>
              </w:rPr>
              <w:t xml:space="preserve"> </w:t>
            </w:r>
            <w:r w:rsidRPr="00B12A69">
              <w:rPr>
                <w:sz w:val="18"/>
                <w:szCs w:val="18"/>
              </w:rPr>
              <w:t>ofertantului.</w:t>
            </w:r>
            <w:r w:rsidRPr="00B12A69">
              <w:rPr>
                <w:spacing w:val="2"/>
                <w:sz w:val="18"/>
                <w:szCs w:val="18"/>
              </w:rPr>
              <w:t xml:space="preserve"> </w:t>
            </w:r>
            <w:r w:rsidRPr="00B12A69">
              <w:rPr>
                <w:sz w:val="18"/>
                <w:szCs w:val="18"/>
              </w:rPr>
              <w:t>Lichiditatea</w:t>
            </w:r>
            <w:r w:rsidRPr="00B12A69">
              <w:rPr>
                <w:spacing w:val="1"/>
                <w:sz w:val="18"/>
                <w:szCs w:val="18"/>
              </w:rPr>
              <w:t xml:space="preserve"> </w:t>
            </w:r>
            <w:r w:rsidRPr="00B12A69">
              <w:rPr>
                <w:sz w:val="18"/>
                <w:szCs w:val="18"/>
              </w:rPr>
              <w:t>generală</w:t>
            </w:r>
            <w:r w:rsidRPr="00B12A69">
              <w:rPr>
                <w:spacing w:val="4"/>
                <w:sz w:val="18"/>
                <w:szCs w:val="18"/>
              </w:rPr>
              <w:t xml:space="preserve"> </w:t>
            </w:r>
            <w:r w:rsidRPr="00B12A69">
              <w:rPr>
                <w:sz w:val="18"/>
                <w:szCs w:val="18"/>
              </w:rPr>
              <w:t>potrivit</w:t>
            </w:r>
            <w:r w:rsidRPr="00B12A69">
              <w:rPr>
                <w:spacing w:val="11"/>
                <w:sz w:val="18"/>
                <w:szCs w:val="18"/>
              </w:rPr>
              <w:t xml:space="preserve"> </w:t>
            </w:r>
            <w:r w:rsidRPr="00B12A69">
              <w:rPr>
                <w:sz w:val="18"/>
                <w:szCs w:val="18"/>
              </w:rPr>
              <w:t>raportului</w:t>
            </w:r>
            <w:r w:rsidRPr="00B12A69">
              <w:rPr>
                <w:spacing w:val="1"/>
                <w:sz w:val="18"/>
                <w:szCs w:val="18"/>
              </w:rPr>
              <w:t xml:space="preserve"> </w:t>
            </w:r>
            <w:r w:rsidRPr="00B12A69">
              <w:rPr>
                <w:sz w:val="18"/>
                <w:szCs w:val="18"/>
              </w:rPr>
              <w:t>financiar</w:t>
            </w:r>
            <w:r w:rsidRPr="00B12A69">
              <w:rPr>
                <w:spacing w:val="1"/>
                <w:sz w:val="18"/>
                <w:szCs w:val="18"/>
              </w:rPr>
              <w:t xml:space="preserve"> </w:t>
            </w:r>
            <w:r w:rsidRPr="00B12A69">
              <w:rPr>
                <w:sz w:val="18"/>
                <w:szCs w:val="18"/>
              </w:rPr>
              <w:t>pentru</w:t>
            </w:r>
            <w:r w:rsidRPr="00B12A69">
              <w:rPr>
                <w:spacing w:val="1"/>
                <w:sz w:val="18"/>
                <w:szCs w:val="18"/>
              </w:rPr>
              <w:t xml:space="preserve"> </w:t>
            </w:r>
            <w:r w:rsidRPr="00B12A69">
              <w:rPr>
                <w:sz w:val="18"/>
                <w:szCs w:val="18"/>
              </w:rPr>
              <w:t>anul 2024</w:t>
            </w:r>
            <w:r w:rsidRPr="00B12A69">
              <w:rPr>
                <w:spacing w:val="1"/>
                <w:sz w:val="18"/>
                <w:szCs w:val="18"/>
              </w:rPr>
              <w:t xml:space="preserve"> </w:t>
            </w:r>
            <w:r w:rsidRPr="00B12A69">
              <w:rPr>
                <w:sz w:val="18"/>
                <w:szCs w:val="18"/>
              </w:rPr>
              <w:t>prezentat, (active</w:t>
            </w:r>
            <w:r w:rsidRPr="00B12A69">
              <w:rPr>
                <w:spacing w:val="1"/>
                <w:sz w:val="18"/>
                <w:szCs w:val="18"/>
              </w:rPr>
              <w:t xml:space="preserve"> </w:t>
            </w:r>
            <w:r w:rsidRPr="00B12A69">
              <w:rPr>
                <w:sz w:val="18"/>
                <w:szCs w:val="18"/>
              </w:rPr>
              <w:t>circulante/datorii curente ×</w:t>
            </w:r>
            <w:r w:rsidRPr="00B12A69">
              <w:rPr>
                <w:spacing w:val="1"/>
                <w:sz w:val="18"/>
                <w:szCs w:val="18"/>
              </w:rPr>
              <w:t xml:space="preserve"> </w:t>
            </w:r>
            <w:r w:rsidRPr="00B12A69">
              <w:rPr>
                <w:sz w:val="18"/>
                <w:szCs w:val="18"/>
              </w:rPr>
              <w:t>100): Autoritatea contractantă</w:t>
            </w:r>
            <w:r w:rsidRPr="00B12A69">
              <w:rPr>
                <w:spacing w:val="1"/>
                <w:sz w:val="18"/>
                <w:szCs w:val="18"/>
              </w:rPr>
              <w:t xml:space="preserve"> </w:t>
            </w:r>
            <w:r w:rsidRPr="00B12A69">
              <w:rPr>
                <w:spacing w:val="-1"/>
                <w:sz w:val="18"/>
                <w:szCs w:val="18"/>
              </w:rPr>
              <w:t xml:space="preserve">stabileşte drept </w:t>
            </w:r>
            <w:r w:rsidRPr="00B12A69">
              <w:rPr>
                <w:sz w:val="18"/>
                <w:szCs w:val="18"/>
              </w:rPr>
              <w:t>cerinţa minimă</w:t>
            </w:r>
            <w:r w:rsidRPr="00B12A69">
              <w:rPr>
                <w:spacing w:val="1"/>
                <w:sz w:val="18"/>
                <w:szCs w:val="18"/>
              </w:rPr>
              <w:t xml:space="preserve"> </w:t>
            </w:r>
            <w:r w:rsidRPr="00B12A69">
              <w:rPr>
                <w:sz w:val="18"/>
                <w:szCs w:val="18"/>
              </w:rPr>
              <w:t>ca</w:t>
            </w:r>
            <w:r w:rsidRPr="00B12A69">
              <w:rPr>
                <w:spacing w:val="-1"/>
                <w:sz w:val="18"/>
                <w:szCs w:val="18"/>
              </w:rPr>
              <w:t xml:space="preserve"> </w:t>
            </w:r>
            <w:r w:rsidRPr="00B12A69">
              <w:rPr>
                <w:sz w:val="18"/>
                <w:szCs w:val="18"/>
              </w:rPr>
              <w:t>valoarea</w:t>
            </w:r>
            <w:r w:rsidRPr="00B12A69">
              <w:rPr>
                <w:spacing w:val="5"/>
                <w:sz w:val="18"/>
                <w:szCs w:val="18"/>
              </w:rPr>
              <w:t xml:space="preserve"> </w:t>
            </w:r>
            <w:r w:rsidRPr="00B12A69">
              <w:rPr>
                <w:sz w:val="18"/>
                <w:szCs w:val="18"/>
              </w:rPr>
              <w:t>indicatorului</w:t>
            </w:r>
            <w:r w:rsidRPr="00B12A69">
              <w:rPr>
                <w:spacing w:val="1"/>
                <w:sz w:val="18"/>
                <w:szCs w:val="18"/>
              </w:rPr>
              <w:t xml:space="preserve"> </w:t>
            </w:r>
            <w:r w:rsidRPr="00B12A69">
              <w:rPr>
                <w:sz w:val="18"/>
                <w:szCs w:val="18"/>
              </w:rPr>
              <w:t>respectiv</w:t>
            </w:r>
            <w:r w:rsidRPr="00B12A69">
              <w:rPr>
                <w:spacing w:val="-5"/>
                <w:sz w:val="18"/>
                <w:szCs w:val="18"/>
              </w:rPr>
              <w:t xml:space="preserve"> </w:t>
            </w:r>
            <w:r w:rsidRPr="00B12A69">
              <w:rPr>
                <w:sz w:val="18"/>
                <w:szCs w:val="18"/>
              </w:rPr>
              <w:t>să</w:t>
            </w:r>
            <w:r w:rsidRPr="00B12A69">
              <w:rPr>
                <w:spacing w:val="4"/>
                <w:sz w:val="18"/>
                <w:szCs w:val="18"/>
              </w:rPr>
              <w:t xml:space="preserve"> </w:t>
            </w:r>
            <w:r w:rsidRPr="00B12A69">
              <w:rPr>
                <w:sz w:val="18"/>
                <w:szCs w:val="18"/>
              </w:rPr>
              <w:t>fie</w:t>
            </w:r>
            <w:r>
              <w:rPr>
                <w:sz w:val="18"/>
                <w:szCs w:val="18"/>
              </w:rPr>
              <w:t xml:space="preserve"> 90-</w:t>
            </w:r>
            <w:r w:rsidRPr="00B12A69">
              <w:rPr>
                <w:spacing w:val="-1"/>
                <w:sz w:val="18"/>
                <w:szCs w:val="18"/>
              </w:rPr>
              <w:t xml:space="preserve"> 100</w:t>
            </w:r>
            <w:r w:rsidRPr="00B12A69">
              <w:rPr>
                <w:spacing w:val="-5"/>
                <w:sz w:val="18"/>
                <w:szCs w:val="18"/>
              </w:rPr>
              <w:t xml:space="preserve"> </w:t>
            </w:r>
            <w:r w:rsidRPr="00B12A69">
              <w:rPr>
                <w:sz w:val="18"/>
                <w:szCs w:val="18"/>
              </w:rPr>
              <w:t>%;</w:t>
            </w:r>
          </w:p>
        </w:tc>
        <w:tc>
          <w:tcPr>
            <w:tcW w:w="985" w:type="dxa"/>
          </w:tcPr>
          <w:p w14:paraId="7B59EF90" w14:textId="77777777" w:rsidR="00855092" w:rsidRPr="00B12A69" w:rsidRDefault="00855092" w:rsidP="001B40E4">
            <w:pPr>
              <w:pStyle w:val="TableParagraph"/>
              <w:spacing w:before="111"/>
              <w:ind w:left="120"/>
              <w:rPr>
                <w:sz w:val="18"/>
                <w:szCs w:val="18"/>
              </w:rPr>
            </w:pPr>
            <w:r w:rsidRPr="00B12A69">
              <w:rPr>
                <w:sz w:val="18"/>
                <w:szCs w:val="18"/>
              </w:rPr>
              <w:t>Da</w:t>
            </w:r>
          </w:p>
        </w:tc>
      </w:tr>
      <w:tr w:rsidR="00855092" w:rsidRPr="00B12A69" w14:paraId="102EA947" w14:textId="77777777" w:rsidTr="001B40E4">
        <w:trPr>
          <w:gridBefore w:val="1"/>
          <w:wBefore w:w="6" w:type="dxa"/>
          <w:trHeight w:val="1848"/>
        </w:trPr>
        <w:tc>
          <w:tcPr>
            <w:tcW w:w="561" w:type="dxa"/>
          </w:tcPr>
          <w:p w14:paraId="2A3C1351" w14:textId="77777777" w:rsidR="00855092" w:rsidRPr="00BF3DED" w:rsidRDefault="00855092" w:rsidP="001B40E4">
            <w:pPr>
              <w:pStyle w:val="TableParagraph"/>
              <w:spacing w:before="116"/>
              <w:rPr>
                <w:b/>
                <w:sz w:val="18"/>
                <w:szCs w:val="18"/>
              </w:rPr>
            </w:pPr>
            <w:r w:rsidRPr="00BF3DED">
              <w:rPr>
                <w:b/>
                <w:sz w:val="18"/>
                <w:szCs w:val="18"/>
              </w:rPr>
              <w:t>14</w:t>
            </w:r>
          </w:p>
        </w:tc>
        <w:tc>
          <w:tcPr>
            <w:tcW w:w="2841" w:type="dxa"/>
          </w:tcPr>
          <w:p w14:paraId="5DBDDE7E" w14:textId="77777777" w:rsidR="00855092" w:rsidRPr="00B12A69" w:rsidRDefault="00855092" w:rsidP="001B40E4">
            <w:pPr>
              <w:pStyle w:val="TableParagraph"/>
              <w:spacing w:before="111"/>
              <w:ind w:left="110" w:right="159"/>
              <w:rPr>
                <w:sz w:val="18"/>
                <w:szCs w:val="18"/>
              </w:rPr>
            </w:pPr>
            <w:r w:rsidRPr="00B12A69">
              <w:rPr>
                <w:spacing w:val="-8"/>
                <w:sz w:val="18"/>
                <w:szCs w:val="18"/>
              </w:rPr>
              <w:t>Demonstrarea experienței</w:t>
            </w:r>
            <w:r w:rsidRPr="00B12A69">
              <w:rPr>
                <w:spacing w:val="-7"/>
                <w:sz w:val="18"/>
                <w:szCs w:val="18"/>
              </w:rPr>
              <w:t xml:space="preserve"> </w:t>
            </w:r>
            <w:r w:rsidRPr="00B12A69">
              <w:rPr>
                <w:sz w:val="18"/>
                <w:szCs w:val="18"/>
              </w:rPr>
              <w:t>operatorului economic în</w:t>
            </w:r>
            <w:r w:rsidRPr="00B12A69">
              <w:rPr>
                <w:spacing w:val="1"/>
                <w:sz w:val="18"/>
                <w:szCs w:val="18"/>
              </w:rPr>
              <w:t xml:space="preserve"> </w:t>
            </w:r>
            <w:r w:rsidRPr="00B12A69">
              <w:rPr>
                <w:sz w:val="18"/>
                <w:szCs w:val="18"/>
              </w:rPr>
              <w:t>domeniul de activitate aferent</w:t>
            </w:r>
            <w:r w:rsidRPr="00B12A69">
              <w:rPr>
                <w:spacing w:val="1"/>
                <w:sz w:val="18"/>
                <w:szCs w:val="18"/>
              </w:rPr>
              <w:t xml:space="preserve"> </w:t>
            </w:r>
            <w:r w:rsidRPr="00B12A69">
              <w:rPr>
                <w:spacing w:val="-1"/>
                <w:sz w:val="18"/>
                <w:szCs w:val="18"/>
              </w:rPr>
              <w:t>obiectului</w:t>
            </w:r>
            <w:r w:rsidRPr="00B12A69">
              <w:rPr>
                <w:spacing w:val="-14"/>
                <w:sz w:val="18"/>
                <w:szCs w:val="18"/>
              </w:rPr>
              <w:t xml:space="preserve"> </w:t>
            </w:r>
            <w:r w:rsidRPr="00B12A69">
              <w:rPr>
                <w:sz w:val="18"/>
                <w:szCs w:val="18"/>
              </w:rPr>
              <w:t>contractului</w:t>
            </w:r>
            <w:r w:rsidRPr="00B12A69">
              <w:rPr>
                <w:spacing w:val="-18"/>
                <w:sz w:val="18"/>
                <w:szCs w:val="18"/>
              </w:rPr>
              <w:t xml:space="preserve"> </w:t>
            </w:r>
            <w:r w:rsidRPr="00B12A69">
              <w:rPr>
                <w:sz w:val="18"/>
                <w:szCs w:val="18"/>
              </w:rPr>
              <w:t>ce</w:t>
            </w:r>
            <w:r w:rsidRPr="00B12A69">
              <w:rPr>
                <w:spacing w:val="-11"/>
                <w:sz w:val="18"/>
                <w:szCs w:val="18"/>
              </w:rPr>
              <w:t xml:space="preserve"> </w:t>
            </w:r>
            <w:r w:rsidRPr="00B12A69">
              <w:rPr>
                <w:sz w:val="18"/>
                <w:szCs w:val="18"/>
              </w:rPr>
              <w:t>urmează</w:t>
            </w:r>
            <w:r w:rsidRPr="00B12A69">
              <w:rPr>
                <w:spacing w:val="-57"/>
                <w:sz w:val="18"/>
                <w:szCs w:val="18"/>
              </w:rPr>
              <w:t xml:space="preserve"> </w:t>
            </w:r>
            <w:r w:rsidRPr="00B12A69">
              <w:rPr>
                <w:sz w:val="18"/>
                <w:szCs w:val="18"/>
              </w:rPr>
              <w:t>a fi</w:t>
            </w:r>
            <w:r w:rsidRPr="00B12A69">
              <w:rPr>
                <w:spacing w:val="-3"/>
                <w:sz w:val="18"/>
                <w:szCs w:val="18"/>
              </w:rPr>
              <w:t xml:space="preserve"> </w:t>
            </w:r>
            <w:r w:rsidRPr="00B12A69">
              <w:rPr>
                <w:sz w:val="18"/>
                <w:szCs w:val="18"/>
              </w:rPr>
              <w:t>atribuit.</w:t>
            </w:r>
          </w:p>
        </w:tc>
        <w:tc>
          <w:tcPr>
            <w:tcW w:w="4678" w:type="dxa"/>
          </w:tcPr>
          <w:p w14:paraId="580D8055" w14:textId="77777777" w:rsidR="00855092" w:rsidRPr="00B12A69" w:rsidRDefault="00855092" w:rsidP="001B40E4">
            <w:pPr>
              <w:pStyle w:val="TableParagraph"/>
              <w:spacing w:before="107"/>
              <w:ind w:right="-12"/>
              <w:rPr>
                <w:sz w:val="18"/>
                <w:szCs w:val="18"/>
              </w:rPr>
            </w:pPr>
            <w:r w:rsidRPr="00B12A69">
              <w:rPr>
                <w:sz w:val="18"/>
                <w:szCs w:val="18"/>
              </w:rPr>
              <w:t>Declaraţie privind experienţa</w:t>
            </w:r>
            <w:r w:rsidRPr="00B12A69">
              <w:rPr>
                <w:spacing w:val="1"/>
                <w:sz w:val="18"/>
                <w:szCs w:val="18"/>
              </w:rPr>
              <w:t xml:space="preserve"> </w:t>
            </w:r>
            <w:r w:rsidRPr="00B12A69">
              <w:rPr>
                <w:spacing w:val="-6"/>
                <w:sz w:val="18"/>
                <w:szCs w:val="18"/>
              </w:rPr>
              <w:t xml:space="preserve">similară sau Declarație </w:t>
            </w:r>
            <w:r w:rsidRPr="00B12A69">
              <w:rPr>
                <w:spacing w:val="-5"/>
                <w:sz w:val="18"/>
                <w:szCs w:val="18"/>
              </w:rPr>
              <w:t>privind lista</w:t>
            </w:r>
            <w:r w:rsidRPr="00B12A69">
              <w:rPr>
                <w:spacing w:val="-57"/>
                <w:sz w:val="18"/>
                <w:szCs w:val="18"/>
              </w:rPr>
              <w:t xml:space="preserve"> </w:t>
            </w:r>
            <w:r w:rsidRPr="00B12A69">
              <w:rPr>
                <w:sz w:val="18"/>
                <w:szCs w:val="18"/>
              </w:rPr>
              <w:t>principalelor</w:t>
            </w:r>
            <w:r w:rsidRPr="00B12A69">
              <w:rPr>
                <w:spacing w:val="7"/>
                <w:sz w:val="18"/>
                <w:szCs w:val="18"/>
              </w:rPr>
              <w:t xml:space="preserve"> </w:t>
            </w:r>
            <w:r w:rsidRPr="00B12A69">
              <w:rPr>
                <w:sz w:val="18"/>
                <w:szCs w:val="18"/>
              </w:rPr>
              <w:t>lucrări</w:t>
            </w:r>
          </w:p>
          <w:p w14:paraId="190120B0" w14:textId="77777777" w:rsidR="00855092" w:rsidRPr="00B12A69" w:rsidRDefault="00855092" w:rsidP="001B40E4">
            <w:pPr>
              <w:pStyle w:val="TableParagraph"/>
              <w:spacing w:before="7"/>
              <w:ind w:right="174"/>
              <w:rPr>
                <w:sz w:val="18"/>
                <w:szCs w:val="18"/>
              </w:rPr>
            </w:pPr>
            <w:r w:rsidRPr="00B12A69">
              <w:rPr>
                <w:sz w:val="18"/>
                <w:szCs w:val="18"/>
              </w:rPr>
              <w:t>executate în ultimul an de</w:t>
            </w:r>
            <w:r w:rsidRPr="00B12A69">
              <w:rPr>
                <w:spacing w:val="1"/>
                <w:sz w:val="18"/>
                <w:szCs w:val="18"/>
              </w:rPr>
              <w:t xml:space="preserve"> </w:t>
            </w:r>
            <w:r w:rsidRPr="00B12A69">
              <w:rPr>
                <w:spacing w:val="-1"/>
                <w:sz w:val="18"/>
                <w:szCs w:val="18"/>
              </w:rPr>
              <w:t>activitate.</w:t>
            </w:r>
            <w:r w:rsidRPr="00B12A69">
              <w:rPr>
                <w:spacing w:val="-2"/>
                <w:sz w:val="18"/>
                <w:szCs w:val="18"/>
              </w:rPr>
              <w:t xml:space="preserve"> </w:t>
            </w:r>
            <w:r w:rsidRPr="00B12A69">
              <w:rPr>
                <w:spacing w:val="-1"/>
                <w:sz w:val="18"/>
                <w:szCs w:val="18"/>
              </w:rPr>
              <w:t>Se</w:t>
            </w:r>
            <w:r w:rsidRPr="00B12A69">
              <w:rPr>
                <w:spacing w:val="-8"/>
                <w:sz w:val="18"/>
                <w:szCs w:val="18"/>
              </w:rPr>
              <w:t xml:space="preserve"> </w:t>
            </w:r>
            <w:r w:rsidRPr="00B12A69">
              <w:rPr>
                <w:spacing w:val="-1"/>
                <w:sz w:val="18"/>
                <w:szCs w:val="18"/>
              </w:rPr>
              <w:t>prezintă</w:t>
            </w:r>
            <w:r w:rsidRPr="00B12A69">
              <w:rPr>
                <w:spacing w:val="-6"/>
                <w:sz w:val="18"/>
                <w:szCs w:val="18"/>
              </w:rPr>
              <w:t xml:space="preserve"> </w:t>
            </w:r>
            <w:r w:rsidRPr="00B12A69">
              <w:rPr>
                <w:spacing w:val="-1"/>
                <w:sz w:val="18"/>
                <w:szCs w:val="18"/>
              </w:rPr>
              <w:t>-</w:t>
            </w:r>
            <w:r w:rsidRPr="00B12A69">
              <w:rPr>
                <w:spacing w:val="-14"/>
                <w:sz w:val="18"/>
                <w:szCs w:val="18"/>
              </w:rPr>
              <w:t xml:space="preserve"> </w:t>
            </w:r>
            <w:r w:rsidRPr="00B12A69">
              <w:rPr>
                <w:spacing w:val="-1"/>
                <w:sz w:val="18"/>
                <w:szCs w:val="18"/>
              </w:rPr>
              <w:t>original,</w:t>
            </w:r>
            <w:r w:rsidRPr="00B12A69">
              <w:rPr>
                <w:spacing w:val="-57"/>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7"/>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 xml:space="preserve">prezentare </w:t>
            </w:r>
            <w:r w:rsidRPr="00B12A69">
              <w:rPr>
                <w:sz w:val="18"/>
                <w:szCs w:val="18"/>
              </w:rPr>
              <w:t>pe suport de hârtie -</w:t>
            </w:r>
            <w:r w:rsidRPr="00B12A69">
              <w:rPr>
                <w:spacing w:val="1"/>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5B4FB150" w14:textId="77777777" w:rsidR="00855092" w:rsidRPr="00B12A69" w:rsidRDefault="00855092" w:rsidP="001B40E4">
            <w:pPr>
              <w:pStyle w:val="TableParagraph"/>
              <w:spacing w:line="242" w:lineRule="auto"/>
              <w:ind w:right="1032"/>
              <w:rPr>
                <w:sz w:val="18"/>
                <w:szCs w:val="18"/>
              </w:rPr>
            </w:pPr>
            <w:r w:rsidRPr="00B12A69">
              <w:rPr>
                <w:w w:val="90"/>
                <w:sz w:val="18"/>
                <w:szCs w:val="18"/>
              </w:rPr>
              <w:t>aplicarea semnăturii și ștampilei</w:t>
            </w:r>
            <w:r w:rsidRPr="00B12A69">
              <w:rPr>
                <w:spacing w:val="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 anexei</w:t>
            </w:r>
            <w:r w:rsidRPr="00B12A69">
              <w:rPr>
                <w:spacing w:val="-9"/>
                <w:sz w:val="18"/>
                <w:szCs w:val="18"/>
              </w:rPr>
              <w:t xml:space="preserve"> </w:t>
            </w:r>
            <w:r w:rsidRPr="00B12A69">
              <w:rPr>
                <w:sz w:val="18"/>
                <w:szCs w:val="18"/>
              </w:rPr>
              <w:t>nr. 12 sau anexei nr. 13 al</w:t>
            </w:r>
            <w:r w:rsidRPr="00B12A69">
              <w:rPr>
                <w:spacing w:val="-57"/>
                <w:sz w:val="18"/>
                <w:szCs w:val="18"/>
              </w:rPr>
              <w:t xml:space="preserve"> </w:t>
            </w:r>
            <w:r w:rsidRPr="00B12A69">
              <w:rPr>
                <w:spacing w:val="-2"/>
                <w:w w:val="95"/>
                <w:sz w:val="18"/>
                <w:szCs w:val="18"/>
              </w:rPr>
              <w:t>documentației</w:t>
            </w:r>
            <w:r w:rsidRPr="00B12A69">
              <w:rPr>
                <w:spacing w:val="-9"/>
                <w:w w:val="95"/>
                <w:sz w:val="18"/>
                <w:szCs w:val="18"/>
              </w:rPr>
              <w:t xml:space="preserve"> </w:t>
            </w:r>
            <w:r w:rsidRPr="00B12A69">
              <w:rPr>
                <w:spacing w:val="-1"/>
                <w:w w:val="95"/>
                <w:sz w:val="18"/>
                <w:szCs w:val="18"/>
              </w:rPr>
              <w:t>standard</w:t>
            </w:r>
          </w:p>
          <w:p w14:paraId="1B523ECE" w14:textId="77777777" w:rsidR="00855092" w:rsidRPr="00B12A69" w:rsidRDefault="00855092" w:rsidP="001B40E4">
            <w:pPr>
              <w:pStyle w:val="TableParagraph"/>
              <w:ind w:right="136"/>
              <w:rPr>
                <w:sz w:val="18"/>
                <w:szCs w:val="18"/>
              </w:rPr>
            </w:pPr>
            <w:r w:rsidRPr="00B12A69">
              <w:rPr>
                <w:sz w:val="18"/>
                <w:szCs w:val="18"/>
              </w:rPr>
              <w:t>Ofertantul va dispune de un</w:t>
            </w:r>
            <w:r w:rsidRPr="00B12A69">
              <w:rPr>
                <w:spacing w:val="1"/>
                <w:sz w:val="18"/>
                <w:szCs w:val="18"/>
              </w:rPr>
              <w:t xml:space="preserve"> </w:t>
            </w:r>
            <w:r w:rsidRPr="00B12A69">
              <w:rPr>
                <w:sz w:val="18"/>
                <w:szCs w:val="18"/>
              </w:rPr>
              <w:t>nivel minim de experienţă</w:t>
            </w:r>
            <w:r w:rsidRPr="00B12A69">
              <w:rPr>
                <w:spacing w:val="1"/>
                <w:sz w:val="18"/>
                <w:szCs w:val="18"/>
              </w:rPr>
              <w:t xml:space="preserve"> </w:t>
            </w:r>
            <w:r w:rsidRPr="00B12A69">
              <w:rPr>
                <w:sz w:val="18"/>
                <w:szCs w:val="18"/>
              </w:rPr>
              <w:t>pentru a se califica cerinţelor de</w:t>
            </w:r>
            <w:r w:rsidRPr="00B12A69">
              <w:rPr>
                <w:spacing w:val="-57"/>
                <w:sz w:val="18"/>
                <w:szCs w:val="18"/>
              </w:rPr>
              <w:t xml:space="preserve"> </w:t>
            </w:r>
            <w:r w:rsidRPr="00B12A69">
              <w:rPr>
                <w:sz w:val="18"/>
                <w:szCs w:val="18"/>
              </w:rPr>
              <w:t>îndeplinire a contractului: a)</w:t>
            </w:r>
            <w:r w:rsidRPr="00B12A69">
              <w:rPr>
                <w:spacing w:val="1"/>
                <w:sz w:val="18"/>
                <w:szCs w:val="18"/>
              </w:rPr>
              <w:t xml:space="preserve"> </w:t>
            </w:r>
            <w:r w:rsidRPr="00B12A69">
              <w:rPr>
                <w:spacing w:val="-1"/>
                <w:sz w:val="18"/>
                <w:szCs w:val="18"/>
              </w:rPr>
              <w:t xml:space="preserve">executarea </w:t>
            </w:r>
            <w:r w:rsidRPr="00B12A69">
              <w:rPr>
                <w:sz w:val="18"/>
                <w:szCs w:val="18"/>
              </w:rPr>
              <w:t>în ultimii 3 ani a cel</w:t>
            </w:r>
            <w:r w:rsidRPr="00B12A69">
              <w:rPr>
                <w:spacing w:val="1"/>
                <w:sz w:val="18"/>
                <w:szCs w:val="18"/>
              </w:rPr>
              <w:t xml:space="preserve"> </w:t>
            </w:r>
            <w:r w:rsidRPr="00B12A69">
              <w:rPr>
                <w:sz w:val="18"/>
                <w:szCs w:val="18"/>
              </w:rPr>
              <w:t>puţin a unui contract cu o</w:t>
            </w:r>
            <w:r w:rsidRPr="00B12A69">
              <w:rPr>
                <w:spacing w:val="1"/>
                <w:sz w:val="18"/>
                <w:szCs w:val="18"/>
              </w:rPr>
              <w:t xml:space="preserve"> </w:t>
            </w:r>
            <w:r w:rsidRPr="00B12A69">
              <w:rPr>
                <w:sz w:val="18"/>
                <w:szCs w:val="18"/>
              </w:rPr>
              <w:t>valoare</w:t>
            </w:r>
            <w:r w:rsidRPr="00B12A69">
              <w:rPr>
                <w:spacing w:val="-4"/>
                <w:sz w:val="18"/>
                <w:szCs w:val="18"/>
              </w:rPr>
              <w:t xml:space="preserve"> </w:t>
            </w:r>
            <w:r w:rsidRPr="00B12A69">
              <w:rPr>
                <w:sz w:val="18"/>
                <w:szCs w:val="18"/>
              </w:rPr>
              <w:t>nu</w:t>
            </w:r>
            <w:r w:rsidRPr="00B12A69">
              <w:rPr>
                <w:spacing w:val="-3"/>
                <w:sz w:val="18"/>
                <w:szCs w:val="18"/>
              </w:rPr>
              <w:t xml:space="preserve"> </w:t>
            </w:r>
            <w:r w:rsidRPr="00B12A69">
              <w:rPr>
                <w:sz w:val="18"/>
                <w:szCs w:val="18"/>
              </w:rPr>
              <w:t>mai</w:t>
            </w:r>
            <w:r w:rsidRPr="00B12A69">
              <w:rPr>
                <w:spacing w:val="-11"/>
                <w:sz w:val="18"/>
                <w:szCs w:val="18"/>
              </w:rPr>
              <w:t xml:space="preserve"> </w:t>
            </w:r>
            <w:r w:rsidRPr="00B12A69">
              <w:rPr>
                <w:sz w:val="18"/>
                <w:szCs w:val="18"/>
              </w:rPr>
              <w:t>mică</w:t>
            </w:r>
            <w:r w:rsidRPr="00B12A69">
              <w:rPr>
                <w:spacing w:val="-9"/>
                <w:sz w:val="18"/>
                <w:szCs w:val="18"/>
              </w:rPr>
              <w:t xml:space="preserve"> </w:t>
            </w:r>
            <w:r w:rsidRPr="00B12A69">
              <w:rPr>
                <w:sz w:val="18"/>
                <w:szCs w:val="18"/>
              </w:rPr>
              <w:t>de</w:t>
            </w:r>
            <w:r w:rsidRPr="00B12A69">
              <w:rPr>
                <w:spacing w:val="-8"/>
                <w:sz w:val="18"/>
                <w:szCs w:val="18"/>
              </w:rPr>
              <w:t xml:space="preserve"> </w:t>
            </w:r>
            <w:r w:rsidRPr="00B12A69">
              <w:rPr>
                <w:sz w:val="18"/>
                <w:szCs w:val="18"/>
              </w:rPr>
              <w:t>75%</w:t>
            </w:r>
            <w:r w:rsidRPr="00B12A69">
              <w:rPr>
                <w:spacing w:val="-6"/>
                <w:sz w:val="18"/>
                <w:szCs w:val="18"/>
              </w:rPr>
              <w:t xml:space="preserve"> </w:t>
            </w:r>
            <w:r w:rsidRPr="00B12A69">
              <w:rPr>
                <w:sz w:val="18"/>
                <w:szCs w:val="18"/>
              </w:rPr>
              <w:t>din</w:t>
            </w:r>
            <w:r w:rsidRPr="00B12A69">
              <w:rPr>
                <w:spacing w:val="-57"/>
                <w:sz w:val="18"/>
                <w:szCs w:val="18"/>
              </w:rPr>
              <w:t xml:space="preserve"> </w:t>
            </w:r>
            <w:r w:rsidRPr="00B12A69">
              <w:rPr>
                <w:sz w:val="18"/>
                <w:szCs w:val="18"/>
              </w:rPr>
              <w:t>valoarea</w:t>
            </w:r>
            <w:r w:rsidRPr="00B12A69">
              <w:rPr>
                <w:spacing w:val="4"/>
                <w:sz w:val="18"/>
                <w:szCs w:val="18"/>
              </w:rPr>
              <w:t xml:space="preserve"> </w:t>
            </w:r>
            <w:r w:rsidRPr="00B12A69">
              <w:rPr>
                <w:sz w:val="18"/>
                <w:szCs w:val="18"/>
              </w:rPr>
              <w:t>viitorului</w:t>
            </w:r>
            <w:r w:rsidRPr="00B12A69">
              <w:rPr>
                <w:spacing w:val="-4"/>
                <w:sz w:val="18"/>
                <w:szCs w:val="18"/>
              </w:rPr>
              <w:t xml:space="preserve"> </w:t>
            </w:r>
            <w:r w:rsidRPr="00B12A69">
              <w:rPr>
                <w:sz w:val="18"/>
                <w:szCs w:val="18"/>
              </w:rPr>
              <w:t>contract,</w:t>
            </w:r>
            <w:r w:rsidRPr="00B12A69">
              <w:rPr>
                <w:spacing w:val="1"/>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r w:rsidRPr="00B12A69">
              <w:rPr>
                <w:spacing w:val="-4"/>
                <w:sz w:val="18"/>
                <w:szCs w:val="18"/>
              </w:rPr>
              <w:t xml:space="preserve"> </w:t>
            </w:r>
            <w:r w:rsidRPr="00B12A69">
              <w:rPr>
                <w:sz w:val="18"/>
                <w:szCs w:val="18"/>
              </w:rPr>
              <w:t>prezentarea</w:t>
            </w:r>
            <w:r w:rsidRPr="00B12A69">
              <w:rPr>
                <w:spacing w:val="1"/>
                <w:sz w:val="18"/>
                <w:szCs w:val="18"/>
              </w:rPr>
              <w:t xml:space="preserve"> </w:t>
            </w:r>
            <w:r w:rsidRPr="00B12A69">
              <w:rPr>
                <w:sz w:val="18"/>
                <w:szCs w:val="18"/>
              </w:rPr>
              <w:t>contractului de antrepriză sau</w:t>
            </w:r>
            <w:r w:rsidRPr="00B12A69">
              <w:rPr>
                <w:spacing w:val="1"/>
                <w:sz w:val="18"/>
                <w:szCs w:val="18"/>
              </w:rPr>
              <w:t xml:space="preserve"> </w:t>
            </w:r>
            <w:r w:rsidRPr="00B12A69">
              <w:rPr>
                <w:sz w:val="18"/>
                <w:szCs w:val="18"/>
              </w:rPr>
              <w:t>subantrepriză, precum şi prin</w:t>
            </w:r>
            <w:r w:rsidRPr="00B12A69">
              <w:rPr>
                <w:spacing w:val="1"/>
                <w:sz w:val="18"/>
                <w:szCs w:val="18"/>
              </w:rPr>
              <w:t xml:space="preserve"> </w:t>
            </w:r>
            <w:r w:rsidRPr="00B12A69">
              <w:rPr>
                <w:sz w:val="18"/>
                <w:szCs w:val="18"/>
              </w:rPr>
              <w:t>procesul-verbal de recepţie la</w:t>
            </w:r>
            <w:r w:rsidRPr="00B12A69">
              <w:rPr>
                <w:spacing w:val="1"/>
                <w:sz w:val="18"/>
                <w:szCs w:val="18"/>
              </w:rPr>
              <w:t xml:space="preserve"> </w:t>
            </w:r>
            <w:r w:rsidRPr="00B12A69">
              <w:rPr>
                <w:sz w:val="18"/>
                <w:szCs w:val="18"/>
              </w:rPr>
              <w:t>terminarea lucrărilor/procesul-</w:t>
            </w:r>
            <w:r w:rsidRPr="00B12A69">
              <w:rPr>
                <w:spacing w:val="1"/>
                <w:sz w:val="18"/>
                <w:szCs w:val="18"/>
              </w:rPr>
              <w:t xml:space="preserve"> </w:t>
            </w:r>
            <w:r w:rsidRPr="00B12A69">
              <w:rPr>
                <w:sz w:val="18"/>
                <w:szCs w:val="18"/>
              </w:rPr>
              <w:t>verbal de recepţie finală la</w:t>
            </w:r>
            <w:r w:rsidRPr="00B12A69">
              <w:rPr>
                <w:spacing w:val="1"/>
                <w:sz w:val="18"/>
                <w:szCs w:val="18"/>
              </w:rPr>
              <w:t xml:space="preserve"> </w:t>
            </w:r>
            <w:r w:rsidRPr="00B12A69">
              <w:rPr>
                <w:spacing w:val="-1"/>
                <w:sz w:val="18"/>
                <w:szCs w:val="18"/>
              </w:rPr>
              <w:t xml:space="preserve">expirarea perioadei </w:t>
            </w:r>
            <w:r w:rsidRPr="00B12A69">
              <w:rPr>
                <w:sz w:val="18"/>
                <w:szCs w:val="18"/>
              </w:rPr>
              <w:t>de garanţie,</w:t>
            </w:r>
            <w:r w:rsidRPr="00B12A69">
              <w:rPr>
                <w:spacing w:val="1"/>
                <w:sz w:val="18"/>
                <w:szCs w:val="18"/>
              </w:rPr>
              <w:t xml:space="preserve"> </w:t>
            </w:r>
            <w:r w:rsidRPr="00B12A69">
              <w:rPr>
                <w:sz w:val="18"/>
                <w:szCs w:val="18"/>
              </w:rPr>
              <w:t>însoţit de certificări de bună</w:t>
            </w:r>
            <w:r w:rsidRPr="00B12A69">
              <w:rPr>
                <w:spacing w:val="1"/>
                <w:sz w:val="18"/>
                <w:szCs w:val="18"/>
              </w:rPr>
              <w:t xml:space="preserve"> </w:t>
            </w:r>
            <w:r w:rsidRPr="00B12A69">
              <w:rPr>
                <w:sz w:val="18"/>
                <w:szCs w:val="18"/>
              </w:rPr>
              <w:t>execuţie pentru cele</w:t>
            </w:r>
            <w:r w:rsidRPr="00B12A69">
              <w:rPr>
                <w:spacing w:val="5"/>
                <w:sz w:val="18"/>
                <w:szCs w:val="18"/>
              </w:rPr>
              <w:t xml:space="preserve"> </w:t>
            </w:r>
            <w:r w:rsidRPr="00B12A69">
              <w:rPr>
                <w:sz w:val="18"/>
                <w:szCs w:val="18"/>
              </w:rPr>
              <w:t>mai</w:t>
            </w:r>
          </w:p>
          <w:p w14:paraId="3D40182A" w14:textId="77777777" w:rsidR="00855092" w:rsidRPr="00B12A69" w:rsidRDefault="00855092" w:rsidP="001B40E4">
            <w:pPr>
              <w:pStyle w:val="TableParagraph"/>
              <w:spacing w:before="5"/>
              <w:ind w:right="47"/>
              <w:rPr>
                <w:sz w:val="18"/>
                <w:szCs w:val="18"/>
              </w:rPr>
            </w:pPr>
            <w:r w:rsidRPr="00B12A69">
              <w:rPr>
                <w:sz w:val="18"/>
                <w:szCs w:val="18"/>
              </w:rPr>
              <w:t>importante lucrări din partea</w:t>
            </w:r>
            <w:r w:rsidRPr="00B12A69">
              <w:rPr>
                <w:spacing w:val="1"/>
                <w:sz w:val="18"/>
                <w:szCs w:val="18"/>
              </w:rPr>
              <w:t xml:space="preserve"> </w:t>
            </w:r>
            <w:r w:rsidRPr="00B12A69">
              <w:rPr>
                <w:spacing w:val="-6"/>
                <w:sz w:val="18"/>
                <w:szCs w:val="18"/>
              </w:rPr>
              <w:t>Beneficiarului</w:t>
            </w:r>
            <w:r w:rsidRPr="00B12A69">
              <w:rPr>
                <w:spacing w:val="-20"/>
                <w:sz w:val="18"/>
                <w:szCs w:val="18"/>
              </w:rPr>
              <w:t xml:space="preserve"> </w:t>
            </w:r>
            <w:r w:rsidRPr="00B12A69">
              <w:rPr>
                <w:spacing w:val="-5"/>
                <w:sz w:val="18"/>
                <w:szCs w:val="18"/>
              </w:rPr>
              <w:t>(informațiile</w:t>
            </w:r>
            <w:r w:rsidRPr="00B12A69">
              <w:rPr>
                <w:spacing w:val="-11"/>
                <w:sz w:val="18"/>
                <w:szCs w:val="18"/>
              </w:rPr>
              <w:t xml:space="preserve"> </w:t>
            </w:r>
            <w:r w:rsidRPr="00B12A69">
              <w:rPr>
                <w:spacing w:val="-5"/>
                <w:sz w:val="18"/>
                <w:szCs w:val="18"/>
              </w:rPr>
              <w:t>date</w:t>
            </w:r>
            <w:r w:rsidRPr="00B12A69">
              <w:rPr>
                <w:spacing w:val="-11"/>
                <w:sz w:val="18"/>
                <w:szCs w:val="18"/>
              </w:rPr>
              <w:t xml:space="preserve"> </w:t>
            </w:r>
            <w:r w:rsidRPr="00B12A69">
              <w:rPr>
                <w:spacing w:val="-5"/>
                <w:sz w:val="18"/>
                <w:szCs w:val="18"/>
              </w:rPr>
              <w:t>se</w:t>
            </w:r>
            <w:r w:rsidRPr="00B12A69">
              <w:rPr>
                <w:spacing w:val="-57"/>
                <w:sz w:val="18"/>
                <w:szCs w:val="18"/>
              </w:rPr>
              <w:t xml:space="preserve"> </w:t>
            </w:r>
            <w:r w:rsidRPr="00B12A69">
              <w:rPr>
                <w:sz w:val="18"/>
                <w:szCs w:val="18"/>
              </w:rPr>
              <w:t>vor include în anexele nr. 12 și</w:t>
            </w:r>
            <w:r w:rsidRPr="00B12A69">
              <w:rPr>
                <w:spacing w:val="1"/>
                <w:sz w:val="18"/>
                <w:szCs w:val="18"/>
              </w:rPr>
              <w:t xml:space="preserve"> </w:t>
            </w:r>
            <w:r w:rsidRPr="00B12A69">
              <w:rPr>
                <w:sz w:val="18"/>
                <w:szCs w:val="18"/>
              </w:rPr>
              <w:t>nr.</w:t>
            </w:r>
            <w:r w:rsidRPr="00B12A69">
              <w:rPr>
                <w:spacing w:val="3"/>
                <w:sz w:val="18"/>
                <w:szCs w:val="18"/>
              </w:rPr>
              <w:t xml:space="preserve"> </w:t>
            </w:r>
            <w:r w:rsidRPr="00B12A69">
              <w:rPr>
                <w:sz w:val="18"/>
                <w:szCs w:val="18"/>
              </w:rPr>
              <w:t>13)</w:t>
            </w:r>
            <w:r w:rsidRPr="00B12A69">
              <w:rPr>
                <w:spacing w:val="2"/>
                <w:sz w:val="18"/>
                <w:szCs w:val="18"/>
              </w:rPr>
              <w:t xml:space="preserve"> </w:t>
            </w:r>
            <w:r w:rsidRPr="00B12A69">
              <w:rPr>
                <w:sz w:val="18"/>
                <w:szCs w:val="18"/>
              </w:rPr>
              <w:t>sau</w:t>
            </w:r>
            <w:r w:rsidRPr="00B12A69">
              <w:rPr>
                <w:spacing w:val="1"/>
                <w:sz w:val="18"/>
                <w:szCs w:val="18"/>
              </w:rPr>
              <w:t xml:space="preserve"> </w:t>
            </w:r>
            <w:r w:rsidRPr="00B12A69">
              <w:rPr>
                <w:sz w:val="18"/>
                <w:szCs w:val="18"/>
              </w:rPr>
              <w:t>b)</w:t>
            </w:r>
            <w:r w:rsidRPr="00B12A69">
              <w:rPr>
                <w:spacing w:val="2"/>
                <w:sz w:val="18"/>
                <w:szCs w:val="18"/>
              </w:rPr>
              <w:t xml:space="preserve"> </w:t>
            </w:r>
            <w:r w:rsidRPr="00B12A69">
              <w:rPr>
                <w:sz w:val="18"/>
                <w:szCs w:val="18"/>
              </w:rPr>
              <w:t>valoarea</w:t>
            </w:r>
          </w:p>
          <w:p w14:paraId="5EEBC6FE" w14:textId="77777777" w:rsidR="00855092" w:rsidRPr="00B12A69" w:rsidRDefault="00855092" w:rsidP="001B40E4">
            <w:pPr>
              <w:pStyle w:val="TableParagraph"/>
              <w:ind w:right="152"/>
              <w:rPr>
                <w:sz w:val="18"/>
                <w:szCs w:val="18"/>
              </w:rPr>
            </w:pPr>
            <w:r w:rsidRPr="00B12A69">
              <w:rPr>
                <w:spacing w:val="-1"/>
                <w:sz w:val="18"/>
                <w:szCs w:val="18"/>
              </w:rPr>
              <w:t xml:space="preserve">cumulată </w:t>
            </w:r>
            <w:r w:rsidRPr="00B12A69">
              <w:rPr>
                <w:sz w:val="18"/>
                <w:szCs w:val="18"/>
              </w:rPr>
              <w:t>a tuturor contractelor</w:t>
            </w:r>
            <w:r w:rsidRPr="00B12A69">
              <w:rPr>
                <w:spacing w:val="1"/>
                <w:sz w:val="18"/>
                <w:szCs w:val="18"/>
              </w:rPr>
              <w:t xml:space="preserve"> </w:t>
            </w:r>
            <w:r w:rsidRPr="00B12A69">
              <w:rPr>
                <w:sz w:val="18"/>
                <w:szCs w:val="18"/>
              </w:rPr>
              <w:t>executate în ultimul an de</w:t>
            </w:r>
            <w:r w:rsidRPr="00B12A69">
              <w:rPr>
                <w:spacing w:val="1"/>
                <w:sz w:val="18"/>
                <w:szCs w:val="18"/>
              </w:rPr>
              <w:t xml:space="preserve"> </w:t>
            </w:r>
            <w:r w:rsidRPr="00B12A69">
              <w:rPr>
                <w:sz w:val="18"/>
                <w:szCs w:val="18"/>
              </w:rPr>
              <w:t>activitate să fie egală sau mai</w:t>
            </w:r>
            <w:r w:rsidRPr="00B12A69">
              <w:rPr>
                <w:spacing w:val="1"/>
                <w:sz w:val="18"/>
                <w:szCs w:val="18"/>
              </w:rPr>
              <w:t xml:space="preserve"> </w:t>
            </w:r>
            <w:r w:rsidRPr="00B12A69">
              <w:rPr>
                <w:sz w:val="18"/>
                <w:szCs w:val="18"/>
              </w:rPr>
              <w:t>mare decât valoarea viitorului</w:t>
            </w:r>
            <w:r w:rsidRPr="00B12A69">
              <w:rPr>
                <w:spacing w:val="1"/>
                <w:sz w:val="18"/>
                <w:szCs w:val="18"/>
              </w:rPr>
              <w:t xml:space="preserve"> </w:t>
            </w:r>
            <w:r w:rsidRPr="00B12A69">
              <w:rPr>
                <w:sz w:val="18"/>
                <w:szCs w:val="18"/>
              </w:rPr>
              <w:t>contract, procesele-verbale de</w:t>
            </w:r>
            <w:r w:rsidRPr="00B12A69">
              <w:rPr>
                <w:spacing w:val="1"/>
                <w:sz w:val="18"/>
                <w:szCs w:val="18"/>
              </w:rPr>
              <w:t xml:space="preserve"> </w:t>
            </w:r>
            <w:r w:rsidRPr="00B12A69">
              <w:rPr>
                <w:spacing w:val="-1"/>
                <w:sz w:val="18"/>
                <w:szCs w:val="18"/>
              </w:rPr>
              <w:t>recepţie</w:t>
            </w:r>
            <w:r w:rsidRPr="00B12A69">
              <w:rPr>
                <w:spacing w:val="-9"/>
                <w:sz w:val="18"/>
                <w:szCs w:val="18"/>
              </w:rPr>
              <w:t xml:space="preserve"> </w:t>
            </w:r>
            <w:r w:rsidRPr="00B12A69">
              <w:rPr>
                <w:spacing w:val="-1"/>
                <w:sz w:val="18"/>
                <w:szCs w:val="18"/>
              </w:rPr>
              <w:t>la</w:t>
            </w:r>
            <w:r w:rsidRPr="00B12A69">
              <w:rPr>
                <w:spacing w:val="-14"/>
                <w:sz w:val="18"/>
                <w:szCs w:val="18"/>
              </w:rPr>
              <w:t xml:space="preserve"> </w:t>
            </w:r>
            <w:r w:rsidRPr="00B12A69">
              <w:rPr>
                <w:spacing w:val="-1"/>
                <w:sz w:val="18"/>
                <w:szCs w:val="18"/>
              </w:rPr>
              <w:t>terminarea</w:t>
            </w:r>
            <w:r w:rsidRPr="00B12A69">
              <w:rPr>
                <w:spacing w:val="-7"/>
                <w:sz w:val="18"/>
                <w:szCs w:val="18"/>
              </w:rPr>
              <w:t xml:space="preserve"> </w:t>
            </w:r>
            <w:r w:rsidRPr="00B12A69">
              <w:rPr>
                <w:sz w:val="18"/>
                <w:szCs w:val="18"/>
              </w:rPr>
              <w:t>lucrărilor/</w:t>
            </w:r>
            <w:r w:rsidRPr="00B12A69">
              <w:rPr>
                <w:spacing w:val="-57"/>
                <w:sz w:val="18"/>
                <w:szCs w:val="18"/>
              </w:rPr>
              <w:t xml:space="preserve"> </w:t>
            </w:r>
            <w:r w:rsidRPr="00B12A69">
              <w:rPr>
                <w:sz w:val="18"/>
                <w:szCs w:val="18"/>
              </w:rPr>
              <w:t>procesele-verbale de recepţie</w:t>
            </w:r>
            <w:r w:rsidRPr="00B12A69">
              <w:rPr>
                <w:spacing w:val="1"/>
                <w:sz w:val="18"/>
                <w:szCs w:val="18"/>
              </w:rPr>
              <w:t xml:space="preserve"> </w:t>
            </w:r>
            <w:r w:rsidRPr="00B12A69">
              <w:rPr>
                <w:spacing w:val="-1"/>
                <w:sz w:val="18"/>
                <w:szCs w:val="18"/>
              </w:rPr>
              <w:t xml:space="preserve">finală la expirarea </w:t>
            </w:r>
            <w:r w:rsidRPr="00B12A69">
              <w:rPr>
                <w:sz w:val="18"/>
                <w:szCs w:val="18"/>
              </w:rPr>
              <w:t>perioadei de</w:t>
            </w:r>
            <w:r w:rsidRPr="00B12A69">
              <w:rPr>
                <w:spacing w:val="1"/>
                <w:sz w:val="18"/>
                <w:szCs w:val="18"/>
              </w:rPr>
              <w:t xml:space="preserve"> </w:t>
            </w:r>
            <w:r w:rsidRPr="00B12A69">
              <w:rPr>
                <w:sz w:val="18"/>
                <w:szCs w:val="18"/>
              </w:rPr>
              <w:t>garanţie, însoţite de certificări</w:t>
            </w:r>
            <w:r w:rsidRPr="00B12A69">
              <w:rPr>
                <w:spacing w:val="1"/>
                <w:sz w:val="18"/>
                <w:szCs w:val="18"/>
              </w:rPr>
              <w:t xml:space="preserve"> </w:t>
            </w:r>
            <w:r w:rsidRPr="00B12A69">
              <w:rPr>
                <w:sz w:val="18"/>
                <w:szCs w:val="18"/>
              </w:rPr>
              <w:t>de bună execuţie pentru cele</w:t>
            </w:r>
            <w:r w:rsidRPr="00B12A69">
              <w:rPr>
                <w:spacing w:val="1"/>
                <w:sz w:val="18"/>
                <w:szCs w:val="18"/>
              </w:rPr>
              <w:t xml:space="preserve"> </w:t>
            </w:r>
            <w:r w:rsidRPr="00B12A69">
              <w:rPr>
                <w:sz w:val="18"/>
                <w:szCs w:val="18"/>
              </w:rPr>
              <w:t>mai importante lucrări din</w:t>
            </w:r>
            <w:r w:rsidRPr="00B12A69">
              <w:rPr>
                <w:spacing w:val="1"/>
                <w:sz w:val="18"/>
                <w:szCs w:val="18"/>
              </w:rPr>
              <w:t xml:space="preserve"> </w:t>
            </w:r>
            <w:r w:rsidRPr="00B12A69">
              <w:rPr>
                <w:sz w:val="18"/>
                <w:szCs w:val="18"/>
              </w:rPr>
              <w:t>partea Beneficiarului</w:t>
            </w:r>
          </w:p>
          <w:p w14:paraId="163DDFE8" w14:textId="77777777" w:rsidR="00855092" w:rsidRPr="00B12A69" w:rsidRDefault="00855092" w:rsidP="001B40E4">
            <w:pPr>
              <w:pStyle w:val="TableParagraph"/>
              <w:spacing w:line="274" w:lineRule="exact"/>
              <w:ind w:right="318"/>
              <w:rPr>
                <w:sz w:val="18"/>
                <w:szCs w:val="18"/>
              </w:rPr>
            </w:pPr>
            <w:r w:rsidRPr="00B12A69">
              <w:rPr>
                <w:spacing w:val="-6"/>
                <w:sz w:val="18"/>
                <w:szCs w:val="18"/>
              </w:rPr>
              <w:t>(informațiile</w:t>
            </w:r>
            <w:r w:rsidRPr="00B12A69">
              <w:rPr>
                <w:spacing w:val="-13"/>
                <w:sz w:val="18"/>
                <w:szCs w:val="18"/>
              </w:rPr>
              <w:t xml:space="preserve"> </w:t>
            </w:r>
            <w:r w:rsidRPr="00B12A69">
              <w:rPr>
                <w:spacing w:val="-6"/>
                <w:sz w:val="18"/>
                <w:szCs w:val="18"/>
              </w:rPr>
              <w:t>date</w:t>
            </w:r>
            <w:r w:rsidRPr="00B12A69">
              <w:rPr>
                <w:spacing w:val="-12"/>
                <w:sz w:val="18"/>
                <w:szCs w:val="18"/>
              </w:rPr>
              <w:t xml:space="preserve"> </w:t>
            </w:r>
            <w:r w:rsidRPr="00B12A69">
              <w:rPr>
                <w:spacing w:val="-5"/>
                <w:sz w:val="18"/>
                <w:szCs w:val="18"/>
              </w:rPr>
              <w:t>se</w:t>
            </w:r>
            <w:r w:rsidRPr="00B12A69">
              <w:rPr>
                <w:spacing w:val="-12"/>
                <w:sz w:val="18"/>
                <w:szCs w:val="18"/>
              </w:rPr>
              <w:t xml:space="preserve"> </w:t>
            </w:r>
            <w:r w:rsidRPr="00B12A69">
              <w:rPr>
                <w:spacing w:val="-5"/>
                <w:sz w:val="18"/>
                <w:szCs w:val="18"/>
              </w:rPr>
              <w:t>vor</w:t>
            </w:r>
            <w:r w:rsidRPr="00B12A69">
              <w:rPr>
                <w:spacing w:val="-15"/>
                <w:sz w:val="18"/>
                <w:szCs w:val="18"/>
              </w:rPr>
              <w:t xml:space="preserve"> </w:t>
            </w:r>
            <w:r w:rsidRPr="00B12A69">
              <w:rPr>
                <w:spacing w:val="-5"/>
                <w:sz w:val="18"/>
                <w:szCs w:val="18"/>
              </w:rPr>
              <w:t>include</w:t>
            </w:r>
            <w:r w:rsidRPr="00B12A69">
              <w:rPr>
                <w:spacing w:val="-3"/>
                <w:sz w:val="18"/>
                <w:szCs w:val="18"/>
              </w:rPr>
              <w:t xml:space="preserve"> </w:t>
            </w:r>
            <w:r w:rsidRPr="00B12A69">
              <w:rPr>
                <w:spacing w:val="-5"/>
                <w:sz w:val="18"/>
                <w:szCs w:val="18"/>
              </w:rPr>
              <w:t>în</w:t>
            </w:r>
            <w:r w:rsidRPr="00B12A69">
              <w:rPr>
                <w:spacing w:val="-57"/>
                <w:sz w:val="18"/>
                <w:szCs w:val="18"/>
              </w:rPr>
              <w:t xml:space="preserve"> </w:t>
            </w:r>
            <w:r w:rsidRPr="00B12A69">
              <w:rPr>
                <w:sz w:val="18"/>
                <w:szCs w:val="18"/>
              </w:rPr>
              <w:t>anexele</w:t>
            </w:r>
            <w:r w:rsidRPr="00B12A69">
              <w:rPr>
                <w:spacing w:val="-1"/>
                <w:sz w:val="18"/>
                <w:szCs w:val="18"/>
              </w:rPr>
              <w:t xml:space="preserve"> </w:t>
            </w:r>
            <w:r w:rsidRPr="00B12A69">
              <w:rPr>
                <w:sz w:val="18"/>
                <w:szCs w:val="18"/>
              </w:rPr>
              <w:t>nr.</w:t>
            </w:r>
            <w:r w:rsidRPr="00B12A69">
              <w:rPr>
                <w:spacing w:val="3"/>
                <w:sz w:val="18"/>
                <w:szCs w:val="18"/>
              </w:rPr>
              <w:t xml:space="preserve"> </w:t>
            </w:r>
            <w:r w:rsidRPr="00B12A69">
              <w:rPr>
                <w:sz w:val="18"/>
                <w:szCs w:val="18"/>
              </w:rPr>
              <w:t>12</w:t>
            </w:r>
            <w:r w:rsidRPr="00B12A69">
              <w:rPr>
                <w:spacing w:val="1"/>
                <w:sz w:val="18"/>
                <w:szCs w:val="18"/>
              </w:rPr>
              <w:t xml:space="preserve"> </w:t>
            </w:r>
            <w:r w:rsidRPr="00B12A69">
              <w:rPr>
                <w:sz w:val="18"/>
                <w:szCs w:val="18"/>
              </w:rPr>
              <w:t>și</w:t>
            </w:r>
            <w:r w:rsidRPr="00B12A69">
              <w:rPr>
                <w:spacing w:val="-6"/>
                <w:sz w:val="18"/>
                <w:szCs w:val="18"/>
              </w:rPr>
              <w:t xml:space="preserve"> </w:t>
            </w:r>
            <w:r w:rsidRPr="00B12A69">
              <w:rPr>
                <w:sz w:val="18"/>
                <w:szCs w:val="18"/>
              </w:rPr>
              <w:t>nr.</w:t>
            </w:r>
            <w:r w:rsidRPr="00B12A69">
              <w:rPr>
                <w:spacing w:val="3"/>
                <w:sz w:val="18"/>
                <w:szCs w:val="18"/>
              </w:rPr>
              <w:t xml:space="preserve"> </w:t>
            </w:r>
            <w:r w:rsidRPr="00B12A69">
              <w:rPr>
                <w:sz w:val="18"/>
                <w:szCs w:val="18"/>
              </w:rPr>
              <w:t>13).</w:t>
            </w:r>
            <w:r w:rsidRPr="00B12A69">
              <w:rPr>
                <w:spacing w:val="3"/>
                <w:sz w:val="18"/>
                <w:szCs w:val="18"/>
              </w:rPr>
              <w:t xml:space="preserve"> </w:t>
            </w:r>
            <w:r w:rsidRPr="00B12A69">
              <w:rPr>
                <w:sz w:val="18"/>
                <w:szCs w:val="18"/>
              </w:rPr>
              <w:t>Se</w:t>
            </w:r>
            <w:r w:rsidRPr="00B12A69">
              <w:rPr>
                <w:spacing w:val="1"/>
                <w:sz w:val="18"/>
                <w:szCs w:val="18"/>
              </w:rPr>
              <w:t xml:space="preserve"> </w:t>
            </w:r>
            <w:r w:rsidRPr="00B12A69">
              <w:rPr>
                <w:sz w:val="18"/>
                <w:szCs w:val="18"/>
              </w:rPr>
              <w:t>prezintă varianta scanată de pe</w:t>
            </w:r>
            <w:r w:rsidRPr="00B12A69">
              <w:rPr>
                <w:spacing w:val="1"/>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confirmată prin</w:t>
            </w:r>
            <w:r w:rsidRPr="00B12A69">
              <w:rPr>
                <w:spacing w:val="1"/>
                <w:sz w:val="18"/>
                <w:szCs w:val="18"/>
              </w:rPr>
              <w:t xml:space="preserve"> </w:t>
            </w:r>
            <w:r w:rsidRPr="00B12A69">
              <w:rPr>
                <w:sz w:val="18"/>
                <w:szCs w:val="18"/>
              </w:rPr>
              <w:t>semnătura electronică șau,</w:t>
            </w:r>
            <w:r w:rsidRPr="00B12A69">
              <w:rPr>
                <w:spacing w:val="9"/>
                <w:sz w:val="18"/>
                <w:szCs w:val="18"/>
              </w:rPr>
              <w:t xml:space="preserve"> </w:t>
            </w:r>
            <w:r w:rsidRPr="00B12A69">
              <w:rPr>
                <w:sz w:val="18"/>
                <w:szCs w:val="18"/>
              </w:rPr>
              <w:t>în</w:t>
            </w:r>
            <w:r w:rsidRPr="00B12A69">
              <w:rPr>
                <w:spacing w:val="1"/>
                <w:sz w:val="18"/>
                <w:szCs w:val="18"/>
              </w:rPr>
              <w:t xml:space="preserve"> </w:t>
            </w:r>
            <w:r w:rsidRPr="00B12A69">
              <w:rPr>
                <w:sz w:val="18"/>
                <w:szCs w:val="18"/>
              </w:rPr>
              <w:t>caz</w:t>
            </w:r>
            <w:r w:rsidRPr="00B12A69">
              <w:rPr>
                <w:spacing w:val="-1"/>
                <w:sz w:val="18"/>
                <w:szCs w:val="18"/>
              </w:rPr>
              <w:t xml:space="preserve"> </w:t>
            </w:r>
            <w:r w:rsidRPr="00B12A69">
              <w:rPr>
                <w:sz w:val="18"/>
                <w:szCs w:val="18"/>
              </w:rPr>
              <w:t>de prezentare</w:t>
            </w:r>
            <w:r w:rsidRPr="00B12A69">
              <w:rPr>
                <w:spacing w:val="-1"/>
                <w:sz w:val="18"/>
                <w:szCs w:val="18"/>
              </w:rPr>
              <w:t xml:space="preserve"> </w:t>
            </w:r>
            <w:r w:rsidRPr="00B12A69">
              <w:rPr>
                <w:sz w:val="18"/>
                <w:szCs w:val="18"/>
              </w:rPr>
              <w:t>pe suport</w:t>
            </w:r>
            <w:r w:rsidRPr="00B12A69">
              <w:rPr>
                <w:spacing w:val="5"/>
                <w:sz w:val="18"/>
                <w:szCs w:val="18"/>
              </w:rPr>
              <w:t xml:space="preserve"> </w:t>
            </w:r>
            <w:r w:rsidRPr="00B12A69">
              <w:rPr>
                <w:sz w:val="18"/>
                <w:szCs w:val="18"/>
              </w:rPr>
              <w:t>de</w:t>
            </w:r>
            <w:r w:rsidRPr="00B12A69">
              <w:rPr>
                <w:spacing w:val="1"/>
                <w:sz w:val="18"/>
                <w:szCs w:val="18"/>
              </w:rPr>
              <w:t xml:space="preserve"> </w:t>
            </w:r>
            <w:r w:rsidRPr="00B12A69">
              <w:rPr>
                <w:sz w:val="18"/>
                <w:szCs w:val="18"/>
              </w:rPr>
              <w:t>hârtie - original, confirmat prin</w:t>
            </w:r>
            <w:r w:rsidRPr="00B12A69">
              <w:rPr>
                <w:spacing w:val="1"/>
                <w:sz w:val="18"/>
                <w:szCs w:val="18"/>
              </w:rPr>
              <w:t xml:space="preserve"> </w:t>
            </w:r>
            <w:r w:rsidRPr="00B12A69">
              <w:rPr>
                <w:w w:val="90"/>
                <w:sz w:val="18"/>
                <w:szCs w:val="18"/>
              </w:rPr>
              <w:t>aplicarea semnăturii și ștampilei</w:t>
            </w:r>
            <w:r w:rsidRPr="00B12A69">
              <w:rPr>
                <w:spacing w:val="1"/>
                <w:w w:val="90"/>
                <w:sz w:val="18"/>
                <w:szCs w:val="18"/>
              </w:rPr>
              <w:t xml:space="preserve"> </w:t>
            </w:r>
            <w:r w:rsidRPr="00B12A69">
              <w:rPr>
                <w:sz w:val="18"/>
                <w:szCs w:val="18"/>
              </w:rPr>
              <w:t>ofertantului</w:t>
            </w:r>
          </w:p>
        </w:tc>
        <w:tc>
          <w:tcPr>
            <w:tcW w:w="985" w:type="dxa"/>
          </w:tcPr>
          <w:p w14:paraId="5EC394C1" w14:textId="77777777" w:rsidR="00855092" w:rsidRPr="00B12A69" w:rsidRDefault="00855092" w:rsidP="001B40E4">
            <w:pPr>
              <w:pStyle w:val="TableParagraph"/>
              <w:spacing w:before="116"/>
              <w:ind w:left="120"/>
              <w:rPr>
                <w:sz w:val="18"/>
                <w:szCs w:val="18"/>
              </w:rPr>
            </w:pPr>
            <w:r w:rsidRPr="00B12A69">
              <w:rPr>
                <w:sz w:val="18"/>
                <w:szCs w:val="18"/>
              </w:rPr>
              <w:t>Da</w:t>
            </w:r>
          </w:p>
        </w:tc>
      </w:tr>
      <w:tr w:rsidR="00855092" w:rsidRPr="00B12A69" w14:paraId="27EC245B" w14:textId="77777777" w:rsidTr="001B40E4">
        <w:trPr>
          <w:trHeight w:val="2822"/>
        </w:trPr>
        <w:tc>
          <w:tcPr>
            <w:tcW w:w="567" w:type="dxa"/>
            <w:gridSpan w:val="2"/>
          </w:tcPr>
          <w:p w14:paraId="6920B141" w14:textId="77777777" w:rsidR="00855092" w:rsidRPr="00B12A69" w:rsidRDefault="00855092" w:rsidP="001B40E4">
            <w:pPr>
              <w:pStyle w:val="TableParagraph"/>
              <w:spacing w:before="116"/>
              <w:rPr>
                <w:sz w:val="18"/>
                <w:szCs w:val="18"/>
              </w:rPr>
            </w:pPr>
            <w:r w:rsidRPr="00B12A69">
              <w:rPr>
                <w:sz w:val="18"/>
                <w:szCs w:val="18"/>
              </w:rPr>
              <w:t>15</w:t>
            </w:r>
          </w:p>
        </w:tc>
        <w:tc>
          <w:tcPr>
            <w:tcW w:w="2841" w:type="dxa"/>
          </w:tcPr>
          <w:p w14:paraId="263CE7C0" w14:textId="77777777" w:rsidR="00855092" w:rsidRPr="00B12A69" w:rsidRDefault="00855092" w:rsidP="001B40E4">
            <w:pPr>
              <w:pStyle w:val="TableParagraph"/>
              <w:spacing w:before="111" w:line="242" w:lineRule="auto"/>
              <w:ind w:left="110" w:right="166"/>
              <w:rPr>
                <w:sz w:val="18"/>
                <w:szCs w:val="18"/>
              </w:rPr>
            </w:pPr>
            <w:r w:rsidRPr="00B12A69">
              <w:rPr>
                <w:spacing w:val="-1"/>
                <w:sz w:val="18"/>
                <w:szCs w:val="18"/>
              </w:rPr>
              <w:t xml:space="preserve">Demonstrarea accesului </w:t>
            </w:r>
            <w:r w:rsidRPr="00B12A69">
              <w:rPr>
                <w:sz w:val="18"/>
                <w:szCs w:val="18"/>
              </w:rPr>
              <w:t>la</w:t>
            </w:r>
            <w:r w:rsidRPr="00B12A69">
              <w:rPr>
                <w:spacing w:val="1"/>
                <w:sz w:val="18"/>
                <w:szCs w:val="18"/>
              </w:rPr>
              <w:t xml:space="preserve"> </w:t>
            </w:r>
            <w:r w:rsidRPr="00B12A69">
              <w:rPr>
                <w:sz w:val="18"/>
                <w:szCs w:val="18"/>
              </w:rPr>
              <w:t>utilajele,</w:t>
            </w:r>
            <w:r w:rsidRPr="00B12A69">
              <w:rPr>
                <w:spacing w:val="5"/>
                <w:sz w:val="18"/>
                <w:szCs w:val="18"/>
              </w:rPr>
              <w:t xml:space="preserve"> </w:t>
            </w:r>
            <w:r w:rsidRPr="00B12A69">
              <w:rPr>
                <w:sz w:val="18"/>
                <w:szCs w:val="18"/>
              </w:rPr>
              <w:t>instalațiile</w:t>
            </w:r>
            <w:r w:rsidRPr="00B12A69">
              <w:rPr>
                <w:spacing w:val="3"/>
                <w:sz w:val="18"/>
                <w:szCs w:val="18"/>
              </w:rPr>
              <w:t xml:space="preserve"> </w:t>
            </w:r>
            <w:r w:rsidRPr="00B12A69">
              <w:rPr>
                <w:sz w:val="18"/>
                <w:szCs w:val="18"/>
              </w:rPr>
              <w:t>și/sau</w:t>
            </w:r>
            <w:r w:rsidRPr="00B12A69">
              <w:rPr>
                <w:spacing w:val="1"/>
                <w:sz w:val="18"/>
                <w:szCs w:val="18"/>
              </w:rPr>
              <w:t xml:space="preserve"> </w:t>
            </w:r>
            <w:r w:rsidRPr="00B12A69">
              <w:rPr>
                <w:spacing w:val="-1"/>
                <w:sz w:val="18"/>
                <w:szCs w:val="18"/>
              </w:rPr>
              <w:t xml:space="preserve">echipamentele </w:t>
            </w:r>
            <w:r w:rsidRPr="00B12A69">
              <w:rPr>
                <w:sz w:val="18"/>
                <w:szCs w:val="18"/>
              </w:rPr>
              <w:t>tehnice indicate de</w:t>
            </w:r>
            <w:r w:rsidRPr="00B12A69">
              <w:rPr>
                <w:spacing w:val="-57"/>
                <w:sz w:val="18"/>
                <w:szCs w:val="18"/>
              </w:rPr>
              <w:t xml:space="preserve"> </w:t>
            </w:r>
            <w:r w:rsidRPr="00B12A69">
              <w:rPr>
                <w:sz w:val="18"/>
                <w:szCs w:val="18"/>
              </w:rPr>
              <w:t>autoritatea contractantă, pe care</w:t>
            </w:r>
            <w:r w:rsidRPr="00B12A69">
              <w:rPr>
                <w:spacing w:val="1"/>
                <w:sz w:val="18"/>
                <w:szCs w:val="18"/>
              </w:rPr>
              <w:t xml:space="preserve"> </w:t>
            </w:r>
            <w:r w:rsidRPr="00B12A69">
              <w:rPr>
                <w:sz w:val="18"/>
                <w:szCs w:val="18"/>
              </w:rPr>
              <w:t>aceasta</w:t>
            </w:r>
            <w:r w:rsidRPr="00B12A69">
              <w:rPr>
                <w:spacing w:val="4"/>
                <w:sz w:val="18"/>
                <w:szCs w:val="18"/>
              </w:rPr>
              <w:t xml:space="preserve"> </w:t>
            </w:r>
            <w:r w:rsidRPr="00B12A69">
              <w:rPr>
                <w:sz w:val="18"/>
                <w:szCs w:val="18"/>
              </w:rPr>
              <w:t>le</w:t>
            </w:r>
            <w:r w:rsidRPr="00B12A69">
              <w:rPr>
                <w:spacing w:val="-1"/>
                <w:sz w:val="18"/>
                <w:szCs w:val="18"/>
              </w:rPr>
              <w:t xml:space="preserve"> </w:t>
            </w:r>
            <w:r w:rsidRPr="00B12A69">
              <w:rPr>
                <w:sz w:val="18"/>
                <w:szCs w:val="18"/>
              </w:rPr>
              <w:t>consideră</w:t>
            </w:r>
            <w:r w:rsidRPr="00B12A69">
              <w:rPr>
                <w:spacing w:val="-1"/>
                <w:sz w:val="18"/>
                <w:szCs w:val="18"/>
              </w:rPr>
              <w:t xml:space="preserve"> </w:t>
            </w:r>
            <w:r w:rsidRPr="00B12A69">
              <w:rPr>
                <w:sz w:val="18"/>
                <w:szCs w:val="18"/>
              </w:rPr>
              <w:t>necesare</w:t>
            </w:r>
            <w:r w:rsidRPr="00B12A69">
              <w:rPr>
                <w:spacing w:val="1"/>
                <w:sz w:val="18"/>
                <w:szCs w:val="18"/>
              </w:rPr>
              <w:t xml:space="preserve"> </w:t>
            </w:r>
            <w:r w:rsidRPr="00B12A69">
              <w:rPr>
                <w:spacing w:val="-1"/>
                <w:sz w:val="18"/>
                <w:szCs w:val="18"/>
              </w:rPr>
              <w:t>pentru</w:t>
            </w:r>
            <w:r w:rsidRPr="00B12A69">
              <w:rPr>
                <w:spacing w:val="-7"/>
                <w:sz w:val="18"/>
                <w:szCs w:val="18"/>
              </w:rPr>
              <w:t xml:space="preserve"> </w:t>
            </w:r>
            <w:r w:rsidRPr="00B12A69">
              <w:rPr>
                <w:spacing w:val="-1"/>
                <w:sz w:val="18"/>
                <w:szCs w:val="18"/>
              </w:rPr>
              <w:t>îndeplinirea</w:t>
            </w:r>
            <w:r w:rsidRPr="00B12A69">
              <w:rPr>
                <w:spacing w:val="-12"/>
                <w:sz w:val="18"/>
                <w:szCs w:val="18"/>
              </w:rPr>
              <w:t xml:space="preserve"> </w:t>
            </w:r>
            <w:r w:rsidRPr="00B12A69">
              <w:rPr>
                <w:sz w:val="18"/>
                <w:szCs w:val="18"/>
              </w:rPr>
              <w:t>contractului</w:t>
            </w:r>
            <w:r w:rsidRPr="00B12A69">
              <w:rPr>
                <w:spacing w:val="-10"/>
                <w:sz w:val="18"/>
                <w:szCs w:val="18"/>
              </w:rPr>
              <w:t xml:space="preserve"> </w:t>
            </w:r>
            <w:r w:rsidRPr="00B12A69">
              <w:rPr>
                <w:sz w:val="18"/>
                <w:szCs w:val="18"/>
              </w:rPr>
              <w:t>ce</w:t>
            </w:r>
            <w:r w:rsidRPr="00B12A69">
              <w:rPr>
                <w:spacing w:val="-57"/>
                <w:sz w:val="18"/>
                <w:szCs w:val="18"/>
              </w:rPr>
              <w:t xml:space="preserve"> </w:t>
            </w:r>
            <w:r w:rsidRPr="00B12A69">
              <w:rPr>
                <w:sz w:val="18"/>
                <w:szCs w:val="18"/>
              </w:rPr>
              <w:t>urmează a</w:t>
            </w:r>
            <w:r w:rsidRPr="00B12A69">
              <w:rPr>
                <w:spacing w:val="5"/>
                <w:sz w:val="18"/>
                <w:szCs w:val="18"/>
              </w:rPr>
              <w:t xml:space="preserve"> </w:t>
            </w:r>
            <w:r w:rsidRPr="00B12A69">
              <w:rPr>
                <w:sz w:val="18"/>
                <w:szCs w:val="18"/>
              </w:rPr>
              <w:t>fi</w:t>
            </w:r>
            <w:r w:rsidRPr="00B12A69">
              <w:rPr>
                <w:spacing w:val="-4"/>
                <w:sz w:val="18"/>
                <w:szCs w:val="18"/>
              </w:rPr>
              <w:t xml:space="preserve"> </w:t>
            </w:r>
            <w:r w:rsidRPr="00B12A69">
              <w:rPr>
                <w:sz w:val="18"/>
                <w:szCs w:val="18"/>
              </w:rPr>
              <w:t>atribuit</w:t>
            </w:r>
          </w:p>
        </w:tc>
        <w:tc>
          <w:tcPr>
            <w:tcW w:w="4678" w:type="dxa"/>
          </w:tcPr>
          <w:p w14:paraId="09938220" w14:textId="77777777" w:rsidR="00855092" w:rsidRPr="00B12A69" w:rsidRDefault="00855092" w:rsidP="001B40E4">
            <w:pPr>
              <w:pStyle w:val="TableParagraph"/>
              <w:spacing w:before="111"/>
              <w:ind w:right="214"/>
              <w:rPr>
                <w:sz w:val="18"/>
                <w:szCs w:val="18"/>
              </w:rPr>
            </w:pPr>
            <w:r w:rsidRPr="00B12A69">
              <w:rPr>
                <w:sz w:val="18"/>
                <w:szCs w:val="18"/>
              </w:rPr>
              <w:t>Declarație privind dotările</w:t>
            </w:r>
            <w:r w:rsidRPr="00B12A69">
              <w:rPr>
                <w:spacing w:val="1"/>
                <w:sz w:val="18"/>
                <w:szCs w:val="18"/>
              </w:rPr>
              <w:t xml:space="preserve"> </w:t>
            </w:r>
            <w:r w:rsidRPr="00B12A69">
              <w:rPr>
                <w:sz w:val="18"/>
                <w:szCs w:val="18"/>
              </w:rPr>
              <w:t>specifice, utilajul şi</w:t>
            </w:r>
            <w:r w:rsidRPr="00B12A69">
              <w:rPr>
                <w:spacing w:val="1"/>
                <w:sz w:val="18"/>
                <w:szCs w:val="18"/>
              </w:rPr>
              <w:t xml:space="preserve"> </w:t>
            </w:r>
            <w:r w:rsidRPr="00B12A69">
              <w:rPr>
                <w:spacing w:val="-1"/>
                <w:sz w:val="18"/>
                <w:szCs w:val="18"/>
              </w:rPr>
              <w:t xml:space="preserve">echipamentul </w:t>
            </w:r>
            <w:r w:rsidRPr="00B12A69">
              <w:rPr>
                <w:sz w:val="18"/>
                <w:szCs w:val="18"/>
              </w:rPr>
              <w:t>necesar pentru</w:t>
            </w:r>
            <w:r w:rsidRPr="00B12A69">
              <w:rPr>
                <w:spacing w:val="1"/>
                <w:sz w:val="18"/>
                <w:szCs w:val="18"/>
              </w:rPr>
              <w:t xml:space="preserve"> </w:t>
            </w:r>
            <w:r w:rsidRPr="00B12A69">
              <w:rPr>
                <w:sz w:val="18"/>
                <w:szCs w:val="18"/>
              </w:rPr>
              <w:t>îndeplinirea corespunzătoare a</w:t>
            </w:r>
            <w:r w:rsidRPr="00B12A69">
              <w:rPr>
                <w:spacing w:val="-57"/>
                <w:sz w:val="18"/>
                <w:szCs w:val="18"/>
              </w:rPr>
              <w:t xml:space="preserve"> </w:t>
            </w:r>
            <w:r w:rsidRPr="00B12A69">
              <w:rPr>
                <w:spacing w:val="-1"/>
                <w:sz w:val="18"/>
                <w:szCs w:val="18"/>
              </w:rPr>
              <w:t>contractului</w:t>
            </w:r>
            <w:r w:rsidRPr="00B12A69">
              <w:rPr>
                <w:spacing w:val="-13"/>
                <w:sz w:val="18"/>
                <w:szCs w:val="18"/>
              </w:rPr>
              <w:t xml:space="preserve"> </w:t>
            </w:r>
            <w:r w:rsidRPr="00B12A69">
              <w:rPr>
                <w:sz w:val="18"/>
                <w:szCs w:val="18"/>
              </w:rPr>
              <w:t>conform</w:t>
            </w:r>
            <w:r w:rsidRPr="00B12A69">
              <w:rPr>
                <w:spacing w:val="-17"/>
                <w:sz w:val="18"/>
                <w:szCs w:val="18"/>
              </w:rPr>
              <w:t xml:space="preserve"> </w:t>
            </w:r>
            <w:r w:rsidRPr="00B12A69">
              <w:rPr>
                <w:sz w:val="18"/>
                <w:szCs w:val="18"/>
              </w:rPr>
              <w:t>anexei</w:t>
            </w:r>
            <w:r w:rsidRPr="00B12A69">
              <w:rPr>
                <w:spacing w:val="-8"/>
                <w:sz w:val="18"/>
                <w:szCs w:val="18"/>
              </w:rPr>
              <w:t xml:space="preserve"> </w:t>
            </w:r>
            <w:r w:rsidRPr="00B12A69">
              <w:rPr>
                <w:sz w:val="18"/>
                <w:szCs w:val="18"/>
              </w:rPr>
              <w:t>nr.</w:t>
            </w:r>
            <w:r w:rsidRPr="00B12A69">
              <w:rPr>
                <w:spacing w:val="-57"/>
                <w:sz w:val="18"/>
                <w:szCs w:val="18"/>
              </w:rPr>
              <w:t xml:space="preserve"> </w:t>
            </w:r>
            <w:r w:rsidRPr="00B12A69">
              <w:rPr>
                <w:sz w:val="18"/>
                <w:szCs w:val="18"/>
              </w:rPr>
              <w:t>14</w:t>
            </w:r>
            <w:r w:rsidRPr="00B12A69">
              <w:rPr>
                <w:spacing w:val="-7"/>
                <w:sz w:val="18"/>
                <w:szCs w:val="18"/>
              </w:rPr>
              <w:t xml:space="preserve"> </w:t>
            </w:r>
            <w:r w:rsidRPr="00B12A69">
              <w:rPr>
                <w:sz w:val="18"/>
                <w:szCs w:val="18"/>
              </w:rPr>
              <w:t>al</w:t>
            </w:r>
            <w:r w:rsidRPr="00B12A69">
              <w:rPr>
                <w:spacing w:val="-14"/>
                <w:sz w:val="18"/>
                <w:szCs w:val="18"/>
              </w:rPr>
              <w:t xml:space="preserve"> </w:t>
            </w:r>
            <w:r w:rsidRPr="00B12A69">
              <w:rPr>
                <w:sz w:val="18"/>
                <w:szCs w:val="18"/>
              </w:rPr>
              <w:t>consideră</w:t>
            </w:r>
            <w:r w:rsidRPr="00B12A69">
              <w:rPr>
                <w:spacing w:val="-7"/>
                <w:sz w:val="18"/>
                <w:szCs w:val="18"/>
              </w:rPr>
              <w:t xml:space="preserve"> </w:t>
            </w:r>
            <w:r w:rsidRPr="00B12A69">
              <w:rPr>
                <w:sz w:val="18"/>
                <w:szCs w:val="18"/>
              </w:rPr>
              <w:t>necesare</w:t>
            </w:r>
            <w:r w:rsidRPr="00B12A69">
              <w:rPr>
                <w:spacing w:val="-6"/>
                <w:sz w:val="18"/>
                <w:szCs w:val="18"/>
              </w:rPr>
              <w:t xml:space="preserve"> </w:t>
            </w:r>
            <w:r w:rsidRPr="00B12A69">
              <w:rPr>
                <w:sz w:val="18"/>
                <w:szCs w:val="18"/>
              </w:rPr>
              <w:t>pentru</w:t>
            </w:r>
            <w:r w:rsidRPr="00B12A69">
              <w:rPr>
                <w:spacing w:val="-57"/>
                <w:sz w:val="18"/>
                <w:szCs w:val="18"/>
              </w:rPr>
              <w:t xml:space="preserve"> </w:t>
            </w:r>
            <w:r w:rsidRPr="00B12A69">
              <w:rPr>
                <w:sz w:val="18"/>
                <w:szCs w:val="18"/>
              </w:rPr>
              <w:t>îndeplinirea contractului ce</w:t>
            </w:r>
            <w:r w:rsidRPr="00B12A69">
              <w:rPr>
                <w:spacing w:val="1"/>
                <w:sz w:val="18"/>
                <w:szCs w:val="18"/>
              </w:rPr>
              <w:t xml:space="preserve"> </w:t>
            </w:r>
            <w:r w:rsidRPr="00B12A69">
              <w:rPr>
                <w:sz w:val="18"/>
                <w:szCs w:val="18"/>
              </w:rPr>
              <w:t>urmează</w:t>
            </w:r>
            <w:r w:rsidRPr="00B12A69">
              <w:rPr>
                <w:spacing w:val="-1"/>
                <w:sz w:val="18"/>
                <w:szCs w:val="18"/>
              </w:rPr>
              <w:t xml:space="preserve"> </w:t>
            </w:r>
            <w:r w:rsidRPr="00B12A69">
              <w:rPr>
                <w:sz w:val="18"/>
                <w:szCs w:val="18"/>
              </w:rPr>
              <w:t>a</w:t>
            </w:r>
            <w:r w:rsidRPr="00B12A69">
              <w:rPr>
                <w:spacing w:val="5"/>
                <w:sz w:val="18"/>
                <w:szCs w:val="18"/>
              </w:rPr>
              <w:t xml:space="preserve"> </w:t>
            </w:r>
            <w:r w:rsidRPr="00B12A69">
              <w:rPr>
                <w:sz w:val="18"/>
                <w:szCs w:val="18"/>
              </w:rPr>
              <w:t>fi</w:t>
            </w:r>
            <w:r w:rsidRPr="00B12A69">
              <w:rPr>
                <w:spacing w:val="-4"/>
                <w:sz w:val="18"/>
                <w:szCs w:val="18"/>
              </w:rPr>
              <w:t xml:space="preserve"> </w:t>
            </w:r>
            <w:r w:rsidRPr="00B12A69">
              <w:rPr>
                <w:sz w:val="18"/>
                <w:szCs w:val="18"/>
              </w:rPr>
              <w:t>atribuit</w:t>
            </w:r>
          </w:p>
          <w:p w14:paraId="7AF3C323" w14:textId="77777777" w:rsidR="00855092" w:rsidRPr="00B12A69" w:rsidRDefault="00855092" w:rsidP="001B40E4">
            <w:pPr>
              <w:pStyle w:val="TableParagraph"/>
              <w:spacing w:before="2"/>
              <w:ind w:right="133"/>
              <w:rPr>
                <w:sz w:val="18"/>
                <w:szCs w:val="18"/>
              </w:rPr>
            </w:pPr>
            <w:r w:rsidRPr="00B12A69">
              <w:rPr>
                <w:spacing w:val="-4"/>
                <w:sz w:val="18"/>
                <w:szCs w:val="18"/>
              </w:rPr>
              <w:t xml:space="preserve">documentației standard </w:t>
            </w:r>
            <w:r w:rsidRPr="00B12A69">
              <w:rPr>
                <w:spacing w:val="-3"/>
                <w:sz w:val="18"/>
                <w:szCs w:val="18"/>
              </w:rPr>
              <w:t>și</w:t>
            </w:r>
            <w:r w:rsidRPr="00B12A69">
              <w:rPr>
                <w:spacing w:val="-2"/>
                <w:sz w:val="18"/>
                <w:szCs w:val="18"/>
              </w:rPr>
              <w:t xml:space="preserve"> </w:t>
            </w:r>
            <w:r w:rsidRPr="00B12A69">
              <w:rPr>
                <w:spacing w:val="-1"/>
                <w:sz w:val="18"/>
                <w:szCs w:val="18"/>
              </w:rPr>
              <w:t xml:space="preserve">Documente care </w:t>
            </w:r>
            <w:r w:rsidRPr="00B12A69">
              <w:rPr>
                <w:sz w:val="18"/>
                <w:szCs w:val="18"/>
              </w:rPr>
              <w:t>atestă faptul că</w:t>
            </w:r>
            <w:r w:rsidRPr="00B12A69">
              <w:rPr>
                <w:spacing w:val="-57"/>
                <w:sz w:val="18"/>
                <w:szCs w:val="18"/>
              </w:rPr>
              <w:t xml:space="preserve"> </w:t>
            </w:r>
            <w:r w:rsidRPr="00B12A69">
              <w:rPr>
                <w:sz w:val="18"/>
                <w:szCs w:val="18"/>
              </w:rPr>
              <w:t>operatorul economic se află în</w:t>
            </w:r>
            <w:r w:rsidRPr="00B12A69">
              <w:rPr>
                <w:spacing w:val="1"/>
                <w:sz w:val="18"/>
                <w:szCs w:val="18"/>
              </w:rPr>
              <w:t xml:space="preserve"> </w:t>
            </w:r>
            <w:r w:rsidRPr="00B12A69">
              <w:rPr>
                <w:sz w:val="18"/>
                <w:szCs w:val="18"/>
              </w:rPr>
              <w:t>posesia utilajelor, instalațiilor</w:t>
            </w:r>
            <w:r w:rsidRPr="00B12A69">
              <w:rPr>
                <w:spacing w:val="1"/>
                <w:sz w:val="18"/>
                <w:szCs w:val="18"/>
              </w:rPr>
              <w:t xml:space="preserve"> </w:t>
            </w:r>
            <w:r w:rsidRPr="00B12A69">
              <w:rPr>
                <w:spacing w:val="-4"/>
                <w:sz w:val="18"/>
                <w:szCs w:val="18"/>
              </w:rPr>
              <w:t>și/sau</w:t>
            </w:r>
            <w:r w:rsidRPr="00B12A69">
              <w:rPr>
                <w:spacing w:val="-11"/>
                <w:sz w:val="18"/>
                <w:szCs w:val="18"/>
              </w:rPr>
              <w:t xml:space="preserve"> </w:t>
            </w:r>
            <w:r w:rsidRPr="00B12A69">
              <w:rPr>
                <w:spacing w:val="-4"/>
                <w:sz w:val="18"/>
                <w:szCs w:val="18"/>
              </w:rPr>
              <w:t>echipamentelor</w:t>
            </w:r>
            <w:r w:rsidRPr="00B12A69">
              <w:rPr>
                <w:spacing w:val="-3"/>
                <w:sz w:val="18"/>
                <w:szCs w:val="18"/>
              </w:rPr>
              <w:t xml:space="preserve"> indicate</w:t>
            </w:r>
            <w:r w:rsidRPr="00B12A69">
              <w:rPr>
                <w:spacing w:val="-10"/>
                <w:sz w:val="18"/>
                <w:szCs w:val="18"/>
              </w:rPr>
              <w:t xml:space="preserve"> </w:t>
            </w:r>
            <w:r w:rsidRPr="00B12A69">
              <w:rPr>
                <w:spacing w:val="-3"/>
                <w:sz w:val="18"/>
                <w:szCs w:val="18"/>
              </w:rPr>
              <w:t>de</w:t>
            </w:r>
            <w:r w:rsidRPr="00B12A69">
              <w:rPr>
                <w:spacing w:val="-57"/>
                <w:sz w:val="18"/>
                <w:szCs w:val="18"/>
              </w:rPr>
              <w:t xml:space="preserve"> </w:t>
            </w:r>
            <w:r w:rsidRPr="00B12A69">
              <w:rPr>
                <w:sz w:val="18"/>
                <w:szCs w:val="18"/>
              </w:rPr>
              <w:t>autoritatea contractantă, acestea</w:t>
            </w:r>
            <w:r w:rsidRPr="00B12A69">
              <w:rPr>
                <w:spacing w:val="-57"/>
                <w:sz w:val="18"/>
                <w:szCs w:val="18"/>
              </w:rPr>
              <w:t xml:space="preserve"> </w:t>
            </w:r>
            <w:r w:rsidRPr="00B12A69">
              <w:rPr>
                <w:sz w:val="18"/>
                <w:szCs w:val="18"/>
              </w:rPr>
              <w:t>fiind fie în dotare proprie, fie</w:t>
            </w:r>
            <w:r w:rsidRPr="00B12A69">
              <w:rPr>
                <w:spacing w:val="1"/>
                <w:sz w:val="18"/>
                <w:szCs w:val="18"/>
              </w:rPr>
              <w:t xml:space="preserve"> </w:t>
            </w:r>
            <w:r w:rsidRPr="00B12A69">
              <w:rPr>
                <w:sz w:val="18"/>
                <w:szCs w:val="18"/>
              </w:rPr>
              <w:t>închiriate</w:t>
            </w:r>
            <w:r w:rsidRPr="00B12A69">
              <w:rPr>
                <w:spacing w:val="-1"/>
                <w:sz w:val="18"/>
                <w:szCs w:val="18"/>
              </w:rPr>
              <w:t xml:space="preserve"> </w:t>
            </w:r>
            <w:r w:rsidRPr="00B12A69">
              <w:rPr>
                <w:sz w:val="18"/>
                <w:szCs w:val="18"/>
              </w:rPr>
              <w:t>nu</w:t>
            </w:r>
            <w:r w:rsidRPr="00B12A69">
              <w:rPr>
                <w:spacing w:val="4"/>
                <w:sz w:val="18"/>
                <w:szCs w:val="18"/>
              </w:rPr>
              <w:t xml:space="preserve"> </w:t>
            </w:r>
            <w:r w:rsidRPr="00B12A69">
              <w:rPr>
                <w:sz w:val="18"/>
                <w:szCs w:val="18"/>
              </w:rPr>
              <w:t>mai</w:t>
            </w:r>
            <w:r w:rsidRPr="00B12A69">
              <w:rPr>
                <w:spacing w:val="-5"/>
                <w:sz w:val="18"/>
                <w:szCs w:val="18"/>
              </w:rPr>
              <w:t xml:space="preserve"> </w:t>
            </w:r>
            <w:r w:rsidRPr="00B12A69">
              <w:rPr>
                <w:sz w:val="18"/>
                <w:szCs w:val="18"/>
              </w:rPr>
              <w:t>mult</w:t>
            </w:r>
            <w:r w:rsidRPr="00B12A69">
              <w:rPr>
                <w:spacing w:val="4"/>
                <w:sz w:val="18"/>
                <w:szCs w:val="18"/>
              </w:rPr>
              <w:t xml:space="preserve"> </w:t>
            </w:r>
            <w:r w:rsidRPr="00B12A69">
              <w:rPr>
                <w:sz w:val="18"/>
                <w:szCs w:val="18"/>
              </w:rPr>
              <w:t>de</w:t>
            </w:r>
            <w:r w:rsidRPr="00B12A69">
              <w:rPr>
                <w:spacing w:val="-1"/>
                <w:sz w:val="18"/>
                <w:szCs w:val="18"/>
              </w:rPr>
              <w:t xml:space="preserve"> </w:t>
            </w:r>
            <w:r w:rsidRPr="00B12A69">
              <w:rPr>
                <w:sz w:val="18"/>
                <w:szCs w:val="18"/>
              </w:rPr>
              <w:t>30</w:t>
            </w:r>
            <w:r w:rsidRPr="00B12A69">
              <w:rPr>
                <w:spacing w:val="1"/>
                <w:sz w:val="18"/>
                <w:szCs w:val="18"/>
              </w:rPr>
              <w:t xml:space="preserve"> </w:t>
            </w:r>
            <w:r w:rsidRPr="00B12A69">
              <w:rPr>
                <w:sz w:val="18"/>
                <w:szCs w:val="18"/>
              </w:rPr>
              <w:t>prc, necesare îndeplinirii</w:t>
            </w:r>
            <w:r w:rsidRPr="00B12A69">
              <w:rPr>
                <w:spacing w:val="1"/>
                <w:sz w:val="18"/>
                <w:szCs w:val="18"/>
              </w:rPr>
              <w:t xml:space="preserve"> </w:t>
            </w:r>
            <w:r w:rsidRPr="00B12A69">
              <w:rPr>
                <w:sz w:val="18"/>
                <w:szCs w:val="18"/>
              </w:rPr>
              <w:t>contractului – confirmată prin</w:t>
            </w:r>
            <w:r w:rsidRPr="00B12A69">
              <w:rPr>
                <w:spacing w:val="1"/>
                <w:sz w:val="18"/>
                <w:szCs w:val="18"/>
              </w:rPr>
              <w:t xml:space="preserve"> </w:t>
            </w:r>
            <w:r w:rsidRPr="00B12A69">
              <w:rPr>
                <w:sz w:val="18"/>
                <w:szCs w:val="18"/>
              </w:rPr>
              <w:t>semnătura</w:t>
            </w:r>
          </w:p>
          <w:p w14:paraId="74921AC9" w14:textId="77777777" w:rsidR="00855092" w:rsidRPr="00B12A69" w:rsidRDefault="00855092" w:rsidP="001B40E4">
            <w:pPr>
              <w:pStyle w:val="TableParagraph"/>
              <w:spacing w:before="3"/>
              <w:ind w:right="218"/>
              <w:rPr>
                <w:sz w:val="18"/>
                <w:szCs w:val="18"/>
              </w:rPr>
            </w:pPr>
            <w:r w:rsidRPr="00B12A69">
              <w:rPr>
                <w:sz w:val="18"/>
                <w:szCs w:val="18"/>
              </w:rPr>
              <w:t>electronică</w:t>
            </w:r>
            <w:r w:rsidRPr="00B12A69">
              <w:rPr>
                <w:spacing w:val="-1"/>
                <w:sz w:val="18"/>
                <w:szCs w:val="18"/>
              </w:rPr>
              <w:t xml:space="preserve"> </w:t>
            </w:r>
            <w:r w:rsidRPr="00B12A69">
              <w:rPr>
                <w:sz w:val="18"/>
                <w:szCs w:val="18"/>
              </w:rPr>
              <w:t>sau,</w:t>
            </w:r>
            <w:r w:rsidRPr="00B12A69">
              <w:rPr>
                <w:spacing w:val="7"/>
                <w:sz w:val="18"/>
                <w:szCs w:val="18"/>
              </w:rPr>
              <w:t xml:space="preserve"> </w:t>
            </w:r>
            <w:r w:rsidRPr="00B12A69">
              <w:rPr>
                <w:sz w:val="18"/>
                <w:szCs w:val="18"/>
              </w:rPr>
              <w:t>în</w:t>
            </w:r>
            <w:r w:rsidRPr="00B12A69">
              <w:rPr>
                <w:spacing w:val="-4"/>
                <w:sz w:val="18"/>
                <w:szCs w:val="18"/>
              </w:rPr>
              <w:t xml:space="preserve"> </w:t>
            </w:r>
            <w:r w:rsidRPr="00B12A69">
              <w:rPr>
                <w:sz w:val="18"/>
                <w:szCs w:val="18"/>
              </w:rPr>
              <w:t>caz</w:t>
            </w:r>
            <w:r w:rsidRPr="00B12A69">
              <w:rPr>
                <w:spacing w:val="-1"/>
                <w:sz w:val="18"/>
                <w:szCs w:val="18"/>
              </w:rPr>
              <w:t xml:space="preserve"> </w:t>
            </w:r>
            <w:r w:rsidRPr="00B12A69">
              <w:rPr>
                <w:sz w:val="18"/>
                <w:szCs w:val="18"/>
              </w:rPr>
              <w:t>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r w:rsidRPr="00B12A69">
              <w:rPr>
                <w:spacing w:val="1"/>
                <w:sz w:val="18"/>
                <w:szCs w:val="18"/>
              </w:rPr>
              <w:t xml:space="preserve"> </w:t>
            </w:r>
            <w:r w:rsidRPr="00B12A69">
              <w:rPr>
                <w:spacing w:val="-6"/>
                <w:sz w:val="18"/>
                <w:szCs w:val="18"/>
              </w:rPr>
              <w:t>aplicarea</w:t>
            </w:r>
            <w:r w:rsidRPr="00B12A69">
              <w:rPr>
                <w:spacing w:val="-13"/>
                <w:sz w:val="18"/>
                <w:szCs w:val="18"/>
              </w:rPr>
              <w:t xml:space="preserve"> </w:t>
            </w:r>
            <w:r w:rsidRPr="00B12A69">
              <w:rPr>
                <w:spacing w:val="-6"/>
                <w:sz w:val="18"/>
                <w:szCs w:val="18"/>
              </w:rPr>
              <w:t>semnăturii</w:t>
            </w:r>
            <w:r w:rsidRPr="00B12A69">
              <w:rPr>
                <w:spacing w:val="-15"/>
                <w:sz w:val="18"/>
                <w:szCs w:val="18"/>
              </w:rPr>
              <w:t xml:space="preserve"> </w:t>
            </w:r>
            <w:r w:rsidRPr="00B12A69">
              <w:rPr>
                <w:spacing w:val="-6"/>
                <w:sz w:val="18"/>
                <w:szCs w:val="18"/>
              </w:rPr>
              <w:t>și</w:t>
            </w:r>
            <w:r w:rsidRPr="00B12A69">
              <w:rPr>
                <w:spacing w:val="-21"/>
                <w:sz w:val="18"/>
                <w:szCs w:val="18"/>
              </w:rPr>
              <w:t xml:space="preserve"> </w:t>
            </w:r>
            <w:r w:rsidRPr="00B12A69">
              <w:rPr>
                <w:spacing w:val="-6"/>
                <w:sz w:val="18"/>
                <w:szCs w:val="18"/>
              </w:rPr>
              <w:t>ștampilei.</w:t>
            </w:r>
          </w:p>
        </w:tc>
        <w:tc>
          <w:tcPr>
            <w:tcW w:w="985" w:type="dxa"/>
          </w:tcPr>
          <w:p w14:paraId="241A81A4" w14:textId="77777777" w:rsidR="00855092" w:rsidRPr="00B12A69" w:rsidRDefault="00855092" w:rsidP="001B40E4">
            <w:pPr>
              <w:pStyle w:val="TableParagraph"/>
              <w:spacing w:before="116"/>
              <w:ind w:left="120"/>
              <w:rPr>
                <w:sz w:val="18"/>
                <w:szCs w:val="18"/>
              </w:rPr>
            </w:pPr>
            <w:r w:rsidRPr="00B12A69">
              <w:rPr>
                <w:sz w:val="18"/>
                <w:szCs w:val="18"/>
              </w:rPr>
              <w:t>Da</w:t>
            </w:r>
          </w:p>
        </w:tc>
      </w:tr>
      <w:tr w:rsidR="00855092" w:rsidRPr="00B12A69" w14:paraId="3EC6EE3B" w14:textId="77777777" w:rsidTr="001B40E4">
        <w:trPr>
          <w:trHeight w:val="1684"/>
        </w:trPr>
        <w:tc>
          <w:tcPr>
            <w:tcW w:w="567" w:type="dxa"/>
            <w:gridSpan w:val="2"/>
          </w:tcPr>
          <w:p w14:paraId="293B7E3E" w14:textId="77777777" w:rsidR="00855092" w:rsidRPr="00B12A69" w:rsidRDefault="00855092" w:rsidP="001B40E4">
            <w:pPr>
              <w:pStyle w:val="TableParagraph"/>
              <w:spacing w:before="111"/>
              <w:rPr>
                <w:sz w:val="18"/>
                <w:szCs w:val="18"/>
              </w:rPr>
            </w:pPr>
            <w:r w:rsidRPr="00B12A69">
              <w:rPr>
                <w:sz w:val="18"/>
                <w:szCs w:val="18"/>
              </w:rPr>
              <w:lastRenderedPageBreak/>
              <w:t>16</w:t>
            </w:r>
          </w:p>
        </w:tc>
        <w:tc>
          <w:tcPr>
            <w:tcW w:w="2841" w:type="dxa"/>
          </w:tcPr>
          <w:p w14:paraId="6A66D96D" w14:textId="77777777" w:rsidR="00855092" w:rsidRPr="00B12A69" w:rsidRDefault="00855092" w:rsidP="001B40E4">
            <w:pPr>
              <w:pStyle w:val="TableParagraph"/>
              <w:spacing w:before="107" w:line="242" w:lineRule="auto"/>
              <w:ind w:left="110" w:right="159"/>
              <w:rPr>
                <w:sz w:val="18"/>
                <w:szCs w:val="18"/>
              </w:rPr>
            </w:pPr>
            <w:r w:rsidRPr="00B12A69">
              <w:rPr>
                <w:spacing w:val="-1"/>
                <w:sz w:val="18"/>
                <w:szCs w:val="18"/>
              </w:rPr>
              <w:t xml:space="preserve">Demonstrarea accesului </w:t>
            </w:r>
            <w:r w:rsidRPr="00B12A69">
              <w:rPr>
                <w:sz w:val="18"/>
                <w:szCs w:val="18"/>
              </w:rPr>
              <w:t>la</w:t>
            </w:r>
            <w:r w:rsidRPr="00B12A69">
              <w:rPr>
                <w:spacing w:val="1"/>
                <w:sz w:val="18"/>
                <w:szCs w:val="18"/>
              </w:rPr>
              <w:t xml:space="preserve"> </w:t>
            </w:r>
            <w:r w:rsidRPr="00B12A69">
              <w:rPr>
                <w:sz w:val="18"/>
                <w:szCs w:val="18"/>
              </w:rPr>
              <w:t>personalul</w:t>
            </w:r>
            <w:r w:rsidRPr="00B12A69">
              <w:rPr>
                <w:spacing w:val="1"/>
                <w:sz w:val="18"/>
                <w:szCs w:val="18"/>
              </w:rPr>
              <w:t xml:space="preserve"> </w:t>
            </w:r>
            <w:r w:rsidRPr="00B12A69">
              <w:rPr>
                <w:sz w:val="18"/>
                <w:szCs w:val="18"/>
              </w:rPr>
              <w:t>necesar</w:t>
            </w:r>
            <w:r w:rsidRPr="00B12A69">
              <w:rPr>
                <w:spacing w:val="2"/>
                <w:sz w:val="18"/>
                <w:szCs w:val="18"/>
              </w:rPr>
              <w:t xml:space="preserve"> </w:t>
            </w:r>
            <w:r w:rsidRPr="00B12A69">
              <w:rPr>
                <w:sz w:val="18"/>
                <w:szCs w:val="18"/>
              </w:rPr>
              <w:t>pentru</w:t>
            </w:r>
            <w:r w:rsidRPr="00B12A69">
              <w:rPr>
                <w:spacing w:val="1"/>
                <w:sz w:val="18"/>
                <w:szCs w:val="18"/>
              </w:rPr>
              <w:t xml:space="preserve"> </w:t>
            </w:r>
            <w:r w:rsidRPr="00B12A69">
              <w:rPr>
                <w:sz w:val="18"/>
                <w:szCs w:val="18"/>
              </w:rPr>
              <w:t>îndeplinirea corespunzătoare</w:t>
            </w:r>
            <w:r w:rsidRPr="00B12A69">
              <w:rPr>
                <w:spacing w:val="2"/>
                <w:sz w:val="18"/>
                <w:szCs w:val="18"/>
              </w:rPr>
              <w:t xml:space="preserve"> </w:t>
            </w:r>
            <w:r w:rsidRPr="00B12A69">
              <w:rPr>
                <w:sz w:val="18"/>
                <w:szCs w:val="18"/>
              </w:rPr>
              <w:t>a</w:t>
            </w:r>
            <w:r w:rsidRPr="00B12A69">
              <w:rPr>
                <w:spacing w:val="1"/>
                <w:sz w:val="18"/>
                <w:szCs w:val="18"/>
              </w:rPr>
              <w:t xml:space="preserve"> </w:t>
            </w:r>
            <w:r w:rsidRPr="00B12A69">
              <w:rPr>
                <w:spacing w:val="-1"/>
                <w:sz w:val="18"/>
                <w:szCs w:val="18"/>
              </w:rPr>
              <w:t>obiectului</w:t>
            </w:r>
            <w:r w:rsidRPr="00B12A69">
              <w:rPr>
                <w:spacing w:val="-14"/>
                <w:sz w:val="18"/>
                <w:szCs w:val="18"/>
              </w:rPr>
              <w:t xml:space="preserve"> </w:t>
            </w:r>
            <w:r w:rsidRPr="00B12A69">
              <w:rPr>
                <w:sz w:val="18"/>
                <w:szCs w:val="18"/>
              </w:rPr>
              <w:t>contractului</w:t>
            </w:r>
            <w:r w:rsidRPr="00B12A69">
              <w:rPr>
                <w:spacing w:val="-18"/>
                <w:sz w:val="18"/>
                <w:szCs w:val="18"/>
              </w:rPr>
              <w:t xml:space="preserve"> </w:t>
            </w:r>
            <w:r w:rsidRPr="00B12A69">
              <w:rPr>
                <w:sz w:val="18"/>
                <w:szCs w:val="18"/>
              </w:rPr>
              <w:t>ce</w:t>
            </w:r>
            <w:r w:rsidRPr="00B12A69">
              <w:rPr>
                <w:spacing w:val="-11"/>
                <w:sz w:val="18"/>
                <w:szCs w:val="18"/>
              </w:rPr>
              <w:t xml:space="preserve"> </w:t>
            </w:r>
            <w:r w:rsidRPr="00B12A69">
              <w:rPr>
                <w:sz w:val="18"/>
                <w:szCs w:val="18"/>
              </w:rPr>
              <w:t>urmează</w:t>
            </w:r>
            <w:r w:rsidRPr="00B12A69">
              <w:rPr>
                <w:spacing w:val="-57"/>
                <w:sz w:val="18"/>
                <w:szCs w:val="18"/>
              </w:rPr>
              <w:t xml:space="preserve"> </w:t>
            </w:r>
            <w:r w:rsidRPr="00B12A69">
              <w:rPr>
                <w:sz w:val="18"/>
                <w:szCs w:val="18"/>
              </w:rPr>
              <w:t>a fi atribuit (personalul de</w:t>
            </w:r>
            <w:r w:rsidRPr="00B12A69">
              <w:rPr>
                <w:spacing w:val="1"/>
                <w:sz w:val="18"/>
                <w:szCs w:val="18"/>
              </w:rPr>
              <w:t xml:space="preserve"> </w:t>
            </w:r>
            <w:r w:rsidRPr="00B12A69">
              <w:rPr>
                <w:sz w:val="18"/>
                <w:szCs w:val="18"/>
              </w:rPr>
              <w:t>specialitate care va avea un rol</w:t>
            </w:r>
            <w:r w:rsidRPr="00B12A69">
              <w:rPr>
                <w:spacing w:val="1"/>
                <w:sz w:val="18"/>
                <w:szCs w:val="18"/>
              </w:rPr>
              <w:t xml:space="preserve"> </w:t>
            </w:r>
            <w:r w:rsidRPr="00B12A69">
              <w:rPr>
                <w:sz w:val="18"/>
                <w:szCs w:val="18"/>
              </w:rPr>
              <w:t>esențial</w:t>
            </w:r>
            <w:r w:rsidRPr="00B12A69">
              <w:rPr>
                <w:spacing w:val="-7"/>
                <w:sz w:val="18"/>
                <w:szCs w:val="18"/>
              </w:rPr>
              <w:t xml:space="preserve"> </w:t>
            </w:r>
            <w:r w:rsidRPr="00B12A69">
              <w:rPr>
                <w:sz w:val="18"/>
                <w:szCs w:val="18"/>
              </w:rPr>
              <w:t>în</w:t>
            </w:r>
            <w:r w:rsidRPr="00B12A69">
              <w:rPr>
                <w:spacing w:val="1"/>
                <w:sz w:val="18"/>
                <w:szCs w:val="18"/>
              </w:rPr>
              <w:t xml:space="preserve"> </w:t>
            </w:r>
            <w:r w:rsidRPr="00B12A69">
              <w:rPr>
                <w:sz w:val="18"/>
                <w:szCs w:val="18"/>
              </w:rPr>
              <w:t>îndeplinirea acestuia)</w:t>
            </w:r>
          </w:p>
        </w:tc>
        <w:tc>
          <w:tcPr>
            <w:tcW w:w="4678" w:type="dxa"/>
          </w:tcPr>
          <w:p w14:paraId="06B020B0" w14:textId="77777777" w:rsidR="00855092" w:rsidRPr="00B12A69" w:rsidRDefault="00855092" w:rsidP="001B40E4">
            <w:pPr>
              <w:pStyle w:val="TableParagraph"/>
              <w:spacing w:before="107"/>
              <w:ind w:right="218"/>
              <w:rPr>
                <w:sz w:val="18"/>
                <w:szCs w:val="18"/>
              </w:rPr>
            </w:pPr>
            <w:r w:rsidRPr="00B12A69">
              <w:rPr>
                <w:spacing w:val="-6"/>
                <w:sz w:val="18"/>
                <w:szCs w:val="18"/>
              </w:rPr>
              <w:t xml:space="preserve">Declarație privind personalul </w:t>
            </w:r>
            <w:r w:rsidRPr="00B12A69">
              <w:rPr>
                <w:spacing w:val="-5"/>
                <w:sz w:val="18"/>
                <w:szCs w:val="18"/>
              </w:rPr>
              <w:t>de</w:t>
            </w:r>
            <w:r w:rsidRPr="00B12A69">
              <w:rPr>
                <w:spacing w:val="-4"/>
                <w:sz w:val="18"/>
                <w:szCs w:val="18"/>
              </w:rPr>
              <w:t xml:space="preserve"> </w:t>
            </w:r>
            <w:r w:rsidRPr="00B12A69">
              <w:rPr>
                <w:sz w:val="18"/>
                <w:szCs w:val="18"/>
              </w:rPr>
              <w:t>specialitate (indicând</w:t>
            </w:r>
            <w:r w:rsidRPr="00B12A69">
              <w:rPr>
                <w:spacing w:val="1"/>
                <w:sz w:val="18"/>
                <w:szCs w:val="18"/>
              </w:rPr>
              <w:t xml:space="preserve"> </w:t>
            </w:r>
            <w:r w:rsidRPr="00B12A69">
              <w:rPr>
                <w:sz w:val="18"/>
                <w:szCs w:val="18"/>
              </w:rPr>
              <w:t>persoanele) propuși pentru</w:t>
            </w:r>
            <w:r w:rsidRPr="00B12A69">
              <w:rPr>
                <w:spacing w:val="1"/>
                <w:sz w:val="18"/>
                <w:szCs w:val="18"/>
              </w:rPr>
              <w:t xml:space="preserve"> </w:t>
            </w:r>
            <w:r w:rsidRPr="00B12A69">
              <w:rPr>
                <w:spacing w:val="-1"/>
                <w:sz w:val="18"/>
                <w:szCs w:val="18"/>
              </w:rPr>
              <w:t xml:space="preserve">implementarea contractului </w:t>
            </w:r>
            <w:r w:rsidRPr="00B12A69">
              <w:rPr>
                <w:sz w:val="18"/>
                <w:szCs w:val="18"/>
              </w:rPr>
              <w:t>–</w:t>
            </w:r>
            <w:r w:rsidRPr="00B12A69">
              <w:rPr>
                <w:spacing w:val="1"/>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2DE2BD9B" w14:textId="77777777" w:rsidR="00855092" w:rsidRPr="00B12A69" w:rsidRDefault="00855092" w:rsidP="001B40E4">
            <w:pPr>
              <w:pStyle w:val="TableParagraph"/>
              <w:spacing w:before="1" w:line="242" w:lineRule="auto"/>
              <w:ind w:right="318"/>
              <w:rPr>
                <w:sz w:val="18"/>
                <w:szCs w:val="18"/>
              </w:rPr>
            </w:pPr>
            <w:r w:rsidRPr="00B12A69">
              <w:rPr>
                <w:w w:val="90"/>
                <w:sz w:val="18"/>
                <w:szCs w:val="18"/>
              </w:rPr>
              <w:t>aplicarea semnăturii și ștampilei</w:t>
            </w:r>
            <w:r w:rsidRPr="00B12A69">
              <w:rPr>
                <w:spacing w:val="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 anexei</w:t>
            </w:r>
            <w:r w:rsidRPr="00B12A69">
              <w:rPr>
                <w:spacing w:val="-9"/>
                <w:sz w:val="18"/>
                <w:szCs w:val="18"/>
              </w:rPr>
              <w:t xml:space="preserve"> </w:t>
            </w:r>
            <w:r w:rsidRPr="00B12A69">
              <w:rPr>
                <w:sz w:val="18"/>
                <w:szCs w:val="18"/>
              </w:rPr>
              <w:t>nr.</w:t>
            </w:r>
            <w:r w:rsidRPr="00B12A69">
              <w:rPr>
                <w:spacing w:val="-57"/>
                <w:sz w:val="18"/>
                <w:szCs w:val="18"/>
              </w:rPr>
              <w:t xml:space="preserve"> </w:t>
            </w:r>
            <w:r w:rsidRPr="00B12A69">
              <w:rPr>
                <w:spacing w:val="-8"/>
                <w:sz w:val="18"/>
                <w:szCs w:val="18"/>
              </w:rPr>
              <w:t>15</w:t>
            </w:r>
            <w:r w:rsidRPr="00B12A69">
              <w:rPr>
                <w:spacing w:val="-12"/>
                <w:sz w:val="18"/>
                <w:szCs w:val="18"/>
              </w:rPr>
              <w:t xml:space="preserve"> </w:t>
            </w:r>
            <w:r w:rsidRPr="00B12A69">
              <w:rPr>
                <w:spacing w:val="-7"/>
                <w:sz w:val="18"/>
                <w:szCs w:val="18"/>
              </w:rPr>
              <w:t>al</w:t>
            </w:r>
            <w:r w:rsidRPr="00B12A69">
              <w:rPr>
                <w:spacing w:val="-17"/>
                <w:sz w:val="18"/>
                <w:szCs w:val="18"/>
              </w:rPr>
              <w:t xml:space="preserve"> </w:t>
            </w:r>
            <w:r w:rsidRPr="00B12A69">
              <w:rPr>
                <w:spacing w:val="-7"/>
                <w:sz w:val="18"/>
                <w:szCs w:val="18"/>
              </w:rPr>
              <w:t>documentației</w:t>
            </w:r>
            <w:r w:rsidRPr="00B12A69">
              <w:rPr>
                <w:spacing w:val="-12"/>
                <w:sz w:val="18"/>
                <w:szCs w:val="18"/>
              </w:rPr>
              <w:t xml:space="preserve"> </w:t>
            </w:r>
            <w:r w:rsidRPr="00B12A69">
              <w:rPr>
                <w:spacing w:val="-7"/>
                <w:sz w:val="18"/>
                <w:szCs w:val="18"/>
              </w:rPr>
              <w:t>standard</w:t>
            </w:r>
          </w:p>
        </w:tc>
        <w:tc>
          <w:tcPr>
            <w:tcW w:w="985" w:type="dxa"/>
          </w:tcPr>
          <w:p w14:paraId="6E90A997" w14:textId="77777777" w:rsidR="00855092" w:rsidRPr="00B12A69" w:rsidRDefault="00855092" w:rsidP="001B40E4">
            <w:pPr>
              <w:pStyle w:val="TableParagraph"/>
              <w:spacing w:before="111"/>
              <w:ind w:left="120"/>
              <w:rPr>
                <w:sz w:val="18"/>
                <w:szCs w:val="18"/>
              </w:rPr>
            </w:pPr>
            <w:r w:rsidRPr="00B12A69">
              <w:rPr>
                <w:sz w:val="18"/>
                <w:szCs w:val="18"/>
              </w:rPr>
              <w:t>Da</w:t>
            </w:r>
          </w:p>
        </w:tc>
      </w:tr>
      <w:tr w:rsidR="00855092" w:rsidRPr="00B12A69" w14:paraId="00996194" w14:textId="77777777" w:rsidTr="001B40E4">
        <w:trPr>
          <w:trHeight w:val="812"/>
        </w:trPr>
        <w:tc>
          <w:tcPr>
            <w:tcW w:w="567" w:type="dxa"/>
            <w:gridSpan w:val="2"/>
          </w:tcPr>
          <w:p w14:paraId="70AE2852" w14:textId="77777777" w:rsidR="00855092" w:rsidRPr="00B12A69" w:rsidRDefault="00855092" w:rsidP="001B40E4">
            <w:pPr>
              <w:pStyle w:val="TableParagraph"/>
              <w:spacing w:before="111"/>
              <w:rPr>
                <w:sz w:val="18"/>
                <w:szCs w:val="18"/>
              </w:rPr>
            </w:pPr>
            <w:r w:rsidRPr="00B12A69">
              <w:rPr>
                <w:sz w:val="18"/>
                <w:szCs w:val="18"/>
              </w:rPr>
              <w:t>1</w:t>
            </w:r>
            <w:r>
              <w:rPr>
                <w:sz w:val="18"/>
                <w:szCs w:val="18"/>
              </w:rPr>
              <w:t>7</w:t>
            </w:r>
          </w:p>
        </w:tc>
        <w:tc>
          <w:tcPr>
            <w:tcW w:w="2841" w:type="dxa"/>
          </w:tcPr>
          <w:p w14:paraId="644DB84A" w14:textId="77777777" w:rsidR="00855092" w:rsidRPr="00B12A69" w:rsidRDefault="00855092" w:rsidP="001B40E4">
            <w:pPr>
              <w:pStyle w:val="TableParagraph"/>
              <w:spacing w:before="107" w:line="247" w:lineRule="auto"/>
              <w:ind w:left="110" w:right="567"/>
              <w:rPr>
                <w:sz w:val="18"/>
                <w:szCs w:val="18"/>
              </w:rPr>
            </w:pPr>
            <w:r w:rsidRPr="00B12A69">
              <w:rPr>
                <w:spacing w:val="-6"/>
                <w:sz w:val="18"/>
                <w:szCs w:val="18"/>
              </w:rPr>
              <w:t>Avizul</w:t>
            </w:r>
            <w:r w:rsidRPr="00B12A69">
              <w:rPr>
                <w:spacing w:val="-22"/>
                <w:sz w:val="18"/>
                <w:szCs w:val="18"/>
              </w:rPr>
              <w:t xml:space="preserve"> </w:t>
            </w:r>
            <w:r w:rsidRPr="00B12A69">
              <w:rPr>
                <w:spacing w:val="-6"/>
                <w:sz w:val="18"/>
                <w:szCs w:val="18"/>
              </w:rPr>
              <w:t>eliberat</w:t>
            </w:r>
            <w:r w:rsidRPr="00B12A69">
              <w:rPr>
                <w:spacing w:val="-10"/>
                <w:sz w:val="18"/>
                <w:szCs w:val="18"/>
              </w:rPr>
              <w:t xml:space="preserve"> </w:t>
            </w:r>
            <w:r w:rsidRPr="00B12A69">
              <w:rPr>
                <w:spacing w:val="-5"/>
                <w:sz w:val="18"/>
                <w:szCs w:val="18"/>
              </w:rPr>
              <w:t>de</w:t>
            </w:r>
            <w:r w:rsidRPr="00B12A69">
              <w:rPr>
                <w:spacing w:val="-12"/>
                <w:sz w:val="18"/>
                <w:szCs w:val="18"/>
              </w:rPr>
              <w:t xml:space="preserve"> </w:t>
            </w:r>
            <w:r w:rsidRPr="00B12A69">
              <w:rPr>
                <w:spacing w:val="-5"/>
                <w:sz w:val="18"/>
                <w:szCs w:val="18"/>
              </w:rPr>
              <w:t>către</w:t>
            </w:r>
            <w:r w:rsidRPr="00B12A69">
              <w:rPr>
                <w:spacing w:val="-17"/>
                <w:sz w:val="18"/>
                <w:szCs w:val="18"/>
              </w:rPr>
              <w:t xml:space="preserve"> </w:t>
            </w:r>
            <w:r w:rsidRPr="00B12A69">
              <w:rPr>
                <w:spacing w:val="-5"/>
                <w:sz w:val="18"/>
                <w:szCs w:val="18"/>
              </w:rPr>
              <w:t>Agenția</w:t>
            </w:r>
            <w:r w:rsidRPr="00B12A69">
              <w:rPr>
                <w:spacing w:val="-57"/>
                <w:sz w:val="18"/>
                <w:szCs w:val="18"/>
              </w:rPr>
              <w:t xml:space="preserve"> </w:t>
            </w:r>
            <w:r w:rsidRPr="00B12A69">
              <w:rPr>
                <w:sz w:val="18"/>
                <w:szCs w:val="18"/>
              </w:rPr>
              <w:t>pentru</w:t>
            </w:r>
            <w:r w:rsidRPr="00B12A69">
              <w:rPr>
                <w:spacing w:val="-3"/>
                <w:sz w:val="18"/>
                <w:szCs w:val="18"/>
              </w:rPr>
              <w:t xml:space="preserve"> </w:t>
            </w:r>
            <w:r w:rsidRPr="00B12A69">
              <w:rPr>
                <w:sz w:val="18"/>
                <w:szCs w:val="18"/>
              </w:rPr>
              <w:t>Supraveghere</w:t>
            </w:r>
            <w:r w:rsidRPr="00B12A69">
              <w:rPr>
                <w:spacing w:val="-4"/>
                <w:sz w:val="18"/>
                <w:szCs w:val="18"/>
              </w:rPr>
              <w:t xml:space="preserve"> </w:t>
            </w:r>
            <w:r w:rsidRPr="00B12A69">
              <w:rPr>
                <w:sz w:val="18"/>
                <w:szCs w:val="18"/>
              </w:rPr>
              <w:t>Tehnică</w:t>
            </w:r>
          </w:p>
        </w:tc>
        <w:tc>
          <w:tcPr>
            <w:tcW w:w="4678" w:type="dxa"/>
          </w:tcPr>
          <w:p w14:paraId="14A3DB4F" w14:textId="77777777" w:rsidR="00855092" w:rsidRPr="00B12A69" w:rsidRDefault="00855092" w:rsidP="001B40E4">
            <w:pPr>
              <w:pStyle w:val="TableParagraph"/>
              <w:spacing w:before="111"/>
              <w:ind w:right="215"/>
              <w:rPr>
                <w:sz w:val="18"/>
                <w:szCs w:val="18"/>
              </w:rPr>
            </w:pPr>
            <w:r w:rsidRPr="00B12A69">
              <w:rPr>
                <w:spacing w:val="-1"/>
                <w:sz w:val="18"/>
                <w:szCs w:val="18"/>
              </w:rPr>
              <w:t>Varianta</w:t>
            </w:r>
            <w:r w:rsidRPr="00B12A69">
              <w:rPr>
                <w:spacing w:val="-8"/>
                <w:sz w:val="18"/>
                <w:szCs w:val="18"/>
              </w:rPr>
              <w:t xml:space="preserve"> </w:t>
            </w:r>
            <w:r w:rsidRPr="00B12A69">
              <w:rPr>
                <w:spacing w:val="-1"/>
                <w:sz w:val="18"/>
                <w:szCs w:val="18"/>
              </w:rPr>
              <w:t>scanată</w:t>
            </w:r>
            <w:r w:rsidRPr="00B12A69">
              <w:rPr>
                <w:spacing w:val="-9"/>
                <w:sz w:val="18"/>
                <w:szCs w:val="18"/>
              </w:rPr>
              <w:t xml:space="preserve"> </w:t>
            </w:r>
            <w:r w:rsidRPr="00B12A69">
              <w:rPr>
                <w:sz w:val="18"/>
                <w:szCs w:val="18"/>
              </w:rPr>
              <w:t>de</w:t>
            </w:r>
            <w:r w:rsidRPr="00B12A69">
              <w:rPr>
                <w:spacing w:val="-10"/>
                <w:sz w:val="18"/>
                <w:szCs w:val="18"/>
              </w:rPr>
              <w:t xml:space="preserve"> </w:t>
            </w:r>
            <w:r w:rsidRPr="00B12A69">
              <w:rPr>
                <w:sz w:val="18"/>
                <w:szCs w:val="18"/>
              </w:rPr>
              <w:t>pe</w:t>
            </w:r>
            <w:r w:rsidRPr="00B12A69">
              <w:rPr>
                <w:spacing w:val="-13"/>
                <w:sz w:val="18"/>
                <w:szCs w:val="18"/>
              </w:rPr>
              <w:t xml:space="preserve"> </w:t>
            </w:r>
            <w:r w:rsidRPr="00B12A69">
              <w:rPr>
                <w:sz w:val="18"/>
                <w:szCs w:val="18"/>
              </w:rPr>
              <w:t>original,</w:t>
            </w:r>
            <w:r w:rsidRPr="00B12A69">
              <w:rPr>
                <w:spacing w:val="-57"/>
                <w:sz w:val="18"/>
                <w:szCs w:val="18"/>
              </w:rPr>
              <w:t xml:space="preserve"> </w:t>
            </w:r>
            <w:r w:rsidRPr="00B12A69">
              <w:rPr>
                <w:sz w:val="18"/>
                <w:szCs w:val="18"/>
              </w:rPr>
              <w:t>confirmată 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4"/>
                <w:sz w:val="18"/>
                <w:szCs w:val="18"/>
              </w:rPr>
              <w:t xml:space="preserve"> </w:t>
            </w:r>
            <w:r w:rsidRPr="00B12A69">
              <w:rPr>
                <w:sz w:val="18"/>
                <w:szCs w:val="18"/>
              </w:rPr>
              <w:t>de</w:t>
            </w:r>
            <w:r w:rsidRPr="00B12A69">
              <w:rPr>
                <w:spacing w:val="-15"/>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p>
          <w:p w14:paraId="6D2112CE" w14:textId="77777777" w:rsidR="00855092" w:rsidRPr="00B12A69" w:rsidRDefault="00855092" w:rsidP="001B40E4">
            <w:pPr>
              <w:pStyle w:val="TableParagraph"/>
              <w:spacing w:before="5" w:line="268" w:lineRule="exact"/>
              <w:ind w:right="292"/>
              <w:rPr>
                <w:sz w:val="18"/>
                <w:szCs w:val="18"/>
              </w:rPr>
            </w:pP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r w:rsidRPr="00B12A69">
              <w:rPr>
                <w:spacing w:val="1"/>
                <w:sz w:val="18"/>
                <w:szCs w:val="18"/>
              </w:rPr>
              <w:t xml:space="preserve"> </w:t>
            </w:r>
            <w:r w:rsidRPr="00B12A69">
              <w:rPr>
                <w:spacing w:val="-6"/>
                <w:sz w:val="18"/>
                <w:szCs w:val="18"/>
              </w:rPr>
              <w:t>aplicarea</w:t>
            </w:r>
            <w:r w:rsidRPr="00B12A69">
              <w:rPr>
                <w:spacing w:val="-2"/>
                <w:sz w:val="18"/>
                <w:szCs w:val="18"/>
              </w:rPr>
              <w:t xml:space="preserve"> </w:t>
            </w:r>
            <w:r w:rsidRPr="00B12A69">
              <w:rPr>
                <w:spacing w:val="-6"/>
                <w:sz w:val="18"/>
                <w:szCs w:val="18"/>
              </w:rPr>
              <w:t>semnăturii</w:t>
            </w:r>
            <w:r w:rsidRPr="00B12A69">
              <w:rPr>
                <w:spacing w:val="-11"/>
                <w:sz w:val="18"/>
                <w:szCs w:val="18"/>
              </w:rPr>
              <w:t xml:space="preserve"> </w:t>
            </w:r>
            <w:r w:rsidRPr="00B12A69">
              <w:rPr>
                <w:spacing w:val="-6"/>
                <w:sz w:val="18"/>
                <w:szCs w:val="18"/>
              </w:rPr>
              <w:t>și ștampilei</w:t>
            </w:r>
            <w:r>
              <w:rPr>
                <w:spacing w:val="-6"/>
                <w:sz w:val="18"/>
                <w:szCs w:val="18"/>
              </w:rPr>
              <w:t xml:space="preserve"> </w:t>
            </w:r>
            <w:r w:rsidRPr="00B12A69">
              <w:rPr>
                <w:spacing w:val="-1"/>
                <w:sz w:val="18"/>
                <w:szCs w:val="18"/>
              </w:rPr>
              <w:t>ofertantului</w:t>
            </w:r>
            <w:r w:rsidRPr="00B12A69">
              <w:rPr>
                <w:spacing w:val="-14"/>
                <w:sz w:val="18"/>
                <w:szCs w:val="18"/>
              </w:rPr>
              <w:t xml:space="preserve"> </w:t>
            </w:r>
            <w:r w:rsidRPr="00B12A69">
              <w:rPr>
                <w:spacing w:val="-1"/>
                <w:sz w:val="18"/>
                <w:szCs w:val="18"/>
              </w:rPr>
              <w:t>potrivit</w:t>
            </w:r>
            <w:r w:rsidRPr="00B12A69">
              <w:rPr>
                <w:spacing w:val="-5"/>
                <w:sz w:val="18"/>
                <w:szCs w:val="18"/>
              </w:rPr>
              <w:t xml:space="preserve"> </w:t>
            </w:r>
            <w:r w:rsidRPr="00B12A69">
              <w:rPr>
                <w:spacing w:val="-1"/>
                <w:sz w:val="18"/>
                <w:szCs w:val="18"/>
              </w:rPr>
              <w:t>anexei</w:t>
            </w:r>
            <w:r w:rsidRPr="00B12A69">
              <w:rPr>
                <w:spacing w:val="-10"/>
                <w:sz w:val="18"/>
                <w:szCs w:val="18"/>
              </w:rPr>
              <w:t xml:space="preserve"> </w:t>
            </w:r>
            <w:r w:rsidRPr="00B12A69">
              <w:rPr>
                <w:sz w:val="18"/>
                <w:szCs w:val="18"/>
              </w:rPr>
              <w:t>nr.</w:t>
            </w:r>
            <w:r w:rsidRPr="00B12A69">
              <w:rPr>
                <w:spacing w:val="-57"/>
                <w:sz w:val="18"/>
                <w:szCs w:val="18"/>
              </w:rPr>
              <w:t xml:space="preserve"> </w:t>
            </w:r>
            <w:r w:rsidRPr="00B12A69">
              <w:rPr>
                <w:sz w:val="18"/>
                <w:szCs w:val="18"/>
              </w:rPr>
              <w:t>22</w:t>
            </w:r>
          </w:p>
        </w:tc>
        <w:tc>
          <w:tcPr>
            <w:tcW w:w="985" w:type="dxa"/>
          </w:tcPr>
          <w:p w14:paraId="28DB5004" w14:textId="77777777" w:rsidR="00855092" w:rsidRPr="00B12A69" w:rsidRDefault="00855092" w:rsidP="001B40E4">
            <w:pPr>
              <w:pStyle w:val="TableParagraph"/>
              <w:spacing w:before="111"/>
              <w:ind w:left="120"/>
              <w:rPr>
                <w:sz w:val="18"/>
                <w:szCs w:val="18"/>
              </w:rPr>
            </w:pPr>
            <w:r w:rsidRPr="00B12A69">
              <w:rPr>
                <w:sz w:val="18"/>
                <w:szCs w:val="18"/>
              </w:rPr>
              <w:t>Da</w:t>
            </w:r>
          </w:p>
        </w:tc>
      </w:tr>
      <w:tr w:rsidR="00855092" w:rsidRPr="00B12A69" w14:paraId="1819E73F" w14:textId="77777777" w:rsidTr="001B40E4">
        <w:trPr>
          <w:trHeight w:val="2401"/>
        </w:trPr>
        <w:tc>
          <w:tcPr>
            <w:tcW w:w="567" w:type="dxa"/>
            <w:gridSpan w:val="2"/>
          </w:tcPr>
          <w:p w14:paraId="1741201E" w14:textId="77777777" w:rsidR="00855092" w:rsidRPr="00B12A69" w:rsidRDefault="00855092" w:rsidP="001B40E4">
            <w:pPr>
              <w:pStyle w:val="TableParagraph"/>
              <w:spacing w:before="111"/>
              <w:rPr>
                <w:sz w:val="18"/>
                <w:szCs w:val="18"/>
              </w:rPr>
            </w:pPr>
            <w:r>
              <w:rPr>
                <w:sz w:val="18"/>
                <w:szCs w:val="18"/>
              </w:rPr>
              <w:t>19</w:t>
            </w:r>
          </w:p>
        </w:tc>
        <w:tc>
          <w:tcPr>
            <w:tcW w:w="2841" w:type="dxa"/>
          </w:tcPr>
          <w:p w14:paraId="3879DEF7" w14:textId="77777777" w:rsidR="00855092" w:rsidRPr="00B12A69" w:rsidRDefault="00855092" w:rsidP="001B40E4">
            <w:pPr>
              <w:pStyle w:val="TableParagraph"/>
              <w:spacing w:before="111"/>
              <w:ind w:left="110"/>
              <w:rPr>
                <w:sz w:val="18"/>
                <w:szCs w:val="18"/>
              </w:rPr>
            </w:pPr>
            <w:r w:rsidRPr="00B12A69">
              <w:rPr>
                <w:spacing w:val="-1"/>
                <w:sz w:val="18"/>
                <w:szCs w:val="18"/>
              </w:rPr>
              <w:t>Manualul</w:t>
            </w:r>
            <w:r w:rsidRPr="00B12A69">
              <w:rPr>
                <w:spacing w:val="-12"/>
                <w:sz w:val="18"/>
                <w:szCs w:val="18"/>
              </w:rPr>
              <w:t xml:space="preserve"> </w:t>
            </w:r>
            <w:r w:rsidRPr="00B12A69">
              <w:rPr>
                <w:spacing w:val="-1"/>
                <w:sz w:val="18"/>
                <w:szCs w:val="18"/>
              </w:rPr>
              <w:t>Calității</w:t>
            </w:r>
          </w:p>
        </w:tc>
        <w:tc>
          <w:tcPr>
            <w:tcW w:w="4678" w:type="dxa"/>
          </w:tcPr>
          <w:p w14:paraId="366B7453" w14:textId="77777777" w:rsidR="00855092" w:rsidRPr="00B12A69" w:rsidRDefault="00855092" w:rsidP="001B40E4">
            <w:pPr>
              <w:pStyle w:val="TableParagraph"/>
              <w:spacing w:before="107"/>
              <w:ind w:right="179"/>
              <w:rPr>
                <w:sz w:val="18"/>
                <w:szCs w:val="18"/>
              </w:rPr>
            </w:pPr>
            <w:r w:rsidRPr="00B12A69">
              <w:rPr>
                <w:sz w:val="18"/>
                <w:szCs w:val="18"/>
              </w:rPr>
              <w:t>Varianta scanată de pe</w:t>
            </w:r>
            <w:r w:rsidRPr="00B12A69">
              <w:rPr>
                <w:spacing w:val="1"/>
                <w:sz w:val="18"/>
                <w:szCs w:val="18"/>
              </w:rPr>
              <w:t xml:space="preserve"> </w:t>
            </w:r>
            <w:r w:rsidRPr="00B12A69">
              <w:rPr>
                <w:sz w:val="18"/>
                <w:szCs w:val="18"/>
              </w:rPr>
              <w:t>originalul</w:t>
            </w:r>
            <w:r w:rsidRPr="00B12A69">
              <w:rPr>
                <w:spacing w:val="-11"/>
                <w:sz w:val="18"/>
                <w:szCs w:val="18"/>
              </w:rPr>
              <w:t xml:space="preserve"> </w:t>
            </w:r>
            <w:r w:rsidRPr="00B12A69">
              <w:rPr>
                <w:sz w:val="18"/>
                <w:szCs w:val="18"/>
              </w:rPr>
              <w:t>pe</w:t>
            </w:r>
            <w:r w:rsidRPr="00B12A69">
              <w:rPr>
                <w:spacing w:val="-10"/>
                <w:sz w:val="18"/>
                <w:szCs w:val="18"/>
              </w:rPr>
              <w:t xml:space="preserve"> </w:t>
            </w:r>
            <w:r w:rsidRPr="00B12A69">
              <w:rPr>
                <w:sz w:val="18"/>
                <w:szCs w:val="18"/>
              </w:rPr>
              <w:t>care</w:t>
            </w:r>
            <w:r w:rsidRPr="00B12A69">
              <w:rPr>
                <w:spacing w:val="-13"/>
                <w:sz w:val="18"/>
                <w:szCs w:val="18"/>
              </w:rPr>
              <w:t xml:space="preserve"> </w:t>
            </w:r>
            <w:r w:rsidRPr="00B12A69">
              <w:rPr>
                <w:sz w:val="18"/>
                <w:szCs w:val="18"/>
              </w:rPr>
              <w:t>a</w:t>
            </w:r>
            <w:r w:rsidRPr="00B12A69">
              <w:rPr>
                <w:spacing w:val="-9"/>
                <w:sz w:val="18"/>
                <w:szCs w:val="18"/>
              </w:rPr>
              <w:t xml:space="preserve"> </w:t>
            </w:r>
            <w:r w:rsidRPr="00B12A69">
              <w:rPr>
                <w:sz w:val="18"/>
                <w:szCs w:val="18"/>
              </w:rPr>
              <w:t>fost</w:t>
            </w:r>
            <w:r w:rsidRPr="00B12A69">
              <w:rPr>
                <w:spacing w:val="-8"/>
                <w:sz w:val="18"/>
                <w:szCs w:val="18"/>
              </w:rPr>
              <w:t xml:space="preserve"> </w:t>
            </w:r>
            <w:r w:rsidRPr="00B12A69">
              <w:rPr>
                <w:sz w:val="18"/>
                <w:szCs w:val="18"/>
              </w:rPr>
              <w:t>aplicată</w:t>
            </w:r>
            <w:r w:rsidRPr="00B12A69">
              <w:rPr>
                <w:spacing w:val="-57"/>
                <w:sz w:val="18"/>
                <w:szCs w:val="18"/>
              </w:rPr>
              <w:t xml:space="preserve"> </w:t>
            </w:r>
            <w:r w:rsidRPr="00B12A69">
              <w:rPr>
                <w:spacing w:val="-3"/>
                <w:sz w:val="18"/>
                <w:szCs w:val="18"/>
              </w:rPr>
              <w:t xml:space="preserve">ștampila </w:t>
            </w:r>
            <w:r w:rsidRPr="00B12A69">
              <w:rPr>
                <w:spacing w:val="-2"/>
                <w:sz w:val="18"/>
                <w:szCs w:val="18"/>
              </w:rPr>
              <w:t>Inspecției de Stat în</w:t>
            </w:r>
            <w:r w:rsidRPr="00B12A69">
              <w:rPr>
                <w:spacing w:val="-1"/>
                <w:sz w:val="18"/>
                <w:szCs w:val="18"/>
              </w:rPr>
              <w:t xml:space="preserve"> </w:t>
            </w:r>
            <w:r w:rsidRPr="00B12A69">
              <w:rPr>
                <w:sz w:val="18"/>
                <w:szCs w:val="18"/>
              </w:rPr>
              <w:t>Construcții a RM ce confirmă</w:t>
            </w:r>
            <w:r w:rsidRPr="00B12A69">
              <w:rPr>
                <w:spacing w:val="1"/>
                <w:sz w:val="18"/>
                <w:szCs w:val="18"/>
              </w:rPr>
              <w:t xml:space="preserve"> </w:t>
            </w:r>
            <w:r w:rsidRPr="00B12A69">
              <w:rPr>
                <w:spacing w:val="-5"/>
                <w:sz w:val="18"/>
                <w:szCs w:val="18"/>
              </w:rPr>
              <w:t>verificarea</w:t>
            </w:r>
            <w:r w:rsidRPr="00B12A69">
              <w:rPr>
                <w:sz w:val="18"/>
                <w:szCs w:val="18"/>
              </w:rPr>
              <w:t xml:space="preserve"> </w:t>
            </w:r>
            <w:r w:rsidRPr="00B12A69">
              <w:rPr>
                <w:spacing w:val="-4"/>
                <w:sz w:val="18"/>
                <w:szCs w:val="18"/>
              </w:rPr>
              <w:t>manualului</w:t>
            </w:r>
            <w:r w:rsidRPr="00B12A69">
              <w:rPr>
                <w:spacing w:val="-8"/>
                <w:sz w:val="18"/>
                <w:szCs w:val="18"/>
              </w:rPr>
              <w:t xml:space="preserve"> </w:t>
            </w:r>
            <w:r w:rsidRPr="00B12A69">
              <w:rPr>
                <w:spacing w:val="-4"/>
                <w:sz w:val="18"/>
                <w:szCs w:val="18"/>
              </w:rPr>
              <w:t>calității</w:t>
            </w:r>
            <w:r w:rsidRPr="00B12A69">
              <w:rPr>
                <w:spacing w:val="-3"/>
                <w:sz w:val="18"/>
                <w:szCs w:val="18"/>
              </w:rPr>
              <w:t xml:space="preserve"> </w:t>
            </w:r>
            <w:r w:rsidRPr="00B12A69">
              <w:rPr>
                <w:sz w:val="18"/>
                <w:szCs w:val="18"/>
              </w:rPr>
              <w:t>de către</w:t>
            </w:r>
            <w:r w:rsidRPr="00B12A69">
              <w:rPr>
                <w:spacing w:val="-5"/>
                <w:sz w:val="18"/>
                <w:szCs w:val="18"/>
              </w:rPr>
              <w:t xml:space="preserve"> </w:t>
            </w:r>
            <w:r w:rsidRPr="00B12A69">
              <w:rPr>
                <w:sz w:val="18"/>
                <w:szCs w:val="18"/>
              </w:rPr>
              <w:t>Inspecția de Stat</w:t>
            </w:r>
            <w:r w:rsidRPr="00B12A69">
              <w:rPr>
                <w:spacing w:val="5"/>
                <w:sz w:val="18"/>
                <w:szCs w:val="18"/>
              </w:rPr>
              <w:t xml:space="preserve"> </w:t>
            </w:r>
            <w:r w:rsidRPr="00B12A69">
              <w:rPr>
                <w:sz w:val="18"/>
                <w:szCs w:val="18"/>
              </w:rPr>
              <w:t>în</w:t>
            </w:r>
            <w:r w:rsidRPr="00B12A69">
              <w:rPr>
                <w:spacing w:val="1"/>
                <w:sz w:val="18"/>
                <w:szCs w:val="18"/>
              </w:rPr>
              <w:t xml:space="preserve"> </w:t>
            </w:r>
            <w:r w:rsidRPr="00B12A69">
              <w:rPr>
                <w:sz w:val="18"/>
                <w:szCs w:val="18"/>
              </w:rPr>
              <w:t>Construcții a RM confirmată</w:t>
            </w:r>
            <w:r w:rsidRPr="00B12A69">
              <w:rPr>
                <w:spacing w:val="1"/>
                <w:sz w:val="18"/>
                <w:szCs w:val="18"/>
              </w:rPr>
              <w:t xml:space="preserve"> </w:t>
            </w:r>
            <w:r w:rsidRPr="00B12A69">
              <w:rPr>
                <w:sz w:val="18"/>
                <w:szCs w:val="18"/>
              </w:rPr>
              <w:t>prin semnătura electronică pe</w:t>
            </w:r>
            <w:r w:rsidRPr="00B12A69">
              <w:rPr>
                <w:spacing w:val="1"/>
                <w:sz w:val="18"/>
                <w:szCs w:val="18"/>
              </w:rPr>
              <w:t xml:space="preserve"> </w:t>
            </w:r>
            <w:r w:rsidRPr="00B12A69">
              <w:rPr>
                <w:spacing w:val="-4"/>
                <w:sz w:val="18"/>
                <w:szCs w:val="18"/>
              </w:rPr>
              <w:t xml:space="preserve">manualul calității sau </w:t>
            </w:r>
            <w:r w:rsidRPr="00B12A69">
              <w:rPr>
                <w:spacing w:val="-3"/>
                <w:sz w:val="18"/>
                <w:szCs w:val="18"/>
              </w:rPr>
              <w:t>în caz de</w:t>
            </w:r>
            <w:r w:rsidRPr="00B12A69">
              <w:rPr>
                <w:spacing w:val="-2"/>
                <w:sz w:val="18"/>
                <w:szCs w:val="18"/>
              </w:rPr>
              <w:t xml:space="preserve"> </w:t>
            </w:r>
            <w:r w:rsidRPr="00B12A69">
              <w:rPr>
                <w:spacing w:val="-1"/>
                <w:sz w:val="18"/>
                <w:szCs w:val="18"/>
              </w:rPr>
              <w:t xml:space="preserve">prezentare </w:t>
            </w:r>
            <w:r w:rsidRPr="00B12A69">
              <w:rPr>
                <w:sz w:val="18"/>
                <w:szCs w:val="18"/>
              </w:rPr>
              <w:t>pe suport de hârtie –</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535A53FE" w14:textId="77777777" w:rsidR="00855092" w:rsidRPr="00B12A69" w:rsidRDefault="00855092" w:rsidP="001B40E4">
            <w:pPr>
              <w:pStyle w:val="TableParagraph"/>
              <w:spacing w:before="8" w:line="242" w:lineRule="auto"/>
              <w:ind w:right="420"/>
              <w:rPr>
                <w:sz w:val="18"/>
                <w:szCs w:val="18"/>
              </w:rPr>
            </w:pPr>
            <w:r w:rsidRPr="00B12A69">
              <w:rPr>
                <w:w w:val="90"/>
                <w:sz w:val="18"/>
                <w:szCs w:val="18"/>
              </w:rPr>
              <w:t>aplicarea</w:t>
            </w:r>
            <w:r w:rsidRPr="00B12A69">
              <w:rPr>
                <w:spacing w:val="-5"/>
                <w:w w:val="90"/>
                <w:sz w:val="18"/>
                <w:szCs w:val="18"/>
              </w:rPr>
              <w:t xml:space="preserve"> </w:t>
            </w:r>
            <w:r w:rsidRPr="00B12A69">
              <w:rPr>
                <w:w w:val="90"/>
                <w:sz w:val="18"/>
                <w:szCs w:val="18"/>
              </w:rPr>
              <w:t>semnăturii</w:t>
            </w:r>
            <w:r w:rsidRPr="00B12A69">
              <w:rPr>
                <w:spacing w:val="-6"/>
                <w:w w:val="90"/>
                <w:sz w:val="18"/>
                <w:szCs w:val="18"/>
              </w:rPr>
              <w:t xml:space="preserve"> </w:t>
            </w:r>
            <w:r w:rsidRPr="00B12A69">
              <w:rPr>
                <w:w w:val="90"/>
                <w:sz w:val="18"/>
                <w:szCs w:val="18"/>
              </w:rPr>
              <w:t>și</w:t>
            </w:r>
            <w:r w:rsidRPr="00B12A69">
              <w:rPr>
                <w:spacing w:val="-7"/>
                <w:w w:val="90"/>
                <w:sz w:val="18"/>
                <w:szCs w:val="18"/>
              </w:rPr>
              <w:t xml:space="preserve"> </w:t>
            </w:r>
            <w:r w:rsidRPr="00B12A69">
              <w:rPr>
                <w:w w:val="90"/>
                <w:sz w:val="18"/>
                <w:szCs w:val="18"/>
              </w:rPr>
              <w:t>ștampilei</w:t>
            </w:r>
            <w:r w:rsidRPr="00B12A69">
              <w:rPr>
                <w:spacing w:val="-51"/>
                <w:w w:val="90"/>
                <w:sz w:val="18"/>
                <w:szCs w:val="18"/>
              </w:rPr>
              <w:t xml:space="preserve"> </w:t>
            </w:r>
            <w:r w:rsidRPr="00B12A69">
              <w:rPr>
                <w:sz w:val="18"/>
                <w:szCs w:val="18"/>
              </w:rPr>
              <w:t>ofertantului.</w:t>
            </w:r>
          </w:p>
        </w:tc>
        <w:tc>
          <w:tcPr>
            <w:tcW w:w="985" w:type="dxa"/>
          </w:tcPr>
          <w:p w14:paraId="4B5507D2" w14:textId="77777777" w:rsidR="00855092" w:rsidRPr="00B12A69" w:rsidRDefault="00855092" w:rsidP="001B40E4">
            <w:pPr>
              <w:pStyle w:val="TableParagraph"/>
              <w:spacing w:before="111"/>
              <w:ind w:left="120"/>
              <w:rPr>
                <w:sz w:val="18"/>
                <w:szCs w:val="18"/>
              </w:rPr>
            </w:pPr>
            <w:r w:rsidRPr="00B12A69">
              <w:rPr>
                <w:sz w:val="18"/>
                <w:szCs w:val="18"/>
              </w:rPr>
              <w:t>Da</w:t>
            </w:r>
          </w:p>
        </w:tc>
      </w:tr>
      <w:tr w:rsidR="00855092" w:rsidRPr="00B12A69" w14:paraId="201AC553" w14:textId="77777777" w:rsidTr="001B40E4">
        <w:trPr>
          <w:trHeight w:val="1685"/>
        </w:trPr>
        <w:tc>
          <w:tcPr>
            <w:tcW w:w="567" w:type="dxa"/>
            <w:gridSpan w:val="2"/>
          </w:tcPr>
          <w:p w14:paraId="34C91B34" w14:textId="77777777" w:rsidR="00855092" w:rsidRPr="00B12A69" w:rsidRDefault="00855092" w:rsidP="001B40E4">
            <w:pPr>
              <w:pStyle w:val="TableParagraph"/>
              <w:spacing w:before="116"/>
              <w:rPr>
                <w:sz w:val="18"/>
                <w:szCs w:val="18"/>
              </w:rPr>
            </w:pPr>
            <w:r w:rsidRPr="00B12A69">
              <w:rPr>
                <w:sz w:val="18"/>
                <w:szCs w:val="18"/>
              </w:rPr>
              <w:t>2</w:t>
            </w:r>
            <w:r>
              <w:rPr>
                <w:sz w:val="18"/>
                <w:szCs w:val="18"/>
              </w:rPr>
              <w:t>0</w:t>
            </w:r>
          </w:p>
        </w:tc>
        <w:tc>
          <w:tcPr>
            <w:tcW w:w="2841" w:type="dxa"/>
          </w:tcPr>
          <w:p w14:paraId="22256007" w14:textId="77777777" w:rsidR="00855092" w:rsidRPr="00B12A69" w:rsidRDefault="00855092" w:rsidP="001B40E4">
            <w:pPr>
              <w:pStyle w:val="TableParagraph"/>
              <w:spacing w:before="111"/>
              <w:ind w:left="110" w:right="550"/>
              <w:rPr>
                <w:sz w:val="18"/>
                <w:szCs w:val="18"/>
              </w:rPr>
            </w:pPr>
            <w:r w:rsidRPr="00B12A69">
              <w:rPr>
                <w:sz w:val="18"/>
                <w:szCs w:val="18"/>
              </w:rPr>
              <w:t>Lista subcontractanţilor şi</w:t>
            </w:r>
            <w:r w:rsidRPr="00B12A69">
              <w:rPr>
                <w:spacing w:val="1"/>
                <w:sz w:val="18"/>
                <w:szCs w:val="18"/>
              </w:rPr>
              <w:t xml:space="preserve"> </w:t>
            </w:r>
            <w:r w:rsidRPr="00B12A69">
              <w:rPr>
                <w:spacing w:val="-3"/>
                <w:sz w:val="18"/>
                <w:szCs w:val="18"/>
              </w:rPr>
              <w:t xml:space="preserve">partea/părțile </w:t>
            </w:r>
            <w:r w:rsidRPr="00B12A69">
              <w:rPr>
                <w:spacing w:val="-2"/>
                <w:sz w:val="18"/>
                <w:szCs w:val="18"/>
              </w:rPr>
              <w:t>din contract care</w:t>
            </w:r>
            <w:r w:rsidRPr="00B12A69">
              <w:rPr>
                <w:spacing w:val="-57"/>
                <w:sz w:val="18"/>
                <w:szCs w:val="18"/>
              </w:rPr>
              <w:t xml:space="preserve"> </w:t>
            </w:r>
            <w:r w:rsidRPr="00B12A69">
              <w:rPr>
                <w:w w:val="95"/>
                <w:sz w:val="18"/>
                <w:szCs w:val="18"/>
              </w:rPr>
              <w:t>sunt</w:t>
            </w:r>
            <w:r w:rsidRPr="00B12A69">
              <w:rPr>
                <w:spacing w:val="10"/>
                <w:w w:val="95"/>
                <w:sz w:val="18"/>
                <w:szCs w:val="18"/>
              </w:rPr>
              <w:t xml:space="preserve"> </w:t>
            </w:r>
            <w:r w:rsidRPr="00B12A69">
              <w:rPr>
                <w:w w:val="95"/>
                <w:sz w:val="18"/>
                <w:szCs w:val="18"/>
              </w:rPr>
              <w:t>îndeplinite</w:t>
            </w:r>
            <w:r w:rsidRPr="00B12A69">
              <w:rPr>
                <w:spacing w:val="1"/>
                <w:w w:val="95"/>
                <w:sz w:val="18"/>
                <w:szCs w:val="18"/>
              </w:rPr>
              <w:t xml:space="preserve"> </w:t>
            </w:r>
            <w:r w:rsidRPr="00B12A69">
              <w:rPr>
                <w:w w:val="95"/>
                <w:sz w:val="18"/>
                <w:szCs w:val="18"/>
              </w:rPr>
              <w:t>de către</w:t>
            </w:r>
            <w:r w:rsidRPr="00B12A69">
              <w:rPr>
                <w:spacing w:val="-5"/>
                <w:w w:val="95"/>
                <w:sz w:val="18"/>
                <w:szCs w:val="18"/>
              </w:rPr>
              <w:t xml:space="preserve"> </w:t>
            </w:r>
            <w:r w:rsidRPr="00B12A69">
              <w:rPr>
                <w:w w:val="95"/>
                <w:sz w:val="18"/>
                <w:szCs w:val="18"/>
              </w:rPr>
              <w:t>aceștia</w:t>
            </w:r>
          </w:p>
        </w:tc>
        <w:tc>
          <w:tcPr>
            <w:tcW w:w="4678" w:type="dxa"/>
          </w:tcPr>
          <w:p w14:paraId="0EE1A09F" w14:textId="77777777" w:rsidR="00855092" w:rsidRPr="00B12A69" w:rsidRDefault="00855092" w:rsidP="001B40E4">
            <w:pPr>
              <w:pStyle w:val="TableParagraph"/>
              <w:spacing w:before="107"/>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00DBB075" w14:textId="77777777" w:rsidR="00855092" w:rsidRPr="00B12A69" w:rsidRDefault="00855092" w:rsidP="001B40E4">
            <w:pPr>
              <w:pStyle w:val="TableParagraph"/>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16 al documentației standard</w:t>
            </w:r>
            <w:r w:rsidRPr="00B12A69">
              <w:rPr>
                <w:spacing w:val="-57"/>
                <w:sz w:val="18"/>
                <w:szCs w:val="18"/>
              </w:rPr>
              <w:t xml:space="preserve"> </w:t>
            </w:r>
            <w:r w:rsidRPr="00B12A69">
              <w:rPr>
                <w:sz w:val="18"/>
                <w:szCs w:val="18"/>
              </w:rPr>
              <w:t>(după caz)</w:t>
            </w:r>
          </w:p>
        </w:tc>
        <w:tc>
          <w:tcPr>
            <w:tcW w:w="985" w:type="dxa"/>
          </w:tcPr>
          <w:p w14:paraId="070D30EE" w14:textId="77777777" w:rsidR="00855092" w:rsidRPr="00B12A69" w:rsidRDefault="00855092" w:rsidP="001B40E4">
            <w:pPr>
              <w:pStyle w:val="TableParagraph"/>
              <w:spacing w:before="116"/>
              <w:ind w:left="120"/>
              <w:rPr>
                <w:sz w:val="18"/>
                <w:szCs w:val="18"/>
              </w:rPr>
            </w:pPr>
            <w:r w:rsidRPr="00B12A69">
              <w:rPr>
                <w:sz w:val="18"/>
                <w:szCs w:val="18"/>
              </w:rPr>
              <w:t>Da</w:t>
            </w:r>
          </w:p>
        </w:tc>
      </w:tr>
      <w:tr w:rsidR="00855092" w:rsidRPr="00B12A69" w14:paraId="30CCC8F6" w14:textId="77777777" w:rsidTr="001B40E4">
        <w:trPr>
          <w:trHeight w:val="949"/>
        </w:trPr>
        <w:tc>
          <w:tcPr>
            <w:tcW w:w="567" w:type="dxa"/>
            <w:gridSpan w:val="2"/>
          </w:tcPr>
          <w:p w14:paraId="3E10BC3C" w14:textId="77777777" w:rsidR="00855092" w:rsidRPr="00B12A69" w:rsidRDefault="00855092" w:rsidP="001B40E4">
            <w:pPr>
              <w:pStyle w:val="TableParagraph"/>
              <w:spacing w:before="111"/>
              <w:rPr>
                <w:sz w:val="18"/>
                <w:szCs w:val="18"/>
              </w:rPr>
            </w:pPr>
            <w:r w:rsidRPr="00B12A69">
              <w:rPr>
                <w:sz w:val="18"/>
                <w:szCs w:val="18"/>
              </w:rPr>
              <w:t>2</w:t>
            </w:r>
            <w:r>
              <w:rPr>
                <w:sz w:val="18"/>
                <w:szCs w:val="18"/>
              </w:rPr>
              <w:t>1</w:t>
            </w:r>
          </w:p>
        </w:tc>
        <w:tc>
          <w:tcPr>
            <w:tcW w:w="2841" w:type="dxa"/>
          </w:tcPr>
          <w:p w14:paraId="23121909" w14:textId="77777777" w:rsidR="00855092" w:rsidRPr="00B12A69" w:rsidRDefault="00855092" w:rsidP="001B40E4">
            <w:pPr>
              <w:pStyle w:val="TableParagraph"/>
              <w:spacing w:before="111"/>
              <w:ind w:left="110"/>
              <w:rPr>
                <w:sz w:val="18"/>
                <w:szCs w:val="18"/>
              </w:rPr>
            </w:pPr>
            <w:r w:rsidRPr="00B12A69">
              <w:rPr>
                <w:w w:val="90"/>
                <w:sz w:val="18"/>
                <w:szCs w:val="18"/>
              </w:rPr>
              <w:t>Informații</w:t>
            </w:r>
            <w:r w:rsidRPr="00B12A69">
              <w:rPr>
                <w:spacing w:val="20"/>
                <w:w w:val="90"/>
                <w:sz w:val="18"/>
                <w:szCs w:val="18"/>
              </w:rPr>
              <w:t xml:space="preserve"> </w:t>
            </w:r>
            <w:r w:rsidRPr="00B12A69">
              <w:rPr>
                <w:w w:val="90"/>
                <w:sz w:val="18"/>
                <w:szCs w:val="18"/>
              </w:rPr>
              <w:t>privind</w:t>
            </w:r>
            <w:r w:rsidRPr="00B12A69">
              <w:rPr>
                <w:spacing w:val="21"/>
                <w:w w:val="90"/>
                <w:sz w:val="18"/>
                <w:szCs w:val="18"/>
              </w:rPr>
              <w:t xml:space="preserve"> </w:t>
            </w:r>
            <w:r w:rsidRPr="00B12A69">
              <w:rPr>
                <w:w w:val="90"/>
                <w:sz w:val="18"/>
                <w:szCs w:val="18"/>
              </w:rPr>
              <w:t>asocierea</w:t>
            </w:r>
          </w:p>
        </w:tc>
        <w:tc>
          <w:tcPr>
            <w:tcW w:w="4678" w:type="dxa"/>
          </w:tcPr>
          <w:p w14:paraId="08573827" w14:textId="77777777" w:rsidR="00855092" w:rsidRPr="00B12A69" w:rsidRDefault="00855092" w:rsidP="001B40E4">
            <w:pPr>
              <w:pStyle w:val="TableParagraph"/>
              <w:spacing w:line="267" w:lineRule="exact"/>
              <w:jc w:val="both"/>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z w:val="18"/>
                <w:szCs w:val="18"/>
              </w:rPr>
              <w:t>prezentare</w:t>
            </w:r>
            <w:r w:rsidRPr="00B12A69">
              <w:rPr>
                <w:spacing w:val="-2"/>
                <w:sz w:val="18"/>
                <w:szCs w:val="18"/>
              </w:rPr>
              <w:t xml:space="preserve"> </w:t>
            </w:r>
            <w:r w:rsidRPr="00B12A69">
              <w:rPr>
                <w:sz w:val="18"/>
                <w:szCs w:val="18"/>
              </w:rPr>
              <w:t>pe</w:t>
            </w:r>
            <w:r w:rsidRPr="00B12A69">
              <w:rPr>
                <w:spacing w:val="-3"/>
                <w:sz w:val="18"/>
                <w:szCs w:val="18"/>
              </w:rPr>
              <w:t xml:space="preserve"> </w:t>
            </w:r>
            <w:r w:rsidRPr="00B12A69">
              <w:rPr>
                <w:sz w:val="18"/>
                <w:szCs w:val="18"/>
              </w:rPr>
              <w:t>suport</w:t>
            </w:r>
            <w:r w:rsidRPr="00B12A69">
              <w:rPr>
                <w:spacing w:val="4"/>
                <w:sz w:val="18"/>
                <w:szCs w:val="18"/>
              </w:rPr>
              <w:t xml:space="preserve"> </w:t>
            </w:r>
            <w:r w:rsidRPr="00B12A69">
              <w:rPr>
                <w:sz w:val="18"/>
                <w:szCs w:val="18"/>
              </w:rPr>
              <w:t>de</w:t>
            </w:r>
            <w:r w:rsidRPr="00B12A69">
              <w:rPr>
                <w:spacing w:val="-12"/>
                <w:sz w:val="18"/>
                <w:szCs w:val="18"/>
              </w:rPr>
              <w:t xml:space="preserve"> </w:t>
            </w:r>
            <w:r w:rsidRPr="00B12A69">
              <w:rPr>
                <w:sz w:val="18"/>
                <w:szCs w:val="18"/>
              </w:rPr>
              <w:t>hârtie</w:t>
            </w:r>
            <w:r w:rsidRPr="00B12A69">
              <w:rPr>
                <w:spacing w:val="2"/>
                <w:sz w:val="18"/>
                <w:szCs w:val="18"/>
              </w:rPr>
              <w:t xml:space="preserve"> </w:t>
            </w:r>
            <w:r w:rsidRPr="00B12A69">
              <w:rPr>
                <w:sz w:val="18"/>
                <w:szCs w:val="18"/>
              </w:rPr>
              <w:t>- original,</w:t>
            </w:r>
            <w:r w:rsidRPr="00B12A69">
              <w:rPr>
                <w:spacing w:val="-6"/>
                <w:sz w:val="18"/>
                <w:szCs w:val="18"/>
              </w:rPr>
              <w:t xml:space="preserve"> </w:t>
            </w:r>
            <w:r w:rsidRPr="00B12A69">
              <w:rPr>
                <w:sz w:val="18"/>
                <w:szCs w:val="18"/>
              </w:rPr>
              <w:t>confirmat</w:t>
            </w:r>
            <w:r w:rsidRPr="00B12A69">
              <w:rPr>
                <w:spacing w:val="-4"/>
                <w:sz w:val="18"/>
                <w:szCs w:val="18"/>
              </w:rPr>
              <w:t xml:space="preserve"> </w:t>
            </w:r>
            <w:r w:rsidRPr="00B12A69">
              <w:rPr>
                <w:sz w:val="18"/>
                <w:szCs w:val="18"/>
              </w:rPr>
              <w:t>prin</w:t>
            </w:r>
          </w:p>
          <w:p w14:paraId="1511E765" w14:textId="77777777" w:rsidR="00855092" w:rsidRPr="00B12A69" w:rsidRDefault="00855092" w:rsidP="001B40E4">
            <w:pPr>
              <w:pStyle w:val="TableParagraph"/>
              <w:spacing w:before="109" w:line="237" w:lineRule="auto"/>
              <w:ind w:right="224"/>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17 al documentației standard</w:t>
            </w:r>
            <w:r w:rsidRPr="00B12A69">
              <w:rPr>
                <w:spacing w:val="-57"/>
                <w:sz w:val="18"/>
                <w:szCs w:val="18"/>
              </w:rPr>
              <w:t xml:space="preserve"> </w:t>
            </w:r>
            <w:r w:rsidRPr="00B12A69">
              <w:rPr>
                <w:sz w:val="18"/>
                <w:szCs w:val="18"/>
              </w:rPr>
              <w:t>(după caz)</w:t>
            </w:r>
          </w:p>
        </w:tc>
        <w:tc>
          <w:tcPr>
            <w:tcW w:w="985" w:type="dxa"/>
          </w:tcPr>
          <w:p w14:paraId="6AE6BC25" w14:textId="77777777" w:rsidR="00855092" w:rsidRPr="00B12A69" w:rsidRDefault="00855092" w:rsidP="001B40E4">
            <w:pPr>
              <w:pStyle w:val="TableParagraph"/>
              <w:spacing w:before="111"/>
              <w:ind w:left="120"/>
              <w:rPr>
                <w:sz w:val="18"/>
                <w:szCs w:val="18"/>
              </w:rPr>
            </w:pPr>
            <w:r w:rsidRPr="00B12A69">
              <w:rPr>
                <w:sz w:val="18"/>
                <w:szCs w:val="18"/>
              </w:rPr>
              <w:t>Da</w:t>
            </w:r>
          </w:p>
        </w:tc>
      </w:tr>
      <w:tr w:rsidR="00855092" w:rsidRPr="00B12A69" w14:paraId="70464BFD" w14:textId="77777777" w:rsidTr="001B40E4">
        <w:trPr>
          <w:trHeight w:val="1548"/>
        </w:trPr>
        <w:tc>
          <w:tcPr>
            <w:tcW w:w="567" w:type="dxa"/>
            <w:gridSpan w:val="2"/>
          </w:tcPr>
          <w:p w14:paraId="3B464009" w14:textId="77777777" w:rsidR="00855092" w:rsidRPr="00B12A69" w:rsidRDefault="00855092" w:rsidP="001B40E4">
            <w:pPr>
              <w:pStyle w:val="TableParagraph"/>
              <w:spacing w:before="111"/>
              <w:rPr>
                <w:sz w:val="18"/>
                <w:szCs w:val="18"/>
              </w:rPr>
            </w:pPr>
            <w:r w:rsidRPr="00B12A69">
              <w:rPr>
                <w:sz w:val="18"/>
                <w:szCs w:val="18"/>
              </w:rPr>
              <w:t>2</w:t>
            </w:r>
            <w:r>
              <w:rPr>
                <w:sz w:val="18"/>
                <w:szCs w:val="18"/>
              </w:rPr>
              <w:t>2</w:t>
            </w:r>
          </w:p>
        </w:tc>
        <w:tc>
          <w:tcPr>
            <w:tcW w:w="2841" w:type="dxa"/>
          </w:tcPr>
          <w:p w14:paraId="11137BBA" w14:textId="77777777" w:rsidR="00855092" w:rsidRPr="00B12A69" w:rsidRDefault="00855092" w:rsidP="001B40E4">
            <w:pPr>
              <w:pStyle w:val="TableParagraph"/>
              <w:spacing w:before="111"/>
              <w:ind w:left="110"/>
              <w:rPr>
                <w:sz w:val="18"/>
                <w:szCs w:val="18"/>
              </w:rPr>
            </w:pPr>
            <w:r w:rsidRPr="00B12A69">
              <w:rPr>
                <w:spacing w:val="-2"/>
                <w:w w:val="90"/>
                <w:sz w:val="18"/>
                <w:szCs w:val="18"/>
              </w:rPr>
              <w:t>Angajament</w:t>
            </w:r>
            <w:r w:rsidRPr="00B12A69">
              <w:rPr>
                <w:spacing w:val="-9"/>
                <w:w w:val="90"/>
                <w:sz w:val="18"/>
                <w:szCs w:val="18"/>
              </w:rPr>
              <w:t xml:space="preserve"> </w:t>
            </w:r>
            <w:r w:rsidRPr="00B12A69">
              <w:rPr>
                <w:spacing w:val="-1"/>
                <w:w w:val="90"/>
                <w:sz w:val="18"/>
                <w:szCs w:val="18"/>
              </w:rPr>
              <w:t>terț</w:t>
            </w:r>
            <w:r w:rsidRPr="00B12A69">
              <w:rPr>
                <w:spacing w:val="-9"/>
                <w:w w:val="90"/>
                <w:sz w:val="18"/>
                <w:szCs w:val="18"/>
              </w:rPr>
              <w:t xml:space="preserve"> </w:t>
            </w:r>
            <w:r w:rsidRPr="00B12A69">
              <w:rPr>
                <w:spacing w:val="-1"/>
                <w:w w:val="90"/>
                <w:sz w:val="18"/>
                <w:szCs w:val="18"/>
              </w:rPr>
              <w:t>susținător</w:t>
            </w:r>
            <w:r w:rsidRPr="00B12A69">
              <w:rPr>
                <w:spacing w:val="-5"/>
                <w:w w:val="90"/>
                <w:sz w:val="18"/>
                <w:szCs w:val="18"/>
              </w:rPr>
              <w:t xml:space="preserve"> </w:t>
            </w:r>
            <w:r w:rsidRPr="00B12A69">
              <w:rPr>
                <w:spacing w:val="-1"/>
                <w:w w:val="90"/>
                <w:sz w:val="18"/>
                <w:szCs w:val="18"/>
              </w:rPr>
              <w:t>financiar</w:t>
            </w:r>
          </w:p>
        </w:tc>
        <w:tc>
          <w:tcPr>
            <w:tcW w:w="4678" w:type="dxa"/>
          </w:tcPr>
          <w:p w14:paraId="337E5BF9" w14:textId="77777777" w:rsidR="00855092" w:rsidRPr="00B12A69" w:rsidRDefault="00855092" w:rsidP="001B40E4">
            <w:pPr>
              <w:pStyle w:val="TableParagraph"/>
              <w:spacing w:before="107"/>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119B2B4A" w14:textId="77777777" w:rsidR="00855092" w:rsidRPr="00B12A69" w:rsidRDefault="00855092" w:rsidP="001B40E4">
            <w:pPr>
              <w:pStyle w:val="TableParagraph"/>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18 al documentației standard</w:t>
            </w:r>
            <w:r w:rsidRPr="00B12A69">
              <w:rPr>
                <w:spacing w:val="-57"/>
                <w:sz w:val="18"/>
                <w:szCs w:val="18"/>
              </w:rPr>
              <w:t xml:space="preserve"> </w:t>
            </w:r>
            <w:r w:rsidRPr="00B12A69">
              <w:rPr>
                <w:sz w:val="18"/>
                <w:szCs w:val="18"/>
              </w:rPr>
              <w:t>(după caz)</w:t>
            </w:r>
          </w:p>
        </w:tc>
        <w:tc>
          <w:tcPr>
            <w:tcW w:w="985" w:type="dxa"/>
          </w:tcPr>
          <w:p w14:paraId="08D86278" w14:textId="77777777" w:rsidR="00855092" w:rsidRPr="00B12A69" w:rsidRDefault="00855092" w:rsidP="001B40E4">
            <w:pPr>
              <w:pStyle w:val="TableParagraph"/>
              <w:spacing w:before="111"/>
              <w:ind w:left="120"/>
              <w:rPr>
                <w:sz w:val="18"/>
                <w:szCs w:val="18"/>
              </w:rPr>
            </w:pPr>
            <w:r w:rsidRPr="00B12A69">
              <w:rPr>
                <w:sz w:val="18"/>
                <w:szCs w:val="18"/>
              </w:rPr>
              <w:t>Da</w:t>
            </w:r>
          </w:p>
        </w:tc>
      </w:tr>
      <w:tr w:rsidR="00855092" w:rsidRPr="00B12A69" w14:paraId="5332FF66" w14:textId="77777777" w:rsidTr="001B40E4">
        <w:trPr>
          <w:trHeight w:val="1413"/>
        </w:trPr>
        <w:tc>
          <w:tcPr>
            <w:tcW w:w="567" w:type="dxa"/>
            <w:gridSpan w:val="2"/>
          </w:tcPr>
          <w:p w14:paraId="53DE242B" w14:textId="77777777" w:rsidR="00855092" w:rsidRPr="00B12A69" w:rsidRDefault="00855092" w:rsidP="001B40E4">
            <w:pPr>
              <w:pStyle w:val="TableParagraph"/>
              <w:spacing w:before="116"/>
              <w:rPr>
                <w:sz w:val="18"/>
                <w:szCs w:val="18"/>
              </w:rPr>
            </w:pPr>
            <w:r w:rsidRPr="00B12A69">
              <w:rPr>
                <w:sz w:val="18"/>
                <w:szCs w:val="18"/>
              </w:rPr>
              <w:t>2</w:t>
            </w:r>
            <w:r>
              <w:rPr>
                <w:sz w:val="18"/>
                <w:szCs w:val="18"/>
              </w:rPr>
              <w:t>3</w:t>
            </w:r>
          </w:p>
        </w:tc>
        <w:tc>
          <w:tcPr>
            <w:tcW w:w="2841" w:type="dxa"/>
          </w:tcPr>
          <w:p w14:paraId="0C1E57D2" w14:textId="77777777" w:rsidR="00855092" w:rsidRPr="00B12A69" w:rsidRDefault="00855092" w:rsidP="001B40E4">
            <w:pPr>
              <w:pStyle w:val="TableParagraph"/>
              <w:spacing w:before="107" w:line="242" w:lineRule="auto"/>
              <w:ind w:left="110" w:right="243"/>
              <w:rPr>
                <w:sz w:val="18"/>
                <w:szCs w:val="18"/>
              </w:rPr>
            </w:pPr>
            <w:r w:rsidRPr="00B12A69">
              <w:rPr>
                <w:spacing w:val="-7"/>
                <w:sz w:val="18"/>
                <w:szCs w:val="18"/>
              </w:rPr>
              <w:t xml:space="preserve">Angajament </w:t>
            </w:r>
            <w:r w:rsidRPr="00B12A69">
              <w:rPr>
                <w:spacing w:val="-6"/>
                <w:sz w:val="18"/>
                <w:szCs w:val="18"/>
              </w:rPr>
              <w:t>privind susținerea</w:t>
            </w:r>
            <w:r w:rsidRPr="00B12A69">
              <w:rPr>
                <w:spacing w:val="-5"/>
                <w:sz w:val="18"/>
                <w:szCs w:val="18"/>
              </w:rPr>
              <w:t xml:space="preserve"> </w:t>
            </w:r>
            <w:r w:rsidRPr="00B12A69">
              <w:rPr>
                <w:sz w:val="18"/>
                <w:szCs w:val="18"/>
              </w:rPr>
              <w:t>tehnică și profesională a</w:t>
            </w:r>
            <w:r w:rsidRPr="00B12A69">
              <w:rPr>
                <w:spacing w:val="1"/>
                <w:sz w:val="18"/>
                <w:szCs w:val="18"/>
              </w:rPr>
              <w:t xml:space="preserve"> </w:t>
            </w:r>
            <w:r w:rsidRPr="00B12A69">
              <w:rPr>
                <w:spacing w:val="-1"/>
                <w:sz w:val="18"/>
                <w:szCs w:val="18"/>
              </w:rPr>
              <w:t>ofertantului/grupului</w:t>
            </w:r>
            <w:r w:rsidRPr="00B12A69">
              <w:rPr>
                <w:spacing w:val="-12"/>
                <w:sz w:val="18"/>
                <w:szCs w:val="18"/>
              </w:rPr>
              <w:t xml:space="preserve"> </w:t>
            </w:r>
            <w:r w:rsidRPr="00B12A69">
              <w:rPr>
                <w:sz w:val="18"/>
                <w:szCs w:val="18"/>
              </w:rPr>
              <w:t>de</w:t>
            </w:r>
            <w:r w:rsidRPr="00B12A69">
              <w:rPr>
                <w:spacing w:val="-5"/>
                <w:sz w:val="18"/>
                <w:szCs w:val="18"/>
              </w:rPr>
              <w:t xml:space="preserve"> </w:t>
            </w:r>
            <w:r w:rsidRPr="00B12A69">
              <w:rPr>
                <w:sz w:val="18"/>
                <w:szCs w:val="18"/>
              </w:rPr>
              <w:t>operatori</w:t>
            </w:r>
            <w:r w:rsidRPr="00B12A69">
              <w:rPr>
                <w:spacing w:val="-57"/>
                <w:sz w:val="18"/>
                <w:szCs w:val="18"/>
              </w:rPr>
              <w:t xml:space="preserve"> </w:t>
            </w:r>
            <w:r w:rsidRPr="00B12A69">
              <w:rPr>
                <w:sz w:val="18"/>
                <w:szCs w:val="18"/>
              </w:rPr>
              <w:t>economic</w:t>
            </w:r>
          </w:p>
        </w:tc>
        <w:tc>
          <w:tcPr>
            <w:tcW w:w="4678" w:type="dxa"/>
          </w:tcPr>
          <w:p w14:paraId="031BD0BC" w14:textId="77777777" w:rsidR="00855092" w:rsidRPr="00B12A69" w:rsidRDefault="00855092" w:rsidP="001B40E4">
            <w:pPr>
              <w:pStyle w:val="TableParagraph"/>
              <w:spacing w:before="107"/>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5D236DAC" w14:textId="77777777" w:rsidR="00855092" w:rsidRPr="00B12A69" w:rsidRDefault="00855092" w:rsidP="001B40E4">
            <w:pPr>
              <w:pStyle w:val="TableParagraph"/>
              <w:spacing w:before="5"/>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19 al documentației standard</w:t>
            </w:r>
            <w:r w:rsidRPr="00B12A69">
              <w:rPr>
                <w:spacing w:val="-57"/>
                <w:sz w:val="18"/>
                <w:szCs w:val="18"/>
              </w:rPr>
              <w:t xml:space="preserve"> </w:t>
            </w:r>
            <w:r w:rsidRPr="00B12A69">
              <w:rPr>
                <w:sz w:val="18"/>
                <w:szCs w:val="18"/>
              </w:rPr>
              <w:t>(după caz)</w:t>
            </w:r>
          </w:p>
        </w:tc>
        <w:tc>
          <w:tcPr>
            <w:tcW w:w="985" w:type="dxa"/>
          </w:tcPr>
          <w:p w14:paraId="3333543A" w14:textId="77777777" w:rsidR="00855092" w:rsidRPr="00B12A69" w:rsidRDefault="00855092" w:rsidP="001B40E4">
            <w:pPr>
              <w:pStyle w:val="TableParagraph"/>
              <w:spacing w:before="116"/>
              <w:ind w:left="120"/>
              <w:rPr>
                <w:sz w:val="18"/>
                <w:szCs w:val="18"/>
              </w:rPr>
            </w:pPr>
            <w:r w:rsidRPr="00B12A69">
              <w:rPr>
                <w:sz w:val="18"/>
                <w:szCs w:val="18"/>
              </w:rPr>
              <w:t>Da</w:t>
            </w:r>
          </w:p>
        </w:tc>
      </w:tr>
      <w:tr w:rsidR="00855092" w:rsidRPr="00B12A69" w14:paraId="2D326D07" w14:textId="77777777" w:rsidTr="001B40E4">
        <w:trPr>
          <w:trHeight w:val="1546"/>
        </w:trPr>
        <w:tc>
          <w:tcPr>
            <w:tcW w:w="567" w:type="dxa"/>
            <w:gridSpan w:val="2"/>
          </w:tcPr>
          <w:p w14:paraId="667CCD16" w14:textId="77777777" w:rsidR="00855092" w:rsidRPr="00B12A69" w:rsidRDefault="00855092" w:rsidP="001B40E4">
            <w:pPr>
              <w:pStyle w:val="TableParagraph"/>
              <w:spacing w:before="116"/>
              <w:rPr>
                <w:sz w:val="18"/>
                <w:szCs w:val="18"/>
              </w:rPr>
            </w:pPr>
            <w:r w:rsidRPr="00B12A69">
              <w:rPr>
                <w:sz w:val="18"/>
                <w:szCs w:val="18"/>
              </w:rPr>
              <w:t>2</w:t>
            </w:r>
            <w:r>
              <w:rPr>
                <w:sz w:val="18"/>
                <w:szCs w:val="18"/>
              </w:rPr>
              <w:t>4</w:t>
            </w:r>
          </w:p>
        </w:tc>
        <w:tc>
          <w:tcPr>
            <w:tcW w:w="2841" w:type="dxa"/>
          </w:tcPr>
          <w:p w14:paraId="5CD4A772" w14:textId="77777777" w:rsidR="00855092" w:rsidRPr="00B12A69" w:rsidRDefault="00855092" w:rsidP="001B40E4">
            <w:pPr>
              <w:pStyle w:val="TableParagraph"/>
              <w:spacing w:before="116"/>
              <w:ind w:left="110"/>
              <w:rPr>
                <w:sz w:val="18"/>
                <w:szCs w:val="18"/>
              </w:rPr>
            </w:pPr>
            <w:r w:rsidRPr="00B12A69">
              <w:rPr>
                <w:spacing w:val="-1"/>
                <w:w w:val="85"/>
                <w:sz w:val="18"/>
                <w:szCs w:val="18"/>
              </w:rPr>
              <w:t>Declarație terț</w:t>
            </w:r>
            <w:r w:rsidRPr="00B12A69">
              <w:rPr>
                <w:spacing w:val="-7"/>
                <w:w w:val="85"/>
                <w:sz w:val="18"/>
                <w:szCs w:val="18"/>
              </w:rPr>
              <w:t xml:space="preserve"> </w:t>
            </w:r>
            <w:r w:rsidRPr="00B12A69">
              <w:rPr>
                <w:spacing w:val="-1"/>
                <w:w w:val="85"/>
                <w:sz w:val="18"/>
                <w:szCs w:val="18"/>
              </w:rPr>
              <w:t>susținător</w:t>
            </w:r>
            <w:r w:rsidRPr="00B12A69">
              <w:rPr>
                <w:spacing w:val="-7"/>
                <w:w w:val="85"/>
                <w:sz w:val="18"/>
                <w:szCs w:val="18"/>
              </w:rPr>
              <w:t xml:space="preserve"> </w:t>
            </w:r>
            <w:r w:rsidRPr="00B12A69">
              <w:rPr>
                <w:w w:val="85"/>
                <w:sz w:val="18"/>
                <w:szCs w:val="18"/>
              </w:rPr>
              <w:t>tehnic</w:t>
            </w:r>
          </w:p>
        </w:tc>
        <w:tc>
          <w:tcPr>
            <w:tcW w:w="4678" w:type="dxa"/>
          </w:tcPr>
          <w:p w14:paraId="6528B42D" w14:textId="77777777" w:rsidR="00855092" w:rsidRPr="00B12A69" w:rsidRDefault="00855092" w:rsidP="001B40E4">
            <w:pPr>
              <w:pStyle w:val="TableParagraph"/>
              <w:spacing w:before="114" w:line="237" w:lineRule="auto"/>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65951489" w14:textId="77777777" w:rsidR="00855092" w:rsidRPr="00B12A69" w:rsidRDefault="00855092" w:rsidP="001B40E4">
            <w:pPr>
              <w:pStyle w:val="TableParagraph"/>
              <w:spacing w:before="9" w:line="242" w:lineRule="auto"/>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20</w:t>
            </w:r>
            <w:r w:rsidRPr="00B12A69">
              <w:rPr>
                <w:spacing w:val="-1"/>
                <w:sz w:val="18"/>
                <w:szCs w:val="18"/>
              </w:rPr>
              <w:t xml:space="preserve"> </w:t>
            </w:r>
            <w:r w:rsidRPr="00B12A69">
              <w:rPr>
                <w:sz w:val="18"/>
                <w:szCs w:val="18"/>
              </w:rPr>
              <w:t>al</w:t>
            </w:r>
            <w:r w:rsidRPr="00B12A69">
              <w:rPr>
                <w:spacing w:val="-8"/>
                <w:sz w:val="18"/>
                <w:szCs w:val="18"/>
              </w:rPr>
              <w:t xml:space="preserve"> </w:t>
            </w:r>
            <w:r w:rsidRPr="00B12A69">
              <w:rPr>
                <w:sz w:val="18"/>
                <w:szCs w:val="18"/>
              </w:rPr>
              <w:t>documentației</w:t>
            </w:r>
            <w:r w:rsidRPr="00B12A69">
              <w:rPr>
                <w:spacing w:val="-5"/>
                <w:sz w:val="18"/>
                <w:szCs w:val="18"/>
              </w:rPr>
              <w:t xml:space="preserve"> </w:t>
            </w:r>
            <w:r w:rsidRPr="00B12A69">
              <w:rPr>
                <w:sz w:val="18"/>
                <w:szCs w:val="18"/>
              </w:rPr>
              <w:t>standard</w:t>
            </w:r>
          </w:p>
        </w:tc>
        <w:tc>
          <w:tcPr>
            <w:tcW w:w="985" w:type="dxa"/>
          </w:tcPr>
          <w:p w14:paraId="2341C515" w14:textId="77777777" w:rsidR="00855092" w:rsidRPr="00B12A69" w:rsidRDefault="00855092" w:rsidP="001B40E4">
            <w:pPr>
              <w:pStyle w:val="TableParagraph"/>
              <w:spacing w:before="116"/>
              <w:ind w:left="120"/>
              <w:rPr>
                <w:sz w:val="18"/>
                <w:szCs w:val="18"/>
              </w:rPr>
            </w:pPr>
            <w:r w:rsidRPr="00B12A69">
              <w:rPr>
                <w:sz w:val="18"/>
                <w:szCs w:val="18"/>
              </w:rPr>
              <w:t>Da</w:t>
            </w:r>
          </w:p>
        </w:tc>
      </w:tr>
      <w:tr w:rsidR="00855092" w:rsidRPr="00B12A69" w14:paraId="20CCB627" w14:textId="77777777" w:rsidTr="001B40E4">
        <w:trPr>
          <w:trHeight w:val="1697"/>
        </w:trPr>
        <w:tc>
          <w:tcPr>
            <w:tcW w:w="567" w:type="dxa"/>
            <w:gridSpan w:val="2"/>
          </w:tcPr>
          <w:p w14:paraId="028D7A71" w14:textId="77777777" w:rsidR="00855092" w:rsidRPr="00B12A69" w:rsidRDefault="00855092" w:rsidP="001B40E4">
            <w:pPr>
              <w:pStyle w:val="TableParagraph"/>
              <w:spacing w:before="116"/>
              <w:rPr>
                <w:sz w:val="18"/>
                <w:szCs w:val="18"/>
              </w:rPr>
            </w:pPr>
            <w:r w:rsidRPr="00B12A69">
              <w:rPr>
                <w:sz w:val="18"/>
                <w:szCs w:val="18"/>
              </w:rPr>
              <w:t>2</w:t>
            </w:r>
            <w:r>
              <w:rPr>
                <w:sz w:val="18"/>
                <w:szCs w:val="18"/>
              </w:rPr>
              <w:t>5</w:t>
            </w:r>
          </w:p>
        </w:tc>
        <w:tc>
          <w:tcPr>
            <w:tcW w:w="2841" w:type="dxa"/>
          </w:tcPr>
          <w:p w14:paraId="089EECD0" w14:textId="77777777" w:rsidR="00855092" w:rsidRPr="00B12A69" w:rsidRDefault="00855092" w:rsidP="001B40E4">
            <w:pPr>
              <w:pStyle w:val="TableParagraph"/>
              <w:spacing w:before="111" w:line="247" w:lineRule="auto"/>
              <w:ind w:left="110" w:right="1523"/>
              <w:rPr>
                <w:sz w:val="18"/>
                <w:szCs w:val="18"/>
              </w:rPr>
            </w:pPr>
            <w:r w:rsidRPr="00B12A69">
              <w:rPr>
                <w:spacing w:val="-5"/>
                <w:w w:val="85"/>
                <w:sz w:val="18"/>
                <w:szCs w:val="18"/>
              </w:rPr>
              <w:t>Declarație</w:t>
            </w:r>
            <w:r w:rsidRPr="00B12A69">
              <w:rPr>
                <w:w w:val="85"/>
                <w:sz w:val="18"/>
                <w:szCs w:val="18"/>
              </w:rPr>
              <w:t xml:space="preserve"> </w:t>
            </w:r>
            <w:r w:rsidRPr="00B12A69">
              <w:rPr>
                <w:spacing w:val="-4"/>
                <w:w w:val="85"/>
                <w:sz w:val="18"/>
                <w:szCs w:val="18"/>
              </w:rPr>
              <w:t>terț</w:t>
            </w:r>
            <w:r w:rsidRPr="00B12A69">
              <w:rPr>
                <w:spacing w:val="-5"/>
                <w:w w:val="85"/>
                <w:sz w:val="18"/>
                <w:szCs w:val="18"/>
              </w:rPr>
              <w:t xml:space="preserve"> </w:t>
            </w:r>
            <w:r w:rsidRPr="00B12A69">
              <w:rPr>
                <w:spacing w:val="-4"/>
                <w:w w:val="85"/>
                <w:sz w:val="18"/>
                <w:szCs w:val="18"/>
              </w:rPr>
              <w:t>susținător</w:t>
            </w:r>
            <w:r w:rsidRPr="00B12A69">
              <w:rPr>
                <w:spacing w:val="-48"/>
                <w:w w:val="85"/>
                <w:sz w:val="18"/>
                <w:szCs w:val="18"/>
              </w:rPr>
              <w:t xml:space="preserve"> </w:t>
            </w:r>
            <w:r w:rsidRPr="00B12A69">
              <w:rPr>
                <w:sz w:val="18"/>
                <w:szCs w:val="18"/>
              </w:rPr>
              <w:t>profesional</w:t>
            </w:r>
          </w:p>
        </w:tc>
        <w:tc>
          <w:tcPr>
            <w:tcW w:w="4678" w:type="dxa"/>
          </w:tcPr>
          <w:p w14:paraId="53EF9E09" w14:textId="77777777" w:rsidR="00855092" w:rsidRPr="00B12A69" w:rsidRDefault="00855092" w:rsidP="001B40E4">
            <w:pPr>
              <w:pStyle w:val="TableParagraph"/>
              <w:spacing w:before="116" w:line="242" w:lineRule="auto"/>
              <w:ind w:right="218"/>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r w:rsidRPr="00B12A69">
              <w:rPr>
                <w:spacing w:val="-1"/>
                <w:sz w:val="18"/>
                <w:szCs w:val="18"/>
              </w:rPr>
              <w:t xml:space="preserve"> </w:t>
            </w:r>
            <w:r w:rsidRPr="00B12A69">
              <w:rPr>
                <w:sz w:val="18"/>
                <w:szCs w:val="18"/>
              </w:rPr>
              <w:t>sau</w:t>
            </w:r>
            <w:r w:rsidRPr="00B12A69">
              <w:rPr>
                <w:spacing w:val="5"/>
                <w:sz w:val="18"/>
                <w:szCs w:val="18"/>
              </w:rPr>
              <w:t xml:space="preserve"> </w:t>
            </w:r>
            <w:r w:rsidRPr="00B12A69">
              <w:rPr>
                <w:sz w:val="18"/>
                <w:szCs w:val="18"/>
              </w:rPr>
              <w:t>în</w:t>
            </w:r>
            <w:r w:rsidRPr="00B12A69">
              <w:rPr>
                <w:spacing w:val="-4"/>
                <w:sz w:val="18"/>
                <w:szCs w:val="18"/>
              </w:rPr>
              <w:t xml:space="preserve"> </w:t>
            </w:r>
            <w:r w:rsidRPr="00B12A69">
              <w:rPr>
                <w:sz w:val="18"/>
                <w:szCs w:val="18"/>
              </w:rPr>
              <w:t>caz de</w:t>
            </w:r>
            <w:r w:rsidRPr="00B12A69">
              <w:rPr>
                <w:spacing w:val="1"/>
                <w:sz w:val="18"/>
                <w:szCs w:val="18"/>
              </w:rPr>
              <w:t xml:space="preserve"> </w:t>
            </w:r>
            <w:r w:rsidRPr="00B12A69">
              <w:rPr>
                <w:spacing w:val="-1"/>
                <w:sz w:val="18"/>
                <w:szCs w:val="18"/>
              </w:rPr>
              <w:t>prezentare</w:t>
            </w:r>
            <w:r w:rsidRPr="00B12A69">
              <w:rPr>
                <w:spacing w:val="-5"/>
                <w:sz w:val="18"/>
                <w:szCs w:val="18"/>
              </w:rPr>
              <w:t xml:space="preserve"> </w:t>
            </w:r>
            <w:r w:rsidRPr="00B12A69">
              <w:rPr>
                <w:sz w:val="18"/>
                <w:szCs w:val="18"/>
              </w:rPr>
              <w:t>pe</w:t>
            </w:r>
            <w:r w:rsidRPr="00B12A69">
              <w:rPr>
                <w:spacing w:val="-6"/>
                <w:sz w:val="18"/>
                <w:szCs w:val="18"/>
              </w:rPr>
              <w:t xml:space="preserve"> </w:t>
            </w:r>
            <w:r w:rsidRPr="00B12A69">
              <w:rPr>
                <w:sz w:val="18"/>
                <w:szCs w:val="18"/>
              </w:rPr>
              <w:t>suport</w:t>
            </w:r>
            <w:r w:rsidRPr="00B12A69">
              <w:rPr>
                <w:spacing w:val="-5"/>
                <w:sz w:val="18"/>
                <w:szCs w:val="18"/>
              </w:rPr>
              <w:t xml:space="preserve"> </w:t>
            </w:r>
            <w:r w:rsidRPr="00B12A69">
              <w:rPr>
                <w:sz w:val="18"/>
                <w:szCs w:val="18"/>
              </w:rPr>
              <w:t>de</w:t>
            </w:r>
            <w:r w:rsidRPr="00B12A69">
              <w:rPr>
                <w:spacing w:val="-14"/>
                <w:sz w:val="18"/>
                <w:szCs w:val="18"/>
              </w:rPr>
              <w:t xml:space="preserve"> </w:t>
            </w:r>
            <w:r w:rsidRPr="00B12A69">
              <w:rPr>
                <w:sz w:val="18"/>
                <w:szCs w:val="18"/>
              </w:rPr>
              <w:t>hârtie</w:t>
            </w:r>
            <w:r w:rsidRPr="00B12A69">
              <w:rPr>
                <w:spacing w:val="-5"/>
                <w:sz w:val="18"/>
                <w:szCs w:val="18"/>
              </w:rPr>
              <w:t xml:space="preserve"> </w:t>
            </w:r>
            <w:r w:rsidRPr="00B12A69">
              <w:rPr>
                <w:sz w:val="18"/>
                <w:szCs w:val="18"/>
              </w:rPr>
              <w:t>–</w:t>
            </w:r>
            <w:r w:rsidRPr="00B12A69">
              <w:rPr>
                <w:spacing w:val="-57"/>
                <w:sz w:val="18"/>
                <w:szCs w:val="18"/>
              </w:rPr>
              <w:t xml:space="preserve"> </w:t>
            </w:r>
            <w:r w:rsidRPr="00B12A69">
              <w:rPr>
                <w:sz w:val="18"/>
                <w:szCs w:val="18"/>
              </w:rPr>
              <w:t>original,</w:t>
            </w:r>
            <w:r w:rsidRPr="00B12A69">
              <w:rPr>
                <w:spacing w:val="2"/>
                <w:sz w:val="18"/>
                <w:szCs w:val="18"/>
              </w:rPr>
              <w:t xml:space="preserve"> </w:t>
            </w:r>
            <w:r w:rsidRPr="00B12A69">
              <w:rPr>
                <w:sz w:val="18"/>
                <w:szCs w:val="18"/>
              </w:rPr>
              <w:t>confirmat</w:t>
            </w:r>
            <w:r w:rsidRPr="00B12A69">
              <w:rPr>
                <w:spacing w:val="5"/>
                <w:sz w:val="18"/>
                <w:szCs w:val="18"/>
              </w:rPr>
              <w:t xml:space="preserve"> </w:t>
            </w:r>
            <w:r w:rsidRPr="00B12A69">
              <w:rPr>
                <w:sz w:val="18"/>
                <w:szCs w:val="18"/>
              </w:rPr>
              <w:t>prin</w:t>
            </w:r>
          </w:p>
          <w:p w14:paraId="2A8EB220" w14:textId="77777777" w:rsidR="00855092" w:rsidRPr="00B12A69" w:rsidRDefault="00855092" w:rsidP="001B40E4">
            <w:pPr>
              <w:pStyle w:val="TableParagraph"/>
              <w:ind w:right="388"/>
              <w:jc w:val="both"/>
              <w:rPr>
                <w:sz w:val="18"/>
                <w:szCs w:val="18"/>
              </w:rPr>
            </w:pPr>
            <w:r w:rsidRPr="00B12A69">
              <w:rPr>
                <w:w w:val="90"/>
                <w:sz w:val="18"/>
                <w:szCs w:val="18"/>
              </w:rPr>
              <w:t>aplicarea semnăturii și ștampilei</w:t>
            </w:r>
            <w:r w:rsidRPr="00B12A69">
              <w:rPr>
                <w:spacing w:val="-51"/>
                <w:w w:val="90"/>
                <w:sz w:val="18"/>
                <w:szCs w:val="18"/>
              </w:rPr>
              <w:t xml:space="preserve"> </w:t>
            </w:r>
            <w:r w:rsidRPr="00B12A69">
              <w:rPr>
                <w:sz w:val="18"/>
                <w:szCs w:val="18"/>
              </w:rPr>
              <w:t>ofertantului</w:t>
            </w:r>
            <w:r w:rsidRPr="00B12A69">
              <w:rPr>
                <w:spacing w:val="-10"/>
                <w:sz w:val="18"/>
                <w:szCs w:val="18"/>
              </w:rPr>
              <w:t xml:space="preserve"> </w:t>
            </w:r>
            <w:r w:rsidRPr="00B12A69">
              <w:rPr>
                <w:sz w:val="18"/>
                <w:szCs w:val="18"/>
              </w:rPr>
              <w:t>potrivit</w:t>
            </w:r>
            <w:r w:rsidRPr="00B12A69">
              <w:rPr>
                <w:spacing w:val="-1"/>
                <w:sz w:val="18"/>
                <w:szCs w:val="18"/>
              </w:rPr>
              <w:t xml:space="preserve"> </w:t>
            </w:r>
            <w:r w:rsidRPr="00B12A69">
              <w:rPr>
                <w:sz w:val="18"/>
                <w:szCs w:val="18"/>
              </w:rPr>
              <w:t>anexei</w:t>
            </w:r>
            <w:r w:rsidRPr="00B12A69">
              <w:rPr>
                <w:spacing w:val="-9"/>
                <w:sz w:val="18"/>
                <w:szCs w:val="18"/>
              </w:rPr>
              <w:t xml:space="preserve"> </w:t>
            </w:r>
            <w:r w:rsidRPr="00B12A69">
              <w:rPr>
                <w:sz w:val="18"/>
                <w:szCs w:val="18"/>
              </w:rPr>
              <w:t>nr</w:t>
            </w:r>
            <w:r w:rsidRPr="00B12A69">
              <w:rPr>
                <w:spacing w:val="-58"/>
                <w:sz w:val="18"/>
                <w:szCs w:val="18"/>
              </w:rPr>
              <w:t xml:space="preserve"> </w:t>
            </w:r>
            <w:r w:rsidRPr="00B12A69">
              <w:rPr>
                <w:sz w:val="18"/>
                <w:szCs w:val="18"/>
              </w:rPr>
              <w:t>21 al documentației standard</w:t>
            </w:r>
            <w:r w:rsidRPr="00B12A69">
              <w:rPr>
                <w:spacing w:val="-57"/>
                <w:sz w:val="18"/>
                <w:szCs w:val="18"/>
              </w:rPr>
              <w:t xml:space="preserve"> </w:t>
            </w:r>
            <w:r w:rsidRPr="00B12A69">
              <w:rPr>
                <w:sz w:val="18"/>
                <w:szCs w:val="18"/>
              </w:rPr>
              <w:t>(după caz)</w:t>
            </w:r>
          </w:p>
        </w:tc>
        <w:tc>
          <w:tcPr>
            <w:tcW w:w="985" w:type="dxa"/>
          </w:tcPr>
          <w:p w14:paraId="3F5451A3" w14:textId="77777777" w:rsidR="00855092" w:rsidRPr="00B12A69" w:rsidRDefault="00855092" w:rsidP="001B40E4">
            <w:pPr>
              <w:pStyle w:val="TableParagraph"/>
              <w:spacing w:before="116"/>
              <w:ind w:left="120"/>
              <w:rPr>
                <w:sz w:val="18"/>
                <w:szCs w:val="18"/>
              </w:rPr>
            </w:pPr>
            <w:r w:rsidRPr="00B12A69">
              <w:rPr>
                <w:sz w:val="18"/>
                <w:szCs w:val="18"/>
              </w:rPr>
              <w:t>Da</w:t>
            </w:r>
          </w:p>
        </w:tc>
      </w:tr>
      <w:tr w:rsidR="00855092" w:rsidRPr="00B12A69" w14:paraId="69CC3F58" w14:textId="77777777" w:rsidTr="001B40E4">
        <w:trPr>
          <w:trHeight w:val="1070"/>
        </w:trPr>
        <w:tc>
          <w:tcPr>
            <w:tcW w:w="567" w:type="dxa"/>
            <w:gridSpan w:val="2"/>
          </w:tcPr>
          <w:p w14:paraId="6874CB22" w14:textId="77777777" w:rsidR="00855092" w:rsidRPr="00B12A69" w:rsidRDefault="00855092" w:rsidP="001B40E4">
            <w:pPr>
              <w:pStyle w:val="TableParagraph"/>
              <w:spacing w:before="121"/>
              <w:rPr>
                <w:sz w:val="18"/>
                <w:szCs w:val="18"/>
              </w:rPr>
            </w:pPr>
            <w:r w:rsidRPr="00B12A69">
              <w:rPr>
                <w:sz w:val="18"/>
                <w:szCs w:val="18"/>
              </w:rPr>
              <w:t>2</w:t>
            </w:r>
            <w:r>
              <w:rPr>
                <w:sz w:val="18"/>
                <w:szCs w:val="18"/>
              </w:rPr>
              <w:t>6</w:t>
            </w:r>
          </w:p>
        </w:tc>
        <w:tc>
          <w:tcPr>
            <w:tcW w:w="2841" w:type="dxa"/>
          </w:tcPr>
          <w:p w14:paraId="63A1D6CD" w14:textId="77777777" w:rsidR="00855092" w:rsidRPr="00B12A69" w:rsidRDefault="00855092" w:rsidP="001B40E4">
            <w:pPr>
              <w:pStyle w:val="TableParagraph"/>
              <w:spacing w:before="121"/>
              <w:ind w:left="110"/>
              <w:rPr>
                <w:sz w:val="18"/>
                <w:szCs w:val="18"/>
              </w:rPr>
            </w:pPr>
            <w:r w:rsidRPr="00B12A69">
              <w:rPr>
                <w:spacing w:val="-6"/>
                <w:sz w:val="18"/>
                <w:szCs w:val="18"/>
              </w:rPr>
              <w:t>Termenul</w:t>
            </w:r>
            <w:r w:rsidRPr="00B12A69">
              <w:rPr>
                <w:spacing w:val="-15"/>
                <w:sz w:val="18"/>
                <w:szCs w:val="18"/>
              </w:rPr>
              <w:t xml:space="preserve"> </w:t>
            </w:r>
            <w:r w:rsidRPr="00B12A69">
              <w:rPr>
                <w:spacing w:val="-6"/>
                <w:sz w:val="18"/>
                <w:szCs w:val="18"/>
              </w:rPr>
              <w:t>de</w:t>
            </w:r>
            <w:r w:rsidRPr="00B12A69">
              <w:rPr>
                <w:spacing w:val="-8"/>
                <w:sz w:val="18"/>
                <w:szCs w:val="18"/>
              </w:rPr>
              <w:t xml:space="preserve"> </w:t>
            </w:r>
            <w:r w:rsidRPr="00B12A69">
              <w:rPr>
                <w:spacing w:val="-6"/>
                <w:sz w:val="18"/>
                <w:szCs w:val="18"/>
              </w:rPr>
              <w:t>garanție</w:t>
            </w:r>
            <w:r w:rsidRPr="00B12A69">
              <w:rPr>
                <w:spacing w:val="-7"/>
                <w:sz w:val="18"/>
                <w:szCs w:val="18"/>
              </w:rPr>
              <w:t xml:space="preserve"> </w:t>
            </w:r>
            <w:r w:rsidRPr="00B12A69">
              <w:rPr>
                <w:spacing w:val="-6"/>
                <w:sz w:val="18"/>
                <w:szCs w:val="18"/>
              </w:rPr>
              <w:t>a</w:t>
            </w:r>
            <w:r w:rsidRPr="00B12A69">
              <w:rPr>
                <w:spacing w:val="-7"/>
                <w:sz w:val="18"/>
                <w:szCs w:val="18"/>
              </w:rPr>
              <w:t xml:space="preserve"> </w:t>
            </w:r>
            <w:r w:rsidRPr="00B12A69">
              <w:rPr>
                <w:spacing w:val="-6"/>
                <w:sz w:val="18"/>
                <w:szCs w:val="18"/>
              </w:rPr>
              <w:t>lucrărilor</w:t>
            </w:r>
          </w:p>
        </w:tc>
        <w:tc>
          <w:tcPr>
            <w:tcW w:w="4678" w:type="dxa"/>
          </w:tcPr>
          <w:p w14:paraId="52BA758D" w14:textId="77777777" w:rsidR="00855092" w:rsidRPr="00B12A69" w:rsidRDefault="00855092" w:rsidP="001B40E4">
            <w:pPr>
              <w:pStyle w:val="TableParagraph"/>
              <w:spacing w:before="121"/>
              <w:ind w:right="235"/>
              <w:rPr>
                <w:sz w:val="18"/>
                <w:szCs w:val="18"/>
              </w:rPr>
            </w:pPr>
            <w:r w:rsidRPr="00B12A69">
              <w:rPr>
                <w:spacing w:val="-4"/>
                <w:sz w:val="18"/>
                <w:szCs w:val="18"/>
              </w:rPr>
              <w:t>nu mai puțin de 5 ani din</w:t>
            </w:r>
            <w:r w:rsidRPr="00B12A69">
              <w:rPr>
                <w:spacing w:val="-3"/>
                <w:sz w:val="18"/>
                <w:szCs w:val="18"/>
              </w:rPr>
              <w:t xml:space="preserve"> </w:t>
            </w:r>
            <w:r w:rsidRPr="00B12A69">
              <w:rPr>
                <w:spacing w:val="-1"/>
                <w:sz w:val="18"/>
                <w:szCs w:val="18"/>
              </w:rPr>
              <w:t>momentul</w:t>
            </w:r>
            <w:r w:rsidRPr="00B12A69">
              <w:rPr>
                <w:spacing w:val="-18"/>
                <w:sz w:val="18"/>
                <w:szCs w:val="18"/>
              </w:rPr>
              <w:t xml:space="preserve"> </w:t>
            </w:r>
            <w:r w:rsidRPr="00B12A69">
              <w:rPr>
                <w:spacing w:val="-1"/>
                <w:sz w:val="18"/>
                <w:szCs w:val="18"/>
              </w:rPr>
              <w:t>semnării</w:t>
            </w:r>
            <w:r w:rsidRPr="00B12A69">
              <w:rPr>
                <w:spacing w:val="-13"/>
                <w:sz w:val="18"/>
                <w:szCs w:val="18"/>
              </w:rPr>
              <w:t xml:space="preserve"> </w:t>
            </w:r>
            <w:r w:rsidRPr="00B12A69">
              <w:rPr>
                <w:sz w:val="18"/>
                <w:szCs w:val="18"/>
              </w:rPr>
              <w:t>procesului-</w:t>
            </w:r>
            <w:r w:rsidRPr="00B12A69">
              <w:rPr>
                <w:spacing w:val="-57"/>
                <w:sz w:val="18"/>
                <w:szCs w:val="18"/>
              </w:rPr>
              <w:t xml:space="preserve"> </w:t>
            </w:r>
            <w:r w:rsidRPr="00B12A69">
              <w:rPr>
                <w:sz w:val="18"/>
                <w:szCs w:val="18"/>
              </w:rPr>
              <w:t>verbal</w:t>
            </w:r>
            <w:r w:rsidRPr="00B12A69">
              <w:rPr>
                <w:spacing w:val="-13"/>
                <w:sz w:val="18"/>
                <w:szCs w:val="18"/>
              </w:rPr>
              <w:t xml:space="preserve"> </w:t>
            </w:r>
            <w:r w:rsidRPr="00B12A69">
              <w:rPr>
                <w:sz w:val="18"/>
                <w:szCs w:val="18"/>
              </w:rPr>
              <w:t>de</w:t>
            </w:r>
            <w:r w:rsidRPr="00B12A69">
              <w:rPr>
                <w:spacing w:val="-5"/>
                <w:sz w:val="18"/>
                <w:szCs w:val="18"/>
              </w:rPr>
              <w:t xml:space="preserve"> </w:t>
            </w:r>
            <w:r w:rsidRPr="00B12A69">
              <w:rPr>
                <w:sz w:val="18"/>
                <w:szCs w:val="18"/>
              </w:rPr>
              <w:t>terminare</w:t>
            </w:r>
            <w:r w:rsidRPr="00B12A69">
              <w:rPr>
                <w:spacing w:val="-6"/>
                <w:sz w:val="18"/>
                <w:szCs w:val="18"/>
              </w:rPr>
              <w:t xml:space="preserve"> </w:t>
            </w:r>
            <w:r w:rsidRPr="00B12A69">
              <w:rPr>
                <w:sz w:val="18"/>
                <w:szCs w:val="18"/>
              </w:rPr>
              <w:t>a</w:t>
            </w:r>
            <w:r w:rsidRPr="00B12A69">
              <w:rPr>
                <w:spacing w:val="-4"/>
                <w:sz w:val="18"/>
                <w:szCs w:val="18"/>
              </w:rPr>
              <w:t xml:space="preserve"> </w:t>
            </w:r>
            <w:r w:rsidRPr="00B12A69">
              <w:rPr>
                <w:sz w:val="18"/>
                <w:szCs w:val="18"/>
              </w:rPr>
              <w:t>lucrărilor</w:t>
            </w:r>
          </w:p>
        </w:tc>
        <w:tc>
          <w:tcPr>
            <w:tcW w:w="985" w:type="dxa"/>
          </w:tcPr>
          <w:p w14:paraId="563C7E75" w14:textId="77777777" w:rsidR="00855092" w:rsidRPr="00B12A69" w:rsidRDefault="00855092" w:rsidP="001B40E4">
            <w:pPr>
              <w:pStyle w:val="TableParagraph"/>
              <w:spacing w:before="121"/>
              <w:ind w:left="120"/>
              <w:rPr>
                <w:sz w:val="18"/>
                <w:szCs w:val="18"/>
              </w:rPr>
            </w:pPr>
            <w:r w:rsidRPr="00B12A69">
              <w:rPr>
                <w:sz w:val="18"/>
                <w:szCs w:val="18"/>
              </w:rPr>
              <w:t>Da</w:t>
            </w:r>
          </w:p>
        </w:tc>
      </w:tr>
      <w:tr w:rsidR="00855092" w:rsidRPr="00B12A69" w14:paraId="1124E843" w14:textId="77777777" w:rsidTr="001B40E4">
        <w:trPr>
          <w:trHeight w:val="1507"/>
        </w:trPr>
        <w:tc>
          <w:tcPr>
            <w:tcW w:w="567" w:type="dxa"/>
            <w:gridSpan w:val="2"/>
          </w:tcPr>
          <w:p w14:paraId="5BA701F0" w14:textId="77777777" w:rsidR="00855092" w:rsidRPr="00B12A69" w:rsidRDefault="00855092" w:rsidP="001B40E4">
            <w:pPr>
              <w:pStyle w:val="TableParagraph"/>
              <w:spacing w:before="116"/>
              <w:rPr>
                <w:sz w:val="18"/>
                <w:szCs w:val="18"/>
              </w:rPr>
            </w:pPr>
            <w:r w:rsidRPr="00B12A69">
              <w:rPr>
                <w:sz w:val="18"/>
                <w:szCs w:val="18"/>
              </w:rPr>
              <w:lastRenderedPageBreak/>
              <w:t>2</w:t>
            </w:r>
            <w:r>
              <w:rPr>
                <w:sz w:val="18"/>
                <w:szCs w:val="18"/>
              </w:rPr>
              <w:t>7</w:t>
            </w:r>
          </w:p>
        </w:tc>
        <w:tc>
          <w:tcPr>
            <w:tcW w:w="2841" w:type="dxa"/>
          </w:tcPr>
          <w:p w14:paraId="31022E67" w14:textId="77777777" w:rsidR="00855092" w:rsidRPr="00B12A69" w:rsidRDefault="00855092" w:rsidP="001B40E4">
            <w:pPr>
              <w:pStyle w:val="TableParagraph"/>
              <w:spacing w:before="111" w:line="242" w:lineRule="auto"/>
              <w:ind w:left="110" w:right="494"/>
              <w:rPr>
                <w:sz w:val="18"/>
                <w:szCs w:val="18"/>
              </w:rPr>
            </w:pPr>
            <w:r w:rsidRPr="00B12A69">
              <w:rPr>
                <w:spacing w:val="-2"/>
                <w:w w:val="95"/>
                <w:sz w:val="18"/>
                <w:szCs w:val="18"/>
              </w:rPr>
              <w:t xml:space="preserve">Declarație </w:t>
            </w:r>
            <w:r w:rsidRPr="00B12A69">
              <w:rPr>
                <w:spacing w:val="-1"/>
                <w:w w:val="95"/>
                <w:sz w:val="18"/>
                <w:szCs w:val="18"/>
              </w:rPr>
              <w:t>privind confirmarea</w:t>
            </w:r>
            <w:r w:rsidRPr="00B12A69">
              <w:rPr>
                <w:w w:val="95"/>
                <w:sz w:val="18"/>
                <w:szCs w:val="18"/>
              </w:rPr>
              <w:t xml:space="preserve"> </w:t>
            </w:r>
            <w:r w:rsidRPr="00B12A69">
              <w:rPr>
                <w:w w:val="90"/>
                <w:sz w:val="18"/>
                <w:szCs w:val="18"/>
              </w:rPr>
              <w:t>identității</w:t>
            </w:r>
            <w:r w:rsidRPr="00B12A69">
              <w:rPr>
                <w:spacing w:val="-8"/>
                <w:w w:val="90"/>
                <w:sz w:val="18"/>
                <w:szCs w:val="18"/>
              </w:rPr>
              <w:t xml:space="preserve"> </w:t>
            </w:r>
            <w:r w:rsidRPr="00B12A69">
              <w:rPr>
                <w:w w:val="90"/>
                <w:sz w:val="18"/>
                <w:szCs w:val="18"/>
              </w:rPr>
              <w:t>beneficiarilor</w:t>
            </w:r>
            <w:r w:rsidRPr="00B12A69">
              <w:rPr>
                <w:spacing w:val="-6"/>
                <w:w w:val="90"/>
                <w:sz w:val="18"/>
                <w:szCs w:val="18"/>
              </w:rPr>
              <w:t xml:space="preserve"> </w:t>
            </w:r>
            <w:r w:rsidRPr="00B12A69">
              <w:rPr>
                <w:w w:val="90"/>
                <w:sz w:val="18"/>
                <w:szCs w:val="18"/>
              </w:rPr>
              <w:t>efectivi</w:t>
            </w:r>
            <w:r w:rsidRPr="00B12A69">
              <w:rPr>
                <w:spacing w:val="-7"/>
                <w:w w:val="90"/>
                <w:sz w:val="18"/>
                <w:szCs w:val="18"/>
              </w:rPr>
              <w:t xml:space="preserve"> </w:t>
            </w:r>
            <w:r w:rsidRPr="00B12A69">
              <w:rPr>
                <w:w w:val="90"/>
                <w:sz w:val="18"/>
                <w:szCs w:val="18"/>
              </w:rPr>
              <w:t>și</w:t>
            </w:r>
          </w:p>
          <w:p w14:paraId="3BBAF392" w14:textId="77777777" w:rsidR="00855092" w:rsidRPr="00B12A69" w:rsidRDefault="00855092" w:rsidP="001B40E4">
            <w:pPr>
              <w:pStyle w:val="TableParagraph"/>
              <w:spacing w:line="237" w:lineRule="auto"/>
              <w:ind w:left="110" w:right="177"/>
              <w:rPr>
                <w:sz w:val="18"/>
                <w:szCs w:val="18"/>
              </w:rPr>
            </w:pPr>
            <w:r w:rsidRPr="00B12A69">
              <w:rPr>
                <w:sz w:val="18"/>
                <w:szCs w:val="18"/>
              </w:rPr>
              <w:t>neîncadrarea acestora în situația</w:t>
            </w:r>
            <w:r w:rsidRPr="00B12A69">
              <w:rPr>
                <w:spacing w:val="1"/>
                <w:sz w:val="18"/>
                <w:szCs w:val="18"/>
              </w:rPr>
              <w:t xml:space="preserve"> </w:t>
            </w:r>
            <w:r w:rsidRPr="00B12A69">
              <w:rPr>
                <w:spacing w:val="-1"/>
                <w:sz w:val="18"/>
                <w:szCs w:val="18"/>
              </w:rPr>
              <w:t>condamnării</w:t>
            </w:r>
            <w:r w:rsidRPr="00B12A69">
              <w:rPr>
                <w:spacing w:val="-14"/>
                <w:sz w:val="18"/>
                <w:szCs w:val="18"/>
              </w:rPr>
              <w:t xml:space="preserve"> </w:t>
            </w:r>
            <w:r w:rsidRPr="00B12A69">
              <w:rPr>
                <w:spacing w:val="-1"/>
                <w:sz w:val="18"/>
                <w:szCs w:val="18"/>
              </w:rPr>
              <w:t>pentru</w:t>
            </w:r>
            <w:r w:rsidRPr="00B12A69">
              <w:rPr>
                <w:spacing w:val="-10"/>
                <w:sz w:val="18"/>
                <w:szCs w:val="18"/>
              </w:rPr>
              <w:t xml:space="preserve"> </w:t>
            </w:r>
            <w:r w:rsidRPr="00B12A69">
              <w:rPr>
                <w:spacing w:val="-1"/>
                <w:sz w:val="18"/>
                <w:szCs w:val="18"/>
              </w:rPr>
              <w:t>participarea</w:t>
            </w:r>
            <w:r w:rsidRPr="00B12A69">
              <w:rPr>
                <w:spacing w:val="-5"/>
                <w:sz w:val="18"/>
                <w:szCs w:val="18"/>
              </w:rPr>
              <w:t xml:space="preserve"> </w:t>
            </w:r>
            <w:r w:rsidRPr="00B12A69">
              <w:rPr>
                <w:sz w:val="18"/>
                <w:szCs w:val="18"/>
              </w:rPr>
              <w:t>la</w:t>
            </w:r>
            <w:r w:rsidRPr="00B12A69">
              <w:rPr>
                <w:spacing w:val="-57"/>
                <w:sz w:val="18"/>
                <w:szCs w:val="18"/>
              </w:rPr>
              <w:t xml:space="preserve"> </w:t>
            </w:r>
            <w:r w:rsidRPr="00B12A69">
              <w:rPr>
                <w:sz w:val="18"/>
                <w:szCs w:val="18"/>
              </w:rPr>
              <w:t>activităţi</w:t>
            </w:r>
            <w:r w:rsidRPr="00B12A69">
              <w:rPr>
                <w:spacing w:val="-8"/>
                <w:sz w:val="18"/>
                <w:szCs w:val="18"/>
              </w:rPr>
              <w:t xml:space="preserve"> </w:t>
            </w:r>
            <w:r w:rsidRPr="00B12A69">
              <w:rPr>
                <w:sz w:val="18"/>
                <w:szCs w:val="18"/>
              </w:rPr>
              <w:t>ale</w:t>
            </w:r>
            <w:r w:rsidRPr="00B12A69">
              <w:rPr>
                <w:spacing w:val="-1"/>
                <w:sz w:val="18"/>
                <w:szCs w:val="18"/>
              </w:rPr>
              <w:t xml:space="preserve"> </w:t>
            </w:r>
            <w:r w:rsidRPr="00B12A69">
              <w:rPr>
                <w:sz w:val="18"/>
                <w:szCs w:val="18"/>
              </w:rPr>
              <w:t>unei</w:t>
            </w:r>
            <w:r w:rsidRPr="00B12A69">
              <w:rPr>
                <w:spacing w:val="-9"/>
                <w:sz w:val="18"/>
                <w:szCs w:val="18"/>
              </w:rPr>
              <w:t xml:space="preserve"> </w:t>
            </w:r>
            <w:r w:rsidRPr="00B12A69">
              <w:rPr>
                <w:sz w:val="18"/>
                <w:szCs w:val="18"/>
              </w:rPr>
              <w:t>organizaţii</w:t>
            </w:r>
            <w:r w:rsidRPr="00B12A69">
              <w:rPr>
                <w:spacing w:val="-7"/>
                <w:sz w:val="18"/>
                <w:szCs w:val="18"/>
              </w:rPr>
              <w:t xml:space="preserve"> </w:t>
            </w:r>
            <w:r w:rsidRPr="00B12A69">
              <w:rPr>
                <w:sz w:val="18"/>
                <w:szCs w:val="18"/>
              </w:rPr>
              <w:t>sau</w:t>
            </w:r>
            <w:r>
              <w:rPr>
                <w:sz w:val="18"/>
                <w:szCs w:val="18"/>
              </w:rPr>
              <w:t xml:space="preserve"> </w:t>
            </w:r>
            <w:r w:rsidRPr="00B12A69">
              <w:rPr>
                <w:spacing w:val="-1"/>
                <w:sz w:val="18"/>
                <w:szCs w:val="18"/>
              </w:rPr>
              <w:t>grupări</w:t>
            </w:r>
            <w:r w:rsidRPr="00B12A69">
              <w:rPr>
                <w:spacing w:val="-19"/>
                <w:sz w:val="18"/>
                <w:szCs w:val="18"/>
              </w:rPr>
              <w:t xml:space="preserve"> </w:t>
            </w:r>
            <w:r w:rsidRPr="00B12A69">
              <w:rPr>
                <w:spacing w:val="-1"/>
                <w:sz w:val="18"/>
                <w:szCs w:val="18"/>
              </w:rPr>
              <w:t>criminale,</w:t>
            </w:r>
            <w:r w:rsidRPr="00B12A69">
              <w:rPr>
                <w:spacing w:val="-7"/>
                <w:sz w:val="18"/>
                <w:szCs w:val="18"/>
              </w:rPr>
              <w:t xml:space="preserve"> </w:t>
            </w:r>
            <w:r w:rsidRPr="00B12A69">
              <w:rPr>
                <w:sz w:val="18"/>
                <w:szCs w:val="18"/>
              </w:rPr>
              <w:t>pentru</w:t>
            </w:r>
            <w:r w:rsidRPr="00B12A69">
              <w:rPr>
                <w:spacing w:val="-8"/>
                <w:sz w:val="18"/>
                <w:szCs w:val="18"/>
              </w:rPr>
              <w:t xml:space="preserve"> </w:t>
            </w:r>
            <w:r w:rsidRPr="00B12A69">
              <w:rPr>
                <w:sz w:val="18"/>
                <w:szCs w:val="18"/>
              </w:rPr>
              <w:t>corupţie,</w:t>
            </w:r>
            <w:r w:rsidRPr="00B12A69">
              <w:rPr>
                <w:spacing w:val="-57"/>
                <w:sz w:val="18"/>
                <w:szCs w:val="18"/>
              </w:rPr>
              <w:t xml:space="preserve"> </w:t>
            </w:r>
            <w:r w:rsidRPr="00B12A69">
              <w:rPr>
                <w:sz w:val="18"/>
                <w:szCs w:val="18"/>
              </w:rPr>
              <w:t>fraudă</w:t>
            </w:r>
            <w:r w:rsidRPr="00B12A69">
              <w:rPr>
                <w:spacing w:val="-1"/>
                <w:sz w:val="18"/>
                <w:szCs w:val="18"/>
              </w:rPr>
              <w:t xml:space="preserve"> </w:t>
            </w:r>
            <w:r w:rsidRPr="00B12A69">
              <w:rPr>
                <w:sz w:val="18"/>
                <w:szCs w:val="18"/>
              </w:rPr>
              <w:t>şi/sau spălare</w:t>
            </w:r>
            <w:r w:rsidRPr="00B12A69">
              <w:rPr>
                <w:spacing w:val="-1"/>
                <w:sz w:val="18"/>
                <w:szCs w:val="18"/>
              </w:rPr>
              <w:t xml:space="preserve"> </w:t>
            </w:r>
            <w:r w:rsidRPr="00B12A69">
              <w:rPr>
                <w:sz w:val="18"/>
                <w:szCs w:val="18"/>
              </w:rPr>
              <w:t>de</w:t>
            </w:r>
            <w:r w:rsidRPr="00B12A69">
              <w:rPr>
                <w:spacing w:val="-1"/>
                <w:sz w:val="18"/>
                <w:szCs w:val="18"/>
              </w:rPr>
              <w:t xml:space="preserve"> </w:t>
            </w:r>
            <w:r w:rsidRPr="00B12A69">
              <w:rPr>
                <w:sz w:val="18"/>
                <w:szCs w:val="18"/>
              </w:rPr>
              <w:t>bani.</w:t>
            </w:r>
          </w:p>
        </w:tc>
        <w:tc>
          <w:tcPr>
            <w:tcW w:w="4678" w:type="dxa"/>
          </w:tcPr>
          <w:p w14:paraId="0E1EECD4" w14:textId="77777777" w:rsidR="00855092" w:rsidRPr="00B12A69" w:rsidRDefault="00855092" w:rsidP="001B40E4">
            <w:pPr>
              <w:pStyle w:val="TableParagraph"/>
              <w:spacing w:before="111"/>
              <w:ind w:right="292"/>
              <w:rPr>
                <w:sz w:val="18"/>
                <w:szCs w:val="18"/>
              </w:rPr>
            </w:pPr>
            <w:r w:rsidRPr="00B12A69">
              <w:rPr>
                <w:sz w:val="18"/>
                <w:szCs w:val="18"/>
              </w:rPr>
              <w:t>se prezintă în original de către</w:t>
            </w:r>
            <w:r w:rsidRPr="00B12A69">
              <w:rPr>
                <w:spacing w:val="-57"/>
                <w:sz w:val="18"/>
                <w:szCs w:val="18"/>
              </w:rPr>
              <w:t xml:space="preserve"> </w:t>
            </w:r>
            <w:r w:rsidRPr="00B12A69">
              <w:rPr>
                <w:spacing w:val="-1"/>
                <w:sz w:val="18"/>
                <w:szCs w:val="18"/>
              </w:rPr>
              <w:t>operatorul</w:t>
            </w:r>
            <w:r w:rsidRPr="00B12A69">
              <w:rPr>
                <w:spacing w:val="-18"/>
                <w:sz w:val="18"/>
                <w:szCs w:val="18"/>
              </w:rPr>
              <w:t xml:space="preserve"> </w:t>
            </w:r>
            <w:r w:rsidRPr="00B12A69">
              <w:rPr>
                <w:spacing w:val="-1"/>
                <w:sz w:val="18"/>
                <w:szCs w:val="18"/>
              </w:rPr>
              <w:t>economic</w:t>
            </w:r>
            <w:r w:rsidRPr="00B12A69">
              <w:rPr>
                <w:spacing w:val="-10"/>
                <w:sz w:val="18"/>
                <w:szCs w:val="18"/>
              </w:rPr>
              <w:t xml:space="preserve"> </w:t>
            </w:r>
            <w:r w:rsidRPr="00B12A69">
              <w:rPr>
                <w:sz w:val="18"/>
                <w:szCs w:val="18"/>
              </w:rPr>
              <w:t>desemnat</w:t>
            </w:r>
            <w:r w:rsidRPr="00B12A69">
              <w:rPr>
                <w:spacing w:val="-57"/>
                <w:sz w:val="18"/>
                <w:szCs w:val="18"/>
              </w:rPr>
              <w:t xml:space="preserve"> </w:t>
            </w:r>
            <w:r w:rsidRPr="00B12A69">
              <w:rPr>
                <w:sz w:val="18"/>
                <w:szCs w:val="18"/>
              </w:rPr>
              <w:t>câștigător</w:t>
            </w:r>
            <w:r w:rsidRPr="00B12A69">
              <w:rPr>
                <w:spacing w:val="1"/>
                <w:sz w:val="18"/>
                <w:szCs w:val="18"/>
              </w:rPr>
              <w:t xml:space="preserve"> </w:t>
            </w:r>
            <w:r w:rsidRPr="00B12A69">
              <w:rPr>
                <w:sz w:val="18"/>
                <w:szCs w:val="18"/>
              </w:rPr>
              <w:t>la semnarea</w:t>
            </w:r>
            <w:r w:rsidRPr="00B12A69">
              <w:rPr>
                <w:spacing w:val="1"/>
                <w:sz w:val="18"/>
                <w:szCs w:val="18"/>
              </w:rPr>
              <w:t xml:space="preserve"> </w:t>
            </w:r>
            <w:r w:rsidRPr="00B12A69">
              <w:rPr>
                <w:sz w:val="18"/>
                <w:szCs w:val="18"/>
              </w:rPr>
              <w:t>contractului, confirmat</w:t>
            </w:r>
            <w:r w:rsidRPr="00B12A69">
              <w:rPr>
                <w:spacing w:val="3"/>
                <w:sz w:val="18"/>
                <w:szCs w:val="18"/>
              </w:rPr>
              <w:t xml:space="preserve"> </w:t>
            </w:r>
            <w:r w:rsidRPr="00B12A69">
              <w:rPr>
                <w:sz w:val="18"/>
                <w:szCs w:val="18"/>
              </w:rPr>
              <w:t>prin</w:t>
            </w:r>
            <w:r>
              <w:rPr>
                <w:sz w:val="18"/>
                <w:szCs w:val="18"/>
              </w:rPr>
              <w:t xml:space="preserve"> </w:t>
            </w:r>
            <w:r w:rsidRPr="00B12A69">
              <w:rPr>
                <w:w w:val="90"/>
                <w:sz w:val="18"/>
                <w:szCs w:val="18"/>
              </w:rPr>
              <w:t>Aplicarea</w:t>
            </w:r>
            <w:r w:rsidRPr="00B12A69">
              <w:rPr>
                <w:spacing w:val="-5"/>
                <w:w w:val="90"/>
                <w:sz w:val="18"/>
                <w:szCs w:val="18"/>
              </w:rPr>
              <w:t xml:space="preserve"> </w:t>
            </w:r>
            <w:r w:rsidRPr="00B12A69">
              <w:rPr>
                <w:w w:val="90"/>
                <w:sz w:val="18"/>
                <w:szCs w:val="18"/>
              </w:rPr>
              <w:t>semnăturii</w:t>
            </w:r>
            <w:r w:rsidRPr="00B12A69">
              <w:rPr>
                <w:spacing w:val="-4"/>
                <w:w w:val="90"/>
                <w:sz w:val="18"/>
                <w:szCs w:val="18"/>
              </w:rPr>
              <w:t xml:space="preserve"> </w:t>
            </w:r>
            <w:r w:rsidRPr="00B12A69">
              <w:rPr>
                <w:w w:val="90"/>
                <w:sz w:val="18"/>
                <w:szCs w:val="18"/>
              </w:rPr>
              <w:t>și</w:t>
            </w:r>
            <w:r w:rsidRPr="00B12A69">
              <w:rPr>
                <w:spacing w:val="-8"/>
                <w:w w:val="90"/>
                <w:sz w:val="18"/>
                <w:szCs w:val="18"/>
              </w:rPr>
              <w:t xml:space="preserve"> </w:t>
            </w:r>
            <w:r w:rsidRPr="00B12A69">
              <w:rPr>
                <w:w w:val="90"/>
                <w:sz w:val="18"/>
                <w:szCs w:val="18"/>
              </w:rPr>
              <w:t>ștampilei</w:t>
            </w:r>
            <w:r w:rsidRPr="00B12A69">
              <w:rPr>
                <w:spacing w:val="-51"/>
                <w:w w:val="90"/>
                <w:sz w:val="18"/>
                <w:szCs w:val="18"/>
              </w:rPr>
              <w:t xml:space="preserve"> </w:t>
            </w:r>
            <w:r w:rsidRPr="00B12A69">
              <w:rPr>
                <w:sz w:val="18"/>
                <w:szCs w:val="18"/>
              </w:rPr>
              <w:t>ofertantului.</w:t>
            </w:r>
          </w:p>
        </w:tc>
        <w:tc>
          <w:tcPr>
            <w:tcW w:w="985" w:type="dxa"/>
          </w:tcPr>
          <w:p w14:paraId="53702AC0" w14:textId="77777777" w:rsidR="00855092" w:rsidRPr="00B12A69" w:rsidRDefault="00855092" w:rsidP="001B40E4">
            <w:pPr>
              <w:pStyle w:val="TableParagraph"/>
              <w:spacing w:before="116"/>
              <w:ind w:left="120"/>
              <w:rPr>
                <w:sz w:val="18"/>
                <w:szCs w:val="18"/>
              </w:rPr>
            </w:pPr>
            <w:r w:rsidRPr="00B12A69">
              <w:rPr>
                <w:sz w:val="18"/>
                <w:szCs w:val="18"/>
              </w:rPr>
              <w:t>Da</w:t>
            </w:r>
          </w:p>
        </w:tc>
      </w:tr>
      <w:tr w:rsidR="00855092" w:rsidRPr="00B12A69" w14:paraId="295AF479" w14:textId="77777777" w:rsidTr="001B40E4">
        <w:trPr>
          <w:trHeight w:val="1507"/>
        </w:trPr>
        <w:tc>
          <w:tcPr>
            <w:tcW w:w="567" w:type="dxa"/>
            <w:gridSpan w:val="2"/>
          </w:tcPr>
          <w:p w14:paraId="4FEF0404" w14:textId="77777777" w:rsidR="00855092" w:rsidRPr="00B12A69" w:rsidRDefault="00855092" w:rsidP="001B40E4">
            <w:pPr>
              <w:pStyle w:val="TableParagraph"/>
              <w:spacing w:before="116"/>
              <w:rPr>
                <w:sz w:val="18"/>
                <w:szCs w:val="18"/>
              </w:rPr>
            </w:pPr>
            <w:r>
              <w:rPr>
                <w:sz w:val="18"/>
                <w:szCs w:val="18"/>
              </w:rPr>
              <w:t>28</w:t>
            </w:r>
          </w:p>
        </w:tc>
        <w:tc>
          <w:tcPr>
            <w:tcW w:w="2841" w:type="dxa"/>
          </w:tcPr>
          <w:p w14:paraId="1F79F7B4" w14:textId="77777777" w:rsidR="00855092" w:rsidRPr="00344E8A" w:rsidRDefault="00855092" w:rsidP="001B40E4">
            <w:pPr>
              <w:pStyle w:val="TableParagraph"/>
              <w:spacing w:before="111" w:line="242" w:lineRule="auto"/>
              <w:ind w:left="110" w:right="494"/>
              <w:rPr>
                <w:spacing w:val="-2"/>
                <w:w w:val="95"/>
                <w:sz w:val="18"/>
                <w:szCs w:val="18"/>
                <w:lang w:val="ro-MO"/>
              </w:rPr>
            </w:pPr>
            <w:r>
              <w:rPr>
                <w:spacing w:val="-2"/>
                <w:w w:val="95"/>
                <w:sz w:val="18"/>
                <w:szCs w:val="18"/>
              </w:rPr>
              <w:t>Documentul care atest</w:t>
            </w:r>
            <w:r>
              <w:rPr>
                <w:spacing w:val="-2"/>
                <w:w w:val="95"/>
                <w:sz w:val="18"/>
                <w:szCs w:val="18"/>
                <w:lang w:val="ro-MO"/>
              </w:rPr>
              <w:t>ă dreptul de a executa lucrările solicitate.</w:t>
            </w:r>
          </w:p>
        </w:tc>
        <w:tc>
          <w:tcPr>
            <w:tcW w:w="4678" w:type="dxa"/>
          </w:tcPr>
          <w:p w14:paraId="25207D99" w14:textId="77777777" w:rsidR="00855092" w:rsidRPr="00B12A69" w:rsidRDefault="00855092" w:rsidP="001B40E4">
            <w:pPr>
              <w:pStyle w:val="TableParagraph"/>
              <w:spacing w:before="111"/>
              <w:ind w:right="292"/>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p>
        </w:tc>
        <w:tc>
          <w:tcPr>
            <w:tcW w:w="985" w:type="dxa"/>
          </w:tcPr>
          <w:p w14:paraId="6A7F1BD0" w14:textId="77777777" w:rsidR="00855092" w:rsidRPr="00B12A69" w:rsidRDefault="00855092" w:rsidP="001B40E4">
            <w:pPr>
              <w:pStyle w:val="TableParagraph"/>
              <w:spacing w:before="116"/>
              <w:ind w:left="120"/>
              <w:rPr>
                <w:sz w:val="18"/>
                <w:szCs w:val="18"/>
              </w:rPr>
            </w:pPr>
            <w:r>
              <w:rPr>
                <w:sz w:val="18"/>
                <w:szCs w:val="18"/>
              </w:rPr>
              <w:t>Da</w:t>
            </w:r>
          </w:p>
        </w:tc>
      </w:tr>
      <w:tr w:rsidR="00855092" w:rsidRPr="00B12A69" w14:paraId="6A681851" w14:textId="77777777" w:rsidTr="001B40E4">
        <w:trPr>
          <w:trHeight w:val="1507"/>
        </w:trPr>
        <w:tc>
          <w:tcPr>
            <w:tcW w:w="567" w:type="dxa"/>
            <w:gridSpan w:val="2"/>
          </w:tcPr>
          <w:p w14:paraId="21618DBE" w14:textId="77777777" w:rsidR="00855092" w:rsidRDefault="00855092" w:rsidP="001B40E4">
            <w:pPr>
              <w:pStyle w:val="TableParagraph"/>
              <w:spacing w:before="116"/>
              <w:rPr>
                <w:sz w:val="18"/>
                <w:szCs w:val="18"/>
              </w:rPr>
            </w:pPr>
            <w:r>
              <w:rPr>
                <w:sz w:val="18"/>
                <w:szCs w:val="18"/>
              </w:rPr>
              <w:t>29</w:t>
            </w:r>
          </w:p>
        </w:tc>
        <w:tc>
          <w:tcPr>
            <w:tcW w:w="2841" w:type="dxa"/>
          </w:tcPr>
          <w:p w14:paraId="368765F3" w14:textId="77777777" w:rsidR="00855092" w:rsidRDefault="00855092" w:rsidP="001B40E4">
            <w:pPr>
              <w:pStyle w:val="TableParagraph"/>
              <w:spacing w:before="111" w:line="242" w:lineRule="auto"/>
              <w:ind w:left="110" w:right="494"/>
              <w:rPr>
                <w:spacing w:val="-2"/>
                <w:w w:val="95"/>
                <w:sz w:val="18"/>
                <w:szCs w:val="18"/>
              </w:rPr>
            </w:pPr>
            <w:r>
              <w:rPr>
                <w:spacing w:val="-2"/>
                <w:w w:val="95"/>
                <w:sz w:val="18"/>
                <w:szCs w:val="18"/>
              </w:rPr>
              <w:t xml:space="preserve">Certificatul ISO aferente  </w:t>
            </w:r>
          </w:p>
        </w:tc>
        <w:tc>
          <w:tcPr>
            <w:tcW w:w="4678" w:type="dxa"/>
          </w:tcPr>
          <w:p w14:paraId="035EF066" w14:textId="77777777" w:rsidR="00855092" w:rsidRPr="00B12A69" w:rsidRDefault="00855092" w:rsidP="001B40E4">
            <w:pPr>
              <w:pStyle w:val="TableParagraph"/>
              <w:spacing w:before="111"/>
              <w:ind w:right="292"/>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p>
        </w:tc>
        <w:tc>
          <w:tcPr>
            <w:tcW w:w="985" w:type="dxa"/>
          </w:tcPr>
          <w:p w14:paraId="6C3939B7" w14:textId="77777777" w:rsidR="00855092" w:rsidRPr="00B12A69" w:rsidRDefault="00855092" w:rsidP="001B40E4">
            <w:pPr>
              <w:pStyle w:val="TableParagraph"/>
              <w:spacing w:before="116"/>
              <w:ind w:left="120"/>
              <w:rPr>
                <w:sz w:val="18"/>
                <w:szCs w:val="18"/>
              </w:rPr>
            </w:pPr>
            <w:r>
              <w:rPr>
                <w:sz w:val="18"/>
                <w:szCs w:val="18"/>
              </w:rPr>
              <w:t>Da</w:t>
            </w:r>
          </w:p>
        </w:tc>
      </w:tr>
      <w:tr w:rsidR="00855092" w:rsidRPr="00B12A69" w14:paraId="5FC78B65" w14:textId="77777777" w:rsidTr="001B40E4">
        <w:trPr>
          <w:trHeight w:val="1507"/>
        </w:trPr>
        <w:tc>
          <w:tcPr>
            <w:tcW w:w="567" w:type="dxa"/>
            <w:gridSpan w:val="2"/>
          </w:tcPr>
          <w:p w14:paraId="3679B890" w14:textId="77777777" w:rsidR="00855092" w:rsidRDefault="00855092" w:rsidP="001B40E4">
            <w:pPr>
              <w:pStyle w:val="TableParagraph"/>
              <w:spacing w:before="116"/>
              <w:rPr>
                <w:sz w:val="18"/>
                <w:szCs w:val="18"/>
              </w:rPr>
            </w:pPr>
            <w:r>
              <w:rPr>
                <w:sz w:val="18"/>
                <w:szCs w:val="18"/>
              </w:rPr>
              <w:t>30</w:t>
            </w:r>
          </w:p>
        </w:tc>
        <w:tc>
          <w:tcPr>
            <w:tcW w:w="2841" w:type="dxa"/>
          </w:tcPr>
          <w:p w14:paraId="76AA3DAE" w14:textId="77777777" w:rsidR="00855092" w:rsidRDefault="00855092" w:rsidP="001B40E4">
            <w:pPr>
              <w:pStyle w:val="TableParagraph"/>
              <w:spacing w:before="111" w:line="242" w:lineRule="auto"/>
              <w:ind w:left="110" w:right="494"/>
              <w:rPr>
                <w:spacing w:val="-2"/>
                <w:w w:val="95"/>
                <w:sz w:val="18"/>
                <w:szCs w:val="18"/>
              </w:rPr>
            </w:pPr>
            <w:r>
              <w:rPr>
                <w:spacing w:val="-2"/>
                <w:w w:val="95"/>
                <w:sz w:val="18"/>
                <w:szCs w:val="18"/>
              </w:rPr>
              <w:t>Scrisori de recomandare pentru executarea lucrărilor similare perioada de activitate 01.01.2024-31.12.2025</w:t>
            </w:r>
          </w:p>
        </w:tc>
        <w:tc>
          <w:tcPr>
            <w:tcW w:w="4678" w:type="dxa"/>
          </w:tcPr>
          <w:p w14:paraId="7C0D4673" w14:textId="77777777" w:rsidR="00855092" w:rsidRPr="00B12A69" w:rsidRDefault="00855092" w:rsidP="001B40E4">
            <w:pPr>
              <w:pStyle w:val="TableParagraph"/>
              <w:spacing w:before="111"/>
              <w:ind w:right="292"/>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p>
        </w:tc>
        <w:tc>
          <w:tcPr>
            <w:tcW w:w="985" w:type="dxa"/>
          </w:tcPr>
          <w:p w14:paraId="2454AEED" w14:textId="77777777" w:rsidR="00855092" w:rsidRPr="00B12A69" w:rsidRDefault="00855092" w:rsidP="001B40E4">
            <w:pPr>
              <w:pStyle w:val="TableParagraph"/>
              <w:spacing w:before="116"/>
              <w:ind w:left="120"/>
              <w:rPr>
                <w:sz w:val="18"/>
                <w:szCs w:val="18"/>
              </w:rPr>
            </w:pPr>
            <w:r>
              <w:rPr>
                <w:sz w:val="18"/>
                <w:szCs w:val="18"/>
              </w:rPr>
              <w:t>Da</w:t>
            </w:r>
          </w:p>
        </w:tc>
      </w:tr>
      <w:tr w:rsidR="00855092" w:rsidRPr="00B12A69" w14:paraId="595A5EDB" w14:textId="77777777" w:rsidTr="001B40E4">
        <w:trPr>
          <w:trHeight w:val="1507"/>
        </w:trPr>
        <w:tc>
          <w:tcPr>
            <w:tcW w:w="567" w:type="dxa"/>
            <w:gridSpan w:val="2"/>
          </w:tcPr>
          <w:p w14:paraId="053B7E9B" w14:textId="77777777" w:rsidR="00855092" w:rsidRDefault="00855092" w:rsidP="001B40E4">
            <w:pPr>
              <w:pStyle w:val="TableParagraph"/>
              <w:spacing w:before="116"/>
              <w:rPr>
                <w:sz w:val="18"/>
                <w:szCs w:val="18"/>
              </w:rPr>
            </w:pPr>
            <w:r>
              <w:rPr>
                <w:sz w:val="18"/>
                <w:szCs w:val="18"/>
              </w:rPr>
              <w:t>31</w:t>
            </w:r>
          </w:p>
        </w:tc>
        <w:tc>
          <w:tcPr>
            <w:tcW w:w="2841" w:type="dxa"/>
          </w:tcPr>
          <w:p w14:paraId="5674BCC6" w14:textId="77777777" w:rsidR="00855092" w:rsidRDefault="00855092" w:rsidP="001B40E4">
            <w:pPr>
              <w:pStyle w:val="TableParagraph"/>
              <w:spacing w:before="111" w:line="242" w:lineRule="auto"/>
              <w:ind w:left="110" w:right="494"/>
              <w:rPr>
                <w:spacing w:val="-2"/>
                <w:w w:val="95"/>
                <w:sz w:val="18"/>
                <w:szCs w:val="18"/>
              </w:rPr>
            </w:pPr>
            <w:r>
              <w:rPr>
                <w:spacing w:val="-2"/>
                <w:w w:val="95"/>
                <w:sz w:val="18"/>
                <w:szCs w:val="18"/>
              </w:rPr>
              <w:t xml:space="preserve">Declarația pe propria răspundere  precum  că dispune de cantitatea necesară  de materiale pentru executarea integrală a lucrărilor pentru a respecta termenul solicitat.  </w:t>
            </w:r>
          </w:p>
        </w:tc>
        <w:tc>
          <w:tcPr>
            <w:tcW w:w="4678" w:type="dxa"/>
          </w:tcPr>
          <w:p w14:paraId="577AE82C" w14:textId="77777777" w:rsidR="00855092" w:rsidRPr="00B12A69" w:rsidRDefault="00855092" w:rsidP="001B40E4">
            <w:pPr>
              <w:pStyle w:val="TableParagraph"/>
              <w:spacing w:before="111"/>
              <w:ind w:right="292"/>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p>
        </w:tc>
        <w:tc>
          <w:tcPr>
            <w:tcW w:w="985" w:type="dxa"/>
          </w:tcPr>
          <w:p w14:paraId="2129BD92" w14:textId="77777777" w:rsidR="00855092" w:rsidRPr="00B12A69" w:rsidRDefault="00855092" w:rsidP="001B40E4">
            <w:pPr>
              <w:pStyle w:val="TableParagraph"/>
              <w:spacing w:before="116"/>
              <w:ind w:left="120"/>
              <w:rPr>
                <w:sz w:val="18"/>
                <w:szCs w:val="18"/>
              </w:rPr>
            </w:pPr>
            <w:r>
              <w:rPr>
                <w:sz w:val="18"/>
                <w:szCs w:val="18"/>
              </w:rPr>
              <w:t>Da</w:t>
            </w:r>
          </w:p>
        </w:tc>
      </w:tr>
      <w:tr w:rsidR="00855092" w:rsidRPr="00B12A69" w14:paraId="651AF95A" w14:textId="77777777" w:rsidTr="001B40E4">
        <w:trPr>
          <w:trHeight w:val="1507"/>
        </w:trPr>
        <w:tc>
          <w:tcPr>
            <w:tcW w:w="567" w:type="dxa"/>
            <w:gridSpan w:val="2"/>
          </w:tcPr>
          <w:p w14:paraId="7AF5E912" w14:textId="77777777" w:rsidR="00855092" w:rsidRDefault="00855092" w:rsidP="001B40E4">
            <w:pPr>
              <w:pStyle w:val="TableParagraph"/>
              <w:spacing w:before="116"/>
              <w:rPr>
                <w:sz w:val="18"/>
                <w:szCs w:val="18"/>
              </w:rPr>
            </w:pPr>
            <w:r>
              <w:rPr>
                <w:sz w:val="18"/>
                <w:szCs w:val="18"/>
              </w:rPr>
              <w:t>32</w:t>
            </w:r>
          </w:p>
        </w:tc>
        <w:tc>
          <w:tcPr>
            <w:tcW w:w="2841" w:type="dxa"/>
          </w:tcPr>
          <w:p w14:paraId="46FB5EDC" w14:textId="77777777" w:rsidR="00855092" w:rsidRDefault="00855092" w:rsidP="001B40E4">
            <w:pPr>
              <w:pStyle w:val="TableParagraph"/>
              <w:spacing w:before="111" w:line="242" w:lineRule="auto"/>
              <w:ind w:left="110" w:right="494"/>
              <w:rPr>
                <w:spacing w:val="-2"/>
                <w:w w:val="95"/>
                <w:sz w:val="18"/>
                <w:szCs w:val="18"/>
              </w:rPr>
            </w:pPr>
            <w:r>
              <w:rPr>
                <w:spacing w:val="-2"/>
                <w:w w:val="95"/>
                <w:sz w:val="18"/>
                <w:szCs w:val="18"/>
              </w:rPr>
              <w:t xml:space="preserve">Scrisoare de confirmare precum ca a vizitat obiectul și s-a documentat cu sarcinile reale ce urmează să fie executate ,formularul se anexează.  </w:t>
            </w:r>
          </w:p>
        </w:tc>
        <w:tc>
          <w:tcPr>
            <w:tcW w:w="4678" w:type="dxa"/>
          </w:tcPr>
          <w:p w14:paraId="3472F98F" w14:textId="77777777" w:rsidR="00855092" w:rsidRPr="00B12A69" w:rsidRDefault="00855092" w:rsidP="001B40E4">
            <w:pPr>
              <w:pStyle w:val="TableParagraph"/>
              <w:spacing w:before="111"/>
              <w:ind w:right="292"/>
              <w:rPr>
                <w:sz w:val="18"/>
                <w:szCs w:val="18"/>
              </w:rPr>
            </w:pPr>
            <w:r w:rsidRPr="00B12A69">
              <w:rPr>
                <w:spacing w:val="-1"/>
                <w:sz w:val="18"/>
                <w:szCs w:val="18"/>
              </w:rPr>
              <w:t xml:space="preserve">Confirmată </w:t>
            </w:r>
            <w:r w:rsidRPr="00B12A69">
              <w:rPr>
                <w:sz w:val="18"/>
                <w:szCs w:val="18"/>
              </w:rPr>
              <w:t>prin semnătura</w:t>
            </w:r>
            <w:r w:rsidRPr="00B12A69">
              <w:rPr>
                <w:spacing w:val="1"/>
                <w:sz w:val="18"/>
                <w:szCs w:val="18"/>
              </w:rPr>
              <w:t xml:space="preserve"> </w:t>
            </w:r>
            <w:r w:rsidRPr="00B12A69">
              <w:rPr>
                <w:sz w:val="18"/>
                <w:szCs w:val="18"/>
              </w:rPr>
              <w:t>electronică</w:t>
            </w:r>
          </w:p>
        </w:tc>
        <w:tc>
          <w:tcPr>
            <w:tcW w:w="985" w:type="dxa"/>
          </w:tcPr>
          <w:p w14:paraId="39DCC269" w14:textId="77777777" w:rsidR="00855092" w:rsidRPr="00B12A69" w:rsidRDefault="00855092" w:rsidP="001B40E4">
            <w:pPr>
              <w:pStyle w:val="TableParagraph"/>
              <w:spacing w:before="116"/>
              <w:ind w:left="120"/>
              <w:rPr>
                <w:sz w:val="18"/>
                <w:szCs w:val="18"/>
              </w:rPr>
            </w:pPr>
            <w:r>
              <w:rPr>
                <w:sz w:val="18"/>
                <w:szCs w:val="18"/>
              </w:rPr>
              <w:t>Da</w:t>
            </w:r>
          </w:p>
        </w:tc>
      </w:tr>
    </w:tbl>
    <w:p w14:paraId="56DCEF46" w14:textId="77777777" w:rsidR="00855092" w:rsidRDefault="00855092" w:rsidP="00885B45">
      <w:pPr>
        <w:pStyle w:val="a"/>
        <w:widowControl w:val="0"/>
        <w:numPr>
          <w:ilvl w:val="0"/>
          <w:numId w:val="38"/>
        </w:numPr>
        <w:tabs>
          <w:tab w:val="clear" w:pos="1134"/>
          <w:tab w:val="left" w:pos="917"/>
        </w:tabs>
        <w:autoSpaceDE w:val="0"/>
        <w:autoSpaceDN w:val="0"/>
        <w:spacing w:before="131" w:line="242" w:lineRule="auto"/>
        <w:ind w:left="916" w:right="1295" w:hanging="361"/>
      </w:pPr>
      <w:r>
        <w:rPr>
          <w:spacing w:val="-2"/>
        </w:rPr>
        <w:t>Garanția</w:t>
      </w:r>
      <w:r>
        <w:rPr>
          <w:spacing w:val="-13"/>
        </w:rPr>
        <w:t xml:space="preserve"> </w:t>
      </w:r>
      <w:r>
        <w:rPr>
          <w:spacing w:val="-2"/>
        </w:rPr>
        <w:t>pentru</w:t>
      </w:r>
      <w:r>
        <w:rPr>
          <w:spacing w:val="-17"/>
        </w:rPr>
        <w:t xml:space="preserve"> </w:t>
      </w:r>
      <w:r>
        <w:rPr>
          <w:spacing w:val="-2"/>
        </w:rPr>
        <w:t>ofertă,</w:t>
      </w:r>
      <w:r>
        <w:rPr>
          <w:spacing w:val="-10"/>
        </w:rPr>
        <w:t xml:space="preserve"> </w:t>
      </w:r>
      <w:r>
        <w:rPr>
          <w:spacing w:val="-2"/>
        </w:rPr>
        <w:t>se</w:t>
      </w:r>
      <w:r>
        <w:rPr>
          <w:spacing w:val="-12"/>
        </w:rPr>
        <w:t xml:space="preserve"> </w:t>
      </w:r>
      <w:r>
        <w:rPr>
          <w:spacing w:val="-2"/>
        </w:rPr>
        <w:t>solicită</w:t>
      </w:r>
      <w:r>
        <w:rPr>
          <w:spacing w:val="-13"/>
        </w:rPr>
        <w:t xml:space="preserve"> </w:t>
      </w:r>
      <w:r>
        <w:rPr>
          <w:spacing w:val="-2"/>
        </w:rPr>
        <w:t>în</w:t>
      </w:r>
      <w:r>
        <w:rPr>
          <w:spacing w:val="-17"/>
        </w:rPr>
        <w:t xml:space="preserve"> </w:t>
      </w:r>
      <w:r>
        <w:rPr>
          <w:spacing w:val="-2"/>
        </w:rPr>
        <w:t>cuantum</w:t>
      </w:r>
      <w:r>
        <w:rPr>
          <w:spacing w:val="-21"/>
        </w:rPr>
        <w:t xml:space="preserve"> </w:t>
      </w:r>
      <w:proofErr w:type="gramStart"/>
      <w:r>
        <w:rPr>
          <w:spacing w:val="-2"/>
        </w:rPr>
        <w:t>de</w:t>
      </w:r>
      <w:r>
        <w:rPr>
          <w:spacing w:val="-12"/>
        </w:rPr>
        <w:t xml:space="preserve">  2</w:t>
      </w:r>
      <w:proofErr w:type="gramEnd"/>
      <w:r>
        <w:rPr>
          <w:b/>
          <w:spacing w:val="-12"/>
        </w:rPr>
        <w:t xml:space="preserve"> </w:t>
      </w:r>
      <w:r>
        <w:rPr>
          <w:b/>
          <w:spacing w:val="-2"/>
        </w:rPr>
        <w:t>%</w:t>
      </w:r>
      <w:r>
        <w:rPr>
          <w:b/>
          <w:spacing w:val="-22"/>
        </w:rPr>
        <w:t xml:space="preserve"> </w:t>
      </w:r>
      <w:r>
        <w:rPr>
          <w:spacing w:val="-2"/>
        </w:rPr>
        <w:t>din</w:t>
      </w:r>
      <w:r>
        <w:rPr>
          <w:spacing w:val="-17"/>
        </w:rPr>
        <w:t xml:space="preserve"> </w:t>
      </w:r>
      <w:r>
        <w:rPr>
          <w:spacing w:val="-2"/>
        </w:rPr>
        <w:t>suma</w:t>
      </w:r>
      <w:r>
        <w:rPr>
          <w:spacing w:val="-12"/>
        </w:rPr>
        <w:t xml:space="preserve"> </w:t>
      </w:r>
      <w:r>
        <w:rPr>
          <w:spacing w:val="-2"/>
        </w:rPr>
        <w:t>estimativă</w:t>
      </w:r>
      <w:r>
        <w:rPr>
          <w:spacing w:val="-12"/>
        </w:rPr>
        <w:t xml:space="preserve"> </w:t>
      </w:r>
      <w:r>
        <w:rPr>
          <w:spacing w:val="-2"/>
        </w:rPr>
        <w:t>a</w:t>
      </w:r>
      <w:r>
        <w:rPr>
          <w:spacing w:val="-13"/>
        </w:rPr>
        <w:t xml:space="preserve"> </w:t>
      </w:r>
      <w:r>
        <w:rPr>
          <w:spacing w:val="-2"/>
        </w:rPr>
        <w:t>ofertei</w:t>
      </w:r>
      <w:r>
        <w:rPr>
          <w:spacing w:val="-21"/>
        </w:rPr>
        <w:t xml:space="preserve"> </w:t>
      </w:r>
      <w:r>
        <w:rPr>
          <w:spacing w:val="-2"/>
        </w:rPr>
        <w:t>(preț</w:t>
      </w:r>
      <w:r>
        <w:rPr>
          <w:spacing w:val="-57"/>
        </w:rPr>
        <w:t xml:space="preserve"> </w:t>
      </w:r>
      <w:r>
        <w:t>fără TVA).</w:t>
      </w:r>
    </w:p>
    <w:p w14:paraId="74D43AC0" w14:textId="77777777" w:rsidR="00855092" w:rsidRDefault="00855092" w:rsidP="00885B45">
      <w:pPr>
        <w:pStyle w:val="a"/>
        <w:widowControl w:val="0"/>
        <w:numPr>
          <w:ilvl w:val="0"/>
          <w:numId w:val="38"/>
        </w:numPr>
        <w:tabs>
          <w:tab w:val="clear" w:pos="1134"/>
          <w:tab w:val="left" w:pos="917"/>
        </w:tabs>
        <w:autoSpaceDE w:val="0"/>
        <w:autoSpaceDN w:val="0"/>
        <w:spacing w:before="110"/>
        <w:ind w:left="916" w:hanging="361"/>
      </w:pPr>
      <w:r>
        <w:rPr>
          <w:spacing w:val="-4"/>
        </w:rPr>
        <w:t>Termenul</w:t>
      </w:r>
      <w:r>
        <w:rPr>
          <w:spacing w:val="-16"/>
        </w:rPr>
        <w:t xml:space="preserve"> </w:t>
      </w:r>
      <w:r>
        <w:rPr>
          <w:spacing w:val="-4"/>
        </w:rPr>
        <w:t>de</w:t>
      </w:r>
      <w:r>
        <w:rPr>
          <w:spacing w:val="-8"/>
        </w:rPr>
        <w:t xml:space="preserve"> </w:t>
      </w:r>
      <w:r>
        <w:rPr>
          <w:spacing w:val="-4"/>
        </w:rPr>
        <w:t>garanție</w:t>
      </w:r>
      <w:r>
        <w:rPr>
          <w:spacing w:val="-9"/>
        </w:rPr>
        <w:t xml:space="preserve"> </w:t>
      </w:r>
      <w:r>
        <w:rPr>
          <w:spacing w:val="-4"/>
        </w:rPr>
        <w:t>a lucrărilor</w:t>
      </w:r>
      <w:r>
        <w:rPr>
          <w:spacing w:val="-5"/>
        </w:rPr>
        <w:t xml:space="preserve"> </w:t>
      </w:r>
      <w:r>
        <w:rPr>
          <w:spacing w:val="-4"/>
        </w:rPr>
        <w:t>sau</w:t>
      </w:r>
      <w:r>
        <w:rPr>
          <w:spacing w:val="-7"/>
        </w:rPr>
        <w:t xml:space="preserve"> </w:t>
      </w:r>
      <w:r>
        <w:rPr>
          <w:spacing w:val="-4"/>
        </w:rPr>
        <w:t>serviciilor</w:t>
      </w:r>
      <w:r>
        <w:rPr>
          <w:spacing w:val="-10"/>
        </w:rPr>
        <w:t xml:space="preserve"> </w:t>
      </w:r>
      <w:r>
        <w:rPr>
          <w:spacing w:val="-4"/>
        </w:rPr>
        <w:t>de</w:t>
      </w:r>
      <w:r>
        <w:rPr>
          <w:spacing w:val="-9"/>
        </w:rPr>
        <w:t xml:space="preserve"> </w:t>
      </w:r>
      <w:r>
        <w:rPr>
          <w:spacing w:val="-4"/>
        </w:rPr>
        <w:t>proiectare</w:t>
      </w:r>
      <w:r>
        <w:rPr>
          <w:spacing w:val="-8"/>
        </w:rPr>
        <w:t xml:space="preserve"> </w:t>
      </w:r>
      <w:r>
        <w:rPr>
          <w:spacing w:val="-4"/>
        </w:rPr>
        <w:t>și</w:t>
      </w:r>
      <w:r>
        <w:rPr>
          <w:spacing w:val="-17"/>
        </w:rPr>
        <w:t xml:space="preserve"> </w:t>
      </w:r>
      <w:r>
        <w:rPr>
          <w:spacing w:val="-4"/>
        </w:rPr>
        <w:t>de</w:t>
      </w:r>
      <w:r>
        <w:rPr>
          <w:spacing w:val="-8"/>
        </w:rPr>
        <w:t xml:space="preserve"> </w:t>
      </w:r>
      <w:r>
        <w:rPr>
          <w:spacing w:val="-4"/>
        </w:rPr>
        <w:t>lucrări</w:t>
      </w:r>
      <w:r>
        <w:rPr>
          <w:spacing w:val="-11"/>
        </w:rPr>
        <w:t xml:space="preserve"> </w:t>
      </w:r>
      <w:r>
        <w:rPr>
          <w:spacing w:val="-4"/>
        </w:rPr>
        <w:t>nu</w:t>
      </w:r>
      <w:r>
        <w:rPr>
          <w:spacing w:val="-3"/>
        </w:rPr>
        <w:t xml:space="preserve"> </w:t>
      </w:r>
      <w:r>
        <w:rPr>
          <w:spacing w:val="-4"/>
        </w:rPr>
        <w:t>mai</w:t>
      </w:r>
      <w:r>
        <w:rPr>
          <w:spacing w:val="-16"/>
        </w:rPr>
        <w:t xml:space="preserve"> </w:t>
      </w:r>
      <w:r>
        <w:rPr>
          <w:spacing w:val="-3"/>
        </w:rPr>
        <w:t>puțin</w:t>
      </w:r>
      <w:r>
        <w:rPr>
          <w:spacing w:val="-12"/>
        </w:rPr>
        <w:t xml:space="preserve"> </w:t>
      </w:r>
      <w:r>
        <w:rPr>
          <w:spacing w:val="-3"/>
        </w:rPr>
        <w:t>de</w:t>
      </w:r>
    </w:p>
    <w:p w14:paraId="0CDECE4A" w14:textId="77777777" w:rsidR="00855092" w:rsidRDefault="00855092" w:rsidP="00855092">
      <w:pPr>
        <w:pStyle w:val="a7"/>
        <w:spacing w:before="7"/>
      </w:pPr>
      <w:r>
        <w:rPr>
          <w:b/>
        </w:rPr>
        <w:t>5</w:t>
      </w:r>
      <w:r>
        <w:rPr>
          <w:b/>
          <w:spacing w:val="-9"/>
        </w:rPr>
        <w:t xml:space="preserve"> </w:t>
      </w:r>
      <w:r>
        <w:rPr>
          <w:b/>
        </w:rPr>
        <w:t>ani</w:t>
      </w:r>
      <w:r>
        <w:rPr>
          <w:b/>
          <w:spacing w:val="-3"/>
        </w:rPr>
        <w:t xml:space="preserve"> </w:t>
      </w:r>
      <w:r>
        <w:t>din</w:t>
      </w:r>
      <w:r>
        <w:rPr>
          <w:spacing w:val="-9"/>
        </w:rPr>
        <w:t xml:space="preserve"> </w:t>
      </w:r>
      <w:r>
        <w:t>momentul</w:t>
      </w:r>
      <w:r>
        <w:rPr>
          <w:spacing w:val="-11"/>
        </w:rPr>
        <w:t xml:space="preserve"> </w:t>
      </w:r>
      <w:r>
        <w:t>semnării</w:t>
      </w:r>
      <w:r>
        <w:rPr>
          <w:spacing w:val="-7"/>
        </w:rPr>
        <w:t xml:space="preserve"> </w:t>
      </w:r>
      <w:r>
        <w:t>procesului-verbal</w:t>
      </w:r>
      <w:r>
        <w:rPr>
          <w:spacing w:val="-9"/>
        </w:rPr>
        <w:t xml:space="preserve"> </w:t>
      </w:r>
      <w:r>
        <w:t>la</w:t>
      </w:r>
      <w:r>
        <w:rPr>
          <w:spacing w:val="-4"/>
        </w:rPr>
        <w:t xml:space="preserve"> </w:t>
      </w:r>
      <w:r>
        <w:t>terminarea</w:t>
      </w:r>
      <w:r>
        <w:rPr>
          <w:spacing w:val="-1"/>
        </w:rPr>
        <w:t xml:space="preserve"> </w:t>
      </w:r>
      <w:r>
        <w:t>lucrărilor.</w:t>
      </w:r>
    </w:p>
    <w:p w14:paraId="5A9CAE25" w14:textId="77777777" w:rsidR="00855092" w:rsidRDefault="00855092" w:rsidP="00885B45">
      <w:pPr>
        <w:pStyle w:val="a"/>
        <w:widowControl w:val="0"/>
        <w:numPr>
          <w:ilvl w:val="0"/>
          <w:numId w:val="38"/>
        </w:numPr>
        <w:tabs>
          <w:tab w:val="clear" w:pos="1134"/>
          <w:tab w:val="left" w:pos="917"/>
        </w:tabs>
        <w:autoSpaceDE w:val="0"/>
        <w:autoSpaceDN w:val="0"/>
        <w:spacing w:before="118" w:line="242" w:lineRule="auto"/>
        <w:ind w:left="916" w:right="943" w:hanging="361"/>
      </w:pPr>
      <w:r>
        <w:rPr>
          <w:spacing w:val="-4"/>
        </w:rPr>
        <w:t>Garanția</w:t>
      </w:r>
      <w:r>
        <w:rPr>
          <w:spacing w:val="-9"/>
        </w:rPr>
        <w:t xml:space="preserve"> </w:t>
      </w:r>
      <w:r>
        <w:rPr>
          <w:spacing w:val="-4"/>
        </w:rPr>
        <w:t>de</w:t>
      </w:r>
      <w:r>
        <w:rPr>
          <w:spacing w:val="-9"/>
        </w:rPr>
        <w:t xml:space="preserve"> </w:t>
      </w:r>
      <w:r>
        <w:rPr>
          <w:spacing w:val="-4"/>
        </w:rPr>
        <w:t>bună</w:t>
      </w:r>
      <w:r>
        <w:rPr>
          <w:spacing w:val="-8"/>
        </w:rPr>
        <w:t xml:space="preserve"> </w:t>
      </w:r>
      <w:r>
        <w:rPr>
          <w:spacing w:val="-4"/>
        </w:rPr>
        <w:t>execuție</w:t>
      </w:r>
      <w:r>
        <w:rPr>
          <w:spacing w:val="-8"/>
        </w:rPr>
        <w:t xml:space="preserve"> </w:t>
      </w:r>
      <w:r>
        <w:rPr>
          <w:spacing w:val="-4"/>
        </w:rPr>
        <w:t>a</w:t>
      </w:r>
      <w:r>
        <w:rPr>
          <w:spacing w:val="-9"/>
        </w:rPr>
        <w:t xml:space="preserve"> </w:t>
      </w:r>
      <w:r>
        <w:rPr>
          <w:spacing w:val="-4"/>
        </w:rPr>
        <w:t>contractului,</w:t>
      </w:r>
      <w:r>
        <w:rPr>
          <w:spacing w:val="-5"/>
        </w:rPr>
        <w:t xml:space="preserve"> </w:t>
      </w:r>
      <w:r>
        <w:rPr>
          <w:spacing w:val="-4"/>
        </w:rPr>
        <w:t>cuantumul</w:t>
      </w:r>
      <w:r>
        <w:rPr>
          <w:spacing w:val="-11"/>
        </w:rPr>
        <w:t xml:space="preserve"> </w:t>
      </w:r>
      <w:r>
        <w:rPr>
          <w:spacing w:val="-4"/>
        </w:rPr>
        <w:t>de   5</w:t>
      </w:r>
      <w:r>
        <w:rPr>
          <w:spacing w:val="-8"/>
        </w:rPr>
        <w:t xml:space="preserve"> </w:t>
      </w:r>
      <w:r>
        <w:rPr>
          <w:b/>
          <w:spacing w:val="-4"/>
        </w:rPr>
        <w:t>%</w:t>
      </w:r>
      <w:r>
        <w:rPr>
          <w:b/>
          <w:spacing w:val="-17"/>
        </w:rPr>
        <w:t xml:space="preserve"> </w:t>
      </w:r>
      <w:r>
        <w:rPr>
          <w:spacing w:val="-4"/>
        </w:rPr>
        <w:t>după</w:t>
      </w:r>
      <w:r>
        <w:rPr>
          <w:spacing w:val="-8"/>
        </w:rPr>
        <w:t xml:space="preserve"> </w:t>
      </w:r>
      <w:r>
        <w:rPr>
          <w:spacing w:val="-4"/>
        </w:rPr>
        <w:t>încheierea</w:t>
      </w:r>
      <w:r>
        <w:rPr>
          <w:spacing w:val="-9"/>
        </w:rPr>
        <w:t xml:space="preserve"> </w:t>
      </w:r>
      <w:r>
        <w:rPr>
          <w:spacing w:val="-3"/>
        </w:rPr>
        <w:t>contractului</w:t>
      </w:r>
      <w:r>
        <w:rPr>
          <w:spacing w:val="-11"/>
        </w:rPr>
        <w:t xml:space="preserve"> </w:t>
      </w:r>
      <w:proofErr w:type="gramStart"/>
      <w:r>
        <w:rPr>
          <w:spacing w:val="-3"/>
        </w:rPr>
        <w:t xml:space="preserve">cu </w:t>
      </w:r>
      <w:r>
        <w:rPr>
          <w:spacing w:val="-57"/>
        </w:rPr>
        <w:t xml:space="preserve"> </w:t>
      </w:r>
      <w:r>
        <w:t>transfer</w:t>
      </w:r>
      <w:proofErr w:type="gramEnd"/>
      <w:r>
        <w:rPr>
          <w:spacing w:val="3"/>
        </w:rPr>
        <w:t xml:space="preserve"> </w:t>
      </w:r>
      <w:r>
        <w:t>pe</w:t>
      </w:r>
      <w:r>
        <w:rPr>
          <w:spacing w:val="1"/>
        </w:rPr>
        <w:t xml:space="preserve"> </w:t>
      </w:r>
      <w:r>
        <w:t>contul</w:t>
      </w:r>
      <w:r>
        <w:rPr>
          <w:spacing w:val="-7"/>
        </w:rPr>
        <w:t xml:space="preserve"> </w:t>
      </w:r>
      <w:r>
        <w:t>autorității</w:t>
      </w:r>
      <w:r>
        <w:rPr>
          <w:spacing w:val="-7"/>
        </w:rPr>
        <w:t xml:space="preserve"> </w:t>
      </w:r>
      <w:r>
        <w:t>contractante.</w:t>
      </w:r>
    </w:p>
    <w:p w14:paraId="47D1A34C" w14:textId="77777777" w:rsidR="00855092" w:rsidRDefault="00855092" w:rsidP="00885B45">
      <w:pPr>
        <w:pStyle w:val="a"/>
        <w:widowControl w:val="0"/>
        <w:numPr>
          <w:ilvl w:val="0"/>
          <w:numId w:val="38"/>
        </w:numPr>
        <w:tabs>
          <w:tab w:val="clear" w:pos="1134"/>
          <w:tab w:val="left" w:pos="917"/>
          <w:tab w:val="left" w:pos="8523"/>
        </w:tabs>
        <w:autoSpaceDE w:val="0"/>
        <w:autoSpaceDN w:val="0"/>
        <w:spacing w:before="114" w:line="242" w:lineRule="auto"/>
        <w:ind w:left="916" w:right="1744" w:hanging="361"/>
        <w:rPr>
          <w:b/>
        </w:rPr>
      </w:pPr>
      <w:r>
        <w:rPr>
          <w:spacing w:val="-4"/>
        </w:rPr>
        <w:t>Motivul</w:t>
      </w:r>
      <w:r>
        <w:rPr>
          <w:spacing w:val="-12"/>
        </w:rPr>
        <w:t xml:space="preserve"> </w:t>
      </w:r>
      <w:r>
        <w:rPr>
          <w:spacing w:val="-4"/>
        </w:rPr>
        <w:t>recurgerii</w:t>
      </w:r>
      <w:r>
        <w:rPr>
          <w:spacing w:val="-10"/>
        </w:rPr>
        <w:t xml:space="preserve"> </w:t>
      </w:r>
      <w:r>
        <w:rPr>
          <w:spacing w:val="-4"/>
        </w:rPr>
        <w:t>la</w:t>
      </w:r>
      <w:r>
        <w:rPr>
          <w:spacing w:val="-8"/>
        </w:rPr>
        <w:t xml:space="preserve"> </w:t>
      </w:r>
      <w:r>
        <w:rPr>
          <w:spacing w:val="-4"/>
        </w:rPr>
        <w:t>procedura</w:t>
      </w:r>
      <w:r>
        <w:rPr>
          <w:spacing w:val="-13"/>
        </w:rPr>
        <w:t xml:space="preserve"> </w:t>
      </w:r>
      <w:r>
        <w:rPr>
          <w:spacing w:val="-4"/>
        </w:rPr>
        <w:t>accelerată</w:t>
      </w:r>
      <w:r>
        <w:rPr>
          <w:spacing w:val="-6"/>
        </w:rPr>
        <w:t xml:space="preserve"> </w:t>
      </w:r>
      <w:r>
        <w:rPr>
          <w:spacing w:val="-4"/>
        </w:rPr>
        <w:t>(în</w:t>
      </w:r>
      <w:r>
        <w:rPr>
          <w:spacing w:val="-11"/>
        </w:rPr>
        <w:t xml:space="preserve"> </w:t>
      </w:r>
      <w:r>
        <w:rPr>
          <w:spacing w:val="-4"/>
        </w:rPr>
        <w:t>cazul</w:t>
      </w:r>
      <w:r>
        <w:rPr>
          <w:spacing w:val="-12"/>
        </w:rPr>
        <w:t xml:space="preserve"> </w:t>
      </w:r>
      <w:r>
        <w:rPr>
          <w:spacing w:val="-4"/>
        </w:rPr>
        <w:t>licitației</w:t>
      </w:r>
      <w:r>
        <w:rPr>
          <w:spacing w:val="-11"/>
        </w:rPr>
        <w:t xml:space="preserve"> </w:t>
      </w:r>
      <w:r>
        <w:rPr>
          <w:spacing w:val="-3"/>
        </w:rPr>
        <w:t>deschise,</w:t>
      </w:r>
      <w:r>
        <w:rPr>
          <w:spacing w:val="-4"/>
        </w:rPr>
        <w:t xml:space="preserve"> </w:t>
      </w:r>
      <w:r>
        <w:rPr>
          <w:spacing w:val="-3"/>
        </w:rPr>
        <w:t>restrânse</w:t>
      </w:r>
      <w:r>
        <w:rPr>
          <w:spacing w:val="-7"/>
        </w:rPr>
        <w:t xml:space="preserve"> </w:t>
      </w:r>
      <w:r>
        <w:rPr>
          <w:spacing w:val="-3"/>
        </w:rPr>
        <w:t>și</w:t>
      </w:r>
      <w:r>
        <w:rPr>
          <w:spacing w:val="-11"/>
        </w:rPr>
        <w:t xml:space="preserve"> </w:t>
      </w:r>
      <w:r>
        <w:rPr>
          <w:spacing w:val="-3"/>
        </w:rPr>
        <w:t>a</w:t>
      </w:r>
      <w:r>
        <w:rPr>
          <w:spacing w:val="-57"/>
        </w:rPr>
        <w:t xml:space="preserve"> </w:t>
      </w:r>
      <w:r>
        <w:t>procedurii</w:t>
      </w:r>
      <w:r>
        <w:rPr>
          <w:spacing w:val="-5"/>
        </w:rPr>
        <w:t xml:space="preserve"> </w:t>
      </w:r>
      <w:r>
        <w:t>negociate),</w:t>
      </w:r>
      <w:r>
        <w:rPr>
          <w:spacing w:val="1"/>
        </w:rPr>
        <w:t xml:space="preserve"> </w:t>
      </w:r>
      <w:r>
        <w:t>după</w:t>
      </w:r>
      <w:r>
        <w:rPr>
          <w:spacing w:val="-1"/>
        </w:rPr>
        <w:t xml:space="preserve"> </w:t>
      </w:r>
      <w:r>
        <w:t>caz</w:t>
      </w:r>
      <w:r>
        <w:rPr>
          <w:spacing w:val="103"/>
          <w:u w:val="thick"/>
        </w:rPr>
        <w:t xml:space="preserve"> </w:t>
      </w:r>
      <w:r>
        <w:rPr>
          <w:b/>
          <w:u w:val="thick"/>
        </w:rPr>
        <w:t>Nu</w:t>
      </w:r>
      <w:r>
        <w:rPr>
          <w:b/>
          <w:spacing w:val="-1"/>
          <w:u w:val="thick"/>
        </w:rPr>
        <w:t xml:space="preserve"> </w:t>
      </w:r>
      <w:r>
        <w:rPr>
          <w:b/>
          <w:u w:val="thick"/>
        </w:rPr>
        <w:t>este</w:t>
      </w:r>
      <w:r>
        <w:rPr>
          <w:b/>
          <w:spacing w:val="-1"/>
          <w:u w:val="thick"/>
        </w:rPr>
        <w:t xml:space="preserve"> </w:t>
      </w:r>
      <w:r>
        <w:rPr>
          <w:b/>
          <w:u w:val="thick"/>
        </w:rPr>
        <w:t>cazul</w:t>
      </w:r>
      <w:r>
        <w:rPr>
          <w:b/>
          <w:u w:val="thick"/>
        </w:rPr>
        <w:tab/>
      </w:r>
    </w:p>
    <w:p w14:paraId="50727CFD" w14:textId="77777777" w:rsidR="00855092" w:rsidRDefault="00855092" w:rsidP="00885B45">
      <w:pPr>
        <w:pStyle w:val="a"/>
        <w:widowControl w:val="0"/>
        <w:numPr>
          <w:ilvl w:val="0"/>
          <w:numId w:val="38"/>
        </w:numPr>
        <w:tabs>
          <w:tab w:val="clear" w:pos="1134"/>
          <w:tab w:val="left" w:pos="917"/>
        </w:tabs>
        <w:autoSpaceDE w:val="0"/>
        <w:autoSpaceDN w:val="0"/>
        <w:spacing w:before="115" w:line="242" w:lineRule="auto"/>
        <w:ind w:left="916" w:right="1173" w:hanging="361"/>
        <w:rPr>
          <w:b/>
        </w:rPr>
      </w:pPr>
      <w:r>
        <w:rPr>
          <w:spacing w:val="-3"/>
        </w:rPr>
        <w:t>Tehnici</w:t>
      </w:r>
      <w:r>
        <w:rPr>
          <w:spacing w:val="-21"/>
        </w:rPr>
        <w:t xml:space="preserve"> </w:t>
      </w:r>
      <w:r>
        <w:rPr>
          <w:spacing w:val="-2"/>
        </w:rPr>
        <w:t>și</w:t>
      </w:r>
      <w:r>
        <w:rPr>
          <w:spacing w:val="-17"/>
        </w:rPr>
        <w:t xml:space="preserve"> </w:t>
      </w:r>
      <w:r>
        <w:rPr>
          <w:spacing w:val="-2"/>
        </w:rPr>
        <w:t>instrumente</w:t>
      </w:r>
      <w:r>
        <w:rPr>
          <w:spacing w:val="-12"/>
        </w:rPr>
        <w:t xml:space="preserve"> </w:t>
      </w:r>
      <w:r>
        <w:rPr>
          <w:spacing w:val="-2"/>
        </w:rPr>
        <w:t>specifice</w:t>
      </w:r>
      <w:r>
        <w:rPr>
          <w:spacing w:val="-13"/>
        </w:rPr>
        <w:t xml:space="preserve"> </w:t>
      </w:r>
      <w:r>
        <w:rPr>
          <w:spacing w:val="-2"/>
        </w:rPr>
        <w:t>de</w:t>
      </w:r>
      <w:r>
        <w:rPr>
          <w:spacing w:val="-13"/>
        </w:rPr>
        <w:t xml:space="preserve"> </w:t>
      </w:r>
      <w:r>
        <w:rPr>
          <w:spacing w:val="-2"/>
        </w:rPr>
        <w:t>atribuire</w:t>
      </w:r>
      <w:r>
        <w:rPr>
          <w:spacing w:val="-12"/>
        </w:rPr>
        <w:t xml:space="preserve"> </w:t>
      </w:r>
      <w:r>
        <w:rPr>
          <w:spacing w:val="-2"/>
        </w:rPr>
        <w:t>(dacă</w:t>
      </w:r>
      <w:r>
        <w:rPr>
          <w:spacing w:val="-13"/>
        </w:rPr>
        <w:t xml:space="preserve"> </w:t>
      </w:r>
      <w:r>
        <w:rPr>
          <w:spacing w:val="-2"/>
        </w:rPr>
        <w:t>este</w:t>
      </w:r>
      <w:r>
        <w:rPr>
          <w:spacing w:val="-12"/>
        </w:rPr>
        <w:t xml:space="preserve"> </w:t>
      </w:r>
      <w:r>
        <w:rPr>
          <w:spacing w:val="-2"/>
        </w:rPr>
        <w:t>cazul</w:t>
      </w:r>
      <w:r>
        <w:rPr>
          <w:spacing w:val="-22"/>
        </w:rPr>
        <w:t xml:space="preserve"> </w:t>
      </w:r>
      <w:r>
        <w:rPr>
          <w:spacing w:val="-2"/>
        </w:rPr>
        <w:t>specificați</w:t>
      </w:r>
      <w:r>
        <w:rPr>
          <w:spacing w:val="-21"/>
        </w:rPr>
        <w:t xml:space="preserve"> </w:t>
      </w:r>
      <w:r>
        <w:rPr>
          <w:spacing w:val="-2"/>
        </w:rPr>
        <w:t>dacă</w:t>
      </w:r>
      <w:r>
        <w:rPr>
          <w:spacing w:val="-13"/>
        </w:rPr>
        <w:t xml:space="preserve"> </w:t>
      </w:r>
      <w:r>
        <w:rPr>
          <w:spacing w:val="-2"/>
        </w:rPr>
        <w:t>se</w:t>
      </w:r>
      <w:r>
        <w:rPr>
          <w:spacing w:val="-13"/>
        </w:rPr>
        <w:t xml:space="preserve"> </w:t>
      </w:r>
      <w:r>
        <w:rPr>
          <w:spacing w:val="-2"/>
        </w:rPr>
        <w:t>va</w:t>
      </w:r>
      <w:r>
        <w:rPr>
          <w:spacing w:val="-13"/>
        </w:rPr>
        <w:t xml:space="preserve"> </w:t>
      </w:r>
      <w:r>
        <w:rPr>
          <w:spacing w:val="-2"/>
        </w:rPr>
        <w:t>utiliza</w:t>
      </w:r>
      <w:r>
        <w:rPr>
          <w:spacing w:val="-57"/>
        </w:rPr>
        <w:t xml:space="preserve"> </w:t>
      </w:r>
      <w:r>
        <w:rPr>
          <w:spacing w:val="-1"/>
        </w:rPr>
        <w:t>acordul-cadru,</w:t>
      </w:r>
      <w:r>
        <w:rPr>
          <w:spacing w:val="-5"/>
        </w:rPr>
        <w:t xml:space="preserve"> </w:t>
      </w:r>
      <w:r>
        <w:rPr>
          <w:spacing w:val="-1"/>
        </w:rPr>
        <w:t>sistemul</w:t>
      </w:r>
      <w:r>
        <w:rPr>
          <w:spacing w:val="-16"/>
        </w:rPr>
        <w:t xml:space="preserve"> </w:t>
      </w:r>
      <w:r>
        <w:rPr>
          <w:spacing w:val="-1"/>
        </w:rPr>
        <w:t>dinamic</w:t>
      </w:r>
      <w:r>
        <w:rPr>
          <w:spacing w:val="-12"/>
        </w:rPr>
        <w:t xml:space="preserve"> </w:t>
      </w:r>
      <w:r>
        <w:rPr>
          <w:spacing w:val="-1"/>
        </w:rPr>
        <w:t>de</w:t>
      </w:r>
      <w:r>
        <w:rPr>
          <w:spacing w:val="-13"/>
        </w:rPr>
        <w:t xml:space="preserve"> </w:t>
      </w:r>
      <w:r>
        <w:rPr>
          <w:spacing w:val="-1"/>
        </w:rPr>
        <w:t>achiziție</w:t>
      </w:r>
      <w:r>
        <w:rPr>
          <w:spacing w:val="-11"/>
        </w:rPr>
        <w:t xml:space="preserve"> </w:t>
      </w:r>
      <w:r>
        <w:rPr>
          <w:spacing w:val="-1"/>
        </w:rPr>
        <w:t>sau</w:t>
      </w:r>
      <w:r>
        <w:rPr>
          <w:spacing w:val="-7"/>
        </w:rPr>
        <w:t xml:space="preserve"> </w:t>
      </w:r>
      <w:r>
        <w:rPr>
          <w:spacing w:val="-1"/>
        </w:rPr>
        <w:t>licitația</w:t>
      </w:r>
      <w:r>
        <w:rPr>
          <w:spacing w:val="-13"/>
        </w:rPr>
        <w:t xml:space="preserve"> </w:t>
      </w:r>
      <w:r>
        <w:t>electronică):_</w:t>
      </w:r>
      <w:r>
        <w:rPr>
          <w:b/>
          <w:u w:val="thick"/>
        </w:rPr>
        <w:t>Nu</w:t>
      </w:r>
      <w:r>
        <w:rPr>
          <w:b/>
          <w:spacing w:val="-12"/>
          <w:u w:val="thick"/>
        </w:rPr>
        <w:t xml:space="preserve"> </w:t>
      </w:r>
      <w:r>
        <w:rPr>
          <w:b/>
          <w:u w:val="thick"/>
        </w:rPr>
        <w:t>se</w:t>
      </w:r>
      <w:r>
        <w:rPr>
          <w:b/>
          <w:spacing w:val="-13"/>
          <w:u w:val="thick"/>
        </w:rPr>
        <w:t xml:space="preserve"> </w:t>
      </w:r>
      <w:r>
        <w:rPr>
          <w:b/>
          <w:u w:val="thick"/>
        </w:rPr>
        <w:t>aplică</w:t>
      </w:r>
      <w:r>
        <w:rPr>
          <w:b/>
          <w:spacing w:val="-12"/>
          <w:u w:val="thick"/>
        </w:rPr>
        <w:t xml:space="preserve"> </w:t>
      </w:r>
      <w:r>
        <w:rPr>
          <w:b/>
          <w:u w:val="thick"/>
        </w:rPr>
        <w:t>_</w:t>
      </w:r>
    </w:p>
    <w:p w14:paraId="5331E2B5" w14:textId="77777777" w:rsidR="00855092" w:rsidRDefault="00855092" w:rsidP="00885B45">
      <w:pPr>
        <w:pStyle w:val="a"/>
        <w:widowControl w:val="0"/>
        <w:numPr>
          <w:ilvl w:val="0"/>
          <w:numId w:val="38"/>
        </w:numPr>
        <w:tabs>
          <w:tab w:val="clear" w:pos="1134"/>
          <w:tab w:val="left" w:pos="985"/>
        </w:tabs>
        <w:autoSpaceDE w:val="0"/>
        <w:autoSpaceDN w:val="0"/>
        <w:spacing w:before="78" w:line="247" w:lineRule="auto"/>
        <w:ind w:left="556" w:right="1379" w:firstLine="0"/>
        <w:rPr>
          <w:b/>
        </w:rPr>
      </w:pPr>
      <w:r>
        <w:rPr>
          <w:spacing w:val="-4"/>
        </w:rPr>
        <w:t>Condiții</w:t>
      </w:r>
      <w:r>
        <w:rPr>
          <w:spacing w:val="-12"/>
        </w:rPr>
        <w:t xml:space="preserve"> </w:t>
      </w:r>
      <w:r>
        <w:rPr>
          <w:spacing w:val="-4"/>
        </w:rPr>
        <w:t>speciale</w:t>
      </w:r>
      <w:r>
        <w:rPr>
          <w:spacing w:val="-8"/>
        </w:rPr>
        <w:t xml:space="preserve"> </w:t>
      </w:r>
      <w:r>
        <w:rPr>
          <w:spacing w:val="-4"/>
        </w:rPr>
        <w:t>de</w:t>
      </w:r>
      <w:r>
        <w:rPr>
          <w:spacing w:val="-9"/>
        </w:rPr>
        <w:t xml:space="preserve"> </w:t>
      </w:r>
      <w:r>
        <w:rPr>
          <w:spacing w:val="-4"/>
        </w:rPr>
        <w:t>care</w:t>
      </w:r>
      <w:r>
        <w:rPr>
          <w:spacing w:val="-8"/>
        </w:rPr>
        <w:t xml:space="preserve"> </w:t>
      </w:r>
      <w:r>
        <w:rPr>
          <w:spacing w:val="-4"/>
        </w:rPr>
        <w:t>depinde</w:t>
      </w:r>
      <w:r>
        <w:rPr>
          <w:spacing w:val="-3"/>
        </w:rPr>
        <w:t xml:space="preserve"> </w:t>
      </w:r>
      <w:r>
        <w:rPr>
          <w:spacing w:val="-4"/>
        </w:rPr>
        <w:t>îndeplinirea</w:t>
      </w:r>
      <w:r>
        <w:rPr>
          <w:spacing w:val="-8"/>
        </w:rPr>
        <w:t xml:space="preserve"> </w:t>
      </w:r>
      <w:r>
        <w:rPr>
          <w:spacing w:val="-4"/>
        </w:rPr>
        <w:t>contractului</w:t>
      </w:r>
      <w:r>
        <w:rPr>
          <w:spacing w:val="-16"/>
        </w:rPr>
        <w:t xml:space="preserve"> </w:t>
      </w:r>
      <w:r>
        <w:rPr>
          <w:spacing w:val="-4"/>
        </w:rPr>
        <w:t>(indicați</w:t>
      </w:r>
      <w:r>
        <w:rPr>
          <w:spacing w:val="-15"/>
        </w:rPr>
        <w:t xml:space="preserve"> </w:t>
      </w:r>
      <w:r>
        <w:rPr>
          <w:spacing w:val="-4"/>
        </w:rPr>
        <w:t>după</w:t>
      </w:r>
      <w:r>
        <w:rPr>
          <w:spacing w:val="-8"/>
        </w:rPr>
        <w:t xml:space="preserve"> </w:t>
      </w:r>
      <w:r>
        <w:rPr>
          <w:spacing w:val="-4"/>
        </w:rPr>
        <w:t>caz):</w:t>
      </w:r>
      <w:r>
        <w:rPr>
          <w:spacing w:val="-7"/>
        </w:rPr>
        <w:t xml:space="preserve"> </w:t>
      </w:r>
      <w:r>
        <w:rPr>
          <w:b/>
          <w:spacing w:val="-4"/>
          <w:u w:val="thick"/>
        </w:rPr>
        <w:t>Nu</w:t>
      </w:r>
      <w:r>
        <w:rPr>
          <w:b/>
          <w:spacing w:val="-7"/>
          <w:u w:val="thick"/>
        </w:rPr>
        <w:t xml:space="preserve"> </w:t>
      </w:r>
      <w:r>
        <w:rPr>
          <w:b/>
          <w:spacing w:val="-4"/>
          <w:u w:val="thick"/>
        </w:rPr>
        <w:t>este</w:t>
      </w:r>
      <w:r>
        <w:rPr>
          <w:b/>
          <w:spacing w:val="-57"/>
        </w:rPr>
        <w:t xml:space="preserve"> </w:t>
      </w:r>
      <w:r>
        <w:rPr>
          <w:b/>
          <w:u w:val="thick"/>
        </w:rPr>
        <w:t>cazul</w:t>
      </w:r>
    </w:p>
    <w:p w14:paraId="3BD309B4" w14:textId="77777777" w:rsidR="00855092" w:rsidRDefault="00855092" w:rsidP="00885B45">
      <w:pPr>
        <w:pStyle w:val="a"/>
        <w:widowControl w:val="0"/>
        <w:numPr>
          <w:ilvl w:val="0"/>
          <w:numId w:val="38"/>
        </w:numPr>
        <w:tabs>
          <w:tab w:val="clear" w:pos="1134"/>
          <w:tab w:val="left" w:pos="985"/>
          <w:tab w:val="left" w:pos="7550"/>
        </w:tabs>
        <w:autoSpaceDE w:val="0"/>
        <w:autoSpaceDN w:val="0"/>
        <w:spacing w:before="104"/>
        <w:ind w:left="984" w:hanging="429"/>
        <w:rPr>
          <w:b/>
        </w:rPr>
      </w:pPr>
      <w:r>
        <w:t>Ofertele</w:t>
      </w:r>
      <w:r>
        <w:rPr>
          <w:spacing w:val="-5"/>
        </w:rPr>
        <w:t xml:space="preserve"> </w:t>
      </w:r>
      <w:r>
        <w:t>se</w:t>
      </w:r>
      <w:r>
        <w:rPr>
          <w:spacing w:val="-6"/>
        </w:rPr>
        <w:t xml:space="preserve"> </w:t>
      </w:r>
      <w:r>
        <w:t>prezintă</w:t>
      </w:r>
      <w:r>
        <w:rPr>
          <w:spacing w:val="-2"/>
        </w:rPr>
        <w:t xml:space="preserve"> </w:t>
      </w:r>
      <w:r>
        <w:t>în</w:t>
      </w:r>
      <w:r>
        <w:rPr>
          <w:spacing w:val="-12"/>
        </w:rPr>
        <w:t xml:space="preserve"> </w:t>
      </w:r>
      <w:r>
        <w:t>valuta_</w:t>
      </w:r>
      <w:r>
        <w:rPr>
          <w:b/>
        </w:rPr>
        <w:t>MDL</w:t>
      </w:r>
    </w:p>
    <w:p w14:paraId="2A2810F7" w14:textId="77777777" w:rsidR="00855092" w:rsidRDefault="00855092" w:rsidP="00885B45">
      <w:pPr>
        <w:pStyle w:val="a"/>
        <w:widowControl w:val="0"/>
        <w:numPr>
          <w:ilvl w:val="0"/>
          <w:numId w:val="38"/>
        </w:numPr>
        <w:tabs>
          <w:tab w:val="clear" w:pos="1134"/>
          <w:tab w:val="left" w:pos="985"/>
        </w:tabs>
        <w:autoSpaceDE w:val="0"/>
        <w:autoSpaceDN w:val="0"/>
        <w:spacing w:before="118" w:line="242" w:lineRule="auto"/>
        <w:ind w:left="556" w:right="1377" w:firstLine="0"/>
        <w:rPr>
          <w:b/>
        </w:rPr>
      </w:pPr>
      <w:r>
        <w:rPr>
          <w:spacing w:val="-3"/>
        </w:rPr>
        <w:t xml:space="preserve">Criteriul de evaluare </w:t>
      </w:r>
      <w:r>
        <w:rPr>
          <w:spacing w:val="-2"/>
        </w:rPr>
        <w:t>aplicat pentru atribuirea contractului:_</w:t>
      </w:r>
      <w:r>
        <w:rPr>
          <w:b/>
          <w:spacing w:val="-2"/>
          <w:u w:val="thick"/>
        </w:rPr>
        <w:t xml:space="preserve">prețul cel mai scăzut </w:t>
      </w:r>
    </w:p>
    <w:p w14:paraId="5E1F8DA6" w14:textId="77777777" w:rsidR="00855092" w:rsidRDefault="00855092" w:rsidP="00885B45">
      <w:pPr>
        <w:pStyle w:val="a"/>
        <w:widowControl w:val="0"/>
        <w:numPr>
          <w:ilvl w:val="0"/>
          <w:numId w:val="38"/>
        </w:numPr>
        <w:tabs>
          <w:tab w:val="clear" w:pos="1134"/>
          <w:tab w:val="left" w:pos="985"/>
        </w:tabs>
        <w:autoSpaceDE w:val="0"/>
        <w:autoSpaceDN w:val="0"/>
        <w:spacing w:before="78" w:line="247" w:lineRule="auto"/>
        <w:ind w:left="556" w:right="1379" w:firstLine="0"/>
        <w:rPr>
          <w:b/>
        </w:rPr>
      </w:pPr>
      <w:r>
        <w:t>Factorii</w:t>
      </w:r>
      <w:r>
        <w:rPr>
          <w:spacing w:val="-9"/>
        </w:rPr>
        <w:t xml:space="preserve"> </w:t>
      </w:r>
      <w:r>
        <w:t>de</w:t>
      </w:r>
      <w:r>
        <w:rPr>
          <w:spacing w:val="-3"/>
        </w:rPr>
        <w:t xml:space="preserve"> </w:t>
      </w:r>
      <w:r>
        <w:t>evaluare</w:t>
      </w:r>
      <w:r>
        <w:rPr>
          <w:spacing w:val="-6"/>
        </w:rPr>
        <w:t xml:space="preserve"> </w:t>
      </w:r>
      <w:r>
        <w:t>a</w:t>
      </w:r>
      <w:r>
        <w:rPr>
          <w:spacing w:val="-2"/>
        </w:rPr>
        <w:t xml:space="preserve"> </w:t>
      </w:r>
      <w:r>
        <w:t>ofertei</w:t>
      </w:r>
      <w:r>
        <w:rPr>
          <w:spacing w:val="-14"/>
        </w:rPr>
        <w:t xml:space="preserve"> </w:t>
      </w:r>
      <w:r>
        <w:t>celei</w:t>
      </w:r>
      <w:r>
        <w:rPr>
          <w:spacing w:val="-5"/>
        </w:rPr>
        <w:t xml:space="preserve"> </w:t>
      </w:r>
      <w:r>
        <w:t>mai</w:t>
      </w:r>
      <w:r>
        <w:rPr>
          <w:spacing w:val="-14"/>
        </w:rPr>
        <w:t xml:space="preserve"> </w:t>
      </w:r>
      <w:r>
        <w:t>avantajoase</w:t>
      </w:r>
      <w:r>
        <w:rPr>
          <w:spacing w:val="-2"/>
        </w:rPr>
        <w:t xml:space="preserve"> </w:t>
      </w:r>
      <w:r>
        <w:t>din</w:t>
      </w:r>
      <w:r>
        <w:rPr>
          <w:spacing w:val="-5"/>
        </w:rPr>
        <w:t xml:space="preserve"> </w:t>
      </w:r>
      <w:r>
        <w:t>punct de</w:t>
      </w:r>
      <w:r>
        <w:rPr>
          <w:spacing w:val="-3"/>
        </w:rPr>
        <w:t xml:space="preserve"> </w:t>
      </w:r>
      <w:r>
        <w:t>vedere</w:t>
      </w:r>
      <w:r>
        <w:rPr>
          <w:spacing w:val="-2"/>
        </w:rPr>
        <w:t xml:space="preserve"> </w:t>
      </w:r>
      <w:r>
        <w:t>economic,</w:t>
      </w:r>
      <w:r>
        <w:rPr>
          <w:spacing w:val="-57"/>
        </w:rPr>
        <w:t xml:space="preserve"> </w:t>
      </w:r>
      <w:r>
        <w:t>precum</w:t>
      </w:r>
      <w:r>
        <w:rPr>
          <w:spacing w:val="-7"/>
        </w:rPr>
        <w:t xml:space="preserve"> </w:t>
      </w:r>
      <w:r>
        <w:t>și</w:t>
      </w:r>
      <w:r>
        <w:rPr>
          <w:spacing w:val="-7"/>
        </w:rPr>
        <w:t xml:space="preserve"> </w:t>
      </w:r>
      <w:r>
        <w:t>ponderile</w:t>
      </w:r>
      <w:r>
        <w:rPr>
          <w:spacing w:val="6"/>
        </w:rPr>
        <w:t xml:space="preserve"> </w:t>
      </w:r>
      <w:r>
        <w:t>lor:</w:t>
      </w:r>
      <w:r w:rsidRPr="00B40216">
        <w:rPr>
          <w:b/>
          <w:spacing w:val="-4"/>
          <w:u w:val="thick"/>
        </w:rPr>
        <w:t xml:space="preserve"> </w:t>
      </w:r>
      <w:r>
        <w:rPr>
          <w:b/>
          <w:spacing w:val="-4"/>
          <w:u w:val="thick"/>
        </w:rPr>
        <w:t>Nu</w:t>
      </w:r>
      <w:r>
        <w:rPr>
          <w:b/>
          <w:spacing w:val="-7"/>
          <w:u w:val="thick"/>
        </w:rPr>
        <w:t xml:space="preserve"> </w:t>
      </w:r>
      <w:r>
        <w:rPr>
          <w:b/>
          <w:spacing w:val="-4"/>
          <w:u w:val="thick"/>
        </w:rPr>
        <w:t>este</w:t>
      </w:r>
      <w:r>
        <w:rPr>
          <w:b/>
          <w:spacing w:val="-57"/>
        </w:rPr>
        <w:t xml:space="preserve">  </w:t>
      </w:r>
      <w:r>
        <w:rPr>
          <w:b/>
          <w:u w:val="thick"/>
        </w:rPr>
        <w:t>cazul</w:t>
      </w:r>
    </w:p>
    <w:tbl>
      <w:tblPr>
        <w:tblStyle w:val="TableNormal"/>
        <w:tblW w:w="0" w:type="auto"/>
        <w:tblInd w:w="5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6747"/>
        <w:gridCol w:w="1754"/>
      </w:tblGrid>
      <w:tr w:rsidR="00855092" w14:paraId="5AA33DA5" w14:textId="77777777" w:rsidTr="001B40E4">
        <w:trPr>
          <w:trHeight w:val="700"/>
        </w:trPr>
        <w:tc>
          <w:tcPr>
            <w:tcW w:w="572" w:type="dxa"/>
          </w:tcPr>
          <w:p w14:paraId="7B8A02CD" w14:textId="77777777" w:rsidR="00855092" w:rsidRDefault="00855092" w:rsidP="001B40E4">
            <w:pPr>
              <w:pStyle w:val="TableParagraph"/>
              <w:spacing w:before="120"/>
              <w:ind w:right="152"/>
              <w:rPr>
                <w:b/>
                <w:sz w:val="20"/>
              </w:rPr>
            </w:pPr>
            <w:r>
              <w:rPr>
                <w:b/>
                <w:spacing w:val="-3"/>
                <w:sz w:val="20"/>
              </w:rPr>
              <w:lastRenderedPageBreak/>
              <w:t>r.</w:t>
            </w:r>
            <w:r>
              <w:rPr>
                <w:b/>
                <w:spacing w:val="-47"/>
                <w:sz w:val="20"/>
              </w:rPr>
              <w:t xml:space="preserve"> </w:t>
            </w:r>
            <w:r>
              <w:rPr>
                <w:b/>
                <w:sz w:val="20"/>
              </w:rPr>
              <w:t>d/o</w:t>
            </w:r>
          </w:p>
        </w:tc>
        <w:tc>
          <w:tcPr>
            <w:tcW w:w="6747" w:type="dxa"/>
          </w:tcPr>
          <w:p w14:paraId="789A6915" w14:textId="77777777" w:rsidR="00855092" w:rsidRDefault="00855092" w:rsidP="001B40E4">
            <w:pPr>
              <w:pStyle w:val="TableParagraph"/>
              <w:spacing w:before="120"/>
              <w:ind w:left="1934"/>
              <w:rPr>
                <w:b/>
                <w:sz w:val="20"/>
              </w:rPr>
            </w:pPr>
            <w:r>
              <w:rPr>
                <w:b/>
                <w:spacing w:val="-1"/>
                <w:sz w:val="20"/>
              </w:rPr>
              <w:t>Denumirea</w:t>
            </w:r>
            <w:r>
              <w:rPr>
                <w:b/>
                <w:spacing w:val="-12"/>
                <w:sz w:val="20"/>
              </w:rPr>
              <w:t xml:space="preserve"> </w:t>
            </w:r>
            <w:r>
              <w:rPr>
                <w:b/>
                <w:spacing w:val="-1"/>
                <w:sz w:val="20"/>
              </w:rPr>
              <w:t>factorului de</w:t>
            </w:r>
            <w:r>
              <w:rPr>
                <w:b/>
                <w:spacing w:val="-6"/>
                <w:sz w:val="20"/>
              </w:rPr>
              <w:t xml:space="preserve"> </w:t>
            </w:r>
            <w:r>
              <w:rPr>
                <w:b/>
                <w:spacing w:val="-1"/>
                <w:sz w:val="20"/>
              </w:rPr>
              <w:t>evaluare</w:t>
            </w:r>
          </w:p>
        </w:tc>
        <w:tc>
          <w:tcPr>
            <w:tcW w:w="1754" w:type="dxa"/>
          </w:tcPr>
          <w:p w14:paraId="56BE3926" w14:textId="77777777" w:rsidR="00855092" w:rsidRDefault="00855092" w:rsidP="001B40E4">
            <w:pPr>
              <w:pStyle w:val="TableParagraph"/>
              <w:spacing w:before="120"/>
              <w:ind w:left="373"/>
              <w:rPr>
                <w:b/>
                <w:sz w:val="20"/>
              </w:rPr>
            </w:pPr>
            <w:r>
              <w:rPr>
                <w:b/>
                <w:sz w:val="20"/>
              </w:rPr>
              <w:t>Ponderea%</w:t>
            </w:r>
          </w:p>
        </w:tc>
      </w:tr>
      <w:tr w:rsidR="00855092" w14:paraId="2F546105" w14:textId="77777777" w:rsidTr="001B40E4">
        <w:trPr>
          <w:trHeight w:val="2280"/>
        </w:trPr>
        <w:tc>
          <w:tcPr>
            <w:tcW w:w="572" w:type="dxa"/>
          </w:tcPr>
          <w:p w14:paraId="4380D0C9" w14:textId="77777777" w:rsidR="00855092" w:rsidRDefault="00855092" w:rsidP="001B40E4">
            <w:pPr>
              <w:pStyle w:val="TableParagraph"/>
              <w:spacing w:line="249" w:lineRule="exact"/>
              <w:ind w:left="4"/>
            </w:pPr>
            <w:r>
              <w:t>1</w:t>
            </w:r>
          </w:p>
        </w:tc>
        <w:tc>
          <w:tcPr>
            <w:tcW w:w="6747" w:type="dxa"/>
          </w:tcPr>
          <w:p w14:paraId="3FD693CC" w14:textId="77777777" w:rsidR="00855092" w:rsidRDefault="00855092" w:rsidP="001B40E4">
            <w:pPr>
              <w:pStyle w:val="TableParagraph"/>
              <w:ind w:left="4" w:right="256"/>
              <w:jc w:val="both"/>
            </w:pPr>
            <w:r>
              <w:t>Propunerea</w:t>
            </w:r>
            <w:r>
              <w:rPr>
                <w:spacing w:val="1"/>
              </w:rPr>
              <w:t xml:space="preserve"> </w:t>
            </w:r>
            <w:r>
              <w:t>financiara-pretul</w:t>
            </w:r>
            <w:r>
              <w:rPr>
                <w:spacing w:val="-4"/>
              </w:rPr>
              <w:t xml:space="preserve"> </w:t>
            </w:r>
            <w:r>
              <w:t>ofertei,pentru</w:t>
            </w:r>
            <w:r>
              <w:rPr>
                <w:spacing w:val="-1"/>
              </w:rPr>
              <w:t xml:space="preserve"> </w:t>
            </w:r>
            <w:r>
              <w:t>acest factor</w:t>
            </w:r>
            <w:r>
              <w:rPr>
                <w:spacing w:val="-3"/>
              </w:rPr>
              <w:t xml:space="preserve"> </w:t>
            </w:r>
            <w:r>
              <w:t>de</w:t>
            </w:r>
            <w:r>
              <w:rPr>
                <w:spacing w:val="-3"/>
              </w:rPr>
              <w:t xml:space="preserve"> </w:t>
            </w:r>
            <w:r>
              <w:t>evaluare</w:t>
            </w:r>
            <w:r>
              <w:rPr>
                <w:spacing w:val="-8"/>
              </w:rPr>
              <w:t xml:space="preserve"> </w:t>
            </w:r>
            <w:r>
              <w:t>se</w:t>
            </w:r>
            <w:r>
              <w:rPr>
                <w:spacing w:val="-7"/>
              </w:rPr>
              <w:t xml:space="preserve"> </w:t>
            </w:r>
            <w:r>
              <w:t>vor</w:t>
            </w:r>
            <w:r>
              <w:rPr>
                <w:spacing w:val="-53"/>
              </w:rPr>
              <w:t xml:space="preserve"> </w:t>
            </w:r>
            <w:r>
              <w:t>oferi 70 de puncte din maximul de 100 puncte. Algoritm de calcul pentru</w:t>
            </w:r>
            <w:r>
              <w:rPr>
                <w:spacing w:val="-52"/>
              </w:rPr>
              <w:t xml:space="preserve"> </w:t>
            </w:r>
            <w:r>
              <w:t>factorul</w:t>
            </w:r>
            <w:r>
              <w:rPr>
                <w:spacing w:val="-3"/>
              </w:rPr>
              <w:t xml:space="preserve"> </w:t>
            </w:r>
            <w:r>
              <w:t>de evaluare</w:t>
            </w:r>
            <w:r>
              <w:rPr>
                <w:spacing w:val="-5"/>
              </w:rPr>
              <w:t xml:space="preserve"> </w:t>
            </w:r>
            <w:r>
              <w:t>se va</w:t>
            </w:r>
            <w:r>
              <w:rPr>
                <w:spacing w:val="5"/>
              </w:rPr>
              <w:t xml:space="preserve"> </w:t>
            </w:r>
            <w:r>
              <w:t>calcula:</w:t>
            </w:r>
          </w:p>
          <w:p w14:paraId="25F0DEB7" w14:textId="77777777" w:rsidR="00855092" w:rsidRDefault="00855092" w:rsidP="00885B45">
            <w:pPr>
              <w:pStyle w:val="TableParagraph"/>
              <w:numPr>
                <w:ilvl w:val="0"/>
                <w:numId w:val="37"/>
              </w:numPr>
              <w:tabs>
                <w:tab w:val="left" w:pos="725"/>
              </w:tabs>
              <w:ind w:right="489"/>
            </w:pPr>
            <w:r>
              <w:t>Pentru</w:t>
            </w:r>
            <w:r>
              <w:rPr>
                <w:spacing w:val="-2"/>
              </w:rPr>
              <w:t xml:space="preserve"> </w:t>
            </w:r>
            <w:r>
              <w:t>oferta</w:t>
            </w:r>
            <w:r>
              <w:rPr>
                <w:spacing w:val="-3"/>
              </w:rPr>
              <w:t xml:space="preserve"> </w:t>
            </w:r>
            <w:r>
              <w:t>financiară</w:t>
            </w:r>
            <w:r>
              <w:rPr>
                <w:spacing w:val="-4"/>
              </w:rPr>
              <w:t xml:space="preserve"> </w:t>
            </w:r>
            <w:r>
              <w:t>cu</w:t>
            </w:r>
            <w:r>
              <w:rPr>
                <w:spacing w:val="-1"/>
              </w:rPr>
              <w:t xml:space="preserve"> </w:t>
            </w:r>
            <w:r>
              <w:t>prețul</w:t>
            </w:r>
            <w:r>
              <w:rPr>
                <w:spacing w:val="-5"/>
              </w:rPr>
              <w:t xml:space="preserve"> </w:t>
            </w:r>
            <w:r>
              <w:t>cel</w:t>
            </w:r>
            <w:r>
              <w:rPr>
                <w:spacing w:val="-1"/>
              </w:rPr>
              <w:t xml:space="preserve"> </w:t>
            </w:r>
            <w:r>
              <w:t>mai mic</w:t>
            </w:r>
            <w:r>
              <w:rPr>
                <w:spacing w:val="-4"/>
              </w:rPr>
              <w:t xml:space="preserve"> </w:t>
            </w:r>
            <w:r>
              <w:t>(PI)</w:t>
            </w:r>
            <w:r>
              <w:rPr>
                <w:spacing w:val="-3"/>
              </w:rPr>
              <w:t xml:space="preserve"> </w:t>
            </w:r>
            <w:r>
              <w:t>se</w:t>
            </w:r>
            <w:r>
              <w:rPr>
                <w:spacing w:val="-4"/>
              </w:rPr>
              <w:t xml:space="preserve"> </w:t>
            </w:r>
            <w:r>
              <w:t>va</w:t>
            </w:r>
            <w:r>
              <w:rPr>
                <w:spacing w:val="2"/>
              </w:rPr>
              <w:t xml:space="preserve"> </w:t>
            </w:r>
            <w:r>
              <w:t>acorda</w:t>
            </w:r>
            <w:r>
              <w:rPr>
                <w:spacing w:val="-52"/>
              </w:rPr>
              <w:t xml:space="preserve"> </w:t>
            </w:r>
            <w:r>
              <w:t>punctajul</w:t>
            </w:r>
            <w:r>
              <w:rPr>
                <w:spacing w:val="2"/>
              </w:rPr>
              <w:t xml:space="preserve"> </w:t>
            </w:r>
            <w:r>
              <w:t>maxim</w:t>
            </w:r>
            <w:r>
              <w:rPr>
                <w:spacing w:val="-7"/>
              </w:rPr>
              <w:t xml:space="preserve"> 7</w:t>
            </w:r>
            <w:r>
              <w:t>0</w:t>
            </w:r>
            <w:r>
              <w:rPr>
                <w:spacing w:val="2"/>
              </w:rPr>
              <w:t xml:space="preserve"> </w:t>
            </w:r>
            <w:r>
              <w:t>puncte,</w:t>
            </w:r>
          </w:p>
          <w:p w14:paraId="249CD1A6" w14:textId="77777777" w:rsidR="00855092" w:rsidRDefault="00855092" w:rsidP="00885B45">
            <w:pPr>
              <w:pStyle w:val="TableParagraph"/>
              <w:numPr>
                <w:ilvl w:val="0"/>
                <w:numId w:val="37"/>
              </w:numPr>
              <w:tabs>
                <w:tab w:val="left" w:pos="725"/>
              </w:tabs>
              <w:spacing w:line="242" w:lineRule="auto"/>
              <w:ind w:right="218"/>
            </w:pPr>
            <w:r>
              <w:t>Pentru celelalte oferte financiare punctajul se va acorda după</w:t>
            </w:r>
            <w:r>
              <w:rPr>
                <w:spacing w:val="1"/>
              </w:rPr>
              <w:t xml:space="preserve"> </w:t>
            </w:r>
            <w:r>
              <w:t>următoarea</w:t>
            </w:r>
            <w:r>
              <w:rPr>
                <w:spacing w:val="1"/>
              </w:rPr>
              <w:t xml:space="preserve"> </w:t>
            </w:r>
            <w:r>
              <w:t>formulă</w:t>
            </w:r>
            <w:r>
              <w:rPr>
                <w:spacing w:val="2"/>
              </w:rPr>
              <w:t xml:space="preserve"> </w:t>
            </w:r>
            <w:r>
              <w:t>preț minim</w:t>
            </w:r>
            <w:r>
              <w:rPr>
                <w:spacing w:val="-10"/>
              </w:rPr>
              <w:t xml:space="preserve"> </w:t>
            </w:r>
            <w:r>
              <w:t>(Pn)x70</w:t>
            </w:r>
            <w:r>
              <w:rPr>
                <w:spacing w:val="-1"/>
              </w:rPr>
              <w:t xml:space="preserve"> </w:t>
            </w:r>
            <w:r>
              <w:t>unde,</w:t>
            </w:r>
            <w:r>
              <w:rPr>
                <w:spacing w:val="1"/>
              </w:rPr>
              <w:t xml:space="preserve"> </w:t>
            </w:r>
            <w:r>
              <w:t>prețul minim</w:t>
            </w:r>
            <w:r>
              <w:rPr>
                <w:spacing w:val="-5"/>
              </w:rPr>
              <w:t xml:space="preserve"> </w:t>
            </w:r>
            <w:r>
              <w:t>este</w:t>
            </w:r>
          </w:p>
          <w:p w14:paraId="2F238581" w14:textId="77777777" w:rsidR="00855092" w:rsidRDefault="00855092" w:rsidP="001B40E4">
            <w:pPr>
              <w:pStyle w:val="TableParagraph"/>
              <w:spacing w:line="254" w:lineRule="exact"/>
              <w:ind w:left="724" w:right="216"/>
            </w:pPr>
            <w:r>
              <w:t>prețul</w:t>
            </w:r>
            <w:r>
              <w:rPr>
                <w:spacing w:val="-6"/>
              </w:rPr>
              <w:t xml:space="preserve"> </w:t>
            </w:r>
            <w:r>
              <w:t>ofertei</w:t>
            </w:r>
            <w:r>
              <w:rPr>
                <w:spacing w:val="-3"/>
              </w:rPr>
              <w:t xml:space="preserve"> </w:t>
            </w:r>
            <w:r>
              <w:t>financiare</w:t>
            </w:r>
            <w:r>
              <w:rPr>
                <w:spacing w:val="-8"/>
              </w:rPr>
              <w:t xml:space="preserve"> </w:t>
            </w:r>
            <w:r>
              <w:t>cea</w:t>
            </w:r>
            <w:r>
              <w:rPr>
                <w:spacing w:val="1"/>
              </w:rPr>
              <w:t xml:space="preserve"> </w:t>
            </w:r>
            <w:r>
              <w:t>mai</w:t>
            </w:r>
            <w:r>
              <w:rPr>
                <w:spacing w:val="-1"/>
              </w:rPr>
              <w:t xml:space="preserve"> </w:t>
            </w:r>
            <w:r>
              <w:t>mică</w:t>
            </w:r>
            <w:r>
              <w:rPr>
                <w:spacing w:val="1"/>
              </w:rPr>
              <w:t xml:space="preserve"> </w:t>
            </w:r>
            <w:r>
              <w:t>depusă</w:t>
            </w:r>
            <w:r>
              <w:rPr>
                <w:spacing w:val="2"/>
              </w:rPr>
              <w:t xml:space="preserve"> </w:t>
            </w:r>
            <w:r>
              <w:t>în</w:t>
            </w:r>
            <w:r>
              <w:rPr>
                <w:spacing w:val="-7"/>
              </w:rPr>
              <w:t xml:space="preserve"> </w:t>
            </w:r>
            <w:r>
              <w:t>cadrul</w:t>
            </w:r>
            <w:r>
              <w:rPr>
                <w:spacing w:val="-5"/>
              </w:rPr>
              <w:t xml:space="preserve"> </w:t>
            </w:r>
            <w:r>
              <w:t>procedurii,</w:t>
            </w:r>
            <w:r>
              <w:rPr>
                <w:spacing w:val="-52"/>
              </w:rPr>
              <w:t xml:space="preserve"> </w:t>
            </w:r>
            <w:r>
              <w:t>iar</w:t>
            </w:r>
            <w:r>
              <w:rPr>
                <w:spacing w:val="-1"/>
              </w:rPr>
              <w:t xml:space="preserve"> </w:t>
            </w:r>
            <w:r>
              <w:t>Pn-este</w:t>
            </w:r>
            <w:r>
              <w:rPr>
                <w:spacing w:val="-5"/>
              </w:rPr>
              <w:t xml:space="preserve"> </w:t>
            </w:r>
            <w:r>
              <w:t>prețul</w:t>
            </w:r>
            <w:r>
              <w:rPr>
                <w:spacing w:val="-2"/>
              </w:rPr>
              <w:t xml:space="preserve"> </w:t>
            </w:r>
            <w:r>
              <w:t>ofertei</w:t>
            </w:r>
            <w:r>
              <w:rPr>
                <w:spacing w:val="-2"/>
              </w:rPr>
              <w:t xml:space="preserve"> </w:t>
            </w:r>
            <w:r>
              <w:t>pentru</w:t>
            </w:r>
            <w:r>
              <w:rPr>
                <w:spacing w:val="1"/>
              </w:rPr>
              <w:t xml:space="preserve"> </w:t>
            </w:r>
            <w:r>
              <w:t>care</w:t>
            </w:r>
            <w:r>
              <w:rPr>
                <w:spacing w:val="-5"/>
              </w:rPr>
              <w:t xml:space="preserve"> </w:t>
            </w:r>
            <w:r>
              <w:t>evaluăm</w:t>
            </w:r>
            <w:r>
              <w:rPr>
                <w:spacing w:val="-7"/>
              </w:rPr>
              <w:t xml:space="preserve"> </w:t>
            </w:r>
            <w:r>
              <w:t>punctajul.</w:t>
            </w:r>
          </w:p>
        </w:tc>
        <w:tc>
          <w:tcPr>
            <w:tcW w:w="1754" w:type="dxa"/>
          </w:tcPr>
          <w:p w14:paraId="00C5622F" w14:textId="77777777" w:rsidR="00855092" w:rsidRDefault="00855092" w:rsidP="001B40E4">
            <w:pPr>
              <w:pStyle w:val="TableParagraph"/>
              <w:spacing w:line="249" w:lineRule="exact"/>
              <w:ind w:left="3"/>
            </w:pPr>
          </w:p>
        </w:tc>
      </w:tr>
      <w:tr w:rsidR="00855092" w14:paraId="269AFABD" w14:textId="77777777" w:rsidTr="001B40E4">
        <w:trPr>
          <w:trHeight w:val="2271"/>
        </w:trPr>
        <w:tc>
          <w:tcPr>
            <w:tcW w:w="572" w:type="dxa"/>
          </w:tcPr>
          <w:p w14:paraId="531ABC48" w14:textId="77777777" w:rsidR="00855092" w:rsidRDefault="00855092" w:rsidP="001B40E4">
            <w:pPr>
              <w:pStyle w:val="TableParagraph"/>
              <w:spacing w:line="240" w:lineRule="exact"/>
              <w:ind w:left="4"/>
            </w:pPr>
            <w:r>
              <w:t>2</w:t>
            </w:r>
          </w:p>
        </w:tc>
        <w:tc>
          <w:tcPr>
            <w:tcW w:w="6747" w:type="dxa"/>
          </w:tcPr>
          <w:p w14:paraId="43B5F5BA" w14:textId="77777777" w:rsidR="00855092" w:rsidRDefault="00855092" w:rsidP="001B40E4">
            <w:pPr>
              <w:pStyle w:val="TableParagraph"/>
              <w:spacing w:line="242" w:lineRule="auto"/>
              <w:ind w:left="4"/>
            </w:pPr>
            <w:r>
              <w:t>Termenul de</w:t>
            </w:r>
            <w:r>
              <w:rPr>
                <w:spacing w:val="-7"/>
              </w:rPr>
              <w:t xml:space="preserve"> </w:t>
            </w:r>
            <w:r>
              <w:t>garantie</w:t>
            </w:r>
            <w:r>
              <w:rPr>
                <w:spacing w:val="-4"/>
              </w:rPr>
              <w:t xml:space="preserve"> </w:t>
            </w:r>
            <w:r>
              <w:t>– pentru</w:t>
            </w:r>
            <w:r>
              <w:rPr>
                <w:spacing w:val="-1"/>
              </w:rPr>
              <w:t xml:space="preserve"> </w:t>
            </w:r>
            <w:r>
              <w:t>acest</w:t>
            </w:r>
            <w:r>
              <w:rPr>
                <w:spacing w:val="1"/>
              </w:rPr>
              <w:t xml:space="preserve"> </w:t>
            </w:r>
            <w:r>
              <w:t>factor</w:t>
            </w:r>
            <w:r>
              <w:rPr>
                <w:spacing w:val="-2"/>
              </w:rPr>
              <w:t xml:space="preserve"> </w:t>
            </w:r>
            <w:r>
              <w:t>se</w:t>
            </w:r>
            <w:r>
              <w:rPr>
                <w:spacing w:val="-6"/>
              </w:rPr>
              <w:t xml:space="preserve"> </w:t>
            </w:r>
            <w:r>
              <w:t>vor</w:t>
            </w:r>
            <w:r>
              <w:rPr>
                <w:spacing w:val="2"/>
              </w:rPr>
              <w:t xml:space="preserve"> </w:t>
            </w:r>
            <w:r>
              <w:t>oferi</w:t>
            </w:r>
            <w:r>
              <w:rPr>
                <w:spacing w:val="1"/>
              </w:rPr>
              <w:t xml:space="preserve"> </w:t>
            </w:r>
            <w:r>
              <w:t>5 puncte</w:t>
            </w:r>
            <w:r>
              <w:rPr>
                <w:spacing w:val="-7"/>
              </w:rPr>
              <w:t xml:space="preserve"> </w:t>
            </w:r>
            <w:r>
              <w:t>din</w:t>
            </w:r>
            <w:r>
              <w:rPr>
                <w:spacing w:val="-1"/>
              </w:rPr>
              <w:t xml:space="preserve"> </w:t>
            </w:r>
            <w:r>
              <w:t>maximil</w:t>
            </w:r>
            <w:r>
              <w:rPr>
                <w:spacing w:val="-52"/>
              </w:rPr>
              <w:t xml:space="preserve"> </w:t>
            </w:r>
            <w:r>
              <w:t>de</w:t>
            </w:r>
            <w:r>
              <w:rPr>
                <w:spacing w:val="-6"/>
              </w:rPr>
              <w:t xml:space="preserve"> </w:t>
            </w:r>
            <w:r>
              <w:t>100</w:t>
            </w:r>
            <w:r>
              <w:rPr>
                <w:spacing w:val="2"/>
              </w:rPr>
              <w:t xml:space="preserve"> </w:t>
            </w:r>
            <w:r>
              <w:t>puncte.</w:t>
            </w:r>
            <w:r>
              <w:rPr>
                <w:spacing w:val="3"/>
              </w:rPr>
              <w:t xml:space="preserve"> </w:t>
            </w:r>
            <w:r>
              <w:t>Punctajul</w:t>
            </w:r>
            <w:r>
              <w:rPr>
                <w:spacing w:val="-2"/>
              </w:rPr>
              <w:t xml:space="preserve"> </w:t>
            </w:r>
            <w:r>
              <w:t>se</w:t>
            </w:r>
            <w:r>
              <w:rPr>
                <w:spacing w:val="-5"/>
              </w:rPr>
              <w:t xml:space="preserve"> </w:t>
            </w:r>
            <w:r>
              <w:t>va</w:t>
            </w:r>
            <w:r>
              <w:rPr>
                <w:spacing w:val="4"/>
              </w:rPr>
              <w:t xml:space="preserve"> </w:t>
            </w:r>
            <w:r>
              <w:t>acorda</w:t>
            </w:r>
            <w:r>
              <w:rPr>
                <w:spacing w:val="5"/>
              </w:rPr>
              <w:t xml:space="preserve"> </w:t>
            </w:r>
            <w:r>
              <w:t>astfel:</w:t>
            </w:r>
          </w:p>
          <w:p w14:paraId="36A0C161" w14:textId="77777777" w:rsidR="00855092" w:rsidRDefault="00855092" w:rsidP="00885B45">
            <w:pPr>
              <w:pStyle w:val="TableParagraph"/>
              <w:numPr>
                <w:ilvl w:val="0"/>
                <w:numId w:val="36"/>
              </w:numPr>
              <w:tabs>
                <w:tab w:val="left" w:pos="725"/>
              </w:tabs>
              <w:spacing w:line="237" w:lineRule="auto"/>
              <w:ind w:right="142"/>
            </w:pPr>
            <w:r>
              <w:t>Pentru oferta</w:t>
            </w:r>
            <w:r>
              <w:rPr>
                <w:spacing w:val="-1"/>
              </w:rPr>
              <w:t xml:space="preserve"> </w:t>
            </w:r>
            <w:r>
              <w:t>financiară</w:t>
            </w:r>
            <w:r>
              <w:rPr>
                <w:spacing w:val="-1"/>
              </w:rPr>
              <w:t xml:space="preserve"> </w:t>
            </w:r>
            <w:r>
              <w:t>cu</w:t>
            </w:r>
            <w:r>
              <w:rPr>
                <w:spacing w:val="-4"/>
              </w:rPr>
              <w:t xml:space="preserve"> </w:t>
            </w:r>
            <w:r>
              <w:t>termen</w:t>
            </w:r>
            <w:r>
              <w:rPr>
                <w:spacing w:val="-5"/>
              </w:rPr>
              <w:t xml:space="preserve"> </w:t>
            </w:r>
            <w:r>
              <w:t>de</w:t>
            </w:r>
            <w:r>
              <w:rPr>
                <w:spacing w:val="-1"/>
              </w:rPr>
              <w:t xml:space="preserve"> </w:t>
            </w:r>
            <w:r>
              <w:t>garanție</w:t>
            </w:r>
            <w:r>
              <w:rPr>
                <w:spacing w:val="-6"/>
              </w:rPr>
              <w:t xml:space="preserve"> </w:t>
            </w:r>
            <w:r>
              <w:t>cel</w:t>
            </w:r>
            <w:r>
              <w:rPr>
                <w:spacing w:val="2"/>
              </w:rPr>
              <w:t xml:space="preserve"> </w:t>
            </w:r>
            <w:r>
              <w:t>mai</w:t>
            </w:r>
            <w:r>
              <w:rPr>
                <w:spacing w:val="-3"/>
              </w:rPr>
              <w:t xml:space="preserve"> </w:t>
            </w:r>
            <w:r>
              <w:t>mare</w:t>
            </w:r>
            <w:r>
              <w:rPr>
                <w:spacing w:val="-7"/>
              </w:rPr>
              <w:t xml:space="preserve"> </w:t>
            </w:r>
            <w:r>
              <w:t>(TI)</w:t>
            </w:r>
            <w:r>
              <w:rPr>
                <w:spacing w:val="-1"/>
              </w:rPr>
              <w:t xml:space="preserve"> </w:t>
            </w:r>
            <w:r>
              <w:t>se</w:t>
            </w:r>
            <w:r>
              <w:rPr>
                <w:spacing w:val="-52"/>
              </w:rPr>
              <w:t xml:space="preserve"> </w:t>
            </w:r>
            <w:r>
              <w:t>va</w:t>
            </w:r>
            <w:r>
              <w:rPr>
                <w:spacing w:val="4"/>
              </w:rPr>
              <w:t xml:space="preserve"> </w:t>
            </w:r>
            <w:r>
              <w:t>acorda</w:t>
            </w:r>
            <w:r>
              <w:rPr>
                <w:spacing w:val="5"/>
              </w:rPr>
              <w:t xml:space="preserve"> </w:t>
            </w:r>
            <w:r>
              <w:t>punctajul</w:t>
            </w:r>
            <w:r>
              <w:rPr>
                <w:spacing w:val="2"/>
              </w:rPr>
              <w:t xml:space="preserve"> </w:t>
            </w:r>
            <w:r>
              <w:t>maxim</w:t>
            </w:r>
            <w:r>
              <w:rPr>
                <w:spacing w:val="-7"/>
              </w:rPr>
              <w:t xml:space="preserve"> </w:t>
            </w:r>
            <w:r>
              <w:t>5</w:t>
            </w:r>
            <w:r>
              <w:rPr>
                <w:spacing w:val="2"/>
              </w:rPr>
              <w:t xml:space="preserve"> </w:t>
            </w:r>
            <w:r>
              <w:t>puncte</w:t>
            </w:r>
          </w:p>
          <w:p w14:paraId="502773CA" w14:textId="77777777" w:rsidR="00855092" w:rsidRDefault="00855092" w:rsidP="00885B45">
            <w:pPr>
              <w:pStyle w:val="TableParagraph"/>
              <w:numPr>
                <w:ilvl w:val="0"/>
                <w:numId w:val="36"/>
              </w:numPr>
              <w:tabs>
                <w:tab w:val="left" w:pos="725"/>
              </w:tabs>
              <w:ind w:right="157"/>
            </w:pPr>
            <w:r>
              <w:t>Pentru celelalte oferte financiare punctajul se va acorda după</w:t>
            </w:r>
            <w:r>
              <w:rPr>
                <w:spacing w:val="1"/>
              </w:rPr>
              <w:t xml:space="preserve"> </w:t>
            </w:r>
            <w:r>
              <w:t>următoarea</w:t>
            </w:r>
            <w:r>
              <w:rPr>
                <w:spacing w:val="-1"/>
              </w:rPr>
              <w:t xml:space="preserve"> </w:t>
            </w:r>
            <w:r>
              <w:t>formulă:</w:t>
            </w:r>
            <w:r>
              <w:rPr>
                <w:spacing w:val="-6"/>
              </w:rPr>
              <w:t xml:space="preserve"> </w:t>
            </w:r>
            <w:r>
              <w:t>(Tn)</w:t>
            </w:r>
            <w:r>
              <w:rPr>
                <w:spacing w:val="-5"/>
              </w:rPr>
              <w:t xml:space="preserve"> </w:t>
            </w:r>
            <w:r>
              <w:t>Termenul</w:t>
            </w:r>
            <w:r>
              <w:rPr>
                <w:spacing w:val="-7"/>
              </w:rPr>
              <w:t xml:space="preserve"> </w:t>
            </w:r>
            <w:r>
              <w:t>de</w:t>
            </w:r>
            <w:r>
              <w:rPr>
                <w:spacing w:val="-5"/>
              </w:rPr>
              <w:t xml:space="preserve"> </w:t>
            </w:r>
            <w:r>
              <w:t>garanție</w:t>
            </w:r>
            <w:r>
              <w:rPr>
                <w:spacing w:val="-4"/>
              </w:rPr>
              <w:t xml:space="preserve"> </w:t>
            </w:r>
            <w:r>
              <w:t>maximă</w:t>
            </w:r>
            <w:r>
              <w:rPr>
                <w:spacing w:val="-1"/>
              </w:rPr>
              <w:t xml:space="preserve"> </w:t>
            </w:r>
            <w:r>
              <w:t>x5puncte,</w:t>
            </w:r>
            <w:r>
              <w:rPr>
                <w:spacing w:val="-52"/>
              </w:rPr>
              <w:t xml:space="preserve"> </w:t>
            </w:r>
            <w:r>
              <w:t>unde Termenul de garanție maxim este cel mai mare oferit de</w:t>
            </w:r>
            <w:r>
              <w:rPr>
                <w:spacing w:val="1"/>
              </w:rPr>
              <w:t xml:space="preserve"> </w:t>
            </w:r>
            <w:r>
              <w:t>operatorii</w:t>
            </w:r>
            <w:r>
              <w:rPr>
                <w:spacing w:val="1"/>
              </w:rPr>
              <w:t xml:space="preserve"> </w:t>
            </w:r>
            <w:r>
              <w:t>economici</w:t>
            </w:r>
            <w:r>
              <w:rPr>
                <w:spacing w:val="1"/>
              </w:rPr>
              <w:t xml:space="preserve"> </w:t>
            </w:r>
            <w:r>
              <w:t>în</w:t>
            </w:r>
            <w:r>
              <w:rPr>
                <w:spacing w:val="-5"/>
              </w:rPr>
              <w:t xml:space="preserve"> </w:t>
            </w:r>
            <w:r>
              <w:t>cadrul</w:t>
            </w:r>
            <w:r>
              <w:rPr>
                <w:spacing w:val="-4"/>
              </w:rPr>
              <w:t xml:space="preserve"> </w:t>
            </w:r>
            <w:r>
              <w:t>procedurii,</w:t>
            </w:r>
            <w:r>
              <w:rPr>
                <w:spacing w:val="2"/>
              </w:rPr>
              <w:t xml:space="preserve"> </w:t>
            </w:r>
            <w:r>
              <w:t>iar</w:t>
            </w:r>
            <w:r>
              <w:rPr>
                <w:spacing w:val="-1"/>
              </w:rPr>
              <w:t xml:space="preserve"> </w:t>
            </w:r>
            <w:r>
              <w:t>Tn</w:t>
            </w:r>
            <w:r>
              <w:rPr>
                <w:spacing w:val="-5"/>
              </w:rPr>
              <w:t xml:space="preserve"> </w:t>
            </w:r>
            <w:r>
              <w:t>este</w:t>
            </w:r>
            <w:r>
              <w:rPr>
                <w:spacing w:val="-7"/>
              </w:rPr>
              <w:t xml:space="preserve"> </w:t>
            </w:r>
            <w:r>
              <w:t>termenul</w:t>
            </w:r>
            <w:r>
              <w:rPr>
                <w:spacing w:val="-3"/>
              </w:rPr>
              <w:t xml:space="preserve"> </w:t>
            </w:r>
            <w:r>
              <w:t>de</w:t>
            </w:r>
          </w:p>
          <w:p w14:paraId="1491E626" w14:textId="77777777" w:rsidR="00855092" w:rsidRDefault="00855092" w:rsidP="001B40E4">
            <w:pPr>
              <w:pStyle w:val="TableParagraph"/>
              <w:spacing w:line="238" w:lineRule="exact"/>
              <w:ind w:left="724"/>
            </w:pPr>
            <w:r>
              <w:t>garanție</w:t>
            </w:r>
            <w:r>
              <w:rPr>
                <w:spacing w:val="-7"/>
              </w:rPr>
              <w:t xml:space="preserve"> </w:t>
            </w:r>
            <w:r>
              <w:t>pentru</w:t>
            </w:r>
            <w:r>
              <w:rPr>
                <w:spacing w:val="-1"/>
              </w:rPr>
              <w:t xml:space="preserve"> </w:t>
            </w:r>
            <w:r>
              <w:t>care</w:t>
            </w:r>
            <w:r>
              <w:rPr>
                <w:spacing w:val="-2"/>
              </w:rPr>
              <w:t xml:space="preserve"> </w:t>
            </w:r>
            <w:r>
              <w:t>evaluăm</w:t>
            </w:r>
            <w:r>
              <w:rPr>
                <w:spacing w:val="-9"/>
              </w:rPr>
              <w:t xml:space="preserve"> </w:t>
            </w:r>
            <w:r>
              <w:t>punctajul.</w:t>
            </w:r>
          </w:p>
        </w:tc>
        <w:tc>
          <w:tcPr>
            <w:tcW w:w="1754" w:type="dxa"/>
          </w:tcPr>
          <w:p w14:paraId="3C370A82" w14:textId="77777777" w:rsidR="00855092" w:rsidRDefault="00855092" w:rsidP="001B40E4">
            <w:pPr>
              <w:pStyle w:val="TableParagraph"/>
              <w:spacing w:line="240" w:lineRule="exact"/>
              <w:ind w:left="3"/>
            </w:pPr>
          </w:p>
        </w:tc>
      </w:tr>
      <w:tr w:rsidR="00855092" w14:paraId="7664CA08" w14:textId="77777777" w:rsidTr="001B40E4">
        <w:trPr>
          <w:trHeight w:val="2026"/>
        </w:trPr>
        <w:tc>
          <w:tcPr>
            <w:tcW w:w="572" w:type="dxa"/>
          </w:tcPr>
          <w:p w14:paraId="2291F283" w14:textId="77777777" w:rsidR="00855092" w:rsidRDefault="00855092" w:rsidP="001B40E4">
            <w:pPr>
              <w:pStyle w:val="TableParagraph"/>
              <w:spacing w:line="249" w:lineRule="exact"/>
              <w:ind w:left="4"/>
            </w:pPr>
            <w:r>
              <w:t>3</w:t>
            </w:r>
          </w:p>
        </w:tc>
        <w:tc>
          <w:tcPr>
            <w:tcW w:w="6747" w:type="dxa"/>
          </w:tcPr>
          <w:p w14:paraId="54115ADD" w14:textId="77777777" w:rsidR="00855092" w:rsidRDefault="00855092" w:rsidP="001B40E4">
            <w:pPr>
              <w:pStyle w:val="TableParagraph"/>
              <w:spacing w:line="242" w:lineRule="auto"/>
              <w:ind w:left="4" w:right="514"/>
            </w:pPr>
            <w:r>
              <w:t>Termenul</w:t>
            </w:r>
            <w:r>
              <w:rPr>
                <w:spacing w:val="-1"/>
              </w:rPr>
              <w:t xml:space="preserve"> </w:t>
            </w:r>
            <w:r>
              <w:t>de</w:t>
            </w:r>
            <w:r>
              <w:rPr>
                <w:spacing w:val="-3"/>
              </w:rPr>
              <w:t xml:space="preserve"> </w:t>
            </w:r>
            <w:r>
              <w:t>executare</w:t>
            </w:r>
            <w:r>
              <w:rPr>
                <w:spacing w:val="-7"/>
              </w:rPr>
              <w:t xml:space="preserve"> </w:t>
            </w:r>
            <w:r>
              <w:t>a</w:t>
            </w:r>
            <w:r>
              <w:rPr>
                <w:spacing w:val="1"/>
              </w:rPr>
              <w:t xml:space="preserve"> </w:t>
            </w:r>
            <w:r>
              <w:t>lucrarilor</w:t>
            </w:r>
            <w:r>
              <w:rPr>
                <w:spacing w:val="6"/>
              </w:rPr>
              <w:t xml:space="preserve"> </w:t>
            </w:r>
            <w:r>
              <w:t>–</w:t>
            </w:r>
            <w:r>
              <w:rPr>
                <w:spacing w:val="-1"/>
              </w:rPr>
              <w:t xml:space="preserve"> </w:t>
            </w:r>
            <w:r>
              <w:t>pentru</w:t>
            </w:r>
            <w:r>
              <w:rPr>
                <w:spacing w:val="-6"/>
              </w:rPr>
              <w:t xml:space="preserve"> </w:t>
            </w:r>
            <w:r>
              <w:t>acest factor</w:t>
            </w:r>
            <w:r>
              <w:rPr>
                <w:spacing w:val="2"/>
              </w:rPr>
              <w:t xml:space="preserve"> </w:t>
            </w:r>
            <w:r>
              <w:t>se</w:t>
            </w:r>
            <w:r>
              <w:rPr>
                <w:spacing w:val="-7"/>
              </w:rPr>
              <w:t xml:space="preserve"> </w:t>
            </w:r>
            <w:r>
              <w:t>vor</w:t>
            </w:r>
            <w:r>
              <w:rPr>
                <w:spacing w:val="2"/>
              </w:rPr>
              <w:t xml:space="preserve"> </w:t>
            </w:r>
            <w:r>
              <w:t>oferi</w:t>
            </w:r>
            <w:r>
              <w:rPr>
                <w:spacing w:val="-5"/>
              </w:rPr>
              <w:t xml:space="preserve"> 2</w:t>
            </w:r>
            <w:r>
              <w:t>5</w:t>
            </w:r>
            <w:r>
              <w:rPr>
                <w:spacing w:val="-52"/>
              </w:rPr>
              <w:t xml:space="preserve"> </w:t>
            </w:r>
            <w:r>
              <w:t>puncte</w:t>
            </w:r>
            <w:r>
              <w:rPr>
                <w:spacing w:val="-1"/>
              </w:rPr>
              <w:t xml:space="preserve"> </w:t>
            </w:r>
            <w:r>
              <w:t>din</w:t>
            </w:r>
            <w:r>
              <w:rPr>
                <w:spacing w:val="-4"/>
              </w:rPr>
              <w:t xml:space="preserve"> </w:t>
            </w:r>
            <w:r>
              <w:t>100</w:t>
            </w:r>
            <w:r>
              <w:rPr>
                <w:spacing w:val="1"/>
              </w:rPr>
              <w:t xml:space="preserve"> </w:t>
            </w:r>
            <w:r>
              <w:t>puncte.</w:t>
            </w:r>
            <w:r>
              <w:rPr>
                <w:spacing w:val="4"/>
              </w:rPr>
              <w:t xml:space="preserve"> </w:t>
            </w:r>
            <w:r>
              <w:t>Punctajul</w:t>
            </w:r>
            <w:r>
              <w:rPr>
                <w:spacing w:val="-3"/>
              </w:rPr>
              <w:t xml:space="preserve"> </w:t>
            </w:r>
            <w:r>
              <w:t>se</w:t>
            </w:r>
            <w:r>
              <w:rPr>
                <w:spacing w:val="-6"/>
              </w:rPr>
              <w:t xml:space="preserve"> </w:t>
            </w:r>
            <w:r>
              <w:t>va</w:t>
            </w:r>
            <w:r>
              <w:rPr>
                <w:spacing w:val="4"/>
              </w:rPr>
              <w:t xml:space="preserve"> </w:t>
            </w:r>
            <w:r>
              <w:t>acorda</w:t>
            </w:r>
            <w:r>
              <w:rPr>
                <w:spacing w:val="5"/>
              </w:rPr>
              <w:t xml:space="preserve"> </w:t>
            </w:r>
            <w:r>
              <w:t>astfel:</w:t>
            </w:r>
          </w:p>
          <w:p w14:paraId="38D7B0DE" w14:textId="77777777" w:rsidR="00855092" w:rsidRDefault="00855092" w:rsidP="00885B45">
            <w:pPr>
              <w:pStyle w:val="TableParagraph"/>
              <w:numPr>
                <w:ilvl w:val="0"/>
                <w:numId w:val="35"/>
              </w:numPr>
              <w:tabs>
                <w:tab w:val="left" w:pos="725"/>
              </w:tabs>
              <w:spacing w:line="242" w:lineRule="auto"/>
              <w:ind w:right="242"/>
            </w:pPr>
            <w:r>
              <w:t>Pentru</w:t>
            </w:r>
            <w:r>
              <w:rPr>
                <w:spacing w:val="-2"/>
              </w:rPr>
              <w:t xml:space="preserve"> </w:t>
            </w:r>
            <w:r>
              <w:t>oferta</w:t>
            </w:r>
            <w:r>
              <w:rPr>
                <w:spacing w:val="-3"/>
              </w:rPr>
              <w:t xml:space="preserve"> </w:t>
            </w:r>
            <w:r>
              <w:t>financiară</w:t>
            </w:r>
            <w:r>
              <w:rPr>
                <w:spacing w:val="-3"/>
              </w:rPr>
              <w:t xml:space="preserve"> </w:t>
            </w:r>
            <w:r>
              <w:t>cu</w:t>
            </w:r>
            <w:r>
              <w:rPr>
                <w:spacing w:val="-6"/>
              </w:rPr>
              <w:t xml:space="preserve"> </w:t>
            </w:r>
            <w:r>
              <w:t>termen</w:t>
            </w:r>
            <w:r>
              <w:rPr>
                <w:spacing w:val="-6"/>
              </w:rPr>
              <w:t xml:space="preserve"> </w:t>
            </w:r>
            <w:r>
              <w:t>de</w:t>
            </w:r>
            <w:r>
              <w:rPr>
                <w:spacing w:val="-3"/>
              </w:rPr>
              <w:t xml:space="preserve"> </w:t>
            </w:r>
            <w:r>
              <w:t>execuție</w:t>
            </w:r>
            <w:r>
              <w:rPr>
                <w:spacing w:val="-8"/>
              </w:rPr>
              <w:t xml:space="preserve"> </w:t>
            </w:r>
            <w:r>
              <w:t>a</w:t>
            </w:r>
            <w:r>
              <w:rPr>
                <w:spacing w:val="2"/>
              </w:rPr>
              <w:t xml:space="preserve"> </w:t>
            </w:r>
            <w:r>
              <w:t>lucrărilor</w:t>
            </w:r>
            <w:r>
              <w:rPr>
                <w:spacing w:val="1"/>
              </w:rPr>
              <w:t xml:space="preserve"> </w:t>
            </w:r>
            <w:r>
              <w:t>cel mai</w:t>
            </w:r>
            <w:r>
              <w:rPr>
                <w:spacing w:val="-52"/>
              </w:rPr>
              <w:t xml:space="preserve"> </w:t>
            </w:r>
            <w:r>
              <w:t>mic</w:t>
            </w:r>
            <w:r>
              <w:rPr>
                <w:spacing w:val="-1"/>
              </w:rPr>
              <w:t xml:space="preserve"> </w:t>
            </w:r>
            <w:r>
              <w:t>(TI)</w:t>
            </w:r>
            <w:r>
              <w:rPr>
                <w:spacing w:val="-1"/>
              </w:rPr>
              <w:t xml:space="preserve"> </w:t>
            </w:r>
            <w:r>
              <w:t>se</w:t>
            </w:r>
            <w:r>
              <w:rPr>
                <w:spacing w:val="-5"/>
              </w:rPr>
              <w:t xml:space="preserve"> </w:t>
            </w:r>
            <w:r>
              <w:t>va</w:t>
            </w:r>
            <w:r>
              <w:rPr>
                <w:spacing w:val="4"/>
              </w:rPr>
              <w:t xml:space="preserve"> </w:t>
            </w:r>
            <w:r>
              <w:t>acorda</w:t>
            </w:r>
            <w:r>
              <w:rPr>
                <w:spacing w:val="4"/>
              </w:rPr>
              <w:t xml:space="preserve"> </w:t>
            </w:r>
            <w:r>
              <w:t>punctajul</w:t>
            </w:r>
            <w:r>
              <w:rPr>
                <w:spacing w:val="3"/>
              </w:rPr>
              <w:t xml:space="preserve"> </w:t>
            </w:r>
            <w:r>
              <w:t>maxim</w:t>
            </w:r>
            <w:r>
              <w:rPr>
                <w:spacing w:val="-8"/>
              </w:rPr>
              <w:t xml:space="preserve"> 2</w:t>
            </w:r>
            <w:r>
              <w:t>5</w:t>
            </w:r>
            <w:r>
              <w:rPr>
                <w:spacing w:val="1"/>
              </w:rPr>
              <w:t xml:space="preserve"> </w:t>
            </w:r>
            <w:r>
              <w:t>puncte.</w:t>
            </w:r>
          </w:p>
          <w:p w14:paraId="45A913A8" w14:textId="77777777" w:rsidR="00855092" w:rsidRDefault="00855092" w:rsidP="00885B45">
            <w:pPr>
              <w:pStyle w:val="TableParagraph"/>
              <w:numPr>
                <w:ilvl w:val="0"/>
                <w:numId w:val="35"/>
              </w:numPr>
              <w:tabs>
                <w:tab w:val="left" w:pos="725"/>
              </w:tabs>
              <w:ind w:right="401"/>
            </w:pPr>
            <w:r>
              <w:t>Pentru celelalte oferte financiare punctajul se va acorda după</w:t>
            </w:r>
            <w:r>
              <w:rPr>
                <w:spacing w:val="1"/>
              </w:rPr>
              <w:t xml:space="preserve"> </w:t>
            </w:r>
            <w:r>
              <w:t>următoarea formulă (TI/Te)x25 unde, Termenul de executare a</w:t>
            </w:r>
            <w:r>
              <w:rPr>
                <w:spacing w:val="1"/>
              </w:rPr>
              <w:t xml:space="preserve"> </w:t>
            </w:r>
            <w:r>
              <w:t>lucrărilor</w:t>
            </w:r>
            <w:r>
              <w:rPr>
                <w:spacing w:val="9"/>
              </w:rPr>
              <w:t xml:space="preserve"> </w:t>
            </w:r>
            <w:r>
              <w:t>minimale este</w:t>
            </w:r>
            <w:r>
              <w:rPr>
                <w:spacing w:val="-6"/>
              </w:rPr>
              <w:t xml:space="preserve"> </w:t>
            </w:r>
            <w:r>
              <w:t>TI,</w:t>
            </w:r>
            <w:r>
              <w:rPr>
                <w:spacing w:val="-1"/>
              </w:rPr>
              <w:t xml:space="preserve"> </w:t>
            </w:r>
            <w:r>
              <w:t>iar</w:t>
            </w:r>
            <w:r>
              <w:rPr>
                <w:spacing w:val="-5"/>
              </w:rPr>
              <w:t xml:space="preserve"> </w:t>
            </w:r>
            <w:r>
              <w:t>Te</w:t>
            </w:r>
            <w:r>
              <w:rPr>
                <w:spacing w:val="-5"/>
              </w:rPr>
              <w:t xml:space="preserve"> </w:t>
            </w:r>
            <w:r>
              <w:t>este</w:t>
            </w:r>
            <w:r>
              <w:rPr>
                <w:spacing w:val="-6"/>
              </w:rPr>
              <w:t xml:space="preserve"> </w:t>
            </w:r>
            <w:r>
              <w:t>Termenul</w:t>
            </w:r>
            <w:r>
              <w:rPr>
                <w:spacing w:val="-2"/>
              </w:rPr>
              <w:t xml:space="preserve"> </w:t>
            </w:r>
            <w:r>
              <w:t>de</w:t>
            </w:r>
            <w:r>
              <w:rPr>
                <w:spacing w:val="-1"/>
              </w:rPr>
              <w:t xml:space="preserve"> </w:t>
            </w:r>
            <w:r>
              <w:t>executare</w:t>
            </w:r>
            <w:r>
              <w:rPr>
                <w:spacing w:val="-5"/>
              </w:rPr>
              <w:t xml:space="preserve"> </w:t>
            </w:r>
            <w:r>
              <w:t>a</w:t>
            </w:r>
          </w:p>
          <w:p w14:paraId="0263FA2A" w14:textId="77777777" w:rsidR="00855092" w:rsidRDefault="00855092" w:rsidP="001B40E4">
            <w:pPr>
              <w:pStyle w:val="TableParagraph"/>
              <w:spacing w:line="238" w:lineRule="exact"/>
              <w:ind w:left="724"/>
            </w:pPr>
            <w:r>
              <w:t>lucrărilor pentru</w:t>
            </w:r>
            <w:r>
              <w:rPr>
                <w:spacing w:val="-1"/>
              </w:rPr>
              <w:t xml:space="preserve"> </w:t>
            </w:r>
            <w:r>
              <w:t>care</w:t>
            </w:r>
            <w:r>
              <w:rPr>
                <w:spacing w:val="-4"/>
              </w:rPr>
              <w:t xml:space="preserve"> </w:t>
            </w:r>
            <w:r>
              <w:t>evaluăm</w:t>
            </w:r>
            <w:r>
              <w:rPr>
                <w:spacing w:val="-10"/>
              </w:rPr>
              <w:t xml:space="preserve"> </w:t>
            </w:r>
            <w:r>
              <w:t>punctajul.</w:t>
            </w:r>
          </w:p>
        </w:tc>
        <w:tc>
          <w:tcPr>
            <w:tcW w:w="1754" w:type="dxa"/>
          </w:tcPr>
          <w:p w14:paraId="5080C079" w14:textId="77777777" w:rsidR="00855092" w:rsidRDefault="00855092" w:rsidP="001B40E4">
            <w:pPr>
              <w:pStyle w:val="TableParagraph"/>
              <w:spacing w:line="249" w:lineRule="exact"/>
              <w:ind w:left="3"/>
            </w:pPr>
          </w:p>
        </w:tc>
      </w:tr>
    </w:tbl>
    <w:p w14:paraId="13A79137" w14:textId="77777777" w:rsidR="00855092" w:rsidRDefault="00855092" w:rsidP="00885B45">
      <w:pPr>
        <w:pStyle w:val="a"/>
        <w:widowControl w:val="0"/>
        <w:numPr>
          <w:ilvl w:val="0"/>
          <w:numId w:val="38"/>
        </w:numPr>
        <w:tabs>
          <w:tab w:val="clear" w:pos="1134"/>
          <w:tab w:val="left" w:pos="985"/>
        </w:tabs>
        <w:autoSpaceDE w:val="0"/>
        <w:autoSpaceDN w:val="0"/>
        <w:spacing w:before="68"/>
        <w:ind w:left="984" w:hanging="429"/>
      </w:pPr>
      <w:r>
        <w:t>Termenul</w:t>
      </w:r>
      <w:r>
        <w:rPr>
          <w:spacing w:val="-4"/>
        </w:rPr>
        <w:t xml:space="preserve"> </w:t>
      </w:r>
      <w:r>
        <w:t>limită</w:t>
      </w:r>
      <w:r>
        <w:rPr>
          <w:spacing w:val="-5"/>
        </w:rPr>
        <w:t xml:space="preserve"> </w:t>
      </w:r>
      <w:r>
        <w:t>de</w:t>
      </w:r>
      <w:r>
        <w:rPr>
          <w:spacing w:val="-6"/>
        </w:rPr>
        <w:t xml:space="preserve"> </w:t>
      </w:r>
      <w:r>
        <w:t>depunere/deschidere</w:t>
      </w:r>
      <w:r>
        <w:rPr>
          <w:spacing w:val="-4"/>
        </w:rPr>
        <w:t xml:space="preserve"> </w:t>
      </w:r>
      <w:r>
        <w:t>a</w:t>
      </w:r>
      <w:r>
        <w:rPr>
          <w:spacing w:val="-10"/>
        </w:rPr>
        <w:t xml:space="preserve"> </w:t>
      </w:r>
      <w:r>
        <w:t>ofertelor:</w:t>
      </w:r>
    </w:p>
    <w:p w14:paraId="1E7AABA5" w14:textId="77777777" w:rsidR="00855092" w:rsidRDefault="00855092" w:rsidP="00885B45">
      <w:pPr>
        <w:pStyle w:val="a"/>
        <w:widowControl w:val="0"/>
        <w:numPr>
          <w:ilvl w:val="0"/>
          <w:numId w:val="34"/>
        </w:numPr>
        <w:tabs>
          <w:tab w:val="clear" w:pos="1134"/>
          <w:tab w:val="left" w:pos="1276"/>
          <w:tab w:val="left" w:pos="1277"/>
          <w:tab w:val="left" w:pos="5646"/>
          <w:tab w:val="left" w:pos="8673"/>
        </w:tabs>
        <w:autoSpaceDE w:val="0"/>
        <w:autoSpaceDN w:val="0"/>
        <w:spacing w:before="123"/>
        <w:jc w:val="left"/>
        <w:rPr>
          <w:b/>
        </w:rPr>
      </w:pPr>
      <w:r>
        <w:t>conform</w:t>
      </w:r>
      <w:r>
        <w:rPr>
          <w:spacing w:val="-10"/>
        </w:rPr>
        <w:t xml:space="preserve"> </w:t>
      </w:r>
      <w:r>
        <w:t>SIA</w:t>
      </w:r>
      <w:r>
        <w:rPr>
          <w:spacing w:val="-7"/>
        </w:rPr>
        <w:t xml:space="preserve"> </w:t>
      </w:r>
      <w:r>
        <w:t>RSAP</w:t>
      </w:r>
      <w:r>
        <w:rPr>
          <w:spacing w:val="-5"/>
        </w:rPr>
        <w:t xml:space="preserve"> </w:t>
      </w:r>
      <w:r>
        <w:t>/până</w:t>
      </w:r>
      <w:r>
        <w:rPr>
          <w:spacing w:val="2"/>
        </w:rPr>
        <w:t xml:space="preserve"> </w:t>
      </w:r>
      <w:r>
        <w:t>la:</w:t>
      </w:r>
      <w:r>
        <w:rPr>
          <w:spacing w:val="-2"/>
        </w:rPr>
        <w:t xml:space="preserve"> </w:t>
      </w:r>
      <w:r>
        <w:rPr>
          <w:i/>
        </w:rPr>
        <w:t>[ora</w:t>
      </w:r>
      <w:r>
        <w:rPr>
          <w:i/>
          <w:spacing w:val="-1"/>
        </w:rPr>
        <w:t xml:space="preserve"> </w:t>
      </w:r>
      <w:r>
        <w:rPr>
          <w:i/>
        </w:rPr>
        <w:t>exactă]</w:t>
      </w:r>
      <w:r>
        <w:rPr>
          <w:i/>
          <w:u w:val="single"/>
        </w:rPr>
        <w:tab/>
      </w:r>
      <w:r>
        <w:rPr>
          <w:b/>
        </w:rPr>
        <w:t>conform</w:t>
      </w:r>
      <w:r>
        <w:rPr>
          <w:b/>
          <w:spacing w:val="-4"/>
        </w:rPr>
        <w:t xml:space="preserve"> </w:t>
      </w:r>
      <w:r>
        <w:rPr>
          <w:b/>
        </w:rPr>
        <w:t>SIA</w:t>
      </w:r>
      <w:r>
        <w:rPr>
          <w:b/>
          <w:spacing w:val="-2"/>
        </w:rPr>
        <w:t xml:space="preserve"> </w:t>
      </w:r>
      <w:r>
        <w:rPr>
          <w:b/>
        </w:rPr>
        <w:t>RSAP</w:t>
      </w:r>
      <w:r>
        <w:rPr>
          <w:b/>
          <w:spacing w:val="6"/>
        </w:rPr>
        <w:t xml:space="preserve"> </w:t>
      </w:r>
      <w:r>
        <w:rPr>
          <w:b/>
          <w:u w:val="thick"/>
        </w:rPr>
        <w:t xml:space="preserve"> </w:t>
      </w:r>
      <w:r>
        <w:rPr>
          <w:b/>
          <w:u w:val="thick"/>
        </w:rPr>
        <w:tab/>
      </w:r>
    </w:p>
    <w:p w14:paraId="6317A96A" w14:textId="77777777" w:rsidR="00855092" w:rsidRDefault="00855092" w:rsidP="00885B45">
      <w:pPr>
        <w:pStyle w:val="a"/>
        <w:widowControl w:val="0"/>
        <w:numPr>
          <w:ilvl w:val="0"/>
          <w:numId w:val="34"/>
        </w:numPr>
        <w:tabs>
          <w:tab w:val="clear" w:pos="1134"/>
          <w:tab w:val="left" w:pos="1276"/>
          <w:tab w:val="left" w:pos="1277"/>
        </w:tabs>
        <w:autoSpaceDE w:val="0"/>
        <w:autoSpaceDN w:val="0"/>
        <w:spacing w:before="117"/>
        <w:jc w:val="left"/>
        <w:rPr>
          <w:b/>
        </w:rPr>
      </w:pPr>
      <w:r>
        <w:t>pe:</w:t>
      </w:r>
      <w:r>
        <w:rPr>
          <w:spacing w:val="-3"/>
        </w:rPr>
        <w:t xml:space="preserve"> </w:t>
      </w:r>
      <w:r>
        <w:rPr>
          <w:i/>
        </w:rPr>
        <w:t>[data]</w:t>
      </w:r>
      <w:r>
        <w:t>_</w:t>
      </w:r>
      <w:r>
        <w:rPr>
          <w:spacing w:val="-3"/>
        </w:rPr>
        <w:t xml:space="preserve"> </w:t>
      </w:r>
      <w:r>
        <w:rPr>
          <w:b/>
        </w:rPr>
        <w:t>conform</w:t>
      </w:r>
      <w:r>
        <w:rPr>
          <w:b/>
          <w:spacing w:val="-5"/>
        </w:rPr>
        <w:t xml:space="preserve"> </w:t>
      </w:r>
      <w:r>
        <w:rPr>
          <w:b/>
        </w:rPr>
        <w:t>SIA</w:t>
      </w:r>
      <w:r>
        <w:rPr>
          <w:b/>
          <w:spacing w:val="-3"/>
        </w:rPr>
        <w:t xml:space="preserve"> </w:t>
      </w:r>
      <w:r>
        <w:rPr>
          <w:b/>
        </w:rPr>
        <w:t>RSAP</w:t>
      </w:r>
    </w:p>
    <w:p w14:paraId="1DCB247F" w14:textId="77777777" w:rsidR="00855092" w:rsidRDefault="00855092" w:rsidP="00885B45">
      <w:pPr>
        <w:pStyle w:val="a"/>
        <w:widowControl w:val="0"/>
        <w:numPr>
          <w:ilvl w:val="0"/>
          <w:numId w:val="38"/>
        </w:numPr>
        <w:tabs>
          <w:tab w:val="clear" w:pos="1134"/>
          <w:tab w:val="left" w:pos="985"/>
        </w:tabs>
        <w:autoSpaceDE w:val="0"/>
        <w:autoSpaceDN w:val="0"/>
        <w:spacing w:before="123"/>
        <w:ind w:left="984" w:hanging="429"/>
      </w:pPr>
      <w:r>
        <w:t>Adresa</w:t>
      </w:r>
      <w:r>
        <w:rPr>
          <w:spacing w:val="-5"/>
        </w:rPr>
        <w:t xml:space="preserve"> </w:t>
      </w:r>
      <w:r>
        <w:t>la</w:t>
      </w:r>
      <w:r>
        <w:rPr>
          <w:spacing w:val="-6"/>
        </w:rPr>
        <w:t xml:space="preserve"> </w:t>
      </w:r>
      <w:r>
        <w:t>care</w:t>
      </w:r>
      <w:r>
        <w:rPr>
          <w:spacing w:val="-5"/>
        </w:rPr>
        <w:t xml:space="preserve"> </w:t>
      </w:r>
      <w:r>
        <w:t>trebuie</w:t>
      </w:r>
      <w:r>
        <w:rPr>
          <w:spacing w:val="-5"/>
        </w:rPr>
        <w:t xml:space="preserve"> </w:t>
      </w:r>
      <w:r>
        <w:t>transmise</w:t>
      </w:r>
      <w:r>
        <w:rPr>
          <w:spacing w:val="-5"/>
        </w:rPr>
        <w:t xml:space="preserve"> </w:t>
      </w:r>
      <w:r>
        <w:t>ofertele</w:t>
      </w:r>
      <w:r>
        <w:rPr>
          <w:spacing w:val="-5"/>
        </w:rPr>
        <w:t xml:space="preserve"> </w:t>
      </w:r>
      <w:r>
        <w:t>sau</w:t>
      </w:r>
      <w:r>
        <w:rPr>
          <w:spacing w:val="-5"/>
        </w:rPr>
        <w:t xml:space="preserve"> </w:t>
      </w:r>
      <w:r>
        <w:t>cererile</w:t>
      </w:r>
      <w:r>
        <w:rPr>
          <w:spacing w:val="-5"/>
        </w:rPr>
        <w:t xml:space="preserve"> </w:t>
      </w:r>
      <w:r>
        <w:t>de</w:t>
      </w:r>
      <w:r>
        <w:rPr>
          <w:spacing w:val="-10"/>
        </w:rPr>
        <w:t xml:space="preserve"> </w:t>
      </w:r>
      <w:r>
        <w:t>participare:</w:t>
      </w:r>
    </w:p>
    <w:p w14:paraId="1543DF93" w14:textId="77777777" w:rsidR="00855092" w:rsidRDefault="00855092" w:rsidP="00855092">
      <w:pPr>
        <w:spacing w:before="118"/>
        <w:ind w:left="1008"/>
        <w:rPr>
          <w:i/>
        </w:rPr>
      </w:pPr>
      <w:r>
        <w:rPr>
          <w:i/>
        </w:rPr>
        <w:t>Ofertele</w:t>
      </w:r>
      <w:r>
        <w:rPr>
          <w:i/>
          <w:spacing w:val="-3"/>
        </w:rPr>
        <w:t xml:space="preserve"> </w:t>
      </w:r>
      <w:r>
        <w:rPr>
          <w:i/>
        </w:rPr>
        <w:t>sau</w:t>
      </w:r>
      <w:r>
        <w:rPr>
          <w:i/>
          <w:spacing w:val="-6"/>
        </w:rPr>
        <w:t xml:space="preserve"> </w:t>
      </w:r>
      <w:r>
        <w:rPr>
          <w:i/>
        </w:rPr>
        <w:t>cererile</w:t>
      </w:r>
      <w:r>
        <w:rPr>
          <w:i/>
          <w:spacing w:val="-3"/>
        </w:rPr>
        <w:t xml:space="preserve"> </w:t>
      </w:r>
      <w:r>
        <w:rPr>
          <w:i/>
        </w:rPr>
        <w:t>de</w:t>
      </w:r>
      <w:r>
        <w:rPr>
          <w:i/>
          <w:spacing w:val="-2"/>
        </w:rPr>
        <w:t xml:space="preserve"> </w:t>
      </w:r>
      <w:r>
        <w:rPr>
          <w:i/>
        </w:rPr>
        <w:t>participare</w:t>
      </w:r>
      <w:r>
        <w:rPr>
          <w:i/>
          <w:spacing w:val="-2"/>
        </w:rPr>
        <w:t xml:space="preserve"> </w:t>
      </w:r>
      <w:r>
        <w:rPr>
          <w:i/>
        </w:rPr>
        <w:t>vor</w:t>
      </w:r>
      <w:r>
        <w:rPr>
          <w:i/>
          <w:spacing w:val="-9"/>
        </w:rPr>
        <w:t xml:space="preserve"> </w:t>
      </w:r>
      <w:r>
        <w:rPr>
          <w:i/>
        </w:rPr>
        <w:t>fi</w:t>
      </w:r>
      <w:r>
        <w:rPr>
          <w:i/>
          <w:spacing w:val="-6"/>
        </w:rPr>
        <w:t xml:space="preserve"> </w:t>
      </w:r>
      <w:r>
        <w:rPr>
          <w:i/>
        </w:rPr>
        <w:t>depuse</w:t>
      </w:r>
      <w:r>
        <w:rPr>
          <w:i/>
          <w:spacing w:val="-3"/>
        </w:rPr>
        <w:t xml:space="preserve"> </w:t>
      </w:r>
      <w:r>
        <w:rPr>
          <w:i/>
        </w:rPr>
        <w:t>electronic</w:t>
      </w:r>
      <w:r>
        <w:rPr>
          <w:i/>
          <w:spacing w:val="-2"/>
        </w:rPr>
        <w:t xml:space="preserve"> </w:t>
      </w:r>
      <w:r>
        <w:rPr>
          <w:i/>
        </w:rPr>
        <w:t>prin</w:t>
      </w:r>
      <w:r>
        <w:rPr>
          <w:i/>
          <w:spacing w:val="-1"/>
        </w:rPr>
        <w:t xml:space="preserve"> </w:t>
      </w:r>
      <w:r>
        <w:rPr>
          <w:i/>
        </w:rPr>
        <w:t>intermediul SIA</w:t>
      </w:r>
      <w:r>
        <w:rPr>
          <w:i/>
          <w:spacing w:val="-5"/>
        </w:rPr>
        <w:t xml:space="preserve"> </w:t>
      </w:r>
      <w:r>
        <w:rPr>
          <w:i/>
        </w:rPr>
        <w:t>RSAP</w:t>
      </w:r>
    </w:p>
    <w:p w14:paraId="67E4D029" w14:textId="77777777" w:rsidR="00855092" w:rsidRDefault="00855092" w:rsidP="00885B45">
      <w:pPr>
        <w:pStyle w:val="a"/>
        <w:widowControl w:val="0"/>
        <w:numPr>
          <w:ilvl w:val="0"/>
          <w:numId w:val="38"/>
        </w:numPr>
        <w:tabs>
          <w:tab w:val="clear" w:pos="1134"/>
          <w:tab w:val="left" w:pos="985"/>
          <w:tab w:val="left" w:pos="9296"/>
        </w:tabs>
        <w:autoSpaceDE w:val="0"/>
        <w:autoSpaceDN w:val="0"/>
        <w:spacing w:before="122"/>
        <w:ind w:left="984" w:hanging="429"/>
        <w:rPr>
          <w:b/>
        </w:rPr>
      </w:pPr>
      <w:r>
        <w:t>Termenul</w:t>
      </w:r>
      <w:r>
        <w:rPr>
          <w:spacing w:val="-8"/>
        </w:rPr>
        <w:t xml:space="preserve"> </w:t>
      </w:r>
      <w:r>
        <w:t>de</w:t>
      </w:r>
      <w:r>
        <w:rPr>
          <w:spacing w:val="2"/>
        </w:rPr>
        <w:t xml:space="preserve"> </w:t>
      </w:r>
      <w:r>
        <w:t>valabilitate a</w:t>
      </w:r>
      <w:r>
        <w:rPr>
          <w:spacing w:val="-8"/>
        </w:rPr>
        <w:t xml:space="preserve"> </w:t>
      </w:r>
      <w:r>
        <w:t>ofertelor:</w:t>
      </w:r>
      <w:r>
        <w:rPr>
          <w:spacing w:val="-3"/>
          <w:u w:val="thick"/>
        </w:rPr>
        <w:t xml:space="preserve"> </w:t>
      </w:r>
      <w:r>
        <w:rPr>
          <w:b/>
          <w:u w:val="thick"/>
        </w:rPr>
        <w:t>_60</w:t>
      </w:r>
      <w:r>
        <w:rPr>
          <w:b/>
          <w:spacing w:val="-2"/>
          <w:u w:val="thick"/>
        </w:rPr>
        <w:t xml:space="preserve"> </w:t>
      </w:r>
      <w:r>
        <w:rPr>
          <w:b/>
          <w:u w:val="thick"/>
        </w:rPr>
        <w:t>de</w:t>
      </w:r>
      <w:r>
        <w:rPr>
          <w:b/>
          <w:spacing w:val="-13"/>
          <w:u w:val="thick"/>
        </w:rPr>
        <w:t xml:space="preserve"> </w:t>
      </w:r>
      <w:r>
        <w:rPr>
          <w:b/>
          <w:u w:val="thick"/>
        </w:rPr>
        <w:t>zile</w:t>
      </w:r>
    </w:p>
    <w:p w14:paraId="501292DB" w14:textId="77777777" w:rsidR="00855092" w:rsidRDefault="00855092" w:rsidP="00885B45">
      <w:pPr>
        <w:pStyle w:val="a"/>
        <w:widowControl w:val="0"/>
        <w:numPr>
          <w:ilvl w:val="0"/>
          <w:numId w:val="38"/>
        </w:numPr>
        <w:tabs>
          <w:tab w:val="clear" w:pos="1134"/>
          <w:tab w:val="left" w:pos="985"/>
        </w:tabs>
        <w:autoSpaceDE w:val="0"/>
        <w:autoSpaceDN w:val="0"/>
        <w:spacing w:before="118"/>
        <w:ind w:left="984" w:hanging="429"/>
        <w:rPr>
          <w:b/>
        </w:rPr>
      </w:pPr>
      <w:r>
        <w:t>Locul</w:t>
      </w:r>
      <w:r>
        <w:rPr>
          <w:spacing w:val="-11"/>
        </w:rPr>
        <w:t xml:space="preserve"> </w:t>
      </w:r>
      <w:r>
        <w:t>deschiderii</w:t>
      </w:r>
      <w:r>
        <w:rPr>
          <w:spacing w:val="-5"/>
        </w:rPr>
        <w:t xml:space="preserve"> </w:t>
      </w:r>
      <w:r>
        <w:t xml:space="preserve">ofertelor: </w:t>
      </w:r>
      <w:r>
        <w:rPr>
          <w:b/>
        </w:rPr>
        <w:t>SIA</w:t>
      </w:r>
      <w:r>
        <w:rPr>
          <w:b/>
          <w:spacing w:val="-7"/>
        </w:rPr>
        <w:t xml:space="preserve"> </w:t>
      </w:r>
      <w:r>
        <w:rPr>
          <w:b/>
        </w:rPr>
        <w:t>RSAP</w:t>
      </w:r>
    </w:p>
    <w:p w14:paraId="7398ACDA" w14:textId="77777777" w:rsidR="00855092" w:rsidRDefault="00855092" w:rsidP="00855092">
      <w:pPr>
        <w:spacing w:before="122"/>
        <w:ind w:left="556"/>
        <w:rPr>
          <w:i/>
        </w:rPr>
      </w:pPr>
      <w:r>
        <w:rPr>
          <w:i/>
        </w:rPr>
        <w:t>Ofertele</w:t>
      </w:r>
      <w:r>
        <w:rPr>
          <w:i/>
          <w:spacing w:val="-9"/>
        </w:rPr>
        <w:t xml:space="preserve"> </w:t>
      </w:r>
      <w:r>
        <w:rPr>
          <w:i/>
        </w:rPr>
        <w:t>întârziate</w:t>
      </w:r>
      <w:r>
        <w:rPr>
          <w:i/>
          <w:spacing w:val="-5"/>
        </w:rPr>
        <w:t xml:space="preserve"> </w:t>
      </w:r>
      <w:r>
        <w:rPr>
          <w:i/>
        </w:rPr>
        <w:t>vor</w:t>
      </w:r>
      <w:r>
        <w:rPr>
          <w:i/>
          <w:spacing w:val="-10"/>
        </w:rPr>
        <w:t xml:space="preserve"> </w:t>
      </w:r>
      <w:r>
        <w:rPr>
          <w:i/>
        </w:rPr>
        <w:t>fi</w:t>
      </w:r>
      <w:r>
        <w:rPr>
          <w:i/>
          <w:spacing w:val="-5"/>
        </w:rPr>
        <w:t xml:space="preserve"> </w:t>
      </w:r>
      <w:r>
        <w:rPr>
          <w:i/>
        </w:rPr>
        <w:t>respinse.</w:t>
      </w:r>
    </w:p>
    <w:p w14:paraId="432C2A78" w14:textId="77777777" w:rsidR="00855092" w:rsidRDefault="00855092" w:rsidP="00885B45">
      <w:pPr>
        <w:pStyle w:val="a"/>
        <w:widowControl w:val="0"/>
        <w:numPr>
          <w:ilvl w:val="0"/>
          <w:numId w:val="38"/>
        </w:numPr>
        <w:tabs>
          <w:tab w:val="clear" w:pos="1134"/>
          <w:tab w:val="left" w:pos="985"/>
        </w:tabs>
        <w:autoSpaceDE w:val="0"/>
        <w:autoSpaceDN w:val="0"/>
        <w:spacing w:before="119"/>
        <w:ind w:left="984" w:hanging="429"/>
      </w:pPr>
      <w:r>
        <w:t>Persoanele</w:t>
      </w:r>
      <w:r>
        <w:rPr>
          <w:spacing w:val="-8"/>
        </w:rPr>
        <w:t xml:space="preserve"> </w:t>
      </w:r>
      <w:r>
        <w:t>autorizate</w:t>
      </w:r>
      <w:r>
        <w:rPr>
          <w:spacing w:val="-8"/>
        </w:rPr>
        <w:t xml:space="preserve"> </w:t>
      </w:r>
      <w:r>
        <w:t>să</w:t>
      </w:r>
      <w:r>
        <w:rPr>
          <w:spacing w:val="-8"/>
        </w:rPr>
        <w:t xml:space="preserve"> </w:t>
      </w:r>
      <w:r>
        <w:t>asiste</w:t>
      </w:r>
      <w:r>
        <w:rPr>
          <w:spacing w:val="-4"/>
        </w:rPr>
        <w:t xml:space="preserve"> </w:t>
      </w:r>
      <w:r>
        <w:t>la</w:t>
      </w:r>
      <w:r>
        <w:rPr>
          <w:spacing w:val="-9"/>
        </w:rPr>
        <w:t xml:space="preserve"> </w:t>
      </w:r>
      <w:r>
        <w:t>deschiderea</w:t>
      </w:r>
      <w:r>
        <w:rPr>
          <w:spacing w:val="-7"/>
        </w:rPr>
        <w:t xml:space="preserve"> </w:t>
      </w:r>
      <w:r>
        <w:t>ofertelor:</w:t>
      </w:r>
    </w:p>
    <w:p w14:paraId="1066206D" w14:textId="77777777" w:rsidR="00855092" w:rsidRDefault="00855092" w:rsidP="00855092">
      <w:pPr>
        <w:spacing w:before="9" w:line="232" w:lineRule="auto"/>
        <w:ind w:left="1008" w:right="338"/>
      </w:pPr>
      <w:r>
        <w:rPr>
          <w:i/>
          <w:spacing w:val="-4"/>
        </w:rPr>
        <w:t>Ofertanții</w:t>
      </w:r>
      <w:r>
        <w:rPr>
          <w:i/>
          <w:spacing w:val="-9"/>
        </w:rPr>
        <w:t xml:space="preserve"> </w:t>
      </w:r>
      <w:r>
        <w:rPr>
          <w:i/>
          <w:spacing w:val="-4"/>
        </w:rPr>
        <w:t>sau</w:t>
      </w:r>
      <w:r>
        <w:rPr>
          <w:i/>
          <w:spacing w:val="-9"/>
        </w:rPr>
        <w:t xml:space="preserve"> </w:t>
      </w:r>
      <w:r>
        <w:rPr>
          <w:i/>
          <w:spacing w:val="-4"/>
        </w:rPr>
        <w:t>reprezentanții</w:t>
      </w:r>
      <w:r>
        <w:rPr>
          <w:i/>
          <w:spacing w:val="-8"/>
        </w:rPr>
        <w:t xml:space="preserve"> </w:t>
      </w:r>
      <w:r>
        <w:rPr>
          <w:i/>
          <w:spacing w:val="-4"/>
        </w:rPr>
        <w:t>acestora</w:t>
      </w:r>
      <w:r>
        <w:rPr>
          <w:i/>
          <w:spacing w:val="-9"/>
        </w:rPr>
        <w:t xml:space="preserve"> </w:t>
      </w:r>
      <w:r>
        <w:rPr>
          <w:i/>
          <w:spacing w:val="-4"/>
        </w:rPr>
        <w:t>au</w:t>
      </w:r>
      <w:r>
        <w:rPr>
          <w:i/>
          <w:spacing w:val="-9"/>
        </w:rPr>
        <w:t xml:space="preserve"> </w:t>
      </w:r>
      <w:r>
        <w:rPr>
          <w:i/>
          <w:spacing w:val="-4"/>
        </w:rPr>
        <w:t>dreptul</w:t>
      </w:r>
      <w:r>
        <w:rPr>
          <w:i/>
          <w:spacing w:val="-8"/>
        </w:rPr>
        <w:t xml:space="preserve"> </w:t>
      </w:r>
      <w:r>
        <w:rPr>
          <w:i/>
          <w:spacing w:val="-4"/>
        </w:rPr>
        <w:t>să</w:t>
      </w:r>
      <w:r>
        <w:rPr>
          <w:i/>
          <w:spacing w:val="-9"/>
        </w:rPr>
        <w:t xml:space="preserve"> </w:t>
      </w:r>
      <w:r>
        <w:rPr>
          <w:i/>
          <w:spacing w:val="-4"/>
        </w:rPr>
        <w:t>participe</w:t>
      </w:r>
      <w:r>
        <w:rPr>
          <w:i/>
          <w:spacing w:val="-10"/>
        </w:rPr>
        <w:t xml:space="preserve"> </w:t>
      </w:r>
      <w:r>
        <w:rPr>
          <w:i/>
          <w:spacing w:val="-4"/>
        </w:rPr>
        <w:t>la</w:t>
      </w:r>
      <w:r>
        <w:rPr>
          <w:i/>
          <w:spacing w:val="-9"/>
        </w:rPr>
        <w:t xml:space="preserve"> </w:t>
      </w:r>
      <w:r>
        <w:rPr>
          <w:i/>
          <w:spacing w:val="-4"/>
        </w:rPr>
        <w:t>deschiderea</w:t>
      </w:r>
      <w:r>
        <w:rPr>
          <w:i/>
          <w:spacing w:val="-9"/>
        </w:rPr>
        <w:t xml:space="preserve"> </w:t>
      </w:r>
      <w:r>
        <w:rPr>
          <w:i/>
          <w:spacing w:val="-3"/>
        </w:rPr>
        <w:t>ofertelor,</w:t>
      </w:r>
      <w:r>
        <w:rPr>
          <w:i/>
          <w:spacing w:val="-7"/>
        </w:rPr>
        <w:t xml:space="preserve"> </w:t>
      </w:r>
      <w:r>
        <w:rPr>
          <w:i/>
          <w:spacing w:val="-3"/>
        </w:rPr>
        <w:t>cu</w:t>
      </w:r>
      <w:r>
        <w:rPr>
          <w:i/>
          <w:spacing w:val="-57"/>
        </w:rPr>
        <w:t xml:space="preserve"> </w:t>
      </w:r>
      <w:r>
        <w:rPr>
          <w:i/>
        </w:rPr>
        <w:t>excepția</w:t>
      </w:r>
      <w:r>
        <w:rPr>
          <w:i/>
          <w:spacing w:val="1"/>
        </w:rPr>
        <w:t xml:space="preserve"> </w:t>
      </w:r>
      <w:r>
        <w:rPr>
          <w:i/>
        </w:rPr>
        <w:t>cazului</w:t>
      </w:r>
      <w:r>
        <w:rPr>
          <w:i/>
          <w:spacing w:val="2"/>
        </w:rPr>
        <w:t xml:space="preserve"> </w:t>
      </w:r>
      <w:r>
        <w:rPr>
          <w:i/>
        </w:rPr>
        <w:t>când</w:t>
      </w:r>
      <w:r>
        <w:rPr>
          <w:i/>
          <w:spacing w:val="1"/>
        </w:rPr>
        <w:t xml:space="preserve"> </w:t>
      </w:r>
      <w:r>
        <w:rPr>
          <w:i/>
        </w:rPr>
        <w:t>ofertele</w:t>
      </w:r>
      <w:r>
        <w:rPr>
          <w:i/>
          <w:spacing w:val="1"/>
        </w:rPr>
        <w:t xml:space="preserve"> </w:t>
      </w:r>
      <w:r>
        <w:rPr>
          <w:i/>
        </w:rPr>
        <w:t>au</w:t>
      </w:r>
      <w:r>
        <w:rPr>
          <w:i/>
          <w:spacing w:val="-4"/>
        </w:rPr>
        <w:t xml:space="preserve"> </w:t>
      </w:r>
      <w:r>
        <w:rPr>
          <w:i/>
        </w:rPr>
        <w:t>fost</w:t>
      </w:r>
      <w:r>
        <w:rPr>
          <w:i/>
          <w:spacing w:val="2"/>
        </w:rPr>
        <w:t xml:space="preserve"> </w:t>
      </w:r>
      <w:r>
        <w:rPr>
          <w:i/>
        </w:rPr>
        <w:t>depuse prin</w:t>
      </w:r>
      <w:r>
        <w:rPr>
          <w:i/>
          <w:spacing w:val="2"/>
        </w:rPr>
        <w:t xml:space="preserve"> </w:t>
      </w:r>
      <w:r>
        <w:rPr>
          <w:i/>
        </w:rPr>
        <w:t>SIA</w:t>
      </w:r>
      <w:r>
        <w:rPr>
          <w:i/>
          <w:spacing w:val="-1"/>
        </w:rPr>
        <w:t xml:space="preserve"> </w:t>
      </w:r>
      <w:r>
        <w:rPr>
          <w:i/>
        </w:rPr>
        <w:t>RSAP</w:t>
      </w:r>
      <w:r>
        <w:t>.</w:t>
      </w:r>
    </w:p>
    <w:p w14:paraId="38F6BF7A" w14:textId="77777777" w:rsidR="00855092" w:rsidRDefault="00855092" w:rsidP="00885B45">
      <w:pPr>
        <w:pStyle w:val="a"/>
        <w:widowControl w:val="0"/>
        <w:numPr>
          <w:ilvl w:val="0"/>
          <w:numId w:val="38"/>
        </w:numPr>
        <w:tabs>
          <w:tab w:val="clear" w:pos="1134"/>
          <w:tab w:val="left" w:pos="985"/>
        </w:tabs>
        <w:autoSpaceDE w:val="0"/>
        <w:autoSpaceDN w:val="0"/>
        <w:spacing w:before="125"/>
        <w:ind w:left="984" w:hanging="429"/>
        <w:rPr>
          <w:b/>
        </w:rPr>
      </w:pPr>
      <w:r>
        <w:t>Limba</w:t>
      </w:r>
      <w:r>
        <w:rPr>
          <w:spacing w:val="-5"/>
        </w:rPr>
        <w:t xml:space="preserve"> </w:t>
      </w:r>
      <w:r>
        <w:t>sau</w:t>
      </w:r>
      <w:r>
        <w:rPr>
          <w:spacing w:val="1"/>
        </w:rPr>
        <w:t xml:space="preserve"> </w:t>
      </w:r>
      <w:r>
        <w:t>limbile</w:t>
      </w:r>
      <w:r>
        <w:rPr>
          <w:spacing w:val="1"/>
        </w:rPr>
        <w:t xml:space="preserve"> </w:t>
      </w:r>
      <w:r>
        <w:t>în</w:t>
      </w:r>
      <w:r>
        <w:rPr>
          <w:spacing w:val="-8"/>
        </w:rPr>
        <w:t xml:space="preserve"> </w:t>
      </w:r>
      <w:r>
        <w:t>care</w:t>
      </w:r>
      <w:r>
        <w:rPr>
          <w:spacing w:val="-7"/>
        </w:rPr>
        <w:t xml:space="preserve"> </w:t>
      </w:r>
      <w:r>
        <w:t>trebuie</w:t>
      </w:r>
      <w:r>
        <w:rPr>
          <w:spacing w:val="-8"/>
        </w:rPr>
        <w:t xml:space="preserve"> </w:t>
      </w:r>
      <w:r>
        <w:t>redactate</w:t>
      </w:r>
      <w:r>
        <w:rPr>
          <w:spacing w:val="-8"/>
        </w:rPr>
        <w:t xml:space="preserve"> </w:t>
      </w:r>
      <w:r>
        <w:t>ofertele</w:t>
      </w:r>
      <w:r>
        <w:rPr>
          <w:spacing w:val="-3"/>
        </w:rPr>
        <w:t xml:space="preserve"> </w:t>
      </w:r>
      <w:r>
        <w:t>sau</w:t>
      </w:r>
      <w:r>
        <w:rPr>
          <w:spacing w:val="-4"/>
        </w:rPr>
        <w:t xml:space="preserve"> </w:t>
      </w:r>
      <w:r>
        <w:t>cererile</w:t>
      </w:r>
      <w:r>
        <w:rPr>
          <w:spacing w:val="-3"/>
        </w:rPr>
        <w:t xml:space="preserve"> </w:t>
      </w:r>
      <w:r>
        <w:t>de</w:t>
      </w:r>
      <w:r>
        <w:rPr>
          <w:spacing w:val="-4"/>
        </w:rPr>
        <w:t xml:space="preserve"> </w:t>
      </w:r>
      <w:r>
        <w:t>participare:</w:t>
      </w:r>
      <w:r>
        <w:rPr>
          <w:spacing w:val="7"/>
        </w:rPr>
        <w:t xml:space="preserve"> </w:t>
      </w:r>
      <w:r>
        <w:rPr>
          <w:b/>
        </w:rPr>
        <w:t>Română</w:t>
      </w:r>
    </w:p>
    <w:p w14:paraId="6D1C88E7" w14:textId="77777777" w:rsidR="00855092" w:rsidRDefault="00855092" w:rsidP="00885B45">
      <w:pPr>
        <w:pStyle w:val="a"/>
        <w:widowControl w:val="0"/>
        <w:numPr>
          <w:ilvl w:val="0"/>
          <w:numId w:val="38"/>
        </w:numPr>
        <w:tabs>
          <w:tab w:val="clear" w:pos="1134"/>
          <w:tab w:val="left" w:pos="917"/>
        </w:tabs>
        <w:autoSpaceDE w:val="0"/>
        <w:autoSpaceDN w:val="0"/>
        <w:spacing w:before="122" w:line="242" w:lineRule="auto"/>
        <w:ind w:left="916" w:right="1074" w:hanging="361"/>
        <w:rPr>
          <w:b/>
          <w:sz w:val="20"/>
        </w:rPr>
      </w:pPr>
      <w:r>
        <w:rPr>
          <w:spacing w:val="-3"/>
        </w:rPr>
        <w:t>Respectivul</w:t>
      </w:r>
      <w:r>
        <w:rPr>
          <w:spacing w:val="-21"/>
        </w:rPr>
        <w:t xml:space="preserve"> </w:t>
      </w:r>
      <w:r>
        <w:rPr>
          <w:spacing w:val="-2"/>
        </w:rPr>
        <w:t>contract</w:t>
      </w:r>
      <w:r>
        <w:rPr>
          <w:spacing w:val="-11"/>
        </w:rPr>
        <w:t xml:space="preserve"> </w:t>
      </w:r>
      <w:r>
        <w:rPr>
          <w:spacing w:val="-2"/>
        </w:rPr>
        <w:t>se</w:t>
      </w:r>
      <w:r>
        <w:rPr>
          <w:spacing w:val="-17"/>
        </w:rPr>
        <w:t xml:space="preserve"> </w:t>
      </w:r>
      <w:r>
        <w:rPr>
          <w:spacing w:val="-2"/>
        </w:rPr>
        <w:t>referă</w:t>
      </w:r>
      <w:r>
        <w:rPr>
          <w:spacing w:val="-12"/>
        </w:rPr>
        <w:t xml:space="preserve"> </w:t>
      </w:r>
      <w:r>
        <w:rPr>
          <w:spacing w:val="-2"/>
        </w:rPr>
        <w:t>la</w:t>
      </w:r>
      <w:r>
        <w:rPr>
          <w:spacing w:val="-13"/>
        </w:rPr>
        <w:t xml:space="preserve"> </w:t>
      </w:r>
      <w:r>
        <w:rPr>
          <w:spacing w:val="-2"/>
        </w:rPr>
        <w:t>un</w:t>
      </w:r>
      <w:r>
        <w:rPr>
          <w:spacing w:val="-16"/>
        </w:rPr>
        <w:t xml:space="preserve"> </w:t>
      </w:r>
      <w:r>
        <w:rPr>
          <w:spacing w:val="-2"/>
        </w:rPr>
        <w:t>proiect</w:t>
      </w:r>
      <w:r>
        <w:rPr>
          <w:spacing w:val="-11"/>
        </w:rPr>
        <w:t xml:space="preserve"> </w:t>
      </w:r>
      <w:r>
        <w:rPr>
          <w:spacing w:val="-2"/>
        </w:rPr>
        <w:t>și/sau</w:t>
      </w:r>
      <w:r>
        <w:rPr>
          <w:spacing w:val="-13"/>
        </w:rPr>
        <w:t xml:space="preserve"> </w:t>
      </w:r>
      <w:r>
        <w:rPr>
          <w:spacing w:val="-2"/>
        </w:rPr>
        <w:t>program</w:t>
      </w:r>
      <w:r>
        <w:rPr>
          <w:spacing w:val="-20"/>
        </w:rPr>
        <w:t xml:space="preserve"> </w:t>
      </w:r>
      <w:r>
        <w:rPr>
          <w:spacing w:val="-2"/>
        </w:rPr>
        <w:t>finanțat</w:t>
      </w:r>
      <w:r>
        <w:rPr>
          <w:spacing w:val="-7"/>
        </w:rPr>
        <w:t xml:space="preserve"> </w:t>
      </w:r>
      <w:r>
        <w:rPr>
          <w:spacing w:val="-2"/>
        </w:rPr>
        <w:t>din</w:t>
      </w:r>
      <w:r>
        <w:rPr>
          <w:spacing w:val="-12"/>
        </w:rPr>
        <w:t xml:space="preserve"> </w:t>
      </w:r>
      <w:r>
        <w:rPr>
          <w:spacing w:val="-2"/>
        </w:rPr>
        <w:t>fonduri</w:t>
      </w:r>
      <w:r>
        <w:rPr>
          <w:spacing w:val="-20"/>
        </w:rPr>
        <w:t xml:space="preserve"> </w:t>
      </w:r>
      <w:r>
        <w:rPr>
          <w:spacing w:val="-2"/>
        </w:rPr>
        <w:t>ale</w:t>
      </w:r>
      <w:r>
        <w:rPr>
          <w:spacing w:val="-13"/>
        </w:rPr>
        <w:t xml:space="preserve"> </w:t>
      </w:r>
      <w:r>
        <w:rPr>
          <w:spacing w:val="-2"/>
        </w:rPr>
        <w:t>Uniunii</w:t>
      </w:r>
      <w:r>
        <w:rPr>
          <w:spacing w:val="-57"/>
        </w:rPr>
        <w:t xml:space="preserve"> </w:t>
      </w:r>
      <w:r>
        <w:t>Europene:</w:t>
      </w:r>
      <w:r>
        <w:rPr>
          <w:spacing w:val="2"/>
        </w:rPr>
        <w:t xml:space="preserve"> </w:t>
      </w:r>
      <w:r>
        <w:rPr>
          <w:b/>
        </w:rPr>
        <w:t>Nu</w:t>
      </w:r>
      <w:r>
        <w:rPr>
          <w:b/>
          <w:spacing w:val="2"/>
        </w:rPr>
        <w:t xml:space="preserve"> </w:t>
      </w:r>
      <w:r>
        <w:rPr>
          <w:b/>
        </w:rPr>
        <w:t>se</w:t>
      </w:r>
      <w:r>
        <w:rPr>
          <w:b/>
          <w:spacing w:val="1"/>
        </w:rPr>
        <w:t xml:space="preserve"> </w:t>
      </w:r>
      <w:r>
        <w:rPr>
          <w:b/>
        </w:rPr>
        <w:t>referă</w:t>
      </w:r>
    </w:p>
    <w:p w14:paraId="7ABD0119" w14:textId="77777777" w:rsidR="00855092" w:rsidRDefault="00855092" w:rsidP="00885B45">
      <w:pPr>
        <w:pStyle w:val="a"/>
        <w:widowControl w:val="0"/>
        <w:numPr>
          <w:ilvl w:val="0"/>
          <w:numId w:val="38"/>
        </w:numPr>
        <w:tabs>
          <w:tab w:val="clear" w:pos="1134"/>
          <w:tab w:val="left" w:pos="985"/>
        </w:tabs>
        <w:autoSpaceDE w:val="0"/>
        <w:autoSpaceDN w:val="0"/>
        <w:spacing w:before="110"/>
        <w:ind w:left="984" w:hanging="429"/>
      </w:pPr>
      <w:r>
        <w:rPr>
          <w:spacing w:val="-4"/>
        </w:rPr>
        <w:t>Denumirea</w:t>
      </w:r>
      <w:r>
        <w:rPr>
          <w:spacing w:val="-13"/>
        </w:rPr>
        <w:t xml:space="preserve"> </w:t>
      </w:r>
      <w:r>
        <w:rPr>
          <w:spacing w:val="-4"/>
        </w:rPr>
        <w:t>și</w:t>
      </w:r>
      <w:r>
        <w:rPr>
          <w:spacing w:val="-16"/>
        </w:rPr>
        <w:t xml:space="preserve"> </w:t>
      </w:r>
      <w:r>
        <w:rPr>
          <w:spacing w:val="-4"/>
        </w:rPr>
        <w:t>adresa</w:t>
      </w:r>
      <w:r>
        <w:rPr>
          <w:spacing w:val="-8"/>
        </w:rPr>
        <w:t xml:space="preserve"> </w:t>
      </w:r>
      <w:r>
        <w:rPr>
          <w:spacing w:val="-4"/>
        </w:rPr>
        <w:t>organismului</w:t>
      </w:r>
      <w:r>
        <w:rPr>
          <w:spacing w:val="-16"/>
        </w:rPr>
        <w:t xml:space="preserve"> </w:t>
      </w:r>
      <w:r>
        <w:rPr>
          <w:spacing w:val="-4"/>
        </w:rPr>
        <w:t>competent</w:t>
      </w:r>
      <w:r>
        <w:rPr>
          <w:spacing w:val="-1"/>
        </w:rPr>
        <w:t xml:space="preserve"> </w:t>
      </w:r>
      <w:r>
        <w:rPr>
          <w:spacing w:val="-4"/>
        </w:rPr>
        <w:t>de</w:t>
      </w:r>
      <w:r>
        <w:rPr>
          <w:spacing w:val="-13"/>
        </w:rPr>
        <w:t xml:space="preserve"> </w:t>
      </w:r>
      <w:r>
        <w:rPr>
          <w:spacing w:val="-4"/>
        </w:rPr>
        <w:t>soluționare</w:t>
      </w:r>
      <w:r>
        <w:rPr>
          <w:spacing w:val="-13"/>
        </w:rPr>
        <w:t xml:space="preserve"> </w:t>
      </w:r>
      <w:r>
        <w:rPr>
          <w:spacing w:val="-4"/>
        </w:rPr>
        <w:t>a</w:t>
      </w:r>
      <w:r>
        <w:rPr>
          <w:spacing w:val="-8"/>
        </w:rPr>
        <w:t xml:space="preserve"> </w:t>
      </w:r>
      <w:r>
        <w:rPr>
          <w:spacing w:val="-4"/>
        </w:rPr>
        <w:t>contestațiilor:</w:t>
      </w:r>
    </w:p>
    <w:p w14:paraId="3FE00D99" w14:textId="77777777" w:rsidR="00855092" w:rsidRDefault="00855092" w:rsidP="00855092">
      <w:pPr>
        <w:tabs>
          <w:tab w:val="left" w:pos="952"/>
        </w:tabs>
        <w:rPr>
          <w:i/>
        </w:rPr>
      </w:pPr>
      <w:r>
        <w:tab/>
      </w:r>
      <w:r>
        <w:rPr>
          <w:i/>
          <w:spacing w:val="-1"/>
          <w:w w:val="90"/>
        </w:rPr>
        <w:t>Agenția</w:t>
      </w:r>
      <w:r>
        <w:rPr>
          <w:i/>
          <w:spacing w:val="-4"/>
          <w:w w:val="90"/>
        </w:rPr>
        <w:t xml:space="preserve"> </w:t>
      </w:r>
      <w:r>
        <w:rPr>
          <w:i/>
          <w:spacing w:val="-1"/>
          <w:w w:val="90"/>
        </w:rPr>
        <w:t>Națională</w:t>
      </w:r>
      <w:r>
        <w:rPr>
          <w:i/>
          <w:spacing w:val="-7"/>
          <w:w w:val="90"/>
        </w:rPr>
        <w:t xml:space="preserve"> </w:t>
      </w:r>
      <w:r>
        <w:rPr>
          <w:i/>
          <w:spacing w:val="-1"/>
          <w:w w:val="90"/>
        </w:rPr>
        <w:t>pentru</w:t>
      </w:r>
      <w:r>
        <w:rPr>
          <w:i/>
          <w:spacing w:val="-4"/>
          <w:w w:val="90"/>
        </w:rPr>
        <w:t xml:space="preserve"> </w:t>
      </w:r>
      <w:r>
        <w:rPr>
          <w:i/>
          <w:w w:val="90"/>
        </w:rPr>
        <w:t>Soluționarea</w:t>
      </w:r>
      <w:r>
        <w:rPr>
          <w:i/>
          <w:spacing w:val="-2"/>
          <w:w w:val="90"/>
        </w:rPr>
        <w:t xml:space="preserve"> </w:t>
      </w:r>
      <w:r>
        <w:rPr>
          <w:i/>
          <w:w w:val="90"/>
        </w:rPr>
        <w:t>Contestațiilor</w:t>
      </w:r>
    </w:p>
    <w:p w14:paraId="1176879E" w14:textId="77777777" w:rsidR="00855092" w:rsidRDefault="00855092" w:rsidP="00855092">
      <w:pPr>
        <w:spacing w:line="242" w:lineRule="auto"/>
        <w:ind w:left="1008" w:right="903"/>
        <w:rPr>
          <w:i/>
        </w:rPr>
      </w:pPr>
      <w:r>
        <w:rPr>
          <w:i/>
          <w:w w:val="95"/>
        </w:rPr>
        <w:t>Adresa:</w:t>
      </w:r>
      <w:r>
        <w:rPr>
          <w:i/>
          <w:spacing w:val="-7"/>
          <w:w w:val="95"/>
        </w:rPr>
        <w:t xml:space="preserve"> </w:t>
      </w:r>
      <w:r>
        <w:rPr>
          <w:i/>
          <w:w w:val="95"/>
        </w:rPr>
        <w:t>mun. Chișinău,</w:t>
      </w:r>
      <w:r>
        <w:rPr>
          <w:i/>
          <w:spacing w:val="-5"/>
          <w:w w:val="95"/>
        </w:rPr>
        <w:t xml:space="preserve"> </w:t>
      </w:r>
      <w:r>
        <w:rPr>
          <w:i/>
          <w:w w:val="95"/>
        </w:rPr>
        <w:t>bd.</w:t>
      </w:r>
      <w:r>
        <w:rPr>
          <w:i/>
          <w:spacing w:val="-5"/>
          <w:w w:val="95"/>
        </w:rPr>
        <w:t xml:space="preserve"> </w:t>
      </w:r>
      <w:r>
        <w:rPr>
          <w:i/>
          <w:w w:val="95"/>
        </w:rPr>
        <w:t>Çtefan</w:t>
      </w:r>
      <w:r>
        <w:rPr>
          <w:i/>
          <w:spacing w:val="-3"/>
          <w:w w:val="95"/>
        </w:rPr>
        <w:t xml:space="preserve"> </w:t>
      </w:r>
      <w:r>
        <w:rPr>
          <w:i/>
          <w:w w:val="95"/>
        </w:rPr>
        <w:t>cel</w:t>
      </w:r>
      <w:r>
        <w:rPr>
          <w:i/>
          <w:spacing w:val="-12"/>
          <w:w w:val="95"/>
        </w:rPr>
        <w:t xml:space="preserve"> </w:t>
      </w:r>
      <w:r>
        <w:rPr>
          <w:i/>
          <w:w w:val="95"/>
        </w:rPr>
        <w:t>Mare</w:t>
      </w:r>
      <w:r>
        <w:rPr>
          <w:i/>
          <w:spacing w:val="-4"/>
          <w:w w:val="95"/>
        </w:rPr>
        <w:t xml:space="preserve"> </w:t>
      </w:r>
      <w:r>
        <w:rPr>
          <w:i/>
          <w:w w:val="95"/>
        </w:rPr>
        <w:t>și</w:t>
      </w:r>
      <w:r>
        <w:rPr>
          <w:i/>
          <w:spacing w:val="-7"/>
          <w:w w:val="95"/>
        </w:rPr>
        <w:t xml:space="preserve"> </w:t>
      </w:r>
      <w:r>
        <w:rPr>
          <w:i/>
          <w:w w:val="95"/>
        </w:rPr>
        <w:t>Sfânt</w:t>
      </w:r>
      <w:r>
        <w:rPr>
          <w:i/>
          <w:spacing w:val="-8"/>
          <w:w w:val="95"/>
        </w:rPr>
        <w:t xml:space="preserve"> </w:t>
      </w:r>
      <w:r>
        <w:rPr>
          <w:i/>
          <w:w w:val="95"/>
        </w:rPr>
        <w:t>nr.124</w:t>
      </w:r>
      <w:r>
        <w:rPr>
          <w:i/>
          <w:spacing w:val="-12"/>
          <w:w w:val="95"/>
        </w:rPr>
        <w:t xml:space="preserve"> </w:t>
      </w:r>
      <w:r>
        <w:rPr>
          <w:i/>
          <w:w w:val="95"/>
        </w:rPr>
        <w:t>(et.4),</w:t>
      </w:r>
      <w:r>
        <w:rPr>
          <w:i/>
          <w:spacing w:val="-10"/>
          <w:w w:val="95"/>
        </w:rPr>
        <w:t xml:space="preserve"> </w:t>
      </w:r>
      <w:r>
        <w:rPr>
          <w:i/>
          <w:w w:val="95"/>
        </w:rPr>
        <w:t>MD</w:t>
      </w:r>
      <w:r>
        <w:rPr>
          <w:i/>
          <w:spacing w:val="-8"/>
          <w:w w:val="95"/>
        </w:rPr>
        <w:t xml:space="preserve"> </w:t>
      </w:r>
      <w:r>
        <w:rPr>
          <w:i/>
          <w:w w:val="95"/>
        </w:rPr>
        <w:t>2001;</w:t>
      </w:r>
      <w:r>
        <w:rPr>
          <w:i/>
          <w:spacing w:val="-7"/>
          <w:w w:val="95"/>
        </w:rPr>
        <w:t xml:space="preserve"> </w:t>
      </w:r>
      <w:r>
        <w:rPr>
          <w:i/>
          <w:w w:val="95"/>
        </w:rPr>
        <w:t>Tel/Fax/email:</w:t>
      </w:r>
      <w:r>
        <w:rPr>
          <w:i/>
          <w:spacing w:val="-54"/>
          <w:w w:val="95"/>
        </w:rPr>
        <w:t xml:space="preserve"> </w:t>
      </w:r>
      <w:r>
        <w:rPr>
          <w:i/>
        </w:rPr>
        <w:t>022-820</w:t>
      </w:r>
      <w:r>
        <w:rPr>
          <w:i/>
          <w:spacing w:val="1"/>
        </w:rPr>
        <w:t xml:space="preserve"> </w:t>
      </w:r>
      <w:r>
        <w:rPr>
          <w:i/>
        </w:rPr>
        <w:t>652,</w:t>
      </w:r>
      <w:r>
        <w:rPr>
          <w:i/>
          <w:spacing w:val="-1"/>
        </w:rPr>
        <w:t xml:space="preserve"> </w:t>
      </w:r>
      <w:r>
        <w:rPr>
          <w:i/>
        </w:rPr>
        <w:t>022</w:t>
      </w:r>
      <w:r>
        <w:rPr>
          <w:i/>
          <w:spacing w:val="2"/>
        </w:rPr>
        <w:t xml:space="preserve"> </w:t>
      </w:r>
      <w:r>
        <w:rPr>
          <w:i/>
        </w:rPr>
        <w:t xml:space="preserve">820-651, </w:t>
      </w:r>
      <w:hyperlink r:id="rId16">
        <w:r>
          <w:rPr>
            <w:i/>
          </w:rPr>
          <w:t>contestatii@ansc.md</w:t>
        </w:r>
      </w:hyperlink>
    </w:p>
    <w:p w14:paraId="0B3D747F" w14:textId="77777777" w:rsidR="00855092" w:rsidRDefault="00855092" w:rsidP="00885B45">
      <w:pPr>
        <w:pStyle w:val="a"/>
        <w:widowControl w:val="0"/>
        <w:numPr>
          <w:ilvl w:val="0"/>
          <w:numId w:val="38"/>
        </w:numPr>
        <w:tabs>
          <w:tab w:val="clear" w:pos="1134"/>
          <w:tab w:val="left" w:pos="917"/>
          <w:tab w:val="left" w:pos="8880"/>
        </w:tabs>
        <w:autoSpaceDE w:val="0"/>
        <w:autoSpaceDN w:val="0"/>
        <w:spacing w:before="110"/>
        <w:ind w:left="916" w:right="1141" w:hanging="361"/>
      </w:pPr>
      <w:r>
        <w:rPr>
          <w:spacing w:val="-6"/>
        </w:rPr>
        <w:t xml:space="preserve">Data (datele) și referința (referințele) publicărilor anterioare </w:t>
      </w:r>
      <w:r>
        <w:rPr>
          <w:spacing w:val="-5"/>
        </w:rPr>
        <w:t>în Jurnalul Oficial al Uniunii</w:t>
      </w:r>
      <w:r>
        <w:rPr>
          <w:spacing w:val="-4"/>
        </w:rPr>
        <w:t xml:space="preserve"> </w:t>
      </w:r>
      <w:r>
        <w:t>Europene</w:t>
      </w:r>
      <w:r>
        <w:rPr>
          <w:spacing w:val="-3"/>
        </w:rPr>
        <w:t xml:space="preserve"> </w:t>
      </w:r>
      <w:r>
        <w:t>privind</w:t>
      </w:r>
      <w:r>
        <w:rPr>
          <w:spacing w:val="-1"/>
        </w:rPr>
        <w:t xml:space="preserve"> </w:t>
      </w:r>
      <w:r>
        <w:t>contractul</w:t>
      </w:r>
      <w:r>
        <w:rPr>
          <w:spacing w:val="-7"/>
        </w:rPr>
        <w:t xml:space="preserve"> </w:t>
      </w:r>
      <w:r>
        <w:t>(contractele)</w:t>
      </w:r>
      <w:r>
        <w:rPr>
          <w:spacing w:val="6"/>
        </w:rPr>
        <w:t xml:space="preserve"> </w:t>
      </w:r>
      <w:r>
        <w:t>la</w:t>
      </w:r>
      <w:r>
        <w:rPr>
          <w:spacing w:val="-2"/>
        </w:rPr>
        <w:t xml:space="preserve"> </w:t>
      </w:r>
      <w:r>
        <w:t>care</w:t>
      </w:r>
      <w:r>
        <w:rPr>
          <w:spacing w:val="-2"/>
        </w:rPr>
        <w:t xml:space="preserve"> </w:t>
      </w:r>
      <w:r>
        <w:t>se</w:t>
      </w:r>
      <w:r>
        <w:rPr>
          <w:spacing w:val="-3"/>
        </w:rPr>
        <w:t xml:space="preserve"> </w:t>
      </w:r>
      <w:r>
        <w:t>referă</w:t>
      </w:r>
      <w:r>
        <w:rPr>
          <w:spacing w:val="-2"/>
        </w:rPr>
        <w:t xml:space="preserve"> </w:t>
      </w:r>
      <w:r>
        <w:t>anunțul</w:t>
      </w:r>
      <w:r>
        <w:rPr>
          <w:spacing w:val="-7"/>
        </w:rPr>
        <w:t xml:space="preserve"> </w:t>
      </w:r>
      <w:r>
        <w:t>respectiv</w:t>
      </w:r>
      <w:r>
        <w:rPr>
          <w:spacing w:val="-6"/>
        </w:rPr>
        <w:t xml:space="preserve"> </w:t>
      </w:r>
      <w:r>
        <w:t>(dacă</w:t>
      </w:r>
      <w:r>
        <w:rPr>
          <w:spacing w:val="-2"/>
        </w:rPr>
        <w:t xml:space="preserve"> </w:t>
      </w:r>
      <w:r>
        <w:t>este</w:t>
      </w:r>
      <w:r>
        <w:rPr>
          <w:spacing w:val="-57"/>
        </w:rPr>
        <w:t xml:space="preserve"> </w:t>
      </w:r>
      <w:r>
        <w:t>cazul):</w:t>
      </w:r>
      <w:r>
        <w:rPr>
          <w:u w:val="single"/>
        </w:rPr>
        <w:t xml:space="preserve"> </w:t>
      </w:r>
      <w:r>
        <w:rPr>
          <w:u w:val="single"/>
        </w:rPr>
        <w:tab/>
      </w:r>
    </w:p>
    <w:p w14:paraId="4FAAD32C" w14:textId="77777777" w:rsidR="00855092" w:rsidRDefault="00855092" w:rsidP="00885B45">
      <w:pPr>
        <w:pStyle w:val="a"/>
        <w:widowControl w:val="0"/>
        <w:numPr>
          <w:ilvl w:val="0"/>
          <w:numId w:val="38"/>
        </w:numPr>
        <w:tabs>
          <w:tab w:val="clear" w:pos="1134"/>
          <w:tab w:val="left" w:pos="917"/>
          <w:tab w:val="left" w:pos="9024"/>
        </w:tabs>
        <w:autoSpaceDE w:val="0"/>
        <w:autoSpaceDN w:val="0"/>
        <w:spacing w:before="124" w:line="237" w:lineRule="auto"/>
        <w:ind w:left="916" w:right="1282" w:hanging="361"/>
      </w:pPr>
      <w:r>
        <w:rPr>
          <w:spacing w:val="-1"/>
        </w:rPr>
        <w:t xml:space="preserve">În cazul achizițiilor periodice, calendarul estimat </w:t>
      </w:r>
      <w:r>
        <w:t>pentru publicarea anunțurilor</w:t>
      </w:r>
      <w:r>
        <w:rPr>
          <w:spacing w:val="1"/>
        </w:rPr>
        <w:t xml:space="preserve"> </w:t>
      </w:r>
      <w:r>
        <w:t>viitoare:</w:t>
      </w:r>
      <w:r>
        <w:rPr>
          <w:u w:val="single"/>
        </w:rPr>
        <w:t xml:space="preserve"> </w:t>
      </w:r>
      <w:r>
        <w:rPr>
          <w:u w:val="single"/>
        </w:rPr>
        <w:tab/>
      </w:r>
    </w:p>
    <w:p w14:paraId="6774312C" w14:textId="77777777" w:rsidR="00855092" w:rsidRDefault="00855092" w:rsidP="00885B45">
      <w:pPr>
        <w:pStyle w:val="a"/>
        <w:widowControl w:val="0"/>
        <w:numPr>
          <w:ilvl w:val="0"/>
          <w:numId w:val="38"/>
        </w:numPr>
        <w:tabs>
          <w:tab w:val="clear" w:pos="1134"/>
          <w:tab w:val="left" w:pos="917"/>
          <w:tab w:val="left" w:pos="4186"/>
        </w:tabs>
        <w:autoSpaceDE w:val="0"/>
        <w:autoSpaceDN w:val="0"/>
        <w:spacing w:before="124"/>
        <w:ind w:left="916" w:right="1563" w:hanging="361"/>
        <w:rPr>
          <w:b/>
        </w:rPr>
      </w:pPr>
      <w:r>
        <w:rPr>
          <w:spacing w:val="-4"/>
        </w:rPr>
        <w:lastRenderedPageBreak/>
        <w:t>Data</w:t>
      </w:r>
      <w:r>
        <w:rPr>
          <w:spacing w:val="-8"/>
        </w:rPr>
        <w:t xml:space="preserve"> </w:t>
      </w:r>
      <w:r>
        <w:rPr>
          <w:spacing w:val="-4"/>
        </w:rPr>
        <w:t>publicării</w:t>
      </w:r>
      <w:r>
        <w:rPr>
          <w:spacing w:val="-16"/>
        </w:rPr>
        <w:t xml:space="preserve"> planului de achizitie</w:t>
      </w:r>
      <w:r>
        <w:t>:</w:t>
      </w:r>
      <w:r>
        <w:rPr>
          <w:b/>
          <w:u w:val="thick"/>
        </w:rPr>
        <w:t>_30.12.2025</w:t>
      </w:r>
      <w:r>
        <w:rPr>
          <w:b/>
          <w:u w:val="thick"/>
        </w:rPr>
        <w:tab/>
      </w:r>
    </w:p>
    <w:p w14:paraId="6F8F5E4A" w14:textId="77777777" w:rsidR="00855092" w:rsidRDefault="00855092" w:rsidP="00885B45">
      <w:pPr>
        <w:pStyle w:val="a"/>
        <w:widowControl w:val="0"/>
        <w:numPr>
          <w:ilvl w:val="0"/>
          <w:numId w:val="38"/>
        </w:numPr>
        <w:tabs>
          <w:tab w:val="clear" w:pos="1134"/>
          <w:tab w:val="left" w:pos="985"/>
          <w:tab w:val="left" w:pos="9214"/>
        </w:tabs>
        <w:autoSpaceDE w:val="0"/>
        <w:autoSpaceDN w:val="0"/>
        <w:spacing w:before="120"/>
        <w:ind w:left="984" w:hanging="429"/>
        <w:rPr>
          <w:b/>
        </w:rPr>
      </w:pPr>
      <w:r>
        <w:rPr>
          <w:spacing w:val="-2"/>
        </w:rPr>
        <w:t>Data</w:t>
      </w:r>
      <w:r>
        <w:rPr>
          <w:spacing w:val="-10"/>
        </w:rPr>
        <w:t xml:space="preserve"> </w:t>
      </w:r>
      <w:r>
        <w:rPr>
          <w:spacing w:val="-2"/>
        </w:rPr>
        <w:t>transmiterii</w:t>
      </w:r>
      <w:r>
        <w:rPr>
          <w:spacing w:val="-6"/>
        </w:rPr>
        <w:t xml:space="preserve"> </w:t>
      </w:r>
      <w:r>
        <w:rPr>
          <w:spacing w:val="-2"/>
        </w:rPr>
        <w:t>spre</w:t>
      </w:r>
      <w:r>
        <w:rPr>
          <w:spacing w:val="-5"/>
        </w:rPr>
        <w:t xml:space="preserve"> </w:t>
      </w:r>
      <w:r>
        <w:rPr>
          <w:spacing w:val="-2"/>
        </w:rPr>
        <w:t>publicare</w:t>
      </w:r>
      <w:r>
        <w:rPr>
          <w:spacing w:val="-4"/>
        </w:rPr>
        <w:t xml:space="preserve"> </w:t>
      </w:r>
      <w:r>
        <w:rPr>
          <w:spacing w:val="-2"/>
        </w:rPr>
        <w:t>a</w:t>
      </w:r>
      <w:r>
        <w:rPr>
          <w:spacing w:val="-3"/>
        </w:rPr>
        <w:t xml:space="preserve"> </w:t>
      </w:r>
      <w:r>
        <w:rPr>
          <w:spacing w:val="-2"/>
        </w:rPr>
        <w:t>anunțului</w:t>
      </w:r>
      <w:r>
        <w:rPr>
          <w:spacing w:val="-11"/>
        </w:rPr>
        <w:t xml:space="preserve"> </w:t>
      </w:r>
      <w:r>
        <w:rPr>
          <w:spacing w:val="-2"/>
        </w:rPr>
        <w:t>de</w:t>
      </w:r>
      <w:r>
        <w:rPr>
          <w:spacing w:val="-4"/>
        </w:rPr>
        <w:t xml:space="preserve"> </w:t>
      </w:r>
      <w:r>
        <w:rPr>
          <w:spacing w:val="-2"/>
        </w:rPr>
        <w:t>participare:_</w:t>
      </w:r>
      <w:r>
        <w:rPr>
          <w:b/>
          <w:spacing w:val="-2"/>
          <w:u w:val="thick"/>
        </w:rPr>
        <w:t>conform</w:t>
      </w:r>
      <w:r>
        <w:rPr>
          <w:b/>
          <w:spacing w:val="-1"/>
          <w:u w:val="thick"/>
        </w:rPr>
        <w:t xml:space="preserve"> SIA</w:t>
      </w:r>
      <w:r>
        <w:rPr>
          <w:b/>
          <w:spacing w:val="-3"/>
          <w:u w:val="thick"/>
        </w:rPr>
        <w:t xml:space="preserve"> </w:t>
      </w:r>
      <w:r>
        <w:rPr>
          <w:b/>
          <w:spacing w:val="-1"/>
          <w:u w:val="thick"/>
        </w:rPr>
        <w:t>RSAP</w:t>
      </w:r>
      <w:r>
        <w:rPr>
          <w:b/>
          <w:spacing w:val="-1"/>
          <w:u w:val="thick"/>
        </w:rPr>
        <w:tab/>
      </w:r>
    </w:p>
    <w:p w14:paraId="6A214001" w14:textId="77777777" w:rsidR="00855092" w:rsidRDefault="00855092" w:rsidP="00885B45">
      <w:pPr>
        <w:pStyle w:val="a"/>
        <w:widowControl w:val="0"/>
        <w:numPr>
          <w:ilvl w:val="0"/>
          <w:numId w:val="38"/>
        </w:numPr>
        <w:tabs>
          <w:tab w:val="clear" w:pos="1134"/>
          <w:tab w:val="left" w:pos="985"/>
        </w:tabs>
        <w:autoSpaceDE w:val="0"/>
        <w:autoSpaceDN w:val="0"/>
        <w:spacing w:before="118" w:after="15"/>
        <w:ind w:left="984" w:hanging="429"/>
      </w:pPr>
      <w:r>
        <w:rPr>
          <w:spacing w:val="-3"/>
        </w:rPr>
        <w:t>În</w:t>
      </w:r>
      <w:r>
        <w:rPr>
          <w:spacing w:val="-8"/>
        </w:rPr>
        <w:t xml:space="preserve"> </w:t>
      </w:r>
      <w:r>
        <w:rPr>
          <w:spacing w:val="-3"/>
        </w:rPr>
        <w:t>cadrul</w:t>
      </w:r>
      <w:r>
        <w:rPr>
          <w:spacing w:val="-12"/>
        </w:rPr>
        <w:t xml:space="preserve"> </w:t>
      </w:r>
      <w:r>
        <w:rPr>
          <w:spacing w:val="-2"/>
        </w:rPr>
        <w:t>procedurii</w:t>
      </w:r>
      <w:r>
        <w:rPr>
          <w:spacing w:val="-15"/>
        </w:rPr>
        <w:t xml:space="preserve"> </w:t>
      </w:r>
      <w:r>
        <w:rPr>
          <w:spacing w:val="-2"/>
        </w:rPr>
        <w:t>de</w:t>
      </w:r>
      <w:r>
        <w:rPr>
          <w:spacing w:val="-9"/>
        </w:rPr>
        <w:t xml:space="preserve"> </w:t>
      </w:r>
      <w:r>
        <w:rPr>
          <w:spacing w:val="-2"/>
        </w:rPr>
        <w:t>achiziție publică</w:t>
      </w:r>
      <w:r>
        <w:rPr>
          <w:spacing w:val="-3"/>
        </w:rPr>
        <w:t xml:space="preserve"> </w:t>
      </w:r>
      <w:r>
        <w:rPr>
          <w:spacing w:val="-2"/>
        </w:rPr>
        <w:t>se</w:t>
      </w:r>
      <w:r>
        <w:rPr>
          <w:spacing w:val="-9"/>
        </w:rPr>
        <w:t xml:space="preserve"> </w:t>
      </w:r>
      <w:r>
        <w:rPr>
          <w:spacing w:val="-2"/>
        </w:rPr>
        <w:t>va</w:t>
      </w:r>
      <w:r>
        <w:rPr>
          <w:spacing w:val="-12"/>
        </w:rPr>
        <w:t xml:space="preserve"> </w:t>
      </w:r>
      <w:r>
        <w:rPr>
          <w:spacing w:val="-2"/>
        </w:rPr>
        <w:t>utiliza/accepta:</w:t>
      </w:r>
    </w:p>
    <w:tbl>
      <w:tblPr>
        <w:tblStyle w:val="TableNormal"/>
        <w:tblW w:w="0" w:type="auto"/>
        <w:tblInd w:w="10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08"/>
        <w:gridCol w:w="3616"/>
      </w:tblGrid>
      <w:tr w:rsidR="00855092" w14:paraId="1EDBA8B9" w14:textId="77777777" w:rsidTr="001B40E4">
        <w:trPr>
          <w:trHeight w:val="268"/>
        </w:trPr>
        <w:tc>
          <w:tcPr>
            <w:tcW w:w="5008" w:type="dxa"/>
          </w:tcPr>
          <w:p w14:paraId="18A161C6" w14:textId="77777777" w:rsidR="00855092" w:rsidRDefault="00855092" w:rsidP="001B40E4">
            <w:pPr>
              <w:pStyle w:val="TableParagraph"/>
              <w:spacing w:line="248" w:lineRule="exact"/>
              <w:ind w:left="110"/>
              <w:rPr>
                <w:b/>
                <w:sz w:val="24"/>
              </w:rPr>
            </w:pPr>
            <w:r>
              <w:rPr>
                <w:b/>
                <w:sz w:val="24"/>
              </w:rPr>
              <w:t>Denumirea</w:t>
            </w:r>
            <w:r>
              <w:rPr>
                <w:b/>
                <w:spacing w:val="-9"/>
                <w:sz w:val="24"/>
              </w:rPr>
              <w:t xml:space="preserve"> </w:t>
            </w:r>
            <w:r>
              <w:rPr>
                <w:b/>
                <w:sz w:val="24"/>
              </w:rPr>
              <w:t>instrumentului</w:t>
            </w:r>
            <w:r>
              <w:rPr>
                <w:b/>
                <w:spacing w:val="-11"/>
                <w:sz w:val="24"/>
              </w:rPr>
              <w:t xml:space="preserve"> </w:t>
            </w:r>
            <w:r>
              <w:rPr>
                <w:b/>
                <w:sz w:val="24"/>
              </w:rPr>
              <w:t>electronic</w:t>
            </w:r>
          </w:p>
        </w:tc>
        <w:tc>
          <w:tcPr>
            <w:tcW w:w="3616" w:type="dxa"/>
          </w:tcPr>
          <w:p w14:paraId="0230A2A1" w14:textId="77777777" w:rsidR="00855092" w:rsidRDefault="00855092" w:rsidP="001B40E4">
            <w:pPr>
              <w:pStyle w:val="TableParagraph"/>
              <w:spacing w:line="248" w:lineRule="exact"/>
              <w:ind w:left="120"/>
              <w:rPr>
                <w:b/>
                <w:sz w:val="24"/>
              </w:rPr>
            </w:pPr>
            <w:r>
              <w:rPr>
                <w:b/>
                <w:sz w:val="24"/>
              </w:rPr>
              <w:t>Se</w:t>
            </w:r>
            <w:r>
              <w:rPr>
                <w:b/>
                <w:spacing w:val="-4"/>
                <w:sz w:val="24"/>
              </w:rPr>
              <w:t xml:space="preserve"> </w:t>
            </w:r>
            <w:r>
              <w:rPr>
                <w:b/>
                <w:sz w:val="24"/>
              </w:rPr>
              <w:t>va</w:t>
            </w:r>
            <w:r>
              <w:rPr>
                <w:b/>
                <w:spacing w:val="-7"/>
                <w:sz w:val="24"/>
              </w:rPr>
              <w:t xml:space="preserve"> </w:t>
            </w:r>
            <w:r>
              <w:rPr>
                <w:b/>
                <w:sz w:val="24"/>
              </w:rPr>
              <w:t>utiliza/accepta</w:t>
            </w:r>
            <w:r>
              <w:rPr>
                <w:b/>
                <w:spacing w:val="-2"/>
                <w:sz w:val="24"/>
              </w:rPr>
              <w:t xml:space="preserve"> </w:t>
            </w:r>
            <w:r>
              <w:rPr>
                <w:b/>
                <w:sz w:val="24"/>
              </w:rPr>
              <w:t>sau</w:t>
            </w:r>
            <w:r>
              <w:rPr>
                <w:b/>
                <w:spacing w:val="-4"/>
                <w:sz w:val="24"/>
              </w:rPr>
              <w:t xml:space="preserve"> </w:t>
            </w:r>
            <w:r>
              <w:rPr>
                <w:b/>
                <w:sz w:val="24"/>
              </w:rPr>
              <w:t>nu</w:t>
            </w:r>
          </w:p>
        </w:tc>
      </w:tr>
      <w:tr w:rsidR="00855092" w14:paraId="238A23AE" w14:textId="77777777" w:rsidTr="001B40E4">
        <w:trPr>
          <w:trHeight w:val="557"/>
        </w:trPr>
        <w:tc>
          <w:tcPr>
            <w:tcW w:w="5008" w:type="dxa"/>
          </w:tcPr>
          <w:p w14:paraId="6BE47775" w14:textId="77777777" w:rsidR="00855092" w:rsidRDefault="00855092" w:rsidP="001B40E4">
            <w:pPr>
              <w:pStyle w:val="TableParagraph"/>
              <w:spacing w:before="5" w:line="230" w:lineRule="auto"/>
              <w:ind w:left="110" w:right="331"/>
              <w:rPr>
                <w:sz w:val="24"/>
              </w:rPr>
            </w:pPr>
            <w:r>
              <w:rPr>
                <w:sz w:val="24"/>
              </w:rPr>
              <w:t>depunerea</w:t>
            </w:r>
            <w:r>
              <w:rPr>
                <w:spacing w:val="-6"/>
                <w:sz w:val="24"/>
              </w:rPr>
              <w:t xml:space="preserve"> </w:t>
            </w:r>
            <w:r>
              <w:rPr>
                <w:sz w:val="24"/>
              </w:rPr>
              <w:t>electronică</w:t>
            </w:r>
            <w:r>
              <w:rPr>
                <w:spacing w:val="-4"/>
                <w:sz w:val="24"/>
              </w:rPr>
              <w:t xml:space="preserve"> </w:t>
            </w:r>
            <w:r>
              <w:rPr>
                <w:sz w:val="24"/>
              </w:rPr>
              <w:t>a</w:t>
            </w:r>
            <w:r>
              <w:rPr>
                <w:spacing w:val="-10"/>
                <w:sz w:val="24"/>
              </w:rPr>
              <w:t xml:space="preserve"> </w:t>
            </w:r>
            <w:r>
              <w:rPr>
                <w:sz w:val="24"/>
              </w:rPr>
              <w:t>ofertelor</w:t>
            </w:r>
            <w:r>
              <w:rPr>
                <w:spacing w:val="-3"/>
                <w:sz w:val="24"/>
              </w:rPr>
              <w:t xml:space="preserve"> </w:t>
            </w:r>
            <w:r>
              <w:rPr>
                <w:sz w:val="24"/>
              </w:rPr>
              <w:t>sau</w:t>
            </w:r>
            <w:r>
              <w:rPr>
                <w:spacing w:val="-5"/>
                <w:sz w:val="24"/>
              </w:rPr>
              <w:t xml:space="preserve"> </w:t>
            </w:r>
            <w:r>
              <w:rPr>
                <w:sz w:val="24"/>
              </w:rPr>
              <w:t>a</w:t>
            </w:r>
            <w:r>
              <w:rPr>
                <w:spacing w:val="-6"/>
                <w:sz w:val="24"/>
              </w:rPr>
              <w:t xml:space="preserve"> </w:t>
            </w:r>
            <w:r>
              <w:rPr>
                <w:sz w:val="24"/>
              </w:rPr>
              <w:t>cererilor</w:t>
            </w:r>
            <w:r>
              <w:rPr>
                <w:spacing w:val="-57"/>
                <w:sz w:val="24"/>
              </w:rPr>
              <w:t xml:space="preserve"> </w:t>
            </w:r>
            <w:r>
              <w:rPr>
                <w:sz w:val="24"/>
              </w:rPr>
              <w:t>de participare</w:t>
            </w:r>
          </w:p>
        </w:tc>
        <w:tc>
          <w:tcPr>
            <w:tcW w:w="3616" w:type="dxa"/>
          </w:tcPr>
          <w:p w14:paraId="36C7A177" w14:textId="77777777" w:rsidR="00855092" w:rsidRDefault="00855092" w:rsidP="001B40E4">
            <w:pPr>
              <w:pStyle w:val="TableParagraph"/>
              <w:ind w:left="0"/>
            </w:pPr>
          </w:p>
        </w:tc>
      </w:tr>
      <w:tr w:rsidR="00855092" w14:paraId="33C1113E" w14:textId="77777777" w:rsidTr="001B40E4">
        <w:trPr>
          <w:trHeight w:val="277"/>
        </w:trPr>
        <w:tc>
          <w:tcPr>
            <w:tcW w:w="5008" w:type="dxa"/>
          </w:tcPr>
          <w:p w14:paraId="05878EB3" w14:textId="77777777" w:rsidR="00855092" w:rsidRDefault="00855092" w:rsidP="001B40E4">
            <w:pPr>
              <w:pStyle w:val="TableParagraph"/>
              <w:spacing w:line="258" w:lineRule="exact"/>
              <w:ind w:left="110"/>
              <w:rPr>
                <w:sz w:val="24"/>
              </w:rPr>
            </w:pPr>
            <w:r>
              <w:rPr>
                <w:sz w:val="24"/>
              </w:rPr>
              <w:t>sistemul</w:t>
            </w:r>
            <w:r>
              <w:rPr>
                <w:spacing w:val="-12"/>
                <w:sz w:val="24"/>
              </w:rPr>
              <w:t xml:space="preserve"> </w:t>
            </w:r>
            <w:r>
              <w:rPr>
                <w:sz w:val="24"/>
              </w:rPr>
              <w:t>de</w:t>
            </w:r>
            <w:r>
              <w:rPr>
                <w:spacing w:val="-5"/>
                <w:sz w:val="24"/>
              </w:rPr>
              <w:t xml:space="preserve"> </w:t>
            </w:r>
            <w:r>
              <w:rPr>
                <w:sz w:val="24"/>
              </w:rPr>
              <w:t>comenzi</w:t>
            </w:r>
            <w:r>
              <w:rPr>
                <w:spacing w:val="-12"/>
                <w:sz w:val="24"/>
              </w:rPr>
              <w:t xml:space="preserve"> </w:t>
            </w:r>
            <w:r>
              <w:rPr>
                <w:sz w:val="24"/>
              </w:rPr>
              <w:t>electronice</w:t>
            </w:r>
          </w:p>
        </w:tc>
        <w:tc>
          <w:tcPr>
            <w:tcW w:w="3616" w:type="dxa"/>
          </w:tcPr>
          <w:p w14:paraId="3C7A1D41" w14:textId="77777777" w:rsidR="00855092" w:rsidRDefault="00855092" w:rsidP="001B40E4">
            <w:pPr>
              <w:pStyle w:val="TableParagraph"/>
              <w:ind w:left="0"/>
              <w:rPr>
                <w:sz w:val="20"/>
              </w:rPr>
            </w:pPr>
          </w:p>
        </w:tc>
      </w:tr>
      <w:tr w:rsidR="00855092" w14:paraId="4C65E4B4" w14:textId="77777777" w:rsidTr="001B40E4">
        <w:trPr>
          <w:trHeight w:val="273"/>
        </w:trPr>
        <w:tc>
          <w:tcPr>
            <w:tcW w:w="5008" w:type="dxa"/>
          </w:tcPr>
          <w:p w14:paraId="10BF4E12" w14:textId="77777777" w:rsidR="00855092" w:rsidRDefault="00855092" w:rsidP="001B40E4">
            <w:pPr>
              <w:pStyle w:val="TableParagraph"/>
              <w:spacing w:line="253" w:lineRule="exact"/>
              <w:ind w:left="110"/>
              <w:rPr>
                <w:sz w:val="24"/>
              </w:rPr>
            </w:pPr>
            <w:r>
              <w:rPr>
                <w:sz w:val="24"/>
              </w:rPr>
              <w:t>facturarea</w:t>
            </w:r>
            <w:r>
              <w:rPr>
                <w:spacing w:val="-11"/>
                <w:sz w:val="24"/>
              </w:rPr>
              <w:t xml:space="preserve"> </w:t>
            </w:r>
            <w:r>
              <w:rPr>
                <w:sz w:val="24"/>
              </w:rPr>
              <w:t>electronică</w:t>
            </w:r>
          </w:p>
        </w:tc>
        <w:tc>
          <w:tcPr>
            <w:tcW w:w="3616" w:type="dxa"/>
          </w:tcPr>
          <w:p w14:paraId="1622B426" w14:textId="77777777" w:rsidR="00855092" w:rsidRDefault="00855092" w:rsidP="001B40E4">
            <w:pPr>
              <w:pStyle w:val="TableParagraph"/>
              <w:ind w:left="0"/>
              <w:rPr>
                <w:sz w:val="20"/>
              </w:rPr>
            </w:pPr>
          </w:p>
        </w:tc>
      </w:tr>
      <w:tr w:rsidR="00855092" w14:paraId="56DD144B" w14:textId="77777777" w:rsidTr="001B40E4">
        <w:trPr>
          <w:trHeight w:val="278"/>
        </w:trPr>
        <w:tc>
          <w:tcPr>
            <w:tcW w:w="5008" w:type="dxa"/>
          </w:tcPr>
          <w:p w14:paraId="7C03B17E" w14:textId="77777777" w:rsidR="00855092" w:rsidRDefault="00855092" w:rsidP="001B40E4">
            <w:pPr>
              <w:pStyle w:val="TableParagraph"/>
              <w:spacing w:line="258" w:lineRule="exact"/>
              <w:ind w:left="110"/>
              <w:rPr>
                <w:sz w:val="24"/>
              </w:rPr>
            </w:pPr>
            <w:r>
              <w:rPr>
                <w:w w:val="90"/>
                <w:sz w:val="24"/>
              </w:rPr>
              <w:t>plățile</w:t>
            </w:r>
            <w:r>
              <w:rPr>
                <w:spacing w:val="11"/>
                <w:w w:val="90"/>
                <w:sz w:val="24"/>
              </w:rPr>
              <w:t xml:space="preserve"> </w:t>
            </w:r>
            <w:r>
              <w:rPr>
                <w:w w:val="90"/>
                <w:sz w:val="24"/>
              </w:rPr>
              <w:t>electronice</w:t>
            </w:r>
          </w:p>
        </w:tc>
        <w:tc>
          <w:tcPr>
            <w:tcW w:w="3616" w:type="dxa"/>
          </w:tcPr>
          <w:p w14:paraId="34BD2264" w14:textId="77777777" w:rsidR="00855092" w:rsidRDefault="00855092" w:rsidP="001B40E4">
            <w:pPr>
              <w:pStyle w:val="TableParagraph"/>
              <w:ind w:left="0"/>
              <w:rPr>
                <w:sz w:val="20"/>
              </w:rPr>
            </w:pPr>
          </w:p>
        </w:tc>
      </w:tr>
    </w:tbl>
    <w:p w14:paraId="7A606366" w14:textId="77777777" w:rsidR="00855092" w:rsidRDefault="00855092" w:rsidP="00885B45">
      <w:pPr>
        <w:pStyle w:val="a"/>
        <w:widowControl w:val="0"/>
        <w:numPr>
          <w:ilvl w:val="0"/>
          <w:numId w:val="38"/>
        </w:numPr>
        <w:tabs>
          <w:tab w:val="clear" w:pos="1134"/>
          <w:tab w:val="left" w:pos="917"/>
        </w:tabs>
        <w:autoSpaceDE w:val="0"/>
        <w:autoSpaceDN w:val="0"/>
        <w:spacing w:before="107"/>
        <w:ind w:left="916" w:right="1137" w:hanging="361"/>
      </w:pPr>
      <w:r>
        <w:rPr>
          <w:spacing w:val="-6"/>
        </w:rPr>
        <w:t xml:space="preserve">Contractul intră sub incidența Acordului privind achizițiile </w:t>
      </w:r>
      <w:r>
        <w:rPr>
          <w:spacing w:val="-5"/>
        </w:rPr>
        <w:t>guvernamentale al Organizației</w:t>
      </w:r>
      <w:r>
        <w:rPr>
          <w:spacing w:val="-4"/>
        </w:rPr>
        <w:t xml:space="preserve"> </w:t>
      </w:r>
      <w:r>
        <w:rPr>
          <w:spacing w:val="-1"/>
        </w:rPr>
        <w:t>Mondiale</w:t>
      </w:r>
      <w:r>
        <w:rPr>
          <w:spacing w:val="-13"/>
        </w:rPr>
        <w:t xml:space="preserve"> </w:t>
      </w:r>
      <w:r>
        <w:rPr>
          <w:spacing w:val="-1"/>
        </w:rPr>
        <w:t>a</w:t>
      </w:r>
      <w:r>
        <w:rPr>
          <w:spacing w:val="-12"/>
        </w:rPr>
        <w:t xml:space="preserve"> </w:t>
      </w:r>
      <w:r>
        <w:rPr>
          <w:spacing w:val="-1"/>
        </w:rPr>
        <w:t>Comerțului</w:t>
      </w:r>
      <w:r>
        <w:rPr>
          <w:spacing w:val="-15"/>
        </w:rPr>
        <w:t xml:space="preserve"> </w:t>
      </w:r>
      <w:r>
        <w:rPr>
          <w:spacing w:val="-1"/>
        </w:rPr>
        <w:t>(numai</w:t>
      </w:r>
      <w:r>
        <w:rPr>
          <w:spacing w:val="-10"/>
        </w:rPr>
        <w:t xml:space="preserve"> </w:t>
      </w:r>
      <w:r>
        <w:rPr>
          <w:spacing w:val="-1"/>
        </w:rPr>
        <w:t>în</w:t>
      </w:r>
      <w:r>
        <w:rPr>
          <w:spacing w:val="-16"/>
        </w:rPr>
        <w:t xml:space="preserve"> </w:t>
      </w:r>
      <w:r>
        <w:rPr>
          <w:spacing w:val="-1"/>
        </w:rPr>
        <w:t>cazul</w:t>
      </w:r>
      <w:r>
        <w:rPr>
          <w:spacing w:val="-16"/>
        </w:rPr>
        <w:t xml:space="preserve"> </w:t>
      </w:r>
      <w:r>
        <w:rPr>
          <w:spacing w:val="-1"/>
        </w:rPr>
        <w:t>anunțurilor</w:t>
      </w:r>
      <w:r>
        <w:rPr>
          <w:spacing w:val="-4"/>
        </w:rPr>
        <w:t xml:space="preserve"> </w:t>
      </w:r>
      <w:r>
        <w:t>transmise</w:t>
      </w:r>
      <w:r>
        <w:rPr>
          <w:spacing w:val="-11"/>
        </w:rPr>
        <w:t xml:space="preserve"> </w:t>
      </w:r>
      <w:r>
        <w:t>spre</w:t>
      </w:r>
      <w:r>
        <w:rPr>
          <w:spacing w:val="-13"/>
        </w:rPr>
        <w:t xml:space="preserve"> </w:t>
      </w:r>
      <w:r>
        <w:t>publicare</w:t>
      </w:r>
      <w:r>
        <w:rPr>
          <w:spacing w:val="-7"/>
        </w:rPr>
        <w:t xml:space="preserve"> </w:t>
      </w:r>
      <w:r>
        <w:t>în</w:t>
      </w:r>
      <w:r>
        <w:rPr>
          <w:spacing w:val="-11"/>
        </w:rPr>
        <w:t xml:space="preserve"> </w:t>
      </w:r>
      <w:r>
        <w:t>Jurnalul</w:t>
      </w:r>
      <w:r>
        <w:rPr>
          <w:spacing w:val="-57"/>
        </w:rPr>
        <w:t xml:space="preserve"> </w:t>
      </w:r>
      <w:r>
        <w:t>Oficial</w:t>
      </w:r>
      <w:r>
        <w:rPr>
          <w:spacing w:val="-7"/>
        </w:rPr>
        <w:t xml:space="preserve"> </w:t>
      </w:r>
      <w:r>
        <w:t>al</w:t>
      </w:r>
      <w:r>
        <w:rPr>
          <w:spacing w:val="-3"/>
        </w:rPr>
        <w:t xml:space="preserve"> </w:t>
      </w:r>
      <w:r>
        <w:t>Uniunii</w:t>
      </w:r>
      <w:r>
        <w:rPr>
          <w:spacing w:val="-7"/>
        </w:rPr>
        <w:t xml:space="preserve"> </w:t>
      </w:r>
      <w:r>
        <w:t>Europene):</w:t>
      </w:r>
    </w:p>
    <w:p w14:paraId="5ED23E4F" w14:textId="77777777" w:rsidR="00855092" w:rsidRDefault="00855092" w:rsidP="00855092">
      <w:pPr>
        <w:pStyle w:val="1"/>
        <w:tabs>
          <w:tab w:val="left" w:pos="1396"/>
          <w:tab w:val="left" w:pos="9507"/>
        </w:tabs>
        <w:ind w:left="916"/>
      </w:pPr>
      <w:bookmarkStart w:id="48" w:name="Nu"/>
      <w:bookmarkEnd w:id="48"/>
      <w:r>
        <w:rPr>
          <w:u w:val="thick"/>
        </w:rPr>
        <w:t xml:space="preserve"> </w:t>
      </w:r>
      <w:r>
        <w:rPr>
          <w:u w:val="thick"/>
        </w:rPr>
        <w:tab/>
        <w:t>Nu</w:t>
      </w:r>
      <w:r>
        <w:rPr>
          <w:u w:val="thick"/>
        </w:rPr>
        <w:tab/>
      </w:r>
    </w:p>
    <w:p w14:paraId="42AD3916" w14:textId="77777777" w:rsidR="00855092" w:rsidRDefault="00855092" w:rsidP="00855092">
      <w:pPr>
        <w:spacing w:before="1"/>
        <w:ind w:left="4521" w:right="3912"/>
        <w:jc w:val="center"/>
        <w:rPr>
          <w:sz w:val="20"/>
        </w:rPr>
      </w:pPr>
      <w:r>
        <w:rPr>
          <w:spacing w:val="-1"/>
          <w:sz w:val="20"/>
        </w:rPr>
        <w:t xml:space="preserve">(se specifică </w:t>
      </w:r>
      <w:r>
        <w:rPr>
          <w:sz w:val="20"/>
        </w:rPr>
        <w:t>da</w:t>
      </w:r>
      <w:r>
        <w:rPr>
          <w:spacing w:val="-4"/>
          <w:sz w:val="20"/>
        </w:rPr>
        <w:t xml:space="preserve"> </w:t>
      </w:r>
      <w:r>
        <w:rPr>
          <w:sz w:val="20"/>
        </w:rPr>
        <w:t>sau</w:t>
      </w:r>
      <w:r>
        <w:rPr>
          <w:spacing w:val="-12"/>
          <w:sz w:val="20"/>
        </w:rPr>
        <w:t xml:space="preserve"> </w:t>
      </w:r>
      <w:r>
        <w:rPr>
          <w:sz w:val="20"/>
        </w:rPr>
        <w:t>nu)</w:t>
      </w:r>
    </w:p>
    <w:p w14:paraId="0A73D969" w14:textId="77777777" w:rsidR="00855092" w:rsidRPr="00A719EA" w:rsidRDefault="00855092" w:rsidP="00885B45">
      <w:pPr>
        <w:pStyle w:val="a"/>
        <w:widowControl w:val="0"/>
        <w:numPr>
          <w:ilvl w:val="0"/>
          <w:numId w:val="38"/>
        </w:numPr>
        <w:tabs>
          <w:tab w:val="clear" w:pos="1134"/>
          <w:tab w:val="left" w:pos="985"/>
        </w:tabs>
        <w:autoSpaceDE w:val="0"/>
        <w:autoSpaceDN w:val="0"/>
        <w:spacing w:before="4"/>
        <w:ind w:left="0" w:firstLine="0"/>
        <w:rPr>
          <w:sz w:val="32"/>
        </w:rPr>
      </w:pPr>
      <w:r w:rsidRPr="00A719EA">
        <w:rPr>
          <w:w w:val="90"/>
        </w:rPr>
        <w:t>Alte</w:t>
      </w:r>
      <w:r w:rsidRPr="00A719EA">
        <w:rPr>
          <w:spacing w:val="7"/>
          <w:w w:val="90"/>
        </w:rPr>
        <w:t xml:space="preserve"> </w:t>
      </w:r>
      <w:r w:rsidRPr="00A719EA">
        <w:rPr>
          <w:w w:val="90"/>
        </w:rPr>
        <w:t>informații</w:t>
      </w:r>
      <w:r w:rsidRPr="00A719EA">
        <w:rPr>
          <w:spacing w:val="11"/>
          <w:w w:val="90"/>
        </w:rPr>
        <w:t xml:space="preserve"> </w:t>
      </w:r>
      <w:r w:rsidRPr="00A719EA">
        <w:rPr>
          <w:w w:val="90"/>
        </w:rPr>
        <w:t>relevante:</w:t>
      </w:r>
    </w:p>
    <w:p w14:paraId="19685183" w14:textId="51B30E39" w:rsidR="00855092" w:rsidRDefault="00855092" w:rsidP="00855092">
      <w:pPr>
        <w:ind w:left="556"/>
        <w:rPr>
          <w:sz w:val="17"/>
        </w:rPr>
      </w:pPr>
      <w:r>
        <w:rPr>
          <w:sz w:val="22"/>
          <w:lang w:val="ru-RU" w:eastAsia="ru-RU"/>
        </w:rPr>
        <mc:AlternateContent>
          <mc:Choice Requires="wps">
            <w:drawing>
              <wp:anchor distT="0" distB="0" distL="114300" distR="114300" simplePos="0" relativeHeight="251659264" behindDoc="1" locked="0" layoutInCell="1" allowOverlap="1" wp14:anchorId="669BB141" wp14:editId="6B4F0656">
                <wp:simplePos x="0" y="0"/>
                <wp:positionH relativeFrom="page">
                  <wp:posOffset>2870200</wp:posOffset>
                </wp:positionH>
                <wp:positionV relativeFrom="paragraph">
                  <wp:posOffset>113030</wp:posOffset>
                </wp:positionV>
                <wp:extent cx="1464310" cy="121920"/>
                <wp:effectExtent l="3175" t="381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431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EBF1C9" w14:textId="77777777" w:rsidR="00855092" w:rsidRDefault="00855092" w:rsidP="00855092">
                            <w:pPr>
                              <w:spacing w:line="191" w:lineRule="exact"/>
                              <w:rPr>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226pt;margin-top:8.9pt;width:115.3pt;height:9.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" filled="f" stroked="f">
                <v:textbox inset="0,0,0,0">
                  <w:txbxContent>
                    <w:p w14:paraId="7DEBF1C9" w14:textId="77777777" w:rsidR="00855092" w:rsidRDefault="00855092" w:rsidP="00855092">
                      <w:pPr>
                        <w:spacing w:line="191" w:lineRule="exact"/>
                        <w:rPr>
                          <w:sz w:val="17"/>
                        </w:rPr>
                      </w:pPr>
                    </w:p>
                  </w:txbxContent>
                </v:textbox>
                <w10:wrap anchorx="page"/>
              </v:shape>
            </w:pict>
          </mc:Fallback>
        </mc:AlternateContent>
      </w:r>
      <w:r>
        <w:rPr>
          <w:b/>
          <w:spacing w:val="-1"/>
        </w:rPr>
        <w:t>Con</w:t>
      </w:r>
      <w:r>
        <w:rPr>
          <w:b/>
          <w:spacing w:val="1"/>
        </w:rPr>
        <w:t>d</w:t>
      </w:r>
      <w:r>
        <w:rPr>
          <w:b/>
        </w:rPr>
        <w:t>u</w:t>
      </w:r>
      <w:r>
        <w:rPr>
          <w:b/>
          <w:spacing w:val="-1"/>
        </w:rPr>
        <w:t>c</w:t>
      </w:r>
      <w:r>
        <w:rPr>
          <w:b/>
        </w:rPr>
        <w:t>ă</w:t>
      </w:r>
      <w:r>
        <w:rPr>
          <w:b/>
          <w:spacing w:val="1"/>
        </w:rPr>
        <w:t>t</w:t>
      </w:r>
      <w:r>
        <w:rPr>
          <w:b/>
        </w:rPr>
        <w:t>o</w:t>
      </w:r>
      <w:r>
        <w:rPr>
          <w:b/>
          <w:spacing w:val="-6"/>
        </w:rPr>
        <w:t>r</w:t>
      </w:r>
      <w:r>
        <w:rPr>
          <w:b/>
        </w:rPr>
        <w:t>ul</w:t>
      </w:r>
      <w:r>
        <w:rPr>
          <w:b/>
          <w:spacing w:val="-3"/>
        </w:rPr>
        <w:t xml:space="preserve"> </w:t>
      </w:r>
      <w:r>
        <w:rPr>
          <w:b/>
          <w:spacing w:val="4"/>
        </w:rPr>
        <w:t>g</w:t>
      </w:r>
      <w:r>
        <w:rPr>
          <w:b/>
          <w:spacing w:val="-6"/>
        </w:rPr>
        <w:t>r</w:t>
      </w:r>
      <w:r>
        <w:rPr>
          <w:b/>
        </w:rPr>
        <w:t>upu</w:t>
      </w:r>
      <w:r>
        <w:rPr>
          <w:b/>
          <w:spacing w:val="-5"/>
        </w:rPr>
        <w:t>l</w:t>
      </w:r>
      <w:r>
        <w:rPr>
          <w:b/>
        </w:rPr>
        <w:t>ui</w:t>
      </w:r>
      <w:r>
        <w:rPr>
          <w:b/>
          <w:spacing w:val="1"/>
        </w:rPr>
        <w:t xml:space="preserve"> </w:t>
      </w:r>
      <w:r>
        <w:rPr>
          <w:b/>
          <w:w w:val="99"/>
        </w:rPr>
        <w:t>de lucru</w:t>
      </w:r>
      <w:r>
        <w:rPr>
          <w:b/>
          <w:spacing w:val="2"/>
        </w:rPr>
        <w:t xml:space="preserve"> </w:t>
      </w:r>
    </w:p>
    <w:p w14:paraId="57C0C67C" w14:textId="5602A0A5" w:rsidR="00507348" w:rsidRPr="00FF430B" w:rsidRDefault="00426FF4"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85B45">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85B4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85B4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85B4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85B45">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885B45">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885B45">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lastRenderedPageBreak/>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85B45">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85B45">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885B45">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885B45">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885B45">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885B45">
      <w:pPr>
        <w:numPr>
          <w:ilvl w:val="0"/>
          <w:numId w:val="23"/>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85B4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885B45">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885B45">
      <w:pPr>
        <w:numPr>
          <w:ilvl w:val="0"/>
          <w:numId w:val="19"/>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85B4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85B45">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85B45">
      <w:pPr>
        <w:numPr>
          <w:ilvl w:val="0"/>
          <w:numId w:val="23"/>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85B45">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85B45">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85B4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885B45">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85B45">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885B45">
      <w:pPr>
        <w:numPr>
          <w:ilvl w:val="0"/>
          <w:numId w:val="20"/>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885B45">
      <w:pPr>
        <w:numPr>
          <w:ilvl w:val="0"/>
          <w:numId w:val="20"/>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885B45">
      <w:pPr>
        <w:numPr>
          <w:ilvl w:val="0"/>
          <w:numId w:val="20"/>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885B45">
      <w:pPr>
        <w:numPr>
          <w:ilvl w:val="0"/>
          <w:numId w:val="20"/>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7"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885B45">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885B45">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8"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885B45">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885B45">
      <w:pPr>
        <w:numPr>
          <w:ilvl w:val="0"/>
          <w:numId w:val="21"/>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885B45">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885B45">
      <w:pPr>
        <w:numPr>
          <w:ilvl w:val="0"/>
          <w:numId w:val="21"/>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885B45">
      <w:pPr>
        <w:numPr>
          <w:ilvl w:val="0"/>
          <w:numId w:val="21"/>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9"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50" w:name="_Toc449692096"/>
      <w:bookmarkEnd w:id="49"/>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50"/>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1"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1"/>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2"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2"/>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3"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3"/>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4"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4"/>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5" w:name="_Toc449632664"/>
      <w:bookmarkStart w:id="56" w:name="_Toc449633156"/>
      <w:bookmarkStart w:id="57" w:name="_Toc449692111"/>
      <w:r w:rsidRPr="00FF430B">
        <w:rPr>
          <w:rFonts w:eastAsia="PMingLiU"/>
          <w:b/>
          <w:bCs/>
          <w:iCs/>
          <w:lang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eastAsia="zh-CN"/>
        </w:rPr>
      </w:pPr>
      <w:bookmarkStart w:id="58" w:name="_Toc449632665"/>
      <w:bookmarkStart w:id="59" w:name="_Toc449633157"/>
      <w:bookmarkStart w:id="60"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1"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1"/>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2"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2"/>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3"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3"/>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885B45">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4" w:name="_Toc449692118"/>
      <w:bookmarkStart w:id="65" w:name="_Toc390252621"/>
      <w:r w:rsidRPr="00FF430B">
        <w:rPr>
          <w:rFonts w:ascii="Times New Roman" w:hAnsi="Times New Roman" w:cs="Times New Roman"/>
          <w:bCs w:val="0"/>
          <w:color w:val="auto"/>
          <w:sz w:val="24"/>
          <w:szCs w:val="24"/>
        </w:rPr>
        <w:t>CAIET DE SARCINI</w:t>
      </w:r>
      <w:bookmarkEnd w:id="64"/>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5"/>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885B45">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885B45">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885B45">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885B45">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885B45">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885B45">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885B45">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885B45">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885B45">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85B45">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279E7AF2" w:rsidR="00892FAB" w:rsidRPr="00892FAB" w:rsidRDefault="00892FAB" w:rsidP="00855092">
            <w:pPr>
              <w:tabs>
                <w:tab w:val="left" w:pos="360"/>
              </w:tabs>
              <w:jc w:val="both"/>
              <w:rPr>
                <w:noProof w:val="0"/>
                <w:lang w:val="en-US" w:eastAsia="ru-RU"/>
              </w:rPr>
            </w:pPr>
            <w:r w:rsidRPr="00892FAB">
              <w:rPr>
                <w:b/>
                <w:noProof w:val="0"/>
                <w:lang w:val="en-US" w:eastAsia="ru-RU"/>
              </w:rPr>
              <w:t>__</w:t>
            </w:r>
            <w:r w:rsidR="00855092">
              <w:rPr>
                <w:b/>
                <w:noProof w:val="0"/>
                <w:lang w:val="en-US" w:eastAsia="ru-RU"/>
              </w:rPr>
              <w:t xml:space="preserve">PRIMARIA SATULUI COLIBASI </w:t>
            </w:r>
            <w:bookmarkStart w:id="66" w:name="_GoBack"/>
            <w:bookmarkEnd w:id="66"/>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00855092">
              <w:rPr>
                <w:noProof w:val="0"/>
                <w:lang w:val="en-US" w:eastAsia="ru-RU"/>
              </w:rPr>
              <w:t xml:space="preserve"> 1007601006586</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885B45">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885B45">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885B45">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885B45">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885B45">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885B45">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885B45">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w:t>
            </w:r>
            <w:r w:rsidRPr="00892FAB">
              <w:rPr>
                <w:noProof w:val="0"/>
                <w:lang w:val="en-US" w:eastAsia="ru-RU"/>
              </w:rPr>
              <w:lastRenderedPageBreak/>
              <w:t>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w:t>
            </w:r>
            <w:r w:rsidRPr="00892FAB">
              <w:rPr>
                <w:noProof w:val="0"/>
                <w:lang w:val="en-US" w:eastAsia="ru-RU"/>
              </w:rPr>
              <w:lastRenderedPageBreak/>
              <w:t xml:space="preserve">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w:t>
            </w:r>
            <w:r w:rsidRPr="00892FAB">
              <w:rPr>
                <w:noProof w:val="0"/>
                <w:lang w:val="en-US" w:eastAsia="ru-RU"/>
              </w:rPr>
              <w:lastRenderedPageBreak/>
              <w:t xml:space="preserve">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885B45">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885B45">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885B45">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w:t>
            </w:r>
            <w:r w:rsidRPr="00892FAB">
              <w:rPr>
                <w:noProof w:val="0"/>
                <w:lang w:val="en-US" w:eastAsia="ru-RU"/>
              </w:rPr>
              <w:lastRenderedPageBreak/>
              <w:t xml:space="preserve">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lastRenderedPageBreak/>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85B45">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_____ zile, fiecare dintre acestea poate solicita ca litigiul să se soluţioneze de către instantele judecătoreşti </w:t>
            </w:r>
            <w:r w:rsidRPr="00892FAB">
              <w:rPr>
                <w:noProof w:val="0"/>
                <w:lang w:val="en-US" w:eastAsia="ru-RU"/>
              </w:rPr>
              <w:lastRenderedPageBreak/>
              <w:t>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885B45">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885B4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885B45">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885B45">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885B4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885B45">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885B45">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885B4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885B45">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885B45">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885B45">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885B45">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885B45">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885B45">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885B45">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885B45">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885B45">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85B45">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85B45">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85B45">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85B45">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885B45">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885B45">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885B45">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885B45">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885B45">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885B45">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885B45">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885B45">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885B45">
      <w:pPr>
        <w:numPr>
          <w:ilvl w:val="0"/>
          <w:numId w:val="24"/>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85B45">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BC532B">
            <w:pPr>
              <w:jc w:val="right"/>
              <w:rPr>
                <w:noProof w:val="0"/>
              </w:rPr>
            </w:pPr>
            <w:r>
              <w:rPr>
                <w:noProof w:val="0"/>
              </w:rPr>
              <w:t>la Documentația standard nr.69</w:t>
            </w:r>
          </w:p>
          <w:p w14:paraId="6D99E99F" w14:textId="77777777" w:rsidR="00325E16" w:rsidRDefault="00325E16" w:rsidP="00BC532B">
            <w:pPr>
              <w:jc w:val="right"/>
              <w:rPr>
                <w:noProof w:val="0"/>
              </w:rPr>
            </w:pPr>
            <w:r>
              <w:rPr>
                <w:noProof w:val="0"/>
              </w:rPr>
              <w:t>din 7 mai 2021</w:t>
            </w:r>
          </w:p>
          <w:p w14:paraId="44A47751" w14:textId="77777777" w:rsidR="00325E16" w:rsidRPr="00FF430B" w:rsidRDefault="00325E16" w:rsidP="00BC532B">
            <w:pPr>
              <w:autoSpaceDE w:val="0"/>
              <w:autoSpaceDN w:val="0"/>
              <w:adjustRightInd w:val="0"/>
              <w:ind w:right="23"/>
              <w:jc w:val="center"/>
              <w:rPr>
                <w:b/>
                <w:color w:val="000000"/>
                <w:w w:val="90"/>
              </w:rPr>
            </w:pPr>
          </w:p>
          <w:p w14:paraId="74823052" w14:textId="77777777" w:rsidR="00325E16" w:rsidRPr="00FF430B" w:rsidRDefault="00325E16" w:rsidP="00BC532B">
            <w:pPr>
              <w:autoSpaceDE w:val="0"/>
              <w:autoSpaceDN w:val="0"/>
              <w:adjustRightInd w:val="0"/>
              <w:ind w:right="23"/>
              <w:jc w:val="center"/>
              <w:rPr>
                <w:b/>
                <w:color w:val="000000"/>
                <w:w w:val="90"/>
              </w:rPr>
            </w:pPr>
          </w:p>
          <w:p w14:paraId="4184A815" w14:textId="77777777" w:rsidR="00325E16" w:rsidRPr="00FF430B" w:rsidRDefault="00325E16" w:rsidP="00BC532B">
            <w:pPr>
              <w:autoSpaceDE w:val="0"/>
              <w:autoSpaceDN w:val="0"/>
              <w:adjustRightInd w:val="0"/>
              <w:ind w:right="23"/>
              <w:jc w:val="center"/>
              <w:rPr>
                <w:b/>
                <w:bCs/>
              </w:rPr>
            </w:pPr>
          </w:p>
          <w:p w14:paraId="193115DB" w14:textId="77777777" w:rsidR="00325E16" w:rsidRPr="00FF430B" w:rsidRDefault="00325E16" w:rsidP="00BC532B">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BC532B">
            <w:pPr>
              <w:autoSpaceDE w:val="0"/>
              <w:autoSpaceDN w:val="0"/>
              <w:adjustRightInd w:val="0"/>
              <w:ind w:right="23"/>
              <w:jc w:val="center"/>
            </w:pPr>
            <w:r w:rsidRPr="00FF430B">
              <w:t>nr. ________ data ___________</w:t>
            </w:r>
          </w:p>
          <w:p w14:paraId="6F2E6D19" w14:textId="77777777" w:rsidR="00325E16" w:rsidRPr="00FF430B" w:rsidRDefault="00325E16" w:rsidP="00BC532B">
            <w:pPr>
              <w:autoSpaceDE w:val="0"/>
              <w:autoSpaceDN w:val="0"/>
              <w:adjustRightInd w:val="0"/>
              <w:ind w:right="23"/>
              <w:jc w:val="center"/>
            </w:pPr>
          </w:p>
          <w:p w14:paraId="631C47E0" w14:textId="77777777" w:rsidR="00325E16" w:rsidRPr="00FF430B" w:rsidRDefault="00325E16" w:rsidP="00BC532B">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BC532B">
            <w:pPr>
              <w:autoSpaceDE w:val="0"/>
              <w:autoSpaceDN w:val="0"/>
              <w:adjustRightInd w:val="0"/>
              <w:ind w:left="1140" w:right="-540"/>
              <w:jc w:val="both"/>
              <w:rPr>
                <w:b/>
                <w:bCs/>
              </w:rPr>
            </w:pPr>
          </w:p>
          <w:p w14:paraId="097E2D23" w14:textId="77777777"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pPr>
          </w:p>
          <w:p w14:paraId="4C05837C" w14:textId="77777777" w:rsidR="00325E16" w:rsidRPr="00FF430B" w:rsidRDefault="00325E16" w:rsidP="00BC532B">
            <w:pPr>
              <w:autoSpaceDE w:val="0"/>
              <w:autoSpaceDN w:val="0"/>
              <w:adjustRightInd w:val="0"/>
              <w:jc w:val="both"/>
            </w:pPr>
            <w:r w:rsidRPr="00FF430B">
              <w:t xml:space="preserve">    între</w:t>
            </w:r>
          </w:p>
          <w:p w14:paraId="0A921014" w14:textId="77777777" w:rsidR="00325E16" w:rsidRPr="00FF430B" w:rsidRDefault="00325E16" w:rsidP="00BC532B">
            <w:pPr>
              <w:autoSpaceDE w:val="0"/>
              <w:autoSpaceDN w:val="0"/>
              <w:adjustRightInd w:val="0"/>
              <w:jc w:val="both"/>
            </w:pPr>
          </w:p>
          <w:p w14:paraId="207F958D" w14:textId="77777777"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BC532B">
            <w:pPr>
              <w:autoSpaceDE w:val="0"/>
              <w:autoSpaceDN w:val="0"/>
              <w:adjustRightInd w:val="0"/>
              <w:jc w:val="both"/>
            </w:pPr>
          </w:p>
          <w:p w14:paraId="5E444C9C" w14:textId="77777777" w:rsidR="00325E16" w:rsidRPr="00FF430B" w:rsidRDefault="00325E16" w:rsidP="00BC532B">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BC532B">
            <w:pPr>
              <w:autoSpaceDE w:val="0"/>
              <w:autoSpaceDN w:val="0"/>
              <w:adjustRightInd w:val="0"/>
              <w:jc w:val="both"/>
              <w:rPr>
                <w:b/>
                <w:bCs/>
              </w:rPr>
            </w:pPr>
          </w:p>
          <w:p w14:paraId="7C7BA76E" w14:textId="77777777"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pPr>
          </w:p>
          <w:p w14:paraId="74955362" w14:textId="77777777"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pPr>
          </w:p>
          <w:p w14:paraId="428EA79E" w14:textId="77777777" w:rsidR="00325E16" w:rsidRPr="00FF430B" w:rsidRDefault="00325E16" w:rsidP="00BC532B">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BC532B">
            <w:pPr>
              <w:autoSpaceDE w:val="0"/>
              <w:autoSpaceDN w:val="0"/>
              <w:adjustRightInd w:val="0"/>
              <w:jc w:val="both"/>
              <w:rPr>
                <w:b/>
                <w:bCs/>
              </w:rPr>
            </w:pPr>
          </w:p>
          <w:p w14:paraId="102CBA46" w14:textId="77777777" w:rsidR="00325E16" w:rsidRPr="00FF430B" w:rsidRDefault="00325E16" w:rsidP="00BC532B">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pPr>
          </w:p>
          <w:p w14:paraId="644E3761" w14:textId="77777777"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BC532B">
            <w:pPr>
              <w:autoSpaceDE w:val="0"/>
              <w:autoSpaceDN w:val="0"/>
              <w:adjustRightInd w:val="0"/>
              <w:jc w:val="both"/>
              <w:rPr>
                <w:b/>
                <w:bCs/>
                <w:i/>
                <w:iCs/>
              </w:rPr>
            </w:pPr>
          </w:p>
          <w:p w14:paraId="110BD0A9" w14:textId="77777777"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rPr>
            </w:pPr>
          </w:p>
          <w:p w14:paraId="6BD32E3F" w14:textId="77777777"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BC532B">
            <w:pPr>
              <w:autoSpaceDE w:val="0"/>
              <w:autoSpaceDN w:val="0"/>
              <w:adjustRightInd w:val="0"/>
              <w:jc w:val="both"/>
              <w:rPr>
                <w:b/>
                <w:bCs/>
              </w:rPr>
            </w:pPr>
          </w:p>
          <w:p w14:paraId="28C5A612" w14:textId="77777777"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rPr>
            </w:pPr>
          </w:p>
          <w:p w14:paraId="03A056F2" w14:textId="77777777"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BC532B">
            <w:pPr>
              <w:ind w:left="660"/>
              <w:jc w:val="both"/>
              <w:rPr>
                <w:b/>
                <w:bCs/>
              </w:rPr>
            </w:pPr>
          </w:p>
          <w:p w14:paraId="225E7599" w14:textId="77777777"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pPr>
          </w:p>
          <w:p w14:paraId="41E43985" w14:textId="77777777" w:rsidR="00325E16" w:rsidRPr="00FF430B" w:rsidRDefault="00325E16" w:rsidP="00885B45">
            <w:pPr>
              <w:numPr>
                <w:ilvl w:val="0"/>
                <w:numId w:val="22"/>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BC532B">
            <w:pPr>
              <w:autoSpaceDE w:val="0"/>
              <w:autoSpaceDN w:val="0"/>
              <w:adjustRightInd w:val="0"/>
              <w:ind w:left="660"/>
              <w:jc w:val="both"/>
              <w:rPr>
                <w:b/>
                <w:bCs/>
              </w:rPr>
            </w:pPr>
          </w:p>
          <w:p w14:paraId="151F3723" w14:textId="77777777" w:rsidR="00325E16" w:rsidRPr="00FF430B" w:rsidRDefault="00325E16" w:rsidP="00BC532B">
            <w:pPr>
              <w:autoSpaceDE w:val="0"/>
              <w:autoSpaceDN w:val="0"/>
              <w:adjustRightInd w:val="0"/>
              <w:jc w:val="both"/>
              <w:rPr>
                <w:iCs/>
              </w:rPr>
            </w:pPr>
            <w:r w:rsidRPr="00FF430B">
              <w:rPr>
                <w:iCs/>
              </w:rPr>
              <w:t>a) propunerea tehnică;</w:t>
            </w:r>
          </w:p>
          <w:p w14:paraId="6992F7AE" w14:textId="77777777" w:rsidR="00325E16" w:rsidRPr="00FF430B" w:rsidRDefault="00325E16" w:rsidP="00BC532B">
            <w:pPr>
              <w:jc w:val="both"/>
            </w:pPr>
            <w:r w:rsidRPr="00FF430B">
              <w:t>b) propunerea financiară;</w:t>
            </w:r>
          </w:p>
          <w:p w14:paraId="4634B05E" w14:textId="77777777" w:rsidR="00325E16" w:rsidRPr="00FF430B" w:rsidRDefault="00325E16" w:rsidP="00BC532B">
            <w:pPr>
              <w:jc w:val="both"/>
            </w:pPr>
            <w:r w:rsidRPr="00FF430B">
              <w:t>c) caietul de sarcini;</w:t>
            </w:r>
          </w:p>
          <w:p w14:paraId="6E5EDE09" w14:textId="77777777" w:rsidR="00325E16" w:rsidRPr="00FF430B" w:rsidRDefault="00325E16" w:rsidP="00BC532B">
            <w:pPr>
              <w:autoSpaceDE w:val="0"/>
              <w:autoSpaceDN w:val="0"/>
              <w:adjustRightInd w:val="0"/>
              <w:jc w:val="both"/>
            </w:pPr>
            <w:r w:rsidRPr="00FF430B">
              <w:t>d) alte anexe, după caz.</w:t>
            </w:r>
          </w:p>
          <w:p w14:paraId="487901F2" w14:textId="77777777" w:rsidR="00325E16" w:rsidRPr="00FF430B" w:rsidRDefault="00325E16" w:rsidP="00BC532B">
            <w:pPr>
              <w:autoSpaceDE w:val="0"/>
              <w:autoSpaceDN w:val="0"/>
              <w:adjustRightInd w:val="0"/>
              <w:jc w:val="both"/>
            </w:pPr>
          </w:p>
          <w:p w14:paraId="654C725C" w14:textId="77777777" w:rsidR="00325E16" w:rsidRPr="00FF430B" w:rsidRDefault="00325E16" w:rsidP="00885B45">
            <w:pPr>
              <w:pStyle w:val="a"/>
              <w:numPr>
                <w:ilvl w:val="0"/>
                <w:numId w:val="22"/>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rPr>
            </w:pPr>
          </w:p>
          <w:p w14:paraId="71B217A7" w14:textId="77777777" w:rsidR="00325E16" w:rsidRPr="00FF430B" w:rsidRDefault="00325E16" w:rsidP="00BC532B">
            <w:pPr>
              <w:jc w:val="both"/>
            </w:pPr>
            <w:r w:rsidRPr="00FF430B">
              <w:t>8.1    Prezentul acord-cadru încetează de drept- prin ajungerea la termen;</w:t>
            </w:r>
          </w:p>
          <w:p w14:paraId="584252A9" w14:textId="77777777" w:rsidR="00325E16" w:rsidRPr="00FF430B" w:rsidRDefault="00325E16" w:rsidP="00BC532B">
            <w:pPr>
              <w:jc w:val="both"/>
            </w:pPr>
            <w:r w:rsidRPr="00FF430B">
              <w:t>8.2    Acordul-cadru poate înceta şi în următoarele cazuri:</w:t>
            </w:r>
          </w:p>
          <w:p w14:paraId="0369F3F1" w14:textId="77777777" w:rsidR="00325E16" w:rsidRPr="00FF430B" w:rsidRDefault="00325E16" w:rsidP="00885B45">
            <w:pPr>
              <w:pStyle w:val="a"/>
              <w:numPr>
                <w:ilvl w:val="0"/>
                <w:numId w:val="27"/>
              </w:numPr>
            </w:pPr>
            <w:r w:rsidRPr="00FF430B">
              <w:t>prin acordul de voinţă al părţilor ;</w:t>
            </w:r>
          </w:p>
          <w:p w14:paraId="12C0102A" w14:textId="77777777" w:rsidR="00325E16" w:rsidRPr="00FF430B" w:rsidRDefault="00325E16" w:rsidP="00885B45">
            <w:pPr>
              <w:pStyle w:val="a"/>
              <w:numPr>
                <w:ilvl w:val="0"/>
                <w:numId w:val="27"/>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pPr>
          </w:p>
          <w:p w14:paraId="35BC26DA" w14:textId="77777777" w:rsidR="00325E16" w:rsidRPr="00FF430B" w:rsidRDefault="00325E16" w:rsidP="00BC532B">
            <w:pPr>
              <w:jc w:val="both"/>
              <w:rPr>
                <w:i/>
              </w:rPr>
            </w:pPr>
            <w:r w:rsidRPr="00FF430B">
              <w:rPr>
                <w:i/>
              </w:rPr>
              <w:t>CLAUZE APLICABILE CONTRACTELOR SUBSECVENTE</w:t>
            </w:r>
          </w:p>
          <w:p w14:paraId="0E2B4673" w14:textId="77777777" w:rsidR="00325E16" w:rsidRPr="00FF430B" w:rsidRDefault="00325E16" w:rsidP="00BC532B">
            <w:pPr>
              <w:jc w:val="both"/>
            </w:pPr>
          </w:p>
          <w:p w14:paraId="2D3A67AB" w14:textId="77777777" w:rsidR="00325E16" w:rsidRPr="00FF430B" w:rsidRDefault="00325E16" w:rsidP="00885B45">
            <w:pPr>
              <w:pStyle w:val="a"/>
              <w:numPr>
                <w:ilvl w:val="0"/>
                <w:numId w:val="22"/>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BC532B">
            <w:pPr>
              <w:pStyle w:val="a"/>
              <w:numPr>
                <w:ilvl w:val="0"/>
                <w:numId w:val="0"/>
              </w:numPr>
              <w:ind w:left="660"/>
              <w:rPr>
                <w:b/>
              </w:rPr>
            </w:pPr>
          </w:p>
          <w:p w14:paraId="283B40B7" w14:textId="77777777" w:rsidR="00325E16" w:rsidRPr="00FF430B" w:rsidRDefault="00325E16" w:rsidP="00BC532B">
            <w:pPr>
              <w:jc w:val="both"/>
            </w:pPr>
            <w:r w:rsidRPr="00FF430B">
              <w:t>9.1 Executarea contractelor subsecvente va începe din momentul încheierii acestora.</w:t>
            </w:r>
          </w:p>
          <w:p w14:paraId="042E620F" w14:textId="77777777"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pPr>
          </w:p>
          <w:p w14:paraId="4B945A2D" w14:textId="77777777"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BC532B">
            <w:pPr>
              <w:jc w:val="both"/>
            </w:pPr>
          </w:p>
          <w:p w14:paraId="5D83DE0D" w14:textId="77777777"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rPr>
            </w:pPr>
          </w:p>
          <w:p w14:paraId="0D5077EF" w14:textId="77777777" w:rsidR="00325E16" w:rsidRPr="00FF430B" w:rsidRDefault="00325E16" w:rsidP="00BC532B">
            <w:pPr>
              <w:tabs>
                <w:tab w:val="left" w:pos="600"/>
              </w:tabs>
              <w:jc w:val="both"/>
              <w:rPr>
                <w:b/>
              </w:rPr>
            </w:pPr>
            <w:r>
              <w:rPr>
                <w:b/>
              </w:rPr>
              <w:t xml:space="preserve">          </w:t>
            </w:r>
            <w:r w:rsidRPr="00FF430B">
              <w:rPr>
                <w:b/>
              </w:rPr>
              <w:t>11. Litigii</w:t>
            </w:r>
          </w:p>
          <w:p w14:paraId="6315BF99" w14:textId="77777777" w:rsidR="00325E16" w:rsidRPr="00FF430B" w:rsidRDefault="00325E16" w:rsidP="00BC532B">
            <w:pPr>
              <w:jc w:val="both"/>
            </w:pPr>
          </w:p>
          <w:p w14:paraId="54643E20" w14:textId="77777777" w:rsidR="00325E16" w:rsidRPr="00FF430B" w:rsidRDefault="00325E16" w:rsidP="00BC532B">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pPr>
            <w:r w:rsidRPr="00FF430B">
              <w:t>Părţile au încheiat astăzi, ________20__, prezentul acord-cadru, în ___ exemplare, toate având aceeaşi putere juridică.</w:t>
            </w:r>
          </w:p>
          <w:p w14:paraId="27B0D50A" w14:textId="77777777"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pPr>
          </w:p>
          <w:p w14:paraId="2FB54762" w14:textId="77777777" w:rsidR="00325E16" w:rsidRPr="00FF430B" w:rsidRDefault="00325E16" w:rsidP="00BC532B">
            <w:pPr>
              <w:jc w:val="both"/>
            </w:pPr>
          </w:p>
          <w:p w14:paraId="5880556A" w14:textId="77777777" w:rsidR="00325E16" w:rsidRPr="00FF430B" w:rsidRDefault="00325E16" w:rsidP="00BC532B">
            <w:pPr>
              <w:jc w:val="both"/>
            </w:pPr>
          </w:p>
          <w:p w14:paraId="4E59A30A" w14:textId="77777777" w:rsidR="00325E16" w:rsidRPr="00FF430B" w:rsidRDefault="00325E16" w:rsidP="00BC532B">
            <w:pPr>
              <w:jc w:val="both"/>
            </w:pPr>
          </w:p>
          <w:p w14:paraId="5FD0A72C" w14:textId="77777777" w:rsidR="00325E16" w:rsidRPr="00FF430B" w:rsidRDefault="00325E16" w:rsidP="00BC532B">
            <w:pPr>
              <w:jc w:val="both"/>
            </w:pPr>
          </w:p>
          <w:p w14:paraId="62AA3C71" w14:textId="77777777" w:rsidR="00325E16" w:rsidRPr="00FF430B" w:rsidRDefault="00325E16" w:rsidP="00BC532B">
            <w:pPr>
              <w:jc w:val="both"/>
            </w:pPr>
            <w:r w:rsidRPr="00FF430B">
              <w:t>Promitent-achizitor,                                              Promitent- executor/prestator,</w:t>
            </w:r>
          </w:p>
          <w:p w14:paraId="37DDA5C0" w14:textId="77777777" w:rsidR="00325E16" w:rsidRPr="00FF430B" w:rsidRDefault="00325E16" w:rsidP="00BC532B">
            <w:pPr>
              <w:jc w:val="both"/>
            </w:pPr>
            <w:r w:rsidRPr="00FF430B">
              <w:t>...........................                                                     ...................................</w:t>
            </w:r>
          </w:p>
          <w:p w14:paraId="4D2C8367" w14:textId="77777777" w:rsidR="00325E16" w:rsidRPr="00FF430B" w:rsidRDefault="00325E16" w:rsidP="00BC532B">
            <w:pPr>
              <w:jc w:val="both"/>
            </w:pPr>
            <w:r w:rsidRPr="00FF430B">
              <w:t xml:space="preserve"> (semnătura autorizată)                                              (semnătura autorizată)</w:t>
            </w:r>
          </w:p>
          <w:p w14:paraId="3FB9D94A" w14:textId="77777777" w:rsidR="00325E16" w:rsidRPr="00FF430B" w:rsidRDefault="00325E16" w:rsidP="00BC532B">
            <w:pPr>
              <w:jc w:val="both"/>
            </w:pPr>
          </w:p>
          <w:p w14:paraId="57D1C1AD" w14:textId="77777777" w:rsidR="00325E16" w:rsidRPr="00FF430B" w:rsidRDefault="00325E16" w:rsidP="00BC532B">
            <w:pPr>
              <w:jc w:val="both"/>
            </w:pPr>
            <w:r w:rsidRPr="00FF430B">
              <w:t>Promitent-achizitor,                                              Promitent- executor/prestator,</w:t>
            </w:r>
          </w:p>
          <w:p w14:paraId="24FFE2DD" w14:textId="77777777" w:rsidR="00325E16" w:rsidRPr="00FF430B" w:rsidRDefault="00325E16" w:rsidP="00BC532B">
            <w:pPr>
              <w:jc w:val="both"/>
            </w:pPr>
            <w:r w:rsidRPr="00FF430B">
              <w:t xml:space="preserve">  ...........................                                                     ..................................</w:t>
            </w:r>
          </w:p>
          <w:p w14:paraId="07AF0A09" w14:textId="77777777" w:rsidR="00325E16" w:rsidRPr="00FF430B" w:rsidRDefault="00325E16" w:rsidP="00BC532B">
            <w:pPr>
              <w:jc w:val="both"/>
            </w:pPr>
            <w:r w:rsidRPr="00FF430B">
              <w:t xml:space="preserve">  (semnătura autorizată)                                              (semnătura autorizată)</w:t>
            </w:r>
          </w:p>
          <w:p w14:paraId="6120B543" w14:textId="77777777" w:rsidR="00325E16" w:rsidRPr="00FF430B" w:rsidRDefault="00325E16" w:rsidP="00BC532B">
            <w:pPr>
              <w:jc w:val="both"/>
            </w:pPr>
          </w:p>
          <w:p w14:paraId="3ED6BBCF" w14:textId="77777777" w:rsidR="00325E16" w:rsidRPr="00FF430B" w:rsidRDefault="00325E16" w:rsidP="00BC532B">
            <w:pPr>
              <w:jc w:val="both"/>
            </w:pPr>
          </w:p>
          <w:p w14:paraId="4EEFC053" w14:textId="77777777" w:rsidR="00325E16" w:rsidRPr="00FF430B" w:rsidRDefault="00325E16" w:rsidP="00BC532B">
            <w:pPr>
              <w:jc w:val="both"/>
            </w:pPr>
            <w:r w:rsidRPr="00FF430B">
              <w:t>Promitent-achizitor,                                              Promitent- executor/prestator,</w:t>
            </w:r>
          </w:p>
          <w:p w14:paraId="5EB21EF8" w14:textId="77777777" w:rsidR="00325E16" w:rsidRPr="00FF430B" w:rsidRDefault="00325E16" w:rsidP="00BC532B">
            <w:pPr>
              <w:jc w:val="both"/>
            </w:pPr>
            <w:r w:rsidRPr="00FF430B">
              <w:t>...........................                                                     ..................................</w:t>
            </w:r>
          </w:p>
          <w:p w14:paraId="725B02BB" w14:textId="77777777" w:rsidR="00325E16" w:rsidRPr="00FF430B" w:rsidRDefault="00325E16" w:rsidP="00BC532B">
            <w:pPr>
              <w:jc w:val="both"/>
            </w:pPr>
            <w:r w:rsidRPr="00FF430B">
              <w:t xml:space="preserve"> (semnătura autorizată)                                              (semnătura autorizată)</w:t>
            </w:r>
          </w:p>
          <w:p w14:paraId="2884BCB1" w14:textId="77777777" w:rsidR="00325E16" w:rsidRPr="00FF430B" w:rsidRDefault="00325E16" w:rsidP="00BC532B">
            <w:pPr>
              <w:jc w:val="both"/>
            </w:pPr>
          </w:p>
          <w:p w14:paraId="0747966A" w14:textId="77777777" w:rsidR="00325E16" w:rsidRPr="00FF430B" w:rsidRDefault="00325E16" w:rsidP="00BC532B">
            <w:pPr>
              <w:jc w:val="both"/>
              <w:rPr>
                <w:sz w:val="28"/>
                <w:szCs w:val="28"/>
              </w:rPr>
            </w:pPr>
          </w:p>
          <w:p w14:paraId="60621841" w14:textId="77777777" w:rsidR="00325E16" w:rsidRPr="00FF430B" w:rsidRDefault="00325E16" w:rsidP="00BC532B">
            <w:pPr>
              <w:jc w:val="both"/>
            </w:pPr>
          </w:p>
          <w:p w14:paraId="2E4954D9" w14:textId="77777777" w:rsidR="00325E16" w:rsidRPr="00FF430B" w:rsidRDefault="00325E16" w:rsidP="00BC532B">
            <w:pPr>
              <w:jc w:val="both"/>
            </w:pPr>
          </w:p>
          <w:p w14:paraId="4E48DD80" w14:textId="77777777" w:rsidR="00325E16" w:rsidRPr="00FF430B" w:rsidRDefault="00325E16" w:rsidP="00BC532B">
            <w:pPr>
              <w:jc w:val="both"/>
            </w:pPr>
          </w:p>
          <w:p w14:paraId="5C665B14" w14:textId="77777777" w:rsidR="00325E16" w:rsidRPr="00FF430B" w:rsidRDefault="00325E16" w:rsidP="00BC532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229498" w14:textId="77777777" w:rsidR="00885B45" w:rsidRDefault="00885B45" w:rsidP="00A20ACF">
      <w:r>
        <w:separator/>
      </w:r>
    </w:p>
  </w:endnote>
  <w:endnote w:type="continuationSeparator" w:id="0">
    <w:p w14:paraId="219FE639" w14:textId="77777777" w:rsidR="00885B45" w:rsidRDefault="00885B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855092">
          <w:t>74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9D84EE" w14:textId="77777777" w:rsidR="00885B45" w:rsidRDefault="00885B45" w:rsidP="00A20ACF">
      <w:r>
        <w:separator/>
      </w:r>
    </w:p>
  </w:footnote>
  <w:footnote w:type="continuationSeparator" w:id="0">
    <w:p w14:paraId="30F83914" w14:textId="77777777" w:rsidR="00885B45" w:rsidRDefault="00885B4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24001DE"/>
    <w:multiLevelType w:val="hybridMultilevel"/>
    <w:tmpl w:val="859C3D8A"/>
    <w:lvl w:ilvl="0" w:tplc="40740C5C">
      <w:numFmt w:val="bullet"/>
      <w:lvlText w:val="-"/>
      <w:lvlJc w:val="left"/>
      <w:pPr>
        <w:ind w:left="1277" w:hanging="361"/>
      </w:pPr>
      <w:rPr>
        <w:rFonts w:ascii="Times New Roman" w:eastAsia="Times New Roman" w:hAnsi="Times New Roman" w:cs="Times New Roman" w:hint="default"/>
        <w:i/>
        <w:iCs/>
        <w:w w:val="99"/>
        <w:sz w:val="24"/>
        <w:szCs w:val="24"/>
        <w:lang w:val="ro-RO" w:eastAsia="en-US" w:bidi="ar-SA"/>
      </w:rPr>
    </w:lvl>
    <w:lvl w:ilvl="1" w:tplc="60843EC6">
      <w:numFmt w:val="bullet"/>
      <w:lvlText w:val="•"/>
      <w:lvlJc w:val="left"/>
      <w:pPr>
        <w:ind w:left="2182" w:hanging="361"/>
      </w:pPr>
      <w:rPr>
        <w:rFonts w:hint="default"/>
        <w:lang w:val="ro-RO" w:eastAsia="en-US" w:bidi="ar-SA"/>
      </w:rPr>
    </w:lvl>
    <w:lvl w:ilvl="2" w:tplc="9062A964">
      <w:numFmt w:val="bullet"/>
      <w:lvlText w:val="•"/>
      <w:lvlJc w:val="left"/>
      <w:pPr>
        <w:ind w:left="3085" w:hanging="361"/>
      </w:pPr>
      <w:rPr>
        <w:rFonts w:hint="default"/>
        <w:lang w:val="ro-RO" w:eastAsia="en-US" w:bidi="ar-SA"/>
      </w:rPr>
    </w:lvl>
    <w:lvl w:ilvl="3" w:tplc="E3B8C4E4">
      <w:numFmt w:val="bullet"/>
      <w:lvlText w:val="•"/>
      <w:lvlJc w:val="left"/>
      <w:pPr>
        <w:ind w:left="3988" w:hanging="361"/>
      </w:pPr>
      <w:rPr>
        <w:rFonts w:hint="default"/>
        <w:lang w:val="ro-RO" w:eastAsia="en-US" w:bidi="ar-SA"/>
      </w:rPr>
    </w:lvl>
    <w:lvl w:ilvl="4" w:tplc="D09A3106">
      <w:numFmt w:val="bullet"/>
      <w:lvlText w:val="•"/>
      <w:lvlJc w:val="left"/>
      <w:pPr>
        <w:ind w:left="4891" w:hanging="361"/>
      </w:pPr>
      <w:rPr>
        <w:rFonts w:hint="default"/>
        <w:lang w:val="ro-RO" w:eastAsia="en-US" w:bidi="ar-SA"/>
      </w:rPr>
    </w:lvl>
    <w:lvl w:ilvl="5" w:tplc="0FF22F28">
      <w:numFmt w:val="bullet"/>
      <w:lvlText w:val="•"/>
      <w:lvlJc w:val="left"/>
      <w:pPr>
        <w:ind w:left="5794" w:hanging="361"/>
      </w:pPr>
      <w:rPr>
        <w:rFonts w:hint="default"/>
        <w:lang w:val="ro-RO" w:eastAsia="en-US" w:bidi="ar-SA"/>
      </w:rPr>
    </w:lvl>
    <w:lvl w:ilvl="6" w:tplc="8E863674">
      <w:numFmt w:val="bullet"/>
      <w:lvlText w:val="•"/>
      <w:lvlJc w:val="left"/>
      <w:pPr>
        <w:ind w:left="6697" w:hanging="361"/>
      </w:pPr>
      <w:rPr>
        <w:rFonts w:hint="default"/>
        <w:lang w:val="ro-RO" w:eastAsia="en-US" w:bidi="ar-SA"/>
      </w:rPr>
    </w:lvl>
    <w:lvl w:ilvl="7" w:tplc="5CEAE162">
      <w:numFmt w:val="bullet"/>
      <w:lvlText w:val="•"/>
      <w:lvlJc w:val="left"/>
      <w:pPr>
        <w:ind w:left="7600" w:hanging="361"/>
      </w:pPr>
      <w:rPr>
        <w:rFonts w:hint="default"/>
        <w:lang w:val="ro-RO" w:eastAsia="en-US" w:bidi="ar-SA"/>
      </w:rPr>
    </w:lvl>
    <w:lvl w:ilvl="8" w:tplc="FA8A24D4">
      <w:numFmt w:val="bullet"/>
      <w:lvlText w:val="•"/>
      <w:lvlJc w:val="left"/>
      <w:pPr>
        <w:ind w:left="8503" w:hanging="361"/>
      </w:pPr>
      <w:rPr>
        <w:rFonts w:hint="default"/>
        <w:lang w:val="ro-RO" w:eastAsia="en-US" w:bidi="ar-SA"/>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1D63623"/>
    <w:multiLevelType w:val="hybridMultilevel"/>
    <w:tmpl w:val="314692D8"/>
    <w:lvl w:ilvl="0" w:tplc="DDE08026">
      <w:start w:val="5"/>
      <w:numFmt w:val="decimal"/>
      <w:lvlText w:val="%1."/>
      <w:lvlJc w:val="left"/>
      <w:pPr>
        <w:ind w:left="1277" w:hanging="284"/>
        <w:jc w:val="left"/>
      </w:pPr>
      <w:rPr>
        <w:rFonts w:hint="default"/>
        <w:b/>
        <w:bCs/>
        <w:w w:val="100"/>
        <w:lang w:val="ro-RO" w:eastAsia="en-US" w:bidi="ar-SA"/>
      </w:rPr>
    </w:lvl>
    <w:lvl w:ilvl="1" w:tplc="B38467A6">
      <w:start w:val="1"/>
      <w:numFmt w:val="decimal"/>
      <w:lvlText w:val="%2)"/>
      <w:lvlJc w:val="left"/>
      <w:pPr>
        <w:ind w:left="1277" w:hanging="361"/>
        <w:jc w:val="left"/>
      </w:pPr>
      <w:rPr>
        <w:rFonts w:hint="default"/>
        <w:b/>
        <w:bCs/>
        <w:w w:val="99"/>
        <w:lang w:val="ro-RO" w:eastAsia="en-US" w:bidi="ar-SA"/>
      </w:rPr>
    </w:lvl>
    <w:lvl w:ilvl="2" w:tplc="A4DC3F04">
      <w:numFmt w:val="bullet"/>
      <w:lvlText w:val="•"/>
      <w:lvlJc w:val="left"/>
      <w:pPr>
        <w:ind w:left="2283" w:hanging="361"/>
      </w:pPr>
      <w:rPr>
        <w:rFonts w:hint="default"/>
        <w:lang w:val="ro-RO" w:eastAsia="en-US" w:bidi="ar-SA"/>
      </w:rPr>
    </w:lvl>
    <w:lvl w:ilvl="3" w:tplc="113EF354">
      <w:numFmt w:val="bullet"/>
      <w:lvlText w:val="•"/>
      <w:lvlJc w:val="left"/>
      <w:pPr>
        <w:ind w:left="3286" w:hanging="361"/>
      </w:pPr>
      <w:rPr>
        <w:rFonts w:hint="default"/>
        <w:lang w:val="ro-RO" w:eastAsia="en-US" w:bidi="ar-SA"/>
      </w:rPr>
    </w:lvl>
    <w:lvl w:ilvl="4" w:tplc="98740398">
      <w:numFmt w:val="bullet"/>
      <w:lvlText w:val="•"/>
      <w:lvlJc w:val="left"/>
      <w:pPr>
        <w:ind w:left="4289" w:hanging="361"/>
      </w:pPr>
      <w:rPr>
        <w:rFonts w:hint="default"/>
        <w:lang w:val="ro-RO" w:eastAsia="en-US" w:bidi="ar-SA"/>
      </w:rPr>
    </w:lvl>
    <w:lvl w:ilvl="5" w:tplc="5642B13E">
      <w:numFmt w:val="bullet"/>
      <w:lvlText w:val="•"/>
      <w:lvlJc w:val="left"/>
      <w:pPr>
        <w:ind w:left="5292" w:hanging="361"/>
      </w:pPr>
      <w:rPr>
        <w:rFonts w:hint="default"/>
        <w:lang w:val="ro-RO" w:eastAsia="en-US" w:bidi="ar-SA"/>
      </w:rPr>
    </w:lvl>
    <w:lvl w:ilvl="6" w:tplc="0D6C3036">
      <w:numFmt w:val="bullet"/>
      <w:lvlText w:val="•"/>
      <w:lvlJc w:val="left"/>
      <w:pPr>
        <w:ind w:left="6296" w:hanging="361"/>
      </w:pPr>
      <w:rPr>
        <w:rFonts w:hint="default"/>
        <w:lang w:val="ro-RO" w:eastAsia="en-US" w:bidi="ar-SA"/>
      </w:rPr>
    </w:lvl>
    <w:lvl w:ilvl="7" w:tplc="F5F0BFBA">
      <w:numFmt w:val="bullet"/>
      <w:lvlText w:val="•"/>
      <w:lvlJc w:val="left"/>
      <w:pPr>
        <w:ind w:left="7299" w:hanging="361"/>
      </w:pPr>
      <w:rPr>
        <w:rFonts w:hint="default"/>
        <w:lang w:val="ro-RO" w:eastAsia="en-US" w:bidi="ar-SA"/>
      </w:rPr>
    </w:lvl>
    <w:lvl w:ilvl="8" w:tplc="B84012F6">
      <w:numFmt w:val="bullet"/>
      <w:lvlText w:val="•"/>
      <w:lvlJc w:val="left"/>
      <w:pPr>
        <w:ind w:left="8302" w:hanging="361"/>
      </w:pPr>
      <w:rPr>
        <w:rFonts w:hint="default"/>
        <w:lang w:val="ro-RO" w:eastAsia="en-US" w:bidi="ar-SA"/>
      </w:r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4B56647"/>
    <w:multiLevelType w:val="hybridMultilevel"/>
    <w:tmpl w:val="F42E40F0"/>
    <w:lvl w:ilvl="0" w:tplc="CBC86EF4">
      <w:start w:val="1"/>
      <w:numFmt w:val="lowerLetter"/>
      <w:lvlText w:val="%1)"/>
      <w:lvlJc w:val="left"/>
      <w:pPr>
        <w:ind w:left="724" w:hanging="360"/>
        <w:jc w:val="left"/>
      </w:pPr>
      <w:rPr>
        <w:rFonts w:ascii="Times New Roman" w:eastAsia="Times New Roman" w:hAnsi="Times New Roman" w:cs="Times New Roman" w:hint="default"/>
        <w:spacing w:val="0"/>
        <w:w w:val="100"/>
        <w:sz w:val="22"/>
        <w:szCs w:val="22"/>
        <w:lang w:val="ro-RO" w:eastAsia="en-US" w:bidi="ar-SA"/>
      </w:rPr>
    </w:lvl>
    <w:lvl w:ilvl="1" w:tplc="1FF2F45E">
      <w:numFmt w:val="bullet"/>
      <w:lvlText w:val="•"/>
      <w:lvlJc w:val="left"/>
      <w:pPr>
        <w:ind w:left="1321" w:hanging="360"/>
      </w:pPr>
      <w:rPr>
        <w:rFonts w:hint="default"/>
        <w:lang w:val="ro-RO" w:eastAsia="en-US" w:bidi="ar-SA"/>
      </w:rPr>
    </w:lvl>
    <w:lvl w:ilvl="2" w:tplc="843C9996">
      <w:numFmt w:val="bullet"/>
      <w:lvlText w:val="•"/>
      <w:lvlJc w:val="left"/>
      <w:pPr>
        <w:ind w:left="1923" w:hanging="360"/>
      </w:pPr>
      <w:rPr>
        <w:rFonts w:hint="default"/>
        <w:lang w:val="ro-RO" w:eastAsia="en-US" w:bidi="ar-SA"/>
      </w:rPr>
    </w:lvl>
    <w:lvl w:ilvl="3" w:tplc="A5AA021E">
      <w:numFmt w:val="bullet"/>
      <w:lvlText w:val="•"/>
      <w:lvlJc w:val="left"/>
      <w:pPr>
        <w:ind w:left="2525" w:hanging="360"/>
      </w:pPr>
      <w:rPr>
        <w:rFonts w:hint="default"/>
        <w:lang w:val="ro-RO" w:eastAsia="en-US" w:bidi="ar-SA"/>
      </w:rPr>
    </w:lvl>
    <w:lvl w:ilvl="4" w:tplc="BA9A3BAA">
      <w:numFmt w:val="bullet"/>
      <w:lvlText w:val="•"/>
      <w:lvlJc w:val="left"/>
      <w:pPr>
        <w:ind w:left="3126" w:hanging="360"/>
      </w:pPr>
      <w:rPr>
        <w:rFonts w:hint="default"/>
        <w:lang w:val="ro-RO" w:eastAsia="en-US" w:bidi="ar-SA"/>
      </w:rPr>
    </w:lvl>
    <w:lvl w:ilvl="5" w:tplc="6262B404">
      <w:numFmt w:val="bullet"/>
      <w:lvlText w:val="•"/>
      <w:lvlJc w:val="left"/>
      <w:pPr>
        <w:ind w:left="3728" w:hanging="360"/>
      </w:pPr>
      <w:rPr>
        <w:rFonts w:hint="default"/>
        <w:lang w:val="ro-RO" w:eastAsia="en-US" w:bidi="ar-SA"/>
      </w:rPr>
    </w:lvl>
    <w:lvl w:ilvl="6" w:tplc="8C6CB26A">
      <w:numFmt w:val="bullet"/>
      <w:lvlText w:val="•"/>
      <w:lvlJc w:val="left"/>
      <w:pPr>
        <w:ind w:left="4330" w:hanging="360"/>
      </w:pPr>
      <w:rPr>
        <w:rFonts w:hint="default"/>
        <w:lang w:val="ro-RO" w:eastAsia="en-US" w:bidi="ar-SA"/>
      </w:rPr>
    </w:lvl>
    <w:lvl w:ilvl="7" w:tplc="18B65A2C">
      <w:numFmt w:val="bullet"/>
      <w:lvlText w:val="•"/>
      <w:lvlJc w:val="left"/>
      <w:pPr>
        <w:ind w:left="4931" w:hanging="360"/>
      </w:pPr>
      <w:rPr>
        <w:rFonts w:hint="default"/>
        <w:lang w:val="ro-RO" w:eastAsia="en-US" w:bidi="ar-SA"/>
      </w:rPr>
    </w:lvl>
    <w:lvl w:ilvl="8" w:tplc="AB6607E4">
      <w:numFmt w:val="bullet"/>
      <w:lvlText w:val="•"/>
      <w:lvlJc w:val="left"/>
      <w:pPr>
        <w:ind w:left="5533" w:hanging="360"/>
      </w:pPr>
      <w:rPr>
        <w:rFonts w:hint="default"/>
        <w:lang w:val="ro-RO" w:eastAsia="en-US" w:bidi="ar-SA"/>
      </w:rPr>
    </w:lvl>
  </w:abstractNum>
  <w:abstractNum w:abstractNumId="1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8B168FC"/>
    <w:multiLevelType w:val="hybridMultilevel"/>
    <w:tmpl w:val="B0CE6F56"/>
    <w:lvl w:ilvl="0" w:tplc="BB485944">
      <w:start w:val="1"/>
      <w:numFmt w:val="lowerLetter"/>
      <w:lvlText w:val="%1)"/>
      <w:lvlJc w:val="left"/>
      <w:pPr>
        <w:ind w:left="724" w:hanging="360"/>
        <w:jc w:val="left"/>
      </w:pPr>
      <w:rPr>
        <w:rFonts w:ascii="Times New Roman" w:eastAsia="Times New Roman" w:hAnsi="Times New Roman" w:cs="Times New Roman" w:hint="default"/>
        <w:spacing w:val="0"/>
        <w:w w:val="100"/>
        <w:sz w:val="22"/>
        <w:szCs w:val="22"/>
        <w:lang w:val="ro-RO" w:eastAsia="en-US" w:bidi="ar-SA"/>
      </w:rPr>
    </w:lvl>
    <w:lvl w:ilvl="1" w:tplc="F6FA9ADA">
      <w:numFmt w:val="bullet"/>
      <w:lvlText w:val="•"/>
      <w:lvlJc w:val="left"/>
      <w:pPr>
        <w:ind w:left="1321" w:hanging="360"/>
      </w:pPr>
      <w:rPr>
        <w:rFonts w:hint="default"/>
        <w:lang w:val="ro-RO" w:eastAsia="en-US" w:bidi="ar-SA"/>
      </w:rPr>
    </w:lvl>
    <w:lvl w:ilvl="2" w:tplc="418027BC">
      <w:numFmt w:val="bullet"/>
      <w:lvlText w:val="•"/>
      <w:lvlJc w:val="left"/>
      <w:pPr>
        <w:ind w:left="1923" w:hanging="360"/>
      </w:pPr>
      <w:rPr>
        <w:rFonts w:hint="default"/>
        <w:lang w:val="ro-RO" w:eastAsia="en-US" w:bidi="ar-SA"/>
      </w:rPr>
    </w:lvl>
    <w:lvl w:ilvl="3" w:tplc="A9665920">
      <w:numFmt w:val="bullet"/>
      <w:lvlText w:val="•"/>
      <w:lvlJc w:val="left"/>
      <w:pPr>
        <w:ind w:left="2525" w:hanging="360"/>
      </w:pPr>
      <w:rPr>
        <w:rFonts w:hint="default"/>
        <w:lang w:val="ro-RO" w:eastAsia="en-US" w:bidi="ar-SA"/>
      </w:rPr>
    </w:lvl>
    <w:lvl w:ilvl="4" w:tplc="B7B679F4">
      <w:numFmt w:val="bullet"/>
      <w:lvlText w:val="•"/>
      <w:lvlJc w:val="left"/>
      <w:pPr>
        <w:ind w:left="3126" w:hanging="360"/>
      </w:pPr>
      <w:rPr>
        <w:rFonts w:hint="default"/>
        <w:lang w:val="ro-RO" w:eastAsia="en-US" w:bidi="ar-SA"/>
      </w:rPr>
    </w:lvl>
    <w:lvl w:ilvl="5" w:tplc="1532757A">
      <w:numFmt w:val="bullet"/>
      <w:lvlText w:val="•"/>
      <w:lvlJc w:val="left"/>
      <w:pPr>
        <w:ind w:left="3728" w:hanging="360"/>
      </w:pPr>
      <w:rPr>
        <w:rFonts w:hint="default"/>
        <w:lang w:val="ro-RO" w:eastAsia="en-US" w:bidi="ar-SA"/>
      </w:rPr>
    </w:lvl>
    <w:lvl w:ilvl="6" w:tplc="4B823CDA">
      <w:numFmt w:val="bullet"/>
      <w:lvlText w:val="•"/>
      <w:lvlJc w:val="left"/>
      <w:pPr>
        <w:ind w:left="4330" w:hanging="360"/>
      </w:pPr>
      <w:rPr>
        <w:rFonts w:hint="default"/>
        <w:lang w:val="ro-RO" w:eastAsia="en-US" w:bidi="ar-SA"/>
      </w:rPr>
    </w:lvl>
    <w:lvl w:ilvl="7" w:tplc="F41A0DDE">
      <w:numFmt w:val="bullet"/>
      <w:lvlText w:val="•"/>
      <w:lvlJc w:val="left"/>
      <w:pPr>
        <w:ind w:left="4931" w:hanging="360"/>
      </w:pPr>
      <w:rPr>
        <w:rFonts w:hint="default"/>
        <w:lang w:val="ro-RO" w:eastAsia="en-US" w:bidi="ar-SA"/>
      </w:rPr>
    </w:lvl>
    <w:lvl w:ilvl="8" w:tplc="52DADFDA">
      <w:numFmt w:val="bullet"/>
      <w:lvlText w:val="•"/>
      <w:lvlJc w:val="left"/>
      <w:pPr>
        <w:ind w:left="5533" w:hanging="360"/>
      </w:pPr>
      <w:rPr>
        <w:rFonts w:hint="default"/>
        <w:lang w:val="ro-RO" w:eastAsia="en-US" w:bidi="ar-SA"/>
      </w:r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88137F9"/>
    <w:multiLevelType w:val="hybridMultilevel"/>
    <w:tmpl w:val="1DD86A44"/>
    <w:lvl w:ilvl="0" w:tplc="2192567C">
      <w:start w:val="1"/>
      <w:numFmt w:val="lowerLetter"/>
      <w:lvlText w:val="%1)"/>
      <w:lvlJc w:val="left"/>
      <w:pPr>
        <w:ind w:left="724" w:hanging="360"/>
        <w:jc w:val="left"/>
      </w:pPr>
      <w:rPr>
        <w:rFonts w:ascii="Times New Roman" w:eastAsia="Times New Roman" w:hAnsi="Times New Roman" w:cs="Times New Roman" w:hint="default"/>
        <w:spacing w:val="0"/>
        <w:w w:val="100"/>
        <w:sz w:val="22"/>
        <w:szCs w:val="22"/>
        <w:lang w:val="ro-RO" w:eastAsia="en-US" w:bidi="ar-SA"/>
      </w:rPr>
    </w:lvl>
    <w:lvl w:ilvl="1" w:tplc="45A2B262">
      <w:numFmt w:val="bullet"/>
      <w:lvlText w:val="•"/>
      <w:lvlJc w:val="left"/>
      <w:pPr>
        <w:ind w:left="1321" w:hanging="360"/>
      </w:pPr>
      <w:rPr>
        <w:rFonts w:hint="default"/>
        <w:lang w:val="ro-RO" w:eastAsia="en-US" w:bidi="ar-SA"/>
      </w:rPr>
    </w:lvl>
    <w:lvl w:ilvl="2" w:tplc="0D54B350">
      <w:numFmt w:val="bullet"/>
      <w:lvlText w:val="•"/>
      <w:lvlJc w:val="left"/>
      <w:pPr>
        <w:ind w:left="1923" w:hanging="360"/>
      </w:pPr>
      <w:rPr>
        <w:rFonts w:hint="default"/>
        <w:lang w:val="ro-RO" w:eastAsia="en-US" w:bidi="ar-SA"/>
      </w:rPr>
    </w:lvl>
    <w:lvl w:ilvl="3" w:tplc="79DA0CA8">
      <w:numFmt w:val="bullet"/>
      <w:lvlText w:val="•"/>
      <w:lvlJc w:val="left"/>
      <w:pPr>
        <w:ind w:left="2525" w:hanging="360"/>
      </w:pPr>
      <w:rPr>
        <w:rFonts w:hint="default"/>
        <w:lang w:val="ro-RO" w:eastAsia="en-US" w:bidi="ar-SA"/>
      </w:rPr>
    </w:lvl>
    <w:lvl w:ilvl="4" w:tplc="C4F81154">
      <w:numFmt w:val="bullet"/>
      <w:lvlText w:val="•"/>
      <w:lvlJc w:val="left"/>
      <w:pPr>
        <w:ind w:left="3126" w:hanging="360"/>
      </w:pPr>
      <w:rPr>
        <w:rFonts w:hint="default"/>
        <w:lang w:val="ro-RO" w:eastAsia="en-US" w:bidi="ar-SA"/>
      </w:rPr>
    </w:lvl>
    <w:lvl w:ilvl="5" w:tplc="0B38B25E">
      <w:numFmt w:val="bullet"/>
      <w:lvlText w:val="•"/>
      <w:lvlJc w:val="left"/>
      <w:pPr>
        <w:ind w:left="3728" w:hanging="360"/>
      </w:pPr>
      <w:rPr>
        <w:rFonts w:hint="default"/>
        <w:lang w:val="ro-RO" w:eastAsia="en-US" w:bidi="ar-SA"/>
      </w:rPr>
    </w:lvl>
    <w:lvl w:ilvl="6" w:tplc="3A2029A8">
      <w:numFmt w:val="bullet"/>
      <w:lvlText w:val="•"/>
      <w:lvlJc w:val="left"/>
      <w:pPr>
        <w:ind w:left="4330" w:hanging="360"/>
      </w:pPr>
      <w:rPr>
        <w:rFonts w:hint="default"/>
        <w:lang w:val="ro-RO" w:eastAsia="en-US" w:bidi="ar-SA"/>
      </w:rPr>
    </w:lvl>
    <w:lvl w:ilvl="7" w:tplc="8EE0AC4E">
      <w:numFmt w:val="bullet"/>
      <w:lvlText w:val="•"/>
      <w:lvlJc w:val="left"/>
      <w:pPr>
        <w:ind w:left="4931" w:hanging="360"/>
      </w:pPr>
      <w:rPr>
        <w:rFonts w:hint="default"/>
        <w:lang w:val="ro-RO" w:eastAsia="en-US" w:bidi="ar-SA"/>
      </w:rPr>
    </w:lvl>
    <w:lvl w:ilvl="8" w:tplc="AB7667E0">
      <w:numFmt w:val="bullet"/>
      <w:lvlText w:val="•"/>
      <w:lvlJc w:val="left"/>
      <w:pPr>
        <w:ind w:left="5533" w:hanging="360"/>
      </w:pPr>
      <w:rPr>
        <w:rFonts w:hint="default"/>
        <w:lang w:val="ro-RO" w:eastAsia="en-US" w:bidi="ar-SA"/>
      </w:rPr>
    </w:lvl>
  </w:abstractNum>
  <w:abstractNum w:abstractNumId="4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1"/>
  </w:num>
  <w:num w:numId="3">
    <w:abstractNumId w:val="29"/>
  </w:num>
  <w:num w:numId="4">
    <w:abstractNumId w:val="28"/>
  </w:num>
  <w:num w:numId="5">
    <w:abstractNumId w:val="13"/>
  </w:num>
  <w:num w:numId="6">
    <w:abstractNumId w:val="17"/>
  </w:num>
  <w:num w:numId="7">
    <w:abstractNumId w:val="14"/>
  </w:num>
  <w:num w:numId="8">
    <w:abstractNumId w:val="8"/>
  </w:num>
  <w:num w:numId="9">
    <w:abstractNumId w:val="22"/>
  </w:num>
  <w:num w:numId="10">
    <w:abstractNumId w:val="26"/>
  </w:num>
  <w:num w:numId="11">
    <w:abstractNumId w:val="7"/>
  </w:num>
  <w:num w:numId="12">
    <w:abstractNumId w:val="25"/>
  </w:num>
  <w:num w:numId="13">
    <w:abstractNumId w:val="10"/>
  </w:num>
  <w:num w:numId="14">
    <w:abstractNumId w:val="37"/>
  </w:num>
  <w:num w:numId="15">
    <w:abstractNumId w:val="32"/>
  </w:num>
  <w:num w:numId="16">
    <w:abstractNumId w:val="11"/>
  </w:num>
  <w:num w:numId="17">
    <w:abstractNumId w:val="30"/>
  </w:num>
  <w:num w:numId="18">
    <w:abstractNumId w:val="20"/>
  </w:num>
  <w:num w:numId="19">
    <w:abstractNumId w:val="36"/>
  </w:num>
  <w:num w:numId="20">
    <w:abstractNumId w:val="12"/>
  </w:num>
  <w:num w:numId="21">
    <w:abstractNumId w:val="9"/>
  </w:num>
  <w:num w:numId="22">
    <w:abstractNumId w:val="21"/>
  </w:num>
  <w:num w:numId="23">
    <w:abstractNumId w:val="6"/>
  </w:num>
  <w:num w:numId="24">
    <w:abstractNumId w:val="1"/>
  </w:num>
  <w:num w:numId="25">
    <w:abstractNumId w:val="34"/>
  </w:num>
  <w:num w:numId="26">
    <w:abstractNumId w:val="15"/>
  </w:num>
  <w:num w:numId="27">
    <w:abstractNumId w:val="38"/>
  </w:num>
  <w:num w:numId="28">
    <w:abstractNumId w:val="31"/>
  </w:num>
  <w:num w:numId="29">
    <w:abstractNumId w:val="19"/>
  </w:num>
  <w:num w:numId="30">
    <w:abstractNumId w:val="23"/>
  </w:num>
  <w:num w:numId="31">
    <w:abstractNumId w:val="40"/>
  </w:num>
  <w:num w:numId="32">
    <w:abstractNumId w:val="24"/>
  </w:num>
  <w:num w:numId="33">
    <w:abstractNumId w:val="35"/>
  </w:num>
  <w:num w:numId="34">
    <w:abstractNumId w:val="5"/>
  </w:num>
  <w:num w:numId="35">
    <w:abstractNumId w:val="18"/>
  </w:num>
  <w:num w:numId="36">
    <w:abstractNumId w:val="39"/>
  </w:num>
  <w:num w:numId="37">
    <w:abstractNumId w:val="27"/>
  </w:num>
  <w:num w:numId="38">
    <w:abstractNumId w:val="1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092"/>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5B45"/>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uiPriority w:val="1"/>
    <w:qFormat/>
    <w:rsid w:val="00A20ACF"/>
    <w:rPr>
      <w:rFonts w:ascii="Baltica RR" w:hAnsi="Baltica RR"/>
      <w:noProof w:val="0"/>
      <w:szCs w:val="20"/>
    </w:rPr>
  </w:style>
  <w:style w:type="character" w:customStyle="1" w:styleId="a8">
    <w:name w:val="Основной текст Знак"/>
    <w:basedOn w:val="a1"/>
    <w:link w:val="a7"/>
    <w:uiPriority w:val="1"/>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8550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f2">
    <w:name w:val="Title"/>
    <w:basedOn w:val="a0"/>
    <w:link w:val="aff3"/>
    <w:uiPriority w:val="1"/>
    <w:qFormat/>
    <w:rsid w:val="00855092"/>
    <w:pPr>
      <w:widowControl w:val="0"/>
      <w:autoSpaceDE w:val="0"/>
      <w:autoSpaceDN w:val="0"/>
      <w:spacing w:before="86"/>
      <w:ind w:left="2146" w:right="338" w:hanging="1456"/>
    </w:pPr>
    <w:rPr>
      <w:b/>
      <w:bCs/>
      <w:noProof w:val="0"/>
      <w:sz w:val="28"/>
      <w:szCs w:val="28"/>
    </w:rPr>
  </w:style>
  <w:style w:type="character" w:customStyle="1" w:styleId="aff3">
    <w:name w:val="Название Знак"/>
    <w:basedOn w:val="a1"/>
    <w:link w:val="aff2"/>
    <w:uiPriority w:val="1"/>
    <w:rsid w:val="00855092"/>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855092"/>
    <w:pPr>
      <w:widowControl w:val="0"/>
      <w:autoSpaceDE w:val="0"/>
      <w:autoSpaceDN w:val="0"/>
      <w:ind w:left="115"/>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1"/>
    <w:qFormat/>
    <w:rsid w:val="00A20ACF"/>
    <w:pPr>
      <w:numPr>
        <w:numId w:val="2"/>
      </w:numPr>
      <w:tabs>
        <w:tab w:val="left" w:pos="1134"/>
      </w:tabs>
      <w:jc w:val="both"/>
    </w:pPr>
    <w:rPr>
      <w:noProof w:val="0"/>
      <w:lang w:val="en-US"/>
    </w:rPr>
  </w:style>
  <w:style w:type="paragraph" w:styleId="a7">
    <w:name w:val="Body Text"/>
    <w:basedOn w:val="a0"/>
    <w:link w:val="a8"/>
    <w:uiPriority w:val="1"/>
    <w:qFormat/>
    <w:rsid w:val="00A20ACF"/>
    <w:rPr>
      <w:rFonts w:ascii="Baltica RR" w:hAnsi="Baltica RR"/>
      <w:noProof w:val="0"/>
      <w:szCs w:val="20"/>
    </w:rPr>
  </w:style>
  <w:style w:type="character" w:customStyle="1" w:styleId="a8">
    <w:name w:val="Основной текст Знак"/>
    <w:basedOn w:val="a1"/>
    <w:link w:val="a7"/>
    <w:uiPriority w:val="1"/>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8550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ff2">
    <w:name w:val="Title"/>
    <w:basedOn w:val="a0"/>
    <w:link w:val="aff3"/>
    <w:uiPriority w:val="1"/>
    <w:qFormat/>
    <w:rsid w:val="00855092"/>
    <w:pPr>
      <w:widowControl w:val="0"/>
      <w:autoSpaceDE w:val="0"/>
      <w:autoSpaceDN w:val="0"/>
      <w:spacing w:before="86"/>
      <w:ind w:left="2146" w:right="338" w:hanging="1456"/>
    </w:pPr>
    <w:rPr>
      <w:b/>
      <w:bCs/>
      <w:noProof w:val="0"/>
      <w:sz w:val="28"/>
      <w:szCs w:val="28"/>
    </w:rPr>
  </w:style>
  <w:style w:type="character" w:customStyle="1" w:styleId="aff3">
    <w:name w:val="Название Знак"/>
    <w:basedOn w:val="a1"/>
    <w:link w:val="aff2"/>
    <w:uiPriority w:val="1"/>
    <w:rsid w:val="00855092"/>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855092"/>
    <w:pPr>
      <w:widowControl w:val="0"/>
      <w:autoSpaceDE w:val="0"/>
      <w:autoSpaceDN w:val="0"/>
      <w:ind w:left="115"/>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s://primariacolibasi.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olibasi@yahoo.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09A43-C1CA-4DF1-8112-1D3548B5F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29697</Words>
  <Characters>169275</Characters>
  <Application>Microsoft Office Word</Application>
  <DocSecurity>0</DocSecurity>
  <Lines>1410</Lines>
  <Paragraphs>397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198575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11</cp:revision>
  <cp:lastPrinted>2021-06-01T11:52:00Z</cp:lastPrinted>
  <dcterms:created xsi:type="dcterms:W3CDTF">2026-02-19T08:09:00Z</dcterms:created>
  <dcterms:modified xsi:type="dcterms:W3CDTF">2026-05-05T12:29:00Z</dcterms:modified>
</cp:coreProperties>
</file>