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71732" w14:textId="77777777" w:rsidR="00DE3E62" w:rsidRPr="00DE3E62" w:rsidRDefault="00DE3E62" w:rsidP="00DE3E62">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APROBATĂ</w:t>
      </w:r>
    </w:p>
    <w:p w14:paraId="04519F87" w14:textId="77777777" w:rsidR="00DE3E62" w:rsidRPr="00DE3E62" w:rsidRDefault="00DE3E62" w:rsidP="00DE3E62">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 prin Ordinul </w:t>
      </w:r>
    </w:p>
    <w:p w14:paraId="4A61A0A9" w14:textId="77777777" w:rsidR="00DE3E62" w:rsidRPr="00DE3E62" w:rsidRDefault="00DE3E62" w:rsidP="00DE3E62">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                                               nr.      din _________2021</w:t>
      </w:r>
    </w:p>
    <w:p w14:paraId="1E5D4A17" w14:textId="77777777" w:rsidR="00DE3E62" w:rsidRPr="00DE3E62" w:rsidRDefault="00DE3E62" w:rsidP="00DE3E62">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7BF00DE6" w14:textId="77777777" w:rsidR="00DE3E62" w:rsidRPr="00DE3E62" w:rsidRDefault="00DE3E62" w:rsidP="00DE3E62">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43521D93" w14:textId="77777777" w:rsidR="00DE3E62" w:rsidRPr="00DE3E62" w:rsidRDefault="00DE3E62" w:rsidP="00DE3E62">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40457555" w14:textId="77777777" w:rsidR="00DE3E62" w:rsidRPr="00DE3E62" w:rsidRDefault="00DE3E62" w:rsidP="00DE3E62">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DOCUMENTAŢIA STANDARD</w:t>
      </w:r>
    </w:p>
    <w:p w14:paraId="43B30B0E" w14:textId="77777777" w:rsidR="00DE3E62" w:rsidRPr="00DE3E62" w:rsidRDefault="00DE3E62" w:rsidP="00DE3E62">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pentru realizarea achizițiilor publice de lucrări</w:t>
      </w:r>
    </w:p>
    <w:p w14:paraId="46BBF55F" w14:textId="77777777" w:rsidR="00DE3E62" w:rsidRPr="00DE3E62" w:rsidRDefault="00DE3E62" w:rsidP="00DE3E62">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33C11CD2"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p w14:paraId="127B7FEE" w14:textId="77777777" w:rsidR="00DE3E62" w:rsidRPr="00DE3E62" w:rsidRDefault="00DE3E62" w:rsidP="00DE3E62">
      <w:pPr>
        <w:tabs>
          <w:tab w:val="left" w:pos="37"/>
        </w:tabs>
        <w:spacing w:after="0" w:line="240" w:lineRule="auto"/>
        <w:jc w:val="center"/>
        <w:outlineLvl w:val="1"/>
        <w:rPr>
          <w:rFonts w:ascii="Times New Roman" w:eastAsia="Times New Roman" w:hAnsi="Times New Roman" w:cs="Times New Roman"/>
          <w:b/>
          <w:noProof/>
          <w:kern w:val="0"/>
          <w:sz w:val="26"/>
          <w:szCs w:val="26"/>
          <w:lang w:val="ro-MD"/>
          <w14:ligatures w14:val="none"/>
        </w:rPr>
      </w:pPr>
      <w:r w:rsidRPr="00DE3E62">
        <w:rPr>
          <w:rFonts w:ascii="Times New Roman" w:eastAsia="Times New Roman" w:hAnsi="Times New Roman" w:cs="Times New Roman"/>
          <w:b/>
          <w:noProof/>
          <w:kern w:val="0"/>
          <w:sz w:val="26"/>
          <w:szCs w:val="26"/>
          <w:lang w:val="ro-MD"/>
          <w14:ligatures w14:val="none"/>
        </w:rPr>
        <w:t>Secţiunea 1</w:t>
      </w:r>
    </w:p>
    <w:p w14:paraId="26E7868F"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p w14:paraId="1B21DF2A" w14:textId="77777777" w:rsidR="00DE3E62" w:rsidRPr="00DE3E62" w:rsidRDefault="00DE3E62" w:rsidP="00DE3E6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DE3E62">
        <w:rPr>
          <w:rFonts w:ascii="Times New Roman" w:eastAsia="Times New Roman" w:hAnsi="Times New Roman" w:cs="Times New Roman"/>
          <w:b/>
          <w:noProof/>
          <w:kern w:val="0"/>
          <w:sz w:val="26"/>
          <w:szCs w:val="26"/>
          <w:lang w:val="ro-MD"/>
          <w14:ligatures w14:val="none"/>
        </w:rPr>
        <w:t>Dispoziții generale</w:t>
      </w:r>
    </w:p>
    <w:p w14:paraId="7D7AFF1C"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p w14:paraId="7299BF7E" w14:textId="77777777" w:rsidR="00DE3E62" w:rsidRPr="00DE3E62" w:rsidRDefault="00DE3E62" w:rsidP="00DE3E62">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kern w:val="0"/>
          <w:lang w:val="ro-MD"/>
          <w14:ligatures w14:val="none"/>
        </w:rPr>
        <w:t xml:space="preserve"> Prezenta Documentaţie reprezintă o instrucţiune pentru autoritățile contractante și ofertanţi, utilizată la</w:t>
      </w:r>
      <w:r w:rsidRPr="00DE3E62">
        <w:rPr>
          <w:rFonts w:ascii="Times New Roman" w:eastAsia="Times New Roman" w:hAnsi="Times New Roman" w:cs="Times New Roman"/>
          <w:kern w:val="0"/>
          <w:lang w:val="ro-MD" w:eastAsia="ru-RU"/>
          <w14:ligatures w14:val="none"/>
        </w:rPr>
        <w:t xml:space="preserve"> inițierea şi desfăşurarea procedurilor de achiziţii publice de lucrări </w:t>
      </w:r>
      <w:r w:rsidRPr="00DE3E62">
        <w:rPr>
          <w:rFonts w:ascii="Times New Roman" w:eastAsia="Times New Roman" w:hAnsi="Times New Roman" w:cs="Times New Roman"/>
          <w:kern w:val="0"/>
          <w:lang w:val="ro-MD"/>
          <w14:ligatures w14:val="none"/>
        </w:rPr>
        <w:t>sau procedurilor de achiziţii publice de servicii de proiectare și de lucrări</w:t>
      </w:r>
      <w:r w:rsidRPr="00DE3E62">
        <w:rPr>
          <w:rFonts w:ascii="Times New Roman" w:eastAsia="Times New Roman" w:hAnsi="Times New Roman" w:cs="Times New Roman"/>
          <w:kern w:val="0"/>
          <w:lang w:val="ro-MD" w:eastAsia="ru-RU"/>
          <w14:ligatures w14:val="none"/>
        </w:rPr>
        <w:t xml:space="preserve">. </w:t>
      </w:r>
      <w:r w:rsidRPr="00DE3E62">
        <w:rPr>
          <w:rFonts w:ascii="Times New Roman" w:eastAsia="Times New Roman" w:hAnsi="Times New Roman" w:cs="Times New Roman"/>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F543B63" w14:textId="77777777" w:rsidR="00DE3E62" w:rsidRPr="00DE3E62" w:rsidRDefault="00DE3E62" w:rsidP="00DE3E62">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kern w:val="0"/>
          <w:lang w:val="ro-MD"/>
          <w14:ligatures w14:val="none"/>
        </w:rPr>
        <w:t xml:space="preserve"> </w:t>
      </w:r>
      <w:r w:rsidRPr="00DE3E62">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DE3E62">
        <w:rPr>
          <w:rFonts w:ascii="Times New Roman" w:eastAsia="Times New Roman" w:hAnsi="Times New Roman" w:cs="Times New Roman"/>
          <w:color w:val="000000" w:themeColor="text1"/>
          <w:kern w:val="0"/>
          <w:lang w:val="ro-MD"/>
          <w14:ligatures w14:val="none"/>
        </w:rPr>
        <w:t xml:space="preserve">după cum urmează:     </w:t>
      </w:r>
    </w:p>
    <w:p w14:paraId="2D770D1F" w14:textId="77777777" w:rsidR="00DE3E62" w:rsidRPr="00DE3E62" w:rsidRDefault="00DE3E62" w:rsidP="00DE3E62">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kern w:val="0"/>
          <w:lang w:val="ro-MD"/>
          <w14:ligatures w14:val="none"/>
        </w:rPr>
        <w:t>Anunț de intenție (anexa nr.1);</w:t>
      </w:r>
    </w:p>
    <w:p w14:paraId="4B3F3507" w14:textId="77777777" w:rsidR="00DE3E62" w:rsidRPr="00DE3E62" w:rsidRDefault="00DE3E62" w:rsidP="00DE3E62">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Anunț de participare, inclusiv pentru procedurile de preselecție/procedurile negociate (anexa nr. 2);</w:t>
      </w:r>
    </w:p>
    <w:p w14:paraId="52E2346B" w14:textId="77777777" w:rsidR="00DE3E62" w:rsidRPr="00DE3E62" w:rsidRDefault="00DE3E62" w:rsidP="00DE3E6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Invitație de participare la etapele de preselecție/la procedurile negociate (anexa nr. 3);</w:t>
      </w:r>
    </w:p>
    <w:p w14:paraId="4B01D5C5" w14:textId="77777777" w:rsidR="00DE3E62" w:rsidRPr="00DE3E62" w:rsidRDefault="00DE3E62" w:rsidP="00DE3E6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Proces-verbal cu privire la rezultatele preselecției candidaților (anexa nr. 4);</w:t>
      </w:r>
    </w:p>
    <w:p w14:paraId="2072CBCC" w14:textId="77777777" w:rsidR="00DE3E62" w:rsidRPr="00DE3E62" w:rsidRDefault="00DE3E62" w:rsidP="00DE3E6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Anunț de atribuire (anexa nr. 5);</w:t>
      </w:r>
    </w:p>
    <w:p w14:paraId="6F0113CB" w14:textId="77777777" w:rsidR="00DE3E62" w:rsidRPr="00DE3E62" w:rsidRDefault="00DE3E62" w:rsidP="00DE3E6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Anunț privind modificarea contractului de achiziții publice/acordului-cadru (anexa nr. 6);</w:t>
      </w:r>
    </w:p>
    <w:p w14:paraId="176145EA" w14:textId="77777777" w:rsidR="00DE3E62" w:rsidRPr="00DE3E62" w:rsidRDefault="00DE3E62" w:rsidP="00DE3E6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Cerere de participare (anexa nr. 7);</w:t>
      </w:r>
    </w:p>
    <w:p w14:paraId="09C3DC88" w14:textId="77777777" w:rsidR="00DE3E62" w:rsidRPr="00DE3E62" w:rsidRDefault="00DE3E62" w:rsidP="00DE3E6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Declaraţie privind valabilitatea ofertei (anexa nr. 8);</w:t>
      </w:r>
    </w:p>
    <w:p w14:paraId="39EFFB90" w14:textId="77777777" w:rsidR="00DE3E62" w:rsidRPr="00DE3E62" w:rsidRDefault="00DE3E62" w:rsidP="00DE3E6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Scrisoare  de  garanţie  bancară (anexa nr. 9);</w:t>
      </w:r>
    </w:p>
    <w:p w14:paraId="469298F5"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Grafic de executare a lucrărilor (anexa nr. 10.);</w:t>
      </w:r>
    </w:p>
    <w:p w14:paraId="0102BA16"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Grafic de  executare a documentației de proiect (anexa nr. 11);</w:t>
      </w:r>
    </w:p>
    <w:p w14:paraId="60A9919E"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Declarație privind experienţa similară (anexa nr. 12);</w:t>
      </w:r>
    </w:p>
    <w:p w14:paraId="64443A02"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Declarație privind lista principalelor lucrări executate în ultimul an de activitate (anexa nr. 13);</w:t>
      </w:r>
    </w:p>
    <w:p w14:paraId="28723B57"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Declaraţie privind dotările specifice, utilajul şi echipamentul necesar pentru îndeplinirea corespunzătoare a contractului (anexa nr. 14);</w:t>
      </w:r>
    </w:p>
    <w:p w14:paraId="415B3F90"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Declaraţie privind personalul de specialitate propus pentru implementarea contractului (anexa nr. 15);</w:t>
      </w:r>
    </w:p>
    <w:p w14:paraId="64A251AD"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Lista subcontractanților şi partea/părţile din contract care sunt îndeplinite de aceştia (anexa nr. 16);</w:t>
      </w:r>
    </w:p>
    <w:p w14:paraId="422435EF"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Informaţii privind asocierea (anexa nr. 17);</w:t>
      </w:r>
    </w:p>
    <w:p w14:paraId="0235F4BC"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Angajament terţ susţinător financiar (anexa nr. 18);</w:t>
      </w:r>
    </w:p>
    <w:p w14:paraId="6AFA7AC7"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Angajament privind susţinerea tehnică și profesională a ofertantului/grupului de operatori economici (anexa nr. 19);</w:t>
      </w:r>
    </w:p>
    <w:p w14:paraId="26452420"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Declaraţie terţ susţinător tehnic (anexa nr. 20);</w:t>
      </w:r>
    </w:p>
    <w:p w14:paraId="4587A588"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Declaraţie terţ susţinător profesional (anexa nr. 21);</w:t>
      </w:r>
    </w:p>
    <w:p w14:paraId="7FE63E4D"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Aviz pentru participare la licitațiile publice de lucrări din domeniul construcțiilor și instalațiilor (anexa nr. 22);</w:t>
      </w:r>
    </w:p>
    <w:p w14:paraId="3EF0FF64"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Caiet de sarcini. Formularul de deviz nr.1 – lista cu cantitățile de lucrări (anexa nr. 23);</w:t>
      </w:r>
    </w:p>
    <w:p w14:paraId="3E827D10"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Caiet de sarcini. Servicii de proiectare (anexa nr. 24);</w:t>
      </w:r>
    </w:p>
    <w:p w14:paraId="2F04B192"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lastRenderedPageBreak/>
        <w:t>Contract de antrepriză (anexa nr. 25);</w:t>
      </w:r>
    </w:p>
    <w:p w14:paraId="621CF0F3"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Contract de achiziţionare a serviciilor de proiectare (anexa nr. 26);</w:t>
      </w:r>
    </w:p>
    <w:p w14:paraId="0B547BFD"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Acord adițional (anexa nr. 27);</w:t>
      </w:r>
    </w:p>
    <w:p w14:paraId="432546FE" w14:textId="77777777" w:rsidR="00DE3E62" w:rsidRPr="00DE3E62" w:rsidRDefault="00DE3E62" w:rsidP="00DE3E6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Acord-cadru (anexa nr. 28).</w:t>
      </w:r>
    </w:p>
    <w:p w14:paraId="08214CF4" w14:textId="77777777" w:rsidR="00DE3E62" w:rsidRPr="00DE3E62" w:rsidRDefault="00DE3E62" w:rsidP="00DE3E62">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0091D57B" w14:textId="77777777" w:rsidR="00DE3E62" w:rsidRPr="00DE3E62" w:rsidRDefault="00DE3E62" w:rsidP="00DE3E62">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color w:val="000000" w:themeColor="text1"/>
          <w:kern w:val="0"/>
          <w:lang w:val="ro-MD"/>
          <w14:ligatures w14:val="none"/>
        </w:rPr>
        <w:t xml:space="preserve"> </w:t>
      </w:r>
      <w:r w:rsidRPr="00DE3E62">
        <w:rPr>
          <w:rFonts w:ascii="Times New Roman" w:eastAsia="Times New Roman" w:hAnsi="Times New Roman" w:cs="Times New Roman"/>
          <w:kern w:val="0"/>
          <w:lang w:val="ro-MD"/>
          <w14:ligatures w14:val="none"/>
        </w:rPr>
        <w:t xml:space="preserve">Autoritatea contractantă emite Documentația de atribuire în vederea achiziționării lucrărilor sau serviciilor de proiectare și de lucrări, după cum este specificat în </w:t>
      </w:r>
      <w:r w:rsidRPr="00DE3E62">
        <w:rPr>
          <w:rFonts w:ascii="Times New Roman" w:eastAsia="Times New Roman" w:hAnsi="Times New Roman" w:cs="Times New Roman"/>
          <w:color w:val="000000" w:themeColor="text1"/>
          <w:kern w:val="0"/>
          <w:lang w:val="ro-MD"/>
          <w14:ligatures w14:val="none"/>
        </w:rPr>
        <w:t>documentația standard.</w:t>
      </w:r>
    </w:p>
    <w:p w14:paraId="75B782EE" w14:textId="77777777" w:rsidR="00DE3E62" w:rsidRPr="00DE3E62" w:rsidRDefault="00DE3E62" w:rsidP="00DE3E62">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1C26EDF5" w14:textId="77777777" w:rsidR="00DE3E62" w:rsidRPr="00DE3E62" w:rsidRDefault="00DE3E62" w:rsidP="00DE3E62">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1C839B02" w14:textId="77777777" w:rsidR="00DE3E62" w:rsidRPr="00DE3E62" w:rsidRDefault="00DE3E62" w:rsidP="00DE3E62">
      <w:pPr>
        <w:tabs>
          <w:tab w:val="left" w:pos="1134"/>
        </w:tabs>
        <w:spacing w:after="0" w:line="240" w:lineRule="auto"/>
        <w:ind w:left="360"/>
        <w:jc w:val="both"/>
        <w:rPr>
          <w:rFonts w:ascii="Times New Roman" w:eastAsia="Times New Roman" w:hAnsi="Times New Roman" w:cs="Times New Roman"/>
          <w:kern w:val="0"/>
          <w:lang w:val="ro-MD"/>
          <w14:ligatures w14:val="none"/>
        </w:rPr>
      </w:pPr>
    </w:p>
    <w:p w14:paraId="7FDE6EBE" w14:textId="77777777" w:rsidR="00DE3E62" w:rsidRPr="00DE3E62" w:rsidRDefault="00DE3E62" w:rsidP="00DE3E62">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34B791F" w14:textId="77777777" w:rsidR="00DE3E62" w:rsidRPr="00DE3E62" w:rsidRDefault="00DE3E62" w:rsidP="00DE3E62">
      <w:pPr>
        <w:tabs>
          <w:tab w:val="left" w:pos="1134"/>
        </w:tabs>
        <w:spacing w:after="0" w:line="240" w:lineRule="auto"/>
        <w:ind w:left="357"/>
        <w:jc w:val="both"/>
        <w:rPr>
          <w:rFonts w:ascii="Times New Roman" w:eastAsia="Times New Roman" w:hAnsi="Times New Roman" w:cs="Times New Roman"/>
          <w:kern w:val="0"/>
          <w:lang w:val="ro-MD"/>
          <w14:ligatures w14:val="none"/>
        </w:rPr>
      </w:pPr>
    </w:p>
    <w:p w14:paraId="517244BF" w14:textId="77777777" w:rsidR="00DE3E62" w:rsidRPr="00DE3E62" w:rsidRDefault="00DE3E62" w:rsidP="00DE3E62">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Atribuirea contractului de achiziție publică de lucrări sau de servicii de proiectare și de lucrări se realizează în conformitate cu prevederile:</w:t>
      </w:r>
    </w:p>
    <w:p w14:paraId="27C42CDA" w14:textId="77777777" w:rsidR="00DE3E62" w:rsidRPr="00DE3E62" w:rsidRDefault="00DE3E62" w:rsidP="00DE3E62">
      <w:pPr>
        <w:numPr>
          <w:ilvl w:val="0"/>
          <w:numId w:val="16"/>
        </w:numPr>
        <w:tabs>
          <w:tab w:val="left" w:pos="0"/>
          <w:tab w:val="left" w:pos="284"/>
        </w:tabs>
        <w:spacing w:after="12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Legii nr. 131/2015 privind achizițiile publice; </w:t>
      </w:r>
    </w:p>
    <w:p w14:paraId="2BF97C64" w14:textId="77777777" w:rsidR="00DE3E62" w:rsidRPr="00DE3E62" w:rsidRDefault="00000000" w:rsidP="00DE3E62">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hyperlink r:id="rId7" w:history="1">
        <w:r w:rsidR="00DE3E62" w:rsidRPr="00DE3E62">
          <w:rPr>
            <w:rFonts w:ascii="Times New Roman" w:eastAsiaTheme="majorEastAsia" w:hAnsi="Times New Roman" w:cs="Times New Roman"/>
            <w:bCs/>
            <w:kern w:val="0"/>
            <w:bdr w:val="none" w:sz="0" w:space="0" w:color="auto" w:frame="1"/>
            <w:shd w:val="clear" w:color="auto" w:fill="FFFFFF"/>
            <w:lang w:val="ro-MD"/>
            <w14:ligatures w14:val="none"/>
          </w:rPr>
          <w:t>Hotărârii Guvernului nr. 638/2020 pentru aprobarea Regulamentului privind achizițiile publice de lucrări</w:t>
        </w:r>
      </w:hyperlink>
      <w:r w:rsidR="00DE3E62" w:rsidRPr="00DE3E62">
        <w:rPr>
          <w:rFonts w:ascii="Times New Roman" w:eastAsia="Times New Roman" w:hAnsi="Times New Roman" w:cs="Times New Roman"/>
          <w:bCs/>
          <w:kern w:val="0"/>
          <w:bdr w:val="none" w:sz="0" w:space="0" w:color="auto" w:frame="1"/>
          <w:shd w:val="clear" w:color="auto" w:fill="FFFFFF"/>
          <w:lang w:val="ro-MD"/>
          <w14:ligatures w14:val="none"/>
        </w:rPr>
        <w:t>.</w:t>
      </w:r>
    </w:p>
    <w:p w14:paraId="1D25CFF6" w14:textId="77777777" w:rsidR="00DE3E62" w:rsidRPr="00DE3E62" w:rsidRDefault="00DE3E62" w:rsidP="00DE3E62">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DE3E62">
        <w:rPr>
          <w:rFonts w:ascii="Times New Roman" w:eastAsia="Times New Roman" w:hAnsi="Times New Roman" w:cs="Times New Roman"/>
          <w:color w:val="000000" w:themeColor="text1"/>
          <w:kern w:val="0"/>
          <w:lang w:val="ro-MD"/>
          <w14:ligatures w14:val="none"/>
        </w:rPr>
        <w:t>Regulamentului cu privire la acordul-cadru ca modalitate specială de atribuire a contractelor de achiziții publice, aprobat prin Hotărârea Guvernului nr. 694/2020.</w:t>
      </w:r>
    </w:p>
    <w:p w14:paraId="4EA7DCB8" w14:textId="77777777" w:rsidR="00DE3E62" w:rsidRPr="00DE3E62" w:rsidRDefault="00DE3E62" w:rsidP="00DE3E62">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8CB5C35" w14:textId="77777777" w:rsidR="00DE3E62" w:rsidRPr="00DE3E62" w:rsidRDefault="00DE3E62" w:rsidP="00DE3E62">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În cazul în care autoritatea contractantă inițiază proceduri cu preselecție se utilizează anexele ce țin de procedurile date: anexele nr.1, nr. 3 - 6, nr. 25 și nr. 26.</w:t>
      </w:r>
    </w:p>
    <w:p w14:paraId="4C9D1D2B" w14:textId="77777777" w:rsidR="00DE3E62" w:rsidRPr="00DE3E62" w:rsidRDefault="00DE3E62" w:rsidP="00DE3E6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Ofertantul suportă toate costurile asociate elaborării și prezentării ofertei sale, precum și documentelor care o însoțesc.</w:t>
      </w:r>
    </w:p>
    <w:p w14:paraId="4274D223" w14:textId="77777777" w:rsidR="00DE3E62" w:rsidRPr="00DE3E62" w:rsidRDefault="00DE3E62" w:rsidP="00DE3E6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16AE688D" w14:textId="77777777" w:rsidR="00DE3E62" w:rsidRPr="00DE3E62" w:rsidRDefault="00DE3E62" w:rsidP="00DE3E6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3BEDA8EA" w14:textId="77777777" w:rsidR="00DE3E62" w:rsidRPr="00DE3E62" w:rsidRDefault="00DE3E62" w:rsidP="00DE3E6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În cazul achizițiilor de servicii de proiectare, proiectanţii de construcţii sunt obligaţi să exercite supravegherea de autor pe tot parcursul execuției lucrărilor.</w:t>
      </w:r>
    </w:p>
    <w:p w14:paraId="2775DB9F" w14:textId="77777777" w:rsidR="00DE3E62" w:rsidRPr="00DE3E62" w:rsidRDefault="00DE3E62" w:rsidP="00DE3E6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F772898" w14:textId="77777777" w:rsidR="00DE3E62" w:rsidRPr="00DE3E62" w:rsidRDefault="00DE3E62" w:rsidP="00DE3E6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Ofertantului i se permite să viziteze şi să examineze amplasamentul lucrării sau obiectul supus proiectării, inclusiv împrejurimile, și să obțină toate informațiile care pot fi necesare în vederea </w:t>
      </w:r>
      <w:r w:rsidRPr="00DE3E62">
        <w:rPr>
          <w:rFonts w:ascii="Times New Roman" w:eastAsia="Times New Roman" w:hAnsi="Times New Roman" w:cs="Times New Roman"/>
          <w:kern w:val="0"/>
          <w:lang w:val="ro-MD"/>
          <w14:ligatures w14:val="none"/>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495D3426" w14:textId="77777777" w:rsidR="00DE3E62" w:rsidRPr="00DE3E62" w:rsidRDefault="00DE3E62" w:rsidP="00DE3E6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17A6630F" w14:textId="77777777" w:rsidR="00DE3E62" w:rsidRPr="00DE3E62" w:rsidRDefault="00DE3E62" w:rsidP="00DE3E62">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6532F457" w14:textId="77777777" w:rsidR="00DE3E62" w:rsidRPr="00DE3E62" w:rsidRDefault="00DE3E62" w:rsidP="00DE3E62">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întreprinde orice alte măsuri prevăzute în art. 42 al Legii nr. 131/2015 privind achiziţiile publice</w:t>
      </w:r>
      <w:bookmarkEnd w:id="3"/>
      <w:bookmarkEnd w:id="4"/>
      <w:bookmarkEnd w:id="5"/>
      <w:r w:rsidRPr="00DE3E62">
        <w:rPr>
          <w:rFonts w:ascii="Times New Roman" w:eastAsia="Times New Roman" w:hAnsi="Times New Roman" w:cs="Times New Roman"/>
          <w:kern w:val="0"/>
          <w:lang w:val="ro-MD"/>
          <w14:ligatures w14:val="none"/>
        </w:rPr>
        <w:t>.</w:t>
      </w:r>
    </w:p>
    <w:p w14:paraId="6ED488CA" w14:textId="77777777" w:rsidR="00DE3E62" w:rsidRPr="00DE3E62" w:rsidRDefault="00DE3E62" w:rsidP="00DE3E6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Sunt interzise următoarele acţiuni în cadrul procedurii de achiziție:</w:t>
      </w:r>
      <w:bookmarkStart w:id="6" w:name="_Toc392179965"/>
      <w:bookmarkStart w:id="7" w:name="_Toc392180136"/>
      <w:bookmarkStart w:id="8" w:name="_Toc449539026"/>
    </w:p>
    <w:p w14:paraId="6A90AFC1" w14:textId="77777777" w:rsidR="00DE3E62" w:rsidRPr="00DE3E62" w:rsidRDefault="00DE3E62" w:rsidP="00DE3E62">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4BB3816A" w14:textId="77777777" w:rsidR="00DE3E62" w:rsidRPr="00DE3E62" w:rsidRDefault="00DE3E62" w:rsidP="00DE3E62">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078947A" w14:textId="77777777" w:rsidR="00DE3E62" w:rsidRPr="00DE3E62" w:rsidRDefault="00DE3E62" w:rsidP="00DE3E62">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6CE4E568" w14:textId="77777777" w:rsidR="00DE3E62" w:rsidRPr="00DE3E62" w:rsidRDefault="00DE3E62" w:rsidP="00DE3E62">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2441C5DD" w14:textId="77777777" w:rsidR="00DE3E62" w:rsidRPr="00DE3E62" w:rsidRDefault="00DE3E62" w:rsidP="00DE3E62">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0A50652A" w14:textId="77777777" w:rsidR="00DE3E62" w:rsidRPr="00DE3E62" w:rsidRDefault="00DE3E62" w:rsidP="00DE3E6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4945A05F" w14:textId="77777777" w:rsidR="00DE3E62" w:rsidRPr="00DE3E62" w:rsidRDefault="00DE3E62" w:rsidP="00DE3E6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0F264B7C" w14:textId="77777777" w:rsidR="00DE3E62" w:rsidRPr="00DE3E62" w:rsidRDefault="00DE3E62" w:rsidP="00DE3E6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DE3E62">
        <w:rPr>
          <w:rFonts w:ascii="Times New Roman" w:eastAsia="Times New Roman" w:hAnsi="Times New Roman" w:cs="Times New Roman"/>
          <w:b/>
          <w:noProof/>
          <w:kern w:val="0"/>
          <w:sz w:val="26"/>
          <w:szCs w:val="26"/>
          <w:lang w:val="ro-MD"/>
          <w14:ligatures w14:val="none"/>
        </w:rPr>
        <w:t>Secţiunea a 2-a</w:t>
      </w:r>
    </w:p>
    <w:p w14:paraId="4B2A87E6"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p w14:paraId="39AC50B5" w14:textId="77777777" w:rsidR="00DE3E62" w:rsidRPr="00DE3E62" w:rsidRDefault="00DE3E62" w:rsidP="00DE3E62">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Calificarea candidaților/ofertanților</w:t>
      </w:r>
    </w:p>
    <w:p w14:paraId="22A0F48A"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18.</w:t>
      </w:r>
      <w:r w:rsidRPr="00DE3E62">
        <w:rPr>
          <w:rFonts w:ascii="Times New Roman" w:eastAsia="Times New Roman" w:hAnsi="Times New Roman" w:cs="Times New Roman"/>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13D2223C" w14:textId="77777777" w:rsidR="00DE3E62" w:rsidRPr="00DE3E62" w:rsidRDefault="00DE3E62" w:rsidP="00DE3E6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19. </w:t>
      </w:r>
      <w:r w:rsidRPr="00DE3E62">
        <w:rPr>
          <w:rFonts w:ascii="Times New Roman" w:eastAsia="Times New Roman" w:hAnsi="Times New Roman" w:cs="Times New Roman"/>
          <w:kern w:val="0"/>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F7811F0" w14:textId="77777777" w:rsidR="00DE3E62" w:rsidRPr="00DE3E62" w:rsidRDefault="00DE3E62" w:rsidP="00DE3E6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20. </w:t>
      </w:r>
      <w:r w:rsidRPr="00DE3E62">
        <w:rPr>
          <w:rFonts w:ascii="Times New Roman" w:eastAsia="Times New Roman" w:hAnsi="Times New Roman" w:cs="Times New Roman"/>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3C552298" w14:textId="77777777" w:rsidR="00DE3E62" w:rsidRPr="00DE3E62" w:rsidRDefault="00DE3E62" w:rsidP="00DE3E62">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21. </w:t>
      </w:r>
      <w:r w:rsidRPr="00DE3E62">
        <w:rPr>
          <w:rFonts w:ascii="Times New Roman" w:eastAsia="Times New Roman" w:hAnsi="Times New Roman" w:cs="Times New Roman"/>
          <w:kern w:val="0"/>
          <w:lang w:val="ro-MD"/>
          <w14:ligatures w14:val="none"/>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sidRPr="00DE3E62">
        <w:rPr>
          <w:rFonts w:ascii="Times New Roman" w:eastAsia="Times New Roman" w:hAnsi="Times New Roman" w:cs="Times New Roman"/>
          <w:kern w:val="0"/>
          <w:lang w:val="ro-MD"/>
          <w14:ligatures w14:val="none"/>
        </w:rPr>
        <w:lastRenderedPageBreak/>
        <w:t>documente care dovedesc eligibilitatea, înregistrarea, capacitatea tehnică și capacitatea economico-financiară.</w:t>
      </w:r>
    </w:p>
    <w:p w14:paraId="291CE52E" w14:textId="77777777" w:rsidR="00DE3E62" w:rsidRPr="00DE3E62" w:rsidRDefault="00DE3E62" w:rsidP="00DE3E62">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22.</w:t>
      </w:r>
      <w:r w:rsidRPr="00DE3E62">
        <w:rPr>
          <w:rFonts w:ascii="Times New Roman" w:eastAsia="Times New Roman" w:hAnsi="Times New Roman" w:cs="Times New Roman"/>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490E5E2" w14:textId="77777777" w:rsidR="00DE3E62" w:rsidRPr="00DE3E62" w:rsidRDefault="00DE3E62" w:rsidP="00DE3E62">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b/>
          <w:kern w:val="0"/>
          <w:lang w:val="ro-MD"/>
          <w14:ligatures w14:val="none"/>
        </w:rPr>
        <w:t xml:space="preserve">23. </w:t>
      </w:r>
      <w:r w:rsidRPr="00DE3E62">
        <w:rPr>
          <w:rFonts w:ascii="Times New Roman" w:eastAsia="Times New Roman" w:hAnsi="Times New Roman" w:cs="Times New Roman"/>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55CFF694" w14:textId="77777777" w:rsidR="00DE3E62" w:rsidRPr="00DE3E62" w:rsidRDefault="00DE3E62" w:rsidP="00DE3E62">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b/>
          <w:kern w:val="0"/>
          <w:lang w:val="ro-MD"/>
          <w14:ligatures w14:val="none"/>
        </w:rPr>
        <w:t xml:space="preserve">24. </w:t>
      </w:r>
      <w:r w:rsidRPr="00DE3E62">
        <w:rPr>
          <w:rFonts w:ascii="Times New Roman" w:eastAsia="Times New Roman" w:hAnsi="Times New Roman" w:cs="Times New Roman"/>
          <w:color w:val="000000" w:themeColor="text1"/>
          <w:kern w:val="0"/>
          <w:lang w:val="ro-MD"/>
          <w14:ligatures w14:val="none"/>
        </w:rPr>
        <w:t>Prezentarea oricărui alt formular DUAE este temei de descalificare de la procedura de achiziție publică.</w:t>
      </w:r>
    </w:p>
    <w:p w14:paraId="26335FB0" w14:textId="77777777" w:rsidR="00DE3E62" w:rsidRPr="00DE3E62" w:rsidRDefault="00DE3E62" w:rsidP="00DE3E62">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DE3E62">
        <w:rPr>
          <w:rFonts w:ascii="Times New Roman" w:eastAsia="Times New Roman" w:hAnsi="Times New Roman" w:cs="Times New Roman"/>
          <w:b/>
          <w:color w:val="000000" w:themeColor="text1"/>
          <w:kern w:val="0"/>
          <w:lang w:val="ro-MD"/>
          <w14:ligatures w14:val="none"/>
        </w:rPr>
        <w:t xml:space="preserve">25. </w:t>
      </w:r>
      <w:r w:rsidRPr="00DE3E62">
        <w:rPr>
          <w:rFonts w:ascii="Times New Roman" w:eastAsia="Times New Roman" w:hAnsi="Times New Roman" w:cs="Times New Roman"/>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BEAA733" w14:textId="77777777" w:rsidR="00DE3E62" w:rsidRPr="00DE3E62" w:rsidRDefault="00DE3E62" w:rsidP="00DE3E62">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26. </w:t>
      </w:r>
      <w:r w:rsidRPr="00DE3E62">
        <w:rPr>
          <w:rFonts w:ascii="Times New Roman" w:eastAsia="Times New Roman" w:hAnsi="Times New Roman" w:cs="Times New Roman"/>
          <w:kern w:val="0"/>
          <w:lang w:val="ro-MD"/>
          <w14:ligatures w14:val="none"/>
        </w:rPr>
        <w:t>Autoritatea contractantă aplică criterii și cerințe de calificare numai referitoare la:</w:t>
      </w:r>
    </w:p>
    <w:p w14:paraId="141D1537" w14:textId="77777777" w:rsidR="00DE3E62" w:rsidRPr="00DE3E62" w:rsidRDefault="00DE3E62" w:rsidP="00DE3E62">
      <w:pPr>
        <w:spacing w:after="120" w:line="240" w:lineRule="auto"/>
        <w:ind w:left="142"/>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 eligibilitatea ofertantului sau candidatului;</w:t>
      </w:r>
    </w:p>
    <w:p w14:paraId="3AC38F9C" w14:textId="77777777" w:rsidR="00DE3E62" w:rsidRPr="00DE3E62" w:rsidRDefault="00DE3E62" w:rsidP="00DE3E62">
      <w:pPr>
        <w:spacing w:after="120" w:line="240" w:lineRule="auto"/>
        <w:ind w:left="142"/>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 capacitatea de exercitare a activității profesionale;</w:t>
      </w:r>
    </w:p>
    <w:p w14:paraId="7B692916" w14:textId="77777777" w:rsidR="00DE3E62" w:rsidRPr="00DE3E62" w:rsidRDefault="00DE3E62" w:rsidP="00DE3E62">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3) capacitatea economică şi financiară;</w:t>
      </w:r>
    </w:p>
    <w:p w14:paraId="0C5A33E5" w14:textId="77777777" w:rsidR="00DE3E62" w:rsidRPr="00DE3E62" w:rsidRDefault="00DE3E62" w:rsidP="00DE3E62">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4) capacitatea tehnică;</w:t>
      </w:r>
    </w:p>
    <w:p w14:paraId="7B859840" w14:textId="77777777" w:rsidR="00DE3E62" w:rsidRPr="00DE3E62" w:rsidRDefault="00DE3E62" w:rsidP="00DE3E62">
      <w:pPr>
        <w:tabs>
          <w:tab w:val="left" w:pos="0"/>
          <w:tab w:val="left" w:pos="567"/>
        </w:tabs>
        <w:spacing w:after="120" w:line="240" w:lineRule="auto"/>
        <w:ind w:left="142"/>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5) standarde de asigurare a calității;</w:t>
      </w:r>
    </w:p>
    <w:p w14:paraId="4F2EDB11" w14:textId="77777777" w:rsidR="00DE3E62" w:rsidRPr="00DE3E62" w:rsidRDefault="00DE3E62" w:rsidP="00DE3E62">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6) standarde de protecție a mediului.</w:t>
      </w:r>
    </w:p>
    <w:p w14:paraId="5396F2EA" w14:textId="77777777" w:rsidR="00DE3E62" w:rsidRPr="00DE3E62" w:rsidRDefault="00DE3E62" w:rsidP="00DE3E62">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27. </w:t>
      </w:r>
      <w:r w:rsidRPr="00DE3E62">
        <w:rPr>
          <w:rFonts w:ascii="Times New Roman" w:eastAsia="Times New Roman" w:hAnsi="Times New Roman" w:cs="Times New Roman"/>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DE3E62">
        <w:rPr>
          <w:rFonts w:ascii="Times New Roman" w:eastAsia="Times New Roman" w:hAnsi="Times New Roman" w:cs="Times New Roman"/>
          <w:color w:val="000000" w:themeColor="text1"/>
          <w:kern w:val="0"/>
          <w:lang w:val="ro-MD"/>
          <w14:ligatures w14:val="none"/>
        </w:rPr>
        <w:t>Sistemul informaţional automatizat „Registrul de stat al achiziţiilor publice” (în continuare - SIA RSAP)</w:t>
      </w:r>
      <w:r w:rsidRPr="00DE3E62">
        <w:rPr>
          <w:rFonts w:ascii="Times New Roman" w:eastAsia="Times New Roman" w:hAnsi="Times New Roman" w:cs="Times New Roman"/>
          <w:kern w:val="0"/>
          <w:lang w:val="ro-MD"/>
          <w14:ligatures w14:val="none"/>
        </w:rPr>
        <w:t xml:space="preserve">, cu excepția cazurilor prevăzute la art. 33 alin. (7) și alin. (11) din Legea nr. 131/2015 privind achizițiile publice. </w:t>
      </w:r>
    </w:p>
    <w:p w14:paraId="60F1EFBF"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eastAsia="ro-RO"/>
          <w14:ligatures w14:val="none"/>
        </w:rPr>
      </w:pPr>
      <w:r w:rsidRPr="00DE3E62">
        <w:rPr>
          <w:rFonts w:ascii="Times New Roman" w:eastAsia="Times New Roman" w:hAnsi="Times New Roman" w:cs="Times New Roman"/>
          <w:b/>
          <w:kern w:val="0"/>
          <w:lang w:val="ro-MD"/>
          <w14:ligatures w14:val="none"/>
        </w:rPr>
        <w:t>28</w:t>
      </w:r>
      <w:r w:rsidRPr="00DE3E62">
        <w:rPr>
          <w:rFonts w:ascii="Times New Roman" w:eastAsia="Times New Roman" w:hAnsi="Times New Roman" w:cs="Times New Roman"/>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C874C14"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29. </w:t>
      </w:r>
      <w:r w:rsidRPr="00DE3E62">
        <w:rPr>
          <w:rFonts w:ascii="Times New Roman" w:eastAsia="Times New Roman" w:hAnsi="Times New Roman" w:cs="Times New Roman"/>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2D7E5F01" w14:textId="77777777" w:rsidR="00DE3E62" w:rsidRPr="00DE3E62" w:rsidRDefault="00DE3E62" w:rsidP="00DE3E62">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30. </w:t>
      </w:r>
      <w:r w:rsidRPr="00DE3E62">
        <w:rPr>
          <w:rFonts w:ascii="Times New Roman" w:eastAsia="Times New Roman" w:hAnsi="Times New Roman" w:cs="Times New Roman"/>
          <w:kern w:val="0"/>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40F64A1" w14:textId="77777777" w:rsidR="00DE3E62" w:rsidRPr="00DE3E62" w:rsidRDefault="00DE3E62" w:rsidP="00DE3E62">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31. </w:t>
      </w:r>
      <w:r w:rsidRPr="00DE3E62">
        <w:rPr>
          <w:rFonts w:ascii="Times New Roman" w:eastAsia="Times New Roman" w:hAnsi="Times New Roman" w:cs="Times New Roman"/>
          <w:kern w:val="0"/>
          <w:lang w:val="ro-MD"/>
          <w14:ligatures w14:val="none"/>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rsidRPr="00DE3E62">
        <w:rPr>
          <w:rFonts w:ascii="Times New Roman" w:eastAsia="Times New Roman" w:hAnsi="Times New Roman" w:cs="Times New Roman"/>
          <w:kern w:val="0"/>
          <w:lang w:val="ro-MD"/>
          <w14:ligatures w14:val="none"/>
        </w:rPr>
        <w:lastRenderedPageBreak/>
        <w:t>ar fi certificate, caziere judiciare sau alte documente echivalente emise de autorităţi competente din ţara respectivă.</w:t>
      </w:r>
    </w:p>
    <w:p w14:paraId="3D946854" w14:textId="77777777" w:rsidR="00DE3E62" w:rsidRPr="00DE3E62" w:rsidRDefault="00DE3E62" w:rsidP="00DE3E6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32. </w:t>
      </w:r>
      <w:r w:rsidRPr="00DE3E62">
        <w:rPr>
          <w:rFonts w:ascii="Times New Roman" w:eastAsia="Times New Roman" w:hAnsi="Times New Roman" w:cs="Times New Roman"/>
          <w:kern w:val="0"/>
          <w:lang w:val="ro-MD"/>
          <w14:ligatures w14:val="none"/>
        </w:rPr>
        <w:t xml:space="preserve">În ceea ce privesc </w:t>
      </w:r>
      <w:r w:rsidRPr="00DE3E62">
        <w:rPr>
          <w:rFonts w:ascii="Times New Roman" w:eastAsia="Times New Roman" w:hAnsi="Times New Roman" w:cs="Times New Roman"/>
          <w:bCs/>
          <w:kern w:val="0"/>
          <w:lang w:val="ro-MD"/>
          <w14:ligatures w14:val="none"/>
        </w:rPr>
        <w:t>referințele de</w:t>
      </w:r>
      <w:r w:rsidRPr="00DE3E62">
        <w:rPr>
          <w:rFonts w:ascii="Times New Roman" w:eastAsia="Times New Roman" w:hAnsi="Times New Roman" w:cs="Times New Roman"/>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1733151" w14:textId="77777777" w:rsidR="00DE3E62" w:rsidRPr="00DE3E62" w:rsidRDefault="00DE3E62" w:rsidP="00DE3E6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 33. </w:t>
      </w:r>
      <w:r w:rsidRPr="00DE3E62">
        <w:rPr>
          <w:rFonts w:ascii="Times New Roman" w:eastAsia="Times New Roman" w:hAnsi="Times New Roman" w:cs="Times New Roman"/>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B3798E3" w14:textId="77777777" w:rsidR="00DE3E62" w:rsidRPr="00DE3E62" w:rsidRDefault="00DE3E62" w:rsidP="00DE3E6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34. </w:t>
      </w:r>
      <w:r w:rsidRPr="00DE3E62">
        <w:rPr>
          <w:rFonts w:ascii="Times New Roman" w:eastAsia="Times New Roman" w:hAnsi="Times New Roman" w:cs="Times New Roman"/>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5EF1199A"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35. </w:t>
      </w:r>
      <w:r w:rsidRPr="00DE3E62">
        <w:rPr>
          <w:rFonts w:ascii="Times New Roman" w:eastAsia="Times New Roman" w:hAnsi="Times New Roman" w:cs="Times New Roman"/>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627005C8"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36. </w:t>
      </w:r>
      <w:r w:rsidRPr="00DE3E62">
        <w:rPr>
          <w:rFonts w:ascii="Times New Roman" w:eastAsia="Times New Roman" w:hAnsi="Times New Roman" w:cs="Times New Roman"/>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9AA584" w14:textId="77777777" w:rsidR="00DE3E62" w:rsidRPr="00DE3E62" w:rsidRDefault="00DE3E62" w:rsidP="00DE3E62">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0DCCAD52" w14:textId="77777777" w:rsidR="00DE3E62" w:rsidRPr="00DE3E62" w:rsidRDefault="00DE3E62" w:rsidP="00DE3E62">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2) lichiditate generală (active circulante/datorii curente) și nivelul minim de lichiditate (nu mai puțin de 100%);</w:t>
      </w:r>
    </w:p>
    <w:p w14:paraId="0021D9B7" w14:textId="77777777" w:rsidR="00DE3E62" w:rsidRPr="00DE3E62" w:rsidRDefault="00DE3E62" w:rsidP="00DE3E62">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3) declarații bancare corespunzătoare sau, după caz, dovezi privind asigurarea riscului profesional;</w:t>
      </w:r>
    </w:p>
    <w:p w14:paraId="2DA9FA6D" w14:textId="77777777" w:rsidR="00DE3E62" w:rsidRPr="00DE3E62" w:rsidRDefault="00DE3E62" w:rsidP="00DE3E62">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6CF9033C"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37.  </w:t>
      </w:r>
      <w:r w:rsidRPr="00DE3E62">
        <w:rPr>
          <w:rFonts w:ascii="Times New Roman" w:eastAsia="Times New Roman" w:hAnsi="Times New Roman" w:cs="Times New Roman"/>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27FE02A5" w14:textId="77777777" w:rsidR="00DE3E62" w:rsidRPr="00DE3E62" w:rsidRDefault="00DE3E62" w:rsidP="00DE3E6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38. </w:t>
      </w:r>
      <w:r w:rsidRPr="00DE3E62">
        <w:rPr>
          <w:rFonts w:ascii="Times New Roman" w:eastAsia="Times New Roman" w:hAnsi="Times New Roman" w:cs="Times New Roman"/>
          <w:bCs/>
          <w:kern w:val="0"/>
          <w:lang w:val="ro-MD"/>
          <w14:ligatures w14:val="none"/>
        </w:rPr>
        <w:t>La solicitarea autorității contactante,</w:t>
      </w:r>
      <w:r w:rsidRPr="00DE3E62">
        <w:rPr>
          <w:rFonts w:ascii="Times New Roman" w:eastAsia="Times New Roman" w:hAnsi="Times New Roman" w:cs="Times New Roman"/>
          <w:b/>
          <w:kern w:val="0"/>
          <w:lang w:val="ro-MD"/>
          <w14:ligatures w14:val="none"/>
        </w:rPr>
        <w:t xml:space="preserve"> </w:t>
      </w:r>
      <w:r w:rsidRPr="00DE3E62">
        <w:rPr>
          <w:rFonts w:ascii="Times New Roman" w:eastAsia="Times New Roman" w:hAnsi="Times New Roman" w:cs="Times New Roman"/>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56B83281" w14:textId="77777777" w:rsidR="00DE3E62" w:rsidRPr="00DE3E62" w:rsidRDefault="00DE3E62" w:rsidP="00DE3E6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3767266" w14:textId="77777777" w:rsidR="00DE3E62" w:rsidRPr="00DE3E62" w:rsidRDefault="00DE3E62" w:rsidP="00DE3E6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220FB6B5" w14:textId="77777777" w:rsidR="00DE3E62" w:rsidRPr="00DE3E62" w:rsidRDefault="00DE3E62" w:rsidP="00DE3E6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3) informaţii referitoare la studiile, pregătirea profesională şi calificarea personalului de conducere, precum şi ale persoanelor responsabile pentru execuţia documentației de proiect, lucrărilor, </w:t>
      </w:r>
      <w:r w:rsidRPr="00DE3E62">
        <w:rPr>
          <w:rFonts w:ascii="Times New Roman" w:eastAsia="Times New Roman" w:hAnsi="Times New Roman" w:cs="Times New Roman"/>
          <w:kern w:val="0"/>
          <w:lang w:val="ro-MD"/>
          <w14:ligatures w14:val="none"/>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4FE0F6C6" w14:textId="77777777" w:rsidR="00DE3E62" w:rsidRPr="00DE3E62" w:rsidRDefault="00DE3E62" w:rsidP="00DE3E6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4) o declaraţie referitoare la efectivele medii anuale al personalului angajat şi ale cadrelor de conducere în ultimii 3 ani;</w:t>
      </w:r>
    </w:p>
    <w:p w14:paraId="0467EC8A" w14:textId="77777777" w:rsidR="00DE3E62" w:rsidRPr="00DE3E62" w:rsidRDefault="00DE3E62" w:rsidP="00DE3E6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21EA1F1C" w14:textId="77777777" w:rsidR="00DE3E62" w:rsidRPr="00DE3E62" w:rsidRDefault="00DE3E62" w:rsidP="00DE3E6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2DB838C2" w14:textId="77777777" w:rsidR="00DE3E62" w:rsidRPr="00DE3E62" w:rsidRDefault="00DE3E62" w:rsidP="00DE3E6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F663E2D"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39. </w:t>
      </w:r>
      <w:r w:rsidRPr="00DE3E62">
        <w:rPr>
          <w:rFonts w:ascii="Times New Roman" w:eastAsia="Times New Roman" w:hAnsi="Times New Roman" w:cs="Times New Roman"/>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06BF3B3"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40. </w:t>
      </w:r>
      <w:r w:rsidRPr="00DE3E62">
        <w:rPr>
          <w:rFonts w:ascii="Times New Roman" w:eastAsia="Times New Roman" w:hAnsi="Times New Roman" w:cs="Times New Roman"/>
          <w:kern w:val="0"/>
          <w:lang w:val="ro-MD"/>
          <w14:ligatures w14:val="none"/>
        </w:rPr>
        <w:t>Ofertantul urmează să dispună de un nivel minim de experienţă pentru a se califica conform cerinţelor de îndeplinire a contractului:</w:t>
      </w:r>
    </w:p>
    <w:p w14:paraId="28711270"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14DD288F"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0369AF93"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41. </w:t>
      </w:r>
      <w:r w:rsidRPr="00DE3E62">
        <w:rPr>
          <w:rFonts w:ascii="Times New Roman" w:eastAsia="Times New Roman" w:hAnsi="Times New Roman" w:cs="Times New Roman"/>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88141AB"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DE3E62">
        <w:rPr>
          <w:rFonts w:ascii="Times New Roman" w:eastAsia="Times New Roman" w:hAnsi="Times New Roman" w:cs="Times New Roman"/>
          <w:b/>
          <w:kern w:val="0"/>
          <w:lang w:val="ro-MD"/>
          <w14:ligatures w14:val="none"/>
        </w:rPr>
        <w:t xml:space="preserve">42.  </w:t>
      </w:r>
      <w:r w:rsidRPr="00DE3E62">
        <w:rPr>
          <w:rFonts w:ascii="Times New Roman" w:eastAsia="Times New Roman" w:hAnsi="Times New Roman" w:cs="Times New Roman"/>
          <w:bCs/>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1C0F77D" w14:textId="77777777" w:rsidR="00DE3E62" w:rsidRPr="00DE3E62" w:rsidRDefault="00DE3E62" w:rsidP="00DE3E6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DE3E62">
        <w:rPr>
          <w:rFonts w:ascii="Times New Roman" w:eastAsia="Times New Roman" w:hAnsi="Times New Roman" w:cs="Times New Roman"/>
          <w:b/>
          <w:kern w:val="0"/>
          <w:lang w:val="ro-MD"/>
          <w14:ligatures w14:val="none"/>
        </w:rPr>
        <w:t xml:space="preserve">43. </w:t>
      </w:r>
      <w:r w:rsidRPr="00DE3E62">
        <w:rPr>
          <w:rFonts w:ascii="Times New Roman" w:eastAsia="Times New Roman" w:hAnsi="Times New Roman" w:cs="Times New Roman"/>
          <w:bCs/>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42E3635B" w14:textId="77777777" w:rsidR="00DE3E62" w:rsidRPr="00DE3E62" w:rsidRDefault="00DE3E62" w:rsidP="00DE3E6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 la Sistemul Comunitar de Management de Mediu şi Audit (EMAS), sau;</w:t>
      </w:r>
    </w:p>
    <w:p w14:paraId="286777F2" w14:textId="77777777" w:rsidR="00DE3E62" w:rsidRPr="00DE3E62" w:rsidRDefault="00DE3E62" w:rsidP="00DE3E6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2471493F" w14:textId="77777777" w:rsidR="00DE3E62" w:rsidRPr="00DE3E62" w:rsidRDefault="00DE3E62" w:rsidP="00DE3E6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44. </w:t>
      </w:r>
      <w:r w:rsidRPr="00DE3E62">
        <w:rPr>
          <w:rFonts w:ascii="Times New Roman" w:eastAsia="Times New Roman" w:hAnsi="Times New Roman" w:cs="Times New Roman"/>
          <w:kern w:val="0"/>
          <w:lang w:val="ro-MD"/>
          <w14:ligatures w14:val="none"/>
        </w:rPr>
        <w:t xml:space="preserve">În conformitate cu principiul recunoaşterii reciproce, autoritatea contractantă are obligaţia de a accepta certificatele echivalente emise de organismele stabilite în statele membre ale Uniunii </w:t>
      </w:r>
      <w:r w:rsidRPr="00DE3E62">
        <w:rPr>
          <w:rFonts w:ascii="Times New Roman" w:eastAsia="Times New Roman" w:hAnsi="Times New Roman" w:cs="Times New Roman"/>
          <w:kern w:val="0"/>
          <w:lang w:val="ro-MD"/>
          <w14:ligatures w14:val="none"/>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913B08F"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45. </w:t>
      </w:r>
      <w:r w:rsidRPr="00DE3E62">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73691A0A"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 materiale de construcție și aprovizionare durabilă; </w:t>
      </w:r>
    </w:p>
    <w:p w14:paraId="2218E566"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 depozitarea deșeurilor reciclabile și sistemul de gestionare a deșeurilor;</w:t>
      </w:r>
    </w:p>
    <w:p w14:paraId="302545F5"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 gestionarea deșeurilor din demolări;</w:t>
      </w:r>
    </w:p>
    <w:p w14:paraId="20F9A1EC"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23C58D03"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5) contractul de performanță energetică;</w:t>
      </w:r>
    </w:p>
    <w:p w14:paraId="6CBF815B"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6) conținut reciclat în beton și zidărie;</w:t>
      </w:r>
    </w:p>
    <w:p w14:paraId="09D27506"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7) reducerea emisiilor de CO</w:t>
      </w:r>
      <w:r w:rsidRPr="00DE3E62">
        <w:rPr>
          <w:rFonts w:ascii="Times New Roman" w:eastAsia="Times New Roman" w:hAnsi="Times New Roman" w:cs="Times New Roman"/>
          <w:noProof/>
          <w:kern w:val="0"/>
          <w:vertAlign w:val="subscript"/>
          <w:lang w:val="ro-MD"/>
          <w14:ligatures w14:val="none"/>
        </w:rPr>
        <w:t>2</w:t>
      </w:r>
      <w:r w:rsidRPr="00DE3E62">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69E02F7C"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588A8CC0"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 controlul și managementul consumului de energie;</w:t>
      </w:r>
    </w:p>
    <w:p w14:paraId="56468062"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69B81940"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56AD8A6F"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12) vopsele și lacuri de interior și de exterior;</w:t>
      </w:r>
    </w:p>
    <w:p w14:paraId="5AA4AA86"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13) îmbrăcăminți rezistente;</w:t>
      </w:r>
    </w:p>
    <w:p w14:paraId="7A2ECD96"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14) pardoseli din lemn;</w:t>
      </w:r>
    </w:p>
    <w:p w14:paraId="7091FDCF"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15) încălzitoare de apă;</w:t>
      </w:r>
    </w:p>
    <w:p w14:paraId="2BC2D407"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16) construcțiile eficiente din punctul de vedere al resurselor; </w:t>
      </w:r>
    </w:p>
    <w:p w14:paraId="6C4CE4AF"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5CEE0D1A" w14:textId="77777777" w:rsidR="00DE3E62" w:rsidRPr="00DE3E62" w:rsidRDefault="00DE3E62" w:rsidP="00DE3E6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33797E48" w14:textId="77777777" w:rsidR="00DE3E62" w:rsidRPr="00DE3E62" w:rsidRDefault="00DE3E62" w:rsidP="00DE3E6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DE3E62">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56EE4FD8" w14:textId="77777777" w:rsidR="00DE3E62" w:rsidRPr="00DE3E62" w:rsidRDefault="00DE3E62" w:rsidP="00DE3E6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DE3E62">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0F79FA72" w14:textId="77777777" w:rsidR="00DE3E62" w:rsidRPr="00DE3E62" w:rsidRDefault="00DE3E62" w:rsidP="00DE3E6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DE3E62">
        <w:rPr>
          <w:rFonts w:ascii="Times New Roman" w:eastAsia="PMingLiU" w:hAnsi="Times New Roman" w:cs="Times New Roman"/>
          <w:color w:val="000000"/>
          <w:kern w:val="0"/>
          <w:lang w:val="ro-MD" w:eastAsia="zh-CN"/>
          <w14:ligatures w14:val="none"/>
        </w:rPr>
        <w:t xml:space="preserve">21) utilizarea de materiale de construcții cu un nivel ridicat de conținut reciclat și reutilizat și de subproduse de acest gen la construcția și întreținerea drumurilor; </w:t>
      </w:r>
    </w:p>
    <w:p w14:paraId="5589AD3F" w14:textId="77777777" w:rsidR="00DE3E62" w:rsidRPr="00DE3E62" w:rsidRDefault="00DE3E62" w:rsidP="00DE3E6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DE3E62">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1DC82ED1" w14:textId="77777777" w:rsidR="00DE3E62" w:rsidRPr="00DE3E62" w:rsidRDefault="00DE3E62" w:rsidP="00DE3E6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DE3E62">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23B8D51B" w14:textId="77777777" w:rsidR="00DE3E62" w:rsidRPr="00DE3E62" w:rsidRDefault="00DE3E62" w:rsidP="00DE3E6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DE3E62">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04D423BC" w14:textId="77777777" w:rsidR="00DE3E62" w:rsidRPr="00DE3E62" w:rsidRDefault="00DE3E62" w:rsidP="00DE3E6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DE3E62">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596B9C3E" w14:textId="77777777" w:rsidR="00DE3E62" w:rsidRPr="00DE3E62" w:rsidRDefault="00DE3E62" w:rsidP="00DE3E62">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1055D22A" w14:textId="77777777" w:rsidR="00DE3E62" w:rsidRPr="00DE3E62" w:rsidRDefault="00DE3E62" w:rsidP="00DE3E62">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46.</w:t>
      </w:r>
      <w:r w:rsidRPr="00DE3E62">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76C4E5A" w14:textId="77777777" w:rsidR="00DE3E62" w:rsidRPr="00DE3E62" w:rsidRDefault="00DE3E62" w:rsidP="00DE3E62">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47.</w:t>
      </w:r>
      <w:r w:rsidRPr="00DE3E62">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06BC46" w14:textId="77777777" w:rsidR="00DE3E62" w:rsidRPr="00DE3E62" w:rsidRDefault="00DE3E62" w:rsidP="00DE3E6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48. </w:t>
      </w:r>
      <w:r w:rsidRPr="00DE3E62">
        <w:rPr>
          <w:rFonts w:ascii="Times New Roman" w:eastAsia="Times New Roman" w:hAnsi="Times New Roman" w:cs="Times New Roman"/>
          <w:noProof/>
          <w:kern w:val="0"/>
          <w:lang w:val="ro-MD"/>
          <w14:ligatures w14:val="none"/>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DE3E62">
        <w:rPr>
          <w:rFonts w:ascii="Times New Roman" w:eastAsia="Times New Roman" w:hAnsi="Times New Roman" w:cs="Times New Roman"/>
          <w:noProof/>
          <w:kern w:val="0"/>
          <w:lang w:val="ro-MD"/>
          <w14:ligatures w14:val="none"/>
        </w:rPr>
        <w:lastRenderedPageBreak/>
        <w:t>principiului proporționalității. Liderul asociației execută cel puţin 40% din valoarea viitorului contract de achiziții publice de lucrări.</w:t>
      </w:r>
    </w:p>
    <w:p w14:paraId="1A717A49" w14:textId="77777777" w:rsidR="00DE3E62" w:rsidRPr="00DE3E62" w:rsidRDefault="00DE3E62" w:rsidP="00DE3E6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49. </w:t>
      </w:r>
      <w:r w:rsidRPr="00DE3E62">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E6D067C" w14:textId="77777777" w:rsidR="00DE3E62" w:rsidRPr="00DE3E62" w:rsidRDefault="00DE3E62" w:rsidP="00DE3E6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50.  </w:t>
      </w:r>
      <w:r w:rsidRPr="00DE3E62">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DE3E62">
        <w:rPr>
          <w:rFonts w:ascii="Times New Roman" w:eastAsia="Times New Roman" w:hAnsi="Times New Roman" w:cs="Times New Roman"/>
          <w:noProof/>
          <w:color w:val="000000" w:themeColor="text1"/>
          <w:kern w:val="0"/>
          <w:lang w:val="ro-MD"/>
          <w14:ligatures w14:val="none"/>
        </w:rPr>
        <w:t>21</w:t>
      </w:r>
      <w:r w:rsidRPr="00DE3E62">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079E6CDC" w14:textId="77777777" w:rsidR="00DE3E62" w:rsidRPr="00DE3E62" w:rsidRDefault="00DE3E62" w:rsidP="00DE3E6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b/>
      </w:r>
    </w:p>
    <w:p w14:paraId="63C2F508" w14:textId="77777777" w:rsidR="00DE3E62" w:rsidRPr="00DE3E62" w:rsidRDefault="00DE3E62" w:rsidP="00DE3E6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bookmarkStart w:id="25" w:name="_Toc392180151"/>
      <w:bookmarkStart w:id="26" w:name="_Toc449539041"/>
      <w:r w:rsidRPr="00DE3E62">
        <w:rPr>
          <w:rFonts w:ascii="Times New Roman" w:eastAsia="Times New Roman" w:hAnsi="Times New Roman" w:cs="Times New Roman"/>
          <w:b/>
          <w:noProof/>
          <w:kern w:val="0"/>
          <w:sz w:val="26"/>
          <w:szCs w:val="26"/>
          <w:lang w:val="ro-MD"/>
          <w14:ligatures w14:val="none"/>
        </w:rPr>
        <w:t>Secţiunea a 3-a</w:t>
      </w:r>
    </w:p>
    <w:p w14:paraId="493F2E30"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bookmarkEnd w:id="25"/>
    <w:bookmarkEnd w:id="26"/>
    <w:p w14:paraId="17DBD210" w14:textId="77777777" w:rsidR="00DE3E62" w:rsidRPr="00DE3E62" w:rsidRDefault="00DE3E62" w:rsidP="00DE3E62">
      <w:pPr>
        <w:tabs>
          <w:tab w:val="left" w:pos="-284"/>
        </w:tabs>
        <w:spacing w:after="0" w:line="240" w:lineRule="auto"/>
        <w:ind w:left="-284" w:firstLine="284"/>
        <w:jc w:val="center"/>
        <w:outlineLvl w:val="1"/>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Pregătirea/Elaborarea ofertelor</w:t>
      </w:r>
    </w:p>
    <w:p w14:paraId="6716757E" w14:textId="77777777" w:rsidR="00DE3E62" w:rsidRPr="00DE3E62" w:rsidRDefault="00DE3E62" w:rsidP="00DE3E62">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63A66020" w14:textId="77777777" w:rsidR="00DE3E62" w:rsidRPr="00DE3E62" w:rsidRDefault="00DE3E62" w:rsidP="00DE3E6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DE3E62">
        <w:rPr>
          <w:rFonts w:ascii="Times New Roman" w:eastAsia="Times New Roman" w:hAnsi="Times New Roman" w:cs="Times New Roman"/>
          <w:b/>
          <w:noProof/>
          <w:kern w:val="0"/>
          <w:lang w:val="ro-MD"/>
          <w14:ligatures w14:val="none"/>
        </w:rPr>
        <w:t xml:space="preserve">51. </w:t>
      </w:r>
      <w:r w:rsidRPr="00DE3E62">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00C2A769" w14:textId="77777777" w:rsidR="00DE3E62" w:rsidRPr="00DE3E62" w:rsidRDefault="00DE3E62" w:rsidP="00DE3E62">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52. </w:t>
      </w:r>
      <w:r w:rsidRPr="00DE3E62">
        <w:rPr>
          <w:rFonts w:ascii="Times New Roman" w:eastAsia="Times New Roman" w:hAnsi="Times New Roman" w:cs="Times New Roman"/>
          <w:noProof/>
          <w:kern w:val="0"/>
          <w:lang w:val="ro-MD"/>
          <w14:ligatures w14:val="none"/>
        </w:rPr>
        <w:t>Oferta cuprinde următoarele formulare:</w:t>
      </w:r>
    </w:p>
    <w:p w14:paraId="469D1D51" w14:textId="77777777" w:rsidR="00DE3E62" w:rsidRPr="00DE3E62" w:rsidRDefault="00DE3E62" w:rsidP="00DE3E62">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DE3E62">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147A92C8" w14:textId="77777777" w:rsidR="00DE3E62" w:rsidRPr="00DE3E62" w:rsidRDefault="00DE3E62" w:rsidP="00DE3E62">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 Propunerea financiară;</w:t>
      </w:r>
    </w:p>
    <w:p w14:paraId="3D5DC63E" w14:textId="77777777" w:rsidR="00DE3E62" w:rsidRPr="00DE3E62" w:rsidRDefault="00DE3E62" w:rsidP="00DE3E62">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DE3E62">
        <w:rPr>
          <w:rFonts w:ascii="Times New Roman" w:eastAsia="Times New Roman" w:hAnsi="Times New Roman" w:cs="Times New Roman"/>
          <w:noProof/>
          <w:kern w:val="0"/>
          <w:lang w:val="ro-MD"/>
          <w14:ligatures w14:val="none"/>
        </w:rPr>
        <w:t xml:space="preserve">3) </w:t>
      </w:r>
      <w:r w:rsidRPr="00DE3E62">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DE3E62">
        <w:rPr>
          <w:rFonts w:ascii="Times New Roman" w:eastAsia="Times New Roman" w:hAnsi="Times New Roman" w:cs="Times New Roman"/>
          <w:noProof/>
          <w:color w:val="000000" w:themeColor="text1"/>
          <w:kern w:val="0"/>
          <w:lang w:val="ro-MD"/>
          <w14:ligatures w14:val="none"/>
        </w:rPr>
        <w:t>;</w:t>
      </w:r>
    </w:p>
    <w:p w14:paraId="518B0C38" w14:textId="77777777" w:rsidR="00DE3E62" w:rsidRPr="00DE3E62" w:rsidRDefault="00DE3E62" w:rsidP="00DE3E62">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color w:val="000000" w:themeColor="text1"/>
          <w:kern w:val="0"/>
          <w:lang w:val="ro-MD"/>
          <w14:ligatures w14:val="none"/>
        </w:rPr>
        <w:t>4) Garanția pentru ofertă, după caz (anexa nr. 9).</w:t>
      </w:r>
    </w:p>
    <w:p w14:paraId="5E60960F" w14:textId="77777777" w:rsidR="00DE3E62" w:rsidRPr="00DE3E62" w:rsidRDefault="00DE3E62" w:rsidP="00DE3E62">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53. </w:t>
      </w:r>
      <w:r w:rsidRPr="00DE3E62">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3A69B5DC"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54</w:t>
      </w:r>
      <w:r w:rsidRPr="00DE3E62">
        <w:rPr>
          <w:rFonts w:ascii="Times New Roman" w:eastAsia="Times New Roman" w:hAnsi="Times New Roman" w:cs="Times New Roman"/>
          <w:noProof/>
          <w:kern w:val="0"/>
          <w:lang w:val="ro-MD"/>
          <w14:ligatures w14:val="none"/>
        </w:rPr>
        <w:t>. Oferta elaborată de ofertant trebuie să cuprindă:</w:t>
      </w:r>
    </w:p>
    <w:p w14:paraId="04728ECB"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 </w:t>
      </w:r>
      <w:r w:rsidRPr="00DE3E62">
        <w:rPr>
          <w:rFonts w:ascii="Times New Roman" w:eastAsia="Times New Roman" w:hAnsi="Times New Roman" w:cs="Times New Roman"/>
          <w:bCs/>
          <w:noProof/>
          <w:kern w:val="0"/>
          <w:lang w:val="ro-MD"/>
          <w14:ligatures w14:val="none"/>
        </w:rPr>
        <w:t>Propunerea tehnică</w:t>
      </w:r>
      <w:r w:rsidRPr="00DE3E62">
        <w:rPr>
          <w:rFonts w:ascii="Times New Roman" w:eastAsia="Times New Roman" w:hAnsi="Times New Roman" w:cs="Times New Roman"/>
          <w:b/>
          <w:bCs/>
          <w:noProof/>
          <w:kern w:val="0"/>
          <w:lang w:val="ro-MD"/>
          <w14:ligatures w14:val="none"/>
        </w:rPr>
        <w:t xml:space="preserve"> - </w:t>
      </w:r>
      <w:r w:rsidRPr="00DE3E62">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39DCBB5E" w14:textId="77777777" w:rsidR="00DE3E62" w:rsidRPr="00DE3E62" w:rsidRDefault="00DE3E62" w:rsidP="00DE3E62">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 graficul de executare a lucrării (anexa nr. 10);</w:t>
      </w:r>
    </w:p>
    <w:p w14:paraId="640CD2C6"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AFED6A9"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w:t>
      </w:r>
      <w:r w:rsidRPr="00DE3E62">
        <w:rPr>
          <w:rFonts w:ascii="Times New Roman" w:eastAsia="Times New Roman" w:hAnsi="Times New Roman" w:cs="Times New Roman"/>
          <w:bCs/>
          <w:noProof/>
          <w:kern w:val="0"/>
          <w:lang w:val="ro-MD"/>
          <w14:ligatures w14:val="none"/>
        </w:rPr>
        <w:t xml:space="preserve"> Propunerea financiară</w:t>
      </w:r>
      <w:r w:rsidRPr="00DE3E62">
        <w:rPr>
          <w:rFonts w:ascii="Times New Roman" w:eastAsia="Times New Roman" w:hAnsi="Times New Roman" w:cs="Times New Roman"/>
          <w:b/>
          <w:bCs/>
          <w:noProof/>
          <w:kern w:val="0"/>
          <w:lang w:val="ro-MD"/>
          <w14:ligatures w14:val="none"/>
        </w:rPr>
        <w:t>-</w:t>
      </w:r>
      <w:r w:rsidRPr="00DE3E62">
        <w:rPr>
          <w:rFonts w:ascii="Times New Roman" w:eastAsia="Times New Roman" w:hAnsi="Times New Roman" w:cs="Times New Roman"/>
          <w:bCs/>
          <w:noProof/>
          <w:kern w:val="0"/>
          <w:lang w:val="ro-MD"/>
          <w14:ligatures w14:val="none"/>
        </w:rPr>
        <w:t>o</w:t>
      </w:r>
      <w:r w:rsidRPr="00DE3E62">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7D7DFE56"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DE3E62">
        <w:rPr>
          <w:rFonts w:ascii="Times New Roman" w:eastAsia="Times New Roman" w:hAnsi="Times New Roman" w:cs="Times New Roman"/>
          <w:b/>
          <w:noProof/>
          <w:kern w:val="0"/>
          <w:lang w:val="ro-MD"/>
          <w14:ligatures w14:val="none"/>
        </w:rPr>
        <w:t xml:space="preserve">55. </w:t>
      </w:r>
      <w:r w:rsidRPr="00DE3E62">
        <w:rPr>
          <w:rFonts w:ascii="Times New Roman" w:eastAsia="Times New Roman" w:hAnsi="Times New Roman" w:cs="Times New Roman"/>
          <w:noProof/>
          <w:color w:val="000000" w:themeColor="text1"/>
          <w:kern w:val="0"/>
          <w:lang w:val="ro-MD"/>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5932D7D"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DE3E62">
        <w:rPr>
          <w:rFonts w:ascii="Times New Roman" w:eastAsia="Times New Roman" w:hAnsi="Times New Roman" w:cs="Times New Roman"/>
          <w:b/>
          <w:noProof/>
          <w:kern w:val="0"/>
          <w:lang w:val="ro-MD"/>
          <w14:ligatures w14:val="none"/>
        </w:rPr>
        <w:lastRenderedPageBreak/>
        <w:t xml:space="preserve">56. </w:t>
      </w:r>
      <w:r w:rsidRPr="00DE3E62">
        <w:rPr>
          <w:rFonts w:ascii="Times New Roman" w:eastAsia="Times New Roman" w:hAnsi="Times New Roman" w:cs="Times New Roman"/>
          <w:color w:val="000000" w:themeColor="text1"/>
          <w:kern w:val="0"/>
          <w:lang w:val="ro-MD"/>
          <w14:ligatures w14:val="none"/>
        </w:rPr>
        <w:t>Ofertantul depune garanția pentru ofertă</w:t>
      </w:r>
      <w:r w:rsidRPr="00DE3E62">
        <w:rPr>
          <w:rFonts w:ascii="Times New Roman" w:eastAsia="Times New Roman" w:hAnsi="Times New Roman" w:cs="Times New Roman"/>
          <w:noProof/>
          <w:color w:val="000000" w:themeColor="text1"/>
          <w:kern w:val="0"/>
          <w:lang w:val="ro-MD"/>
          <w14:ligatures w14:val="none"/>
        </w:rPr>
        <w:t xml:space="preserve"> conform</w:t>
      </w:r>
      <w:hyperlink r:id="rId8" w:history="1">
        <w:r w:rsidRPr="00DE3E62">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hyperlink>
      <w:r w:rsidRPr="00DE3E62">
        <w:rPr>
          <w:rFonts w:ascii="Times New Roman" w:eastAsia="Times New Roman" w:hAnsi="Times New Roman" w:cs="Times New Roman"/>
          <w:noProof/>
          <w:kern w:val="0"/>
          <w:lang w:val="ro-MD"/>
          <w14:ligatures w14:val="none"/>
        </w:rPr>
        <w:t>,</w:t>
      </w:r>
      <w:r w:rsidRPr="00DE3E62">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5A45052D"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57. </w:t>
      </w:r>
      <w:r w:rsidRPr="00DE3E62">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24E4775A"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58.  </w:t>
      </w:r>
      <w:r w:rsidRPr="00DE3E62">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C36FAA"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59.  </w:t>
      </w:r>
      <w:r w:rsidRPr="00DE3E62">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439FC0E6"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60.  </w:t>
      </w:r>
      <w:r w:rsidRPr="00DE3E62">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2B80002" w14:textId="77777777" w:rsidR="00DE3E62" w:rsidRPr="00DE3E62" w:rsidRDefault="00DE3E62" w:rsidP="00DE3E6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61. </w:t>
      </w:r>
      <w:r w:rsidRPr="00DE3E62">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DE3E62">
        <w:rPr>
          <w:rFonts w:ascii="Times New Roman" w:eastAsia="Times New Roman" w:hAnsi="Times New Roman" w:cs="Times New Roman"/>
          <w:noProof/>
          <w:kern w:val="0"/>
          <w:lang w:val="ro-MD" w:eastAsia="en-GB"/>
          <w14:ligatures w14:val="none"/>
        </w:rPr>
        <w:t>sau, după caz, specialistul certificat în domeniul achizițiilor publice</w:t>
      </w:r>
      <w:r w:rsidRPr="00DE3E62">
        <w:rPr>
          <w:rFonts w:ascii="Times New Roman" w:eastAsia="Times New Roman" w:hAnsi="Times New Roman" w:cs="Times New Roman"/>
          <w:noProof/>
          <w:kern w:val="0"/>
          <w:lang w:val="ro-MD"/>
          <w14:ligatures w14:val="none"/>
        </w:rPr>
        <w:t>.</w:t>
      </w:r>
    </w:p>
    <w:p w14:paraId="47E53F5E" w14:textId="77777777" w:rsidR="00DE3E62" w:rsidRPr="00DE3E62" w:rsidRDefault="00DE3E62" w:rsidP="00DE3E62">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62.  </w:t>
      </w:r>
      <w:r w:rsidRPr="00DE3E62">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0BCCF8B" w14:textId="77777777" w:rsidR="00DE3E62" w:rsidRPr="00DE3E62" w:rsidRDefault="00DE3E62" w:rsidP="00DE3E62">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63. </w:t>
      </w:r>
      <w:r w:rsidRPr="00DE3E62">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2672CB88" w14:textId="77777777" w:rsidR="00DE3E62" w:rsidRPr="00DE3E62" w:rsidRDefault="00DE3E62" w:rsidP="00DE3E62">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1CF6F78D" w14:textId="77777777" w:rsidR="00DE3E62" w:rsidRPr="00DE3E62" w:rsidRDefault="00DE3E62" w:rsidP="00DE3E6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49839937" w14:textId="77777777" w:rsidR="00DE3E62" w:rsidRPr="00DE3E62" w:rsidRDefault="00DE3E62" w:rsidP="00DE3E6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DE3E62">
        <w:rPr>
          <w:rFonts w:ascii="Times New Roman" w:eastAsia="Times New Roman" w:hAnsi="Times New Roman" w:cs="Times New Roman"/>
          <w:b/>
          <w:noProof/>
          <w:kern w:val="0"/>
          <w:sz w:val="26"/>
          <w:szCs w:val="26"/>
          <w:lang w:val="ro-MD"/>
          <w14:ligatures w14:val="none"/>
        </w:rPr>
        <w:t>Secţiunea a 4-a</w:t>
      </w:r>
    </w:p>
    <w:p w14:paraId="5899A746" w14:textId="77777777" w:rsidR="00DE3E62" w:rsidRPr="00DE3E62" w:rsidRDefault="00DE3E62" w:rsidP="00DE3E6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19B30F89" w14:textId="77777777" w:rsidR="00DE3E62" w:rsidRPr="00DE3E62" w:rsidRDefault="00DE3E62" w:rsidP="00DE3E62">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Depunerea și deschiderea ofertelor</w:t>
      </w:r>
    </w:p>
    <w:p w14:paraId="0567ABDA" w14:textId="77777777" w:rsidR="00DE3E62" w:rsidRPr="00DE3E62" w:rsidRDefault="00DE3E62" w:rsidP="00DE3E62">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75387CB2" w14:textId="77777777" w:rsidR="00DE3E62" w:rsidRPr="00DE3E62" w:rsidRDefault="00DE3E62" w:rsidP="00DE3E62">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64.</w:t>
      </w:r>
      <w:r w:rsidRPr="00DE3E62">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1314A2D7" w14:textId="77777777" w:rsidR="00DE3E62" w:rsidRPr="00DE3E62" w:rsidRDefault="00DE3E62" w:rsidP="00DE3E6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65.  </w:t>
      </w:r>
      <w:r w:rsidRPr="00DE3E62">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9B7D46B" w14:textId="77777777" w:rsidR="00DE3E62" w:rsidRPr="00DE3E62" w:rsidRDefault="00DE3E62" w:rsidP="00DE3E6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66. </w:t>
      </w:r>
      <w:r w:rsidRPr="00DE3E62">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C5CDD32" w14:textId="77777777" w:rsidR="00DE3E62" w:rsidRPr="00DE3E62" w:rsidRDefault="00DE3E62" w:rsidP="00DE3E6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67. </w:t>
      </w:r>
      <w:r w:rsidRPr="00DE3E62">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519E9636" w14:textId="77777777" w:rsidR="00DE3E62" w:rsidRPr="00DE3E62" w:rsidRDefault="00DE3E62" w:rsidP="00DE3E6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68.  </w:t>
      </w:r>
      <w:r w:rsidRPr="00DE3E62">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BF587A8" w14:textId="77777777" w:rsidR="00DE3E62" w:rsidRPr="00DE3E62" w:rsidRDefault="00DE3E62" w:rsidP="00DE3E6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lastRenderedPageBreak/>
        <w:t xml:space="preserve">69. </w:t>
      </w:r>
      <w:r w:rsidRPr="00DE3E62">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25622368" w14:textId="77777777" w:rsidR="00DE3E62" w:rsidRPr="00DE3E62" w:rsidRDefault="00DE3E62" w:rsidP="00DE3E6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70. </w:t>
      </w:r>
      <w:r w:rsidRPr="00DE3E62">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0F50B6C" w14:textId="77777777" w:rsidR="00DE3E62" w:rsidRPr="00DE3E62" w:rsidRDefault="00DE3E62" w:rsidP="00DE3E6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71.  </w:t>
      </w:r>
      <w:r w:rsidRPr="00DE3E62">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13C40262" w14:textId="77777777" w:rsidR="00DE3E62" w:rsidRPr="00DE3E62" w:rsidRDefault="00DE3E62" w:rsidP="00DE3E6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72. </w:t>
      </w:r>
      <w:r w:rsidRPr="00DE3E62">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19C1C67" w14:textId="77777777" w:rsidR="00DE3E62" w:rsidRPr="00DE3E62" w:rsidRDefault="00DE3E62" w:rsidP="00DE3E62">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3CFA7B1A" w14:textId="77777777" w:rsidR="00DE3E62" w:rsidRPr="00DE3E62" w:rsidRDefault="00DE3E62" w:rsidP="00DE3E62">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70516C8F" w14:textId="77777777" w:rsidR="00DE3E62" w:rsidRPr="00DE3E62" w:rsidRDefault="00DE3E62" w:rsidP="00DE3E62">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DE3E62">
        <w:rPr>
          <w:rFonts w:ascii="Times New Roman" w:eastAsiaTheme="majorEastAsia" w:hAnsi="Times New Roman" w:cs="Times New Roman"/>
          <w:b/>
          <w:bCs/>
          <w:noProof/>
          <w:kern w:val="0"/>
          <w:lang w:val="ro-MD"/>
          <w14:ligatures w14:val="none"/>
        </w:rPr>
        <w:t>Secţiunea a 5-a</w:t>
      </w:r>
    </w:p>
    <w:p w14:paraId="7EBE9B2A" w14:textId="77777777" w:rsidR="00DE3E62" w:rsidRPr="00DE3E62" w:rsidRDefault="00DE3E62" w:rsidP="00DE3E62">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715385C7" w14:textId="77777777" w:rsidR="00DE3E62" w:rsidRPr="00DE3E62" w:rsidRDefault="00DE3E62" w:rsidP="00DE3E62">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DE3E62">
        <w:rPr>
          <w:rFonts w:ascii="Times New Roman" w:eastAsiaTheme="majorEastAsia" w:hAnsi="Times New Roman" w:cs="Times New Roman"/>
          <w:b/>
          <w:bCs/>
          <w:noProof/>
          <w:kern w:val="0"/>
          <w:lang w:val="ro-MD"/>
          <w14:ligatures w14:val="none"/>
        </w:rPr>
        <w:t>Evaluarea și compararea ofertelor</w:t>
      </w:r>
    </w:p>
    <w:p w14:paraId="2C40164F" w14:textId="77777777" w:rsidR="00DE3E62" w:rsidRPr="00DE3E62" w:rsidRDefault="00DE3E62" w:rsidP="00DE3E62">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31A4A7A5"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73. </w:t>
      </w:r>
      <w:r w:rsidRPr="00DE3E62">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4C041B5"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74. </w:t>
      </w:r>
      <w:r w:rsidRPr="00DE3E62">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2EA56B49"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1B11A1A5" w14:textId="77777777" w:rsidR="00DE3E62" w:rsidRPr="00DE3E62" w:rsidRDefault="00DE3E62" w:rsidP="00DE3E6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0E72ED6B" w14:textId="77777777" w:rsidR="00DE3E62" w:rsidRPr="00DE3E62" w:rsidRDefault="00DE3E62" w:rsidP="00DE3E6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6A0AD75E"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75. </w:t>
      </w:r>
      <w:r w:rsidRPr="00DE3E62">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CF52583"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76. </w:t>
      </w:r>
      <w:r w:rsidRPr="00DE3E62">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3ACEFCD" w14:textId="77777777" w:rsidR="00DE3E62" w:rsidRPr="00DE3E62" w:rsidRDefault="00DE3E62" w:rsidP="00DE3E6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77. </w:t>
      </w:r>
      <w:r w:rsidRPr="00DE3E62">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C7863D0"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78</w:t>
      </w:r>
      <w:r w:rsidRPr="00DE3E62">
        <w:rPr>
          <w:rFonts w:ascii="Times New Roman" w:eastAsia="Times New Roman" w:hAnsi="Times New Roman" w:cs="Times New Roman"/>
          <w:noProof/>
          <w:kern w:val="0"/>
          <w:lang w:val="ro-MD"/>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719A0251"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79.  </w:t>
      </w:r>
      <w:r w:rsidRPr="00DE3E62">
        <w:rPr>
          <w:rFonts w:ascii="Times New Roman" w:eastAsia="Times New Roman" w:hAnsi="Times New Roman" w:cs="Times New Roman"/>
          <w:noProof/>
          <w:kern w:val="0"/>
          <w:lang w:val="ro-MD"/>
          <w14:ligatures w14:val="none"/>
        </w:rPr>
        <w:t xml:space="preserve">Ofertele se examinează de către </w:t>
      </w:r>
      <w:r w:rsidRPr="00DE3E62">
        <w:rPr>
          <w:rFonts w:ascii="Times New Roman" w:eastAsia="Times New Roman" w:hAnsi="Times New Roman" w:cs="Times New Roman"/>
          <w:noProof/>
          <w:kern w:val="0"/>
          <w:lang w:val="ro-MD" w:eastAsia="en-GB"/>
          <w14:ligatures w14:val="none"/>
        </w:rPr>
        <w:t xml:space="preserve">grupul de lucru </w:t>
      </w:r>
      <w:r w:rsidRPr="00DE3E62">
        <w:rPr>
          <w:rFonts w:ascii="Times New Roman" w:eastAsia="Times New Roman" w:hAnsi="Times New Roman" w:cs="Times New Roman"/>
          <w:noProof/>
          <w:kern w:val="0"/>
          <w:lang w:val="ro-MD"/>
          <w14:ligatures w14:val="none"/>
        </w:rPr>
        <w:t>creat de autoritatea contractantă</w:t>
      </w:r>
      <w:r w:rsidRPr="00DE3E62">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DE3E62">
        <w:rPr>
          <w:rFonts w:ascii="Times New Roman" w:eastAsia="Times New Roman" w:hAnsi="Times New Roman" w:cs="Times New Roman"/>
          <w:noProof/>
          <w:kern w:val="0"/>
          <w:lang w:val="ro-MD"/>
          <w14:ligatures w14:val="none"/>
        </w:rPr>
        <w:t>.</w:t>
      </w:r>
    </w:p>
    <w:p w14:paraId="3C57E2E0"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lastRenderedPageBreak/>
        <w:t xml:space="preserve">80.  </w:t>
      </w:r>
      <w:r w:rsidRPr="00DE3E62">
        <w:rPr>
          <w:rFonts w:ascii="Times New Roman" w:eastAsia="Times New Roman" w:hAnsi="Times New Roman" w:cs="Times New Roman"/>
          <w:noProof/>
          <w:kern w:val="0"/>
          <w:lang w:val="ro-MD"/>
          <w14:ligatures w14:val="none"/>
        </w:rPr>
        <w:t xml:space="preserve">Grupul de lucru </w:t>
      </w:r>
      <w:r w:rsidRPr="00DE3E62">
        <w:rPr>
          <w:rFonts w:ascii="Times New Roman" w:eastAsia="Times New Roman" w:hAnsi="Times New Roman" w:cs="Times New Roman"/>
          <w:noProof/>
          <w:kern w:val="0"/>
          <w:lang w:val="ro-MD" w:eastAsia="en-GB"/>
          <w14:ligatures w14:val="none"/>
        </w:rPr>
        <w:t>sau, după caz, specialistul certificat în domeniul achizițiilor publice</w:t>
      </w:r>
      <w:r w:rsidRPr="00DE3E62">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12A7722F"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81.  </w:t>
      </w:r>
      <w:r w:rsidRPr="00DE3E62">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3CD44180"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82.</w:t>
      </w:r>
      <w:r w:rsidRPr="00DE3E62">
        <w:rPr>
          <w:rFonts w:ascii="Times New Roman" w:eastAsia="Times New Roman" w:hAnsi="Times New Roman" w:cs="Times New Roman"/>
          <w:noProof/>
          <w:kern w:val="0"/>
          <w:lang w:val="ro-MD"/>
          <w14:ligatures w14:val="none"/>
        </w:rPr>
        <w:t xml:space="preserve"> Grupul de lucru </w:t>
      </w:r>
      <w:r w:rsidRPr="00DE3E62">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DE3E62">
        <w:rPr>
          <w:rFonts w:ascii="Times New Roman" w:eastAsia="Times New Roman" w:hAnsi="Times New Roman" w:cs="Times New Roman"/>
          <w:noProof/>
          <w:kern w:val="0"/>
          <w:lang w:val="ro-MD"/>
          <w14:ligatures w14:val="none"/>
        </w:rPr>
        <w:t>respinge oferta în oricare dintre următoarele cazuri:</w:t>
      </w:r>
    </w:p>
    <w:p w14:paraId="35E1AFD4"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 ofertantul nu îndeplinește cerințele de calificare și de selecție;</w:t>
      </w:r>
    </w:p>
    <w:p w14:paraId="2E233A2C"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187B81E1"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 ofertantul nu transmite în perioada stabilită clarificările solicitate;</w:t>
      </w:r>
    </w:p>
    <w:p w14:paraId="55324AB0"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4) oferta financiară nu are un preț fixat;</w:t>
      </w:r>
    </w:p>
    <w:p w14:paraId="05681363"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04BC8174"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4EBEF35D"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E8B27C8"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0B81D3D7"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83. </w:t>
      </w:r>
      <w:r w:rsidRPr="00DE3E62">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EA88AB8"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84. </w:t>
      </w:r>
      <w:r w:rsidRPr="00DE3E62">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2DE5D61"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85</w:t>
      </w:r>
      <w:r w:rsidRPr="00DE3E62">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7B13657"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86. </w:t>
      </w:r>
      <w:r w:rsidRPr="00DE3E62">
        <w:rPr>
          <w:rFonts w:ascii="Times New Roman" w:eastAsia="Times New Roman" w:hAnsi="Times New Roman" w:cs="Times New Roman"/>
          <w:noProof/>
          <w:kern w:val="0"/>
          <w:lang w:val="ro-MD"/>
          <w14:ligatures w14:val="none"/>
        </w:rPr>
        <w:t xml:space="preserve">Grupul de lucru, </w:t>
      </w:r>
      <w:r w:rsidRPr="00DE3E62">
        <w:rPr>
          <w:rFonts w:ascii="Times New Roman" w:eastAsia="Times New Roman" w:hAnsi="Times New Roman" w:cs="Times New Roman"/>
          <w:noProof/>
          <w:kern w:val="0"/>
          <w:lang w:val="ro-MD" w:eastAsia="en-GB"/>
          <w14:ligatures w14:val="none"/>
        </w:rPr>
        <w:t>după caz, specialistul certificat în domeniul achizițiilor publice</w:t>
      </w:r>
      <w:r w:rsidRPr="00DE3E62">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447E9B38"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87. </w:t>
      </w:r>
      <w:r w:rsidRPr="00DE3E62">
        <w:rPr>
          <w:rFonts w:ascii="Times New Roman" w:eastAsia="Times New Roman" w:hAnsi="Times New Roman" w:cs="Times New Roman"/>
          <w:noProof/>
          <w:kern w:val="0"/>
          <w:lang w:val="ro-MD"/>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8159799" w14:textId="77777777" w:rsidR="00DE3E62" w:rsidRPr="00DE3E62" w:rsidRDefault="00DE3E62" w:rsidP="00DE3E6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lastRenderedPageBreak/>
        <w:t xml:space="preserve">88. </w:t>
      </w:r>
      <w:r w:rsidRPr="00DE3E62">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F65A3C4" w14:textId="77777777" w:rsidR="00DE3E62" w:rsidRPr="00DE3E62" w:rsidRDefault="00DE3E62" w:rsidP="00DE3E62">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DE3E62">
        <w:rPr>
          <w:rFonts w:ascii="Times New Roman" w:eastAsia="Times New Roman" w:hAnsi="Times New Roman" w:cs="Times New Roman"/>
          <w:b/>
          <w:noProof/>
          <w:kern w:val="0"/>
          <w:lang w:val="ro-MD"/>
          <w14:ligatures w14:val="none"/>
        </w:rPr>
        <w:t xml:space="preserve">    89.</w:t>
      </w:r>
      <w:r w:rsidRPr="00DE3E62">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DE3E62">
        <w:rPr>
          <w:rFonts w:ascii="Times New Roman" w:eastAsia="Times New Roman" w:hAnsi="Times New Roman" w:cs="Times New Roman"/>
          <w:noProof/>
          <w:color w:val="000000" w:themeColor="text1"/>
          <w:kern w:val="0"/>
          <w:lang w:val="ro-MD"/>
          <w14:ligatures w14:val="none"/>
        </w:rPr>
        <w:t>în</w:t>
      </w:r>
      <w:hyperlink r:id="rId9" w:history="1">
        <w:r w:rsidRPr="00DE3E62">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DE3E62">
        <w:rPr>
          <w:rFonts w:ascii="Times New Roman" w:eastAsia="Times New Roman" w:hAnsi="Times New Roman" w:cs="Times New Roman"/>
          <w:noProof/>
          <w:kern w:val="0"/>
          <w:lang w:val="ro-MD"/>
          <w14:ligatures w14:val="none"/>
        </w:rPr>
        <w:t>,</w:t>
      </w:r>
      <w:r w:rsidRPr="00DE3E62">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79489893" w14:textId="77777777" w:rsidR="00DE3E62" w:rsidRPr="00DE3E62" w:rsidRDefault="00DE3E62" w:rsidP="00DE3E62">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90.</w:t>
      </w:r>
      <w:r w:rsidRPr="00DE3E62">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11241B3" w14:textId="77777777" w:rsidR="00DE3E62" w:rsidRPr="00DE3E62" w:rsidRDefault="00DE3E62" w:rsidP="00DE3E62">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91. </w:t>
      </w:r>
      <w:r w:rsidRPr="00DE3E62">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646F6B6F" w14:textId="77777777" w:rsidR="00DE3E62" w:rsidRPr="00DE3E62" w:rsidRDefault="00DE3E62" w:rsidP="00DE3E62">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92.</w:t>
      </w:r>
      <w:r w:rsidRPr="00DE3E62">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1796176" w14:textId="77777777" w:rsidR="00DE3E62" w:rsidRPr="00DE3E62" w:rsidRDefault="00DE3E62" w:rsidP="00DE3E62">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489CA111" w14:textId="77777777" w:rsidR="00DE3E62" w:rsidRPr="00DE3E62" w:rsidRDefault="00DE3E62" w:rsidP="00DE3E62">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DE3E62">
        <w:rPr>
          <w:rFonts w:ascii="Times New Roman" w:eastAsiaTheme="majorEastAsia" w:hAnsi="Times New Roman" w:cs="Times New Roman"/>
          <w:b/>
          <w:bCs/>
          <w:noProof/>
          <w:kern w:val="0"/>
          <w:sz w:val="26"/>
          <w:szCs w:val="26"/>
          <w:lang w:val="ro-MD"/>
          <w14:ligatures w14:val="none"/>
        </w:rPr>
        <w:t>Secţiunea a 6-a</w:t>
      </w:r>
    </w:p>
    <w:p w14:paraId="3BDBE1AB" w14:textId="77777777" w:rsidR="00DE3E62" w:rsidRPr="00DE3E62" w:rsidRDefault="00DE3E62" w:rsidP="00DE3E62">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7D6D2473" w14:textId="77777777" w:rsidR="00DE3E62" w:rsidRPr="00DE3E62" w:rsidRDefault="00DE3E62" w:rsidP="00DE3E62">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DE3E62">
        <w:rPr>
          <w:rFonts w:ascii="Times New Roman" w:eastAsiaTheme="majorEastAsia" w:hAnsi="Times New Roman" w:cs="Times New Roman"/>
          <w:b/>
          <w:bCs/>
          <w:noProof/>
          <w:kern w:val="0"/>
          <w:lang w:val="ro-MD"/>
          <w14:ligatures w14:val="none"/>
        </w:rPr>
        <w:t>Atribuirea contractului</w:t>
      </w:r>
    </w:p>
    <w:p w14:paraId="5F1C4CFB" w14:textId="77777777" w:rsidR="00DE3E62" w:rsidRPr="00DE3E62" w:rsidRDefault="00DE3E62" w:rsidP="00DE3E62">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5BC2271A"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93. </w:t>
      </w:r>
      <w:r w:rsidRPr="00DE3E62">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4262FC31"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94. </w:t>
      </w:r>
      <w:r w:rsidRPr="00DE3E62">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A71C548" w14:textId="77777777" w:rsidR="00DE3E62" w:rsidRPr="00DE3E62" w:rsidRDefault="00DE3E62" w:rsidP="00DE3E6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95. </w:t>
      </w:r>
      <w:r w:rsidRPr="00DE3E62">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9AA410F"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96. </w:t>
      </w:r>
      <w:r w:rsidRPr="00DE3E62">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38EB77E"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DE3E62">
        <w:rPr>
          <w:rFonts w:ascii="Times New Roman" w:eastAsia="Times New Roman" w:hAnsi="Times New Roman" w:cs="Times New Roman"/>
          <w:b/>
          <w:noProof/>
          <w:kern w:val="0"/>
          <w:lang w:val="ro-MD"/>
          <w14:ligatures w14:val="none"/>
        </w:rPr>
        <w:t xml:space="preserve">97.  </w:t>
      </w:r>
      <w:r w:rsidRPr="00DE3E62">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DE3E62">
        <w:rPr>
          <w:rFonts w:ascii="Times New Roman" w:eastAsia="Times New Roman" w:hAnsi="Times New Roman" w:cs="Times New Roman"/>
          <w:noProof/>
          <w:color w:val="000000" w:themeColor="text1"/>
          <w:kern w:val="0"/>
          <w:lang w:val="ro-MD"/>
          <w14:ligatures w14:val="none"/>
        </w:rPr>
        <w:t>stipulate în</w:t>
      </w:r>
      <w:hyperlink r:id="rId10" w:history="1">
        <w:r w:rsidRPr="00DE3E62">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DE3E62">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1522047D" w14:textId="77777777" w:rsidR="00DE3E62" w:rsidRPr="00DE3E62" w:rsidRDefault="00DE3E62" w:rsidP="00DE3E62">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DE3E62">
        <w:rPr>
          <w:rFonts w:ascii="Times New Roman" w:eastAsia="Times New Roman" w:hAnsi="Times New Roman" w:cs="Times New Roman"/>
          <w:b/>
          <w:color w:val="000000" w:themeColor="text1"/>
          <w:kern w:val="0"/>
          <w:lang w:val="ro-MD" w:eastAsia="ru-RU"/>
          <w14:ligatures w14:val="none"/>
        </w:rPr>
        <w:t xml:space="preserve">98.  </w:t>
      </w:r>
      <w:r w:rsidRPr="00DE3E62">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5512ED3A" w14:textId="77777777" w:rsidR="00DE3E62" w:rsidRPr="00DE3E62" w:rsidRDefault="00DE3E62" w:rsidP="00DE3E62">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DE3E62">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2239E4A" w14:textId="77777777" w:rsidR="00DE3E62" w:rsidRPr="00DE3E62" w:rsidRDefault="00DE3E62" w:rsidP="00DE3E62">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DE3E62">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3B7C5D04"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DE3E62">
        <w:rPr>
          <w:rFonts w:ascii="Times New Roman" w:eastAsia="Times New Roman" w:hAnsi="Times New Roman" w:cs="Times New Roman"/>
          <w:color w:val="000000" w:themeColor="text1"/>
          <w:kern w:val="0"/>
          <w:lang w:val="ro-MD" w:eastAsia="it-IT"/>
          <w14:ligatures w14:val="none"/>
        </w:rPr>
        <w:t xml:space="preserve">  3</w:t>
      </w:r>
      <w:r w:rsidRPr="00DE3E62">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2D093E04"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bCs/>
          <w:color w:val="000000" w:themeColor="text1"/>
          <w:kern w:val="0"/>
          <w:lang w:val="ro-MD" w:eastAsia="it-IT"/>
          <w14:ligatures w14:val="none"/>
        </w:rPr>
        <w:t>99.</w:t>
      </w:r>
      <w:r w:rsidRPr="00DE3E62">
        <w:rPr>
          <w:rFonts w:ascii="Times New Roman" w:eastAsia="Times New Roman" w:hAnsi="Times New Roman" w:cs="Times New Roman"/>
          <w:bCs/>
          <w:color w:val="000000" w:themeColor="text1"/>
          <w:kern w:val="0"/>
          <w:lang w:val="ro-MD" w:eastAsia="it-IT"/>
          <w14:ligatures w14:val="none"/>
        </w:rPr>
        <w:t xml:space="preserve">  Refuzul</w:t>
      </w:r>
      <w:r w:rsidRPr="00DE3E62">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DE3E62">
        <w:rPr>
          <w:rFonts w:ascii="Times New Roman" w:eastAsia="Times New Roman" w:hAnsi="Times New Roman" w:cs="Times New Roman"/>
          <w:noProof/>
          <w:kern w:val="0"/>
          <w:lang w:val="ro-MD"/>
          <w14:ligatures w14:val="none"/>
        </w:rPr>
        <w:lastRenderedPageBreak/>
        <w:t>în executarea contractului. Totodată, autoritatea contractantă este în drept să respingă toate celelalte oferte.</w:t>
      </w:r>
    </w:p>
    <w:p w14:paraId="569CF7F1" w14:textId="77777777" w:rsidR="00DE3E62" w:rsidRPr="00DE3E62" w:rsidRDefault="00DE3E62" w:rsidP="00DE3E62">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DE3E62">
        <w:rPr>
          <w:rFonts w:ascii="Times New Roman" w:eastAsia="Times New Roman" w:hAnsi="Times New Roman" w:cs="Times New Roman"/>
          <w:b/>
          <w:noProof/>
          <w:kern w:val="0"/>
          <w:lang w:val="ro-MD" w:eastAsia="en-GB"/>
          <w14:ligatures w14:val="none"/>
        </w:rPr>
        <w:t xml:space="preserve">100. </w:t>
      </w:r>
      <w:r w:rsidRPr="00DE3E62">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EE0C63F" w14:textId="77777777" w:rsidR="00DE3E62" w:rsidRPr="00DE3E62" w:rsidRDefault="00DE3E62" w:rsidP="00DE3E6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DE3E62">
        <w:rPr>
          <w:rFonts w:ascii="Times New Roman" w:eastAsia="Times New Roman" w:hAnsi="Times New Roman" w:cs="Times New Roman"/>
          <w:b/>
          <w:noProof/>
          <w:kern w:val="0"/>
          <w:lang w:val="ro-MD" w:eastAsia="en-GB"/>
          <w14:ligatures w14:val="none"/>
        </w:rPr>
        <w:t xml:space="preserve">101. </w:t>
      </w:r>
      <w:r w:rsidRPr="00DE3E62">
        <w:rPr>
          <w:rFonts w:ascii="Times New Roman" w:eastAsia="Times New Roman" w:hAnsi="Times New Roman" w:cs="Times New Roman"/>
          <w:noProof/>
          <w:kern w:val="0"/>
          <w:lang w:val="ro-MD" w:eastAsia="en-GB"/>
          <w14:ligatures w14:val="none"/>
        </w:rPr>
        <w:t>La data încheierii contractului de achiziție publică de lucrări</w:t>
      </w:r>
      <w:r w:rsidRPr="00DE3E62">
        <w:rPr>
          <w:rFonts w:ascii="Times New Roman" w:eastAsia="Times New Roman" w:hAnsi="Times New Roman" w:cs="Times New Roman"/>
          <w:noProof/>
          <w:kern w:val="0"/>
          <w:lang w:val="ro-MD"/>
          <w14:ligatures w14:val="none"/>
        </w:rPr>
        <w:t xml:space="preserve"> sau de servicii de proiectare și de lucrări</w:t>
      </w:r>
      <w:r w:rsidRPr="00DE3E62">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702235BA"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eastAsia="en-GB"/>
          <w14:ligatures w14:val="none"/>
        </w:rPr>
        <w:t xml:space="preserve">102. </w:t>
      </w:r>
      <w:r w:rsidRPr="00DE3E62">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740E6A"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103. </w:t>
      </w:r>
      <w:r w:rsidRPr="00DE3E62">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5E59DD6F"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104. </w:t>
      </w:r>
      <w:r w:rsidRPr="00DE3E62">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3890DEF0"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105. </w:t>
      </w:r>
      <w:r w:rsidRPr="00DE3E62">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DE3E62">
        <w:rPr>
          <w:rFonts w:ascii="Times New Roman" w:eastAsia="Times New Roman" w:hAnsi="Times New Roman" w:cs="Times New Roman"/>
          <w:noProof/>
          <w:kern w:val="0"/>
          <w:lang w:val="ro-MD"/>
          <w14:ligatures w14:val="none"/>
        </w:rPr>
        <w:t>obligațiile</w:t>
      </w:r>
      <w:bookmarkEnd w:id="44"/>
      <w:r w:rsidRPr="00DE3E62">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28C58171"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106. </w:t>
      </w:r>
      <w:r w:rsidRPr="00DE3E62">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C03A73D"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107. </w:t>
      </w:r>
      <w:r w:rsidRPr="00DE3E62">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7333AB2B"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108. </w:t>
      </w:r>
      <w:r w:rsidRPr="00DE3E62">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03A92EC" w14:textId="77777777" w:rsidR="00DE3E62" w:rsidRPr="00DE3E62" w:rsidRDefault="00DE3E62" w:rsidP="00DE3E6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109. </w:t>
      </w:r>
      <w:r w:rsidRPr="00DE3E62">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02233CC8" w14:textId="77777777" w:rsidR="00DE3E62" w:rsidRPr="00DE3E62" w:rsidRDefault="00DE3E62" w:rsidP="00DE3E62">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DE3E62">
        <w:rPr>
          <w:rFonts w:ascii="Times New Roman" w:eastAsia="Times New Roman" w:hAnsi="Times New Roman" w:cs="Times New Roman"/>
          <w:b/>
          <w:bCs/>
          <w:noProof/>
          <w:color w:val="000000"/>
          <w:kern w:val="0"/>
          <w:lang w:val="ro-MD"/>
          <w14:ligatures w14:val="none"/>
        </w:rPr>
        <w:t xml:space="preserve">110. </w:t>
      </w:r>
      <w:r w:rsidRPr="00DE3E62">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1CDF7E5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44FF174B"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w:t>
      </w:r>
    </w:p>
    <w:p w14:paraId="092D658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2D9B9D64"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45F1E084"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6B3F03F6"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6B87F6AA" w14:textId="77777777" w:rsidR="00DE3E62" w:rsidRPr="00DE3E62" w:rsidRDefault="00DE3E62" w:rsidP="00DE3E62">
      <w:pPr>
        <w:spacing w:after="0" w:line="276" w:lineRule="auto"/>
        <w:jc w:val="center"/>
        <w:rPr>
          <w:rFonts w:ascii="Times New Roman" w:eastAsia="Calibri" w:hAnsi="Times New Roman" w:cs="Times New Roman"/>
          <w:b/>
          <w:kern w:val="0"/>
          <w:sz w:val="28"/>
          <w:szCs w:val="28"/>
          <w:lang w:val="ro-MD"/>
          <w14:ligatures w14:val="none"/>
        </w:rPr>
      </w:pPr>
      <w:r w:rsidRPr="00DE3E62">
        <w:rPr>
          <w:rFonts w:ascii="Times New Roman" w:eastAsia="Calibri" w:hAnsi="Times New Roman" w:cs="Times New Roman"/>
          <w:b/>
          <w:kern w:val="0"/>
          <w:sz w:val="28"/>
          <w:szCs w:val="28"/>
          <w:lang w:val="ro-MD"/>
          <w14:ligatures w14:val="none"/>
        </w:rPr>
        <w:t>ANUNȚ DE INTENȚIE</w:t>
      </w:r>
    </w:p>
    <w:p w14:paraId="5A0ED32A" w14:textId="77777777" w:rsidR="00DE3E62" w:rsidRPr="00DE3E62" w:rsidRDefault="00DE3E62" w:rsidP="00DE3E62">
      <w:pPr>
        <w:spacing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 xml:space="preserve">Nr. ______din____________ </w:t>
      </w:r>
    </w:p>
    <w:p w14:paraId="05C7D265" w14:textId="77777777" w:rsidR="00DE3E62" w:rsidRPr="00DE3E62" w:rsidRDefault="00DE3E62" w:rsidP="00DE3E62">
      <w:pPr>
        <w:numPr>
          <w:ilvl w:val="0"/>
          <w:numId w:val="20"/>
        </w:numPr>
        <w:spacing w:before="240" w:after="0" w:line="276" w:lineRule="auto"/>
        <w:ind w:left="1077"/>
        <w:jc w:val="both"/>
        <w:rPr>
          <w:rFonts w:ascii="Times New Roman" w:eastAsia="Calibri" w:hAnsi="Times New Roman" w:cs="Times New Roman"/>
          <w:b/>
          <w:kern w:val="0"/>
          <w:lang w:val="ro-MD"/>
          <w14:ligatures w14:val="none"/>
        </w:rPr>
      </w:pPr>
      <w:r w:rsidRPr="00DE3E62">
        <w:rPr>
          <w:rFonts w:ascii="Times New Roman" w:eastAsia="Calibri"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E3E62" w:rsidRPr="00DE3E62" w14:paraId="042D1120" w14:textId="77777777" w:rsidTr="000F4428">
        <w:tc>
          <w:tcPr>
            <w:tcW w:w="5949" w:type="dxa"/>
            <w:shd w:val="clear" w:color="auto" w:fill="F2F2F2"/>
          </w:tcPr>
          <w:p w14:paraId="5DDF21E4"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Denumirea autorității contractante</w:t>
            </w:r>
          </w:p>
        </w:tc>
        <w:tc>
          <w:tcPr>
            <w:tcW w:w="3969" w:type="dxa"/>
          </w:tcPr>
          <w:p w14:paraId="54240051" w14:textId="77777777" w:rsidR="00DE3E62" w:rsidRPr="00DE3E62" w:rsidRDefault="00DE3E62" w:rsidP="00DE3E62">
            <w:pPr>
              <w:spacing w:line="276" w:lineRule="auto"/>
              <w:jc w:val="both"/>
              <w:rPr>
                <w:rFonts w:ascii="Times New Roman" w:eastAsia="Calibri" w:hAnsi="Times New Roman" w:cs="Times New Roman"/>
                <w:lang w:val="ro-MD"/>
              </w:rPr>
            </w:pPr>
          </w:p>
        </w:tc>
      </w:tr>
      <w:tr w:rsidR="00DE3E62" w:rsidRPr="00DE3E62" w14:paraId="69F653A9" w14:textId="77777777" w:rsidTr="000F4428">
        <w:tc>
          <w:tcPr>
            <w:tcW w:w="5949" w:type="dxa"/>
            <w:shd w:val="clear" w:color="auto" w:fill="F2F2F2"/>
          </w:tcPr>
          <w:p w14:paraId="4FF6A91A"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IDNO</w:t>
            </w:r>
          </w:p>
        </w:tc>
        <w:tc>
          <w:tcPr>
            <w:tcW w:w="3969" w:type="dxa"/>
          </w:tcPr>
          <w:p w14:paraId="44C2384A" w14:textId="77777777" w:rsidR="00DE3E62" w:rsidRPr="00DE3E62" w:rsidRDefault="00DE3E62" w:rsidP="00DE3E62">
            <w:pPr>
              <w:spacing w:line="276" w:lineRule="auto"/>
              <w:jc w:val="both"/>
              <w:rPr>
                <w:rFonts w:ascii="Times New Roman" w:eastAsia="Calibri" w:hAnsi="Times New Roman" w:cs="Times New Roman"/>
                <w:lang w:val="ro-MD"/>
              </w:rPr>
            </w:pPr>
          </w:p>
        </w:tc>
      </w:tr>
      <w:tr w:rsidR="00DE3E62" w:rsidRPr="00DE3E62" w14:paraId="4ECDECD1" w14:textId="77777777" w:rsidTr="000F4428">
        <w:tc>
          <w:tcPr>
            <w:tcW w:w="5949" w:type="dxa"/>
            <w:shd w:val="clear" w:color="auto" w:fill="F2F2F2"/>
          </w:tcPr>
          <w:p w14:paraId="29F46000"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Adresa</w:t>
            </w:r>
          </w:p>
        </w:tc>
        <w:tc>
          <w:tcPr>
            <w:tcW w:w="3969" w:type="dxa"/>
          </w:tcPr>
          <w:p w14:paraId="1F139F2B" w14:textId="77777777" w:rsidR="00DE3E62" w:rsidRPr="00DE3E62" w:rsidRDefault="00DE3E62" w:rsidP="00DE3E62">
            <w:pPr>
              <w:spacing w:line="276" w:lineRule="auto"/>
              <w:jc w:val="both"/>
              <w:rPr>
                <w:rFonts w:ascii="Times New Roman" w:eastAsia="Calibri" w:hAnsi="Times New Roman" w:cs="Times New Roman"/>
                <w:lang w:val="ro-MD"/>
              </w:rPr>
            </w:pPr>
          </w:p>
        </w:tc>
      </w:tr>
      <w:tr w:rsidR="00DE3E62" w:rsidRPr="00DE3E62" w14:paraId="05E908DE" w14:textId="77777777" w:rsidTr="000F4428">
        <w:tc>
          <w:tcPr>
            <w:tcW w:w="5949" w:type="dxa"/>
            <w:shd w:val="clear" w:color="auto" w:fill="F2F2F2"/>
          </w:tcPr>
          <w:p w14:paraId="4D02F09B"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Numărul de telefon/fax</w:t>
            </w:r>
          </w:p>
        </w:tc>
        <w:tc>
          <w:tcPr>
            <w:tcW w:w="3969" w:type="dxa"/>
          </w:tcPr>
          <w:p w14:paraId="04D54C9E" w14:textId="77777777" w:rsidR="00DE3E62" w:rsidRPr="00DE3E62" w:rsidRDefault="00DE3E62" w:rsidP="00DE3E62">
            <w:pPr>
              <w:spacing w:line="276" w:lineRule="auto"/>
              <w:jc w:val="both"/>
              <w:rPr>
                <w:rFonts w:ascii="Times New Roman" w:eastAsia="Calibri" w:hAnsi="Times New Roman" w:cs="Times New Roman"/>
                <w:lang w:val="ro-MD"/>
              </w:rPr>
            </w:pPr>
          </w:p>
        </w:tc>
      </w:tr>
      <w:tr w:rsidR="00DE3E62" w:rsidRPr="007C156B" w14:paraId="759B4C6A" w14:textId="77777777" w:rsidTr="000F4428">
        <w:tc>
          <w:tcPr>
            <w:tcW w:w="5949" w:type="dxa"/>
            <w:shd w:val="clear" w:color="auto" w:fill="F2F2F2"/>
          </w:tcPr>
          <w:p w14:paraId="5805DA5B"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Adresa de e-mail a autorității contractante</w:t>
            </w:r>
          </w:p>
        </w:tc>
        <w:tc>
          <w:tcPr>
            <w:tcW w:w="3969" w:type="dxa"/>
          </w:tcPr>
          <w:p w14:paraId="7396A741" w14:textId="77777777" w:rsidR="00DE3E62" w:rsidRPr="00DE3E62" w:rsidRDefault="00DE3E62" w:rsidP="00DE3E62">
            <w:pPr>
              <w:spacing w:line="276" w:lineRule="auto"/>
              <w:jc w:val="both"/>
              <w:rPr>
                <w:rFonts w:ascii="Times New Roman" w:eastAsia="Calibri" w:hAnsi="Times New Roman" w:cs="Times New Roman"/>
                <w:lang w:val="ro-MD"/>
              </w:rPr>
            </w:pPr>
          </w:p>
        </w:tc>
      </w:tr>
      <w:tr w:rsidR="00DE3E62" w:rsidRPr="007C156B" w14:paraId="5A64B2B4" w14:textId="77777777" w:rsidTr="000F4428">
        <w:tc>
          <w:tcPr>
            <w:tcW w:w="5949" w:type="dxa"/>
            <w:shd w:val="clear" w:color="auto" w:fill="F2F2F2"/>
          </w:tcPr>
          <w:p w14:paraId="61CF7C9C"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Pagina web oficială a autorității contractante</w:t>
            </w:r>
          </w:p>
        </w:tc>
        <w:tc>
          <w:tcPr>
            <w:tcW w:w="3969" w:type="dxa"/>
          </w:tcPr>
          <w:p w14:paraId="6FEC617C" w14:textId="77777777" w:rsidR="00DE3E62" w:rsidRPr="00DE3E62" w:rsidRDefault="00DE3E62" w:rsidP="00DE3E62">
            <w:pPr>
              <w:spacing w:line="276" w:lineRule="auto"/>
              <w:jc w:val="both"/>
              <w:rPr>
                <w:rFonts w:ascii="Times New Roman" w:eastAsia="Calibri" w:hAnsi="Times New Roman" w:cs="Times New Roman"/>
                <w:lang w:val="ro-MD"/>
              </w:rPr>
            </w:pPr>
          </w:p>
        </w:tc>
      </w:tr>
      <w:tr w:rsidR="00DE3E62" w:rsidRPr="007C156B" w14:paraId="19344545" w14:textId="77777777" w:rsidTr="000F4428">
        <w:tc>
          <w:tcPr>
            <w:tcW w:w="5949" w:type="dxa"/>
            <w:shd w:val="clear" w:color="auto" w:fill="F2F2F2"/>
          </w:tcPr>
          <w:p w14:paraId="64288984"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Persoana de contact, numărul de telefon/e-mail</w:t>
            </w:r>
          </w:p>
        </w:tc>
        <w:tc>
          <w:tcPr>
            <w:tcW w:w="3969" w:type="dxa"/>
          </w:tcPr>
          <w:p w14:paraId="02307CE6" w14:textId="77777777" w:rsidR="00DE3E62" w:rsidRPr="00DE3E62" w:rsidRDefault="00DE3E62" w:rsidP="00DE3E62">
            <w:pPr>
              <w:spacing w:line="276" w:lineRule="auto"/>
              <w:jc w:val="both"/>
              <w:rPr>
                <w:rFonts w:ascii="Times New Roman" w:eastAsia="Calibri" w:hAnsi="Times New Roman" w:cs="Times New Roman"/>
                <w:lang w:val="ro-MD"/>
              </w:rPr>
            </w:pPr>
          </w:p>
        </w:tc>
      </w:tr>
      <w:tr w:rsidR="00DE3E62" w:rsidRPr="007C156B" w14:paraId="04EA48C7" w14:textId="77777777" w:rsidTr="000F4428">
        <w:tc>
          <w:tcPr>
            <w:tcW w:w="5949" w:type="dxa"/>
            <w:shd w:val="clear" w:color="auto" w:fill="F2F2F2"/>
          </w:tcPr>
          <w:p w14:paraId="05522703"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Adresa de e-mail sau pagina web oficială de la care se va putea obține accesul liber, direct, total și gratuit la documentația de atribuire</w:t>
            </w:r>
          </w:p>
          <w:p w14:paraId="3BAF5862" w14:textId="77777777" w:rsidR="00DE3E62" w:rsidRPr="00DE3E62" w:rsidRDefault="00DE3E62" w:rsidP="00DE3E62">
            <w:pPr>
              <w:spacing w:line="276" w:lineRule="auto"/>
              <w:jc w:val="both"/>
              <w:rPr>
                <w:rFonts w:ascii="Times New Roman" w:eastAsia="Calibri" w:hAnsi="Times New Roman" w:cs="Times New Roman"/>
                <w:sz w:val="20"/>
                <w:szCs w:val="20"/>
                <w:lang w:val="ro-MD"/>
              </w:rPr>
            </w:pPr>
            <w:r w:rsidRPr="00DE3E62">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0DE8D94" w14:textId="77777777" w:rsidR="00DE3E62" w:rsidRPr="00DE3E62" w:rsidRDefault="00DE3E62" w:rsidP="00DE3E62">
            <w:pPr>
              <w:spacing w:line="276" w:lineRule="auto"/>
              <w:jc w:val="both"/>
              <w:rPr>
                <w:rFonts w:ascii="Times New Roman" w:eastAsia="Calibri" w:hAnsi="Times New Roman" w:cs="Times New Roman"/>
                <w:lang w:val="ro-MD"/>
              </w:rPr>
            </w:pPr>
          </w:p>
        </w:tc>
      </w:tr>
      <w:tr w:rsidR="00DE3E62" w:rsidRPr="007C156B" w14:paraId="1EED1D77" w14:textId="77777777" w:rsidTr="000F4428">
        <w:tc>
          <w:tcPr>
            <w:tcW w:w="5949" w:type="dxa"/>
            <w:shd w:val="clear" w:color="auto" w:fill="F2F2F2"/>
          </w:tcPr>
          <w:p w14:paraId="2AF69DE3"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Tipul autorității contractante și obiectul principal de activitate</w:t>
            </w:r>
          </w:p>
          <w:p w14:paraId="5213CBA8" w14:textId="77777777" w:rsidR="00DE3E62" w:rsidRPr="00DE3E62" w:rsidRDefault="00DE3E62" w:rsidP="00DE3E62">
            <w:pPr>
              <w:spacing w:line="276" w:lineRule="auto"/>
              <w:jc w:val="both"/>
              <w:rPr>
                <w:rFonts w:ascii="Times New Roman" w:eastAsia="Calibri" w:hAnsi="Times New Roman" w:cs="Times New Roman"/>
                <w:sz w:val="20"/>
                <w:szCs w:val="20"/>
                <w:lang w:val="ro-MD"/>
              </w:rPr>
            </w:pPr>
            <w:r w:rsidRPr="00DE3E62">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5C78BCBA" w14:textId="77777777" w:rsidR="00DE3E62" w:rsidRPr="00DE3E62" w:rsidRDefault="00DE3E62" w:rsidP="00DE3E62">
            <w:pPr>
              <w:spacing w:line="276" w:lineRule="auto"/>
              <w:jc w:val="both"/>
              <w:rPr>
                <w:rFonts w:ascii="Times New Roman" w:eastAsia="Calibri" w:hAnsi="Times New Roman" w:cs="Times New Roman"/>
                <w:lang w:val="ro-MD"/>
              </w:rPr>
            </w:pPr>
          </w:p>
        </w:tc>
      </w:tr>
    </w:tbl>
    <w:p w14:paraId="0990154E" w14:textId="77777777" w:rsidR="00DE3E62" w:rsidRPr="00DE3E62" w:rsidRDefault="00DE3E62" w:rsidP="00DE3E62">
      <w:pPr>
        <w:numPr>
          <w:ilvl w:val="0"/>
          <w:numId w:val="20"/>
        </w:numPr>
        <w:spacing w:before="240" w:after="0" w:line="276" w:lineRule="auto"/>
        <w:contextualSpacing/>
        <w:jc w:val="both"/>
        <w:rPr>
          <w:rFonts w:ascii="Times New Roman" w:eastAsia="Calibri" w:hAnsi="Times New Roman" w:cs="Times New Roman"/>
          <w:kern w:val="0"/>
          <w:lang w:val="ro-MD"/>
          <w14:ligatures w14:val="none"/>
        </w:rPr>
      </w:pPr>
      <w:r w:rsidRPr="00DE3E62">
        <w:rPr>
          <w:rFonts w:ascii="Times New Roman" w:eastAsia="Calibri" w:hAnsi="Times New Roman" w:cs="Times New Roman"/>
          <w:b/>
          <w:kern w:val="0"/>
          <w:lang w:val="ro-MD"/>
          <w14:ligatures w14:val="none"/>
        </w:rPr>
        <w:t>Informații despre obiectul achiziției</w:t>
      </w:r>
      <w:r w:rsidRPr="00DE3E62">
        <w:rPr>
          <w:rFonts w:ascii="Times New Roman" w:eastAsia="Calibri"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E3E62" w:rsidRPr="007C156B" w14:paraId="0949BFEF" w14:textId="77777777" w:rsidTr="000F442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78E1837"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143EFBE"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65105F1"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D5DD80D"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4363AFA"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F812A8A"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Valoarea estimată,</w:t>
            </w:r>
            <w:r w:rsidRPr="00DE3E62">
              <w:rPr>
                <w:rFonts w:ascii="Times New Roman" w:eastAsia="Calibri" w:hAnsi="Times New Roman" w:cs="Times New Roman"/>
                <w:kern w:val="0"/>
                <w:lang w:val="ro-MD"/>
                <w14:ligatures w14:val="none"/>
              </w:rPr>
              <w:br/>
              <w:t>fără TVA</w:t>
            </w:r>
            <w:r w:rsidRPr="00DE3E62">
              <w:rPr>
                <w:rFonts w:ascii="Times New Roman" w:eastAsia="Calibri" w:hAnsi="Times New Roman" w:cs="Times New Roman"/>
                <w:i/>
                <w:kern w:val="0"/>
                <w:sz w:val="20"/>
                <w:szCs w:val="20"/>
                <w:lang w:val="ro-MD"/>
                <w14:ligatures w14:val="none"/>
              </w:rPr>
              <w:t>(pentru fiecare lot în parte)</w:t>
            </w:r>
          </w:p>
        </w:tc>
      </w:tr>
      <w:tr w:rsidR="00DE3E62" w:rsidRPr="00DE3E62" w14:paraId="7F8A4535" w14:textId="77777777" w:rsidTr="000F442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54F875"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CC8907" w14:textId="77777777" w:rsidR="00DE3E62" w:rsidRPr="00DE3E62" w:rsidRDefault="00DE3E62" w:rsidP="00DE3E62">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B1BA5F"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47867D"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FFF10D3" w14:textId="77777777" w:rsidR="00DE3E62" w:rsidRPr="00DE3E62" w:rsidRDefault="00DE3E62" w:rsidP="00DE3E62">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3536F5"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p>
        </w:tc>
      </w:tr>
      <w:tr w:rsidR="00DE3E62" w:rsidRPr="00DE3E62" w14:paraId="1864CBC7" w14:textId="77777777" w:rsidTr="000F442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8DEF7F"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29D50C" w14:textId="77777777" w:rsidR="00DE3E62" w:rsidRPr="00DE3E62" w:rsidRDefault="00DE3E62" w:rsidP="00DE3E62">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DEF537"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72203D"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4B9528" w14:textId="77777777" w:rsidR="00DE3E62" w:rsidRPr="00DE3E62" w:rsidRDefault="00DE3E62" w:rsidP="00DE3E62">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CA606EF" w14:textId="77777777" w:rsidR="00DE3E62" w:rsidRPr="00DE3E62" w:rsidRDefault="00DE3E62" w:rsidP="00DE3E62">
            <w:pPr>
              <w:spacing w:after="0" w:line="276" w:lineRule="auto"/>
              <w:jc w:val="center"/>
              <w:rPr>
                <w:rFonts w:ascii="Times New Roman" w:eastAsia="Calibri" w:hAnsi="Times New Roman" w:cs="Times New Roman"/>
                <w:kern w:val="0"/>
                <w:lang w:val="ro-MD"/>
                <w14:ligatures w14:val="none"/>
              </w:rPr>
            </w:pPr>
          </w:p>
        </w:tc>
      </w:tr>
    </w:tbl>
    <w:p w14:paraId="6DEA59AC" w14:textId="77777777" w:rsidR="00DE3E62" w:rsidRPr="00DE3E62" w:rsidRDefault="00DE3E62" w:rsidP="00DE3E62">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DE3E62">
        <w:rPr>
          <w:rFonts w:ascii="Times New Roman" w:eastAsia="Calibri" w:hAnsi="Times New Roman" w:cs="Times New Roman"/>
          <w:b/>
          <w:kern w:val="0"/>
          <w:lang w:val="ro-MD"/>
          <w14:ligatures w14:val="none"/>
        </w:rPr>
        <w:t xml:space="preserve">Condiții de participare </w:t>
      </w:r>
      <w:r w:rsidRPr="00DE3E62">
        <w:rPr>
          <w:rFonts w:ascii="Times New Roman" w:eastAsia="Calibri" w:hAnsi="Times New Roman" w:cs="Times New Roman"/>
          <w:i/>
          <w:kern w:val="0"/>
          <w:lang w:val="ro-MD"/>
          <w14:ligatures w14:val="none"/>
        </w:rPr>
        <w:t>(în măsura în care sunt deja cunoscute)</w:t>
      </w:r>
      <w:r w:rsidRPr="00DE3E62">
        <w:rPr>
          <w:rFonts w:ascii="Times New Roman" w:eastAsia="Calibri"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DE3E62" w:rsidRPr="00DE3E62" w14:paraId="38F2D85F" w14:textId="77777777" w:rsidTr="000F4428">
        <w:tc>
          <w:tcPr>
            <w:tcW w:w="5954" w:type="dxa"/>
            <w:shd w:val="clear" w:color="auto" w:fill="F2F2F2"/>
          </w:tcPr>
          <w:p w14:paraId="527F0728"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Contractul de achiziție publică este rezervat unor ateliere protejate sau acesta poate fi executat numai în cadrul unor programe de angajare protejată</w:t>
            </w:r>
          </w:p>
        </w:tc>
        <w:tc>
          <w:tcPr>
            <w:tcW w:w="3969" w:type="dxa"/>
          </w:tcPr>
          <w:p w14:paraId="6E42641E"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Nu □</w:t>
            </w:r>
          </w:p>
          <w:p w14:paraId="0407C3E5"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Da □</w:t>
            </w:r>
          </w:p>
        </w:tc>
      </w:tr>
      <w:tr w:rsidR="00DE3E62" w:rsidRPr="00DE3E62" w14:paraId="04366E12" w14:textId="77777777" w:rsidTr="000F4428">
        <w:tc>
          <w:tcPr>
            <w:tcW w:w="5954" w:type="dxa"/>
            <w:shd w:val="clear" w:color="auto" w:fill="F2F2F2"/>
          </w:tcPr>
          <w:p w14:paraId="5763867B"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Prestarea serviciului este rezervată unei anumite profesii în temeiul unor legisau al unor acte administrative</w:t>
            </w:r>
          </w:p>
        </w:tc>
        <w:tc>
          <w:tcPr>
            <w:tcW w:w="3969" w:type="dxa"/>
          </w:tcPr>
          <w:p w14:paraId="202B11F3"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Nu □</w:t>
            </w:r>
          </w:p>
          <w:p w14:paraId="2F5C5505"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Da □</w:t>
            </w:r>
          </w:p>
        </w:tc>
      </w:tr>
      <w:tr w:rsidR="00DE3E62" w:rsidRPr="007C156B" w14:paraId="48F2FA41" w14:textId="77777777" w:rsidTr="000F4428">
        <w:tc>
          <w:tcPr>
            <w:tcW w:w="5954" w:type="dxa"/>
            <w:shd w:val="clear" w:color="auto" w:fill="F2F2F2"/>
          </w:tcPr>
          <w:p w14:paraId="3729666E"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Scurtă descriere a criteriilor de selecție</w:t>
            </w:r>
          </w:p>
        </w:tc>
        <w:tc>
          <w:tcPr>
            <w:tcW w:w="3969" w:type="dxa"/>
          </w:tcPr>
          <w:p w14:paraId="4A4B6526" w14:textId="77777777" w:rsidR="00DE3E62" w:rsidRPr="00DE3E62" w:rsidRDefault="00DE3E62" w:rsidP="00DE3E62">
            <w:pPr>
              <w:spacing w:line="276" w:lineRule="auto"/>
              <w:contextualSpacing/>
              <w:jc w:val="both"/>
              <w:rPr>
                <w:rFonts w:ascii="Times New Roman" w:eastAsia="Calibri" w:hAnsi="Times New Roman" w:cs="Times New Roman"/>
                <w:sz w:val="20"/>
                <w:szCs w:val="20"/>
                <w:lang w:val="ro-MD"/>
              </w:rPr>
            </w:pPr>
          </w:p>
          <w:p w14:paraId="49743ED1" w14:textId="77777777" w:rsidR="00DE3E62" w:rsidRPr="00DE3E62" w:rsidRDefault="00DE3E62" w:rsidP="00DE3E62">
            <w:pPr>
              <w:spacing w:line="276" w:lineRule="auto"/>
              <w:contextualSpacing/>
              <w:jc w:val="both"/>
              <w:rPr>
                <w:rFonts w:ascii="Times New Roman" w:eastAsia="Calibri" w:hAnsi="Times New Roman" w:cs="Times New Roman"/>
                <w:lang w:val="ro-MD"/>
              </w:rPr>
            </w:pPr>
          </w:p>
          <w:p w14:paraId="0B9AB3DE" w14:textId="77777777" w:rsidR="00DE3E62" w:rsidRPr="00DE3E62" w:rsidRDefault="00DE3E62" w:rsidP="00DE3E62">
            <w:pPr>
              <w:spacing w:line="276" w:lineRule="auto"/>
              <w:contextualSpacing/>
              <w:jc w:val="both"/>
              <w:rPr>
                <w:rFonts w:ascii="Times New Roman" w:eastAsia="Calibri" w:hAnsi="Times New Roman" w:cs="Times New Roman"/>
                <w:lang w:val="ro-MD"/>
              </w:rPr>
            </w:pPr>
          </w:p>
        </w:tc>
      </w:tr>
    </w:tbl>
    <w:p w14:paraId="2C7768B4" w14:textId="77777777" w:rsidR="00DE3E62" w:rsidRPr="00DE3E62" w:rsidRDefault="00DE3E62" w:rsidP="00DE3E62">
      <w:pPr>
        <w:spacing w:before="240" w:line="276" w:lineRule="auto"/>
        <w:ind w:left="1080"/>
        <w:jc w:val="both"/>
        <w:rPr>
          <w:rFonts w:ascii="Times New Roman" w:eastAsia="Calibri" w:hAnsi="Times New Roman" w:cs="Times New Roman"/>
          <w:b/>
          <w:kern w:val="0"/>
          <w:lang w:val="ro-MD"/>
          <w14:ligatures w14:val="none"/>
        </w:rPr>
      </w:pPr>
    </w:p>
    <w:p w14:paraId="7BF89A1A" w14:textId="77777777" w:rsidR="00DE3E62" w:rsidRPr="00DE3E62" w:rsidRDefault="00DE3E62" w:rsidP="00DE3E62">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DE3E62">
        <w:rPr>
          <w:rFonts w:ascii="Times New Roman" w:eastAsia="Calibri" w:hAnsi="Times New Roman" w:cs="Times New Roman"/>
          <w:b/>
          <w:kern w:val="0"/>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DE3E62" w:rsidRPr="007C156B" w14:paraId="7F798894" w14:textId="77777777" w:rsidTr="000F4428">
        <w:tc>
          <w:tcPr>
            <w:tcW w:w="5812" w:type="dxa"/>
            <w:shd w:val="clear" w:color="auto" w:fill="F2F2F2"/>
          </w:tcPr>
          <w:p w14:paraId="0B3CDA0D"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lastRenderedPageBreak/>
              <w:t>Data estimată pentru publicarea anunțului de participare pentru contractul/contractele la care se referă anunțul de intenție</w:t>
            </w:r>
          </w:p>
        </w:tc>
        <w:tc>
          <w:tcPr>
            <w:tcW w:w="4111" w:type="dxa"/>
          </w:tcPr>
          <w:p w14:paraId="3885C8EA" w14:textId="77777777" w:rsidR="00DE3E62" w:rsidRPr="00DE3E62" w:rsidRDefault="00DE3E62" w:rsidP="00DE3E62">
            <w:pPr>
              <w:spacing w:line="276" w:lineRule="auto"/>
              <w:contextualSpacing/>
              <w:jc w:val="both"/>
              <w:rPr>
                <w:rFonts w:ascii="Times New Roman" w:eastAsia="Calibri" w:hAnsi="Times New Roman" w:cs="Times New Roman"/>
                <w:lang w:val="ro-MD"/>
              </w:rPr>
            </w:pPr>
          </w:p>
        </w:tc>
      </w:tr>
      <w:tr w:rsidR="00DE3E62" w:rsidRPr="007C156B" w14:paraId="1E808925" w14:textId="77777777" w:rsidTr="000F4428">
        <w:tc>
          <w:tcPr>
            <w:tcW w:w="5812" w:type="dxa"/>
            <w:shd w:val="clear" w:color="auto" w:fill="F2F2F2"/>
          </w:tcPr>
          <w:p w14:paraId="74799238"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Tehnici și instrumente specifice de atribuire utilizate</w:t>
            </w:r>
          </w:p>
        </w:tc>
        <w:tc>
          <w:tcPr>
            <w:tcW w:w="4111" w:type="dxa"/>
          </w:tcPr>
          <w:p w14:paraId="76EB634E"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Acord-cadru □</w:t>
            </w:r>
          </w:p>
          <w:p w14:paraId="3F4D9601"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Sistem dinamic de achiziție □</w:t>
            </w:r>
          </w:p>
        </w:tc>
      </w:tr>
      <w:tr w:rsidR="00DE3E62" w:rsidRPr="00DE3E62" w14:paraId="3CA9237C" w14:textId="77777777" w:rsidTr="000F4428">
        <w:tc>
          <w:tcPr>
            <w:tcW w:w="5812" w:type="dxa"/>
            <w:shd w:val="clear" w:color="auto" w:fill="F2F2F2"/>
          </w:tcPr>
          <w:p w14:paraId="441A0FAE" w14:textId="77777777" w:rsidR="00DE3E62" w:rsidRPr="00DE3E62" w:rsidRDefault="00DE3E62" w:rsidP="00DE3E62">
            <w:pPr>
              <w:spacing w:line="276" w:lineRule="auto"/>
              <w:contextualSpacing/>
              <w:jc w:val="both"/>
              <w:rPr>
                <w:rFonts w:ascii="Times New Roman" w:eastAsia="Times New Roman" w:hAnsi="Times New Roman" w:cs="Times New Roman"/>
                <w:lang w:val="ro-MD" w:eastAsia="zh-CN"/>
              </w:rPr>
            </w:pPr>
            <w:r w:rsidRPr="00DE3E62">
              <w:rPr>
                <w:rFonts w:ascii="Times New Roman" w:eastAsia="Times New Roman" w:hAnsi="Times New Roman" w:cs="Times New Roman"/>
                <w:lang w:val="ro-MD" w:eastAsia="zh-CN"/>
              </w:rPr>
              <w:t>Contractul intră sub incidența Acordului privind achizițiile guvernamentale al Organizației Mondiale a Comerțului</w:t>
            </w:r>
          </w:p>
          <w:p w14:paraId="36D86BBD"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Times New Roman" w:hAnsi="Times New Roman" w:cs="Times New Roman"/>
                <w:i/>
                <w:lang w:val="ro-MD" w:eastAsia="zh-CN"/>
              </w:rPr>
              <w:t>(Numai în cazul anunțurilor transmise spre publicare în Jurnalul Oficial al Uniunii Europene)</w:t>
            </w:r>
          </w:p>
        </w:tc>
        <w:tc>
          <w:tcPr>
            <w:tcW w:w="4111" w:type="dxa"/>
          </w:tcPr>
          <w:p w14:paraId="27AA1039"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Nu □</w:t>
            </w:r>
          </w:p>
          <w:p w14:paraId="423D1706" w14:textId="77777777" w:rsidR="00DE3E62" w:rsidRPr="00DE3E62" w:rsidRDefault="00DE3E62" w:rsidP="00DE3E62">
            <w:pPr>
              <w:spacing w:line="276" w:lineRule="auto"/>
              <w:contextualSpacing/>
              <w:jc w:val="both"/>
              <w:rPr>
                <w:rFonts w:ascii="Times New Roman" w:eastAsia="Calibri" w:hAnsi="Times New Roman" w:cs="Times New Roman"/>
                <w:lang w:val="ro-MD"/>
              </w:rPr>
            </w:pPr>
            <w:r w:rsidRPr="00DE3E62">
              <w:rPr>
                <w:rFonts w:ascii="Times New Roman" w:eastAsia="Calibri" w:hAnsi="Times New Roman" w:cs="Times New Roman"/>
                <w:lang w:val="ro-MD"/>
              </w:rPr>
              <w:t>Da □</w:t>
            </w:r>
          </w:p>
        </w:tc>
      </w:tr>
      <w:tr w:rsidR="00DE3E62" w:rsidRPr="007C156B" w14:paraId="749423FF" w14:textId="77777777" w:rsidTr="000F4428">
        <w:tc>
          <w:tcPr>
            <w:tcW w:w="5812" w:type="dxa"/>
            <w:shd w:val="clear" w:color="auto" w:fill="F2F2F2"/>
          </w:tcPr>
          <w:p w14:paraId="3FC331E0"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Agenția Națională pentru Soluționarea Contestațiilor</w:t>
            </w:r>
          </w:p>
          <w:p w14:paraId="3E5D3272" w14:textId="77777777" w:rsidR="00DE3E62" w:rsidRPr="00DE3E62" w:rsidRDefault="00DE3E62" w:rsidP="00DE3E62">
            <w:pPr>
              <w:spacing w:line="276" w:lineRule="auto"/>
              <w:contextualSpacing/>
              <w:jc w:val="both"/>
              <w:rPr>
                <w:rFonts w:ascii="Times New Roman" w:eastAsia="Times New Roman" w:hAnsi="Times New Roman" w:cs="Times New Roman"/>
                <w:lang w:val="ro-MD" w:eastAsia="zh-CN"/>
              </w:rPr>
            </w:pPr>
          </w:p>
        </w:tc>
        <w:tc>
          <w:tcPr>
            <w:tcW w:w="4111" w:type="dxa"/>
          </w:tcPr>
          <w:p w14:paraId="1865119D"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mun. Chișinău, bd. Ștefan cel Mare și Sfânt, 124, MD-2001;</w:t>
            </w:r>
          </w:p>
          <w:p w14:paraId="78617179"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 xml:space="preserve">tel/fax: (022) 820 652, 820-651 </w:t>
            </w:r>
          </w:p>
          <w:p w14:paraId="4D4B2D10" w14:textId="77777777" w:rsidR="00DE3E62" w:rsidRPr="00DE3E62" w:rsidRDefault="00DE3E62" w:rsidP="00DE3E62">
            <w:pPr>
              <w:spacing w:line="276" w:lineRule="auto"/>
              <w:jc w:val="both"/>
              <w:rPr>
                <w:rFonts w:ascii="Times New Roman" w:eastAsia="Calibri" w:hAnsi="Times New Roman" w:cs="Times New Roman"/>
                <w:color w:val="0563C1"/>
                <w:u w:val="single"/>
                <w:lang w:val="ro-MD"/>
              </w:rPr>
            </w:pPr>
            <w:r w:rsidRPr="00DE3E62">
              <w:rPr>
                <w:rFonts w:ascii="Times New Roman" w:eastAsia="Calibri" w:hAnsi="Times New Roman" w:cs="Times New Roman"/>
                <w:lang w:val="ro-MD"/>
              </w:rPr>
              <w:t xml:space="preserve">e-mail: </w:t>
            </w:r>
            <w:hyperlink r:id="rId11" w:history="1">
              <w:r w:rsidRPr="00DE3E62">
                <w:rPr>
                  <w:rFonts w:ascii="Times New Roman" w:eastAsia="Calibri" w:hAnsi="Times New Roman" w:cs="Times New Roman"/>
                  <w:color w:val="0563C1"/>
                  <w:u w:val="single"/>
                  <w:lang w:val="ro-MD"/>
                </w:rPr>
                <w:t>contestatii@ansc.md</w:t>
              </w:r>
            </w:hyperlink>
          </w:p>
          <w:p w14:paraId="580C8D43" w14:textId="77777777" w:rsidR="00DE3E62" w:rsidRPr="00DE3E62" w:rsidRDefault="00DE3E62" w:rsidP="00DE3E62">
            <w:pPr>
              <w:spacing w:line="276"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 xml:space="preserve">pagina web: </w:t>
            </w:r>
            <w:r w:rsidRPr="00DE3E62">
              <w:rPr>
                <w:rFonts w:ascii="Times New Roman" w:eastAsia="Calibri" w:hAnsi="Times New Roman" w:cs="Times New Roman"/>
                <w:color w:val="0563C1"/>
                <w:u w:val="single"/>
                <w:lang w:val="ro-MD"/>
              </w:rPr>
              <w:t>www.ansc.md</w:t>
            </w:r>
          </w:p>
        </w:tc>
      </w:tr>
      <w:tr w:rsidR="00DE3E62" w:rsidRPr="00DE3E62" w14:paraId="3B337B98" w14:textId="77777777" w:rsidTr="000F4428">
        <w:tc>
          <w:tcPr>
            <w:tcW w:w="5812" w:type="dxa"/>
            <w:shd w:val="clear" w:color="auto" w:fill="F2F2F2"/>
          </w:tcPr>
          <w:p w14:paraId="7235D39D" w14:textId="77777777" w:rsidR="00DE3E62" w:rsidRPr="00DE3E62" w:rsidRDefault="00DE3E62" w:rsidP="00DE3E62">
            <w:pPr>
              <w:spacing w:line="276" w:lineRule="auto"/>
              <w:contextualSpacing/>
              <w:jc w:val="both"/>
              <w:rPr>
                <w:rFonts w:ascii="Times New Roman" w:eastAsia="Times New Roman" w:hAnsi="Times New Roman" w:cs="Times New Roman"/>
                <w:lang w:val="ro-MD" w:eastAsia="zh-CN"/>
              </w:rPr>
            </w:pPr>
            <w:r w:rsidRPr="00DE3E62">
              <w:rPr>
                <w:rFonts w:ascii="Times New Roman" w:eastAsia="Times New Roman" w:hAnsi="Times New Roman" w:cs="Times New Roman"/>
                <w:lang w:val="ro-MD" w:eastAsia="zh-CN"/>
              </w:rPr>
              <w:t>Alte informații relevante</w:t>
            </w:r>
          </w:p>
        </w:tc>
        <w:tc>
          <w:tcPr>
            <w:tcW w:w="4111" w:type="dxa"/>
          </w:tcPr>
          <w:p w14:paraId="1604101F" w14:textId="77777777" w:rsidR="00DE3E62" w:rsidRPr="00DE3E62" w:rsidRDefault="00DE3E62" w:rsidP="00DE3E62">
            <w:pPr>
              <w:spacing w:line="276" w:lineRule="auto"/>
              <w:jc w:val="both"/>
              <w:rPr>
                <w:rFonts w:ascii="Times New Roman" w:eastAsia="Calibri" w:hAnsi="Times New Roman" w:cs="Times New Roman"/>
                <w:lang w:val="ro-MD"/>
              </w:rPr>
            </w:pPr>
          </w:p>
          <w:p w14:paraId="34EB1FE6" w14:textId="77777777" w:rsidR="00DE3E62" w:rsidRPr="00DE3E62" w:rsidRDefault="00DE3E62" w:rsidP="00DE3E62">
            <w:pPr>
              <w:spacing w:line="276" w:lineRule="auto"/>
              <w:jc w:val="both"/>
              <w:rPr>
                <w:rFonts w:ascii="Times New Roman" w:eastAsia="Calibri" w:hAnsi="Times New Roman" w:cs="Times New Roman"/>
                <w:lang w:val="ro-MD"/>
              </w:rPr>
            </w:pPr>
          </w:p>
        </w:tc>
      </w:tr>
    </w:tbl>
    <w:p w14:paraId="4119432C" w14:textId="77777777" w:rsidR="00DE3E62" w:rsidRPr="00DE3E62" w:rsidRDefault="00DE3E62" w:rsidP="00DE3E62">
      <w:pPr>
        <w:spacing w:line="276" w:lineRule="auto"/>
        <w:jc w:val="both"/>
        <w:rPr>
          <w:rFonts w:ascii="Times New Roman" w:eastAsia="Calibri" w:hAnsi="Times New Roman" w:cs="Times New Roman"/>
          <w:kern w:val="0"/>
          <w:lang w:val="ro-MD"/>
          <w14:ligatures w14:val="none"/>
        </w:rPr>
      </w:pPr>
    </w:p>
    <w:p w14:paraId="0132B75F" w14:textId="77777777" w:rsidR="00DE3E62" w:rsidRPr="00DE3E62" w:rsidRDefault="00DE3E62" w:rsidP="00DE3E62">
      <w:pPr>
        <w:spacing w:before="120" w:after="120" w:line="276" w:lineRule="auto"/>
        <w:ind w:firstLine="567"/>
        <w:rPr>
          <w:rFonts w:ascii="Times New Roman" w:eastAsia="Calibri" w:hAnsi="Times New Roman" w:cs="Times New Roman"/>
          <w:b/>
          <w:kern w:val="0"/>
          <w:lang w:val="ro-MD"/>
          <w14:ligatures w14:val="none"/>
        </w:rPr>
      </w:pPr>
      <w:r w:rsidRPr="00DE3E62">
        <w:rPr>
          <w:rFonts w:ascii="Times New Roman" w:eastAsia="Calibri" w:hAnsi="Times New Roman" w:cs="Times New Roman"/>
          <w:b/>
          <w:kern w:val="0"/>
          <w:lang w:val="ro-MD"/>
          <w14:ligatures w14:val="none"/>
        </w:rPr>
        <w:t xml:space="preserve">Conducătorul grupului de lucru:  ___________________________                </w:t>
      </w:r>
    </w:p>
    <w:p w14:paraId="11B15676" w14:textId="77777777" w:rsidR="00DE3E62" w:rsidRPr="00DE3E62" w:rsidRDefault="00DE3E62" w:rsidP="00DE3E62">
      <w:pPr>
        <w:spacing w:line="276" w:lineRule="auto"/>
        <w:jc w:val="both"/>
        <w:rPr>
          <w:rFonts w:ascii="Times New Roman" w:eastAsia="Calibri" w:hAnsi="Times New Roman" w:cs="Times New Roman"/>
          <w:kern w:val="0"/>
          <w:lang w:val="ro-MD"/>
          <w14:ligatures w14:val="none"/>
        </w:rPr>
      </w:pPr>
    </w:p>
    <w:p w14:paraId="5B4EA104" w14:textId="77777777" w:rsidR="00DE3E62" w:rsidRPr="00DE3E62" w:rsidRDefault="00DE3E62" w:rsidP="00DE3E62">
      <w:pPr>
        <w:spacing w:line="276" w:lineRule="auto"/>
        <w:jc w:val="both"/>
        <w:rPr>
          <w:rFonts w:ascii="Times New Roman" w:eastAsia="Calibri" w:hAnsi="Times New Roman" w:cs="Times New Roman"/>
          <w:kern w:val="0"/>
          <w:lang w:val="ro-MD"/>
          <w14:ligatures w14:val="none"/>
        </w:rPr>
      </w:pPr>
    </w:p>
    <w:p w14:paraId="72840BFA" w14:textId="77777777" w:rsidR="00DE3E62" w:rsidRPr="00DE3E62" w:rsidRDefault="00DE3E62" w:rsidP="00DE3E62">
      <w:pPr>
        <w:spacing w:line="276" w:lineRule="auto"/>
        <w:jc w:val="both"/>
        <w:rPr>
          <w:rFonts w:ascii="Times New Roman" w:eastAsia="Calibri" w:hAnsi="Times New Roman" w:cs="Times New Roman"/>
          <w:i/>
          <w:kern w:val="0"/>
          <w:lang w:val="ro-MD"/>
          <w14:ligatures w14:val="none"/>
        </w:rPr>
      </w:pPr>
      <w:r w:rsidRPr="00DE3E62">
        <w:rPr>
          <w:rFonts w:ascii="Times New Roman" w:eastAsia="Calibri" w:hAnsi="Times New Roman" w:cs="Times New Roman"/>
          <w:b/>
          <w:i/>
          <w:color w:val="FF0000"/>
          <w:kern w:val="0"/>
          <w:lang w:val="ro-MD"/>
          <w14:ligatures w14:val="none"/>
        </w:rPr>
        <w:t xml:space="preserve">Notă: </w:t>
      </w:r>
      <w:r w:rsidRPr="00DE3E62">
        <w:rPr>
          <w:rFonts w:ascii="Times New Roman" w:eastAsia="Calibri" w:hAnsi="Times New Roman" w:cs="Times New Roman"/>
          <w:i/>
          <w:kern w:val="0"/>
          <w:lang w:val="ro-MD"/>
          <w14:ligatures w14:val="none"/>
        </w:rPr>
        <w:t>A</w:t>
      </w:r>
      <w:r w:rsidRPr="00DE3E62">
        <w:rPr>
          <w:rFonts w:ascii="Times New Roman" w:eastAsia="Calibri"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4ECC5F2B" w14:textId="77777777" w:rsidR="00DE3E62" w:rsidRPr="00DE3E62" w:rsidRDefault="00DE3E62" w:rsidP="00DE3E62">
      <w:pPr>
        <w:spacing w:line="276" w:lineRule="auto"/>
        <w:rPr>
          <w:rFonts w:ascii="Calibri" w:eastAsia="Calibri" w:hAnsi="Calibri" w:cs="Times New Roman"/>
          <w:kern w:val="0"/>
          <w:sz w:val="22"/>
          <w:szCs w:val="22"/>
          <w:lang w:val="ro-MD"/>
          <w14:ligatures w14:val="none"/>
        </w:rPr>
      </w:pPr>
    </w:p>
    <w:p w14:paraId="116BDD73" w14:textId="77777777" w:rsidR="00DE3E62" w:rsidRPr="00DE3E62" w:rsidRDefault="00DE3E62" w:rsidP="00DE3E62">
      <w:pPr>
        <w:spacing w:line="276" w:lineRule="auto"/>
        <w:rPr>
          <w:rFonts w:ascii="Calibri" w:eastAsia="Calibri" w:hAnsi="Calibri" w:cs="Times New Roman"/>
          <w:kern w:val="0"/>
          <w:sz w:val="22"/>
          <w:szCs w:val="22"/>
          <w:lang w:val="ro-MD"/>
          <w14:ligatures w14:val="none"/>
        </w:rPr>
      </w:pPr>
    </w:p>
    <w:p w14:paraId="721B3CAC" w14:textId="77777777" w:rsidR="00DE3E62" w:rsidRPr="00DE3E62" w:rsidRDefault="00DE3E62" w:rsidP="00DE3E62">
      <w:pPr>
        <w:spacing w:line="276" w:lineRule="auto"/>
        <w:rPr>
          <w:rFonts w:ascii="Calibri" w:eastAsia="Calibri" w:hAnsi="Calibri" w:cs="Times New Roman"/>
          <w:kern w:val="0"/>
          <w:sz w:val="22"/>
          <w:szCs w:val="22"/>
          <w:lang w:val="ro-MD"/>
          <w14:ligatures w14:val="none"/>
        </w:rPr>
      </w:pPr>
    </w:p>
    <w:p w14:paraId="19F37FA8" w14:textId="77777777" w:rsidR="00DE3E62" w:rsidRPr="00DE3E62" w:rsidRDefault="00DE3E62" w:rsidP="00DE3E62">
      <w:pPr>
        <w:spacing w:after="0" w:line="240" w:lineRule="auto"/>
        <w:rPr>
          <w:rFonts w:ascii="Calibri" w:eastAsia="Calibri" w:hAnsi="Calibri" w:cs="Times New Roman"/>
          <w:kern w:val="0"/>
          <w:sz w:val="22"/>
          <w:szCs w:val="22"/>
          <w:lang w:val="ro-MD"/>
          <w14:ligatures w14:val="none"/>
        </w:rPr>
      </w:pPr>
    </w:p>
    <w:p w14:paraId="2D751C89" w14:textId="77777777" w:rsidR="00DE3E62" w:rsidRPr="00DE3E62" w:rsidRDefault="00DE3E62" w:rsidP="00DE3E62">
      <w:pPr>
        <w:spacing w:after="0" w:line="240" w:lineRule="auto"/>
        <w:rPr>
          <w:rFonts w:ascii="Calibri" w:eastAsia="Calibri" w:hAnsi="Calibri" w:cs="Times New Roman"/>
          <w:kern w:val="0"/>
          <w:sz w:val="22"/>
          <w:szCs w:val="22"/>
          <w:lang w:val="ro-MD"/>
          <w14:ligatures w14:val="none"/>
        </w:rPr>
      </w:pPr>
    </w:p>
    <w:p w14:paraId="00D478B5"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72276F6C"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6DEA80DD"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585E829D"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3CC5A344"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05154691"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1C40DA81"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7F0B58AE"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715618E6"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0F061BFB"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786C195D"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6615F2EE"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73156EE6"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184C509D"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42BD4F9B"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73A3CC77"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6DE7E54B"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74545605"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6274EDAF"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3ACF33C2"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3A016382"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62533762"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2D809D8B" w14:textId="77777777" w:rsidR="00DE3E62" w:rsidRPr="00DE3E62" w:rsidRDefault="00DE3E62" w:rsidP="00DE3E62">
      <w:pPr>
        <w:spacing w:after="0" w:line="240" w:lineRule="auto"/>
        <w:rPr>
          <w:rFonts w:ascii="Times New Roman" w:eastAsia="Times New Roman" w:hAnsi="Times New Roman" w:cs="Times New Roman"/>
          <w:kern w:val="0"/>
          <w:lang w:val="en-US"/>
          <w14:ligatures w14:val="none"/>
        </w:rPr>
      </w:pPr>
    </w:p>
    <w:p w14:paraId="0E4A732F" w14:textId="77777777" w:rsidR="007C156B" w:rsidRPr="007C156B" w:rsidRDefault="007C156B" w:rsidP="007C156B">
      <w:pPr>
        <w:spacing w:after="0" w:line="240" w:lineRule="auto"/>
        <w:rPr>
          <w:rFonts w:ascii="Times New Roman" w:eastAsia="Times New Roman" w:hAnsi="Times New Roman" w:cs="Times New Roman"/>
          <w:kern w:val="0"/>
          <w:lang w:val="en-US"/>
          <w14:ligatures w14:val="none"/>
        </w:rPr>
      </w:pPr>
    </w:p>
    <w:p w14:paraId="59318D6B" w14:textId="77777777" w:rsidR="007C156B" w:rsidRPr="007C156B" w:rsidRDefault="007C156B" w:rsidP="007C156B">
      <w:pPr>
        <w:spacing w:before="120" w:after="0" w:line="240" w:lineRule="auto"/>
        <w:jc w:val="center"/>
        <w:outlineLvl w:val="0"/>
        <w:rPr>
          <w:rFonts w:ascii="Times New Roman" w:eastAsia="Times New Roman" w:hAnsi="Times New Roman" w:cs="Times New Roman"/>
          <w:b/>
          <w:kern w:val="0"/>
          <w:sz w:val="28"/>
          <w:szCs w:val="28"/>
          <w:lang w:val="en-US" w:eastAsia="ru-RU"/>
          <w14:ligatures w14:val="none"/>
        </w:rPr>
      </w:pPr>
      <w:r w:rsidRPr="007C156B">
        <w:rPr>
          <w:rFonts w:ascii="Times New Roman" w:eastAsia="Times New Roman" w:hAnsi="Times New Roman" w:cs="Times New Roman"/>
          <w:b/>
          <w:kern w:val="0"/>
          <w:sz w:val="28"/>
          <w:szCs w:val="28"/>
          <w:lang w:val="en-US" w:eastAsia="ru-RU"/>
          <w14:ligatures w14:val="none"/>
        </w:rPr>
        <w:t>ANUNȚ DE PARTICIPARE, INCLUSIV PENTRU PROCEDURILE DE PRESELECȚIE/PROCEDURILE NEGOCIATE</w:t>
      </w:r>
    </w:p>
    <w:p w14:paraId="5D0B1650" w14:textId="77777777" w:rsidR="007C156B" w:rsidRPr="007C156B" w:rsidRDefault="007C156B" w:rsidP="007C156B">
      <w:pPr>
        <w:spacing w:after="0" w:line="240" w:lineRule="auto"/>
        <w:rPr>
          <w:rFonts w:ascii="Times New Roman" w:eastAsia="Times New Roman" w:hAnsi="Times New Roman" w:cs="Times New Roman"/>
          <w:kern w:val="0"/>
          <w:sz w:val="20"/>
          <w:szCs w:val="20"/>
          <w:lang w:val="en-US" w:eastAsia="ru-RU"/>
          <w14:ligatures w14:val="none"/>
        </w:rPr>
      </w:pPr>
    </w:p>
    <w:p w14:paraId="0D63F01B" w14:textId="77777777" w:rsidR="007C156B" w:rsidRPr="007C156B" w:rsidRDefault="007C156B" w:rsidP="007C156B">
      <w:pPr>
        <w:spacing w:line="259" w:lineRule="auto"/>
        <w:rPr>
          <w:rFonts w:ascii="Times New Roman" w:eastAsia="Times New Roman" w:hAnsi="Times New Roman" w:cs="Times New Roman"/>
          <w:b/>
          <w:kern w:val="0"/>
          <w:sz w:val="10"/>
          <w:szCs w:val="1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privind</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achiziționarea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hAnsi="Times New Roman" w:cs="Times New Roman"/>
          <w:b/>
          <w:bCs/>
          <w:lang w:val="en-US"/>
        </w:rPr>
        <w:t>Reamenajarea</w:t>
      </w:r>
      <w:proofErr w:type="spellEnd"/>
      <w:r w:rsidRPr="007C156B">
        <w:rPr>
          <w:rFonts w:ascii="Times New Roman" w:hAnsi="Times New Roman" w:cs="Times New Roman"/>
          <w:b/>
          <w:bCs/>
          <w:lang w:val="en-US"/>
        </w:rPr>
        <w:t xml:space="preserve"> </w:t>
      </w:r>
      <w:proofErr w:type="spellStart"/>
      <w:r w:rsidRPr="007C156B">
        <w:rPr>
          <w:rFonts w:ascii="Times New Roman" w:hAnsi="Times New Roman" w:cs="Times New Roman"/>
          <w:b/>
          <w:bCs/>
          <w:lang w:val="en-US"/>
        </w:rPr>
        <w:t>cailor</w:t>
      </w:r>
      <w:proofErr w:type="spellEnd"/>
      <w:r w:rsidRPr="007C156B">
        <w:rPr>
          <w:rFonts w:ascii="Times New Roman" w:hAnsi="Times New Roman" w:cs="Times New Roman"/>
          <w:b/>
          <w:bCs/>
          <w:lang w:val="en-US"/>
        </w:rPr>
        <w:t xml:space="preserve"> de </w:t>
      </w:r>
      <w:proofErr w:type="spellStart"/>
      <w:r w:rsidRPr="007C156B">
        <w:rPr>
          <w:rFonts w:ascii="Times New Roman" w:hAnsi="Times New Roman" w:cs="Times New Roman"/>
          <w:b/>
          <w:bCs/>
          <w:lang w:val="en-US"/>
        </w:rPr>
        <w:t>acces</w:t>
      </w:r>
      <w:proofErr w:type="spellEnd"/>
      <w:r w:rsidRPr="007C156B">
        <w:rPr>
          <w:rFonts w:ascii="Times New Roman" w:hAnsi="Times New Roman" w:cs="Times New Roman"/>
          <w:b/>
          <w:bCs/>
          <w:lang w:val="en-US"/>
        </w:rPr>
        <w:t xml:space="preserve"> </w:t>
      </w:r>
      <w:proofErr w:type="spellStart"/>
      <w:r w:rsidRPr="007C156B">
        <w:rPr>
          <w:rFonts w:ascii="Times New Roman" w:hAnsi="Times New Roman" w:cs="Times New Roman"/>
          <w:b/>
          <w:bCs/>
          <w:lang w:val="en-US"/>
        </w:rPr>
        <w:t>si</w:t>
      </w:r>
      <w:proofErr w:type="spellEnd"/>
      <w:r w:rsidRPr="007C156B">
        <w:rPr>
          <w:rFonts w:ascii="Times New Roman" w:hAnsi="Times New Roman" w:cs="Times New Roman"/>
          <w:b/>
          <w:bCs/>
          <w:lang w:val="en-US"/>
        </w:rPr>
        <w:t xml:space="preserve"> </w:t>
      </w:r>
      <w:proofErr w:type="spellStart"/>
      <w:r w:rsidRPr="007C156B">
        <w:rPr>
          <w:rFonts w:ascii="Times New Roman" w:hAnsi="Times New Roman" w:cs="Times New Roman"/>
          <w:b/>
          <w:bCs/>
          <w:lang w:val="en-US"/>
        </w:rPr>
        <w:t>infrastructura</w:t>
      </w:r>
      <w:proofErr w:type="spellEnd"/>
      <w:r w:rsidRPr="007C156B">
        <w:rPr>
          <w:rFonts w:ascii="Times New Roman" w:hAnsi="Times New Roman" w:cs="Times New Roman"/>
          <w:b/>
          <w:bCs/>
          <w:lang w:val="en-US"/>
        </w:rPr>
        <w:t xml:space="preserve"> de </w:t>
      </w:r>
      <w:proofErr w:type="spellStart"/>
      <w:proofErr w:type="gramStart"/>
      <w:r w:rsidRPr="007C156B">
        <w:rPr>
          <w:rFonts w:ascii="Times New Roman" w:hAnsi="Times New Roman" w:cs="Times New Roman"/>
          <w:b/>
          <w:bCs/>
          <w:lang w:val="en-US"/>
        </w:rPr>
        <w:t>agrement</w:t>
      </w:r>
      <w:proofErr w:type="spellEnd"/>
      <w:r w:rsidRPr="007C156B">
        <w:rPr>
          <w:rFonts w:ascii="Times New Roman" w:hAnsi="Times New Roman" w:cs="Times New Roman"/>
          <w:b/>
          <w:bCs/>
          <w:lang w:val="en-US"/>
        </w:rPr>
        <w:t xml:space="preserve">  pe</w:t>
      </w:r>
      <w:proofErr w:type="gramEnd"/>
      <w:r w:rsidRPr="007C156B">
        <w:rPr>
          <w:rFonts w:ascii="Times New Roman" w:hAnsi="Times New Roman" w:cs="Times New Roman"/>
          <w:b/>
          <w:bCs/>
          <w:lang w:val="en-US"/>
        </w:rPr>
        <w:t xml:space="preserve"> </w:t>
      </w:r>
      <w:proofErr w:type="spellStart"/>
      <w:r w:rsidRPr="007C156B">
        <w:rPr>
          <w:rFonts w:ascii="Times New Roman" w:hAnsi="Times New Roman" w:cs="Times New Roman"/>
          <w:b/>
          <w:bCs/>
          <w:lang w:val="en-US"/>
        </w:rPr>
        <w:t>teren</w:t>
      </w:r>
      <w:proofErr w:type="spellEnd"/>
      <w:r w:rsidRPr="007C156B">
        <w:rPr>
          <w:rFonts w:ascii="Times New Roman" w:hAnsi="Times New Roman" w:cs="Times New Roman"/>
          <w:b/>
          <w:bCs/>
          <w:lang w:val="en-US"/>
        </w:rPr>
        <w:t xml:space="preserve"> cu nr cadastral 2701205.245  cu o </w:t>
      </w:r>
      <w:proofErr w:type="spellStart"/>
      <w:r w:rsidRPr="007C156B">
        <w:rPr>
          <w:rFonts w:ascii="Times New Roman" w:hAnsi="Times New Roman" w:cs="Times New Roman"/>
          <w:b/>
          <w:bCs/>
          <w:lang w:val="en-US"/>
        </w:rPr>
        <w:t>suprafata</w:t>
      </w:r>
      <w:proofErr w:type="spellEnd"/>
      <w:r w:rsidRPr="007C156B">
        <w:rPr>
          <w:rFonts w:ascii="Times New Roman" w:hAnsi="Times New Roman" w:cs="Times New Roman"/>
          <w:b/>
          <w:bCs/>
          <w:lang w:val="en-US"/>
        </w:rPr>
        <w:t xml:space="preserve"> de 3.01560 ha</w:t>
      </w:r>
      <w:r w:rsidRPr="007C156B">
        <w:rPr>
          <w:rFonts w:ascii="Times New Roman" w:eastAsia="Times New Roman" w:hAnsi="Times New Roman" w:cs="Times New Roman"/>
          <w:kern w:val="0"/>
          <w:lang w:val="en-US" w:eastAsia="ru-RU"/>
          <w14:ligatures w14:val="none"/>
        </w:rPr>
        <w:t xml:space="preserve">    </w:t>
      </w:r>
      <w:r w:rsidRPr="007C156B">
        <w:rPr>
          <w:rFonts w:ascii="Times New Roman" w:eastAsia="Times New Roman" w:hAnsi="Times New Roman" w:cs="Times New Roman"/>
          <w:kern w:val="0"/>
          <w:sz w:val="20"/>
          <w:lang w:val="en-US" w:eastAsia="ru-RU"/>
          <w14:ligatures w14:val="none"/>
        </w:rPr>
        <w:t xml:space="preserve">                                                     </w:t>
      </w:r>
      <w:r w:rsidRPr="007C156B">
        <w:rPr>
          <w:rFonts w:ascii="Times New Roman" w:eastAsia="Times New Roman" w:hAnsi="Times New Roman" w:cs="Times New Roman"/>
          <w:b/>
          <w:kern w:val="0"/>
          <w:lang w:val="en-US" w:eastAsia="ru-RU"/>
          <w14:ligatures w14:val="none"/>
        </w:rPr>
        <w:br/>
      </w:r>
    </w:p>
    <w:p w14:paraId="4DFEE4A5" w14:textId="77777777" w:rsidR="007C156B" w:rsidRPr="007C156B" w:rsidRDefault="007C156B" w:rsidP="007C156B">
      <w:pPr>
        <w:spacing w:line="259" w:lineRule="auto"/>
        <w:rPr>
          <w:rFonts w:ascii="Times New Roman" w:hAnsi="Times New Roman" w:cs="Times New Roman"/>
          <w:b/>
          <w:bCs/>
          <w:kern w:val="0"/>
          <w:sz w:val="28"/>
          <w:szCs w:val="28"/>
          <w:lang w:val="en-US"/>
          <w14:ligatures w14:val="none"/>
        </w:rPr>
      </w:pPr>
      <w:proofErr w:type="spellStart"/>
      <w:r w:rsidRPr="007C156B">
        <w:rPr>
          <w:rFonts w:ascii="Times New Roman" w:eastAsia="Times New Roman" w:hAnsi="Times New Roman" w:cs="Times New Roman"/>
          <w:b/>
          <w:kern w:val="0"/>
          <w:lang w:val="en-US" w:eastAsia="ru-RU"/>
          <w14:ligatures w14:val="none"/>
        </w:rPr>
        <w:t>prin</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procedura</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achiziție</w:t>
      </w:r>
      <w:proofErr w:type="spellEnd"/>
      <w:r w:rsidRPr="007C156B">
        <w:rPr>
          <w:rFonts w:ascii="Times New Roman" w:eastAsia="Times New Roman" w:hAnsi="Times New Roman" w:cs="Times New Roman"/>
          <w:b/>
          <w:kern w:val="0"/>
          <w:lang w:val="en-US" w:eastAsia="ru-RU"/>
          <w14:ligatures w14:val="none"/>
        </w:rPr>
        <w:t xml:space="preserve">   COP</w:t>
      </w:r>
    </w:p>
    <w:p w14:paraId="4696678E" w14:textId="77777777" w:rsidR="007C156B" w:rsidRPr="007C156B" w:rsidRDefault="007C156B" w:rsidP="007C156B">
      <w:pPr>
        <w:tabs>
          <w:tab w:val="left" w:pos="284"/>
          <w:tab w:val="right" w:pos="9531"/>
        </w:tabs>
        <w:spacing w:before="120" w:after="0" w:line="240" w:lineRule="auto"/>
        <w:rPr>
          <w:rFonts w:ascii="Times New Roman" w:eastAsia="Times New Roman" w:hAnsi="Times New Roman" w:cs="Times New Roman"/>
          <w:b/>
          <w:kern w:val="0"/>
          <w:lang w:val="en-US"/>
          <w14:ligatures w14:val="none"/>
        </w:rPr>
      </w:pPr>
      <w:r w:rsidRPr="007C156B">
        <w:rPr>
          <w:rFonts w:ascii="Times New Roman" w:eastAsia="Times New Roman" w:hAnsi="Times New Roman" w:cs="Times New Roman"/>
          <w:b/>
          <w:kern w:val="0"/>
          <w:lang w:val="en-US"/>
          <w14:ligatures w14:val="none"/>
        </w:rPr>
        <w:t>*</w:t>
      </w:r>
      <w:proofErr w:type="spellStart"/>
      <w:r w:rsidRPr="007C156B">
        <w:rPr>
          <w:rFonts w:ascii="Times New Roman" w:eastAsia="Times New Roman" w:hAnsi="Times New Roman" w:cs="Times New Roman"/>
          <w:b/>
          <w:kern w:val="0"/>
          <w:lang w:val="en-US"/>
          <w14:ligatures w14:val="none"/>
        </w:rPr>
        <w:t>Procedura</w:t>
      </w:r>
      <w:proofErr w:type="spellEnd"/>
      <w:r w:rsidRPr="007C156B">
        <w:rPr>
          <w:rFonts w:ascii="Times New Roman" w:eastAsia="Times New Roman" w:hAnsi="Times New Roman" w:cs="Times New Roman"/>
          <w:b/>
          <w:kern w:val="0"/>
          <w:lang w:val="en-US"/>
          <w14:ligatures w14:val="none"/>
        </w:rPr>
        <w:t xml:space="preserve"> a </w:t>
      </w:r>
      <w:proofErr w:type="spellStart"/>
      <w:r w:rsidRPr="007C156B">
        <w:rPr>
          <w:rFonts w:ascii="Times New Roman" w:eastAsia="Times New Roman" w:hAnsi="Times New Roman" w:cs="Times New Roman"/>
          <w:b/>
          <w:kern w:val="0"/>
          <w:lang w:val="en-US"/>
          <w14:ligatures w14:val="none"/>
        </w:rPr>
        <w:t>fost</w:t>
      </w:r>
      <w:proofErr w:type="spellEnd"/>
      <w:r w:rsidRPr="007C156B">
        <w:rPr>
          <w:rFonts w:ascii="Times New Roman" w:eastAsia="Times New Roman" w:hAnsi="Times New Roman" w:cs="Times New Roman"/>
          <w:b/>
          <w:kern w:val="0"/>
          <w:lang w:val="en-US"/>
          <w14:ligatures w14:val="none"/>
        </w:rPr>
        <w:t xml:space="preserve"> </w:t>
      </w:r>
      <w:proofErr w:type="spellStart"/>
      <w:r w:rsidRPr="007C156B">
        <w:rPr>
          <w:rFonts w:ascii="Times New Roman" w:eastAsia="Times New Roman" w:hAnsi="Times New Roman" w:cs="Times New Roman"/>
          <w:b/>
          <w:kern w:val="0"/>
          <w:lang w:val="en-US"/>
          <w14:ligatures w14:val="none"/>
        </w:rPr>
        <w:t>inclusă</w:t>
      </w:r>
      <w:proofErr w:type="spellEnd"/>
      <w:r w:rsidRPr="007C156B">
        <w:rPr>
          <w:rFonts w:ascii="Times New Roman" w:eastAsia="Times New Roman" w:hAnsi="Times New Roman" w:cs="Times New Roman"/>
          <w:b/>
          <w:kern w:val="0"/>
          <w:lang w:val="en-US"/>
          <w14:ligatures w14:val="none"/>
        </w:rPr>
        <w:t xml:space="preserve"> </w:t>
      </w:r>
      <w:proofErr w:type="spellStart"/>
      <w:r w:rsidRPr="007C156B">
        <w:rPr>
          <w:rFonts w:ascii="Times New Roman" w:eastAsia="Times New Roman" w:hAnsi="Times New Roman" w:cs="Times New Roman"/>
          <w:b/>
          <w:kern w:val="0"/>
          <w:lang w:val="en-US"/>
          <w14:ligatures w14:val="none"/>
        </w:rPr>
        <w:t>în</w:t>
      </w:r>
      <w:proofErr w:type="spellEnd"/>
      <w:r w:rsidRPr="007C156B">
        <w:rPr>
          <w:rFonts w:ascii="Times New Roman" w:eastAsia="Times New Roman" w:hAnsi="Times New Roman" w:cs="Times New Roman"/>
          <w:b/>
          <w:kern w:val="0"/>
          <w:lang w:val="en-US"/>
          <w14:ligatures w14:val="none"/>
        </w:rPr>
        <w:t xml:space="preserve"> </w:t>
      </w:r>
      <w:proofErr w:type="spellStart"/>
      <w:r w:rsidRPr="007C156B">
        <w:rPr>
          <w:rFonts w:ascii="Times New Roman" w:eastAsia="Times New Roman" w:hAnsi="Times New Roman" w:cs="Times New Roman"/>
          <w:b/>
          <w:kern w:val="0"/>
          <w:lang w:val="en-US"/>
          <w14:ligatures w14:val="none"/>
        </w:rPr>
        <w:t>planul</w:t>
      </w:r>
      <w:proofErr w:type="spellEnd"/>
      <w:r w:rsidRPr="007C156B">
        <w:rPr>
          <w:rFonts w:ascii="Times New Roman" w:eastAsia="Times New Roman" w:hAnsi="Times New Roman" w:cs="Times New Roman"/>
          <w:b/>
          <w:kern w:val="0"/>
          <w:lang w:val="en-US"/>
          <w14:ligatures w14:val="none"/>
        </w:rPr>
        <w:t xml:space="preserve"> de </w:t>
      </w:r>
      <w:proofErr w:type="spellStart"/>
      <w:r w:rsidRPr="007C156B">
        <w:rPr>
          <w:rFonts w:ascii="Times New Roman" w:eastAsia="Times New Roman" w:hAnsi="Times New Roman" w:cs="Times New Roman"/>
          <w:b/>
          <w:kern w:val="0"/>
          <w:lang w:val="en-US"/>
          <w14:ligatures w14:val="none"/>
        </w:rPr>
        <w:t>achiziții</w:t>
      </w:r>
      <w:proofErr w:type="spellEnd"/>
      <w:r w:rsidRPr="007C156B">
        <w:rPr>
          <w:rFonts w:ascii="Times New Roman" w:eastAsia="Times New Roman" w:hAnsi="Times New Roman" w:cs="Times New Roman"/>
          <w:b/>
          <w:kern w:val="0"/>
          <w:lang w:val="en-US"/>
          <w14:ligatures w14:val="none"/>
        </w:rPr>
        <w:t xml:space="preserve"> </w:t>
      </w:r>
      <w:proofErr w:type="spellStart"/>
      <w:r w:rsidRPr="007C156B">
        <w:rPr>
          <w:rFonts w:ascii="Times New Roman" w:eastAsia="Times New Roman" w:hAnsi="Times New Roman" w:cs="Times New Roman"/>
          <w:b/>
          <w:kern w:val="0"/>
          <w:lang w:val="en-US"/>
          <w14:ligatures w14:val="none"/>
        </w:rPr>
        <w:t>publice</w:t>
      </w:r>
      <w:proofErr w:type="spellEnd"/>
      <w:r w:rsidRPr="007C156B">
        <w:rPr>
          <w:rFonts w:ascii="Times New Roman" w:eastAsia="Times New Roman" w:hAnsi="Times New Roman" w:cs="Times New Roman"/>
          <w:b/>
          <w:kern w:val="0"/>
          <w:lang w:val="en-US"/>
          <w14:ligatures w14:val="none"/>
        </w:rPr>
        <w:t xml:space="preserve"> a </w:t>
      </w:r>
      <w:proofErr w:type="spellStart"/>
      <w:r w:rsidRPr="007C156B">
        <w:rPr>
          <w:rFonts w:ascii="Times New Roman" w:eastAsia="Times New Roman" w:hAnsi="Times New Roman" w:cs="Times New Roman"/>
          <w:b/>
          <w:kern w:val="0"/>
          <w:lang w:val="en-US"/>
          <w14:ligatures w14:val="none"/>
        </w:rPr>
        <w:t>autorității</w:t>
      </w:r>
      <w:proofErr w:type="spellEnd"/>
      <w:r w:rsidRPr="007C156B">
        <w:rPr>
          <w:rFonts w:ascii="Times New Roman" w:eastAsia="Times New Roman" w:hAnsi="Times New Roman" w:cs="Times New Roman"/>
          <w:b/>
          <w:kern w:val="0"/>
          <w:lang w:val="en-US"/>
          <w14:ligatures w14:val="none"/>
        </w:rPr>
        <w:t xml:space="preserve"> </w:t>
      </w:r>
      <w:proofErr w:type="spellStart"/>
      <w:r w:rsidRPr="007C156B">
        <w:rPr>
          <w:rFonts w:ascii="Times New Roman" w:eastAsia="Times New Roman" w:hAnsi="Times New Roman" w:cs="Times New Roman"/>
          <w:b/>
          <w:kern w:val="0"/>
          <w:lang w:val="en-US"/>
          <w14:ligatures w14:val="none"/>
        </w:rPr>
        <w:t>contractante</w:t>
      </w:r>
      <w:proofErr w:type="spellEnd"/>
      <w:r w:rsidRPr="007C156B">
        <w:rPr>
          <w:rFonts w:ascii="Times New Roman" w:eastAsia="Times New Roman" w:hAnsi="Times New Roman" w:cs="Times New Roman"/>
          <w:b/>
          <w:kern w:val="0"/>
          <w:lang w:val="en-US"/>
          <w14:ligatures w14:val="none"/>
        </w:rPr>
        <w:t xml:space="preserve"> (Da/</w:t>
      </w:r>
      <w:r w:rsidRPr="007C156B">
        <w:rPr>
          <w:rFonts w:ascii="Times New Roman" w:eastAsia="Times New Roman" w:hAnsi="Times New Roman" w:cs="Times New Roman"/>
          <w:b/>
          <w:kern w:val="0"/>
          <w:u w:val="single"/>
          <w:lang w:val="en-US"/>
          <w14:ligatures w14:val="none"/>
        </w:rPr>
        <w:t>Nu</w:t>
      </w:r>
      <w:proofErr w:type="gramStart"/>
      <w:r w:rsidRPr="007C156B">
        <w:rPr>
          <w:rFonts w:ascii="Times New Roman" w:eastAsia="Times New Roman" w:hAnsi="Times New Roman" w:cs="Times New Roman"/>
          <w:b/>
          <w:kern w:val="0"/>
          <w:lang w:val="en-US"/>
          <w14:ligatures w14:val="none"/>
        </w:rPr>
        <w:t>):Da</w:t>
      </w:r>
      <w:proofErr w:type="gramEnd"/>
    </w:p>
    <w:p w14:paraId="130F95B8" w14:textId="77777777" w:rsidR="007C156B" w:rsidRPr="007C156B" w:rsidRDefault="007C156B" w:rsidP="007C156B">
      <w:pPr>
        <w:shd w:val="clear" w:color="auto" w:fill="FFFFFF" w:themeFill="background1"/>
        <w:tabs>
          <w:tab w:val="left" w:pos="284"/>
          <w:tab w:val="right" w:pos="426"/>
        </w:tabs>
        <w:spacing w:before="120" w:line="259" w:lineRule="auto"/>
        <w:jc w:val="both"/>
        <w:rPr>
          <w:rFonts w:ascii="Times New Roman" w:eastAsia="Times New Roman" w:hAnsi="Times New Roman" w:cs="Times New Roman"/>
          <w:b/>
          <w:kern w:val="0"/>
          <w:lang w:val="ro-MD" w:eastAsia="ru-RU"/>
          <w14:ligatures w14:val="none"/>
        </w:rPr>
      </w:pPr>
      <w:r w:rsidRPr="007C156B">
        <w:rPr>
          <w:rFonts w:ascii="Times New Roman" w:eastAsia="Times New Roman" w:hAnsi="Times New Roman" w:cs="Times New Roman"/>
          <w:b/>
          <w:kern w:val="0"/>
          <w:lang w:val="en-US"/>
          <w14:ligatures w14:val="none"/>
        </w:rPr>
        <w:t>Link-</w:t>
      </w:r>
      <w:proofErr w:type="spellStart"/>
      <w:r w:rsidRPr="007C156B">
        <w:rPr>
          <w:rFonts w:ascii="Times New Roman" w:eastAsia="Times New Roman" w:hAnsi="Times New Roman" w:cs="Times New Roman"/>
          <w:b/>
          <w:kern w:val="0"/>
          <w:lang w:val="en-US"/>
          <w14:ligatures w14:val="none"/>
        </w:rPr>
        <w:t>ul</w:t>
      </w:r>
      <w:proofErr w:type="spellEnd"/>
      <w:r w:rsidRPr="007C156B">
        <w:rPr>
          <w:rFonts w:ascii="Times New Roman" w:eastAsia="Times New Roman" w:hAnsi="Times New Roman" w:cs="Times New Roman"/>
          <w:b/>
          <w:kern w:val="0"/>
          <w:lang w:val="en-US"/>
          <w14:ligatures w14:val="none"/>
        </w:rPr>
        <w:t xml:space="preserve"> </w:t>
      </w:r>
      <w:proofErr w:type="spellStart"/>
      <w:r w:rsidRPr="007C156B">
        <w:rPr>
          <w:rFonts w:ascii="Times New Roman" w:eastAsia="Times New Roman" w:hAnsi="Times New Roman" w:cs="Times New Roman"/>
          <w:b/>
          <w:kern w:val="0"/>
          <w:lang w:val="en-US"/>
          <w14:ligatures w14:val="none"/>
        </w:rPr>
        <w:t>către</w:t>
      </w:r>
      <w:proofErr w:type="spellEnd"/>
      <w:r w:rsidRPr="007C156B">
        <w:rPr>
          <w:rFonts w:ascii="Times New Roman" w:eastAsia="Times New Roman" w:hAnsi="Times New Roman" w:cs="Times New Roman"/>
          <w:b/>
          <w:kern w:val="0"/>
          <w:lang w:val="en-US"/>
          <w14:ligatures w14:val="none"/>
        </w:rPr>
        <w:t xml:space="preserve"> </w:t>
      </w:r>
      <w:proofErr w:type="spellStart"/>
      <w:r w:rsidRPr="007C156B">
        <w:rPr>
          <w:rFonts w:ascii="Times New Roman" w:eastAsia="Times New Roman" w:hAnsi="Times New Roman" w:cs="Times New Roman"/>
          <w:b/>
          <w:kern w:val="0"/>
          <w:lang w:val="en-US"/>
          <w14:ligatures w14:val="none"/>
        </w:rPr>
        <w:t>planul</w:t>
      </w:r>
      <w:proofErr w:type="spellEnd"/>
      <w:r w:rsidRPr="007C156B">
        <w:rPr>
          <w:rFonts w:ascii="Times New Roman" w:eastAsia="Times New Roman" w:hAnsi="Times New Roman" w:cs="Times New Roman"/>
          <w:b/>
          <w:kern w:val="0"/>
          <w:lang w:val="en-US"/>
          <w14:ligatures w14:val="none"/>
        </w:rPr>
        <w:t xml:space="preserve"> de </w:t>
      </w:r>
      <w:proofErr w:type="spellStart"/>
      <w:r w:rsidRPr="007C156B">
        <w:rPr>
          <w:rFonts w:ascii="Times New Roman" w:eastAsia="Times New Roman" w:hAnsi="Times New Roman" w:cs="Times New Roman"/>
          <w:b/>
          <w:kern w:val="0"/>
          <w:lang w:val="en-US"/>
          <w14:ligatures w14:val="none"/>
        </w:rPr>
        <w:t>achiziții</w:t>
      </w:r>
      <w:proofErr w:type="spellEnd"/>
      <w:r w:rsidRPr="007C156B">
        <w:rPr>
          <w:rFonts w:ascii="Times New Roman" w:eastAsia="Times New Roman" w:hAnsi="Times New Roman" w:cs="Times New Roman"/>
          <w:b/>
          <w:kern w:val="0"/>
          <w:lang w:val="en-US"/>
          <w14:ligatures w14:val="none"/>
        </w:rPr>
        <w:t xml:space="preserve"> </w:t>
      </w:r>
      <w:proofErr w:type="spellStart"/>
      <w:r w:rsidRPr="007C156B">
        <w:rPr>
          <w:rFonts w:ascii="Times New Roman" w:eastAsia="Times New Roman" w:hAnsi="Times New Roman" w:cs="Times New Roman"/>
          <w:b/>
          <w:kern w:val="0"/>
          <w:lang w:val="en-US"/>
          <w14:ligatures w14:val="none"/>
        </w:rPr>
        <w:t>publice</w:t>
      </w:r>
      <w:proofErr w:type="spellEnd"/>
      <w:r w:rsidRPr="007C156B">
        <w:rPr>
          <w:rFonts w:ascii="Times New Roman" w:eastAsia="Times New Roman" w:hAnsi="Times New Roman" w:cs="Times New Roman"/>
          <w:b/>
          <w:kern w:val="0"/>
          <w:lang w:val="en-US"/>
          <w14:ligatures w14:val="none"/>
        </w:rPr>
        <w:t xml:space="preserve"> </w:t>
      </w:r>
      <w:proofErr w:type="spellStart"/>
      <w:r w:rsidRPr="007C156B">
        <w:rPr>
          <w:rFonts w:ascii="Times New Roman" w:eastAsia="Times New Roman" w:hAnsi="Times New Roman" w:cs="Times New Roman"/>
          <w:b/>
          <w:kern w:val="0"/>
          <w:lang w:val="en-US"/>
          <w14:ligatures w14:val="none"/>
        </w:rPr>
        <w:t>publicat</w:t>
      </w:r>
      <w:proofErr w:type="spellEnd"/>
      <w:r w:rsidRPr="007C156B">
        <w:rPr>
          <w:rFonts w:ascii="Times New Roman" w:eastAsia="Times New Roman" w:hAnsi="Times New Roman" w:cs="Times New Roman"/>
          <w:b/>
          <w:kern w:val="0"/>
          <w:lang w:val="en-US"/>
          <w14:ligatures w14:val="none"/>
        </w:rPr>
        <w:t xml:space="preserve">: </w:t>
      </w:r>
      <w:hyperlink r:id="rId12" w:tgtFrame="_blank" w:history="1">
        <w:r w:rsidRPr="007C156B">
          <w:rPr>
            <w:rFonts w:ascii="Times New Roman" w:eastAsiaTheme="majorEastAsia" w:hAnsi="Times New Roman" w:cs="Times New Roman"/>
            <w:color w:val="1155CC"/>
            <w:kern w:val="0"/>
            <w:u w:val="single"/>
            <w:shd w:val="clear" w:color="auto" w:fill="FFFFFF"/>
            <w:lang w:val="ro-RO"/>
            <w14:ligatures w14:val="none"/>
          </w:rPr>
          <w:t>https://primaria.causeni.org/achizitii-publice/</w:t>
        </w:r>
      </w:hyperlink>
    </w:p>
    <w:p w14:paraId="57EF733B" w14:textId="77777777" w:rsidR="007C156B" w:rsidRPr="007C156B" w:rsidRDefault="007C156B" w:rsidP="007C156B">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Denumirea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autorității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contractante</w:t>
      </w:r>
      <w:proofErr w:type="spellEnd"/>
      <w:r w:rsidRPr="007C156B">
        <w:rPr>
          <w:rFonts w:ascii="Times New Roman" w:eastAsia="Times New Roman" w:hAnsi="Times New Roman" w:cs="Times New Roman"/>
          <w:b/>
          <w:kern w:val="0"/>
          <w:lang w:val="en-US" w:eastAsia="ru-RU"/>
          <w14:ligatures w14:val="none"/>
        </w:rPr>
        <w:t xml:space="preserve">: Primaria </w:t>
      </w:r>
      <w:proofErr w:type="spellStart"/>
      <w:r w:rsidRPr="007C156B">
        <w:rPr>
          <w:rFonts w:ascii="Times New Roman" w:eastAsia="Times New Roman" w:hAnsi="Times New Roman" w:cs="Times New Roman"/>
          <w:b/>
          <w:kern w:val="0"/>
          <w:lang w:val="en-US" w:eastAsia="ru-RU"/>
          <w14:ligatures w14:val="none"/>
        </w:rPr>
        <w:t>orasului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Causeni</w:t>
      </w:r>
      <w:proofErr w:type="spellEnd"/>
    </w:p>
    <w:p w14:paraId="182491E7" w14:textId="77777777" w:rsidR="007C156B" w:rsidRPr="007C156B" w:rsidRDefault="007C156B" w:rsidP="007C156B">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7C156B">
        <w:rPr>
          <w:rFonts w:ascii="Times New Roman" w:eastAsia="Times New Roman" w:hAnsi="Times New Roman" w:cs="Times New Roman"/>
          <w:b/>
          <w:kern w:val="0"/>
          <w:lang w:val="en-US" w:eastAsia="ru-RU"/>
          <w14:ligatures w14:val="none"/>
        </w:rPr>
        <w:t xml:space="preserve">IDNO: </w:t>
      </w:r>
      <w:r w:rsidRPr="007C156B">
        <w:rPr>
          <w:rFonts w:ascii="Times New Roman" w:eastAsia="Times New Roman" w:hAnsi="Times New Roman" w:cs="Times New Roman"/>
          <w:b/>
          <w:kern w:val="0"/>
          <w:shd w:val="clear" w:color="auto" w:fill="FFFFFF" w:themeFill="background1"/>
          <w:lang w:val="en-US" w:eastAsia="ru-RU"/>
          <w14:ligatures w14:val="none"/>
        </w:rPr>
        <w:t>1007601006151</w:t>
      </w:r>
    </w:p>
    <w:p w14:paraId="4DFDFADF" w14:textId="77777777" w:rsidR="007C156B" w:rsidRPr="007C156B" w:rsidRDefault="007C156B" w:rsidP="007C156B">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Adresa</w:t>
      </w:r>
      <w:proofErr w:type="spellEnd"/>
      <w:r w:rsidRPr="007C156B">
        <w:rPr>
          <w:rFonts w:ascii="Times New Roman" w:eastAsia="Times New Roman" w:hAnsi="Times New Roman" w:cs="Times New Roman"/>
          <w:b/>
          <w:kern w:val="0"/>
          <w:lang w:val="en-US" w:eastAsia="ru-RU"/>
          <w14:ligatures w14:val="none"/>
        </w:rPr>
        <w:t xml:space="preserve">: </w:t>
      </w:r>
      <w:r w:rsidRPr="007C156B">
        <w:rPr>
          <w:rFonts w:ascii="Times New Roman" w:eastAsia="Times New Roman" w:hAnsi="Times New Roman" w:cs="Times New Roman"/>
          <w:b/>
          <w:kern w:val="0"/>
          <w:shd w:val="clear" w:color="auto" w:fill="FFFFFF" w:themeFill="background1"/>
          <w:lang w:val="en-US" w:eastAsia="ru-RU"/>
          <w14:ligatures w14:val="none"/>
        </w:rPr>
        <w:t xml:space="preserve">or. </w:t>
      </w:r>
      <w:proofErr w:type="spellStart"/>
      <w:r w:rsidRPr="007C156B">
        <w:rPr>
          <w:rFonts w:ascii="Times New Roman" w:eastAsia="Times New Roman" w:hAnsi="Times New Roman" w:cs="Times New Roman"/>
          <w:b/>
          <w:kern w:val="0"/>
          <w:shd w:val="clear" w:color="auto" w:fill="FFFFFF" w:themeFill="background1"/>
          <w:lang w:val="en-US" w:eastAsia="ru-RU"/>
          <w14:ligatures w14:val="none"/>
        </w:rPr>
        <w:t>Causeni</w:t>
      </w:r>
      <w:proofErr w:type="spellEnd"/>
      <w:r w:rsidRPr="007C156B">
        <w:rPr>
          <w:rFonts w:ascii="Times New Roman" w:eastAsia="Times New Roman" w:hAnsi="Times New Roman" w:cs="Times New Roman"/>
          <w:b/>
          <w:kern w:val="0"/>
          <w:shd w:val="clear" w:color="auto" w:fill="FFFFFF" w:themeFill="background1"/>
          <w:lang w:val="en-US" w:eastAsia="ru-RU"/>
          <w14:ligatures w14:val="none"/>
        </w:rPr>
        <w:t xml:space="preserve"> str. </w:t>
      </w:r>
      <w:proofErr w:type="spellStart"/>
      <w:r w:rsidRPr="007C156B">
        <w:rPr>
          <w:rFonts w:ascii="Times New Roman" w:eastAsia="Times New Roman" w:hAnsi="Times New Roman" w:cs="Times New Roman"/>
          <w:b/>
          <w:kern w:val="0"/>
          <w:shd w:val="clear" w:color="auto" w:fill="FFFFFF" w:themeFill="background1"/>
          <w:lang w:val="en-US" w:eastAsia="ru-RU"/>
          <w14:ligatures w14:val="none"/>
        </w:rPr>
        <w:t>Mesterul</w:t>
      </w:r>
      <w:proofErr w:type="spellEnd"/>
      <w:r w:rsidRPr="007C156B">
        <w:rPr>
          <w:rFonts w:ascii="Times New Roman" w:eastAsia="Times New Roman" w:hAnsi="Times New Roman" w:cs="Times New Roman"/>
          <w:b/>
          <w:kern w:val="0"/>
          <w:shd w:val="clear" w:color="auto" w:fill="FFFFFF" w:themeFill="background1"/>
          <w:lang w:val="en-US" w:eastAsia="ru-RU"/>
          <w14:ligatures w14:val="none"/>
        </w:rPr>
        <w:t xml:space="preserve"> Radu nr. 3</w:t>
      </w:r>
    </w:p>
    <w:p w14:paraId="238E2072" w14:textId="77777777" w:rsidR="007C156B" w:rsidRPr="007C156B" w:rsidRDefault="007C156B" w:rsidP="007C156B">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Numărul</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telefon</w:t>
      </w:r>
      <w:proofErr w:type="spellEnd"/>
      <w:r w:rsidRPr="007C156B">
        <w:rPr>
          <w:rFonts w:ascii="Times New Roman" w:eastAsia="Times New Roman" w:hAnsi="Times New Roman" w:cs="Times New Roman"/>
          <w:b/>
          <w:kern w:val="0"/>
          <w:lang w:val="en-US" w:eastAsia="ru-RU"/>
          <w14:ligatures w14:val="none"/>
        </w:rPr>
        <w:t xml:space="preserve">/fax: </w:t>
      </w:r>
      <w:r w:rsidRPr="007C156B">
        <w:rPr>
          <w:rFonts w:ascii="Times New Roman" w:eastAsia="Times New Roman" w:hAnsi="Times New Roman" w:cs="Times New Roman"/>
          <w:b/>
          <w:kern w:val="0"/>
          <w:shd w:val="clear" w:color="auto" w:fill="FFFFFF" w:themeFill="background1"/>
          <w:lang w:val="en-US" w:eastAsia="ru-RU"/>
          <w14:ligatures w14:val="none"/>
        </w:rPr>
        <w:t>024322233, 069214273</w:t>
      </w:r>
    </w:p>
    <w:p w14:paraId="1E7F6A51" w14:textId="77777777" w:rsidR="007C156B" w:rsidRPr="007C156B" w:rsidRDefault="007C156B" w:rsidP="007C156B">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Adresa</w:t>
      </w:r>
      <w:proofErr w:type="spellEnd"/>
      <w:r w:rsidRPr="007C156B">
        <w:rPr>
          <w:rFonts w:ascii="Times New Roman" w:eastAsia="Times New Roman" w:hAnsi="Times New Roman" w:cs="Times New Roman"/>
          <w:b/>
          <w:kern w:val="0"/>
          <w:lang w:val="en-US" w:eastAsia="ru-RU"/>
          <w14:ligatures w14:val="none"/>
        </w:rPr>
        <w:t xml:space="preserve"> de e-mail </w:t>
      </w:r>
      <w:proofErr w:type="spellStart"/>
      <w:r w:rsidRPr="007C156B">
        <w:rPr>
          <w:rFonts w:ascii="Times New Roman" w:eastAsia="Times New Roman" w:hAnsi="Times New Roman" w:cs="Times New Roman"/>
          <w:b/>
          <w:kern w:val="0"/>
          <w:lang w:val="en-US" w:eastAsia="ru-RU"/>
          <w14:ligatures w14:val="none"/>
        </w:rPr>
        <w:t>și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pagina</w:t>
      </w:r>
      <w:proofErr w:type="spellEnd"/>
      <w:r w:rsidRPr="007C156B">
        <w:rPr>
          <w:rFonts w:ascii="Times New Roman" w:eastAsia="Times New Roman" w:hAnsi="Times New Roman" w:cs="Times New Roman"/>
          <w:b/>
          <w:kern w:val="0"/>
          <w:lang w:val="en-US" w:eastAsia="ru-RU"/>
          <w14:ligatures w14:val="none"/>
        </w:rPr>
        <w:t xml:space="preserve"> web </w:t>
      </w:r>
      <w:proofErr w:type="spellStart"/>
      <w:r w:rsidRPr="007C156B">
        <w:rPr>
          <w:rFonts w:ascii="Times New Roman" w:eastAsia="Times New Roman" w:hAnsi="Times New Roman" w:cs="Times New Roman"/>
          <w:b/>
          <w:kern w:val="0"/>
          <w:lang w:val="en-US" w:eastAsia="ru-RU"/>
          <w14:ligatures w14:val="none"/>
        </w:rPr>
        <w:t>oficială</w:t>
      </w:r>
      <w:proofErr w:type="spellEnd"/>
      <w:r w:rsidRPr="007C156B">
        <w:rPr>
          <w:rFonts w:ascii="Times New Roman" w:eastAsia="Times New Roman" w:hAnsi="Times New Roman" w:cs="Times New Roman"/>
          <w:b/>
          <w:kern w:val="0"/>
          <w:lang w:val="en-US" w:eastAsia="ru-RU"/>
          <w14:ligatures w14:val="none"/>
        </w:rPr>
        <w:t xml:space="preserve"> </w:t>
      </w:r>
      <w:proofErr w:type="gramStart"/>
      <w:r w:rsidRPr="007C156B">
        <w:rPr>
          <w:rFonts w:ascii="Times New Roman" w:eastAsia="Times New Roman" w:hAnsi="Times New Roman" w:cs="Times New Roman"/>
          <w:b/>
          <w:kern w:val="0"/>
          <w:lang w:val="en-US" w:eastAsia="ru-RU"/>
          <w14:ligatures w14:val="none"/>
        </w:rPr>
        <w:t>a</w:t>
      </w:r>
      <w:proofErr w:type="gram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autorității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contractante</w:t>
      </w:r>
      <w:proofErr w:type="spellEnd"/>
      <w:r w:rsidRPr="007C156B">
        <w:rPr>
          <w:rFonts w:ascii="Times New Roman" w:eastAsia="Times New Roman" w:hAnsi="Times New Roman" w:cs="Times New Roman"/>
          <w:b/>
          <w:kern w:val="0"/>
          <w:lang w:val="en-US" w:eastAsia="ru-RU"/>
          <w14:ligatures w14:val="none"/>
        </w:rPr>
        <w:t xml:space="preserve">: </w:t>
      </w:r>
      <w:r w:rsidRPr="007C156B">
        <w:rPr>
          <w:rFonts w:ascii="Times New Roman" w:eastAsia="Times New Roman" w:hAnsi="Times New Roman" w:cs="Times New Roman"/>
          <w:b/>
          <w:kern w:val="0"/>
          <w:shd w:val="clear" w:color="auto" w:fill="FFFFFF" w:themeFill="background1"/>
          <w:lang w:val="en-US" w:eastAsia="ru-RU"/>
          <w14:ligatures w14:val="none"/>
        </w:rPr>
        <w:t>primaria@causeni.org</w:t>
      </w:r>
    </w:p>
    <w:p w14:paraId="191E620C" w14:textId="77777777" w:rsidR="007C156B" w:rsidRPr="007C156B" w:rsidRDefault="007C156B" w:rsidP="007C156B">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Adresa</w:t>
      </w:r>
      <w:proofErr w:type="spellEnd"/>
      <w:r w:rsidRPr="007C156B">
        <w:rPr>
          <w:rFonts w:ascii="Times New Roman" w:eastAsia="Times New Roman" w:hAnsi="Times New Roman" w:cs="Times New Roman"/>
          <w:b/>
          <w:kern w:val="0"/>
          <w:lang w:val="en-US" w:eastAsia="ru-RU"/>
          <w14:ligatures w14:val="none"/>
        </w:rPr>
        <w:t xml:space="preserve"> de e-mail </w:t>
      </w:r>
      <w:proofErr w:type="spellStart"/>
      <w:r w:rsidRPr="007C156B">
        <w:rPr>
          <w:rFonts w:ascii="Times New Roman" w:eastAsia="Times New Roman" w:hAnsi="Times New Roman" w:cs="Times New Roman"/>
          <w:b/>
          <w:kern w:val="0"/>
          <w:lang w:val="en-US" w:eastAsia="ru-RU"/>
          <w14:ligatures w14:val="none"/>
        </w:rPr>
        <w:t>sau</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pagina</w:t>
      </w:r>
      <w:proofErr w:type="spellEnd"/>
      <w:r w:rsidRPr="007C156B">
        <w:rPr>
          <w:rFonts w:ascii="Times New Roman" w:eastAsia="Times New Roman" w:hAnsi="Times New Roman" w:cs="Times New Roman"/>
          <w:b/>
          <w:kern w:val="0"/>
          <w:lang w:val="en-US" w:eastAsia="ru-RU"/>
          <w14:ligatures w14:val="none"/>
        </w:rPr>
        <w:t xml:space="preserve"> web </w:t>
      </w:r>
      <w:proofErr w:type="spellStart"/>
      <w:r w:rsidRPr="007C156B">
        <w:rPr>
          <w:rFonts w:ascii="Times New Roman" w:eastAsia="Times New Roman" w:hAnsi="Times New Roman" w:cs="Times New Roman"/>
          <w:b/>
          <w:kern w:val="0"/>
          <w:lang w:val="en-US" w:eastAsia="ru-RU"/>
          <w14:ligatures w14:val="none"/>
        </w:rPr>
        <w:t>oficială</w:t>
      </w:r>
      <w:proofErr w:type="spellEnd"/>
      <w:r w:rsidRPr="007C156B">
        <w:rPr>
          <w:rFonts w:ascii="Times New Roman" w:eastAsia="Times New Roman" w:hAnsi="Times New Roman" w:cs="Times New Roman"/>
          <w:b/>
          <w:kern w:val="0"/>
          <w:lang w:val="en-US" w:eastAsia="ru-RU"/>
          <w14:ligatures w14:val="none"/>
        </w:rPr>
        <w:t xml:space="preserve"> de la care se </w:t>
      </w:r>
      <w:proofErr w:type="spellStart"/>
      <w:r w:rsidRPr="007C156B">
        <w:rPr>
          <w:rFonts w:ascii="Times New Roman" w:eastAsia="Times New Roman" w:hAnsi="Times New Roman" w:cs="Times New Roman"/>
          <w:b/>
          <w:kern w:val="0"/>
          <w:lang w:val="en-US" w:eastAsia="ru-RU"/>
          <w14:ligatures w14:val="none"/>
        </w:rPr>
        <w:t>va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putea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obține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accesul</w:t>
      </w:r>
      <w:proofErr w:type="spellEnd"/>
      <w:r w:rsidRPr="007C156B">
        <w:rPr>
          <w:rFonts w:ascii="Times New Roman" w:eastAsia="Times New Roman" w:hAnsi="Times New Roman" w:cs="Times New Roman"/>
          <w:b/>
          <w:kern w:val="0"/>
          <w:lang w:val="en-US" w:eastAsia="ru-RU"/>
          <w14:ligatures w14:val="none"/>
        </w:rPr>
        <w:t xml:space="preserve"> la </w:t>
      </w:r>
      <w:proofErr w:type="spellStart"/>
      <w:r w:rsidRPr="007C156B">
        <w:rPr>
          <w:rFonts w:ascii="Times New Roman" w:eastAsia="Times New Roman" w:hAnsi="Times New Roman" w:cs="Times New Roman"/>
          <w:b/>
          <w:kern w:val="0"/>
          <w:lang w:val="en-US" w:eastAsia="ru-RU"/>
          <w14:ligatures w14:val="none"/>
        </w:rPr>
        <w:t>documentația</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atribuire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documentația</w:t>
      </w:r>
      <w:proofErr w:type="spellEnd"/>
      <w:r w:rsidRPr="007C156B">
        <w:rPr>
          <w:rFonts w:ascii="Times New Roman" w:eastAsia="Times New Roman" w:hAnsi="Times New Roman" w:cs="Times New Roman"/>
          <w:b/>
          <w:i/>
          <w:kern w:val="0"/>
          <w:lang w:val="en-US" w:eastAsia="ru-RU"/>
          <w14:ligatures w14:val="none"/>
        </w:rPr>
        <w:t xml:space="preserve"> de </w:t>
      </w:r>
      <w:proofErr w:type="spellStart"/>
      <w:r w:rsidRPr="007C156B">
        <w:rPr>
          <w:rFonts w:ascii="Times New Roman" w:eastAsia="Times New Roman" w:hAnsi="Times New Roman" w:cs="Times New Roman"/>
          <w:b/>
          <w:i/>
          <w:kern w:val="0"/>
          <w:lang w:val="en-US" w:eastAsia="ru-RU"/>
          <w14:ligatures w14:val="none"/>
        </w:rPr>
        <w:t>atribuire</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este</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anexată</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în</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cadrul</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procedurii</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în</w:t>
      </w:r>
      <w:proofErr w:type="spellEnd"/>
      <w:r w:rsidRPr="007C156B">
        <w:rPr>
          <w:rFonts w:ascii="Times New Roman" w:eastAsia="Times New Roman" w:hAnsi="Times New Roman" w:cs="Times New Roman"/>
          <w:b/>
          <w:i/>
          <w:kern w:val="0"/>
          <w:lang w:val="en-US" w:eastAsia="ru-RU"/>
          <w14:ligatures w14:val="none"/>
        </w:rPr>
        <w:t xml:space="preserve"> SIA RSAP</w:t>
      </w:r>
    </w:p>
    <w:p w14:paraId="3DA417D0" w14:textId="77777777" w:rsidR="007C156B" w:rsidRPr="007C156B" w:rsidRDefault="007C156B" w:rsidP="007C156B">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Tipul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autorității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contractante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și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obiectul</w:t>
      </w:r>
      <w:proofErr w:type="spellEnd"/>
      <w:r w:rsidRPr="007C156B">
        <w:rPr>
          <w:rFonts w:ascii="Times New Roman" w:eastAsia="Times New Roman" w:hAnsi="Times New Roman" w:cs="Times New Roman"/>
          <w:b/>
          <w:kern w:val="0"/>
          <w:lang w:val="en-US" w:eastAsia="ru-RU"/>
          <w14:ligatures w14:val="none"/>
        </w:rPr>
        <w:t xml:space="preserve"> principal de </w:t>
      </w:r>
      <w:proofErr w:type="spellStart"/>
      <w:r w:rsidRPr="007C156B">
        <w:rPr>
          <w:rFonts w:ascii="Times New Roman" w:eastAsia="Times New Roman" w:hAnsi="Times New Roman" w:cs="Times New Roman"/>
          <w:b/>
          <w:kern w:val="0"/>
          <w:lang w:val="en-US" w:eastAsia="ru-RU"/>
          <w14:ligatures w14:val="none"/>
        </w:rPr>
        <w:t>activitate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dacă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este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cazul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mențiunea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autoritatea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contractantă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este</w:t>
      </w:r>
      <w:proofErr w:type="spellEnd"/>
      <w:r w:rsidRPr="007C156B">
        <w:rPr>
          <w:rFonts w:ascii="Times New Roman" w:eastAsia="Times New Roman" w:hAnsi="Times New Roman" w:cs="Times New Roman"/>
          <w:b/>
          <w:kern w:val="0"/>
          <w:lang w:val="en-US" w:eastAsia="ru-RU"/>
          <w14:ligatures w14:val="none"/>
        </w:rPr>
        <w:t xml:space="preserve"> o </w:t>
      </w:r>
      <w:proofErr w:type="spellStart"/>
      <w:r w:rsidRPr="007C156B">
        <w:rPr>
          <w:rFonts w:ascii="Times New Roman" w:eastAsia="Times New Roman" w:hAnsi="Times New Roman" w:cs="Times New Roman"/>
          <w:b/>
          <w:kern w:val="0"/>
          <w:lang w:val="en-US" w:eastAsia="ru-RU"/>
          <w14:ligatures w14:val="none"/>
        </w:rPr>
        <w:t>autoritate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centrală</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achiziție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sau</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achiziția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implică</w:t>
      </w:r>
      <w:proofErr w:type="spellEnd"/>
      <w:r w:rsidRPr="007C156B">
        <w:rPr>
          <w:rFonts w:ascii="Times New Roman" w:eastAsia="Times New Roman" w:hAnsi="Times New Roman" w:cs="Times New Roman"/>
          <w:b/>
          <w:kern w:val="0"/>
          <w:lang w:val="en-US" w:eastAsia="ru-RU"/>
          <w14:ligatures w14:val="none"/>
        </w:rPr>
        <w:t xml:space="preserve"> o </w:t>
      </w:r>
      <w:proofErr w:type="spellStart"/>
      <w:r w:rsidRPr="007C156B">
        <w:rPr>
          <w:rFonts w:ascii="Times New Roman" w:eastAsia="Times New Roman" w:hAnsi="Times New Roman" w:cs="Times New Roman"/>
          <w:b/>
          <w:kern w:val="0"/>
          <w:lang w:val="en-US" w:eastAsia="ru-RU"/>
          <w14:ligatures w14:val="none"/>
        </w:rPr>
        <w:t>altă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formă</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achiziție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comună</w:t>
      </w:r>
      <w:proofErr w:type="spellEnd"/>
      <w:r w:rsidRPr="007C156B">
        <w:rPr>
          <w:rFonts w:ascii="Times New Roman" w:eastAsia="Times New Roman" w:hAnsi="Times New Roman" w:cs="Times New Roman"/>
          <w:b/>
          <w:kern w:val="0"/>
          <w:lang w:val="en-US" w:eastAsia="ru-RU"/>
          <w14:ligatures w14:val="none"/>
        </w:rPr>
        <w:t xml:space="preserve">): APL </w:t>
      </w:r>
      <w:proofErr w:type="spellStart"/>
      <w:r w:rsidRPr="007C156B">
        <w:rPr>
          <w:rFonts w:ascii="Times New Roman" w:eastAsia="Times New Roman" w:hAnsi="Times New Roman" w:cs="Times New Roman"/>
          <w:b/>
          <w:kern w:val="0"/>
          <w:lang w:val="en-US" w:eastAsia="ru-RU"/>
          <w14:ligatures w14:val="none"/>
        </w:rPr>
        <w:t>nivelul</w:t>
      </w:r>
      <w:proofErr w:type="spellEnd"/>
      <w:r w:rsidRPr="007C156B">
        <w:rPr>
          <w:rFonts w:ascii="Times New Roman" w:eastAsia="Times New Roman" w:hAnsi="Times New Roman" w:cs="Times New Roman"/>
          <w:b/>
          <w:kern w:val="0"/>
          <w:lang w:val="en-US" w:eastAsia="ru-RU"/>
          <w14:ligatures w14:val="none"/>
        </w:rPr>
        <w:t xml:space="preserve"> I</w:t>
      </w:r>
    </w:p>
    <w:p w14:paraId="5B325BE8" w14:textId="77777777" w:rsidR="007C156B" w:rsidRPr="007C156B" w:rsidRDefault="007C156B" w:rsidP="007C156B">
      <w:pPr>
        <w:numPr>
          <w:ilvl w:val="0"/>
          <w:numId w:val="2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Cumpărătorul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invită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operatorii</w:t>
      </w:r>
      <w:proofErr w:type="spellEnd"/>
      <w:r w:rsidRPr="007C156B">
        <w:rPr>
          <w:rFonts w:ascii="Times New Roman" w:eastAsia="Times New Roman" w:hAnsi="Times New Roman" w:cs="Times New Roman"/>
          <w:b/>
          <w:kern w:val="0"/>
          <w:lang w:val="en-US" w:eastAsia="ru-RU"/>
          <w14:ligatures w14:val="none"/>
        </w:rPr>
        <w:t xml:space="preserve"> economici </w:t>
      </w:r>
      <w:proofErr w:type="spellStart"/>
      <w:r w:rsidRPr="007C156B">
        <w:rPr>
          <w:rFonts w:ascii="Times New Roman" w:eastAsia="Times New Roman" w:hAnsi="Times New Roman" w:cs="Times New Roman"/>
          <w:b/>
          <w:kern w:val="0"/>
          <w:lang w:val="en-US" w:eastAsia="ru-RU"/>
          <w14:ligatures w14:val="none"/>
        </w:rPr>
        <w:t>interesați</w:t>
      </w:r>
      <w:proofErr w:type="spellEnd"/>
      <w:r w:rsidRPr="007C156B">
        <w:rPr>
          <w:rFonts w:ascii="Times New Roman" w:eastAsia="Times New Roman" w:hAnsi="Times New Roman" w:cs="Times New Roman"/>
          <w:b/>
          <w:kern w:val="0"/>
          <w:lang w:val="en-US" w:eastAsia="ru-RU"/>
          <w14:ligatures w14:val="none"/>
        </w:rPr>
        <w:t xml:space="preserve">, care </w:t>
      </w:r>
      <w:proofErr w:type="spellStart"/>
      <w:r w:rsidRPr="007C156B">
        <w:rPr>
          <w:rFonts w:ascii="Times New Roman" w:eastAsia="Times New Roman" w:hAnsi="Times New Roman" w:cs="Times New Roman"/>
          <w:b/>
          <w:kern w:val="0"/>
          <w:lang w:val="en-US" w:eastAsia="ru-RU"/>
          <w14:ligatures w14:val="none"/>
        </w:rPr>
        <w:t>îi</w:t>
      </w:r>
      <w:proofErr w:type="spellEnd"/>
      <w:r w:rsidRPr="007C156B">
        <w:rPr>
          <w:rFonts w:ascii="Times New Roman" w:eastAsia="Times New Roman" w:hAnsi="Times New Roman" w:cs="Times New Roman"/>
          <w:b/>
          <w:kern w:val="0"/>
          <w:lang w:val="en-US" w:eastAsia="ru-RU"/>
          <w14:ligatures w14:val="none"/>
        </w:rPr>
        <w:t xml:space="preserve"> pot </w:t>
      </w:r>
      <w:proofErr w:type="spellStart"/>
      <w:r w:rsidRPr="007C156B">
        <w:rPr>
          <w:rFonts w:ascii="Times New Roman" w:eastAsia="Times New Roman" w:hAnsi="Times New Roman" w:cs="Times New Roman"/>
          <w:b/>
          <w:kern w:val="0"/>
          <w:lang w:val="en-US" w:eastAsia="ru-RU"/>
          <w14:ligatures w14:val="none"/>
        </w:rPr>
        <w:t>satisface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necesitățile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participe</w:t>
      </w:r>
      <w:proofErr w:type="spellEnd"/>
      <w:r w:rsidRPr="007C156B">
        <w:rPr>
          <w:rFonts w:ascii="Times New Roman" w:eastAsia="Times New Roman" w:hAnsi="Times New Roman" w:cs="Times New Roman"/>
          <w:b/>
          <w:kern w:val="0"/>
          <w:lang w:val="en-US" w:eastAsia="ru-RU"/>
          <w14:ligatures w14:val="none"/>
        </w:rPr>
        <w:t xml:space="preserve"> la </w:t>
      </w:r>
      <w:proofErr w:type="spellStart"/>
      <w:r w:rsidRPr="007C156B">
        <w:rPr>
          <w:rFonts w:ascii="Times New Roman" w:eastAsia="Times New Roman" w:hAnsi="Times New Roman" w:cs="Times New Roman"/>
          <w:b/>
          <w:kern w:val="0"/>
          <w:lang w:val="en-US" w:eastAsia="ru-RU"/>
          <w14:ligatures w14:val="none"/>
        </w:rPr>
        <w:t>procedura</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achiziție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privind</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prestarea</w:t>
      </w:r>
      <w:proofErr w:type="spellEnd"/>
      <w:r w:rsidRPr="007C156B">
        <w:rPr>
          <w:rFonts w:ascii="Times New Roman" w:eastAsia="Times New Roman" w:hAnsi="Times New Roman" w:cs="Times New Roman"/>
          <w:b/>
          <w:kern w:val="0"/>
          <w:lang w:val="en-US" w:eastAsia="ru-RU"/>
          <w14:ligatures w14:val="none"/>
        </w:rPr>
        <w:t>/</w:t>
      </w:r>
      <w:proofErr w:type="spellStart"/>
      <w:r w:rsidRPr="007C156B">
        <w:rPr>
          <w:rFonts w:ascii="Times New Roman" w:eastAsia="Times New Roman" w:hAnsi="Times New Roman" w:cs="Times New Roman"/>
          <w:b/>
          <w:kern w:val="0"/>
          <w:lang w:val="en-US" w:eastAsia="ru-RU"/>
          <w14:ligatures w14:val="none"/>
        </w:rPr>
        <w:t>executarea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următoarelor</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servicii</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proiectare</w:t>
      </w:r>
      <w:proofErr w:type="spellEnd"/>
      <w:r w:rsidRPr="007C156B">
        <w:rPr>
          <w:rFonts w:ascii="Times New Roman" w:eastAsia="Times New Roman" w:hAnsi="Times New Roman" w:cs="Times New Roman"/>
          <w:b/>
          <w:kern w:val="0"/>
          <w:lang w:val="en-US" w:eastAsia="ru-RU"/>
          <w14:ligatures w14:val="none"/>
        </w:rPr>
        <w:t>/</w:t>
      </w:r>
      <w:proofErr w:type="spellStart"/>
      <w:r w:rsidRPr="007C156B">
        <w:rPr>
          <w:rFonts w:ascii="Times New Roman" w:eastAsia="Times New Roman" w:hAnsi="Times New Roman" w:cs="Times New Roman"/>
          <w:b/>
          <w:kern w:val="0"/>
          <w:lang w:val="en-US" w:eastAsia="ru-RU"/>
          <w14:ligatures w14:val="none"/>
        </w:rPr>
        <w:t>lucrări</w:t>
      </w:r>
      <w:proofErr w:type="spellEnd"/>
      <w:r w:rsidRPr="007C156B">
        <w:rPr>
          <w:rFonts w:ascii="Times New Roman" w:eastAsia="Times New Roman" w:hAnsi="Times New Roman" w:cs="Times New Roman"/>
          <w:b/>
          <w:kern w:val="0"/>
          <w:lang w:val="en-US" w:eastAsia="ru-RU"/>
          <w14:ligatures w14:val="none"/>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7C156B" w:rsidRPr="007C156B" w14:paraId="146B8147" w14:textId="77777777" w:rsidTr="005B508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5FCA8DA" w14:textId="77777777" w:rsidR="007C156B" w:rsidRPr="007C156B" w:rsidRDefault="007C156B" w:rsidP="007C156B">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7C156B">
              <w:rPr>
                <w:rFonts w:ascii="Times New Roman" w:eastAsia="Times New Roman" w:hAnsi="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E6774E" w14:textId="77777777" w:rsidR="007C156B" w:rsidRPr="007C156B" w:rsidRDefault="007C156B" w:rsidP="007C156B">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7C156B">
              <w:rPr>
                <w:rFonts w:ascii="Times New Roman" w:eastAsia="Times New Roman" w:hAnsi="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7BC971" w14:textId="77777777" w:rsidR="007C156B" w:rsidRPr="007C156B" w:rsidRDefault="007C156B" w:rsidP="007C156B">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7C156B">
              <w:rPr>
                <w:rFonts w:ascii="Times New Roman" w:eastAsia="Times New Roman" w:hAnsi="Times New Roman" w:cs="Times New Roman"/>
                <w:b/>
                <w:kern w:val="0"/>
                <w:sz w:val="20"/>
                <w:szCs w:val="20"/>
                <w:lang w:val="en-US" w:eastAsia="ru-RU"/>
                <w14:ligatures w14:val="none"/>
              </w:rPr>
              <w:t>Denumirea</w:t>
            </w:r>
            <w:proofErr w:type="spellEnd"/>
            <w:r w:rsidRPr="007C156B">
              <w:rPr>
                <w:rFonts w:ascii="Times New Roman" w:eastAsia="Times New Roman" w:hAnsi="Times New Roman" w:cs="Times New Roman"/>
                <w:b/>
                <w:kern w:val="0"/>
                <w:sz w:val="20"/>
                <w:szCs w:val="20"/>
                <w:lang w:val="en-US" w:eastAsia="ru-RU"/>
                <w14:ligatures w14:val="none"/>
              </w:rPr>
              <w:t xml:space="preserve"> </w:t>
            </w:r>
            <w:proofErr w:type="spellStart"/>
            <w:r w:rsidRPr="007C156B">
              <w:rPr>
                <w:rFonts w:ascii="Times New Roman" w:eastAsia="Times New Roman" w:hAnsi="Times New Roman" w:cs="Times New Roman"/>
                <w:b/>
                <w:kern w:val="0"/>
                <w:sz w:val="20"/>
                <w:szCs w:val="20"/>
                <w:lang w:val="en-US" w:eastAsia="ru-RU"/>
                <w14:ligatures w14:val="none"/>
              </w:rPr>
              <w:t>serviciilor</w:t>
            </w:r>
            <w:proofErr w:type="spellEnd"/>
            <w:r w:rsidRPr="007C156B">
              <w:rPr>
                <w:rFonts w:ascii="Times New Roman" w:eastAsia="Times New Roman" w:hAnsi="Times New Roman" w:cs="Times New Roman"/>
                <w:b/>
                <w:kern w:val="0"/>
                <w:sz w:val="20"/>
                <w:szCs w:val="20"/>
                <w:lang w:val="en-US" w:eastAsia="ru-RU"/>
                <w14:ligatures w14:val="none"/>
              </w:rPr>
              <w:t xml:space="preserve"> de </w:t>
            </w:r>
            <w:proofErr w:type="spellStart"/>
            <w:r w:rsidRPr="007C156B">
              <w:rPr>
                <w:rFonts w:ascii="Times New Roman" w:eastAsia="Times New Roman" w:hAnsi="Times New Roman" w:cs="Times New Roman"/>
                <w:b/>
                <w:kern w:val="0"/>
                <w:sz w:val="20"/>
                <w:szCs w:val="20"/>
                <w:lang w:val="en-US" w:eastAsia="ru-RU"/>
                <w14:ligatures w14:val="none"/>
              </w:rPr>
              <w:t>proiectare</w:t>
            </w:r>
            <w:proofErr w:type="spellEnd"/>
            <w:r w:rsidRPr="007C156B">
              <w:rPr>
                <w:rFonts w:ascii="Times New Roman" w:eastAsia="Times New Roman" w:hAnsi="Times New Roman" w:cs="Times New Roman"/>
                <w:b/>
                <w:kern w:val="0"/>
                <w:sz w:val="20"/>
                <w:szCs w:val="20"/>
                <w:lang w:val="en-US" w:eastAsia="ru-RU"/>
                <w14:ligatures w14:val="none"/>
              </w:rPr>
              <w:t xml:space="preserve"> </w:t>
            </w:r>
            <w:proofErr w:type="spellStart"/>
            <w:r w:rsidRPr="007C156B">
              <w:rPr>
                <w:rFonts w:ascii="Times New Roman" w:eastAsia="Times New Roman" w:hAnsi="Times New Roman" w:cs="Times New Roman"/>
                <w:b/>
                <w:kern w:val="0"/>
                <w:sz w:val="20"/>
                <w:szCs w:val="20"/>
                <w:lang w:val="en-US" w:eastAsia="ru-RU"/>
                <w14:ligatures w14:val="none"/>
              </w:rPr>
              <w:t>sau</w:t>
            </w:r>
            <w:proofErr w:type="spellEnd"/>
            <w:r w:rsidRPr="007C156B">
              <w:rPr>
                <w:rFonts w:ascii="Times New Roman" w:eastAsia="Times New Roman" w:hAnsi="Times New Roman" w:cs="Times New Roman"/>
                <w:b/>
                <w:kern w:val="0"/>
                <w:sz w:val="20"/>
                <w:szCs w:val="20"/>
                <w:lang w:val="en-US" w:eastAsia="ru-RU"/>
                <w14:ligatures w14:val="none"/>
              </w:rPr>
              <w:t xml:space="preserve"> de </w:t>
            </w:r>
            <w:proofErr w:type="spellStart"/>
            <w:r w:rsidRPr="007C156B">
              <w:rPr>
                <w:rFonts w:ascii="Times New Roman" w:eastAsia="Times New Roman" w:hAnsi="Times New Roman" w:cs="Times New Roman"/>
                <w:b/>
                <w:kern w:val="0"/>
                <w:sz w:val="20"/>
                <w:szCs w:val="20"/>
                <w:lang w:val="en-US" w:eastAsia="ru-RU"/>
                <w14:ligatures w14:val="none"/>
              </w:rPr>
              <w:t>lucrări</w:t>
            </w:r>
            <w:proofErr w:type="spellEnd"/>
            <w:r w:rsidRPr="007C156B">
              <w:rPr>
                <w:rFonts w:ascii="Times New Roman" w:eastAsia="Times New Roman" w:hAnsi="Times New Roman" w:cs="Times New Roman"/>
                <w:b/>
                <w:kern w:val="0"/>
                <w:sz w:val="20"/>
                <w:szCs w:val="20"/>
                <w:lang w:val="en-US" w:eastAsia="ru-RU"/>
                <w14:ligatures w14:val="none"/>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EBF9A6" w14:textId="77777777" w:rsidR="007C156B" w:rsidRPr="007C156B" w:rsidRDefault="007C156B" w:rsidP="007C156B">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7C156B">
              <w:rPr>
                <w:rFonts w:ascii="Times New Roman" w:eastAsia="Times New Roman" w:hAnsi="Times New Roman" w:cs="Times New Roman"/>
                <w:b/>
                <w:kern w:val="0"/>
                <w:sz w:val="20"/>
                <w:szCs w:val="20"/>
                <w:lang w:val="en-US" w:eastAsia="ru-RU"/>
                <w14:ligatures w14:val="none"/>
              </w:rPr>
              <w:t>Unitatea</w:t>
            </w:r>
            <w:proofErr w:type="spellEnd"/>
            <w:r w:rsidRPr="007C156B">
              <w:rPr>
                <w:rFonts w:ascii="Times New Roman" w:eastAsia="Times New Roman" w:hAnsi="Times New Roman" w:cs="Times New Roman"/>
                <w:b/>
                <w:kern w:val="0"/>
                <w:sz w:val="20"/>
                <w:szCs w:val="20"/>
                <w:lang w:val="en-US" w:eastAsia="ru-RU"/>
                <w14:ligatures w14:val="none"/>
              </w:rPr>
              <w:t xml:space="preserve"> de </w:t>
            </w:r>
            <w:proofErr w:type="spellStart"/>
            <w:r w:rsidRPr="007C156B">
              <w:rPr>
                <w:rFonts w:ascii="Times New Roman" w:eastAsia="Times New Roman" w:hAnsi="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D52A0C" w14:textId="77777777" w:rsidR="007C156B" w:rsidRPr="007C156B" w:rsidRDefault="007C156B" w:rsidP="007C156B">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7C156B">
              <w:rPr>
                <w:rFonts w:ascii="Times New Roman" w:eastAsia="Times New Roman" w:hAnsi="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2BAF8E8" w14:textId="77777777" w:rsidR="007C156B" w:rsidRPr="007C156B" w:rsidRDefault="007C156B" w:rsidP="007C156B">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7C156B">
              <w:rPr>
                <w:rFonts w:ascii="Times New Roman" w:eastAsia="Times New Roman" w:hAnsi="Times New Roman" w:cs="Times New Roman"/>
                <w:b/>
                <w:kern w:val="0"/>
                <w:sz w:val="20"/>
                <w:szCs w:val="20"/>
                <w:lang w:val="en-US" w:eastAsia="ru-RU"/>
                <w14:ligatures w14:val="none"/>
              </w:rPr>
              <w:t>Specificarea</w:t>
            </w:r>
            <w:proofErr w:type="spellEnd"/>
            <w:r w:rsidRPr="007C156B">
              <w:rPr>
                <w:rFonts w:ascii="Times New Roman" w:eastAsia="Times New Roman" w:hAnsi="Times New Roman" w:cs="Times New Roman"/>
                <w:b/>
                <w:kern w:val="0"/>
                <w:sz w:val="20"/>
                <w:szCs w:val="20"/>
                <w:lang w:val="en-US" w:eastAsia="ru-RU"/>
                <w14:ligatures w14:val="none"/>
              </w:rPr>
              <w:t xml:space="preserve"> </w:t>
            </w:r>
            <w:proofErr w:type="spellStart"/>
            <w:r w:rsidRPr="007C156B">
              <w:rPr>
                <w:rFonts w:ascii="Times New Roman" w:eastAsia="Times New Roman" w:hAnsi="Times New Roman" w:cs="Times New Roman"/>
                <w:b/>
                <w:kern w:val="0"/>
                <w:sz w:val="20"/>
                <w:szCs w:val="20"/>
                <w:lang w:val="en-US" w:eastAsia="ru-RU"/>
                <w14:ligatures w14:val="none"/>
              </w:rPr>
              <w:t>tehnică</w:t>
            </w:r>
            <w:proofErr w:type="spellEnd"/>
            <w:r w:rsidRPr="007C156B">
              <w:rPr>
                <w:rFonts w:ascii="Times New Roman" w:eastAsia="Times New Roman" w:hAnsi="Times New Roman" w:cs="Times New Roman"/>
                <w:b/>
                <w:kern w:val="0"/>
                <w:sz w:val="20"/>
                <w:szCs w:val="20"/>
                <w:lang w:val="en-US" w:eastAsia="ru-RU"/>
                <w14:ligatures w14:val="none"/>
              </w:rPr>
              <w:t xml:space="preserve"> </w:t>
            </w:r>
            <w:proofErr w:type="spellStart"/>
            <w:r w:rsidRPr="007C156B">
              <w:rPr>
                <w:rFonts w:ascii="Times New Roman" w:eastAsia="Times New Roman" w:hAnsi="Times New Roman" w:cs="Times New Roman"/>
                <w:b/>
                <w:kern w:val="0"/>
                <w:sz w:val="20"/>
                <w:szCs w:val="20"/>
                <w:lang w:val="en-US" w:eastAsia="ru-RU"/>
                <w14:ligatures w14:val="none"/>
              </w:rPr>
              <w:t>deplină</w:t>
            </w:r>
            <w:proofErr w:type="spellEnd"/>
            <w:r w:rsidRPr="007C156B">
              <w:rPr>
                <w:rFonts w:ascii="Times New Roman" w:eastAsia="Times New Roman" w:hAnsi="Times New Roman" w:cs="Times New Roman"/>
                <w:b/>
                <w:kern w:val="0"/>
                <w:sz w:val="20"/>
                <w:szCs w:val="20"/>
                <w:lang w:val="en-US" w:eastAsia="ru-RU"/>
                <w14:ligatures w14:val="none"/>
              </w:rPr>
              <w:t xml:space="preserve"> </w:t>
            </w:r>
            <w:proofErr w:type="spellStart"/>
            <w:r w:rsidRPr="007C156B">
              <w:rPr>
                <w:rFonts w:ascii="Times New Roman" w:eastAsia="Times New Roman" w:hAnsi="Times New Roman" w:cs="Times New Roman"/>
                <w:b/>
                <w:kern w:val="0"/>
                <w:sz w:val="20"/>
                <w:szCs w:val="20"/>
                <w:lang w:val="en-US" w:eastAsia="ru-RU"/>
                <w14:ligatures w14:val="none"/>
              </w:rPr>
              <w:t>solicitată</w:t>
            </w:r>
            <w:proofErr w:type="spellEnd"/>
            <w:r w:rsidRPr="007C156B">
              <w:rPr>
                <w:rFonts w:ascii="Times New Roman" w:eastAsia="Times New Roman" w:hAnsi="Times New Roman" w:cs="Times New Roman"/>
                <w:b/>
                <w:kern w:val="0"/>
                <w:sz w:val="20"/>
                <w:szCs w:val="20"/>
                <w:lang w:val="en-US" w:eastAsia="ru-RU"/>
                <w14:ligatures w14:val="none"/>
              </w:rPr>
              <w:t xml:space="preserve">, </w:t>
            </w:r>
            <w:proofErr w:type="spellStart"/>
            <w:r w:rsidRPr="007C156B">
              <w:rPr>
                <w:rFonts w:ascii="Times New Roman" w:eastAsia="Times New Roman" w:hAnsi="Times New Roman" w:cs="Times New Roman"/>
                <w:b/>
                <w:kern w:val="0"/>
                <w:sz w:val="20"/>
                <w:szCs w:val="20"/>
                <w:lang w:val="en-US" w:eastAsia="ru-RU"/>
                <w14:ligatures w14:val="none"/>
              </w:rPr>
              <w:t>Standarde</w:t>
            </w:r>
            <w:proofErr w:type="spellEnd"/>
            <w:r w:rsidRPr="007C156B">
              <w:rPr>
                <w:rFonts w:ascii="Times New Roman" w:eastAsia="Times New Roman" w:hAnsi="Times New Roman" w:cs="Times New Roman"/>
                <w:b/>
                <w:kern w:val="0"/>
                <w:sz w:val="20"/>
                <w:szCs w:val="20"/>
                <w:lang w:val="en-US" w:eastAsia="ru-RU"/>
                <w14:ligatures w14:val="none"/>
              </w:rPr>
              <w:t xml:space="preserve"> de </w:t>
            </w:r>
            <w:proofErr w:type="spellStart"/>
            <w:r w:rsidRPr="007C156B">
              <w:rPr>
                <w:rFonts w:ascii="Times New Roman" w:eastAsia="Times New Roman" w:hAnsi="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9EBC182" w14:textId="77777777" w:rsidR="007C156B" w:rsidRPr="007C156B" w:rsidRDefault="007C156B" w:rsidP="007C156B">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7C156B">
              <w:rPr>
                <w:rFonts w:ascii="Times New Roman" w:eastAsia="Times New Roman" w:hAnsi="Times New Roman" w:cs="Times New Roman"/>
                <w:b/>
                <w:kern w:val="0"/>
                <w:sz w:val="20"/>
                <w:szCs w:val="20"/>
                <w:lang w:val="en-US" w:eastAsia="ru-RU"/>
                <w14:ligatures w14:val="none"/>
              </w:rPr>
              <w:t>Valoarea</w:t>
            </w:r>
            <w:proofErr w:type="spellEnd"/>
            <w:r w:rsidRPr="007C156B">
              <w:rPr>
                <w:rFonts w:ascii="Times New Roman" w:eastAsia="Times New Roman" w:hAnsi="Times New Roman" w:cs="Times New Roman"/>
                <w:b/>
                <w:kern w:val="0"/>
                <w:sz w:val="20"/>
                <w:szCs w:val="20"/>
                <w:lang w:val="en-US" w:eastAsia="ru-RU"/>
                <w14:ligatures w14:val="none"/>
              </w:rPr>
              <w:t xml:space="preserve"> </w:t>
            </w:r>
            <w:proofErr w:type="spellStart"/>
            <w:r w:rsidRPr="007C156B">
              <w:rPr>
                <w:rFonts w:ascii="Times New Roman" w:eastAsia="Times New Roman" w:hAnsi="Times New Roman" w:cs="Times New Roman"/>
                <w:b/>
                <w:kern w:val="0"/>
                <w:sz w:val="20"/>
                <w:szCs w:val="20"/>
                <w:lang w:val="en-US" w:eastAsia="ru-RU"/>
                <w14:ligatures w14:val="none"/>
              </w:rPr>
              <w:t>estimată</w:t>
            </w:r>
            <w:proofErr w:type="spellEnd"/>
            <w:r w:rsidRPr="007C156B">
              <w:rPr>
                <w:rFonts w:ascii="Times New Roman" w:eastAsia="Times New Roman" w:hAnsi="Times New Roman" w:cs="Times New Roman"/>
                <w:b/>
                <w:kern w:val="0"/>
                <w:sz w:val="20"/>
                <w:szCs w:val="20"/>
                <w:lang w:val="en-US" w:eastAsia="ru-RU"/>
                <w14:ligatures w14:val="none"/>
              </w:rPr>
              <w:br/>
              <w:t xml:space="preserve">(se </w:t>
            </w:r>
            <w:proofErr w:type="spellStart"/>
            <w:r w:rsidRPr="007C156B">
              <w:rPr>
                <w:rFonts w:ascii="Times New Roman" w:eastAsia="Times New Roman" w:hAnsi="Times New Roman" w:cs="Times New Roman"/>
                <w:b/>
                <w:kern w:val="0"/>
                <w:sz w:val="20"/>
                <w:szCs w:val="20"/>
                <w:lang w:val="en-US" w:eastAsia="ru-RU"/>
                <w14:ligatures w14:val="none"/>
              </w:rPr>
              <w:t>va</w:t>
            </w:r>
            <w:proofErr w:type="spellEnd"/>
            <w:r w:rsidRPr="007C156B">
              <w:rPr>
                <w:rFonts w:ascii="Times New Roman" w:eastAsia="Times New Roman" w:hAnsi="Times New Roman" w:cs="Times New Roman"/>
                <w:b/>
                <w:kern w:val="0"/>
                <w:sz w:val="20"/>
                <w:szCs w:val="20"/>
                <w:lang w:val="en-US" w:eastAsia="ru-RU"/>
                <w14:ligatures w14:val="none"/>
              </w:rPr>
              <w:t xml:space="preserve"> indica </w:t>
            </w:r>
            <w:proofErr w:type="spellStart"/>
            <w:r w:rsidRPr="007C156B">
              <w:rPr>
                <w:rFonts w:ascii="Times New Roman" w:eastAsia="Times New Roman" w:hAnsi="Times New Roman" w:cs="Times New Roman"/>
                <w:b/>
                <w:kern w:val="0"/>
                <w:sz w:val="20"/>
                <w:szCs w:val="20"/>
                <w:lang w:val="en-US" w:eastAsia="ru-RU"/>
                <w14:ligatures w14:val="none"/>
              </w:rPr>
              <w:t>pentru</w:t>
            </w:r>
            <w:proofErr w:type="spellEnd"/>
            <w:r w:rsidRPr="007C156B">
              <w:rPr>
                <w:rFonts w:ascii="Times New Roman" w:eastAsia="Times New Roman" w:hAnsi="Times New Roman" w:cs="Times New Roman"/>
                <w:b/>
                <w:kern w:val="0"/>
                <w:sz w:val="20"/>
                <w:szCs w:val="20"/>
                <w:lang w:val="en-US" w:eastAsia="ru-RU"/>
                <w14:ligatures w14:val="none"/>
              </w:rPr>
              <w:t xml:space="preserve"> </w:t>
            </w:r>
            <w:proofErr w:type="spellStart"/>
            <w:r w:rsidRPr="007C156B">
              <w:rPr>
                <w:rFonts w:ascii="Times New Roman" w:eastAsia="Times New Roman" w:hAnsi="Times New Roman" w:cs="Times New Roman"/>
                <w:b/>
                <w:kern w:val="0"/>
                <w:sz w:val="20"/>
                <w:szCs w:val="20"/>
                <w:lang w:val="en-US" w:eastAsia="ru-RU"/>
                <w14:ligatures w14:val="none"/>
              </w:rPr>
              <w:t>fiecare</w:t>
            </w:r>
            <w:proofErr w:type="spellEnd"/>
            <w:r w:rsidRPr="007C156B">
              <w:rPr>
                <w:rFonts w:ascii="Times New Roman" w:eastAsia="Times New Roman" w:hAnsi="Times New Roman" w:cs="Times New Roman"/>
                <w:b/>
                <w:kern w:val="0"/>
                <w:sz w:val="20"/>
                <w:szCs w:val="20"/>
                <w:lang w:val="en-US" w:eastAsia="ru-RU"/>
                <w14:ligatures w14:val="none"/>
              </w:rPr>
              <w:t xml:space="preserve"> lot </w:t>
            </w:r>
            <w:proofErr w:type="spellStart"/>
            <w:r w:rsidRPr="007C156B">
              <w:rPr>
                <w:rFonts w:ascii="Times New Roman" w:eastAsia="Times New Roman" w:hAnsi="Times New Roman" w:cs="Times New Roman"/>
                <w:b/>
                <w:kern w:val="0"/>
                <w:sz w:val="20"/>
                <w:szCs w:val="20"/>
                <w:lang w:val="en-US" w:eastAsia="ru-RU"/>
                <w14:ligatures w14:val="none"/>
              </w:rPr>
              <w:t>în</w:t>
            </w:r>
            <w:proofErr w:type="spellEnd"/>
            <w:r w:rsidRPr="007C156B">
              <w:rPr>
                <w:rFonts w:ascii="Times New Roman" w:eastAsia="Times New Roman" w:hAnsi="Times New Roman" w:cs="Times New Roman"/>
                <w:b/>
                <w:kern w:val="0"/>
                <w:sz w:val="20"/>
                <w:szCs w:val="20"/>
                <w:lang w:val="en-US" w:eastAsia="ru-RU"/>
                <w14:ligatures w14:val="none"/>
              </w:rPr>
              <w:t xml:space="preserve"> </w:t>
            </w:r>
            <w:proofErr w:type="spellStart"/>
            <w:r w:rsidRPr="007C156B">
              <w:rPr>
                <w:rFonts w:ascii="Times New Roman" w:eastAsia="Times New Roman" w:hAnsi="Times New Roman" w:cs="Times New Roman"/>
                <w:b/>
                <w:kern w:val="0"/>
                <w:sz w:val="20"/>
                <w:szCs w:val="20"/>
                <w:lang w:val="en-US" w:eastAsia="ru-RU"/>
                <w14:ligatures w14:val="none"/>
              </w:rPr>
              <w:t>parte</w:t>
            </w:r>
            <w:proofErr w:type="spellEnd"/>
            <w:r w:rsidRPr="007C156B">
              <w:rPr>
                <w:rFonts w:ascii="Times New Roman" w:eastAsia="Times New Roman" w:hAnsi="Times New Roman" w:cs="Times New Roman"/>
                <w:b/>
                <w:kern w:val="0"/>
                <w:sz w:val="20"/>
                <w:szCs w:val="20"/>
                <w:lang w:val="en-US" w:eastAsia="ru-RU"/>
                <w14:ligatures w14:val="none"/>
              </w:rPr>
              <w:t>)</w:t>
            </w:r>
          </w:p>
        </w:tc>
      </w:tr>
      <w:tr w:rsidR="007C156B" w:rsidRPr="007C156B" w14:paraId="766F1212" w14:textId="77777777" w:rsidTr="005B50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4B4D97" w14:textId="77777777" w:rsidR="007C156B" w:rsidRPr="007C156B" w:rsidRDefault="007C156B" w:rsidP="007C156B">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7C156B">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ECA107" w14:textId="77777777" w:rsidR="007C156B" w:rsidRPr="007C156B" w:rsidRDefault="007C156B" w:rsidP="007C156B">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7C156B">
              <w:rPr>
                <w:rFonts w:ascii="Times New Roman" w:eastAsia="Times New Roman" w:hAnsi="Times New Roman" w:cs="Times New Roman"/>
                <w:kern w:val="0"/>
                <w:sz w:val="20"/>
                <w:szCs w:val="20"/>
                <w:lang w:val="en-US"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AEA5719" w14:textId="77777777" w:rsidR="007C156B" w:rsidRPr="007C156B" w:rsidRDefault="007C156B" w:rsidP="007C156B">
            <w:pPr>
              <w:shd w:val="clear" w:color="auto" w:fill="FFFFFF" w:themeFill="background1"/>
              <w:spacing w:before="120" w:after="0" w:line="240" w:lineRule="auto"/>
              <w:jc w:val="center"/>
              <w:rPr>
                <w:rFonts w:ascii="Times New Roman" w:eastAsia="Times New Roman" w:hAnsi="Times New Roman" w:cs="Times New Roman"/>
                <w:kern w:val="0"/>
                <w:lang w:val="en-US" w:eastAsia="ru-RU"/>
                <w14:ligatures w14:val="none"/>
              </w:rPr>
            </w:pPr>
            <w:proofErr w:type="spellStart"/>
            <w:r w:rsidRPr="007C156B">
              <w:rPr>
                <w:rFonts w:ascii="Times New Roman" w:hAnsi="Times New Roman" w:cs="Times New Roman"/>
                <w:b/>
                <w:bCs/>
                <w:lang w:val="en-US"/>
              </w:rPr>
              <w:t>Reamenajarea</w:t>
            </w:r>
            <w:proofErr w:type="spellEnd"/>
            <w:r w:rsidRPr="007C156B">
              <w:rPr>
                <w:rFonts w:ascii="Times New Roman" w:hAnsi="Times New Roman" w:cs="Times New Roman"/>
                <w:b/>
                <w:bCs/>
                <w:lang w:val="en-US"/>
              </w:rPr>
              <w:t xml:space="preserve"> </w:t>
            </w:r>
            <w:proofErr w:type="spellStart"/>
            <w:r w:rsidRPr="007C156B">
              <w:rPr>
                <w:rFonts w:ascii="Times New Roman" w:hAnsi="Times New Roman" w:cs="Times New Roman"/>
                <w:b/>
                <w:bCs/>
                <w:lang w:val="en-US"/>
              </w:rPr>
              <w:t>cailor</w:t>
            </w:r>
            <w:proofErr w:type="spellEnd"/>
            <w:r w:rsidRPr="007C156B">
              <w:rPr>
                <w:rFonts w:ascii="Times New Roman" w:hAnsi="Times New Roman" w:cs="Times New Roman"/>
                <w:b/>
                <w:bCs/>
                <w:lang w:val="en-US"/>
              </w:rPr>
              <w:t xml:space="preserve"> de </w:t>
            </w:r>
            <w:proofErr w:type="spellStart"/>
            <w:r w:rsidRPr="007C156B">
              <w:rPr>
                <w:rFonts w:ascii="Times New Roman" w:hAnsi="Times New Roman" w:cs="Times New Roman"/>
                <w:b/>
                <w:bCs/>
                <w:lang w:val="en-US"/>
              </w:rPr>
              <w:t>acces</w:t>
            </w:r>
            <w:proofErr w:type="spellEnd"/>
            <w:r w:rsidRPr="007C156B">
              <w:rPr>
                <w:rFonts w:ascii="Times New Roman" w:hAnsi="Times New Roman" w:cs="Times New Roman"/>
                <w:b/>
                <w:bCs/>
                <w:lang w:val="en-US"/>
              </w:rPr>
              <w:t xml:space="preserve"> </w:t>
            </w:r>
            <w:proofErr w:type="spellStart"/>
            <w:r w:rsidRPr="007C156B">
              <w:rPr>
                <w:rFonts w:ascii="Times New Roman" w:hAnsi="Times New Roman" w:cs="Times New Roman"/>
                <w:b/>
                <w:bCs/>
                <w:lang w:val="en-US"/>
              </w:rPr>
              <w:t>si</w:t>
            </w:r>
            <w:proofErr w:type="spellEnd"/>
            <w:r w:rsidRPr="007C156B">
              <w:rPr>
                <w:rFonts w:ascii="Times New Roman" w:hAnsi="Times New Roman" w:cs="Times New Roman"/>
                <w:b/>
                <w:bCs/>
                <w:lang w:val="en-US"/>
              </w:rPr>
              <w:t xml:space="preserve"> </w:t>
            </w:r>
            <w:proofErr w:type="spellStart"/>
            <w:r w:rsidRPr="007C156B">
              <w:rPr>
                <w:rFonts w:ascii="Times New Roman" w:hAnsi="Times New Roman" w:cs="Times New Roman"/>
                <w:b/>
                <w:bCs/>
                <w:lang w:val="en-US"/>
              </w:rPr>
              <w:t>infrastructura</w:t>
            </w:r>
            <w:proofErr w:type="spellEnd"/>
            <w:r w:rsidRPr="007C156B">
              <w:rPr>
                <w:rFonts w:ascii="Times New Roman" w:hAnsi="Times New Roman" w:cs="Times New Roman"/>
                <w:b/>
                <w:bCs/>
                <w:lang w:val="en-US"/>
              </w:rPr>
              <w:t xml:space="preserve"> de </w:t>
            </w:r>
            <w:proofErr w:type="spellStart"/>
            <w:proofErr w:type="gramStart"/>
            <w:r w:rsidRPr="007C156B">
              <w:rPr>
                <w:rFonts w:ascii="Times New Roman" w:hAnsi="Times New Roman" w:cs="Times New Roman"/>
                <w:b/>
                <w:bCs/>
                <w:lang w:val="en-US"/>
              </w:rPr>
              <w:t>agrement</w:t>
            </w:r>
            <w:proofErr w:type="spellEnd"/>
            <w:r w:rsidRPr="007C156B">
              <w:rPr>
                <w:rFonts w:ascii="Times New Roman" w:hAnsi="Times New Roman" w:cs="Times New Roman"/>
                <w:b/>
                <w:bCs/>
                <w:lang w:val="en-US"/>
              </w:rPr>
              <w:t xml:space="preserve">  pe</w:t>
            </w:r>
            <w:proofErr w:type="gramEnd"/>
            <w:r w:rsidRPr="007C156B">
              <w:rPr>
                <w:rFonts w:ascii="Times New Roman" w:hAnsi="Times New Roman" w:cs="Times New Roman"/>
                <w:b/>
                <w:bCs/>
                <w:lang w:val="en-US"/>
              </w:rPr>
              <w:t xml:space="preserve"> </w:t>
            </w:r>
            <w:proofErr w:type="spellStart"/>
            <w:r w:rsidRPr="007C156B">
              <w:rPr>
                <w:rFonts w:ascii="Times New Roman" w:hAnsi="Times New Roman" w:cs="Times New Roman"/>
                <w:b/>
                <w:bCs/>
                <w:lang w:val="en-US"/>
              </w:rPr>
              <w:t>teren</w:t>
            </w:r>
            <w:proofErr w:type="spellEnd"/>
            <w:r w:rsidRPr="007C156B">
              <w:rPr>
                <w:rFonts w:ascii="Times New Roman" w:hAnsi="Times New Roman" w:cs="Times New Roman"/>
                <w:b/>
                <w:bCs/>
                <w:lang w:val="en-US"/>
              </w:rPr>
              <w:t xml:space="preserve"> cu nr cadastral 2701205.245  cu o </w:t>
            </w:r>
            <w:proofErr w:type="spellStart"/>
            <w:r w:rsidRPr="007C156B">
              <w:rPr>
                <w:rFonts w:ascii="Times New Roman" w:hAnsi="Times New Roman" w:cs="Times New Roman"/>
                <w:b/>
                <w:bCs/>
                <w:lang w:val="en-US"/>
              </w:rPr>
              <w:t>suprafata</w:t>
            </w:r>
            <w:proofErr w:type="spellEnd"/>
            <w:r w:rsidRPr="007C156B">
              <w:rPr>
                <w:rFonts w:ascii="Times New Roman" w:hAnsi="Times New Roman" w:cs="Times New Roman"/>
                <w:b/>
                <w:bCs/>
                <w:lang w:val="en-US"/>
              </w:rPr>
              <w:t xml:space="preserve"> de 3.01560 ha</w:t>
            </w:r>
            <w:r w:rsidRPr="007C156B">
              <w:rPr>
                <w:rFonts w:ascii="Times New Roman" w:eastAsia="Times New Roman" w:hAnsi="Times New Roman" w:cs="Times New Roman"/>
                <w:kern w:val="0"/>
                <w:lang w:val="en-US" w:eastAsia="ru-RU"/>
                <w14:ligatures w14:val="none"/>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1C0D7C" w14:textId="77777777" w:rsidR="007C156B" w:rsidRPr="007C156B" w:rsidRDefault="007C156B" w:rsidP="007C156B">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7C156B">
              <w:rPr>
                <w:rFonts w:ascii="Times New Roman" w:eastAsia="Times New Roman" w:hAnsi="Times New Roman" w:cs="Times New Roman"/>
                <w:kern w:val="0"/>
                <w:sz w:val="20"/>
                <w:szCs w:val="20"/>
                <w:lang w:val="en-US" w:eastAsia="ru-RU"/>
                <w14:ligatures w14:val="none"/>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3E18BF" w14:textId="77777777" w:rsidR="007C156B" w:rsidRPr="007C156B" w:rsidRDefault="007C156B" w:rsidP="007C156B">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7C156B">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F485B42" w14:textId="77777777" w:rsidR="007C156B" w:rsidRPr="007C156B" w:rsidRDefault="007C156B" w:rsidP="007C156B">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7C156B">
              <w:rPr>
                <w:rFonts w:ascii="Times New Roman" w:eastAsia="Times New Roman" w:hAnsi="Times New Roman" w:cs="Times New Roman"/>
                <w:kern w:val="0"/>
                <w:sz w:val="20"/>
                <w:szCs w:val="20"/>
                <w:lang w:val="en-US" w:eastAsia="ru-RU"/>
                <w14:ligatures w14:val="none"/>
              </w:rPr>
              <w:t xml:space="preserve">Conform </w:t>
            </w:r>
            <w:proofErr w:type="spellStart"/>
            <w:r w:rsidRPr="007C156B">
              <w:rPr>
                <w:rFonts w:ascii="Times New Roman" w:eastAsia="Times New Roman" w:hAnsi="Times New Roman" w:cs="Times New Roman"/>
                <w:kern w:val="0"/>
                <w:sz w:val="20"/>
                <w:szCs w:val="20"/>
                <w:lang w:val="en-US" w:eastAsia="ru-RU"/>
                <w14:ligatures w14:val="none"/>
              </w:rPr>
              <w:t>caietului</w:t>
            </w:r>
            <w:proofErr w:type="spellEnd"/>
            <w:r w:rsidRPr="007C156B">
              <w:rPr>
                <w:rFonts w:ascii="Times New Roman" w:eastAsia="Times New Roman" w:hAnsi="Times New Roman" w:cs="Times New Roman"/>
                <w:kern w:val="0"/>
                <w:sz w:val="20"/>
                <w:szCs w:val="20"/>
                <w:lang w:val="en-US" w:eastAsia="ru-RU"/>
                <w14:ligatures w14:val="none"/>
              </w:rPr>
              <w:t xml:space="preserve"> de </w:t>
            </w:r>
            <w:proofErr w:type="spellStart"/>
            <w:r w:rsidRPr="007C156B">
              <w:rPr>
                <w:rFonts w:ascii="Times New Roman" w:eastAsia="Times New Roman" w:hAnsi="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E1E730" w14:textId="77777777" w:rsidR="007C156B" w:rsidRPr="007C156B" w:rsidRDefault="007C156B" w:rsidP="007C156B">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7C156B">
              <w:rPr>
                <w:rFonts w:ascii="Times New Roman" w:eastAsia="Times New Roman" w:hAnsi="Times New Roman" w:cs="Times New Roman"/>
                <w:b/>
                <w:bCs/>
                <w:kern w:val="0"/>
                <w:sz w:val="20"/>
                <w:szCs w:val="20"/>
                <w:lang w:val="en-US" w:eastAsia="ru-RU"/>
                <w14:ligatures w14:val="none"/>
              </w:rPr>
              <w:t>1404388,33</w:t>
            </w:r>
          </w:p>
        </w:tc>
      </w:tr>
      <w:tr w:rsidR="007C156B" w:rsidRPr="007C156B" w14:paraId="4B6C71DD" w14:textId="77777777" w:rsidTr="005B508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E1543A3" w14:textId="77777777" w:rsidR="007C156B" w:rsidRPr="007C156B" w:rsidRDefault="007C156B" w:rsidP="007C156B">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7C156B">
              <w:rPr>
                <w:rFonts w:ascii="Times New Roman" w:eastAsia="Times New Roman" w:hAnsi="Times New Roman" w:cs="Times New Roman"/>
                <w:b/>
                <w:kern w:val="0"/>
                <w:sz w:val="20"/>
                <w:szCs w:val="20"/>
                <w:lang w:val="en-US" w:eastAsia="ru-RU"/>
                <w14:ligatures w14:val="none"/>
              </w:rPr>
              <w:t>Valoarea</w:t>
            </w:r>
            <w:proofErr w:type="spellEnd"/>
            <w:r w:rsidRPr="007C156B">
              <w:rPr>
                <w:rFonts w:ascii="Times New Roman" w:eastAsia="Times New Roman" w:hAnsi="Times New Roman" w:cs="Times New Roman"/>
                <w:b/>
                <w:kern w:val="0"/>
                <w:sz w:val="20"/>
                <w:szCs w:val="20"/>
                <w:lang w:val="en-US" w:eastAsia="ru-RU"/>
                <w14:ligatures w14:val="none"/>
              </w:rPr>
              <w:t xml:space="preserve"> </w:t>
            </w:r>
            <w:proofErr w:type="spellStart"/>
            <w:r w:rsidRPr="007C156B">
              <w:rPr>
                <w:rFonts w:ascii="Times New Roman" w:eastAsia="Times New Roman" w:hAnsi="Times New Roman" w:cs="Times New Roman"/>
                <w:b/>
                <w:kern w:val="0"/>
                <w:sz w:val="20"/>
                <w:szCs w:val="20"/>
                <w:lang w:val="en-US" w:eastAsia="ru-RU"/>
                <w14:ligatures w14:val="none"/>
              </w:rPr>
              <w:t>estimativă</w:t>
            </w:r>
            <w:proofErr w:type="spellEnd"/>
            <w:r w:rsidRPr="007C156B">
              <w:rPr>
                <w:rFonts w:ascii="Times New Roman" w:eastAsia="Times New Roman" w:hAnsi="Times New Roman" w:cs="Times New Roman"/>
                <w:b/>
                <w:kern w:val="0"/>
                <w:sz w:val="20"/>
                <w:szCs w:val="20"/>
                <w:lang w:val="en-US" w:eastAsia="ru-RU"/>
                <w14:ligatures w14:val="none"/>
              </w:rPr>
              <w:t xml:space="preserve"> </w:t>
            </w:r>
            <w:proofErr w:type="spellStart"/>
            <w:r w:rsidRPr="007C156B">
              <w:rPr>
                <w:rFonts w:ascii="Times New Roman" w:eastAsia="Times New Roman" w:hAnsi="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D08AE0" w14:textId="77777777" w:rsidR="007C156B" w:rsidRPr="007C156B" w:rsidRDefault="007C156B" w:rsidP="007C156B">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7C156B">
              <w:rPr>
                <w:rFonts w:ascii="Times New Roman" w:eastAsia="Times New Roman" w:hAnsi="Times New Roman" w:cs="Times New Roman"/>
                <w:b/>
                <w:bCs/>
                <w:kern w:val="0"/>
                <w:sz w:val="20"/>
                <w:szCs w:val="20"/>
                <w:lang w:val="en-US" w:eastAsia="ru-RU"/>
                <w14:ligatures w14:val="none"/>
              </w:rPr>
              <w:t>1404388,33</w:t>
            </w:r>
          </w:p>
        </w:tc>
      </w:tr>
    </w:tbl>
    <w:p w14:paraId="1A5917DC"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În</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cazul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procedurilor</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preselecție</w:t>
      </w:r>
      <w:proofErr w:type="spellEnd"/>
      <w:r w:rsidRPr="007C156B">
        <w:rPr>
          <w:rFonts w:ascii="Times New Roman" w:eastAsia="Times New Roman" w:hAnsi="Times New Roman" w:cs="Times New Roman"/>
          <w:b/>
          <w:kern w:val="0"/>
          <w:lang w:val="en-US" w:eastAsia="ru-RU"/>
          <w14:ligatures w14:val="none"/>
        </w:rPr>
        <w:t xml:space="preserve"> se </w:t>
      </w:r>
      <w:proofErr w:type="spellStart"/>
      <w:r w:rsidRPr="007C156B">
        <w:rPr>
          <w:rFonts w:ascii="Times New Roman" w:eastAsia="Times New Roman" w:hAnsi="Times New Roman" w:cs="Times New Roman"/>
          <w:b/>
          <w:kern w:val="0"/>
          <w:lang w:val="en-US" w:eastAsia="ru-RU"/>
          <w14:ligatures w14:val="none"/>
        </w:rPr>
        <w:t>indică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numărul</w:t>
      </w:r>
      <w:proofErr w:type="spellEnd"/>
      <w:r w:rsidRPr="007C156B">
        <w:rPr>
          <w:rFonts w:ascii="Times New Roman" w:eastAsia="Times New Roman" w:hAnsi="Times New Roman" w:cs="Times New Roman"/>
          <w:b/>
          <w:kern w:val="0"/>
          <w:lang w:val="en-US" w:eastAsia="ru-RU"/>
          <w14:ligatures w14:val="none"/>
        </w:rPr>
        <w:t xml:space="preserve"> minim al </w:t>
      </w:r>
      <w:proofErr w:type="spellStart"/>
      <w:r w:rsidRPr="007C156B">
        <w:rPr>
          <w:rFonts w:ascii="Times New Roman" w:eastAsia="Times New Roman" w:hAnsi="Times New Roman" w:cs="Times New Roman"/>
          <w:b/>
          <w:kern w:val="0"/>
          <w:lang w:val="en-US" w:eastAsia="ru-RU"/>
          <w14:ligatures w14:val="none"/>
        </w:rPr>
        <w:t>candidaţilor</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şi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dacă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este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cazul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numărul</w:t>
      </w:r>
      <w:proofErr w:type="spellEnd"/>
      <w:r w:rsidRPr="007C156B">
        <w:rPr>
          <w:rFonts w:ascii="Times New Roman" w:eastAsia="Times New Roman" w:hAnsi="Times New Roman" w:cs="Times New Roman"/>
          <w:b/>
          <w:kern w:val="0"/>
          <w:lang w:val="en-US" w:eastAsia="ru-RU"/>
          <w14:ligatures w14:val="none"/>
        </w:rPr>
        <w:t xml:space="preserve"> maxim al </w:t>
      </w:r>
      <w:proofErr w:type="spellStart"/>
      <w:r w:rsidRPr="007C156B">
        <w:rPr>
          <w:rFonts w:ascii="Times New Roman" w:eastAsia="Times New Roman" w:hAnsi="Times New Roman" w:cs="Times New Roman"/>
          <w:b/>
          <w:kern w:val="0"/>
          <w:lang w:val="en-US" w:eastAsia="ru-RU"/>
          <w14:ligatures w14:val="none"/>
        </w:rPr>
        <w:t>acestora</w:t>
      </w:r>
      <w:proofErr w:type="spellEnd"/>
      <w:r w:rsidRPr="007C156B">
        <w:rPr>
          <w:rFonts w:ascii="Times New Roman" w:eastAsia="Times New Roman" w:hAnsi="Times New Roman" w:cs="Times New Roman"/>
          <w:b/>
          <w:kern w:val="0"/>
          <w:lang w:val="en-US" w:eastAsia="ru-RU"/>
          <w14:ligatures w14:val="none"/>
        </w:rPr>
        <w:t xml:space="preserve">: </w:t>
      </w:r>
      <w:r w:rsidRPr="007C156B">
        <w:rPr>
          <w:rFonts w:ascii="Times New Roman" w:eastAsia="Times New Roman" w:hAnsi="Times New Roman" w:cs="Times New Roman"/>
          <w:b/>
          <w:color w:val="FF0000"/>
          <w:kern w:val="0"/>
          <w:lang w:val="en-US" w:eastAsia="ru-RU"/>
          <w14:ligatures w14:val="none"/>
        </w:rPr>
        <w:t xml:space="preserve">nu se </w:t>
      </w:r>
      <w:proofErr w:type="spellStart"/>
      <w:r w:rsidRPr="007C156B">
        <w:rPr>
          <w:rFonts w:ascii="Times New Roman" w:eastAsia="Times New Roman" w:hAnsi="Times New Roman" w:cs="Times New Roman"/>
          <w:b/>
          <w:color w:val="FF0000"/>
          <w:kern w:val="0"/>
          <w:lang w:val="en-US" w:eastAsia="ru-RU"/>
          <w14:ligatures w14:val="none"/>
        </w:rPr>
        <w:t>aplica</w:t>
      </w:r>
      <w:proofErr w:type="spellEnd"/>
    </w:p>
    <w:p w14:paraId="66F50DF7"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În</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cazul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în</w:t>
      </w:r>
      <w:proofErr w:type="spellEnd"/>
      <w:r w:rsidRPr="007C156B">
        <w:rPr>
          <w:rFonts w:ascii="Times New Roman" w:eastAsia="Times New Roman" w:hAnsi="Times New Roman" w:cs="Times New Roman"/>
          <w:b/>
          <w:kern w:val="0"/>
          <w:lang w:val="en-US" w:eastAsia="ru-RU"/>
          <w14:ligatures w14:val="none"/>
        </w:rPr>
        <w:t xml:space="preserve"> care </w:t>
      </w:r>
      <w:proofErr w:type="spellStart"/>
      <w:r w:rsidRPr="007C156B">
        <w:rPr>
          <w:rFonts w:ascii="Times New Roman" w:eastAsia="Times New Roman" w:hAnsi="Times New Roman" w:cs="Times New Roman"/>
          <w:b/>
          <w:kern w:val="0"/>
          <w:lang w:val="en-US" w:eastAsia="ru-RU"/>
          <w14:ligatures w14:val="none"/>
        </w:rPr>
        <w:t>contractul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este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împărțit</w:t>
      </w:r>
      <w:proofErr w:type="spellEnd"/>
      <w:r w:rsidRPr="007C156B">
        <w:rPr>
          <w:rFonts w:ascii="Times New Roman" w:eastAsia="Times New Roman" w:hAnsi="Times New Roman" w:cs="Times New Roman"/>
          <w:b/>
          <w:kern w:val="0"/>
          <w:lang w:val="en-US" w:eastAsia="ru-RU"/>
          <w14:ligatures w14:val="none"/>
        </w:rPr>
        <w:t xml:space="preserve"> pe </w:t>
      </w:r>
      <w:proofErr w:type="spellStart"/>
      <w:r w:rsidRPr="007C156B">
        <w:rPr>
          <w:rFonts w:ascii="Times New Roman" w:eastAsia="Times New Roman" w:hAnsi="Times New Roman" w:cs="Times New Roman"/>
          <w:b/>
          <w:kern w:val="0"/>
          <w:lang w:val="en-US" w:eastAsia="ru-RU"/>
          <w14:ligatures w14:val="none"/>
        </w:rPr>
        <w:t>loturi</w:t>
      </w:r>
      <w:proofErr w:type="spellEnd"/>
      <w:r w:rsidRPr="007C156B">
        <w:rPr>
          <w:rFonts w:ascii="Times New Roman" w:eastAsia="Times New Roman" w:hAnsi="Times New Roman" w:cs="Times New Roman"/>
          <w:b/>
          <w:kern w:val="0"/>
          <w:lang w:val="en-US" w:eastAsia="ru-RU"/>
          <w14:ligatures w14:val="none"/>
        </w:rPr>
        <w:t xml:space="preserve">, un operator economic </w:t>
      </w:r>
      <w:proofErr w:type="spellStart"/>
      <w:r w:rsidRPr="007C156B">
        <w:rPr>
          <w:rFonts w:ascii="Times New Roman" w:eastAsia="Times New Roman" w:hAnsi="Times New Roman" w:cs="Times New Roman"/>
          <w:b/>
          <w:kern w:val="0"/>
          <w:lang w:val="en-US" w:eastAsia="ru-RU"/>
          <w14:ligatures w14:val="none"/>
        </w:rPr>
        <w:t>poate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depune</w:t>
      </w:r>
      <w:proofErr w:type="spellEnd"/>
      <w:r w:rsidRPr="007C156B">
        <w:rPr>
          <w:rFonts w:ascii="Times New Roman" w:eastAsia="Times New Roman" w:hAnsi="Times New Roman" w:cs="Times New Roman"/>
          <w:b/>
          <w:kern w:val="0"/>
          <w:lang w:val="en-US" w:eastAsia="ru-RU"/>
          <w14:ligatures w14:val="none"/>
        </w:rPr>
        <w:t xml:space="preserve"> </w:t>
      </w:r>
    </w:p>
    <w:p w14:paraId="62259BAA" w14:textId="77777777" w:rsidR="007C156B" w:rsidRPr="007C156B" w:rsidRDefault="007C156B" w:rsidP="007C156B">
      <w:pPr>
        <w:shd w:val="clear" w:color="auto" w:fill="FFFFFF" w:themeFill="background1"/>
        <w:tabs>
          <w:tab w:val="right" w:pos="426"/>
        </w:tabs>
        <w:spacing w:after="0" w:line="240" w:lineRule="auto"/>
        <w:ind w:left="357"/>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oferta</w:t>
      </w:r>
      <w:proofErr w:type="spellEnd"/>
      <w:r w:rsidRPr="007C156B">
        <w:rPr>
          <w:rFonts w:ascii="Times New Roman" w:eastAsia="Times New Roman" w:hAnsi="Times New Roman" w:cs="Times New Roman"/>
          <w:b/>
          <w:kern w:val="0"/>
          <w:lang w:val="en-US" w:eastAsia="ru-RU"/>
          <w14:ligatures w14:val="none"/>
        </w:rPr>
        <w:t xml:space="preserve"> (se </w:t>
      </w:r>
      <w:proofErr w:type="spellStart"/>
      <w:r w:rsidRPr="007C156B">
        <w:rPr>
          <w:rFonts w:ascii="Times New Roman" w:eastAsia="Times New Roman" w:hAnsi="Times New Roman" w:cs="Times New Roman"/>
          <w:b/>
          <w:kern w:val="0"/>
          <w:lang w:val="en-US" w:eastAsia="ru-RU"/>
          <w14:ligatures w14:val="none"/>
        </w:rPr>
        <w:t>va</w:t>
      </w:r>
      <w:proofErr w:type="spellEnd"/>
      <w:r w:rsidRPr="007C156B">
        <w:rPr>
          <w:rFonts w:ascii="Times New Roman" w:eastAsia="Times New Roman" w:hAnsi="Times New Roman" w:cs="Times New Roman"/>
          <w:b/>
          <w:kern w:val="0"/>
          <w:lang w:val="en-US" w:eastAsia="ru-RU"/>
          <w14:ligatures w14:val="none"/>
        </w:rPr>
        <w:t xml:space="preserve"> selecta):</w:t>
      </w:r>
    </w:p>
    <w:p w14:paraId="57D1A7EA" w14:textId="77777777" w:rsidR="007C156B" w:rsidRPr="007C156B" w:rsidRDefault="007C156B" w:rsidP="007C156B">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Pentru</w:t>
      </w:r>
      <w:proofErr w:type="spellEnd"/>
      <w:r w:rsidRPr="007C156B">
        <w:rPr>
          <w:rFonts w:ascii="Times New Roman" w:eastAsia="Times New Roman" w:hAnsi="Times New Roman" w:cs="Times New Roman"/>
          <w:b/>
          <w:kern w:val="0"/>
          <w:lang w:val="en-US" w:eastAsia="ru-RU"/>
          <w14:ligatures w14:val="none"/>
        </w:rPr>
        <w:t xml:space="preserve"> un </w:t>
      </w:r>
      <w:proofErr w:type="spellStart"/>
      <w:r w:rsidRPr="007C156B">
        <w:rPr>
          <w:rFonts w:ascii="Times New Roman" w:eastAsia="Times New Roman" w:hAnsi="Times New Roman" w:cs="Times New Roman"/>
          <w:b/>
          <w:kern w:val="0"/>
          <w:lang w:val="en-US" w:eastAsia="ru-RU"/>
          <w14:ligatures w14:val="none"/>
        </w:rPr>
        <w:t>singur</w:t>
      </w:r>
      <w:proofErr w:type="spellEnd"/>
      <w:r w:rsidRPr="007C156B">
        <w:rPr>
          <w:rFonts w:ascii="Times New Roman" w:eastAsia="Times New Roman" w:hAnsi="Times New Roman" w:cs="Times New Roman"/>
          <w:b/>
          <w:kern w:val="0"/>
          <w:lang w:val="en-US" w:eastAsia="ru-RU"/>
          <w14:ligatures w14:val="none"/>
        </w:rPr>
        <w:t xml:space="preserve"> lot;</w:t>
      </w:r>
    </w:p>
    <w:p w14:paraId="2123B013" w14:textId="77777777" w:rsidR="007C156B" w:rsidRPr="007C156B" w:rsidRDefault="007C156B" w:rsidP="007C156B">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u w:val="single"/>
          <w:lang w:val="en-US" w:eastAsia="ru-RU"/>
          <w14:ligatures w14:val="none"/>
        </w:rPr>
      </w:pPr>
      <w:proofErr w:type="spellStart"/>
      <w:r w:rsidRPr="007C156B">
        <w:rPr>
          <w:rFonts w:ascii="Times New Roman" w:eastAsia="Times New Roman" w:hAnsi="Times New Roman" w:cs="Times New Roman"/>
          <w:kern w:val="0"/>
          <w:u w:val="single"/>
          <w:lang w:val="en-US" w:eastAsia="ru-RU"/>
          <w14:ligatures w14:val="none"/>
        </w:rPr>
        <w:t>Pentru</w:t>
      </w:r>
      <w:proofErr w:type="spellEnd"/>
      <w:r w:rsidRPr="007C156B">
        <w:rPr>
          <w:rFonts w:ascii="Times New Roman" w:eastAsia="Times New Roman" w:hAnsi="Times New Roman" w:cs="Times New Roman"/>
          <w:kern w:val="0"/>
          <w:u w:val="single"/>
          <w:lang w:val="en-US" w:eastAsia="ru-RU"/>
          <w14:ligatures w14:val="none"/>
        </w:rPr>
        <w:t xml:space="preserve"> </w:t>
      </w:r>
      <w:proofErr w:type="spellStart"/>
      <w:r w:rsidRPr="007C156B">
        <w:rPr>
          <w:rFonts w:ascii="Times New Roman" w:eastAsia="Times New Roman" w:hAnsi="Times New Roman" w:cs="Times New Roman"/>
          <w:kern w:val="0"/>
          <w:u w:val="single"/>
          <w:lang w:val="en-US" w:eastAsia="ru-RU"/>
          <w14:ligatures w14:val="none"/>
        </w:rPr>
        <w:t>mai</w:t>
      </w:r>
      <w:proofErr w:type="spellEnd"/>
      <w:r w:rsidRPr="007C156B">
        <w:rPr>
          <w:rFonts w:ascii="Times New Roman" w:eastAsia="Times New Roman" w:hAnsi="Times New Roman" w:cs="Times New Roman"/>
          <w:kern w:val="0"/>
          <w:u w:val="single"/>
          <w:lang w:val="en-US" w:eastAsia="ru-RU"/>
          <w14:ligatures w14:val="none"/>
        </w:rPr>
        <w:t xml:space="preserve"> </w:t>
      </w:r>
      <w:proofErr w:type="spellStart"/>
      <w:r w:rsidRPr="007C156B">
        <w:rPr>
          <w:rFonts w:ascii="Times New Roman" w:eastAsia="Times New Roman" w:hAnsi="Times New Roman" w:cs="Times New Roman"/>
          <w:kern w:val="0"/>
          <w:u w:val="single"/>
          <w:lang w:val="en-US" w:eastAsia="ru-RU"/>
          <w14:ligatures w14:val="none"/>
        </w:rPr>
        <w:t>multe</w:t>
      </w:r>
      <w:proofErr w:type="spellEnd"/>
      <w:r w:rsidRPr="007C156B">
        <w:rPr>
          <w:rFonts w:ascii="Times New Roman" w:eastAsia="Times New Roman" w:hAnsi="Times New Roman" w:cs="Times New Roman"/>
          <w:kern w:val="0"/>
          <w:u w:val="single"/>
          <w:lang w:val="en-US" w:eastAsia="ru-RU"/>
          <w14:ligatures w14:val="none"/>
        </w:rPr>
        <w:t xml:space="preserve"> </w:t>
      </w:r>
      <w:proofErr w:type="spellStart"/>
      <w:r w:rsidRPr="007C156B">
        <w:rPr>
          <w:rFonts w:ascii="Times New Roman" w:eastAsia="Times New Roman" w:hAnsi="Times New Roman" w:cs="Times New Roman"/>
          <w:kern w:val="0"/>
          <w:u w:val="single"/>
          <w:lang w:val="en-US" w:eastAsia="ru-RU"/>
          <w14:ligatures w14:val="none"/>
        </w:rPr>
        <w:t>loturi</w:t>
      </w:r>
      <w:proofErr w:type="spellEnd"/>
      <w:r w:rsidRPr="007C156B">
        <w:rPr>
          <w:rFonts w:ascii="Times New Roman" w:eastAsia="Times New Roman" w:hAnsi="Times New Roman" w:cs="Times New Roman"/>
          <w:kern w:val="0"/>
          <w:u w:val="single"/>
          <w:lang w:val="en-US" w:eastAsia="ru-RU"/>
          <w14:ligatures w14:val="none"/>
        </w:rPr>
        <w:t>;</w:t>
      </w:r>
    </w:p>
    <w:p w14:paraId="71268A3D" w14:textId="77777777" w:rsidR="007C156B" w:rsidRPr="007C156B" w:rsidRDefault="007C156B" w:rsidP="007C156B">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proofErr w:type="spellStart"/>
      <w:r w:rsidRPr="007C156B">
        <w:rPr>
          <w:rFonts w:ascii="Times New Roman" w:eastAsia="Times New Roman" w:hAnsi="Times New Roman" w:cs="Times New Roman"/>
          <w:kern w:val="0"/>
          <w:lang w:val="en-US" w:eastAsia="ru-RU"/>
          <w14:ligatures w14:val="none"/>
        </w:rPr>
        <w:t>Pentru</w:t>
      </w:r>
      <w:proofErr w:type="spellEnd"/>
      <w:r w:rsidRPr="007C156B">
        <w:rPr>
          <w:rFonts w:ascii="Times New Roman" w:eastAsia="Times New Roman" w:hAnsi="Times New Roman" w:cs="Times New Roman"/>
          <w:kern w:val="0"/>
          <w:lang w:val="en-US" w:eastAsia="ru-RU"/>
          <w14:ligatures w14:val="none"/>
        </w:rPr>
        <w:t xml:space="preserve"> </w:t>
      </w:r>
      <w:proofErr w:type="spellStart"/>
      <w:r w:rsidRPr="007C156B">
        <w:rPr>
          <w:rFonts w:ascii="Times New Roman" w:eastAsia="Times New Roman" w:hAnsi="Times New Roman" w:cs="Times New Roman"/>
          <w:kern w:val="0"/>
          <w:lang w:val="en-US" w:eastAsia="ru-RU"/>
          <w14:ligatures w14:val="none"/>
        </w:rPr>
        <w:t>toate</w:t>
      </w:r>
      <w:proofErr w:type="spellEnd"/>
      <w:r w:rsidRPr="007C156B">
        <w:rPr>
          <w:rFonts w:ascii="Times New Roman" w:eastAsia="Times New Roman" w:hAnsi="Times New Roman" w:cs="Times New Roman"/>
          <w:kern w:val="0"/>
          <w:lang w:val="en-US" w:eastAsia="ru-RU"/>
          <w14:ligatures w14:val="none"/>
        </w:rPr>
        <w:t xml:space="preserve"> </w:t>
      </w:r>
      <w:proofErr w:type="spellStart"/>
      <w:r w:rsidRPr="007C156B">
        <w:rPr>
          <w:rFonts w:ascii="Times New Roman" w:eastAsia="Times New Roman" w:hAnsi="Times New Roman" w:cs="Times New Roman"/>
          <w:kern w:val="0"/>
          <w:lang w:val="en-US" w:eastAsia="ru-RU"/>
          <w14:ligatures w14:val="none"/>
        </w:rPr>
        <w:t>loturile</w:t>
      </w:r>
      <w:proofErr w:type="spellEnd"/>
      <w:r w:rsidRPr="007C156B">
        <w:rPr>
          <w:rFonts w:ascii="Times New Roman" w:eastAsia="Times New Roman" w:hAnsi="Times New Roman" w:cs="Times New Roman"/>
          <w:kern w:val="0"/>
          <w:lang w:val="en-US" w:eastAsia="ru-RU"/>
          <w14:ligatures w14:val="none"/>
        </w:rPr>
        <w:t>;</w:t>
      </w:r>
    </w:p>
    <w:p w14:paraId="6E922EFB" w14:textId="77777777" w:rsidR="007C156B" w:rsidRPr="007C156B" w:rsidRDefault="007C156B" w:rsidP="007C156B">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r w:rsidRPr="007C156B">
        <w:rPr>
          <w:rFonts w:ascii="Times New Roman" w:eastAsia="Times New Roman" w:hAnsi="Times New Roman" w:cs="Times New Roman"/>
          <w:kern w:val="0"/>
          <w:lang w:val="en-US" w:eastAsia="ru-RU"/>
          <w14:ligatures w14:val="none"/>
        </w:rPr>
        <w:t xml:space="preserve">Alte </w:t>
      </w:r>
      <w:proofErr w:type="spellStart"/>
      <w:r w:rsidRPr="007C156B">
        <w:rPr>
          <w:rFonts w:ascii="Times New Roman" w:eastAsia="Times New Roman" w:hAnsi="Times New Roman" w:cs="Times New Roman"/>
          <w:kern w:val="0"/>
          <w:lang w:val="en-US" w:eastAsia="ru-RU"/>
          <w14:ligatures w14:val="none"/>
        </w:rPr>
        <w:t>limitări</w:t>
      </w:r>
      <w:proofErr w:type="spellEnd"/>
      <w:r w:rsidRPr="007C156B">
        <w:rPr>
          <w:rFonts w:ascii="Times New Roman" w:eastAsia="Times New Roman" w:hAnsi="Times New Roman" w:cs="Times New Roman"/>
          <w:kern w:val="0"/>
          <w:lang w:val="en-US" w:eastAsia="ru-RU"/>
          <w14:ligatures w14:val="none"/>
        </w:rPr>
        <w:t xml:space="preserve"> </w:t>
      </w:r>
      <w:proofErr w:type="spellStart"/>
      <w:r w:rsidRPr="007C156B">
        <w:rPr>
          <w:rFonts w:ascii="Times New Roman" w:eastAsia="Times New Roman" w:hAnsi="Times New Roman" w:cs="Times New Roman"/>
          <w:kern w:val="0"/>
          <w:lang w:val="en-US" w:eastAsia="ru-RU"/>
          <w14:ligatures w14:val="none"/>
        </w:rPr>
        <w:t>privind</w:t>
      </w:r>
      <w:proofErr w:type="spellEnd"/>
      <w:r w:rsidRPr="007C156B">
        <w:rPr>
          <w:rFonts w:ascii="Times New Roman" w:eastAsia="Times New Roman" w:hAnsi="Times New Roman" w:cs="Times New Roman"/>
          <w:kern w:val="0"/>
          <w:lang w:val="en-US" w:eastAsia="ru-RU"/>
          <w14:ligatures w14:val="none"/>
        </w:rPr>
        <w:t xml:space="preserve"> </w:t>
      </w:r>
      <w:proofErr w:type="spellStart"/>
      <w:r w:rsidRPr="007C156B">
        <w:rPr>
          <w:rFonts w:ascii="Times New Roman" w:eastAsia="Times New Roman" w:hAnsi="Times New Roman" w:cs="Times New Roman"/>
          <w:kern w:val="0"/>
          <w:lang w:val="en-US" w:eastAsia="ru-RU"/>
          <w14:ligatures w14:val="none"/>
        </w:rPr>
        <w:t>numărul</w:t>
      </w:r>
      <w:proofErr w:type="spellEnd"/>
      <w:r w:rsidRPr="007C156B">
        <w:rPr>
          <w:rFonts w:ascii="Times New Roman" w:eastAsia="Times New Roman" w:hAnsi="Times New Roman" w:cs="Times New Roman"/>
          <w:kern w:val="0"/>
          <w:lang w:val="en-US" w:eastAsia="ru-RU"/>
          <w14:ligatures w14:val="none"/>
        </w:rPr>
        <w:t xml:space="preserve"> de </w:t>
      </w:r>
      <w:proofErr w:type="spellStart"/>
      <w:r w:rsidRPr="007C156B">
        <w:rPr>
          <w:rFonts w:ascii="Times New Roman" w:eastAsia="Times New Roman" w:hAnsi="Times New Roman" w:cs="Times New Roman"/>
          <w:kern w:val="0"/>
          <w:lang w:val="en-US" w:eastAsia="ru-RU"/>
          <w14:ligatures w14:val="none"/>
        </w:rPr>
        <w:t>loturi</w:t>
      </w:r>
      <w:proofErr w:type="spellEnd"/>
      <w:r w:rsidRPr="007C156B">
        <w:rPr>
          <w:rFonts w:ascii="Times New Roman" w:eastAsia="Times New Roman" w:hAnsi="Times New Roman" w:cs="Times New Roman"/>
          <w:kern w:val="0"/>
          <w:lang w:val="en-US" w:eastAsia="ru-RU"/>
          <w14:ligatures w14:val="none"/>
        </w:rPr>
        <w:t xml:space="preserve"> care pot fi </w:t>
      </w:r>
      <w:proofErr w:type="spellStart"/>
      <w:r w:rsidRPr="007C156B">
        <w:rPr>
          <w:rFonts w:ascii="Times New Roman" w:eastAsia="Times New Roman" w:hAnsi="Times New Roman" w:cs="Times New Roman"/>
          <w:kern w:val="0"/>
          <w:lang w:val="en-US" w:eastAsia="ru-RU"/>
          <w14:ligatures w14:val="none"/>
        </w:rPr>
        <w:t>atribuite</w:t>
      </w:r>
      <w:proofErr w:type="spellEnd"/>
      <w:r w:rsidRPr="007C156B">
        <w:rPr>
          <w:rFonts w:ascii="Times New Roman" w:eastAsia="Times New Roman" w:hAnsi="Times New Roman" w:cs="Times New Roman"/>
          <w:kern w:val="0"/>
          <w:lang w:val="en-US" w:eastAsia="ru-RU"/>
          <w14:ligatures w14:val="none"/>
        </w:rPr>
        <w:t xml:space="preserve"> </w:t>
      </w:r>
      <w:proofErr w:type="spellStart"/>
      <w:r w:rsidRPr="007C156B">
        <w:rPr>
          <w:rFonts w:ascii="Times New Roman" w:eastAsia="Times New Roman" w:hAnsi="Times New Roman" w:cs="Times New Roman"/>
          <w:kern w:val="0"/>
          <w:lang w:val="en-US" w:eastAsia="ru-RU"/>
          <w14:ligatures w14:val="none"/>
        </w:rPr>
        <w:t>aceluiași</w:t>
      </w:r>
      <w:proofErr w:type="spellEnd"/>
      <w:r w:rsidRPr="007C156B">
        <w:rPr>
          <w:rFonts w:ascii="Times New Roman" w:eastAsia="Times New Roman" w:hAnsi="Times New Roman" w:cs="Times New Roman"/>
          <w:kern w:val="0"/>
          <w:lang w:val="en-US" w:eastAsia="ru-RU"/>
          <w14:ligatures w14:val="none"/>
        </w:rPr>
        <w:t xml:space="preserve"> </w:t>
      </w:r>
      <w:proofErr w:type="spellStart"/>
      <w:r w:rsidRPr="007C156B">
        <w:rPr>
          <w:rFonts w:ascii="Times New Roman" w:eastAsia="Times New Roman" w:hAnsi="Times New Roman" w:cs="Times New Roman"/>
          <w:kern w:val="0"/>
          <w:lang w:val="en-US" w:eastAsia="ru-RU"/>
          <w14:ligatures w14:val="none"/>
        </w:rPr>
        <w:t>ofertant</w:t>
      </w:r>
      <w:proofErr w:type="spellEnd"/>
      <w:r w:rsidRPr="007C156B">
        <w:rPr>
          <w:rFonts w:ascii="Times New Roman" w:eastAsia="Times New Roman" w:hAnsi="Times New Roman" w:cs="Times New Roman"/>
          <w:kern w:val="0"/>
          <w:lang w:val="en-US" w:eastAsia="ru-RU"/>
          <w14:ligatures w14:val="none"/>
        </w:rPr>
        <w:t>___________</w:t>
      </w:r>
    </w:p>
    <w:p w14:paraId="792157E1"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Admiterea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sau</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interzicerea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ofertelor</w:t>
      </w:r>
      <w:proofErr w:type="spellEnd"/>
      <w:r w:rsidRPr="007C156B">
        <w:rPr>
          <w:rFonts w:ascii="Times New Roman" w:eastAsia="Times New Roman" w:hAnsi="Times New Roman" w:cs="Times New Roman"/>
          <w:b/>
          <w:kern w:val="0"/>
          <w:lang w:val="en-US" w:eastAsia="ru-RU"/>
          <w14:ligatures w14:val="none"/>
        </w:rPr>
        <w:t xml:space="preserve"> alternative: </w:t>
      </w:r>
      <w:r w:rsidRPr="007C156B">
        <w:rPr>
          <w:rFonts w:ascii="Times New Roman" w:eastAsia="Times New Roman" w:hAnsi="Times New Roman" w:cs="Times New Roman"/>
          <w:b/>
          <w:color w:val="FF0000"/>
          <w:kern w:val="0"/>
          <w:lang w:val="en-US" w:eastAsia="ru-RU"/>
          <w14:ligatures w14:val="none"/>
        </w:rPr>
        <w:t xml:space="preserve">Nu se </w:t>
      </w:r>
      <w:proofErr w:type="spellStart"/>
      <w:r w:rsidRPr="007C156B">
        <w:rPr>
          <w:rFonts w:ascii="Times New Roman" w:eastAsia="Times New Roman" w:hAnsi="Times New Roman" w:cs="Times New Roman"/>
          <w:b/>
          <w:color w:val="FF0000"/>
          <w:kern w:val="0"/>
          <w:lang w:val="en-US" w:eastAsia="ru-RU"/>
          <w14:ligatures w14:val="none"/>
        </w:rPr>
        <w:t>admite</w:t>
      </w:r>
      <w:proofErr w:type="spellEnd"/>
    </w:p>
    <w:p w14:paraId="0F3546F5" w14:textId="77777777" w:rsidR="007C156B" w:rsidRPr="007C156B" w:rsidRDefault="007C156B" w:rsidP="007C156B">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lastRenderedPageBreak/>
        <w:t>Termenii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și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condițiile</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prestare</w:t>
      </w:r>
      <w:proofErr w:type="spellEnd"/>
      <w:r w:rsidRPr="007C156B">
        <w:rPr>
          <w:rFonts w:ascii="Times New Roman" w:eastAsia="Times New Roman" w:hAnsi="Times New Roman" w:cs="Times New Roman"/>
          <w:b/>
          <w:kern w:val="0"/>
          <w:lang w:val="en-US" w:eastAsia="ru-RU"/>
          <w14:ligatures w14:val="none"/>
        </w:rPr>
        <w:t>/</w:t>
      </w:r>
      <w:proofErr w:type="spellStart"/>
      <w:r w:rsidRPr="007C156B">
        <w:rPr>
          <w:rFonts w:ascii="Times New Roman" w:eastAsia="Times New Roman" w:hAnsi="Times New Roman" w:cs="Times New Roman"/>
          <w:b/>
          <w:kern w:val="0"/>
          <w:lang w:val="en-US" w:eastAsia="ru-RU"/>
          <w14:ligatures w14:val="none"/>
        </w:rPr>
        <w:t>executare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solicitați</w:t>
      </w:r>
      <w:proofErr w:type="spellEnd"/>
      <w:r w:rsidRPr="007C156B">
        <w:rPr>
          <w:rFonts w:ascii="Times New Roman" w:eastAsia="Times New Roman" w:hAnsi="Times New Roman" w:cs="Times New Roman"/>
          <w:b/>
          <w:kern w:val="0"/>
          <w:lang w:val="en-US" w:eastAsia="ru-RU"/>
          <w14:ligatures w14:val="none"/>
        </w:rPr>
        <w:t xml:space="preserve">: In termen de 90 </w:t>
      </w:r>
      <w:proofErr w:type="spellStart"/>
      <w:r w:rsidRPr="007C156B">
        <w:rPr>
          <w:rFonts w:ascii="Times New Roman" w:eastAsia="Times New Roman" w:hAnsi="Times New Roman" w:cs="Times New Roman"/>
          <w:b/>
          <w:kern w:val="0"/>
          <w:lang w:val="en-US" w:eastAsia="ru-RU"/>
          <w14:ligatures w14:val="none"/>
        </w:rPr>
        <w:t>zile</w:t>
      </w:r>
      <w:proofErr w:type="spellEnd"/>
      <w:r w:rsidRPr="007C156B">
        <w:rPr>
          <w:rFonts w:ascii="Times New Roman" w:eastAsia="Times New Roman" w:hAnsi="Times New Roman" w:cs="Times New Roman"/>
          <w:b/>
          <w:kern w:val="0"/>
          <w:lang w:val="en-US" w:eastAsia="ru-RU"/>
          <w14:ligatures w14:val="none"/>
        </w:rPr>
        <w:t xml:space="preserve"> de la </w:t>
      </w:r>
      <w:proofErr w:type="spellStart"/>
      <w:r w:rsidRPr="007C156B">
        <w:rPr>
          <w:rFonts w:ascii="Times New Roman" w:eastAsia="Times New Roman" w:hAnsi="Times New Roman" w:cs="Times New Roman"/>
          <w:b/>
          <w:kern w:val="0"/>
          <w:lang w:val="en-US" w:eastAsia="ru-RU"/>
          <w14:ligatures w14:val="none"/>
        </w:rPr>
        <w:t>semnarea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contractului</w:t>
      </w:r>
      <w:proofErr w:type="spellEnd"/>
    </w:p>
    <w:p w14:paraId="09EFCDFE" w14:textId="77777777" w:rsidR="007C156B" w:rsidRPr="007C156B" w:rsidRDefault="007C156B" w:rsidP="007C156B">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Termenul</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valabilitate</w:t>
      </w:r>
      <w:proofErr w:type="spellEnd"/>
      <w:r w:rsidRPr="007C156B">
        <w:rPr>
          <w:rFonts w:ascii="Times New Roman" w:eastAsia="Times New Roman" w:hAnsi="Times New Roman" w:cs="Times New Roman"/>
          <w:b/>
          <w:kern w:val="0"/>
          <w:lang w:val="en-US" w:eastAsia="ru-RU"/>
          <w14:ligatures w14:val="none"/>
        </w:rPr>
        <w:t xml:space="preserve"> a contractului:31.12.2026</w:t>
      </w:r>
    </w:p>
    <w:p w14:paraId="4FBE4A76" w14:textId="77777777" w:rsidR="007C156B" w:rsidRPr="007C156B" w:rsidRDefault="007C156B" w:rsidP="007C156B">
      <w:pPr>
        <w:numPr>
          <w:ilvl w:val="0"/>
          <w:numId w:val="21"/>
        </w:numPr>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7C156B">
        <w:rPr>
          <w:rFonts w:ascii="Times New Roman" w:eastAsia="Times New Roman" w:hAnsi="Times New Roman" w:cs="Times New Roman"/>
          <w:b/>
          <w:kern w:val="0"/>
          <w:lang w:val="en-US" w:eastAsia="ru-RU"/>
          <w14:ligatures w14:val="none"/>
        </w:rPr>
        <w:t xml:space="preserve">Contract de </w:t>
      </w:r>
      <w:proofErr w:type="spellStart"/>
      <w:r w:rsidRPr="007C156B">
        <w:rPr>
          <w:rFonts w:ascii="Times New Roman" w:eastAsia="Times New Roman" w:hAnsi="Times New Roman" w:cs="Times New Roman"/>
          <w:b/>
          <w:kern w:val="0"/>
          <w:lang w:val="en-US" w:eastAsia="ru-RU"/>
          <w14:ligatures w14:val="none"/>
        </w:rPr>
        <w:t>achiziție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rezervat</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atelierelor</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protejate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sau</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acesta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poate</w:t>
      </w:r>
      <w:proofErr w:type="spellEnd"/>
      <w:r w:rsidRPr="007C156B">
        <w:rPr>
          <w:rFonts w:ascii="Times New Roman" w:eastAsia="Times New Roman" w:hAnsi="Times New Roman" w:cs="Times New Roman"/>
          <w:b/>
          <w:kern w:val="0"/>
          <w:lang w:val="en-US" w:eastAsia="ru-RU"/>
          <w14:ligatures w14:val="none"/>
        </w:rPr>
        <w:t xml:space="preserve"> fi </w:t>
      </w:r>
      <w:proofErr w:type="spellStart"/>
      <w:r w:rsidRPr="007C156B">
        <w:rPr>
          <w:rFonts w:ascii="Times New Roman" w:eastAsia="Times New Roman" w:hAnsi="Times New Roman" w:cs="Times New Roman"/>
          <w:b/>
          <w:kern w:val="0"/>
          <w:lang w:val="en-US" w:eastAsia="ru-RU"/>
          <w14:ligatures w14:val="none"/>
        </w:rPr>
        <w:t>executat</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numai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în</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cadrul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unor</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programe</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angajare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protejată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după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caz</w:t>
      </w:r>
      <w:proofErr w:type="spellEnd"/>
      <w:r w:rsidRPr="007C156B">
        <w:rPr>
          <w:rFonts w:ascii="Times New Roman" w:eastAsia="Times New Roman" w:hAnsi="Times New Roman" w:cs="Times New Roman"/>
          <w:b/>
          <w:kern w:val="0"/>
          <w:lang w:val="en-US" w:eastAsia="ru-RU"/>
          <w14:ligatures w14:val="none"/>
        </w:rPr>
        <w:t xml:space="preserve">): </w:t>
      </w:r>
      <w:r w:rsidRPr="007C156B">
        <w:rPr>
          <w:rFonts w:ascii="Times New Roman" w:eastAsia="Times New Roman" w:hAnsi="Times New Roman" w:cs="Times New Roman"/>
          <w:b/>
          <w:color w:val="FF0000"/>
          <w:kern w:val="0"/>
          <w:lang w:val="en-US" w:eastAsia="ru-RU"/>
          <w14:ligatures w14:val="none"/>
        </w:rPr>
        <w:t xml:space="preserve">Nu </w:t>
      </w:r>
    </w:p>
    <w:p w14:paraId="523B6BC1" w14:textId="77777777" w:rsidR="007C156B" w:rsidRPr="007C156B" w:rsidRDefault="007C156B" w:rsidP="007C156B">
      <w:pPr>
        <w:shd w:val="clear" w:color="auto" w:fill="FFFFFF" w:themeFill="background1"/>
        <w:tabs>
          <w:tab w:val="right" w:pos="426"/>
        </w:tabs>
        <w:spacing w:after="0" w:line="240" w:lineRule="auto"/>
        <w:contextualSpacing/>
        <w:rPr>
          <w:rFonts w:ascii="Times New Roman" w:eastAsia="Times New Roman" w:hAnsi="Times New Roman" w:cs="Times New Roman"/>
          <w:kern w:val="0"/>
          <w:sz w:val="20"/>
          <w:lang w:val="en-US" w:eastAsia="ru-RU"/>
          <w14:ligatures w14:val="none"/>
        </w:rPr>
      </w:pPr>
    </w:p>
    <w:p w14:paraId="4CA1B19D"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Prestarea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serviciului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este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rezervată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unei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anumite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profesii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în</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temeiul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unor</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legi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sau</w:t>
      </w:r>
      <w:proofErr w:type="spellEnd"/>
      <w:r w:rsidRPr="007C156B">
        <w:rPr>
          <w:rFonts w:ascii="Times New Roman" w:eastAsia="Times New Roman" w:hAnsi="Times New Roman" w:cs="Times New Roman"/>
          <w:b/>
          <w:kern w:val="0"/>
          <w:lang w:val="en-US" w:eastAsia="ru-RU"/>
          <w14:ligatures w14:val="none"/>
        </w:rPr>
        <w:t xml:space="preserve"> al </w:t>
      </w:r>
      <w:proofErr w:type="spellStart"/>
      <w:r w:rsidRPr="007C156B">
        <w:rPr>
          <w:rFonts w:ascii="Times New Roman" w:eastAsia="Times New Roman" w:hAnsi="Times New Roman" w:cs="Times New Roman"/>
          <w:b/>
          <w:kern w:val="0"/>
          <w:lang w:val="en-US" w:eastAsia="ru-RU"/>
          <w14:ligatures w14:val="none"/>
        </w:rPr>
        <w:t>unor</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acte</w:t>
      </w:r>
      <w:proofErr w:type="spellEnd"/>
      <w:r w:rsidRPr="007C156B">
        <w:rPr>
          <w:rFonts w:ascii="Times New Roman" w:eastAsia="Times New Roman" w:hAnsi="Times New Roman" w:cs="Times New Roman"/>
          <w:b/>
          <w:kern w:val="0"/>
          <w:lang w:val="en-US" w:eastAsia="ru-RU"/>
          <w14:ligatures w14:val="none"/>
        </w:rPr>
        <w:t xml:space="preserve"> administrative (</w:t>
      </w:r>
      <w:proofErr w:type="spellStart"/>
      <w:r w:rsidRPr="007C156B">
        <w:rPr>
          <w:rFonts w:ascii="Times New Roman" w:eastAsia="Times New Roman" w:hAnsi="Times New Roman" w:cs="Times New Roman"/>
          <w:b/>
          <w:kern w:val="0"/>
          <w:lang w:val="en-US" w:eastAsia="ru-RU"/>
          <w14:ligatures w14:val="none"/>
        </w:rPr>
        <w:t>după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caz</w:t>
      </w:r>
      <w:proofErr w:type="spellEnd"/>
      <w:r w:rsidRPr="007C156B">
        <w:rPr>
          <w:rFonts w:ascii="Times New Roman" w:eastAsia="Times New Roman" w:hAnsi="Times New Roman" w:cs="Times New Roman"/>
          <w:b/>
          <w:kern w:val="0"/>
          <w:lang w:val="en-US" w:eastAsia="ru-RU"/>
          <w14:ligatures w14:val="none"/>
        </w:rPr>
        <w:t xml:space="preserve">): </w:t>
      </w:r>
      <w:r w:rsidRPr="007C156B">
        <w:rPr>
          <w:rFonts w:ascii="Times New Roman" w:eastAsia="Times New Roman" w:hAnsi="Times New Roman" w:cs="Times New Roman"/>
          <w:b/>
          <w:color w:val="FF0000"/>
          <w:kern w:val="0"/>
          <w:lang w:val="en-US" w:eastAsia="ru-RU"/>
          <w14:ligatures w14:val="none"/>
        </w:rPr>
        <w:t xml:space="preserve">nu se </w:t>
      </w:r>
      <w:proofErr w:type="spellStart"/>
      <w:r w:rsidRPr="007C156B">
        <w:rPr>
          <w:rFonts w:ascii="Times New Roman" w:eastAsia="Times New Roman" w:hAnsi="Times New Roman" w:cs="Times New Roman"/>
          <w:b/>
          <w:color w:val="FF0000"/>
          <w:kern w:val="0"/>
          <w:lang w:val="en-US" w:eastAsia="ru-RU"/>
          <w14:ligatures w14:val="none"/>
        </w:rPr>
        <w:t>aplica</w:t>
      </w:r>
      <w:proofErr w:type="spellEnd"/>
    </w:p>
    <w:p w14:paraId="7227C074"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Scurta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descriere</w:t>
      </w:r>
      <w:proofErr w:type="spellEnd"/>
      <w:r w:rsidRPr="007C156B">
        <w:rPr>
          <w:rFonts w:ascii="Times New Roman" w:eastAsia="Times New Roman" w:hAnsi="Times New Roman" w:cs="Times New Roman"/>
          <w:b/>
          <w:kern w:val="0"/>
          <w:lang w:val="en-US" w:eastAsia="ru-RU"/>
          <w14:ligatures w14:val="none"/>
        </w:rPr>
        <w:t xml:space="preserve"> a </w:t>
      </w:r>
      <w:proofErr w:type="spellStart"/>
      <w:r w:rsidRPr="007C156B">
        <w:rPr>
          <w:rFonts w:ascii="Times New Roman" w:eastAsia="Times New Roman" w:hAnsi="Times New Roman" w:cs="Times New Roman"/>
          <w:b/>
          <w:kern w:val="0"/>
          <w:lang w:val="en-US" w:eastAsia="ru-RU"/>
          <w14:ligatures w14:val="none"/>
        </w:rPr>
        <w:t>criteriilor</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privind</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eligibilitatea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operatorilor</w:t>
      </w:r>
      <w:proofErr w:type="spellEnd"/>
      <w:r w:rsidRPr="007C156B">
        <w:rPr>
          <w:rFonts w:ascii="Times New Roman" w:eastAsia="Times New Roman" w:hAnsi="Times New Roman" w:cs="Times New Roman"/>
          <w:b/>
          <w:kern w:val="0"/>
          <w:lang w:val="en-US" w:eastAsia="ru-RU"/>
          <w14:ligatures w14:val="none"/>
        </w:rPr>
        <w:t xml:space="preserve"> economici care pot </w:t>
      </w:r>
      <w:proofErr w:type="spellStart"/>
      <w:r w:rsidRPr="007C156B">
        <w:rPr>
          <w:rFonts w:ascii="Times New Roman" w:eastAsia="Times New Roman" w:hAnsi="Times New Roman" w:cs="Times New Roman"/>
          <w:b/>
          <w:kern w:val="0"/>
          <w:lang w:val="en-US" w:eastAsia="ru-RU"/>
          <w14:ligatures w14:val="none"/>
        </w:rPr>
        <w:t>determina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eliminarea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acestora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și</w:t>
      </w:r>
      <w:proofErr w:type="spellEnd"/>
      <w:r w:rsidRPr="007C156B">
        <w:rPr>
          <w:rFonts w:ascii="Times New Roman" w:eastAsia="Times New Roman" w:hAnsi="Times New Roman" w:cs="Times New Roman"/>
          <w:b/>
          <w:kern w:val="0"/>
          <w:lang w:val="en-US" w:eastAsia="ru-RU"/>
          <w14:ligatures w14:val="none"/>
        </w:rPr>
        <w:t xml:space="preserve"> a </w:t>
      </w:r>
      <w:proofErr w:type="spellStart"/>
      <w:r w:rsidRPr="007C156B">
        <w:rPr>
          <w:rFonts w:ascii="Times New Roman" w:eastAsia="Times New Roman" w:hAnsi="Times New Roman" w:cs="Times New Roman"/>
          <w:b/>
          <w:kern w:val="0"/>
          <w:lang w:val="en-US" w:eastAsia="ru-RU"/>
          <w14:ligatures w14:val="none"/>
        </w:rPr>
        <w:t>criteriilor</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selecție</w:t>
      </w:r>
      <w:proofErr w:type="spellEnd"/>
      <w:r w:rsidRPr="007C156B">
        <w:rPr>
          <w:rFonts w:ascii="Times New Roman" w:eastAsia="Times New Roman" w:hAnsi="Times New Roman" w:cs="Times New Roman"/>
          <w:b/>
          <w:kern w:val="0"/>
          <w:lang w:val="en-US" w:eastAsia="ru-RU"/>
          <w14:ligatures w14:val="none"/>
        </w:rPr>
        <w:t xml:space="preserve">/de </w:t>
      </w:r>
      <w:proofErr w:type="spellStart"/>
      <w:r w:rsidRPr="007C156B">
        <w:rPr>
          <w:rFonts w:ascii="Times New Roman" w:eastAsia="Times New Roman" w:hAnsi="Times New Roman" w:cs="Times New Roman"/>
          <w:b/>
          <w:kern w:val="0"/>
          <w:lang w:val="en-US" w:eastAsia="ru-RU"/>
          <w14:ligatures w14:val="none"/>
        </w:rPr>
        <w:t>preselecție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nivelul</w:t>
      </w:r>
      <w:proofErr w:type="spellEnd"/>
      <w:r w:rsidRPr="007C156B">
        <w:rPr>
          <w:rFonts w:ascii="Times New Roman" w:eastAsia="Times New Roman" w:hAnsi="Times New Roman" w:cs="Times New Roman"/>
          <w:b/>
          <w:kern w:val="0"/>
          <w:lang w:val="en-US" w:eastAsia="ru-RU"/>
          <w14:ligatures w14:val="none"/>
        </w:rPr>
        <w:t xml:space="preserve"> minim (</w:t>
      </w:r>
      <w:proofErr w:type="spellStart"/>
      <w:r w:rsidRPr="007C156B">
        <w:rPr>
          <w:rFonts w:ascii="Times New Roman" w:eastAsia="Times New Roman" w:hAnsi="Times New Roman" w:cs="Times New Roman"/>
          <w:b/>
          <w:kern w:val="0"/>
          <w:lang w:val="en-US" w:eastAsia="ru-RU"/>
          <w14:ligatures w14:val="none"/>
        </w:rPr>
        <w:t>nivelurile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minime</w:t>
      </w:r>
      <w:proofErr w:type="spellEnd"/>
      <w:r w:rsidRPr="007C156B">
        <w:rPr>
          <w:rFonts w:ascii="Times New Roman" w:eastAsia="Times New Roman" w:hAnsi="Times New Roman" w:cs="Times New Roman"/>
          <w:b/>
          <w:kern w:val="0"/>
          <w:lang w:val="en-US" w:eastAsia="ru-RU"/>
          <w14:ligatures w14:val="none"/>
        </w:rPr>
        <w:t xml:space="preserve">) al (ale) </w:t>
      </w:r>
      <w:proofErr w:type="spellStart"/>
      <w:r w:rsidRPr="007C156B">
        <w:rPr>
          <w:rFonts w:ascii="Times New Roman" w:eastAsia="Times New Roman" w:hAnsi="Times New Roman" w:cs="Times New Roman"/>
          <w:b/>
          <w:kern w:val="0"/>
          <w:lang w:val="en-US" w:eastAsia="ru-RU"/>
          <w14:ligatures w14:val="none"/>
        </w:rPr>
        <w:t>cerințelor</w:t>
      </w:r>
      <w:proofErr w:type="spellEnd"/>
      <w:r w:rsidRPr="007C156B">
        <w:rPr>
          <w:rFonts w:ascii="Times New Roman" w:eastAsia="Times New Roman" w:hAnsi="Times New Roman" w:cs="Times New Roman"/>
          <w:b/>
          <w:kern w:val="0"/>
          <w:lang w:val="en-US" w:eastAsia="ru-RU"/>
          <w14:ligatures w14:val="none"/>
        </w:rPr>
        <w:t xml:space="preserve"> eventual </w:t>
      </w:r>
      <w:proofErr w:type="spellStart"/>
      <w:r w:rsidRPr="007C156B">
        <w:rPr>
          <w:rFonts w:ascii="Times New Roman" w:eastAsia="Times New Roman" w:hAnsi="Times New Roman" w:cs="Times New Roman"/>
          <w:b/>
          <w:kern w:val="0"/>
          <w:lang w:val="en-US" w:eastAsia="ru-RU"/>
          <w14:ligatures w14:val="none"/>
        </w:rPr>
        <w:t>impuse</w:t>
      </w:r>
      <w:proofErr w:type="spellEnd"/>
      <w:r w:rsidRPr="007C156B">
        <w:rPr>
          <w:rFonts w:ascii="Times New Roman" w:eastAsia="Times New Roman" w:hAnsi="Times New Roman" w:cs="Times New Roman"/>
          <w:b/>
          <w:kern w:val="0"/>
          <w:lang w:val="en-US" w:eastAsia="ru-RU"/>
          <w14:ligatures w14:val="none"/>
        </w:rPr>
        <w:t xml:space="preserve">; se </w:t>
      </w:r>
      <w:proofErr w:type="spellStart"/>
      <w:r w:rsidRPr="007C156B">
        <w:rPr>
          <w:rFonts w:ascii="Times New Roman" w:eastAsia="Times New Roman" w:hAnsi="Times New Roman" w:cs="Times New Roman"/>
          <w:b/>
          <w:kern w:val="0"/>
          <w:lang w:val="en-US" w:eastAsia="ru-RU"/>
          <w14:ligatures w14:val="none"/>
        </w:rPr>
        <w:t>menționeazăinformațiile</w:t>
      </w:r>
      <w:proofErr w:type="spellEnd"/>
      <w:r w:rsidRPr="007C156B">
        <w:rPr>
          <w:rFonts w:ascii="Times New Roman" w:eastAsia="Times New Roman" w:hAnsi="Times New Roman" w:cs="Times New Roman"/>
          <w:b/>
          <w:kern w:val="0"/>
          <w:lang w:val="en-US" w:eastAsia="ru-RU"/>
          <w14:ligatures w14:val="none"/>
        </w:rPr>
        <w:t xml:space="preserve"> solicitate (DUAE, </w:t>
      </w:r>
      <w:proofErr w:type="spellStart"/>
      <w:r w:rsidRPr="007C156B">
        <w:rPr>
          <w:rFonts w:ascii="Times New Roman" w:eastAsia="Times New Roman" w:hAnsi="Times New Roman" w:cs="Times New Roman"/>
          <w:b/>
          <w:kern w:val="0"/>
          <w:lang w:val="en-US" w:eastAsia="ru-RU"/>
          <w14:ligatures w14:val="none"/>
        </w:rPr>
        <w:t>documentație</w:t>
      </w:r>
      <w:proofErr w:type="spellEnd"/>
      <w:r w:rsidRPr="007C156B">
        <w:rPr>
          <w:rFonts w:ascii="Times New Roman" w:eastAsia="Times New Roman" w:hAnsi="Times New Roman" w:cs="Times New Roman"/>
          <w:b/>
          <w:kern w:val="0"/>
          <w:lang w:val="en-US" w:eastAsia="ru-RU"/>
          <w14:ligatures w14:val="none"/>
        </w:rPr>
        <w:t xml:space="preserve">): </w:t>
      </w:r>
    </w:p>
    <w:tbl>
      <w:tblPr>
        <w:tblStyle w:val="Grigliatabella2113"/>
        <w:tblW w:w="9958" w:type="dxa"/>
        <w:jc w:val="center"/>
        <w:tblInd w:w="0" w:type="dxa"/>
        <w:tblLook w:val="04A0" w:firstRow="1" w:lastRow="0" w:firstColumn="1" w:lastColumn="0" w:noHBand="0" w:noVBand="1"/>
      </w:tblPr>
      <w:tblGrid>
        <w:gridCol w:w="500"/>
        <w:gridCol w:w="3681"/>
        <w:gridCol w:w="4060"/>
        <w:gridCol w:w="1717"/>
      </w:tblGrid>
      <w:tr w:rsidR="007C156B" w:rsidRPr="007C156B" w14:paraId="3101285E" w14:textId="77777777" w:rsidTr="005B5082">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14:paraId="7A0F1BF9" w14:textId="77777777" w:rsidR="007C156B" w:rsidRPr="007C156B" w:rsidRDefault="007C156B" w:rsidP="007C156B">
            <w:pPr>
              <w:shd w:val="clear" w:color="auto" w:fill="FFFFFF"/>
              <w:tabs>
                <w:tab w:val="left" w:pos="612"/>
              </w:tabs>
              <w:spacing w:line="259" w:lineRule="auto"/>
              <w:rPr>
                <w:rFonts w:ascii="Times New Roman" w:hAnsi="Times New Roman"/>
                <w:b/>
                <w:iCs/>
                <w:sz w:val="20"/>
                <w:szCs w:val="20"/>
                <w:lang w:eastAsia="ru-RU"/>
              </w:rPr>
            </w:pPr>
            <w:r w:rsidRPr="007C156B">
              <w:rPr>
                <w:rFonts w:ascii="Times New Roman" w:hAnsi="Times New Roman"/>
                <w:b/>
                <w:iCs/>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14:paraId="30B106C9"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Criteriile de calificare și de selecție</w:t>
            </w:r>
          </w:p>
          <w:p w14:paraId="125E1315"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14:paraId="3E0EB9BC"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14:paraId="55F84879"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Nivelul minim/</w:t>
            </w:r>
            <w:r w:rsidRPr="007C156B">
              <w:rPr>
                <w:rFonts w:ascii="Times New Roman" w:hAnsi="Times New Roman"/>
                <w:b/>
                <w:iCs/>
                <w:sz w:val="20"/>
                <w:szCs w:val="20"/>
                <w:lang w:eastAsia="ru-RU"/>
              </w:rPr>
              <w:br/>
              <w:t>Obligativitatea</w:t>
            </w:r>
          </w:p>
        </w:tc>
      </w:tr>
      <w:tr w:rsidR="007C156B" w:rsidRPr="007C156B" w14:paraId="72B9DA27" w14:textId="77777777" w:rsidTr="005B5082">
        <w:trPr>
          <w:jc w:val="center"/>
        </w:trPr>
        <w:tc>
          <w:tcPr>
            <w:tcW w:w="500" w:type="dxa"/>
            <w:tcBorders>
              <w:top w:val="single" w:sz="4" w:space="0" w:color="auto"/>
              <w:left w:val="single" w:sz="4" w:space="0" w:color="auto"/>
              <w:bottom w:val="single" w:sz="4" w:space="0" w:color="auto"/>
              <w:right w:val="single" w:sz="4" w:space="0" w:color="auto"/>
            </w:tcBorders>
          </w:tcPr>
          <w:p w14:paraId="147672E5" w14:textId="77777777" w:rsidR="007C156B" w:rsidRPr="007C156B" w:rsidRDefault="007C156B" w:rsidP="007C156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1F227F61"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DUAE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097D6AF5"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Completat conform modelului atașat în SIA RSAP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2B7CEDC1"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Obligatoriu</w:t>
            </w:r>
          </w:p>
        </w:tc>
      </w:tr>
      <w:tr w:rsidR="007C156B" w:rsidRPr="007C156B" w14:paraId="7E0A7349" w14:textId="77777777" w:rsidTr="005B5082">
        <w:trPr>
          <w:jc w:val="center"/>
        </w:trPr>
        <w:tc>
          <w:tcPr>
            <w:tcW w:w="500" w:type="dxa"/>
            <w:tcBorders>
              <w:top w:val="single" w:sz="4" w:space="0" w:color="auto"/>
              <w:left w:val="single" w:sz="4" w:space="0" w:color="auto"/>
              <w:bottom w:val="single" w:sz="4" w:space="0" w:color="auto"/>
              <w:right w:val="single" w:sz="4" w:space="0" w:color="auto"/>
            </w:tcBorders>
          </w:tcPr>
          <w:p w14:paraId="5EF31096" w14:textId="77777777" w:rsidR="007C156B" w:rsidRPr="007C156B" w:rsidRDefault="007C156B" w:rsidP="007C156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2DD0459A" w14:textId="77777777" w:rsidR="007C156B" w:rsidRPr="007C156B" w:rsidRDefault="007C156B" w:rsidP="007C156B">
            <w:pPr>
              <w:shd w:val="clear" w:color="auto" w:fill="FFFFFF"/>
              <w:tabs>
                <w:tab w:val="left" w:pos="612"/>
              </w:tabs>
              <w:spacing w:before="120" w:after="120" w:line="259" w:lineRule="auto"/>
              <w:jc w:val="center"/>
              <w:rPr>
                <w:rFonts w:ascii="Times New Roman" w:hAnsi="Times New Roman"/>
                <w:b/>
                <w:iCs/>
                <w:noProof/>
                <w:sz w:val="20"/>
                <w:szCs w:val="20"/>
              </w:rPr>
            </w:pPr>
            <w:r w:rsidRPr="007C156B">
              <w:rPr>
                <w:rFonts w:ascii="Times New Roman" w:hAnsi="Times New Roman"/>
                <w:b/>
                <w:iCs/>
                <w:noProof/>
                <w:sz w:val="20"/>
                <w:szCs w:val="20"/>
              </w:rPr>
              <w:t>Specificații tehnice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2A0AE922"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bCs/>
                <w:iCs/>
                <w:sz w:val="20"/>
                <w:szCs w:val="20"/>
                <w:lang w:eastAsia="ru-RU"/>
              </w:rPr>
              <w:t>Completat conform documentației de deviz (formularele 3,5 și 7 corespunzător CPL/2012)</w:t>
            </w:r>
            <w:r w:rsidRPr="007C156B">
              <w:rPr>
                <w:rFonts w:ascii="Times New Roman" w:hAnsi="Times New Roman"/>
                <w:b/>
                <w:iCs/>
                <w:sz w:val="20"/>
                <w:szCs w:val="20"/>
                <w:lang w:eastAsia="ru-RU"/>
              </w:rPr>
              <w:t xml:space="preserve">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7F9E7C10"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Obligatoriu</w:t>
            </w:r>
          </w:p>
        </w:tc>
      </w:tr>
      <w:tr w:rsidR="007C156B" w:rsidRPr="007C156B" w14:paraId="7BDA7E14" w14:textId="77777777" w:rsidTr="005B5082">
        <w:trPr>
          <w:jc w:val="center"/>
        </w:trPr>
        <w:tc>
          <w:tcPr>
            <w:tcW w:w="500" w:type="dxa"/>
            <w:tcBorders>
              <w:top w:val="single" w:sz="4" w:space="0" w:color="auto"/>
              <w:left w:val="single" w:sz="4" w:space="0" w:color="auto"/>
              <w:bottom w:val="single" w:sz="4" w:space="0" w:color="auto"/>
              <w:right w:val="single" w:sz="4" w:space="0" w:color="auto"/>
            </w:tcBorders>
          </w:tcPr>
          <w:p w14:paraId="71F5B2EC" w14:textId="77777777" w:rsidR="007C156B" w:rsidRPr="007C156B" w:rsidRDefault="007C156B" w:rsidP="007C156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9DE0E3A" w14:textId="77777777" w:rsidR="007C156B" w:rsidRPr="007C156B" w:rsidRDefault="007C156B" w:rsidP="007C156B">
            <w:pPr>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56D4C912"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3C329713"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Obligatoriu</w:t>
            </w:r>
          </w:p>
        </w:tc>
      </w:tr>
      <w:tr w:rsidR="007C156B" w:rsidRPr="007C156B" w14:paraId="6DBB36E3" w14:textId="77777777" w:rsidTr="005B5082">
        <w:trPr>
          <w:jc w:val="center"/>
        </w:trPr>
        <w:tc>
          <w:tcPr>
            <w:tcW w:w="500" w:type="dxa"/>
            <w:tcBorders>
              <w:top w:val="single" w:sz="4" w:space="0" w:color="auto"/>
              <w:left w:val="single" w:sz="4" w:space="0" w:color="auto"/>
              <w:bottom w:val="single" w:sz="4" w:space="0" w:color="auto"/>
              <w:right w:val="single" w:sz="4" w:space="0" w:color="auto"/>
            </w:tcBorders>
          </w:tcPr>
          <w:p w14:paraId="0823BEBA" w14:textId="77777777" w:rsidR="007C156B" w:rsidRPr="007C156B" w:rsidRDefault="007C156B" w:rsidP="007C156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E58A9FA"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Garanția pentru ofertă 2%</w:t>
            </w:r>
          </w:p>
          <w:p w14:paraId="0A7DD5CF"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(conform Anexei nr.9)</w:t>
            </w:r>
          </w:p>
        </w:tc>
        <w:tc>
          <w:tcPr>
            <w:tcW w:w="4060" w:type="dxa"/>
            <w:tcBorders>
              <w:top w:val="single" w:sz="4" w:space="0" w:color="auto"/>
              <w:left w:val="single" w:sz="4" w:space="0" w:color="auto"/>
              <w:bottom w:val="single" w:sz="4" w:space="0" w:color="auto"/>
              <w:right w:val="single" w:sz="4" w:space="0" w:color="auto"/>
            </w:tcBorders>
            <w:vAlign w:val="center"/>
          </w:tcPr>
          <w:p w14:paraId="18800E97" w14:textId="77777777" w:rsidR="007C156B" w:rsidRPr="007C156B" w:rsidRDefault="007C156B" w:rsidP="007C156B">
            <w:pPr>
              <w:tabs>
                <w:tab w:val="left" w:pos="0"/>
              </w:tabs>
              <w:spacing w:line="259" w:lineRule="auto"/>
              <w:contextualSpacing/>
              <w:jc w:val="center"/>
              <w:rPr>
                <w:rFonts w:ascii="Times New Roman" w:hAnsi="Times New Roman"/>
                <w:b/>
                <w:iCs/>
                <w:sz w:val="20"/>
                <w:szCs w:val="20"/>
                <w:lang w:eastAsia="ru-RU"/>
              </w:rPr>
            </w:pPr>
            <w:r w:rsidRPr="007C156B">
              <w:rPr>
                <w:rFonts w:ascii="Times New Roman" w:hAnsi="Times New Roman"/>
                <w:b/>
                <w:iCs/>
                <w:sz w:val="20"/>
                <w:szCs w:val="20"/>
                <w:lang w:eastAsia="ru-RU"/>
              </w:rPr>
              <w:t>Semnată electronic de către reprezentantul legal al Participantului, eliberată de o bancă comercială autohtonă</w:t>
            </w:r>
          </w:p>
        </w:tc>
        <w:tc>
          <w:tcPr>
            <w:tcW w:w="1717" w:type="dxa"/>
            <w:tcBorders>
              <w:top w:val="single" w:sz="4" w:space="0" w:color="auto"/>
              <w:left w:val="single" w:sz="4" w:space="0" w:color="auto"/>
              <w:bottom w:val="single" w:sz="4" w:space="0" w:color="auto"/>
              <w:right w:val="single" w:sz="4" w:space="0" w:color="auto"/>
            </w:tcBorders>
            <w:vAlign w:val="center"/>
          </w:tcPr>
          <w:p w14:paraId="03BC66AA"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Obligatoriu</w:t>
            </w:r>
          </w:p>
        </w:tc>
      </w:tr>
      <w:tr w:rsidR="007C156B" w:rsidRPr="007C156B" w14:paraId="36B50826" w14:textId="77777777" w:rsidTr="005B5082">
        <w:trPr>
          <w:jc w:val="center"/>
        </w:trPr>
        <w:tc>
          <w:tcPr>
            <w:tcW w:w="500" w:type="dxa"/>
            <w:tcBorders>
              <w:top w:val="single" w:sz="4" w:space="0" w:color="auto"/>
              <w:left w:val="single" w:sz="4" w:space="0" w:color="auto"/>
              <w:bottom w:val="single" w:sz="4" w:space="0" w:color="auto"/>
              <w:right w:val="single" w:sz="4" w:space="0" w:color="auto"/>
            </w:tcBorders>
          </w:tcPr>
          <w:p w14:paraId="423585F8" w14:textId="77777777" w:rsidR="007C156B" w:rsidRPr="007C156B" w:rsidRDefault="007C156B" w:rsidP="007C156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A615D54" w14:textId="77777777" w:rsidR="007C156B" w:rsidRPr="007C156B" w:rsidRDefault="007C156B" w:rsidP="007C156B">
            <w:pPr>
              <w:shd w:val="clear" w:color="auto" w:fill="FFFFFF"/>
              <w:tabs>
                <w:tab w:val="left" w:pos="612"/>
              </w:tabs>
              <w:spacing w:line="259" w:lineRule="auto"/>
              <w:jc w:val="center"/>
              <w:rPr>
                <w:rFonts w:ascii="Times New Roman" w:hAnsi="Times New Roman"/>
                <w:b/>
                <w:iCs/>
                <w:noProof/>
                <w:sz w:val="20"/>
                <w:szCs w:val="20"/>
              </w:rPr>
            </w:pPr>
            <w:r w:rsidRPr="007C156B">
              <w:rPr>
                <w:rFonts w:ascii="Times New Roman" w:hAnsi="Times New Roman"/>
                <w:b/>
                <w:iCs/>
                <w:noProof/>
                <w:sz w:val="20"/>
                <w:szCs w:val="20"/>
              </w:rPr>
              <w:t>Grafic de executare a lucrărilor</w:t>
            </w:r>
          </w:p>
          <w:p w14:paraId="24461803" w14:textId="77777777" w:rsidR="007C156B" w:rsidRPr="007C156B" w:rsidRDefault="007C156B" w:rsidP="007C156B">
            <w:pPr>
              <w:shd w:val="clear" w:color="auto" w:fill="FFFFFF"/>
              <w:tabs>
                <w:tab w:val="left" w:pos="612"/>
              </w:tabs>
              <w:spacing w:line="259" w:lineRule="auto"/>
              <w:jc w:val="center"/>
              <w:rPr>
                <w:rFonts w:ascii="Times New Roman" w:hAnsi="Times New Roman"/>
                <w:b/>
                <w:iCs/>
                <w:noProof/>
                <w:sz w:val="20"/>
                <w:szCs w:val="20"/>
              </w:rPr>
            </w:pPr>
            <w:r w:rsidRPr="007C156B">
              <w:rPr>
                <w:rFonts w:ascii="Times New Roman" w:hAnsi="Times New Roman"/>
                <w:b/>
                <w:iCs/>
                <w:noProof/>
                <w:sz w:val="20"/>
                <w:szCs w:val="20"/>
              </w:rPr>
              <w:t>(conform Anexei nr.10)</w:t>
            </w:r>
          </w:p>
        </w:tc>
        <w:tc>
          <w:tcPr>
            <w:tcW w:w="4060" w:type="dxa"/>
            <w:tcBorders>
              <w:top w:val="single" w:sz="4" w:space="0" w:color="auto"/>
              <w:left w:val="single" w:sz="4" w:space="0" w:color="auto"/>
              <w:bottom w:val="single" w:sz="4" w:space="0" w:color="auto"/>
              <w:right w:val="single" w:sz="4" w:space="0" w:color="auto"/>
            </w:tcBorders>
            <w:vAlign w:val="center"/>
          </w:tcPr>
          <w:p w14:paraId="30140348"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Formularul va prezenta o descriere detailată cu indicarea categoriei de lucrări și termenul pentru acestea.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0ACEB2FB"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Obligatoriu</w:t>
            </w:r>
          </w:p>
        </w:tc>
      </w:tr>
      <w:tr w:rsidR="007C156B" w:rsidRPr="007C156B" w14:paraId="1AC12AA0" w14:textId="77777777" w:rsidTr="005B5082">
        <w:trPr>
          <w:jc w:val="center"/>
        </w:trPr>
        <w:tc>
          <w:tcPr>
            <w:tcW w:w="500" w:type="dxa"/>
            <w:tcBorders>
              <w:top w:val="single" w:sz="4" w:space="0" w:color="auto"/>
              <w:left w:val="single" w:sz="4" w:space="0" w:color="auto"/>
              <w:bottom w:val="single" w:sz="4" w:space="0" w:color="auto"/>
              <w:right w:val="single" w:sz="4" w:space="0" w:color="auto"/>
            </w:tcBorders>
          </w:tcPr>
          <w:p w14:paraId="5A065FC9" w14:textId="77777777" w:rsidR="007C156B" w:rsidRPr="007C156B" w:rsidRDefault="007C156B" w:rsidP="007C156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19594E3" w14:textId="77777777" w:rsidR="007C156B" w:rsidRPr="007C156B" w:rsidRDefault="007C156B" w:rsidP="007C156B">
            <w:pPr>
              <w:shd w:val="clear" w:color="auto" w:fill="FFFFFF"/>
              <w:tabs>
                <w:tab w:val="left" w:pos="612"/>
              </w:tabs>
              <w:spacing w:line="259" w:lineRule="auto"/>
              <w:jc w:val="center"/>
              <w:rPr>
                <w:rFonts w:ascii="Times New Roman" w:hAnsi="Times New Roman"/>
                <w:b/>
                <w:iCs/>
                <w:noProof/>
                <w:sz w:val="20"/>
                <w:szCs w:val="20"/>
              </w:rPr>
            </w:pPr>
            <w:r w:rsidRPr="007C156B">
              <w:rPr>
                <w:rFonts w:ascii="Times New Roman" w:eastAsia="Times New Roman" w:hAnsi="Times New Roman"/>
                <w:b/>
                <w:noProof/>
                <w:sz w:val="20"/>
                <w:szCs w:val="20"/>
              </w:rPr>
              <w:t xml:space="preserve">Declarație privind experienţa similară </w:t>
            </w:r>
            <w:r w:rsidRPr="007C156B">
              <w:rPr>
                <w:rFonts w:ascii="Times New Roman" w:hAnsi="Times New Roman"/>
                <w:b/>
                <w:iCs/>
                <w:noProof/>
                <w:sz w:val="20"/>
                <w:szCs w:val="20"/>
              </w:rPr>
              <w:t>(conform Anexei nr.12)</w:t>
            </w:r>
          </w:p>
        </w:tc>
        <w:tc>
          <w:tcPr>
            <w:tcW w:w="4060" w:type="dxa"/>
            <w:tcBorders>
              <w:top w:val="single" w:sz="4" w:space="0" w:color="auto"/>
              <w:left w:val="single" w:sz="4" w:space="0" w:color="auto"/>
              <w:bottom w:val="single" w:sz="4" w:space="0" w:color="auto"/>
              <w:right w:val="single" w:sz="4" w:space="0" w:color="auto"/>
            </w:tcBorders>
            <w:vAlign w:val="center"/>
          </w:tcPr>
          <w:p w14:paraId="227D8D67"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45A66017"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Obligatoriu</w:t>
            </w:r>
          </w:p>
        </w:tc>
      </w:tr>
      <w:tr w:rsidR="007C156B" w:rsidRPr="007C156B" w14:paraId="71DF35F5" w14:textId="77777777" w:rsidTr="005B5082">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7F8CEE8C" w14:textId="77777777" w:rsidR="007C156B" w:rsidRPr="007C156B" w:rsidRDefault="007C156B" w:rsidP="007C156B">
            <w:pPr>
              <w:numPr>
                <w:ilvl w:val="0"/>
                <w:numId w:val="40"/>
              </w:numPr>
              <w:shd w:val="clear" w:color="auto" w:fill="FFFFFF"/>
              <w:tabs>
                <w:tab w:val="left" w:pos="612"/>
              </w:tabs>
              <w:spacing w:line="256" w:lineRule="auto"/>
              <w:contextualSpacing/>
              <w:jc w:val="center"/>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CA87A6D"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eastAsia="Times New Roman" w:hAnsi="Times New Roman"/>
                <w:b/>
                <w:noProof/>
                <w:sz w:val="20"/>
                <w:szCs w:val="20"/>
              </w:rPr>
              <w:t xml:space="preserve">Declaraţie privind dotările specifice, utilajul şi echipamentul necesar pentru îndeplinirea corespunzătoare a contractului </w:t>
            </w:r>
            <w:r w:rsidRPr="007C156B">
              <w:rPr>
                <w:rFonts w:ascii="Times New Roman" w:eastAsia="Times New Roman" w:hAnsi="Times New Roman"/>
                <w:b/>
                <w:iCs/>
                <w:noProof/>
                <w:sz w:val="20"/>
                <w:szCs w:val="20"/>
              </w:rPr>
              <w:t>(conform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14:paraId="466D9452" w14:textId="77777777" w:rsidR="007C156B" w:rsidRPr="007C156B" w:rsidRDefault="007C156B" w:rsidP="007C156B">
            <w:pPr>
              <w:spacing w:line="259" w:lineRule="auto"/>
              <w:jc w:val="center"/>
              <w:rPr>
                <w:rFonts w:ascii="Times New Roman" w:hAnsi="Times New Roman"/>
                <w:b/>
                <w:sz w:val="20"/>
                <w:szCs w:val="20"/>
              </w:rPr>
            </w:pPr>
            <w:r w:rsidRPr="007C156B">
              <w:rPr>
                <w:rFonts w:ascii="Times New Roman" w:hAnsi="Times New Roman"/>
                <w:b/>
                <w:sz w:val="20"/>
                <w:szCs w:val="20"/>
              </w:rPr>
              <w:t>Semnată electronic de către reprezentantul legal al Participantului.</w:t>
            </w:r>
          </w:p>
          <w:p w14:paraId="74DFD6C4" w14:textId="77777777" w:rsidR="007C156B" w:rsidRPr="007C156B" w:rsidRDefault="007C156B" w:rsidP="007C156B">
            <w:pPr>
              <w:spacing w:line="259" w:lineRule="auto"/>
              <w:rPr>
                <w:rFonts w:ascii="Times New Roman" w:hAnsi="Times New Roman"/>
                <w:b/>
                <w:sz w:val="20"/>
                <w:szCs w:val="20"/>
              </w:rPr>
            </w:pPr>
          </w:p>
        </w:tc>
        <w:tc>
          <w:tcPr>
            <w:tcW w:w="1717" w:type="dxa"/>
            <w:tcBorders>
              <w:top w:val="single" w:sz="4" w:space="0" w:color="auto"/>
              <w:left w:val="single" w:sz="4" w:space="0" w:color="auto"/>
              <w:bottom w:val="single" w:sz="4" w:space="0" w:color="auto"/>
              <w:right w:val="single" w:sz="4" w:space="0" w:color="auto"/>
            </w:tcBorders>
            <w:vAlign w:val="center"/>
          </w:tcPr>
          <w:p w14:paraId="4A3F1A42"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Obligatoriu</w:t>
            </w:r>
          </w:p>
        </w:tc>
      </w:tr>
      <w:tr w:rsidR="007C156B" w:rsidRPr="007C156B" w14:paraId="71B31052" w14:textId="77777777" w:rsidTr="005B5082">
        <w:trPr>
          <w:jc w:val="center"/>
        </w:trPr>
        <w:tc>
          <w:tcPr>
            <w:tcW w:w="500" w:type="dxa"/>
            <w:tcBorders>
              <w:top w:val="single" w:sz="4" w:space="0" w:color="auto"/>
              <w:left w:val="single" w:sz="4" w:space="0" w:color="auto"/>
              <w:bottom w:val="single" w:sz="4" w:space="0" w:color="auto"/>
              <w:right w:val="single" w:sz="4" w:space="0" w:color="auto"/>
            </w:tcBorders>
          </w:tcPr>
          <w:p w14:paraId="1B25EBFF" w14:textId="77777777" w:rsidR="007C156B" w:rsidRPr="007C156B" w:rsidRDefault="007C156B" w:rsidP="007C156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8DB5002"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Declaraţie privind personalul de specialitate propus pentru implementarea contractului (conform Anexei nr.15)</w:t>
            </w:r>
          </w:p>
        </w:tc>
        <w:tc>
          <w:tcPr>
            <w:tcW w:w="4060" w:type="dxa"/>
            <w:tcBorders>
              <w:top w:val="single" w:sz="4" w:space="0" w:color="auto"/>
              <w:left w:val="single" w:sz="4" w:space="0" w:color="auto"/>
              <w:bottom w:val="single" w:sz="4" w:space="0" w:color="auto"/>
              <w:right w:val="single" w:sz="4" w:space="0" w:color="auto"/>
            </w:tcBorders>
            <w:vAlign w:val="center"/>
          </w:tcPr>
          <w:p w14:paraId="3099234F" w14:textId="77777777" w:rsidR="007C156B" w:rsidRPr="007C156B" w:rsidRDefault="007C156B" w:rsidP="007C156B">
            <w:pPr>
              <w:spacing w:line="259" w:lineRule="auto"/>
              <w:jc w:val="center"/>
              <w:rPr>
                <w:rFonts w:ascii="Times New Roman" w:hAnsi="Times New Roman"/>
                <w:b/>
                <w:sz w:val="20"/>
                <w:szCs w:val="20"/>
              </w:rPr>
            </w:pPr>
            <w:r w:rsidRPr="007C156B">
              <w:rPr>
                <w:rFonts w:ascii="Times New Roman" w:hAnsi="Times New Roman"/>
                <w:b/>
                <w:sz w:val="20"/>
                <w:szCs w:val="20"/>
              </w:rPr>
              <w:t>Semnată electronic de către reprezentantul legal al Participantului.</w:t>
            </w:r>
          </w:p>
          <w:p w14:paraId="7DEC6B95" w14:textId="77777777" w:rsidR="007C156B" w:rsidRPr="007C156B" w:rsidRDefault="007C156B" w:rsidP="007C156B">
            <w:pPr>
              <w:spacing w:line="259" w:lineRule="auto"/>
              <w:jc w:val="center"/>
              <w:rPr>
                <w:rFonts w:ascii="Times New Roman" w:hAnsi="Times New Roman"/>
                <w:b/>
                <w:sz w:val="20"/>
                <w:szCs w:val="20"/>
              </w:rPr>
            </w:pPr>
            <w:r w:rsidRPr="007C156B">
              <w:rPr>
                <w:rFonts w:ascii="Times New Roman" w:hAnsi="Times New Roman"/>
                <w:b/>
                <w:sz w:val="20"/>
                <w:szCs w:val="20"/>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14:paraId="71E823D1"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Obligatoriu</w:t>
            </w:r>
          </w:p>
        </w:tc>
      </w:tr>
      <w:tr w:rsidR="007C156B" w:rsidRPr="007C156B" w14:paraId="4ECA4D09" w14:textId="77777777" w:rsidTr="005B5082">
        <w:trPr>
          <w:jc w:val="center"/>
        </w:trPr>
        <w:tc>
          <w:tcPr>
            <w:tcW w:w="500" w:type="dxa"/>
            <w:tcBorders>
              <w:top w:val="single" w:sz="4" w:space="0" w:color="auto"/>
              <w:left w:val="single" w:sz="4" w:space="0" w:color="auto"/>
              <w:bottom w:val="single" w:sz="4" w:space="0" w:color="auto"/>
              <w:right w:val="single" w:sz="4" w:space="0" w:color="auto"/>
            </w:tcBorders>
          </w:tcPr>
          <w:p w14:paraId="7D85FC51" w14:textId="77777777" w:rsidR="007C156B" w:rsidRPr="007C156B" w:rsidRDefault="007C156B" w:rsidP="007C156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82DAA3C"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Certificate de atestare profesională</w:t>
            </w:r>
          </w:p>
        </w:tc>
        <w:tc>
          <w:tcPr>
            <w:tcW w:w="4060" w:type="dxa"/>
            <w:tcBorders>
              <w:top w:val="single" w:sz="4" w:space="0" w:color="auto"/>
              <w:left w:val="single" w:sz="4" w:space="0" w:color="auto"/>
              <w:bottom w:val="single" w:sz="4" w:space="0" w:color="auto"/>
              <w:right w:val="single" w:sz="4" w:space="0" w:color="auto"/>
            </w:tcBorders>
            <w:vAlign w:val="center"/>
          </w:tcPr>
          <w:p w14:paraId="2AE88E8C" w14:textId="77777777" w:rsidR="007C156B" w:rsidRPr="007C156B" w:rsidRDefault="007C156B" w:rsidP="007C156B">
            <w:pPr>
              <w:spacing w:line="259" w:lineRule="auto"/>
              <w:jc w:val="center"/>
              <w:rPr>
                <w:rFonts w:ascii="Times New Roman" w:hAnsi="Times New Roman"/>
                <w:b/>
                <w:sz w:val="20"/>
                <w:szCs w:val="20"/>
              </w:rPr>
            </w:pPr>
            <w:r w:rsidRPr="007C156B">
              <w:rPr>
                <w:rFonts w:ascii="Times New Roman" w:hAnsi="Times New Roman"/>
                <w:b/>
                <w:sz w:val="20"/>
                <w:szCs w:val="20"/>
              </w:rPr>
              <w:t>Pentru persoanele responsabile (diriginții de șantier) pentru execuția lucrărilor prevăzute în caietul de sarcini.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36B16707"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Obligatoriu</w:t>
            </w:r>
          </w:p>
        </w:tc>
      </w:tr>
      <w:tr w:rsidR="007C156B" w:rsidRPr="007C156B" w14:paraId="2DDE1C29" w14:textId="77777777" w:rsidTr="005B5082">
        <w:trPr>
          <w:jc w:val="center"/>
        </w:trPr>
        <w:tc>
          <w:tcPr>
            <w:tcW w:w="500" w:type="dxa"/>
            <w:tcBorders>
              <w:top w:val="single" w:sz="4" w:space="0" w:color="auto"/>
              <w:left w:val="single" w:sz="4" w:space="0" w:color="auto"/>
              <w:bottom w:val="single" w:sz="4" w:space="0" w:color="auto"/>
              <w:right w:val="single" w:sz="4" w:space="0" w:color="auto"/>
            </w:tcBorders>
          </w:tcPr>
          <w:p w14:paraId="41FA35C6" w14:textId="77777777" w:rsidR="007C156B" w:rsidRPr="007C156B" w:rsidRDefault="007C156B" w:rsidP="007C156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6EDCF29" w14:textId="77777777" w:rsidR="007C156B" w:rsidRPr="007C156B" w:rsidRDefault="007C156B" w:rsidP="007C156B">
            <w:pPr>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Aviz pentru participare la licitațiile publice (conform Anexei nr.22)</w:t>
            </w:r>
          </w:p>
        </w:tc>
        <w:tc>
          <w:tcPr>
            <w:tcW w:w="4060" w:type="dxa"/>
            <w:tcBorders>
              <w:top w:val="single" w:sz="4" w:space="0" w:color="auto"/>
              <w:left w:val="single" w:sz="4" w:space="0" w:color="auto"/>
              <w:bottom w:val="single" w:sz="4" w:space="0" w:color="auto"/>
              <w:right w:val="single" w:sz="4" w:space="0" w:color="auto"/>
            </w:tcBorders>
            <w:vAlign w:val="center"/>
          </w:tcPr>
          <w:p w14:paraId="5C3136C1" w14:textId="77777777" w:rsidR="007C156B" w:rsidRPr="007C156B" w:rsidRDefault="007C156B" w:rsidP="007C156B">
            <w:pPr>
              <w:spacing w:line="259" w:lineRule="auto"/>
              <w:jc w:val="center"/>
              <w:rPr>
                <w:rFonts w:ascii="Times New Roman" w:hAnsi="Times New Roman"/>
                <w:b/>
                <w:sz w:val="20"/>
                <w:szCs w:val="20"/>
              </w:rPr>
            </w:pPr>
            <w:r w:rsidRPr="007C156B">
              <w:rPr>
                <w:rFonts w:ascii="Times New Roman" w:hAnsi="Times New Roman"/>
                <w:b/>
                <w:iCs/>
                <w:sz w:val="20"/>
                <w:szCs w:val="20"/>
                <w:lang w:eastAsia="ru-RU"/>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670E624D"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Obligatoriu</w:t>
            </w:r>
          </w:p>
        </w:tc>
      </w:tr>
      <w:tr w:rsidR="007C156B" w:rsidRPr="007C156B" w14:paraId="376C87AD" w14:textId="77777777" w:rsidTr="005B5082">
        <w:trPr>
          <w:jc w:val="center"/>
        </w:trPr>
        <w:tc>
          <w:tcPr>
            <w:tcW w:w="500" w:type="dxa"/>
            <w:tcBorders>
              <w:top w:val="single" w:sz="4" w:space="0" w:color="auto"/>
              <w:left w:val="single" w:sz="4" w:space="0" w:color="auto"/>
              <w:bottom w:val="single" w:sz="4" w:space="0" w:color="auto"/>
              <w:right w:val="single" w:sz="4" w:space="0" w:color="auto"/>
            </w:tcBorders>
          </w:tcPr>
          <w:p w14:paraId="3CEB11DC" w14:textId="77777777" w:rsidR="007C156B" w:rsidRPr="007C156B" w:rsidRDefault="007C156B" w:rsidP="007C156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2118EAE8"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hideMark/>
          </w:tcPr>
          <w:p w14:paraId="53F892C8" w14:textId="77777777" w:rsidR="007C156B" w:rsidRPr="007C156B" w:rsidRDefault="007C156B" w:rsidP="007C156B">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7C156B">
              <w:rPr>
                <w:rFonts w:ascii="Times New Roman" w:hAnsi="Times New Roman"/>
                <w:b/>
                <w:iCs/>
                <w:sz w:val="20"/>
                <w:szCs w:val="20"/>
                <w:lang w:eastAsia="ru-RU"/>
              </w:rPr>
              <w:t>Operatorul economic desemnat învingător va prezenta în termen de 5 zile de la data 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0223EDF5" w14:textId="77777777" w:rsidR="007C156B" w:rsidRPr="007C156B" w:rsidRDefault="007C156B" w:rsidP="007C156B">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7C156B">
              <w:rPr>
                <w:rFonts w:ascii="Times New Roman" w:hAnsi="Times New Roman"/>
                <w:b/>
                <w:iCs/>
                <w:sz w:val="20"/>
                <w:szCs w:val="20"/>
                <w:lang w:eastAsia="ru-RU"/>
              </w:rPr>
              <w:t>Obligatoriu pentru Participantul desemnat învingător</w:t>
            </w:r>
          </w:p>
        </w:tc>
      </w:tr>
      <w:tr w:rsidR="007C156B" w:rsidRPr="007C156B" w14:paraId="72931E43" w14:textId="77777777" w:rsidTr="005B5082">
        <w:trPr>
          <w:jc w:val="center"/>
        </w:trPr>
        <w:tc>
          <w:tcPr>
            <w:tcW w:w="500" w:type="dxa"/>
            <w:tcBorders>
              <w:top w:val="single" w:sz="4" w:space="0" w:color="auto"/>
              <w:left w:val="single" w:sz="4" w:space="0" w:color="auto"/>
              <w:bottom w:val="single" w:sz="4" w:space="0" w:color="auto"/>
              <w:right w:val="single" w:sz="4" w:space="0" w:color="auto"/>
            </w:tcBorders>
          </w:tcPr>
          <w:p w14:paraId="599DD01D" w14:textId="77777777" w:rsidR="007C156B" w:rsidRPr="007C156B" w:rsidRDefault="007C156B" w:rsidP="007C156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1645D855" w14:textId="77777777" w:rsidR="007C156B" w:rsidRPr="007C156B" w:rsidRDefault="007C156B" w:rsidP="007C156B">
            <w:pPr>
              <w:shd w:val="clear" w:color="auto" w:fill="FFFFFF" w:themeFill="background1"/>
              <w:tabs>
                <w:tab w:val="left" w:pos="612"/>
              </w:tabs>
              <w:spacing w:line="259" w:lineRule="auto"/>
              <w:jc w:val="center"/>
              <w:rPr>
                <w:rFonts w:ascii="Times New Roman" w:hAnsi="Times New Roman"/>
                <w:b/>
                <w:sz w:val="20"/>
                <w:szCs w:val="20"/>
                <w:lang w:val="en-US"/>
              </w:rPr>
            </w:pPr>
            <w:r w:rsidRPr="007C156B">
              <w:rPr>
                <w:rFonts w:ascii="Times New Roman" w:hAnsi="Times New Roman"/>
                <w:b/>
                <w:bCs/>
                <w:sz w:val="20"/>
                <w:szCs w:val="20"/>
              </w:rPr>
              <w:t>Certificat privind managementul calității lucrărilor conform standardelor ISO în domeniu construcțiilor</w:t>
            </w:r>
          </w:p>
        </w:tc>
        <w:tc>
          <w:tcPr>
            <w:tcW w:w="4060" w:type="dxa"/>
            <w:shd w:val="clear" w:color="auto" w:fill="auto"/>
          </w:tcPr>
          <w:p w14:paraId="1088E8A8" w14:textId="77777777" w:rsidR="007C156B" w:rsidRPr="007C156B" w:rsidRDefault="007C156B" w:rsidP="007C156B">
            <w:pPr>
              <w:widowControl w:val="0"/>
              <w:spacing w:line="259" w:lineRule="auto"/>
              <w:contextualSpacing/>
              <w:jc w:val="center"/>
              <w:rPr>
                <w:rFonts w:ascii="Times New Roman" w:hAnsi="Times New Roman"/>
                <w:b/>
                <w:sz w:val="20"/>
                <w:szCs w:val="20"/>
              </w:rPr>
            </w:pPr>
            <w:r w:rsidRPr="007C156B">
              <w:rPr>
                <w:rFonts w:ascii="Times New Roman" w:hAnsi="Times New Roman"/>
                <w:b/>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14001; 45001),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7C156B">
              <w:rPr>
                <w:rFonts w:ascii="Times New Roman" w:eastAsia="Calibri" w:hAnsi="Times New Roman"/>
                <w:b/>
                <w:sz w:val="20"/>
                <w:szCs w:val="20"/>
              </w:rPr>
              <w:t xml:space="preserve"> </w:t>
            </w:r>
            <w:r w:rsidRPr="007C156B">
              <w:rPr>
                <w:rFonts w:ascii="Times New Roman" w:hAnsi="Times New Roman"/>
                <w:b/>
                <w:sz w:val="20"/>
                <w:szCs w:val="20"/>
              </w:rPr>
              <w:t xml:space="preserve">Valabil la ziua petrecerii concursului. </w:t>
            </w:r>
          </w:p>
          <w:p w14:paraId="6F523C36" w14:textId="77777777" w:rsidR="007C156B" w:rsidRPr="007C156B" w:rsidRDefault="007C156B" w:rsidP="007C156B">
            <w:pPr>
              <w:widowControl w:val="0"/>
              <w:spacing w:line="259" w:lineRule="auto"/>
              <w:contextualSpacing/>
              <w:jc w:val="center"/>
              <w:rPr>
                <w:rFonts w:ascii="Times New Roman" w:hAnsi="Times New Roman"/>
                <w:b/>
                <w:iCs/>
                <w:sz w:val="20"/>
                <w:szCs w:val="20"/>
                <w:lang w:val="ro-MD" w:eastAsia="ru-RU"/>
              </w:rPr>
            </w:pPr>
            <w:r w:rsidRPr="007C156B">
              <w:rPr>
                <w:rFonts w:ascii="Times New Roman" w:hAnsi="Times New Roman"/>
                <w:b/>
                <w:sz w:val="20"/>
                <w:szCs w:val="20"/>
              </w:rPr>
              <w:t>obligatoriu semnarea prin semnătura electronica.</w:t>
            </w:r>
          </w:p>
        </w:tc>
        <w:tc>
          <w:tcPr>
            <w:tcW w:w="1717" w:type="dxa"/>
            <w:tcBorders>
              <w:top w:val="single" w:sz="4" w:space="0" w:color="auto"/>
              <w:left w:val="single" w:sz="4" w:space="0" w:color="auto"/>
              <w:bottom w:val="single" w:sz="4" w:space="0" w:color="auto"/>
              <w:right w:val="single" w:sz="4" w:space="0" w:color="auto"/>
            </w:tcBorders>
            <w:vAlign w:val="center"/>
          </w:tcPr>
          <w:p w14:paraId="40DCD2E3"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Obligatoriu</w:t>
            </w:r>
          </w:p>
        </w:tc>
      </w:tr>
      <w:tr w:rsidR="007C156B" w:rsidRPr="007C156B" w14:paraId="189AC32B" w14:textId="77777777" w:rsidTr="005B5082">
        <w:trPr>
          <w:jc w:val="center"/>
        </w:trPr>
        <w:tc>
          <w:tcPr>
            <w:tcW w:w="500" w:type="dxa"/>
            <w:tcBorders>
              <w:top w:val="single" w:sz="4" w:space="0" w:color="auto"/>
              <w:left w:val="single" w:sz="4" w:space="0" w:color="auto"/>
              <w:bottom w:val="single" w:sz="4" w:space="0" w:color="auto"/>
              <w:right w:val="single" w:sz="4" w:space="0" w:color="auto"/>
            </w:tcBorders>
          </w:tcPr>
          <w:p w14:paraId="10FCDB57" w14:textId="77777777" w:rsidR="007C156B" w:rsidRPr="007C156B" w:rsidRDefault="007C156B" w:rsidP="007C156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4F775AC4" w14:textId="77777777" w:rsidR="007C156B" w:rsidRPr="007C156B" w:rsidRDefault="007C156B" w:rsidP="007C156B">
            <w:pPr>
              <w:shd w:val="clear" w:color="auto" w:fill="FFFFFF" w:themeFill="background1"/>
              <w:tabs>
                <w:tab w:val="left" w:pos="612"/>
              </w:tabs>
              <w:spacing w:line="259" w:lineRule="auto"/>
              <w:jc w:val="center"/>
              <w:rPr>
                <w:rFonts w:ascii="Times New Roman" w:hAnsi="Times New Roman"/>
                <w:b/>
                <w:sz w:val="20"/>
                <w:szCs w:val="20"/>
                <w:lang w:val="ro-MD"/>
              </w:rPr>
            </w:pPr>
            <w:r w:rsidRPr="007C156B">
              <w:rPr>
                <w:rFonts w:ascii="Times New Roman" w:hAnsi="Times New Roman"/>
                <w:b/>
                <w:sz w:val="20"/>
                <w:szCs w:val="20"/>
                <w:lang w:val="ro-MD"/>
              </w:rPr>
              <w:t>Certificat de efectuarea sistematica a plății impozitelor, contribuiților eliberate de Inspectoratul Fiscal valabil la data deschiderii ofertelor</w:t>
            </w:r>
          </w:p>
        </w:tc>
        <w:tc>
          <w:tcPr>
            <w:tcW w:w="4060" w:type="dxa"/>
            <w:shd w:val="clear" w:color="auto" w:fill="auto"/>
          </w:tcPr>
          <w:p w14:paraId="30E1F9F4" w14:textId="77777777" w:rsidR="007C156B" w:rsidRPr="007C156B" w:rsidRDefault="007C156B" w:rsidP="007C156B">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7C156B">
              <w:rPr>
                <w:rFonts w:ascii="Times New Roman" w:hAnsi="Times New Roman"/>
                <w:b/>
                <w:iCs/>
                <w:sz w:val="20"/>
                <w:szCs w:val="20"/>
                <w:lang w:val="ro-MD" w:eastAsia="ru-RU"/>
              </w:rPr>
              <w:t xml:space="preserve">Descărcat de pe platforma (MConnect) </w:t>
            </w:r>
          </w:p>
          <w:p w14:paraId="683EDCEE" w14:textId="77777777" w:rsidR="007C156B" w:rsidRPr="007C156B" w:rsidRDefault="007C156B" w:rsidP="007C156B">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7C156B">
              <w:rPr>
                <w:rFonts w:ascii="Times New Roman" w:hAnsi="Times New Roman"/>
                <w:b/>
                <w:iCs/>
                <w:sz w:val="20"/>
                <w:szCs w:val="20"/>
                <w:lang w:val="ro-MD" w:eastAsia="ru-RU"/>
              </w:rPr>
              <w:t>Semnată electronice de către operatorul economic</w:t>
            </w:r>
          </w:p>
        </w:tc>
        <w:tc>
          <w:tcPr>
            <w:tcW w:w="1717" w:type="dxa"/>
            <w:tcBorders>
              <w:top w:val="single" w:sz="4" w:space="0" w:color="auto"/>
              <w:left w:val="single" w:sz="4" w:space="0" w:color="auto"/>
              <w:bottom w:val="single" w:sz="4" w:space="0" w:color="auto"/>
              <w:right w:val="single" w:sz="4" w:space="0" w:color="auto"/>
            </w:tcBorders>
            <w:vAlign w:val="center"/>
          </w:tcPr>
          <w:p w14:paraId="4EAE87C0"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Obligatoriu</w:t>
            </w:r>
          </w:p>
        </w:tc>
      </w:tr>
      <w:tr w:rsidR="007C156B" w:rsidRPr="007C156B" w14:paraId="467A801C" w14:textId="77777777" w:rsidTr="005B5082">
        <w:trPr>
          <w:jc w:val="center"/>
        </w:trPr>
        <w:tc>
          <w:tcPr>
            <w:tcW w:w="500" w:type="dxa"/>
            <w:tcBorders>
              <w:top w:val="single" w:sz="4" w:space="0" w:color="auto"/>
              <w:left w:val="single" w:sz="4" w:space="0" w:color="auto"/>
              <w:bottom w:val="single" w:sz="4" w:space="0" w:color="auto"/>
              <w:right w:val="single" w:sz="4" w:space="0" w:color="auto"/>
            </w:tcBorders>
          </w:tcPr>
          <w:p w14:paraId="043E0A1D" w14:textId="77777777" w:rsidR="007C156B" w:rsidRPr="007C156B" w:rsidRDefault="007C156B" w:rsidP="007C156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5B16A492" w14:textId="77777777" w:rsidR="007C156B" w:rsidRPr="007C156B" w:rsidRDefault="007C156B" w:rsidP="007C156B">
            <w:pPr>
              <w:shd w:val="clear" w:color="auto" w:fill="FFFFFF" w:themeFill="background1"/>
              <w:tabs>
                <w:tab w:val="left" w:pos="612"/>
              </w:tabs>
              <w:spacing w:line="259" w:lineRule="auto"/>
              <w:jc w:val="center"/>
              <w:rPr>
                <w:rFonts w:ascii="Times New Roman" w:hAnsi="Times New Roman"/>
                <w:b/>
                <w:sz w:val="20"/>
                <w:szCs w:val="20"/>
                <w:lang w:val="ro-MD"/>
              </w:rPr>
            </w:pPr>
            <w:r w:rsidRPr="007C156B">
              <w:rPr>
                <w:rFonts w:ascii="Times New Roman" w:hAnsi="Times New Roman"/>
                <w:b/>
                <w:sz w:val="20"/>
                <w:szCs w:val="20"/>
              </w:rPr>
              <w:t>Vizita la șantier</w:t>
            </w:r>
          </w:p>
        </w:tc>
        <w:tc>
          <w:tcPr>
            <w:tcW w:w="4060" w:type="dxa"/>
            <w:shd w:val="clear" w:color="auto" w:fill="auto"/>
          </w:tcPr>
          <w:p w14:paraId="0EB44B0F" w14:textId="77777777" w:rsidR="007C156B" w:rsidRPr="007C156B" w:rsidRDefault="007C156B" w:rsidP="007C156B">
            <w:pPr>
              <w:shd w:val="clear" w:color="auto" w:fill="FFFFFF" w:themeFill="background1"/>
              <w:tabs>
                <w:tab w:val="left" w:pos="612"/>
              </w:tabs>
              <w:spacing w:line="259" w:lineRule="auto"/>
              <w:rPr>
                <w:rFonts w:ascii="Times New Roman" w:hAnsi="Times New Roman"/>
                <w:b/>
                <w:iCs/>
                <w:sz w:val="20"/>
                <w:szCs w:val="20"/>
                <w:lang w:val="ro-MD" w:eastAsia="ru-RU"/>
              </w:rPr>
            </w:pPr>
            <w:r w:rsidRPr="007C156B">
              <w:rPr>
                <w:rFonts w:ascii="Times New Roman" w:hAnsi="Times New Roman"/>
                <w:b/>
                <w:sz w:val="20"/>
                <w:szCs w:val="20"/>
              </w:rPr>
              <w:t xml:space="preserve">Înscrierea și confirmarea vizitei se va efectua pe adresa de e-mail: olga.guranda@mail.ru sau la nr de tel. 069214273 </w:t>
            </w:r>
          </w:p>
        </w:tc>
        <w:tc>
          <w:tcPr>
            <w:tcW w:w="1717" w:type="dxa"/>
            <w:tcBorders>
              <w:top w:val="single" w:sz="4" w:space="0" w:color="auto"/>
              <w:left w:val="single" w:sz="4" w:space="0" w:color="auto"/>
              <w:bottom w:val="single" w:sz="4" w:space="0" w:color="auto"/>
              <w:right w:val="single" w:sz="4" w:space="0" w:color="auto"/>
            </w:tcBorders>
            <w:vAlign w:val="center"/>
          </w:tcPr>
          <w:p w14:paraId="35B04602" w14:textId="77777777" w:rsidR="007C156B" w:rsidRPr="007C156B" w:rsidRDefault="007C156B" w:rsidP="007C156B">
            <w:pPr>
              <w:shd w:val="clear" w:color="auto" w:fill="FFFFFF"/>
              <w:tabs>
                <w:tab w:val="left" w:pos="612"/>
              </w:tabs>
              <w:spacing w:line="259" w:lineRule="auto"/>
              <w:jc w:val="center"/>
              <w:rPr>
                <w:rFonts w:ascii="Times New Roman" w:hAnsi="Times New Roman"/>
                <w:b/>
                <w:iCs/>
                <w:sz w:val="20"/>
                <w:szCs w:val="20"/>
                <w:lang w:eastAsia="ru-RU"/>
              </w:rPr>
            </w:pPr>
            <w:r w:rsidRPr="007C156B">
              <w:rPr>
                <w:rFonts w:ascii="Times New Roman" w:hAnsi="Times New Roman"/>
                <w:b/>
                <w:iCs/>
                <w:sz w:val="20"/>
                <w:szCs w:val="20"/>
                <w:lang w:eastAsia="ru-RU"/>
              </w:rPr>
              <w:t>Obligatoriu</w:t>
            </w:r>
          </w:p>
        </w:tc>
      </w:tr>
    </w:tbl>
    <w:p w14:paraId="649193A7" w14:textId="77777777" w:rsidR="007C156B" w:rsidRPr="007C156B" w:rsidRDefault="007C156B" w:rsidP="007C156B">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p w14:paraId="3FDA5392"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Garanția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pentru</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ofertă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după</w:t>
      </w:r>
      <w:proofErr w:type="spellEnd"/>
      <w:r w:rsidRPr="007C156B">
        <w:rPr>
          <w:rFonts w:ascii="Times New Roman" w:eastAsia="Times New Roman" w:hAnsi="Times New Roman" w:cs="Times New Roman"/>
          <w:b/>
          <w:kern w:val="0"/>
          <w:lang w:val="en-US" w:eastAsia="ru-RU"/>
          <w14:ligatures w14:val="none"/>
        </w:rPr>
        <w:t xml:space="preserve"> </w:t>
      </w:r>
      <w:proofErr w:type="spellStart"/>
      <w:proofErr w:type="gramStart"/>
      <w:r w:rsidRPr="007C156B">
        <w:rPr>
          <w:rFonts w:ascii="Times New Roman" w:eastAsia="Times New Roman" w:hAnsi="Times New Roman" w:cs="Times New Roman"/>
          <w:b/>
          <w:kern w:val="0"/>
          <w:lang w:val="en-US" w:eastAsia="ru-RU"/>
          <w14:ligatures w14:val="none"/>
        </w:rPr>
        <w:t>caz</w:t>
      </w:r>
      <w:proofErr w:type="spellEnd"/>
      <w:r w:rsidRPr="007C156B">
        <w:rPr>
          <w:rFonts w:ascii="Times New Roman" w:eastAsia="Times New Roman" w:hAnsi="Times New Roman" w:cs="Times New Roman"/>
          <w:b/>
          <w:kern w:val="0"/>
          <w:lang w:val="en-US" w:eastAsia="ru-RU"/>
          <w14:ligatures w14:val="none"/>
        </w:rPr>
        <w:t xml:space="preserve">  2</w:t>
      </w:r>
      <w:proofErr w:type="gramEnd"/>
      <w:r w:rsidRPr="007C156B">
        <w:rPr>
          <w:rFonts w:ascii="Times New Roman" w:eastAsia="Times New Roman" w:hAnsi="Times New Roman" w:cs="Times New Roman"/>
          <w:b/>
          <w:kern w:val="0"/>
          <w:lang w:val="en-US" w:eastAsia="ru-RU"/>
          <w14:ligatures w14:val="none"/>
        </w:rPr>
        <w:t xml:space="preserve"> %</w:t>
      </w:r>
      <w:r w:rsidRPr="007C156B">
        <w:rPr>
          <w:rFonts w:ascii="Times New Roman" w:eastAsia="Times New Roman" w:hAnsi="Times New Roman" w:cs="Times New Roman"/>
          <w:noProof/>
          <w:kern w:val="0"/>
          <w:lang w:val="en-US"/>
          <w14:ligatures w14:val="none"/>
        </w:rPr>
        <w:t xml:space="preserve">, </w:t>
      </w:r>
      <w:proofErr w:type="spellStart"/>
      <w:r w:rsidRPr="007C156B">
        <w:rPr>
          <w:rFonts w:ascii="Times New Roman" w:eastAsia="Times New Roman" w:hAnsi="Times New Roman" w:cs="Times New Roman"/>
          <w:b/>
          <w:kern w:val="0"/>
          <w:lang w:val="en-US" w:eastAsia="ru-RU"/>
          <w14:ligatures w14:val="none"/>
        </w:rPr>
        <w:t>cuantumul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valorii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contractului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fara</w:t>
      </w:r>
      <w:proofErr w:type="spellEnd"/>
      <w:r w:rsidRPr="007C156B">
        <w:rPr>
          <w:rFonts w:ascii="Times New Roman" w:eastAsia="Times New Roman" w:hAnsi="Times New Roman" w:cs="Times New Roman"/>
          <w:b/>
          <w:kern w:val="0"/>
          <w:lang w:val="en-US" w:eastAsia="ru-RU"/>
          <w14:ligatures w14:val="none"/>
        </w:rPr>
        <w:t xml:space="preserve"> TVA.</w:t>
      </w:r>
    </w:p>
    <w:p w14:paraId="35C4E314"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Termenul</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garanție</w:t>
      </w:r>
      <w:proofErr w:type="spellEnd"/>
      <w:r w:rsidRPr="007C156B">
        <w:rPr>
          <w:rFonts w:ascii="Times New Roman" w:eastAsia="Times New Roman" w:hAnsi="Times New Roman" w:cs="Times New Roman"/>
          <w:b/>
          <w:kern w:val="0"/>
          <w:lang w:val="en-US" w:eastAsia="ru-RU"/>
          <w14:ligatures w14:val="none"/>
        </w:rPr>
        <w:t xml:space="preserve"> a </w:t>
      </w:r>
      <w:proofErr w:type="spellStart"/>
      <w:r w:rsidRPr="007C156B">
        <w:rPr>
          <w:rFonts w:ascii="Times New Roman" w:eastAsia="Times New Roman" w:hAnsi="Times New Roman" w:cs="Times New Roman"/>
          <w:b/>
          <w:kern w:val="0"/>
          <w:lang w:val="en-US" w:eastAsia="ru-RU"/>
          <w14:ligatures w14:val="none"/>
        </w:rPr>
        <w:t>lucrărilor</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sau</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serviciilor</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proiectare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și</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lucrări</w:t>
      </w:r>
      <w:proofErr w:type="spellEnd"/>
      <w:r w:rsidRPr="007C156B">
        <w:rPr>
          <w:rFonts w:ascii="Times New Roman" w:eastAsia="Times New Roman" w:hAnsi="Times New Roman" w:cs="Times New Roman"/>
          <w:b/>
          <w:kern w:val="0"/>
          <w:lang w:val="en-US" w:eastAsia="ru-RU"/>
          <w14:ligatures w14:val="none"/>
        </w:rPr>
        <w:t xml:space="preserve"> 5 ani.</w:t>
      </w:r>
    </w:p>
    <w:p w14:paraId="5D484457"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Garanția</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bună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execuție</w:t>
      </w:r>
      <w:proofErr w:type="spellEnd"/>
      <w:r w:rsidRPr="007C156B">
        <w:rPr>
          <w:rFonts w:ascii="Times New Roman" w:eastAsia="Times New Roman" w:hAnsi="Times New Roman" w:cs="Times New Roman"/>
          <w:b/>
          <w:kern w:val="0"/>
          <w:lang w:val="en-US" w:eastAsia="ru-RU"/>
          <w14:ligatures w14:val="none"/>
        </w:rPr>
        <w:t xml:space="preserve"> a </w:t>
      </w:r>
      <w:proofErr w:type="spellStart"/>
      <w:r w:rsidRPr="007C156B">
        <w:rPr>
          <w:rFonts w:ascii="Times New Roman" w:eastAsia="Times New Roman" w:hAnsi="Times New Roman" w:cs="Times New Roman"/>
          <w:b/>
          <w:kern w:val="0"/>
          <w:lang w:val="en-US" w:eastAsia="ru-RU"/>
          <w14:ligatures w14:val="none"/>
        </w:rPr>
        <w:t>contractului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după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caz</w:t>
      </w:r>
      <w:proofErr w:type="spellEnd"/>
      <w:r w:rsidRPr="007C156B">
        <w:rPr>
          <w:rFonts w:ascii="Times New Roman" w:eastAsia="Times New Roman" w:hAnsi="Times New Roman" w:cs="Times New Roman"/>
          <w:b/>
          <w:kern w:val="0"/>
          <w:lang w:val="en-US" w:eastAsia="ru-RU"/>
          <w14:ligatures w14:val="none"/>
        </w:rPr>
        <w:t xml:space="preserve"> - %, </w:t>
      </w:r>
      <w:proofErr w:type="spellStart"/>
      <w:r w:rsidRPr="007C156B">
        <w:rPr>
          <w:rFonts w:ascii="Times New Roman" w:eastAsia="Times New Roman" w:hAnsi="Times New Roman" w:cs="Times New Roman"/>
          <w:b/>
          <w:kern w:val="0"/>
          <w:lang w:val="en-US" w:eastAsia="ru-RU"/>
          <w14:ligatures w14:val="none"/>
        </w:rPr>
        <w:t>cuantumul</w:t>
      </w:r>
      <w:proofErr w:type="spellEnd"/>
      <w:r w:rsidRPr="007C156B">
        <w:rPr>
          <w:rFonts w:ascii="Times New Roman" w:eastAsia="Times New Roman" w:hAnsi="Times New Roman" w:cs="Times New Roman"/>
          <w:b/>
          <w:kern w:val="0"/>
          <w:lang w:val="en-US" w:eastAsia="ru-RU"/>
          <w14:ligatures w14:val="none"/>
        </w:rPr>
        <w:t xml:space="preserve">_ </w:t>
      </w:r>
      <w:proofErr w:type="spellStart"/>
      <w:r w:rsidRPr="007C156B">
        <w:rPr>
          <w:rFonts w:ascii="Times New Roman" w:eastAsia="Times New Roman" w:hAnsi="Times New Roman" w:cs="Times New Roman"/>
          <w:b/>
          <w:kern w:val="0"/>
          <w:lang w:val="en-US" w:eastAsia="ru-RU"/>
          <w14:ligatures w14:val="none"/>
        </w:rPr>
        <w:t>cuantumul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valorii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contractului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fara</w:t>
      </w:r>
      <w:proofErr w:type="spellEnd"/>
      <w:r w:rsidRPr="007C156B">
        <w:rPr>
          <w:rFonts w:ascii="Times New Roman" w:eastAsia="Times New Roman" w:hAnsi="Times New Roman" w:cs="Times New Roman"/>
          <w:b/>
          <w:kern w:val="0"/>
          <w:lang w:val="en-US" w:eastAsia="ru-RU"/>
          <w14:ligatures w14:val="none"/>
        </w:rPr>
        <w:t xml:space="preserve"> TVA.</w:t>
      </w:r>
    </w:p>
    <w:p w14:paraId="3872A1C9"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Motivul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recurgerii</w:t>
      </w:r>
      <w:proofErr w:type="spellEnd"/>
      <w:r w:rsidRPr="007C156B">
        <w:rPr>
          <w:rFonts w:ascii="Times New Roman" w:eastAsia="Times New Roman" w:hAnsi="Times New Roman" w:cs="Times New Roman"/>
          <w:b/>
          <w:kern w:val="0"/>
          <w:lang w:val="en-US" w:eastAsia="ru-RU"/>
          <w14:ligatures w14:val="none"/>
        </w:rPr>
        <w:t xml:space="preserve"> la </w:t>
      </w:r>
      <w:proofErr w:type="spellStart"/>
      <w:r w:rsidRPr="007C156B">
        <w:rPr>
          <w:rFonts w:ascii="Times New Roman" w:eastAsia="Times New Roman" w:hAnsi="Times New Roman" w:cs="Times New Roman"/>
          <w:b/>
          <w:kern w:val="0"/>
          <w:lang w:val="en-US" w:eastAsia="ru-RU"/>
          <w14:ligatures w14:val="none"/>
        </w:rPr>
        <w:t>procedura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accelerată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în</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cazul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licitației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deschise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restrânse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și</w:t>
      </w:r>
      <w:proofErr w:type="spellEnd"/>
      <w:r w:rsidRPr="007C156B">
        <w:rPr>
          <w:rFonts w:ascii="Times New Roman" w:eastAsia="Times New Roman" w:hAnsi="Times New Roman" w:cs="Times New Roman"/>
          <w:b/>
          <w:kern w:val="0"/>
          <w:lang w:val="en-US" w:eastAsia="ru-RU"/>
          <w14:ligatures w14:val="none"/>
        </w:rPr>
        <w:t xml:space="preserve"> a </w:t>
      </w:r>
      <w:proofErr w:type="spellStart"/>
      <w:r w:rsidRPr="007C156B">
        <w:rPr>
          <w:rFonts w:ascii="Times New Roman" w:eastAsia="Times New Roman" w:hAnsi="Times New Roman" w:cs="Times New Roman"/>
          <w:b/>
          <w:kern w:val="0"/>
          <w:lang w:val="en-US" w:eastAsia="ru-RU"/>
          <w14:ligatures w14:val="none"/>
        </w:rPr>
        <w:t>procedurii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negociate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după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caz</w:t>
      </w:r>
      <w:proofErr w:type="spellEnd"/>
      <w:r w:rsidRPr="007C156B">
        <w:rPr>
          <w:rFonts w:ascii="Times New Roman" w:eastAsia="Times New Roman" w:hAnsi="Times New Roman" w:cs="Times New Roman"/>
          <w:b/>
          <w:kern w:val="0"/>
          <w:lang w:val="en-US" w:eastAsia="ru-RU"/>
          <w14:ligatures w14:val="none"/>
        </w:rPr>
        <w:t xml:space="preserve">: </w:t>
      </w:r>
      <w:r w:rsidRPr="007C156B">
        <w:rPr>
          <w:rFonts w:ascii="Times New Roman" w:eastAsia="Times New Roman" w:hAnsi="Times New Roman" w:cs="Times New Roman"/>
          <w:b/>
          <w:color w:val="FF0000"/>
          <w:kern w:val="0"/>
          <w:lang w:val="en-US" w:eastAsia="ru-RU"/>
          <w14:ligatures w14:val="none"/>
        </w:rPr>
        <w:t xml:space="preserve">nu se </w:t>
      </w:r>
      <w:proofErr w:type="spellStart"/>
      <w:r w:rsidRPr="007C156B">
        <w:rPr>
          <w:rFonts w:ascii="Times New Roman" w:eastAsia="Times New Roman" w:hAnsi="Times New Roman" w:cs="Times New Roman"/>
          <w:b/>
          <w:color w:val="FF0000"/>
          <w:kern w:val="0"/>
          <w:lang w:val="en-US" w:eastAsia="ru-RU"/>
          <w14:ligatures w14:val="none"/>
        </w:rPr>
        <w:t>aplica</w:t>
      </w:r>
      <w:proofErr w:type="spellEnd"/>
    </w:p>
    <w:p w14:paraId="20B5703E"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Tehnici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și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instrumente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specifice</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atribuire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dacă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este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cazul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specificați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dacă</w:t>
      </w:r>
      <w:proofErr w:type="spellEnd"/>
      <w:r w:rsidRPr="007C156B">
        <w:rPr>
          <w:rFonts w:ascii="Times New Roman" w:eastAsia="Times New Roman" w:hAnsi="Times New Roman" w:cs="Times New Roman"/>
          <w:b/>
          <w:kern w:val="0"/>
          <w:lang w:val="en-US" w:eastAsia="ru-RU"/>
          <w14:ligatures w14:val="none"/>
        </w:rPr>
        <w:t xml:space="preserve"> se </w:t>
      </w:r>
      <w:proofErr w:type="spellStart"/>
      <w:r w:rsidRPr="007C156B">
        <w:rPr>
          <w:rFonts w:ascii="Times New Roman" w:eastAsia="Times New Roman" w:hAnsi="Times New Roman" w:cs="Times New Roman"/>
          <w:b/>
          <w:kern w:val="0"/>
          <w:lang w:val="en-US" w:eastAsia="ru-RU"/>
          <w14:ligatures w14:val="none"/>
        </w:rPr>
        <w:t>va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utiliza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acordul-cadru</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sistemul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dinamic</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achiziție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sau</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licitația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electronică</w:t>
      </w:r>
      <w:proofErr w:type="spellEnd"/>
      <w:r w:rsidRPr="007C156B">
        <w:rPr>
          <w:rFonts w:ascii="Times New Roman" w:eastAsia="Times New Roman" w:hAnsi="Times New Roman" w:cs="Times New Roman"/>
          <w:b/>
          <w:kern w:val="0"/>
          <w:lang w:val="en-US" w:eastAsia="ru-RU"/>
          <w14:ligatures w14:val="none"/>
        </w:rPr>
        <w:t>):</w:t>
      </w:r>
      <w:r w:rsidRPr="007C156B">
        <w:rPr>
          <w:rFonts w:ascii="Times New Roman" w:eastAsia="Times New Roman" w:hAnsi="Times New Roman" w:cs="Times New Roman"/>
          <w:b/>
          <w:color w:val="FF0000"/>
          <w:kern w:val="0"/>
          <w:lang w:val="en-US" w:eastAsia="ru-RU"/>
          <w14:ligatures w14:val="none"/>
        </w:rPr>
        <w:t xml:space="preserve">nu se </w:t>
      </w:r>
      <w:proofErr w:type="spellStart"/>
      <w:r w:rsidRPr="007C156B">
        <w:rPr>
          <w:rFonts w:ascii="Times New Roman" w:eastAsia="Times New Roman" w:hAnsi="Times New Roman" w:cs="Times New Roman"/>
          <w:b/>
          <w:color w:val="FF0000"/>
          <w:kern w:val="0"/>
          <w:lang w:val="en-US" w:eastAsia="ru-RU"/>
          <w14:ligatures w14:val="none"/>
        </w:rPr>
        <w:t>aplica</w:t>
      </w:r>
      <w:proofErr w:type="spellEnd"/>
    </w:p>
    <w:p w14:paraId="6B9FB44A" w14:textId="77777777" w:rsidR="007C156B" w:rsidRPr="007C156B" w:rsidRDefault="007C156B" w:rsidP="007C156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Condiții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speciale</w:t>
      </w:r>
      <w:proofErr w:type="spellEnd"/>
      <w:r w:rsidRPr="007C156B">
        <w:rPr>
          <w:rFonts w:ascii="Times New Roman" w:eastAsia="Times New Roman" w:hAnsi="Times New Roman" w:cs="Times New Roman"/>
          <w:b/>
          <w:kern w:val="0"/>
          <w:lang w:val="en-US" w:eastAsia="ru-RU"/>
          <w14:ligatures w14:val="none"/>
        </w:rPr>
        <w:t xml:space="preserve"> de care </w:t>
      </w:r>
      <w:proofErr w:type="spellStart"/>
      <w:r w:rsidRPr="007C156B">
        <w:rPr>
          <w:rFonts w:ascii="Times New Roman" w:eastAsia="Times New Roman" w:hAnsi="Times New Roman" w:cs="Times New Roman"/>
          <w:b/>
          <w:kern w:val="0"/>
          <w:lang w:val="en-US" w:eastAsia="ru-RU"/>
          <w14:ligatures w14:val="none"/>
        </w:rPr>
        <w:t>depinde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îndeplinirea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contractului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kern w:val="0"/>
          <w:lang w:val="en-US" w:eastAsia="ru-RU"/>
          <w14:ligatures w14:val="none"/>
        </w:rPr>
        <w:t>indicați</w:t>
      </w:r>
      <w:proofErr w:type="spellEnd"/>
      <w:r w:rsidRPr="007C156B">
        <w:rPr>
          <w:rFonts w:ascii="Times New Roman" w:eastAsia="Times New Roman" w:hAnsi="Times New Roman" w:cs="Times New Roman"/>
          <w:kern w:val="0"/>
          <w:lang w:val="en-US" w:eastAsia="ru-RU"/>
          <w14:ligatures w14:val="none"/>
        </w:rPr>
        <w:t xml:space="preserve"> </w:t>
      </w:r>
      <w:proofErr w:type="spellStart"/>
      <w:r w:rsidRPr="007C156B">
        <w:rPr>
          <w:rFonts w:ascii="Times New Roman" w:eastAsia="Times New Roman" w:hAnsi="Times New Roman" w:cs="Times New Roman"/>
          <w:kern w:val="0"/>
          <w:lang w:val="en-US" w:eastAsia="ru-RU"/>
          <w14:ligatures w14:val="none"/>
        </w:rPr>
        <w:t>după</w:t>
      </w:r>
      <w:proofErr w:type="spellEnd"/>
      <w:r w:rsidRPr="007C156B">
        <w:rPr>
          <w:rFonts w:ascii="Times New Roman" w:eastAsia="Times New Roman" w:hAnsi="Times New Roman" w:cs="Times New Roman"/>
          <w:kern w:val="0"/>
          <w:lang w:val="en-US" w:eastAsia="ru-RU"/>
          <w14:ligatures w14:val="none"/>
        </w:rPr>
        <w:t xml:space="preserve"> </w:t>
      </w:r>
      <w:proofErr w:type="spellStart"/>
      <w:r w:rsidRPr="007C156B">
        <w:rPr>
          <w:rFonts w:ascii="Times New Roman" w:eastAsia="Times New Roman" w:hAnsi="Times New Roman" w:cs="Times New Roman"/>
          <w:kern w:val="0"/>
          <w:lang w:val="en-US" w:eastAsia="ru-RU"/>
          <w14:ligatures w14:val="none"/>
        </w:rPr>
        <w:t>caz</w:t>
      </w:r>
      <w:proofErr w:type="spellEnd"/>
      <w:r w:rsidRPr="007C156B">
        <w:rPr>
          <w:rFonts w:ascii="Times New Roman" w:eastAsia="Times New Roman" w:hAnsi="Times New Roman" w:cs="Times New Roman"/>
          <w:b/>
          <w:kern w:val="0"/>
          <w:lang w:val="en-US" w:eastAsia="ru-RU"/>
          <w14:ligatures w14:val="none"/>
        </w:rPr>
        <w:t xml:space="preserve">): </w:t>
      </w:r>
      <w:r w:rsidRPr="007C156B">
        <w:rPr>
          <w:rFonts w:ascii="Times New Roman" w:eastAsia="Times New Roman" w:hAnsi="Times New Roman" w:cs="Times New Roman"/>
          <w:b/>
          <w:color w:val="FF0000"/>
          <w:kern w:val="0"/>
          <w:lang w:val="en-US" w:eastAsia="ru-RU"/>
          <w14:ligatures w14:val="none"/>
        </w:rPr>
        <w:t xml:space="preserve">nu se </w:t>
      </w:r>
      <w:proofErr w:type="spellStart"/>
      <w:r w:rsidRPr="007C156B">
        <w:rPr>
          <w:rFonts w:ascii="Times New Roman" w:eastAsia="Times New Roman" w:hAnsi="Times New Roman" w:cs="Times New Roman"/>
          <w:b/>
          <w:color w:val="FF0000"/>
          <w:kern w:val="0"/>
          <w:lang w:val="en-US" w:eastAsia="ru-RU"/>
          <w14:ligatures w14:val="none"/>
        </w:rPr>
        <w:t>aplica</w:t>
      </w:r>
      <w:proofErr w:type="spellEnd"/>
    </w:p>
    <w:p w14:paraId="68D47CCE" w14:textId="77777777" w:rsidR="007C156B" w:rsidRPr="007C156B" w:rsidRDefault="007C156B" w:rsidP="007C156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bookmarkStart w:id="45" w:name="_Hlk71621175"/>
      <w:proofErr w:type="spellStart"/>
      <w:r w:rsidRPr="007C156B">
        <w:rPr>
          <w:rFonts w:ascii="Times New Roman" w:eastAsia="Times New Roman" w:hAnsi="Times New Roman" w:cs="Times New Roman"/>
          <w:b/>
          <w:kern w:val="0"/>
          <w:lang w:val="en-US" w:eastAsia="ru-RU"/>
          <w14:ligatures w14:val="none"/>
        </w:rPr>
        <w:t>Ofertele</w:t>
      </w:r>
      <w:proofErr w:type="spellEnd"/>
      <w:r w:rsidRPr="007C156B">
        <w:rPr>
          <w:rFonts w:ascii="Times New Roman" w:eastAsia="Times New Roman" w:hAnsi="Times New Roman" w:cs="Times New Roman"/>
          <w:b/>
          <w:kern w:val="0"/>
          <w:lang w:val="en-US" w:eastAsia="ru-RU"/>
          <w14:ligatures w14:val="none"/>
        </w:rPr>
        <w:t xml:space="preserve"> se </w:t>
      </w:r>
      <w:proofErr w:type="spellStart"/>
      <w:r w:rsidRPr="007C156B">
        <w:rPr>
          <w:rFonts w:ascii="Times New Roman" w:eastAsia="Times New Roman" w:hAnsi="Times New Roman" w:cs="Times New Roman"/>
          <w:b/>
          <w:kern w:val="0"/>
          <w:lang w:val="en-US" w:eastAsia="ru-RU"/>
          <w14:ligatures w14:val="none"/>
        </w:rPr>
        <w:t>prezintă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în</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valută_</w:t>
      </w:r>
      <w:bookmarkEnd w:id="45"/>
      <w:r w:rsidRPr="007C156B">
        <w:rPr>
          <w:rFonts w:ascii="Times New Roman" w:eastAsia="Times New Roman" w:hAnsi="Times New Roman" w:cs="Times New Roman"/>
          <w:b/>
          <w:kern w:val="0"/>
          <w:lang w:val="en-US" w:eastAsia="ru-RU"/>
          <w14:ligatures w14:val="none"/>
        </w:rPr>
        <w:t>MDL</w:t>
      </w:r>
      <w:proofErr w:type="spellEnd"/>
    </w:p>
    <w:p w14:paraId="3AC4E9D7" w14:textId="77777777" w:rsidR="007C156B" w:rsidRPr="007C156B" w:rsidRDefault="007C156B" w:rsidP="007C156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Criteriul</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evaluare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aplicat</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pentru</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atribuirea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contractului</w:t>
      </w:r>
      <w:proofErr w:type="spellEnd"/>
      <w:r w:rsidRPr="007C156B">
        <w:rPr>
          <w:rFonts w:ascii="Times New Roman" w:eastAsia="Times New Roman" w:hAnsi="Times New Roman" w:cs="Times New Roman"/>
          <w:b/>
          <w:kern w:val="0"/>
          <w:lang w:val="en-US" w:eastAsia="ru-RU"/>
          <w14:ligatures w14:val="none"/>
        </w:rPr>
        <w:t xml:space="preserve">: </w:t>
      </w:r>
      <w:r w:rsidRPr="007C156B">
        <w:rPr>
          <w:rFonts w:ascii="Times New Roman" w:eastAsia="Times New Roman" w:hAnsi="Times New Roman" w:cs="Times New Roman"/>
          <w:b/>
          <w:color w:val="FF0000"/>
          <w:kern w:val="0"/>
          <w:lang w:val="en-US" w:eastAsia="ru-RU"/>
          <w14:ligatures w14:val="none"/>
        </w:rPr>
        <w:t xml:space="preserve">Cel </w:t>
      </w:r>
      <w:proofErr w:type="spellStart"/>
      <w:r w:rsidRPr="007C156B">
        <w:rPr>
          <w:rFonts w:ascii="Times New Roman" w:eastAsia="Times New Roman" w:hAnsi="Times New Roman" w:cs="Times New Roman"/>
          <w:b/>
          <w:color w:val="FF0000"/>
          <w:kern w:val="0"/>
          <w:lang w:val="en-US" w:eastAsia="ru-RU"/>
          <w14:ligatures w14:val="none"/>
        </w:rPr>
        <w:t>mai</w:t>
      </w:r>
      <w:proofErr w:type="spellEnd"/>
      <w:r w:rsidRPr="007C156B">
        <w:rPr>
          <w:rFonts w:ascii="Times New Roman" w:eastAsia="Times New Roman" w:hAnsi="Times New Roman" w:cs="Times New Roman"/>
          <w:b/>
          <w:color w:val="FF0000"/>
          <w:kern w:val="0"/>
          <w:lang w:val="en-US" w:eastAsia="ru-RU"/>
          <w14:ligatures w14:val="none"/>
        </w:rPr>
        <w:t xml:space="preserve"> mic </w:t>
      </w:r>
      <w:proofErr w:type="spellStart"/>
      <w:r w:rsidRPr="007C156B">
        <w:rPr>
          <w:rFonts w:ascii="Times New Roman" w:eastAsia="Times New Roman" w:hAnsi="Times New Roman" w:cs="Times New Roman"/>
          <w:b/>
          <w:color w:val="FF0000"/>
          <w:kern w:val="0"/>
          <w:lang w:val="en-US" w:eastAsia="ru-RU"/>
          <w14:ligatures w14:val="none"/>
        </w:rPr>
        <w:t>pret</w:t>
      </w:r>
      <w:proofErr w:type="spellEnd"/>
    </w:p>
    <w:p w14:paraId="2F4BB260" w14:textId="77777777" w:rsidR="007C156B" w:rsidRPr="007C156B" w:rsidRDefault="007C156B" w:rsidP="007C156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Factorii</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evaluare</w:t>
      </w:r>
      <w:proofErr w:type="spellEnd"/>
      <w:r w:rsidRPr="007C156B">
        <w:rPr>
          <w:rFonts w:ascii="Times New Roman" w:eastAsia="Times New Roman" w:hAnsi="Times New Roman" w:cs="Times New Roman"/>
          <w:b/>
          <w:kern w:val="0"/>
          <w:lang w:val="en-US" w:eastAsia="ru-RU"/>
          <w14:ligatures w14:val="none"/>
        </w:rPr>
        <w:t xml:space="preserve"> </w:t>
      </w:r>
      <w:proofErr w:type="gramStart"/>
      <w:r w:rsidRPr="007C156B">
        <w:rPr>
          <w:rFonts w:ascii="Times New Roman" w:eastAsia="Times New Roman" w:hAnsi="Times New Roman" w:cs="Times New Roman"/>
          <w:b/>
          <w:kern w:val="0"/>
          <w:lang w:val="en-US" w:eastAsia="ru-RU"/>
          <w14:ligatures w14:val="none"/>
        </w:rPr>
        <w:t>a</w:t>
      </w:r>
      <w:proofErr w:type="gram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ofertei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celei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mai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avantajoase</w:t>
      </w:r>
      <w:proofErr w:type="spellEnd"/>
      <w:r w:rsidRPr="007C156B">
        <w:rPr>
          <w:rFonts w:ascii="Times New Roman" w:eastAsia="Times New Roman" w:hAnsi="Times New Roman" w:cs="Times New Roman"/>
          <w:b/>
          <w:kern w:val="0"/>
          <w:lang w:val="en-US" w:eastAsia="ru-RU"/>
          <w14:ligatures w14:val="none"/>
        </w:rPr>
        <w:t xml:space="preserve"> din </w:t>
      </w:r>
      <w:proofErr w:type="spellStart"/>
      <w:r w:rsidRPr="007C156B">
        <w:rPr>
          <w:rFonts w:ascii="Times New Roman" w:eastAsia="Times New Roman" w:hAnsi="Times New Roman" w:cs="Times New Roman"/>
          <w:b/>
          <w:kern w:val="0"/>
          <w:lang w:val="en-US" w:eastAsia="ru-RU"/>
          <w14:ligatures w14:val="none"/>
        </w:rPr>
        <w:t>punct</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vedere</w:t>
      </w:r>
      <w:proofErr w:type="spellEnd"/>
      <w:r w:rsidRPr="007C156B">
        <w:rPr>
          <w:rFonts w:ascii="Times New Roman" w:eastAsia="Times New Roman" w:hAnsi="Times New Roman" w:cs="Times New Roman"/>
          <w:b/>
          <w:kern w:val="0"/>
          <w:lang w:val="en-US" w:eastAsia="ru-RU"/>
          <w14:ligatures w14:val="none"/>
        </w:rPr>
        <w:t xml:space="preserve"> economic, precum </w:t>
      </w:r>
      <w:proofErr w:type="spellStart"/>
      <w:r w:rsidRPr="007C156B">
        <w:rPr>
          <w:rFonts w:ascii="Times New Roman" w:eastAsia="Times New Roman" w:hAnsi="Times New Roman" w:cs="Times New Roman"/>
          <w:b/>
          <w:kern w:val="0"/>
          <w:lang w:val="en-US" w:eastAsia="ru-RU"/>
          <w14:ligatures w14:val="none"/>
        </w:rPr>
        <w:t>și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ponderile</w:t>
      </w:r>
      <w:proofErr w:type="spellEnd"/>
      <w:r w:rsidRPr="007C156B">
        <w:rPr>
          <w:rFonts w:ascii="Times New Roman" w:eastAsia="Times New Roman" w:hAnsi="Times New Roman" w:cs="Times New Roman"/>
          <w:b/>
          <w:kern w:val="0"/>
          <w:lang w:val="en-US" w:eastAsia="ru-RU"/>
          <w14:ligatures w14:val="none"/>
        </w:rPr>
        <w:t xml:space="preserve"> lor:</w:t>
      </w:r>
    </w:p>
    <w:tbl>
      <w:tblPr>
        <w:tblStyle w:val="Grigliatabella2"/>
        <w:tblW w:w="0" w:type="auto"/>
        <w:tblLook w:val="04A0" w:firstRow="1" w:lastRow="0" w:firstColumn="1" w:lastColumn="0" w:noHBand="0" w:noVBand="1"/>
      </w:tblPr>
      <w:tblGrid>
        <w:gridCol w:w="576"/>
        <w:gridCol w:w="7121"/>
        <w:gridCol w:w="1789"/>
      </w:tblGrid>
      <w:tr w:rsidR="007C156B" w:rsidRPr="007C156B" w14:paraId="26ACB6C3" w14:textId="77777777" w:rsidTr="005B5082">
        <w:tc>
          <w:tcPr>
            <w:tcW w:w="577" w:type="dxa"/>
            <w:shd w:val="clear" w:color="auto" w:fill="auto"/>
          </w:tcPr>
          <w:p w14:paraId="0606DB7B" w14:textId="77777777" w:rsidR="007C156B" w:rsidRPr="007C156B" w:rsidRDefault="007C156B" w:rsidP="007C156B">
            <w:pPr>
              <w:shd w:val="clear" w:color="auto" w:fill="FFFFFF" w:themeFill="background1"/>
              <w:tabs>
                <w:tab w:val="left" w:pos="612"/>
              </w:tabs>
              <w:spacing w:before="120" w:after="120" w:line="259" w:lineRule="auto"/>
              <w:rPr>
                <w:b/>
                <w:iCs/>
                <w:sz w:val="20"/>
                <w:szCs w:val="20"/>
                <w:lang w:val="en-US" w:eastAsia="ru-RU"/>
              </w:rPr>
            </w:pPr>
            <w:r w:rsidRPr="007C156B">
              <w:rPr>
                <w:b/>
                <w:iCs/>
                <w:sz w:val="20"/>
                <w:szCs w:val="20"/>
                <w:lang w:val="en-US" w:eastAsia="ru-RU"/>
              </w:rPr>
              <w:t>Nr. d/o</w:t>
            </w:r>
          </w:p>
        </w:tc>
        <w:tc>
          <w:tcPr>
            <w:tcW w:w="7248" w:type="dxa"/>
            <w:shd w:val="clear" w:color="auto" w:fill="auto"/>
          </w:tcPr>
          <w:p w14:paraId="501E9F8D" w14:textId="77777777" w:rsidR="007C156B" w:rsidRPr="007C156B" w:rsidRDefault="007C156B" w:rsidP="007C156B">
            <w:pPr>
              <w:shd w:val="clear" w:color="auto" w:fill="FFFFFF" w:themeFill="background1"/>
              <w:tabs>
                <w:tab w:val="left" w:pos="612"/>
              </w:tabs>
              <w:spacing w:before="120" w:after="120" w:line="259" w:lineRule="auto"/>
              <w:jc w:val="center"/>
              <w:rPr>
                <w:b/>
                <w:iCs/>
                <w:sz w:val="20"/>
                <w:szCs w:val="20"/>
                <w:lang w:val="en-US" w:eastAsia="ru-RU"/>
              </w:rPr>
            </w:pPr>
            <w:proofErr w:type="spellStart"/>
            <w:r w:rsidRPr="007C156B">
              <w:rPr>
                <w:b/>
                <w:iCs/>
                <w:sz w:val="20"/>
                <w:szCs w:val="20"/>
                <w:lang w:val="en-US" w:eastAsia="ru-RU"/>
              </w:rPr>
              <w:t>Denumirea</w:t>
            </w:r>
            <w:proofErr w:type="spellEnd"/>
            <w:r w:rsidRPr="007C156B">
              <w:rPr>
                <w:b/>
                <w:iCs/>
                <w:sz w:val="20"/>
                <w:szCs w:val="20"/>
                <w:lang w:val="en-US" w:eastAsia="ru-RU"/>
              </w:rPr>
              <w:t xml:space="preserve"> </w:t>
            </w:r>
            <w:proofErr w:type="spellStart"/>
            <w:r w:rsidRPr="007C156B">
              <w:rPr>
                <w:b/>
                <w:iCs/>
                <w:sz w:val="20"/>
                <w:szCs w:val="20"/>
                <w:lang w:val="en-US" w:eastAsia="ru-RU"/>
              </w:rPr>
              <w:t>factorului</w:t>
            </w:r>
            <w:proofErr w:type="spellEnd"/>
            <w:r w:rsidRPr="007C156B">
              <w:rPr>
                <w:b/>
                <w:iCs/>
                <w:sz w:val="20"/>
                <w:szCs w:val="20"/>
                <w:lang w:val="en-US" w:eastAsia="ru-RU"/>
              </w:rPr>
              <w:t xml:space="preserve"> de </w:t>
            </w:r>
            <w:proofErr w:type="spellStart"/>
            <w:r w:rsidRPr="007C156B">
              <w:rPr>
                <w:b/>
                <w:iCs/>
                <w:sz w:val="20"/>
                <w:szCs w:val="20"/>
                <w:lang w:val="en-US" w:eastAsia="ru-RU"/>
              </w:rPr>
              <w:t>evaluare</w:t>
            </w:r>
            <w:proofErr w:type="spellEnd"/>
          </w:p>
        </w:tc>
        <w:tc>
          <w:tcPr>
            <w:tcW w:w="1800" w:type="dxa"/>
            <w:shd w:val="clear" w:color="auto" w:fill="auto"/>
          </w:tcPr>
          <w:p w14:paraId="41DBC1F5" w14:textId="77777777" w:rsidR="007C156B" w:rsidRPr="007C156B" w:rsidRDefault="007C156B" w:rsidP="007C156B">
            <w:pPr>
              <w:shd w:val="clear" w:color="auto" w:fill="FFFFFF" w:themeFill="background1"/>
              <w:tabs>
                <w:tab w:val="left" w:pos="612"/>
              </w:tabs>
              <w:spacing w:before="120" w:after="120" w:line="259" w:lineRule="auto"/>
              <w:jc w:val="center"/>
              <w:rPr>
                <w:b/>
                <w:iCs/>
                <w:sz w:val="20"/>
                <w:szCs w:val="20"/>
                <w:lang w:val="en-US" w:eastAsia="ru-RU"/>
              </w:rPr>
            </w:pPr>
            <w:proofErr w:type="spellStart"/>
            <w:r w:rsidRPr="007C156B">
              <w:rPr>
                <w:b/>
                <w:iCs/>
                <w:sz w:val="20"/>
                <w:szCs w:val="20"/>
                <w:lang w:val="en-US" w:eastAsia="ru-RU"/>
              </w:rPr>
              <w:t>Ponderea</w:t>
            </w:r>
            <w:proofErr w:type="spellEnd"/>
            <w:r w:rsidRPr="007C156B">
              <w:rPr>
                <w:b/>
                <w:iCs/>
                <w:sz w:val="20"/>
                <w:szCs w:val="20"/>
                <w:lang w:val="en-US" w:eastAsia="ru-RU"/>
              </w:rPr>
              <w:t>%</w:t>
            </w:r>
          </w:p>
        </w:tc>
      </w:tr>
      <w:tr w:rsidR="007C156B" w:rsidRPr="007C156B" w14:paraId="290440F4" w14:textId="77777777" w:rsidTr="005B5082">
        <w:tc>
          <w:tcPr>
            <w:tcW w:w="577" w:type="dxa"/>
            <w:shd w:val="clear" w:color="auto" w:fill="auto"/>
          </w:tcPr>
          <w:p w14:paraId="4AEC19C0" w14:textId="77777777" w:rsidR="007C156B" w:rsidRPr="007C156B" w:rsidRDefault="007C156B" w:rsidP="007C156B">
            <w:pPr>
              <w:shd w:val="clear" w:color="auto" w:fill="FFFFFF" w:themeFill="background1"/>
              <w:tabs>
                <w:tab w:val="left" w:pos="612"/>
              </w:tabs>
              <w:spacing w:before="120" w:after="120" w:line="259" w:lineRule="auto"/>
              <w:rPr>
                <w:iCs/>
                <w:lang w:val="en-US" w:eastAsia="ru-RU"/>
              </w:rPr>
            </w:pPr>
          </w:p>
        </w:tc>
        <w:tc>
          <w:tcPr>
            <w:tcW w:w="7248" w:type="dxa"/>
            <w:shd w:val="clear" w:color="auto" w:fill="auto"/>
          </w:tcPr>
          <w:p w14:paraId="5EA4BC74" w14:textId="77777777" w:rsidR="007C156B" w:rsidRPr="007C156B" w:rsidRDefault="007C156B" w:rsidP="007C156B">
            <w:pPr>
              <w:shd w:val="clear" w:color="auto" w:fill="FFFFFF" w:themeFill="background1"/>
              <w:tabs>
                <w:tab w:val="left" w:pos="612"/>
              </w:tabs>
              <w:spacing w:before="120" w:after="120" w:line="259" w:lineRule="auto"/>
              <w:rPr>
                <w:iCs/>
                <w:lang w:val="en-US" w:eastAsia="ru-RU"/>
              </w:rPr>
            </w:pPr>
          </w:p>
        </w:tc>
        <w:tc>
          <w:tcPr>
            <w:tcW w:w="1800" w:type="dxa"/>
            <w:shd w:val="clear" w:color="auto" w:fill="auto"/>
          </w:tcPr>
          <w:p w14:paraId="70DEA8F2" w14:textId="77777777" w:rsidR="007C156B" w:rsidRPr="007C156B" w:rsidRDefault="007C156B" w:rsidP="007C156B">
            <w:pPr>
              <w:shd w:val="clear" w:color="auto" w:fill="FFFFFF" w:themeFill="background1"/>
              <w:tabs>
                <w:tab w:val="left" w:pos="612"/>
              </w:tabs>
              <w:spacing w:before="120" w:after="120" w:line="259" w:lineRule="auto"/>
              <w:rPr>
                <w:iCs/>
                <w:lang w:val="en-US" w:eastAsia="ru-RU"/>
              </w:rPr>
            </w:pPr>
          </w:p>
        </w:tc>
      </w:tr>
    </w:tbl>
    <w:p w14:paraId="233C9FFE"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Termenul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limită</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depunere</w:t>
      </w:r>
      <w:proofErr w:type="spellEnd"/>
      <w:r w:rsidRPr="007C156B">
        <w:rPr>
          <w:rFonts w:ascii="Times New Roman" w:eastAsia="Times New Roman" w:hAnsi="Times New Roman" w:cs="Times New Roman"/>
          <w:b/>
          <w:kern w:val="0"/>
          <w:lang w:val="en-US" w:eastAsia="ru-RU"/>
          <w14:ligatures w14:val="none"/>
        </w:rPr>
        <w:t>/</w:t>
      </w:r>
      <w:proofErr w:type="spellStart"/>
      <w:r w:rsidRPr="007C156B">
        <w:rPr>
          <w:rFonts w:ascii="Times New Roman" w:eastAsia="Times New Roman" w:hAnsi="Times New Roman" w:cs="Times New Roman"/>
          <w:b/>
          <w:kern w:val="0"/>
          <w:lang w:val="en-US" w:eastAsia="ru-RU"/>
          <w14:ligatures w14:val="none"/>
        </w:rPr>
        <w:t>deschidere</w:t>
      </w:r>
      <w:proofErr w:type="spellEnd"/>
      <w:r w:rsidRPr="007C156B">
        <w:rPr>
          <w:rFonts w:ascii="Times New Roman" w:eastAsia="Times New Roman" w:hAnsi="Times New Roman" w:cs="Times New Roman"/>
          <w:b/>
          <w:kern w:val="0"/>
          <w:lang w:val="en-US" w:eastAsia="ru-RU"/>
          <w14:ligatures w14:val="none"/>
        </w:rPr>
        <w:t xml:space="preserve"> </w:t>
      </w:r>
      <w:proofErr w:type="gramStart"/>
      <w:r w:rsidRPr="007C156B">
        <w:rPr>
          <w:rFonts w:ascii="Times New Roman" w:eastAsia="Times New Roman" w:hAnsi="Times New Roman" w:cs="Times New Roman"/>
          <w:b/>
          <w:kern w:val="0"/>
          <w:lang w:val="en-US" w:eastAsia="ru-RU"/>
          <w14:ligatures w14:val="none"/>
        </w:rPr>
        <w:t>a</w:t>
      </w:r>
      <w:proofErr w:type="gram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ofertelor</w:t>
      </w:r>
      <w:proofErr w:type="spellEnd"/>
      <w:r w:rsidRPr="007C156B">
        <w:rPr>
          <w:rFonts w:ascii="Times New Roman" w:eastAsia="Times New Roman" w:hAnsi="Times New Roman" w:cs="Times New Roman"/>
          <w:b/>
          <w:kern w:val="0"/>
          <w:lang w:val="en-US" w:eastAsia="ru-RU"/>
          <w14:ligatures w14:val="none"/>
        </w:rPr>
        <w:t>:</w:t>
      </w:r>
    </w:p>
    <w:p w14:paraId="67D29475" w14:textId="77777777" w:rsidR="007C156B" w:rsidRPr="007C156B" w:rsidRDefault="007C156B" w:rsidP="007C156B">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7C156B">
        <w:rPr>
          <w:rFonts w:ascii="Times New Roman" w:eastAsia="Times New Roman" w:hAnsi="Times New Roman" w:cs="Times New Roman"/>
          <w:b/>
          <w:kern w:val="0"/>
          <w:lang w:val="en-US" w:eastAsia="ru-RU"/>
          <w14:ligatures w14:val="none"/>
        </w:rPr>
        <w:t>conform SIA RSAP /</w:t>
      </w:r>
      <w:proofErr w:type="spellStart"/>
      <w:r w:rsidRPr="007C156B">
        <w:rPr>
          <w:rFonts w:ascii="Times New Roman" w:eastAsia="Times New Roman" w:hAnsi="Times New Roman" w:cs="Times New Roman"/>
          <w:b/>
          <w:kern w:val="0"/>
          <w:lang w:val="en-US" w:eastAsia="ru-RU"/>
          <w14:ligatures w14:val="none"/>
        </w:rPr>
        <w:t>până</w:t>
      </w:r>
      <w:proofErr w:type="spellEnd"/>
      <w:r w:rsidRPr="007C156B">
        <w:rPr>
          <w:rFonts w:ascii="Times New Roman" w:eastAsia="Times New Roman" w:hAnsi="Times New Roman" w:cs="Times New Roman"/>
          <w:b/>
          <w:kern w:val="0"/>
          <w:lang w:val="en-US" w:eastAsia="ru-RU"/>
          <w14:ligatures w14:val="none"/>
        </w:rPr>
        <w:t xml:space="preserve"> la: </w:t>
      </w:r>
      <w:r w:rsidRPr="007C156B">
        <w:rPr>
          <w:rFonts w:ascii="Times New Roman" w:eastAsia="Times New Roman" w:hAnsi="Times New Roman" w:cs="Times New Roman"/>
          <w:b/>
          <w:i/>
          <w:kern w:val="0"/>
          <w:lang w:val="en-US" w:eastAsia="ru-RU"/>
          <w14:ligatures w14:val="none"/>
        </w:rPr>
        <w:t>conform SIA RSAP</w:t>
      </w:r>
    </w:p>
    <w:p w14:paraId="14964DC2" w14:textId="77777777" w:rsidR="007C156B" w:rsidRPr="007C156B" w:rsidRDefault="007C156B" w:rsidP="007C156B">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7C156B">
        <w:rPr>
          <w:rFonts w:ascii="Times New Roman" w:eastAsia="Times New Roman" w:hAnsi="Times New Roman" w:cs="Times New Roman"/>
          <w:b/>
          <w:kern w:val="0"/>
          <w:lang w:val="en-US" w:eastAsia="ru-RU"/>
          <w14:ligatures w14:val="none"/>
        </w:rPr>
        <w:t xml:space="preserve">pe: </w:t>
      </w:r>
      <w:r w:rsidRPr="007C156B">
        <w:rPr>
          <w:rFonts w:ascii="Times New Roman" w:eastAsia="Times New Roman" w:hAnsi="Times New Roman" w:cs="Times New Roman"/>
          <w:b/>
          <w:i/>
          <w:kern w:val="0"/>
          <w:lang w:val="en-US" w:eastAsia="ru-RU"/>
          <w14:ligatures w14:val="none"/>
        </w:rPr>
        <w:t>conform SIA RSAP</w:t>
      </w:r>
    </w:p>
    <w:p w14:paraId="6531CB9D" w14:textId="77777777" w:rsidR="007C156B" w:rsidRPr="007C156B" w:rsidRDefault="007C156B" w:rsidP="007C156B">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lastRenderedPageBreak/>
        <w:t>Adresa</w:t>
      </w:r>
      <w:proofErr w:type="spellEnd"/>
      <w:r w:rsidRPr="007C156B">
        <w:rPr>
          <w:rFonts w:ascii="Times New Roman" w:eastAsia="Times New Roman" w:hAnsi="Times New Roman" w:cs="Times New Roman"/>
          <w:b/>
          <w:kern w:val="0"/>
          <w:lang w:val="en-US" w:eastAsia="ru-RU"/>
          <w14:ligatures w14:val="none"/>
        </w:rPr>
        <w:t xml:space="preserve"> la care </w:t>
      </w:r>
      <w:proofErr w:type="spellStart"/>
      <w:r w:rsidRPr="007C156B">
        <w:rPr>
          <w:rFonts w:ascii="Times New Roman" w:eastAsia="Times New Roman" w:hAnsi="Times New Roman" w:cs="Times New Roman"/>
          <w:b/>
          <w:kern w:val="0"/>
          <w:lang w:val="en-US" w:eastAsia="ru-RU"/>
          <w14:ligatures w14:val="none"/>
        </w:rPr>
        <w:t>trebuie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transmise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ofertele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sau</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cererile</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participare</w:t>
      </w:r>
      <w:proofErr w:type="spellEnd"/>
      <w:r w:rsidRPr="007C156B">
        <w:rPr>
          <w:rFonts w:ascii="Times New Roman" w:eastAsia="Times New Roman" w:hAnsi="Times New Roman" w:cs="Times New Roman"/>
          <w:b/>
          <w:kern w:val="0"/>
          <w:lang w:val="en-US" w:eastAsia="ru-RU"/>
          <w14:ligatures w14:val="none"/>
        </w:rPr>
        <w:t xml:space="preserve">: </w:t>
      </w:r>
    </w:p>
    <w:p w14:paraId="425D3275" w14:textId="77777777" w:rsidR="007C156B" w:rsidRPr="007C156B" w:rsidRDefault="007C156B" w:rsidP="007C156B">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i/>
          <w:kern w:val="0"/>
          <w:lang w:val="en-US" w:eastAsia="ru-RU"/>
          <w14:ligatures w14:val="none"/>
        </w:rPr>
        <w:t>Ofertele</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sau</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cererile</w:t>
      </w:r>
      <w:proofErr w:type="spellEnd"/>
      <w:r w:rsidRPr="007C156B">
        <w:rPr>
          <w:rFonts w:ascii="Times New Roman" w:eastAsia="Times New Roman" w:hAnsi="Times New Roman" w:cs="Times New Roman"/>
          <w:b/>
          <w:i/>
          <w:kern w:val="0"/>
          <w:lang w:val="en-US" w:eastAsia="ru-RU"/>
          <w14:ligatures w14:val="none"/>
        </w:rPr>
        <w:t xml:space="preserve"> de </w:t>
      </w:r>
      <w:proofErr w:type="spellStart"/>
      <w:r w:rsidRPr="007C156B">
        <w:rPr>
          <w:rFonts w:ascii="Times New Roman" w:eastAsia="Times New Roman" w:hAnsi="Times New Roman" w:cs="Times New Roman"/>
          <w:b/>
          <w:i/>
          <w:kern w:val="0"/>
          <w:lang w:val="en-US" w:eastAsia="ru-RU"/>
          <w14:ligatures w14:val="none"/>
        </w:rPr>
        <w:t>participare</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vor</w:t>
      </w:r>
      <w:proofErr w:type="spellEnd"/>
      <w:r w:rsidRPr="007C156B">
        <w:rPr>
          <w:rFonts w:ascii="Times New Roman" w:eastAsia="Times New Roman" w:hAnsi="Times New Roman" w:cs="Times New Roman"/>
          <w:b/>
          <w:i/>
          <w:kern w:val="0"/>
          <w:lang w:val="en-US" w:eastAsia="ru-RU"/>
          <w14:ligatures w14:val="none"/>
        </w:rPr>
        <w:t xml:space="preserve"> fi </w:t>
      </w:r>
      <w:proofErr w:type="spellStart"/>
      <w:r w:rsidRPr="007C156B">
        <w:rPr>
          <w:rFonts w:ascii="Times New Roman" w:eastAsia="Times New Roman" w:hAnsi="Times New Roman" w:cs="Times New Roman"/>
          <w:b/>
          <w:i/>
          <w:kern w:val="0"/>
          <w:lang w:val="en-US" w:eastAsia="ru-RU"/>
          <w14:ligatures w14:val="none"/>
        </w:rPr>
        <w:t>depuse</w:t>
      </w:r>
      <w:proofErr w:type="spellEnd"/>
      <w:r w:rsidRPr="007C156B">
        <w:rPr>
          <w:rFonts w:ascii="Times New Roman" w:eastAsia="Times New Roman" w:hAnsi="Times New Roman" w:cs="Times New Roman"/>
          <w:b/>
          <w:i/>
          <w:kern w:val="0"/>
          <w:lang w:val="en-US" w:eastAsia="ru-RU"/>
          <w14:ligatures w14:val="none"/>
        </w:rPr>
        <w:t xml:space="preserve"> electronic </w:t>
      </w:r>
      <w:proofErr w:type="spellStart"/>
      <w:r w:rsidRPr="007C156B">
        <w:rPr>
          <w:rFonts w:ascii="Times New Roman" w:eastAsia="Times New Roman" w:hAnsi="Times New Roman" w:cs="Times New Roman"/>
          <w:b/>
          <w:i/>
          <w:kern w:val="0"/>
          <w:lang w:val="en-US" w:eastAsia="ru-RU"/>
          <w14:ligatures w14:val="none"/>
        </w:rPr>
        <w:t>prin</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intermediul</w:t>
      </w:r>
      <w:proofErr w:type="spellEnd"/>
      <w:r w:rsidRPr="007C156B">
        <w:rPr>
          <w:rFonts w:ascii="Times New Roman" w:eastAsia="Times New Roman" w:hAnsi="Times New Roman" w:cs="Times New Roman"/>
          <w:b/>
          <w:i/>
          <w:kern w:val="0"/>
          <w:lang w:val="en-US" w:eastAsia="ru-RU"/>
          <w14:ligatures w14:val="none"/>
        </w:rPr>
        <w:t xml:space="preserve"> SIA RSAP</w:t>
      </w:r>
    </w:p>
    <w:p w14:paraId="0C6585FA" w14:textId="77777777" w:rsidR="007C156B" w:rsidRPr="007C156B" w:rsidRDefault="007C156B" w:rsidP="007C156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Termenul</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valabilitate</w:t>
      </w:r>
      <w:proofErr w:type="spellEnd"/>
      <w:r w:rsidRPr="007C156B">
        <w:rPr>
          <w:rFonts w:ascii="Times New Roman" w:eastAsia="Times New Roman" w:hAnsi="Times New Roman" w:cs="Times New Roman"/>
          <w:b/>
          <w:kern w:val="0"/>
          <w:lang w:val="en-US" w:eastAsia="ru-RU"/>
          <w14:ligatures w14:val="none"/>
        </w:rPr>
        <w:t xml:space="preserve"> </w:t>
      </w:r>
      <w:proofErr w:type="gramStart"/>
      <w:r w:rsidRPr="007C156B">
        <w:rPr>
          <w:rFonts w:ascii="Times New Roman" w:eastAsia="Times New Roman" w:hAnsi="Times New Roman" w:cs="Times New Roman"/>
          <w:b/>
          <w:kern w:val="0"/>
          <w:lang w:val="en-US" w:eastAsia="ru-RU"/>
          <w14:ligatures w14:val="none"/>
        </w:rPr>
        <w:t>a</w:t>
      </w:r>
      <w:proofErr w:type="gram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ofertelor</w:t>
      </w:r>
      <w:proofErr w:type="spellEnd"/>
      <w:r w:rsidRPr="007C156B">
        <w:rPr>
          <w:rFonts w:ascii="Times New Roman" w:eastAsia="Times New Roman" w:hAnsi="Times New Roman" w:cs="Times New Roman"/>
          <w:b/>
          <w:kern w:val="0"/>
          <w:lang w:val="en-US" w:eastAsia="ru-RU"/>
          <w14:ligatures w14:val="none"/>
        </w:rPr>
        <w:t xml:space="preserve">: </w:t>
      </w:r>
      <w:r w:rsidRPr="007C156B">
        <w:rPr>
          <w:rFonts w:ascii="Times New Roman" w:eastAsia="Times New Roman" w:hAnsi="Times New Roman" w:cs="Times New Roman"/>
          <w:b/>
          <w:color w:val="FF0000"/>
          <w:kern w:val="0"/>
          <w:lang w:val="en-US" w:eastAsia="ru-RU"/>
          <w14:ligatures w14:val="none"/>
        </w:rPr>
        <w:t xml:space="preserve">60 </w:t>
      </w:r>
      <w:proofErr w:type="spellStart"/>
      <w:r w:rsidRPr="007C156B">
        <w:rPr>
          <w:rFonts w:ascii="Times New Roman" w:eastAsia="Times New Roman" w:hAnsi="Times New Roman" w:cs="Times New Roman"/>
          <w:b/>
          <w:color w:val="FF0000"/>
          <w:kern w:val="0"/>
          <w:lang w:val="en-US" w:eastAsia="ru-RU"/>
          <w14:ligatures w14:val="none"/>
        </w:rPr>
        <w:t>zile</w:t>
      </w:r>
      <w:proofErr w:type="spellEnd"/>
    </w:p>
    <w:p w14:paraId="2DD188A2" w14:textId="77777777" w:rsidR="007C156B" w:rsidRPr="007C156B" w:rsidRDefault="007C156B" w:rsidP="007C156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Locul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deschiderii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ofertelor</w:t>
      </w:r>
      <w:proofErr w:type="spellEnd"/>
      <w:r w:rsidRPr="007C156B">
        <w:rPr>
          <w:rFonts w:ascii="Times New Roman" w:eastAsia="Times New Roman" w:hAnsi="Times New Roman" w:cs="Times New Roman"/>
          <w:b/>
          <w:kern w:val="0"/>
          <w:lang w:val="en-US" w:eastAsia="ru-RU"/>
          <w14:ligatures w14:val="none"/>
        </w:rPr>
        <w:t xml:space="preserve">: SIA RSAP </w:t>
      </w:r>
    </w:p>
    <w:p w14:paraId="5A738D43" w14:textId="77777777" w:rsidR="007C156B" w:rsidRPr="007C156B" w:rsidRDefault="007C156B" w:rsidP="007C156B">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en-US" w:eastAsia="ru-RU"/>
          <w14:ligatures w14:val="none"/>
        </w:rPr>
      </w:pPr>
      <w:proofErr w:type="spellStart"/>
      <w:r w:rsidRPr="007C156B">
        <w:rPr>
          <w:rFonts w:ascii="Times New Roman" w:eastAsia="Times New Roman" w:hAnsi="Times New Roman" w:cs="Times New Roman"/>
          <w:b/>
          <w:i/>
          <w:kern w:val="0"/>
          <w:lang w:val="en-US" w:eastAsia="ru-RU"/>
          <w14:ligatures w14:val="none"/>
        </w:rPr>
        <w:t>Ofertele</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întârziate</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vor</w:t>
      </w:r>
      <w:proofErr w:type="spellEnd"/>
      <w:r w:rsidRPr="007C156B">
        <w:rPr>
          <w:rFonts w:ascii="Times New Roman" w:eastAsia="Times New Roman" w:hAnsi="Times New Roman" w:cs="Times New Roman"/>
          <w:b/>
          <w:i/>
          <w:kern w:val="0"/>
          <w:lang w:val="en-US" w:eastAsia="ru-RU"/>
          <w14:ligatures w14:val="none"/>
        </w:rPr>
        <w:t xml:space="preserve"> fi </w:t>
      </w:r>
      <w:proofErr w:type="spellStart"/>
      <w:r w:rsidRPr="007C156B">
        <w:rPr>
          <w:rFonts w:ascii="Times New Roman" w:eastAsia="Times New Roman" w:hAnsi="Times New Roman" w:cs="Times New Roman"/>
          <w:b/>
          <w:i/>
          <w:kern w:val="0"/>
          <w:lang w:val="en-US" w:eastAsia="ru-RU"/>
          <w14:ligatures w14:val="none"/>
        </w:rPr>
        <w:t>respinse</w:t>
      </w:r>
      <w:proofErr w:type="spellEnd"/>
      <w:r w:rsidRPr="007C156B">
        <w:rPr>
          <w:rFonts w:ascii="Times New Roman" w:eastAsia="Times New Roman" w:hAnsi="Times New Roman" w:cs="Times New Roman"/>
          <w:b/>
          <w:i/>
          <w:kern w:val="0"/>
          <w:lang w:val="en-US" w:eastAsia="ru-RU"/>
          <w14:ligatures w14:val="none"/>
        </w:rPr>
        <w:t xml:space="preserve">. </w:t>
      </w:r>
    </w:p>
    <w:p w14:paraId="1DFF1816"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Persoanele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autorizate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asiste</w:t>
      </w:r>
      <w:proofErr w:type="spellEnd"/>
      <w:r w:rsidRPr="007C156B">
        <w:rPr>
          <w:rFonts w:ascii="Times New Roman" w:eastAsia="Times New Roman" w:hAnsi="Times New Roman" w:cs="Times New Roman"/>
          <w:b/>
          <w:kern w:val="0"/>
          <w:lang w:val="en-US" w:eastAsia="ru-RU"/>
          <w14:ligatures w14:val="none"/>
        </w:rPr>
        <w:t xml:space="preserve"> la </w:t>
      </w:r>
      <w:proofErr w:type="spellStart"/>
      <w:r w:rsidRPr="007C156B">
        <w:rPr>
          <w:rFonts w:ascii="Times New Roman" w:eastAsia="Times New Roman" w:hAnsi="Times New Roman" w:cs="Times New Roman"/>
          <w:b/>
          <w:kern w:val="0"/>
          <w:lang w:val="en-US" w:eastAsia="ru-RU"/>
          <w14:ligatures w14:val="none"/>
        </w:rPr>
        <w:t>deschiderea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ofertelor</w:t>
      </w:r>
      <w:proofErr w:type="spellEnd"/>
      <w:r w:rsidRPr="007C156B">
        <w:rPr>
          <w:rFonts w:ascii="Times New Roman" w:eastAsia="Times New Roman" w:hAnsi="Times New Roman" w:cs="Times New Roman"/>
          <w:b/>
          <w:kern w:val="0"/>
          <w:lang w:val="en-US" w:eastAsia="ru-RU"/>
          <w14:ligatures w14:val="none"/>
        </w:rPr>
        <w:t xml:space="preserve">: </w:t>
      </w:r>
      <w:r w:rsidRPr="007C156B">
        <w:rPr>
          <w:rFonts w:ascii="Times New Roman" w:eastAsia="Times New Roman" w:hAnsi="Times New Roman" w:cs="Times New Roman"/>
          <w:b/>
          <w:kern w:val="0"/>
          <w:lang w:val="en-US" w:eastAsia="ru-RU"/>
          <w14:ligatures w14:val="none"/>
        </w:rPr>
        <w:br/>
      </w:r>
      <w:proofErr w:type="spellStart"/>
      <w:r w:rsidRPr="007C156B">
        <w:rPr>
          <w:rFonts w:ascii="Times New Roman" w:eastAsia="Times New Roman" w:hAnsi="Times New Roman" w:cs="Times New Roman"/>
          <w:b/>
          <w:i/>
          <w:kern w:val="0"/>
          <w:lang w:val="en-US" w:eastAsia="ru-RU"/>
          <w14:ligatures w14:val="none"/>
        </w:rPr>
        <w:t>Ofertanții</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sau</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reprezentanții</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acestora</w:t>
      </w:r>
      <w:proofErr w:type="spellEnd"/>
      <w:r w:rsidRPr="007C156B">
        <w:rPr>
          <w:rFonts w:ascii="Times New Roman" w:eastAsia="Times New Roman" w:hAnsi="Times New Roman" w:cs="Times New Roman"/>
          <w:b/>
          <w:i/>
          <w:kern w:val="0"/>
          <w:lang w:val="en-US" w:eastAsia="ru-RU"/>
          <w14:ligatures w14:val="none"/>
        </w:rPr>
        <w:t xml:space="preserve"> au </w:t>
      </w:r>
      <w:proofErr w:type="spellStart"/>
      <w:r w:rsidRPr="007C156B">
        <w:rPr>
          <w:rFonts w:ascii="Times New Roman" w:eastAsia="Times New Roman" w:hAnsi="Times New Roman" w:cs="Times New Roman"/>
          <w:b/>
          <w:i/>
          <w:kern w:val="0"/>
          <w:lang w:val="en-US" w:eastAsia="ru-RU"/>
          <w14:ligatures w14:val="none"/>
        </w:rPr>
        <w:t>dreptul</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să</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participe</w:t>
      </w:r>
      <w:proofErr w:type="spellEnd"/>
      <w:r w:rsidRPr="007C156B">
        <w:rPr>
          <w:rFonts w:ascii="Times New Roman" w:eastAsia="Times New Roman" w:hAnsi="Times New Roman" w:cs="Times New Roman"/>
          <w:b/>
          <w:i/>
          <w:kern w:val="0"/>
          <w:lang w:val="en-US" w:eastAsia="ru-RU"/>
          <w14:ligatures w14:val="none"/>
        </w:rPr>
        <w:t xml:space="preserve"> la </w:t>
      </w:r>
      <w:proofErr w:type="spellStart"/>
      <w:r w:rsidRPr="007C156B">
        <w:rPr>
          <w:rFonts w:ascii="Times New Roman" w:eastAsia="Times New Roman" w:hAnsi="Times New Roman" w:cs="Times New Roman"/>
          <w:b/>
          <w:i/>
          <w:kern w:val="0"/>
          <w:lang w:val="en-US" w:eastAsia="ru-RU"/>
          <w14:ligatures w14:val="none"/>
        </w:rPr>
        <w:t>deschiderea</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ofertelor</w:t>
      </w:r>
      <w:proofErr w:type="spellEnd"/>
      <w:r w:rsidRPr="007C156B">
        <w:rPr>
          <w:rFonts w:ascii="Times New Roman" w:eastAsia="Times New Roman" w:hAnsi="Times New Roman" w:cs="Times New Roman"/>
          <w:b/>
          <w:i/>
          <w:kern w:val="0"/>
          <w:lang w:val="en-US" w:eastAsia="ru-RU"/>
          <w14:ligatures w14:val="none"/>
        </w:rPr>
        <w:t xml:space="preserve">, cu </w:t>
      </w:r>
      <w:proofErr w:type="spellStart"/>
      <w:r w:rsidRPr="007C156B">
        <w:rPr>
          <w:rFonts w:ascii="Times New Roman" w:eastAsia="Times New Roman" w:hAnsi="Times New Roman" w:cs="Times New Roman"/>
          <w:b/>
          <w:i/>
          <w:kern w:val="0"/>
          <w:lang w:val="en-US" w:eastAsia="ru-RU"/>
          <w14:ligatures w14:val="none"/>
        </w:rPr>
        <w:t>excepția</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cazului</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când</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ofertele</w:t>
      </w:r>
      <w:proofErr w:type="spellEnd"/>
      <w:r w:rsidRPr="007C156B">
        <w:rPr>
          <w:rFonts w:ascii="Times New Roman" w:eastAsia="Times New Roman" w:hAnsi="Times New Roman" w:cs="Times New Roman"/>
          <w:b/>
          <w:i/>
          <w:kern w:val="0"/>
          <w:lang w:val="en-US" w:eastAsia="ru-RU"/>
          <w14:ligatures w14:val="none"/>
        </w:rPr>
        <w:t xml:space="preserve"> au </w:t>
      </w:r>
      <w:proofErr w:type="spellStart"/>
      <w:r w:rsidRPr="007C156B">
        <w:rPr>
          <w:rFonts w:ascii="Times New Roman" w:eastAsia="Times New Roman" w:hAnsi="Times New Roman" w:cs="Times New Roman"/>
          <w:b/>
          <w:i/>
          <w:kern w:val="0"/>
          <w:lang w:val="en-US" w:eastAsia="ru-RU"/>
          <w14:ligatures w14:val="none"/>
        </w:rPr>
        <w:t>fost</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depuse</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prin</w:t>
      </w:r>
      <w:proofErr w:type="spellEnd"/>
      <w:r w:rsidRPr="007C156B">
        <w:rPr>
          <w:rFonts w:ascii="Times New Roman" w:eastAsia="Times New Roman" w:hAnsi="Times New Roman" w:cs="Times New Roman"/>
          <w:b/>
          <w:i/>
          <w:kern w:val="0"/>
          <w:lang w:val="en-US" w:eastAsia="ru-RU"/>
          <w14:ligatures w14:val="none"/>
        </w:rPr>
        <w:t xml:space="preserve"> SIA RSAP</w:t>
      </w:r>
      <w:r w:rsidRPr="007C156B">
        <w:rPr>
          <w:rFonts w:ascii="Times New Roman" w:eastAsia="Times New Roman" w:hAnsi="Times New Roman" w:cs="Times New Roman"/>
          <w:b/>
          <w:kern w:val="0"/>
          <w:lang w:val="en-US" w:eastAsia="ru-RU"/>
          <w14:ligatures w14:val="none"/>
        </w:rPr>
        <w:t>.</w:t>
      </w:r>
    </w:p>
    <w:p w14:paraId="5E4BC82D"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color w:val="FF0000"/>
          <w:kern w:val="0"/>
          <w:lang w:val="en-US" w:eastAsia="ru-RU"/>
          <w14:ligatures w14:val="none"/>
        </w:rPr>
      </w:pPr>
      <w:r w:rsidRPr="007C156B">
        <w:rPr>
          <w:rFonts w:ascii="Times New Roman" w:eastAsia="Times New Roman" w:hAnsi="Times New Roman" w:cs="Times New Roman"/>
          <w:b/>
          <w:kern w:val="0"/>
          <w:lang w:val="en-US" w:eastAsia="ru-RU"/>
          <w14:ligatures w14:val="none"/>
        </w:rPr>
        <w:t xml:space="preserve">Limba </w:t>
      </w:r>
      <w:proofErr w:type="spellStart"/>
      <w:r w:rsidRPr="007C156B">
        <w:rPr>
          <w:rFonts w:ascii="Times New Roman" w:eastAsia="Times New Roman" w:hAnsi="Times New Roman" w:cs="Times New Roman"/>
          <w:b/>
          <w:kern w:val="0"/>
          <w:lang w:val="en-US" w:eastAsia="ru-RU"/>
          <w14:ligatures w14:val="none"/>
        </w:rPr>
        <w:t>sau</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limbile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în</w:t>
      </w:r>
      <w:proofErr w:type="spellEnd"/>
      <w:r w:rsidRPr="007C156B">
        <w:rPr>
          <w:rFonts w:ascii="Times New Roman" w:eastAsia="Times New Roman" w:hAnsi="Times New Roman" w:cs="Times New Roman"/>
          <w:b/>
          <w:kern w:val="0"/>
          <w:lang w:val="en-US" w:eastAsia="ru-RU"/>
          <w14:ligatures w14:val="none"/>
        </w:rPr>
        <w:t xml:space="preserve"> care </w:t>
      </w:r>
      <w:proofErr w:type="spellStart"/>
      <w:r w:rsidRPr="007C156B">
        <w:rPr>
          <w:rFonts w:ascii="Times New Roman" w:eastAsia="Times New Roman" w:hAnsi="Times New Roman" w:cs="Times New Roman"/>
          <w:b/>
          <w:kern w:val="0"/>
          <w:lang w:val="en-US" w:eastAsia="ru-RU"/>
          <w14:ligatures w14:val="none"/>
        </w:rPr>
        <w:t>trebuie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redactate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ofertele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sau</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cererile</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participare</w:t>
      </w:r>
      <w:proofErr w:type="spellEnd"/>
      <w:r w:rsidRPr="007C156B">
        <w:rPr>
          <w:rFonts w:ascii="Times New Roman" w:eastAsia="Times New Roman" w:hAnsi="Times New Roman" w:cs="Times New Roman"/>
          <w:b/>
          <w:kern w:val="0"/>
          <w:lang w:val="en-US" w:eastAsia="ru-RU"/>
          <w14:ligatures w14:val="none"/>
        </w:rPr>
        <w:t xml:space="preserve">: </w:t>
      </w:r>
      <w:r w:rsidRPr="007C156B">
        <w:rPr>
          <w:rFonts w:ascii="Times New Roman" w:eastAsia="Times New Roman" w:hAnsi="Times New Roman" w:cs="Times New Roman"/>
          <w:b/>
          <w:color w:val="FF0000"/>
          <w:kern w:val="0"/>
          <w:lang w:val="en-US" w:eastAsia="ru-RU"/>
          <w14:ligatures w14:val="none"/>
        </w:rPr>
        <w:t>Limba de Stat</w:t>
      </w:r>
    </w:p>
    <w:p w14:paraId="1C4B4B6E"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kern w:val="0"/>
          <w:sz w:val="2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Respectivul</w:t>
      </w:r>
      <w:proofErr w:type="spellEnd"/>
      <w:r w:rsidRPr="007C156B">
        <w:rPr>
          <w:rFonts w:ascii="Times New Roman" w:eastAsia="Times New Roman" w:hAnsi="Times New Roman" w:cs="Times New Roman"/>
          <w:b/>
          <w:kern w:val="0"/>
          <w:lang w:val="en-US" w:eastAsia="ru-RU"/>
          <w14:ligatures w14:val="none"/>
        </w:rPr>
        <w:t xml:space="preserve"> contract se </w:t>
      </w:r>
      <w:proofErr w:type="spellStart"/>
      <w:r w:rsidRPr="007C156B">
        <w:rPr>
          <w:rFonts w:ascii="Times New Roman" w:eastAsia="Times New Roman" w:hAnsi="Times New Roman" w:cs="Times New Roman"/>
          <w:b/>
          <w:kern w:val="0"/>
          <w:lang w:val="en-US" w:eastAsia="ru-RU"/>
          <w14:ligatures w14:val="none"/>
        </w:rPr>
        <w:t>referă</w:t>
      </w:r>
      <w:proofErr w:type="spellEnd"/>
      <w:r w:rsidRPr="007C156B">
        <w:rPr>
          <w:rFonts w:ascii="Times New Roman" w:eastAsia="Times New Roman" w:hAnsi="Times New Roman" w:cs="Times New Roman"/>
          <w:b/>
          <w:kern w:val="0"/>
          <w:lang w:val="en-US" w:eastAsia="ru-RU"/>
          <w14:ligatures w14:val="none"/>
        </w:rPr>
        <w:t xml:space="preserve"> la un </w:t>
      </w:r>
      <w:proofErr w:type="spellStart"/>
      <w:r w:rsidRPr="007C156B">
        <w:rPr>
          <w:rFonts w:ascii="Times New Roman" w:eastAsia="Times New Roman" w:hAnsi="Times New Roman" w:cs="Times New Roman"/>
          <w:b/>
          <w:kern w:val="0"/>
          <w:lang w:val="en-US" w:eastAsia="ru-RU"/>
          <w14:ligatures w14:val="none"/>
        </w:rPr>
        <w:t>proiect</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și</w:t>
      </w:r>
      <w:proofErr w:type="spellEnd"/>
      <w:r w:rsidRPr="007C156B">
        <w:rPr>
          <w:rFonts w:ascii="Times New Roman" w:eastAsia="Times New Roman" w:hAnsi="Times New Roman" w:cs="Times New Roman"/>
          <w:b/>
          <w:kern w:val="0"/>
          <w:lang w:val="en-US" w:eastAsia="ru-RU"/>
          <w14:ligatures w14:val="none"/>
        </w:rPr>
        <w:t>/</w:t>
      </w:r>
      <w:proofErr w:type="spellStart"/>
      <w:r w:rsidRPr="007C156B">
        <w:rPr>
          <w:rFonts w:ascii="Times New Roman" w:eastAsia="Times New Roman" w:hAnsi="Times New Roman" w:cs="Times New Roman"/>
          <w:b/>
          <w:kern w:val="0"/>
          <w:lang w:val="en-US" w:eastAsia="ru-RU"/>
          <w14:ligatures w14:val="none"/>
        </w:rPr>
        <w:t>sau</w:t>
      </w:r>
      <w:proofErr w:type="spellEnd"/>
      <w:r w:rsidRPr="007C156B">
        <w:rPr>
          <w:rFonts w:ascii="Times New Roman" w:eastAsia="Times New Roman" w:hAnsi="Times New Roman" w:cs="Times New Roman"/>
          <w:b/>
          <w:kern w:val="0"/>
          <w:lang w:val="en-US" w:eastAsia="ru-RU"/>
          <w14:ligatures w14:val="none"/>
        </w:rPr>
        <w:t xml:space="preserve"> program </w:t>
      </w:r>
      <w:proofErr w:type="spellStart"/>
      <w:r w:rsidRPr="007C156B">
        <w:rPr>
          <w:rFonts w:ascii="Times New Roman" w:eastAsia="Times New Roman" w:hAnsi="Times New Roman" w:cs="Times New Roman"/>
          <w:b/>
          <w:kern w:val="0"/>
          <w:lang w:val="en-US" w:eastAsia="ru-RU"/>
          <w14:ligatures w14:val="none"/>
        </w:rPr>
        <w:t>finanțat</w:t>
      </w:r>
      <w:proofErr w:type="spellEnd"/>
      <w:r w:rsidRPr="007C156B">
        <w:rPr>
          <w:rFonts w:ascii="Times New Roman" w:eastAsia="Times New Roman" w:hAnsi="Times New Roman" w:cs="Times New Roman"/>
          <w:b/>
          <w:kern w:val="0"/>
          <w:lang w:val="en-US" w:eastAsia="ru-RU"/>
          <w14:ligatures w14:val="none"/>
        </w:rPr>
        <w:t xml:space="preserve"> din </w:t>
      </w:r>
      <w:proofErr w:type="spellStart"/>
      <w:r w:rsidRPr="007C156B">
        <w:rPr>
          <w:rFonts w:ascii="Times New Roman" w:eastAsia="Times New Roman" w:hAnsi="Times New Roman" w:cs="Times New Roman"/>
          <w:b/>
          <w:kern w:val="0"/>
          <w:lang w:val="en-US" w:eastAsia="ru-RU"/>
          <w14:ligatures w14:val="none"/>
        </w:rPr>
        <w:t>fonduri</w:t>
      </w:r>
      <w:proofErr w:type="spellEnd"/>
      <w:r w:rsidRPr="007C156B">
        <w:rPr>
          <w:rFonts w:ascii="Times New Roman" w:eastAsia="Times New Roman" w:hAnsi="Times New Roman" w:cs="Times New Roman"/>
          <w:b/>
          <w:kern w:val="0"/>
          <w:lang w:val="en-US" w:eastAsia="ru-RU"/>
          <w14:ligatures w14:val="none"/>
        </w:rPr>
        <w:t xml:space="preserve"> ale </w:t>
      </w:r>
      <w:proofErr w:type="spellStart"/>
      <w:r w:rsidRPr="007C156B">
        <w:rPr>
          <w:rFonts w:ascii="Times New Roman" w:eastAsia="Times New Roman" w:hAnsi="Times New Roman" w:cs="Times New Roman"/>
          <w:b/>
          <w:kern w:val="0"/>
          <w:lang w:val="en-US" w:eastAsia="ru-RU"/>
          <w14:ligatures w14:val="none"/>
        </w:rPr>
        <w:t>Uniunii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Europene</w:t>
      </w:r>
      <w:proofErr w:type="spellEnd"/>
      <w:r w:rsidRPr="007C156B">
        <w:rPr>
          <w:rFonts w:ascii="Times New Roman" w:eastAsia="Times New Roman" w:hAnsi="Times New Roman" w:cs="Times New Roman"/>
          <w:b/>
          <w:kern w:val="0"/>
          <w:lang w:val="en-US" w:eastAsia="ru-RU"/>
          <w14:ligatures w14:val="none"/>
        </w:rPr>
        <w:t xml:space="preserve">: </w:t>
      </w:r>
      <w:r w:rsidRPr="007C156B">
        <w:rPr>
          <w:rFonts w:ascii="Times New Roman" w:eastAsia="Times New Roman" w:hAnsi="Times New Roman" w:cs="Times New Roman"/>
          <w:b/>
          <w:color w:val="FF0000"/>
          <w:kern w:val="0"/>
          <w:lang w:val="en-US" w:eastAsia="ru-RU"/>
          <w14:ligatures w14:val="none"/>
        </w:rPr>
        <w:t>NU</w:t>
      </w:r>
    </w:p>
    <w:p w14:paraId="0F996FB7"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Denumirea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și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adresa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organismului</w:t>
      </w:r>
      <w:proofErr w:type="spellEnd"/>
      <w:r w:rsidRPr="007C156B">
        <w:rPr>
          <w:rFonts w:ascii="Times New Roman" w:eastAsia="Times New Roman" w:hAnsi="Times New Roman" w:cs="Times New Roman"/>
          <w:b/>
          <w:kern w:val="0"/>
          <w:lang w:val="en-US" w:eastAsia="ru-RU"/>
          <w14:ligatures w14:val="none"/>
        </w:rPr>
        <w:t xml:space="preserve"> competent de </w:t>
      </w:r>
      <w:proofErr w:type="spellStart"/>
      <w:r w:rsidRPr="007C156B">
        <w:rPr>
          <w:rFonts w:ascii="Times New Roman" w:eastAsia="Times New Roman" w:hAnsi="Times New Roman" w:cs="Times New Roman"/>
          <w:b/>
          <w:kern w:val="0"/>
          <w:lang w:val="en-US" w:eastAsia="ru-RU"/>
          <w14:ligatures w14:val="none"/>
        </w:rPr>
        <w:t>soluționare</w:t>
      </w:r>
      <w:proofErr w:type="spellEnd"/>
      <w:r w:rsidRPr="007C156B">
        <w:rPr>
          <w:rFonts w:ascii="Times New Roman" w:eastAsia="Times New Roman" w:hAnsi="Times New Roman" w:cs="Times New Roman"/>
          <w:b/>
          <w:kern w:val="0"/>
          <w:lang w:val="en-US" w:eastAsia="ru-RU"/>
          <w14:ligatures w14:val="none"/>
        </w:rPr>
        <w:t xml:space="preserve"> a </w:t>
      </w:r>
      <w:proofErr w:type="spellStart"/>
      <w:r w:rsidRPr="007C156B">
        <w:rPr>
          <w:rFonts w:ascii="Times New Roman" w:eastAsia="Times New Roman" w:hAnsi="Times New Roman" w:cs="Times New Roman"/>
          <w:b/>
          <w:kern w:val="0"/>
          <w:lang w:val="en-US" w:eastAsia="ru-RU"/>
          <w14:ligatures w14:val="none"/>
        </w:rPr>
        <w:t>contestațiilor</w:t>
      </w:r>
      <w:proofErr w:type="spellEnd"/>
      <w:r w:rsidRPr="007C156B">
        <w:rPr>
          <w:rFonts w:ascii="Times New Roman" w:eastAsia="Times New Roman" w:hAnsi="Times New Roman" w:cs="Times New Roman"/>
          <w:b/>
          <w:kern w:val="0"/>
          <w:lang w:val="en-US" w:eastAsia="ru-RU"/>
          <w14:ligatures w14:val="none"/>
        </w:rPr>
        <w:t xml:space="preserve">: </w:t>
      </w:r>
    </w:p>
    <w:p w14:paraId="0C5F6E2A" w14:textId="77777777" w:rsidR="007C156B" w:rsidRPr="007C156B" w:rsidRDefault="007C156B" w:rsidP="007C156B">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7C156B">
        <w:rPr>
          <w:rFonts w:ascii="Times New Roman" w:eastAsia="Times New Roman" w:hAnsi="Times New Roman" w:cs="Times New Roman"/>
          <w:b/>
          <w:i/>
          <w:kern w:val="0"/>
          <w:lang w:val="en-US" w:eastAsia="ru-RU"/>
          <w14:ligatures w14:val="none"/>
        </w:rPr>
        <w:t>Agenția</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Națională</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pentru</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Soluționarea</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Contestațiilor</w:t>
      </w:r>
      <w:proofErr w:type="spellEnd"/>
    </w:p>
    <w:p w14:paraId="4411FAF4" w14:textId="77777777" w:rsidR="007C156B" w:rsidRPr="007C156B" w:rsidRDefault="007C156B" w:rsidP="007C156B">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7C156B">
        <w:rPr>
          <w:rFonts w:ascii="Times New Roman" w:eastAsia="Times New Roman" w:hAnsi="Times New Roman" w:cs="Times New Roman"/>
          <w:b/>
          <w:i/>
          <w:kern w:val="0"/>
          <w:lang w:val="en-US" w:eastAsia="ru-RU"/>
          <w14:ligatures w14:val="none"/>
        </w:rPr>
        <w:t>Adresa</w:t>
      </w:r>
      <w:proofErr w:type="spellEnd"/>
      <w:r w:rsidRPr="007C156B">
        <w:rPr>
          <w:rFonts w:ascii="Times New Roman" w:eastAsia="Times New Roman" w:hAnsi="Times New Roman" w:cs="Times New Roman"/>
          <w:b/>
          <w:i/>
          <w:kern w:val="0"/>
          <w:lang w:val="en-US" w:eastAsia="ru-RU"/>
          <w14:ligatures w14:val="none"/>
        </w:rPr>
        <w:t xml:space="preserve">: mun. Chișinău, bd. </w:t>
      </w:r>
      <w:proofErr w:type="spellStart"/>
      <w:r w:rsidRPr="007C156B">
        <w:rPr>
          <w:rFonts w:ascii="Times New Roman" w:eastAsia="Times New Roman" w:hAnsi="Times New Roman" w:cs="Times New Roman"/>
          <w:b/>
          <w:i/>
          <w:kern w:val="0"/>
          <w:lang w:val="en-US" w:eastAsia="ru-RU"/>
          <w14:ligatures w14:val="none"/>
        </w:rPr>
        <w:t>Ștefan</w:t>
      </w:r>
      <w:proofErr w:type="spellEnd"/>
      <w:r w:rsidRPr="007C156B">
        <w:rPr>
          <w:rFonts w:ascii="Times New Roman" w:eastAsia="Times New Roman" w:hAnsi="Times New Roman" w:cs="Times New Roman"/>
          <w:b/>
          <w:i/>
          <w:kern w:val="0"/>
          <w:lang w:val="en-US" w:eastAsia="ru-RU"/>
          <w14:ligatures w14:val="none"/>
        </w:rPr>
        <w:t xml:space="preserve"> cel Mare </w:t>
      </w:r>
      <w:proofErr w:type="spellStart"/>
      <w:r w:rsidRPr="007C156B">
        <w:rPr>
          <w:rFonts w:ascii="Times New Roman" w:eastAsia="Times New Roman" w:hAnsi="Times New Roman" w:cs="Times New Roman"/>
          <w:b/>
          <w:i/>
          <w:kern w:val="0"/>
          <w:lang w:val="en-US" w:eastAsia="ru-RU"/>
          <w14:ligatures w14:val="none"/>
        </w:rPr>
        <w:t>și</w:t>
      </w:r>
      <w:proofErr w:type="spellEnd"/>
      <w:r w:rsidRPr="007C156B">
        <w:rPr>
          <w:rFonts w:ascii="Times New Roman" w:eastAsia="Times New Roman" w:hAnsi="Times New Roman" w:cs="Times New Roman"/>
          <w:b/>
          <w:i/>
          <w:kern w:val="0"/>
          <w:lang w:val="en-US" w:eastAsia="ru-RU"/>
          <w14:ligatures w14:val="none"/>
        </w:rPr>
        <w:t xml:space="preserve"> </w:t>
      </w:r>
      <w:proofErr w:type="spellStart"/>
      <w:r w:rsidRPr="007C156B">
        <w:rPr>
          <w:rFonts w:ascii="Times New Roman" w:eastAsia="Times New Roman" w:hAnsi="Times New Roman" w:cs="Times New Roman"/>
          <w:b/>
          <w:i/>
          <w:kern w:val="0"/>
          <w:lang w:val="en-US" w:eastAsia="ru-RU"/>
          <w14:ligatures w14:val="none"/>
        </w:rPr>
        <w:t>Sfânt</w:t>
      </w:r>
      <w:proofErr w:type="spellEnd"/>
      <w:r w:rsidRPr="007C156B">
        <w:rPr>
          <w:rFonts w:ascii="Times New Roman" w:eastAsia="Times New Roman" w:hAnsi="Times New Roman" w:cs="Times New Roman"/>
          <w:b/>
          <w:i/>
          <w:kern w:val="0"/>
          <w:lang w:val="en-US" w:eastAsia="ru-RU"/>
          <w14:ligatures w14:val="none"/>
        </w:rPr>
        <w:t xml:space="preserve"> nr.124 (et.4), MD 2001;</w:t>
      </w:r>
    </w:p>
    <w:p w14:paraId="00D5373D" w14:textId="77777777" w:rsidR="007C156B" w:rsidRPr="007C156B" w:rsidRDefault="007C156B" w:rsidP="007C156B">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7C156B">
        <w:rPr>
          <w:rFonts w:ascii="Times New Roman" w:eastAsia="Times New Roman" w:hAnsi="Times New Roman" w:cs="Times New Roman"/>
          <w:b/>
          <w:i/>
          <w:kern w:val="0"/>
          <w:lang w:val="en-US" w:eastAsia="ru-RU"/>
          <w14:ligatures w14:val="none"/>
        </w:rPr>
        <w:t>Tel/Fax/email: 022-820 652, 022 820-651, contestatii@ansc.md</w:t>
      </w:r>
    </w:p>
    <w:p w14:paraId="0EB4D569"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7C156B">
        <w:rPr>
          <w:rFonts w:ascii="Times New Roman" w:eastAsia="Times New Roman" w:hAnsi="Times New Roman" w:cs="Times New Roman"/>
          <w:b/>
          <w:kern w:val="0"/>
          <w:lang w:val="en-US" w:eastAsia="ru-RU"/>
          <w14:ligatures w14:val="none"/>
        </w:rPr>
        <w:t>Data (</w:t>
      </w:r>
      <w:proofErr w:type="spellStart"/>
      <w:r w:rsidRPr="007C156B">
        <w:rPr>
          <w:rFonts w:ascii="Times New Roman" w:eastAsia="Times New Roman" w:hAnsi="Times New Roman" w:cs="Times New Roman"/>
          <w:b/>
          <w:kern w:val="0"/>
          <w:lang w:val="en-US" w:eastAsia="ru-RU"/>
          <w14:ligatures w14:val="none"/>
        </w:rPr>
        <w:t>datele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și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referința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referințele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publicărilor</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anterioare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în</w:t>
      </w:r>
      <w:proofErr w:type="spellEnd"/>
      <w:r w:rsidRPr="007C156B">
        <w:rPr>
          <w:rFonts w:ascii="Times New Roman" w:eastAsia="Times New Roman" w:hAnsi="Times New Roman" w:cs="Times New Roman"/>
          <w:b/>
          <w:kern w:val="0"/>
          <w:lang w:val="en-US" w:eastAsia="ru-RU"/>
          <w14:ligatures w14:val="none"/>
        </w:rPr>
        <w:t xml:space="preserve"> Jurnalul </w:t>
      </w:r>
      <w:proofErr w:type="spellStart"/>
      <w:r w:rsidRPr="007C156B">
        <w:rPr>
          <w:rFonts w:ascii="Times New Roman" w:eastAsia="Times New Roman" w:hAnsi="Times New Roman" w:cs="Times New Roman"/>
          <w:b/>
          <w:kern w:val="0"/>
          <w:lang w:val="en-US" w:eastAsia="ru-RU"/>
          <w14:ligatures w14:val="none"/>
        </w:rPr>
        <w:t>Oficial</w:t>
      </w:r>
      <w:proofErr w:type="spellEnd"/>
      <w:r w:rsidRPr="007C156B">
        <w:rPr>
          <w:rFonts w:ascii="Times New Roman" w:eastAsia="Times New Roman" w:hAnsi="Times New Roman" w:cs="Times New Roman"/>
          <w:b/>
          <w:kern w:val="0"/>
          <w:lang w:val="en-US" w:eastAsia="ru-RU"/>
          <w14:ligatures w14:val="none"/>
        </w:rPr>
        <w:t xml:space="preserve"> al </w:t>
      </w:r>
      <w:proofErr w:type="spellStart"/>
      <w:r w:rsidRPr="007C156B">
        <w:rPr>
          <w:rFonts w:ascii="Times New Roman" w:eastAsia="Times New Roman" w:hAnsi="Times New Roman" w:cs="Times New Roman"/>
          <w:b/>
          <w:kern w:val="0"/>
          <w:lang w:val="en-US" w:eastAsia="ru-RU"/>
          <w14:ligatures w14:val="none"/>
        </w:rPr>
        <w:t>Uniunii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Europene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privind</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contractul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contractele</w:t>
      </w:r>
      <w:proofErr w:type="spellEnd"/>
      <w:r w:rsidRPr="007C156B">
        <w:rPr>
          <w:rFonts w:ascii="Times New Roman" w:eastAsia="Times New Roman" w:hAnsi="Times New Roman" w:cs="Times New Roman"/>
          <w:b/>
          <w:kern w:val="0"/>
          <w:lang w:val="en-US" w:eastAsia="ru-RU"/>
          <w14:ligatures w14:val="none"/>
        </w:rPr>
        <w:t xml:space="preserve">) la care se </w:t>
      </w:r>
      <w:proofErr w:type="spellStart"/>
      <w:r w:rsidRPr="007C156B">
        <w:rPr>
          <w:rFonts w:ascii="Times New Roman" w:eastAsia="Times New Roman" w:hAnsi="Times New Roman" w:cs="Times New Roman"/>
          <w:b/>
          <w:kern w:val="0"/>
          <w:lang w:val="en-US" w:eastAsia="ru-RU"/>
          <w14:ligatures w14:val="none"/>
        </w:rPr>
        <w:t>referă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anunțul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respectiv</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dacă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este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cazul</w:t>
      </w:r>
      <w:proofErr w:type="spellEnd"/>
      <w:proofErr w:type="gramStart"/>
      <w:r w:rsidRPr="007C156B">
        <w:rPr>
          <w:rFonts w:ascii="Times New Roman" w:eastAsia="Times New Roman" w:hAnsi="Times New Roman" w:cs="Times New Roman"/>
          <w:b/>
          <w:kern w:val="0"/>
          <w:lang w:val="en-US" w:eastAsia="ru-RU"/>
          <w14:ligatures w14:val="none"/>
        </w:rPr>
        <w:t>):</w:t>
      </w:r>
      <w:r w:rsidRPr="007C156B">
        <w:rPr>
          <w:rFonts w:ascii="Times New Roman" w:eastAsia="Times New Roman" w:hAnsi="Times New Roman" w:cs="Times New Roman"/>
          <w:b/>
          <w:color w:val="FF0000"/>
          <w:kern w:val="0"/>
          <w:lang w:val="en-US" w:eastAsia="ru-RU"/>
          <w14:ligatures w14:val="none"/>
        </w:rPr>
        <w:t>Nu</w:t>
      </w:r>
      <w:proofErr w:type="gramEnd"/>
    </w:p>
    <w:p w14:paraId="4A6BE41A"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În</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cazul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achizițiilor</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periodice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calendarul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estimat</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pentru</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publicarea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anunțurilor</w:t>
      </w:r>
      <w:proofErr w:type="spellEnd"/>
      <w:r w:rsidRPr="007C156B">
        <w:rPr>
          <w:rFonts w:ascii="Times New Roman" w:eastAsia="Times New Roman" w:hAnsi="Times New Roman" w:cs="Times New Roman"/>
          <w:b/>
          <w:kern w:val="0"/>
          <w:lang w:val="en-US" w:eastAsia="ru-RU"/>
          <w14:ligatures w14:val="none"/>
        </w:rPr>
        <w:t xml:space="preserve"> </w:t>
      </w:r>
      <w:proofErr w:type="gramStart"/>
      <w:r w:rsidRPr="007C156B">
        <w:rPr>
          <w:rFonts w:ascii="Times New Roman" w:eastAsia="Times New Roman" w:hAnsi="Times New Roman" w:cs="Times New Roman"/>
          <w:b/>
          <w:kern w:val="0"/>
          <w:lang w:val="en-US" w:eastAsia="ru-RU"/>
          <w14:ligatures w14:val="none"/>
        </w:rPr>
        <w:t>viitoare</w:t>
      </w:r>
      <w:r w:rsidRPr="007C156B">
        <w:rPr>
          <w:rFonts w:ascii="Times New Roman" w:eastAsia="Times New Roman" w:hAnsi="Times New Roman" w:cs="Times New Roman"/>
          <w:b/>
          <w:kern w:val="0"/>
          <w:shd w:val="clear" w:color="auto" w:fill="FFFFFF" w:themeFill="background1"/>
          <w:lang w:val="en-US" w:eastAsia="ru-RU"/>
          <w14:ligatures w14:val="none"/>
        </w:rPr>
        <w:t>:_</w:t>
      </w:r>
      <w:proofErr w:type="gramEnd"/>
      <w:r w:rsidRPr="007C156B">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__________________________________________________________________</w:t>
      </w:r>
    </w:p>
    <w:p w14:paraId="281A9F50"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7C156B">
        <w:rPr>
          <w:rFonts w:ascii="Times New Roman" w:eastAsia="Times New Roman" w:hAnsi="Times New Roman" w:cs="Times New Roman"/>
          <w:b/>
          <w:kern w:val="0"/>
          <w:lang w:val="en-US" w:eastAsia="ru-RU"/>
          <w14:ligatures w14:val="none"/>
        </w:rPr>
        <w:t xml:space="preserve">Data </w:t>
      </w:r>
      <w:proofErr w:type="spellStart"/>
      <w:r w:rsidRPr="007C156B">
        <w:rPr>
          <w:rFonts w:ascii="Times New Roman" w:eastAsia="Times New Roman" w:hAnsi="Times New Roman" w:cs="Times New Roman"/>
          <w:b/>
          <w:kern w:val="0"/>
          <w:lang w:val="en-US" w:eastAsia="ru-RU"/>
          <w14:ligatures w14:val="none"/>
        </w:rPr>
        <w:t>publicării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anunțului</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intenție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sau</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după</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caz</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precizarea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că</w:t>
      </w:r>
      <w:proofErr w:type="spellEnd"/>
      <w:r w:rsidRPr="007C156B">
        <w:rPr>
          <w:rFonts w:ascii="Times New Roman" w:eastAsia="Times New Roman" w:hAnsi="Times New Roman" w:cs="Times New Roman"/>
          <w:b/>
          <w:kern w:val="0"/>
          <w:lang w:val="en-US" w:eastAsia="ru-RU"/>
          <w14:ligatures w14:val="none"/>
        </w:rPr>
        <w:t xml:space="preserve"> nu a </w:t>
      </w:r>
      <w:proofErr w:type="spellStart"/>
      <w:r w:rsidRPr="007C156B">
        <w:rPr>
          <w:rFonts w:ascii="Times New Roman" w:eastAsia="Times New Roman" w:hAnsi="Times New Roman" w:cs="Times New Roman"/>
          <w:b/>
          <w:kern w:val="0"/>
          <w:lang w:val="en-US" w:eastAsia="ru-RU"/>
          <w14:ligatures w14:val="none"/>
        </w:rPr>
        <w:t>fost</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publicat</w:t>
      </w:r>
      <w:proofErr w:type="spellEnd"/>
      <w:r w:rsidRPr="007C156B">
        <w:rPr>
          <w:rFonts w:ascii="Times New Roman" w:eastAsia="Times New Roman" w:hAnsi="Times New Roman" w:cs="Times New Roman"/>
          <w:b/>
          <w:kern w:val="0"/>
          <w:lang w:val="en-US" w:eastAsia="ru-RU"/>
          <w14:ligatures w14:val="none"/>
        </w:rPr>
        <w:t xml:space="preserve"> un </w:t>
      </w:r>
      <w:proofErr w:type="spellStart"/>
      <w:r w:rsidRPr="007C156B">
        <w:rPr>
          <w:rFonts w:ascii="Times New Roman" w:eastAsia="Times New Roman" w:hAnsi="Times New Roman" w:cs="Times New Roman"/>
          <w:b/>
          <w:kern w:val="0"/>
          <w:lang w:val="en-US" w:eastAsia="ru-RU"/>
          <w14:ligatures w14:val="none"/>
        </w:rPr>
        <w:t>astfel</w:t>
      </w:r>
      <w:proofErr w:type="spellEnd"/>
      <w:r w:rsidRPr="007C156B">
        <w:rPr>
          <w:rFonts w:ascii="Times New Roman" w:eastAsia="Times New Roman" w:hAnsi="Times New Roman" w:cs="Times New Roman"/>
          <w:b/>
          <w:kern w:val="0"/>
          <w:lang w:val="en-US" w:eastAsia="ru-RU"/>
          <w14:ligatures w14:val="none"/>
        </w:rPr>
        <w:t xml:space="preserve"> de </w:t>
      </w:r>
      <w:proofErr w:type="gramStart"/>
      <w:r w:rsidRPr="007C156B">
        <w:rPr>
          <w:rFonts w:ascii="Times New Roman" w:eastAsia="Times New Roman" w:hAnsi="Times New Roman" w:cs="Times New Roman"/>
          <w:b/>
          <w:kern w:val="0"/>
          <w:shd w:val="clear" w:color="auto" w:fill="FFFFFF" w:themeFill="background1"/>
          <w:lang w:val="en-US" w:eastAsia="ru-RU"/>
          <w14:ligatures w14:val="none"/>
        </w:rPr>
        <w:t>anunţ:_</w:t>
      </w:r>
      <w:proofErr w:type="gramEnd"/>
      <w:r w:rsidRPr="007C156B">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w:t>
      </w:r>
    </w:p>
    <w:p w14:paraId="205E8466"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7C156B">
        <w:rPr>
          <w:rFonts w:ascii="Times New Roman" w:eastAsia="Times New Roman" w:hAnsi="Times New Roman" w:cs="Times New Roman"/>
          <w:b/>
          <w:kern w:val="0"/>
          <w:lang w:val="en-US" w:eastAsia="ru-RU"/>
          <w14:ligatures w14:val="none"/>
        </w:rPr>
        <w:t xml:space="preserve">Data </w:t>
      </w:r>
      <w:proofErr w:type="spellStart"/>
      <w:r w:rsidRPr="007C156B">
        <w:rPr>
          <w:rFonts w:ascii="Times New Roman" w:eastAsia="Times New Roman" w:hAnsi="Times New Roman" w:cs="Times New Roman"/>
          <w:b/>
          <w:kern w:val="0"/>
          <w:lang w:val="en-US" w:eastAsia="ru-RU"/>
          <w14:ligatures w14:val="none"/>
        </w:rPr>
        <w:t>transmiterii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spre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publicare</w:t>
      </w:r>
      <w:proofErr w:type="spellEnd"/>
      <w:r w:rsidRPr="007C156B">
        <w:rPr>
          <w:rFonts w:ascii="Times New Roman" w:eastAsia="Times New Roman" w:hAnsi="Times New Roman" w:cs="Times New Roman"/>
          <w:b/>
          <w:kern w:val="0"/>
          <w:lang w:val="en-US" w:eastAsia="ru-RU"/>
          <w14:ligatures w14:val="none"/>
        </w:rPr>
        <w:t xml:space="preserve"> </w:t>
      </w:r>
      <w:proofErr w:type="gramStart"/>
      <w:r w:rsidRPr="007C156B">
        <w:rPr>
          <w:rFonts w:ascii="Times New Roman" w:eastAsia="Times New Roman" w:hAnsi="Times New Roman" w:cs="Times New Roman"/>
          <w:b/>
          <w:kern w:val="0"/>
          <w:lang w:val="en-US" w:eastAsia="ru-RU"/>
          <w14:ligatures w14:val="none"/>
        </w:rPr>
        <w:t>a</w:t>
      </w:r>
      <w:proofErr w:type="gram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anunțului</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participar</w:t>
      </w:r>
      <w:r w:rsidRPr="007C156B">
        <w:rPr>
          <w:rFonts w:ascii="Times New Roman" w:eastAsia="Times New Roman" w:hAnsi="Times New Roman" w:cs="Times New Roman"/>
          <w:b/>
          <w:kern w:val="0"/>
          <w:shd w:val="clear" w:color="auto" w:fill="FFFFFF" w:themeFill="background1"/>
          <w:lang w:val="en-US" w:eastAsia="ru-RU"/>
          <w14:ligatures w14:val="none"/>
        </w:rPr>
        <w:t>e</w:t>
      </w:r>
      <w:proofErr w:type="spellEnd"/>
      <w:r w:rsidRPr="007C156B">
        <w:rPr>
          <w:rFonts w:ascii="Times New Roman" w:eastAsia="Times New Roman" w:hAnsi="Times New Roman" w:cs="Times New Roman"/>
          <w:b/>
          <w:kern w:val="0"/>
          <w:shd w:val="clear" w:color="auto" w:fill="FFFFFF" w:themeFill="background1"/>
          <w:lang w:val="en-US" w:eastAsia="ru-RU"/>
          <w14:ligatures w14:val="none"/>
        </w:rPr>
        <w:t xml:space="preserve">: </w:t>
      </w:r>
    </w:p>
    <w:p w14:paraId="650A09B4"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În</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cadrul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procedurii</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achiziție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publică</w:t>
      </w:r>
      <w:proofErr w:type="spellEnd"/>
      <w:r w:rsidRPr="007C156B">
        <w:rPr>
          <w:rFonts w:ascii="Times New Roman" w:eastAsia="Times New Roman" w:hAnsi="Times New Roman" w:cs="Times New Roman"/>
          <w:b/>
          <w:kern w:val="0"/>
          <w:lang w:val="en-US" w:eastAsia="ru-RU"/>
          <w14:ligatures w14:val="none"/>
        </w:rPr>
        <w:t xml:space="preserve"> se </w:t>
      </w:r>
      <w:proofErr w:type="spellStart"/>
      <w:r w:rsidRPr="007C156B">
        <w:rPr>
          <w:rFonts w:ascii="Times New Roman" w:eastAsia="Times New Roman" w:hAnsi="Times New Roman" w:cs="Times New Roman"/>
          <w:b/>
          <w:kern w:val="0"/>
          <w:lang w:val="en-US" w:eastAsia="ru-RU"/>
          <w14:ligatures w14:val="none"/>
        </w:rPr>
        <w:t>va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utiliza</w:t>
      </w:r>
      <w:proofErr w:type="spellEnd"/>
      <w:r w:rsidRPr="007C156B">
        <w:rPr>
          <w:rFonts w:ascii="Times New Roman" w:eastAsia="Times New Roman" w:hAnsi="Times New Roman" w:cs="Times New Roman"/>
          <w:b/>
          <w:kern w:val="0"/>
          <w:lang w:val="en-US" w:eastAsia="ru-RU"/>
          <w14:ligatures w14:val="none"/>
        </w:rPr>
        <w:t>/</w:t>
      </w:r>
      <w:proofErr w:type="spellStart"/>
      <w:r w:rsidRPr="007C156B">
        <w:rPr>
          <w:rFonts w:ascii="Times New Roman" w:eastAsia="Times New Roman" w:hAnsi="Times New Roman" w:cs="Times New Roman"/>
          <w:b/>
          <w:kern w:val="0"/>
          <w:lang w:val="en-US" w:eastAsia="ru-RU"/>
          <w14:ligatures w14:val="none"/>
        </w:rPr>
        <w:t>accepta</w:t>
      </w:r>
      <w:proofErr w:type="spellEnd"/>
      <w:r w:rsidRPr="007C156B">
        <w:rPr>
          <w:rFonts w:ascii="Times New Roman" w:eastAsia="Times New Roman" w:hAnsi="Times New Roman" w:cs="Times New Roman"/>
          <w:b/>
          <w:kern w:val="0"/>
          <w:lang w:val="en-US" w:eastAsia="ru-RU"/>
          <w14:ligatures w14:val="none"/>
        </w:rPr>
        <w:t>:</w:t>
      </w:r>
    </w:p>
    <w:p w14:paraId="4D2337A0" w14:textId="77777777" w:rsidR="007C156B" w:rsidRPr="007C156B" w:rsidRDefault="007C156B" w:rsidP="007C156B">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7C156B" w:rsidRPr="007C156B" w14:paraId="655311B6" w14:textId="77777777" w:rsidTr="005B5082">
        <w:tc>
          <w:tcPr>
            <w:tcW w:w="5305" w:type="dxa"/>
            <w:shd w:val="clear" w:color="auto" w:fill="FFFFFF"/>
          </w:tcPr>
          <w:p w14:paraId="5B19CAEB" w14:textId="77777777" w:rsidR="007C156B" w:rsidRPr="007C156B" w:rsidRDefault="007C156B" w:rsidP="007C156B">
            <w:pPr>
              <w:shd w:val="clear" w:color="auto" w:fill="FFFFFF" w:themeFill="background1"/>
              <w:tabs>
                <w:tab w:val="right" w:pos="426"/>
              </w:tabs>
              <w:spacing w:line="259" w:lineRule="auto"/>
              <w:rPr>
                <w:rFonts w:ascii="Times New Roman" w:eastAsia="Times New Roman" w:hAnsi="Times New Roman" w:cs="Times New Roman"/>
                <w:b/>
                <w:lang w:val="en-US" w:eastAsia="ru-RU"/>
              </w:rPr>
            </w:pPr>
            <w:proofErr w:type="spellStart"/>
            <w:r w:rsidRPr="007C156B">
              <w:rPr>
                <w:rFonts w:ascii="Times New Roman" w:eastAsia="Times New Roman" w:hAnsi="Times New Roman" w:cs="Times New Roman"/>
                <w:b/>
                <w:lang w:val="en-US" w:eastAsia="ru-RU"/>
              </w:rPr>
              <w:t>Denumirea</w:t>
            </w:r>
            <w:proofErr w:type="spellEnd"/>
            <w:r w:rsidRPr="007C156B">
              <w:rPr>
                <w:rFonts w:ascii="Times New Roman" w:eastAsia="Times New Roman" w:hAnsi="Times New Roman" w:cs="Times New Roman"/>
                <w:b/>
                <w:lang w:val="en-US" w:eastAsia="ru-RU"/>
              </w:rPr>
              <w:t xml:space="preserve"> </w:t>
            </w:r>
            <w:proofErr w:type="spellStart"/>
            <w:r w:rsidRPr="007C156B">
              <w:rPr>
                <w:rFonts w:ascii="Times New Roman" w:eastAsia="Times New Roman" w:hAnsi="Times New Roman" w:cs="Times New Roman"/>
                <w:b/>
                <w:lang w:val="en-US" w:eastAsia="ru-RU"/>
              </w:rPr>
              <w:t>instrumentului</w:t>
            </w:r>
            <w:proofErr w:type="spellEnd"/>
            <w:r w:rsidRPr="007C156B">
              <w:rPr>
                <w:rFonts w:ascii="Times New Roman" w:eastAsia="Times New Roman" w:hAnsi="Times New Roman" w:cs="Times New Roman"/>
                <w:b/>
                <w:lang w:val="en-US" w:eastAsia="ru-RU"/>
              </w:rPr>
              <w:t xml:space="preserve"> electronic</w:t>
            </w:r>
          </w:p>
        </w:tc>
        <w:tc>
          <w:tcPr>
            <w:tcW w:w="3785" w:type="dxa"/>
            <w:shd w:val="clear" w:color="auto" w:fill="FFFFFF"/>
          </w:tcPr>
          <w:p w14:paraId="078A7264" w14:textId="77777777" w:rsidR="007C156B" w:rsidRPr="007C156B" w:rsidRDefault="007C156B" w:rsidP="007C156B">
            <w:pPr>
              <w:shd w:val="clear" w:color="auto" w:fill="FFFFFF" w:themeFill="background1"/>
              <w:tabs>
                <w:tab w:val="right" w:pos="426"/>
              </w:tabs>
              <w:spacing w:line="259" w:lineRule="auto"/>
              <w:rPr>
                <w:rFonts w:ascii="Times New Roman" w:eastAsia="Times New Roman" w:hAnsi="Times New Roman" w:cs="Times New Roman"/>
                <w:b/>
                <w:lang w:val="en-US" w:eastAsia="ru-RU"/>
              </w:rPr>
            </w:pPr>
            <w:r w:rsidRPr="007C156B">
              <w:rPr>
                <w:rFonts w:ascii="Times New Roman" w:eastAsia="Times New Roman" w:hAnsi="Times New Roman" w:cs="Times New Roman"/>
                <w:b/>
                <w:lang w:val="en-US" w:eastAsia="ru-RU"/>
              </w:rPr>
              <w:t xml:space="preserve">Se </w:t>
            </w:r>
            <w:proofErr w:type="spellStart"/>
            <w:r w:rsidRPr="007C156B">
              <w:rPr>
                <w:rFonts w:ascii="Times New Roman" w:eastAsia="Times New Roman" w:hAnsi="Times New Roman" w:cs="Times New Roman"/>
                <w:b/>
                <w:lang w:val="en-US" w:eastAsia="ru-RU"/>
              </w:rPr>
              <w:t>va</w:t>
            </w:r>
            <w:proofErr w:type="spellEnd"/>
            <w:r w:rsidRPr="007C156B">
              <w:rPr>
                <w:rFonts w:ascii="Times New Roman" w:eastAsia="Times New Roman" w:hAnsi="Times New Roman" w:cs="Times New Roman"/>
                <w:b/>
                <w:lang w:val="en-US" w:eastAsia="ru-RU"/>
              </w:rPr>
              <w:t xml:space="preserve"> </w:t>
            </w:r>
            <w:proofErr w:type="spellStart"/>
            <w:r w:rsidRPr="007C156B">
              <w:rPr>
                <w:rFonts w:ascii="Times New Roman" w:eastAsia="Times New Roman" w:hAnsi="Times New Roman" w:cs="Times New Roman"/>
                <w:b/>
                <w:lang w:val="en-US" w:eastAsia="ru-RU"/>
              </w:rPr>
              <w:t>utiliza</w:t>
            </w:r>
            <w:proofErr w:type="spellEnd"/>
            <w:r w:rsidRPr="007C156B">
              <w:rPr>
                <w:rFonts w:ascii="Times New Roman" w:eastAsia="Times New Roman" w:hAnsi="Times New Roman" w:cs="Times New Roman"/>
                <w:b/>
                <w:lang w:val="en-US" w:eastAsia="ru-RU"/>
              </w:rPr>
              <w:t>/</w:t>
            </w:r>
            <w:proofErr w:type="spellStart"/>
            <w:r w:rsidRPr="007C156B">
              <w:rPr>
                <w:rFonts w:ascii="Times New Roman" w:eastAsia="Times New Roman" w:hAnsi="Times New Roman" w:cs="Times New Roman"/>
                <w:b/>
                <w:lang w:val="en-US" w:eastAsia="ru-RU"/>
              </w:rPr>
              <w:t>accepta</w:t>
            </w:r>
            <w:proofErr w:type="spellEnd"/>
            <w:r w:rsidRPr="007C156B">
              <w:rPr>
                <w:rFonts w:ascii="Times New Roman" w:eastAsia="Times New Roman" w:hAnsi="Times New Roman" w:cs="Times New Roman"/>
                <w:b/>
                <w:lang w:val="en-US" w:eastAsia="ru-RU"/>
              </w:rPr>
              <w:t xml:space="preserve"> </w:t>
            </w:r>
            <w:proofErr w:type="spellStart"/>
            <w:r w:rsidRPr="007C156B">
              <w:rPr>
                <w:rFonts w:ascii="Times New Roman" w:eastAsia="Times New Roman" w:hAnsi="Times New Roman" w:cs="Times New Roman"/>
                <w:b/>
                <w:lang w:val="en-US" w:eastAsia="ru-RU"/>
              </w:rPr>
              <w:t>sau</w:t>
            </w:r>
            <w:proofErr w:type="spellEnd"/>
            <w:r w:rsidRPr="007C156B">
              <w:rPr>
                <w:rFonts w:ascii="Times New Roman" w:eastAsia="Times New Roman" w:hAnsi="Times New Roman" w:cs="Times New Roman"/>
                <w:b/>
                <w:lang w:val="en-US" w:eastAsia="ru-RU"/>
              </w:rPr>
              <w:t xml:space="preserve"> nu</w:t>
            </w:r>
          </w:p>
        </w:tc>
      </w:tr>
      <w:tr w:rsidR="007C156B" w:rsidRPr="007C156B" w14:paraId="458DD6BA" w14:textId="77777777" w:rsidTr="005B5082">
        <w:tc>
          <w:tcPr>
            <w:tcW w:w="5305" w:type="dxa"/>
            <w:shd w:val="clear" w:color="auto" w:fill="FFFFFF"/>
          </w:tcPr>
          <w:p w14:paraId="3EDB537A" w14:textId="77777777" w:rsidR="007C156B" w:rsidRPr="007C156B" w:rsidRDefault="007C156B" w:rsidP="007C156B">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7C156B">
              <w:rPr>
                <w:rFonts w:ascii="Times New Roman" w:eastAsia="Times New Roman" w:hAnsi="Times New Roman" w:cs="Times New Roman"/>
                <w:lang w:val="en-US" w:eastAsia="ru-RU"/>
              </w:rPr>
              <w:t>depunerea</w:t>
            </w:r>
            <w:proofErr w:type="spellEnd"/>
            <w:r w:rsidRPr="007C156B">
              <w:rPr>
                <w:rFonts w:ascii="Times New Roman" w:eastAsia="Times New Roman" w:hAnsi="Times New Roman" w:cs="Times New Roman"/>
                <w:lang w:val="en-US" w:eastAsia="ru-RU"/>
              </w:rPr>
              <w:t xml:space="preserve"> </w:t>
            </w:r>
            <w:proofErr w:type="spellStart"/>
            <w:r w:rsidRPr="007C156B">
              <w:rPr>
                <w:rFonts w:ascii="Times New Roman" w:eastAsia="Times New Roman" w:hAnsi="Times New Roman" w:cs="Times New Roman"/>
                <w:lang w:val="en-US" w:eastAsia="ru-RU"/>
              </w:rPr>
              <w:t>electronică</w:t>
            </w:r>
            <w:proofErr w:type="spellEnd"/>
            <w:r w:rsidRPr="007C156B">
              <w:rPr>
                <w:rFonts w:ascii="Times New Roman" w:eastAsia="Times New Roman" w:hAnsi="Times New Roman" w:cs="Times New Roman"/>
                <w:lang w:val="en-US" w:eastAsia="ru-RU"/>
              </w:rPr>
              <w:t xml:space="preserve"> </w:t>
            </w:r>
            <w:proofErr w:type="gramStart"/>
            <w:r w:rsidRPr="007C156B">
              <w:rPr>
                <w:rFonts w:ascii="Times New Roman" w:eastAsia="Times New Roman" w:hAnsi="Times New Roman" w:cs="Times New Roman"/>
                <w:lang w:val="en-US" w:eastAsia="ru-RU"/>
              </w:rPr>
              <w:t>a</w:t>
            </w:r>
            <w:proofErr w:type="gramEnd"/>
            <w:r w:rsidRPr="007C156B">
              <w:rPr>
                <w:rFonts w:ascii="Times New Roman" w:eastAsia="Times New Roman" w:hAnsi="Times New Roman" w:cs="Times New Roman"/>
                <w:lang w:val="en-US" w:eastAsia="ru-RU"/>
              </w:rPr>
              <w:t xml:space="preserve"> </w:t>
            </w:r>
            <w:proofErr w:type="spellStart"/>
            <w:r w:rsidRPr="007C156B">
              <w:rPr>
                <w:rFonts w:ascii="Times New Roman" w:eastAsia="Times New Roman" w:hAnsi="Times New Roman" w:cs="Times New Roman"/>
                <w:lang w:val="en-US" w:eastAsia="ru-RU"/>
              </w:rPr>
              <w:t>ofertelor</w:t>
            </w:r>
            <w:proofErr w:type="spellEnd"/>
            <w:r w:rsidRPr="007C156B">
              <w:rPr>
                <w:rFonts w:ascii="Times New Roman" w:eastAsia="Times New Roman" w:hAnsi="Times New Roman" w:cs="Times New Roman"/>
                <w:lang w:val="en-US" w:eastAsia="ru-RU"/>
              </w:rPr>
              <w:t xml:space="preserve"> </w:t>
            </w:r>
            <w:proofErr w:type="spellStart"/>
            <w:r w:rsidRPr="007C156B">
              <w:rPr>
                <w:rFonts w:ascii="Times New Roman" w:eastAsia="Times New Roman" w:hAnsi="Times New Roman" w:cs="Times New Roman"/>
                <w:lang w:val="en-US" w:eastAsia="ru-RU"/>
              </w:rPr>
              <w:t>sau</w:t>
            </w:r>
            <w:proofErr w:type="spellEnd"/>
            <w:r w:rsidRPr="007C156B">
              <w:rPr>
                <w:rFonts w:ascii="Times New Roman" w:eastAsia="Times New Roman" w:hAnsi="Times New Roman" w:cs="Times New Roman"/>
                <w:lang w:val="en-US" w:eastAsia="ru-RU"/>
              </w:rPr>
              <w:t xml:space="preserve"> a </w:t>
            </w:r>
            <w:proofErr w:type="spellStart"/>
            <w:r w:rsidRPr="007C156B">
              <w:rPr>
                <w:rFonts w:ascii="Times New Roman" w:eastAsia="Times New Roman" w:hAnsi="Times New Roman" w:cs="Times New Roman"/>
                <w:lang w:val="en-US" w:eastAsia="ru-RU"/>
              </w:rPr>
              <w:t>cererilor</w:t>
            </w:r>
            <w:proofErr w:type="spellEnd"/>
            <w:r w:rsidRPr="007C156B">
              <w:rPr>
                <w:rFonts w:ascii="Times New Roman" w:eastAsia="Times New Roman" w:hAnsi="Times New Roman" w:cs="Times New Roman"/>
                <w:lang w:val="en-US" w:eastAsia="ru-RU"/>
              </w:rPr>
              <w:t xml:space="preserve"> de </w:t>
            </w:r>
            <w:proofErr w:type="spellStart"/>
            <w:r w:rsidRPr="007C156B">
              <w:rPr>
                <w:rFonts w:ascii="Times New Roman" w:eastAsia="Times New Roman" w:hAnsi="Times New Roman" w:cs="Times New Roman"/>
                <w:lang w:val="en-US" w:eastAsia="ru-RU"/>
              </w:rPr>
              <w:t>participare</w:t>
            </w:r>
            <w:proofErr w:type="spellEnd"/>
          </w:p>
        </w:tc>
        <w:tc>
          <w:tcPr>
            <w:tcW w:w="3785" w:type="dxa"/>
            <w:shd w:val="clear" w:color="auto" w:fill="FFFFFF"/>
          </w:tcPr>
          <w:p w14:paraId="7F1E396C" w14:textId="77777777" w:rsidR="007C156B" w:rsidRPr="007C156B" w:rsidRDefault="007C156B" w:rsidP="007C156B">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7C156B">
              <w:rPr>
                <w:rFonts w:ascii="Times New Roman" w:eastAsia="Times New Roman" w:hAnsi="Times New Roman" w:cs="Times New Roman"/>
                <w:lang w:val="en-US" w:eastAsia="ru-RU"/>
              </w:rPr>
              <w:t>Da</w:t>
            </w:r>
          </w:p>
        </w:tc>
      </w:tr>
      <w:tr w:rsidR="007C156B" w:rsidRPr="007C156B" w14:paraId="392CDCD5" w14:textId="77777777" w:rsidTr="005B5082">
        <w:tc>
          <w:tcPr>
            <w:tcW w:w="5305" w:type="dxa"/>
            <w:shd w:val="clear" w:color="auto" w:fill="FFFFFF"/>
          </w:tcPr>
          <w:p w14:paraId="6D736606" w14:textId="77777777" w:rsidR="007C156B" w:rsidRPr="007C156B" w:rsidRDefault="007C156B" w:rsidP="007C156B">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7C156B">
              <w:rPr>
                <w:rFonts w:ascii="Times New Roman" w:eastAsia="Times New Roman" w:hAnsi="Times New Roman" w:cs="Times New Roman"/>
                <w:lang w:val="en-US" w:eastAsia="ru-RU"/>
              </w:rPr>
              <w:t>sistemul</w:t>
            </w:r>
            <w:proofErr w:type="spellEnd"/>
            <w:r w:rsidRPr="007C156B">
              <w:rPr>
                <w:rFonts w:ascii="Times New Roman" w:eastAsia="Times New Roman" w:hAnsi="Times New Roman" w:cs="Times New Roman"/>
                <w:lang w:val="en-US" w:eastAsia="ru-RU"/>
              </w:rPr>
              <w:t xml:space="preserve"> de </w:t>
            </w:r>
            <w:proofErr w:type="spellStart"/>
            <w:r w:rsidRPr="007C156B">
              <w:rPr>
                <w:rFonts w:ascii="Times New Roman" w:eastAsia="Times New Roman" w:hAnsi="Times New Roman" w:cs="Times New Roman"/>
                <w:lang w:val="en-US" w:eastAsia="ru-RU"/>
              </w:rPr>
              <w:t>comenzi</w:t>
            </w:r>
            <w:proofErr w:type="spellEnd"/>
            <w:r w:rsidRPr="007C156B">
              <w:rPr>
                <w:rFonts w:ascii="Times New Roman" w:eastAsia="Times New Roman" w:hAnsi="Times New Roman" w:cs="Times New Roman"/>
                <w:lang w:val="en-US" w:eastAsia="ru-RU"/>
              </w:rPr>
              <w:t xml:space="preserve"> </w:t>
            </w:r>
            <w:proofErr w:type="spellStart"/>
            <w:r w:rsidRPr="007C156B">
              <w:rPr>
                <w:rFonts w:ascii="Times New Roman" w:eastAsia="Times New Roman" w:hAnsi="Times New Roman" w:cs="Times New Roman"/>
                <w:lang w:val="en-US" w:eastAsia="ru-RU"/>
              </w:rPr>
              <w:t>electronice</w:t>
            </w:r>
            <w:proofErr w:type="spellEnd"/>
          </w:p>
        </w:tc>
        <w:tc>
          <w:tcPr>
            <w:tcW w:w="3785" w:type="dxa"/>
            <w:shd w:val="clear" w:color="auto" w:fill="FFFFFF"/>
          </w:tcPr>
          <w:p w14:paraId="7F1DE6D1" w14:textId="77777777" w:rsidR="007C156B" w:rsidRPr="007C156B" w:rsidRDefault="007C156B" w:rsidP="007C156B">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7C156B">
              <w:rPr>
                <w:rFonts w:ascii="Times New Roman" w:eastAsia="Times New Roman" w:hAnsi="Times New Roman" w:cs="Times New Roman"/>
                <w:lang w:val="en-US" w:eastAsia="ru-RU"/>
              </w:rPr>
              <w:t>Nu</w:t>
            </w:r>
          </w:p>
        </w:tc>
      </w:tr>
      <w:tr w:rsidR="007C156B" w:rsidRPr="007C156B" w14:paraId="27830537" w14:textId="77777777" w:rsidTr="005B5082">
        <w:tc>
          <w:tcPr>
            <w:tcW w:w="5305" w:type="dxa"/>
            <w:shd w:val="clear" w:color="auto" w:fill="FFFFFF"/>
          </w:tcPr>
          <w:p w14:paraId="0920A96E" w14:textId="77777777" w:rsidR="007C156B" w:rsidRPr="007C156B" w:rsidRDefault="007C156B" w:rsidP="007C156B">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7C156B">
              <w:rPr>
                <w:rFonts w:ascii="Times New Roman" w:eastAsia="Times New Roman" w:hAnsi="Times New Roman" w:cs="Times New Roman"/>
                <w:lang w:val="en-US" w:eastAsia="ru-RU"/>
              </w:rPr>
              <w:t>facturarea</w:t>
            </w:r>
            <w:proofErr w:type="spellEnd"/>
            <w:r w:rsidRPr="007C156B">
              <w:rPr>
                <w:rFonts w:ascii="Times New Roman" w:eastAsia="Times New Roman" w:hAnsi="Times New Roman" w:cs="Times New Roman"/>
                <w:lang w:val="en-US" w:eastAsia="ru-RU"/>
              </w:rPr>
              <w:t xml:space="preserve"> </w:t>
            </w:r>
            <w:proofErr w:type="spellStart"/>
            <w:r w:rsidRPr="007C156B">
              <w:rPr>
                <w:rFonts w:ascii="Times New Roman" w:eastAsia="Times New Roman" w:hAnsi="Times New Roman" w:cs="Times New Roman"/>
                <w:lang w:val="en-US" w:eastAsia="ru-RU"/>
              </w:rPr>
              <w:t>electronică</w:t>
            </w:r>
            <w:proofErr w:type="spellEnd"/>
          </w:p>
        </w:tc>
        <w:tc>
          <w:tcPr>
            <w:tcW w:w="3785" w:type="dxa"/>
            <w:shd w:val="clear" w:color="auto" w:fill="FFFFFF"/>
          </w:tcPr>
          <w:p w14:paraId="45109077" w14:textId="77777777" w:rsidR="007C156B" w:rsidRPr="007C156B" w:rsidRDefault="007C156B" w:rsidP="007C156B">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7C156B">
              <w:rPr>
                <w:rFonts w:ascii="Times New Roman" w:eastAsia="Times New Roman" w:hAnsi="Times New Roman" w:cs="Times New Roman"/>
                <w:lang w:val="en-US" w:eastAsia="ru-RU"/>
              </w:rPr>
              <w:t>Da</w:t>
            </w:r>
          </w:p>
        </w:tc>
      </w:tr>
      <w:tr w:rsidR="007C156B" w:rsidRPr="007C156B" w14:paraId="1549F795" w14:textId="77777777" w:rsidTr="005B5082">
        <w:trPr>
          <w:trHeight w:val="77"/>
        </w:trPr>
        <w:tc>
          <w:tcPr>
            <w:tcW w:w="5305" w:type="dxa"/>
            <w:shd w:val="clear" w:color="auto" w:fill="FFFFFF"/>
          </w:tcPr>
          <w:p w14:paraId="686BDC9B" w14:textId="77777777" w:rsidR="007C156B" w:rsidRPr="007C156B" w:rsidRDefault="007C156B" w:rsidP="007C156B">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7C156B">
              <w:rPr>
                <w:rFonts w:ascii="Times New Roman" w:eastAsia="Times New Roman" w:hAnsi="Times New Roman" w:cs="Times New Roman"/>
                <w:lang w:val="en-US" w:eastAsia="ru-RU"/>
              </w:rPr>
              <w:t>plățile</w:t>
            </w:r>
            <w:proofErr w:type="spellEnd"/>
            <w:r w:rsidRPr="007C156B">
              <w:rPr>
                <w:rFonts w:ascii="Times New Roman" w:eastAsia="Times New Roman" w:hAnsi="Times New Roman" w:cs="Times New Roman"/>
                <w:lang w:val="en-US" w:eastAsia="ru-RU"/>
              </w:rPr>
              <w:t xml:space="preserve"> </w:t>
            </w:r>
            <w:proofErr w:type="spellStart"/>
            <w:r w:rsidRPr="007C156B">
              <w:rPr>
                <w:rFonts w:ascii="Times New Roman" w:eastAsia="Times New Roman" w:hAnsi="Times New Roman" w:cs="Times New Roman"/>
                <w:lang w:val="en-US" w:eastAsia="ru-RU"/>
              </w:rPr>
              <w:t>electronice</w:t>
            </w:r>
            <w:proofErr w:type="spellEnd"/>
          </w:p>
        </w:tc>
        <w:tc>
          <w:tcPr>
            <w:tcW w:w="3785" w:type="dxa"/>
            <w:shd w:val="clear" w:color="auto" w:fill="FFFFFF"/>
          </w:tcPr>
          <w:p w14:paraId="0CFB070B" w14:textId="77777777" w:rsidR="007C156B" w:rsidRPr="007C156B" w:rsidRDefault="007C156B" w:rsidP="007C156B">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7C156B">
              <w:rPr>
                <w:rFonts w:ascii="Times New Roman" w:eastAsia="Times New Roman" w:hAnsi="Times New Roman" w:cs="Times New Roman"/>
                <w:lang w:val="en-US" w:eastAsia="ru-RU"/>
              </w:rPr>
              <w:t>Da</w:t>
            </w:r>
          </w:p>
        </w:tc>
      </w:tr>
    </w:tbl>
    <w:p w14:paraId="51ABC6A6"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7C156B">
        <w:rPr>
          <w:rFonts w:ascii="Times New Roman" w:eastAsia="Times New Roman" w:hAnsi="Times New Roman" w:cs="Times New Roman"/>
          <w:b/>
          <w:kern w:val="0"/>
          <w:lang w:val="en-US" w:eastAsia="ru-RU"/>
          <w14:ligatures w14:val="none"/>
        </w:rPr>
        <w:t>Contractul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intră</w:t>
      </w:r>
      <w:proofErr w:type="spellEnd"/>
      <w:r w:rsidRPr="007C156B">
        <w:rPr>
          <w:rFonts w:ascii="Times New Roman" w:eastAsia="Times New Roman" w:hAnsi="Times New Roman" w:cs="Times New Roman"/>
          <w:b/>
          <w:kern w:val="0"/>
          <w:lang w:val="en-US" w:eastAsia="ru-RU"/>
          <w14:ligatures w14:val="none"/>
        </w:rPr>
        <w:t xml:space="preserve"> sub </w:t>
      </w:r>
      <w:proofErr w:type="spellStart"/>
      <w:r w:rsidRPr="007C156B">
        <w:rPr>
          <w:rFonts w:ascii="Times New Roman" w:eastAsia="Times New Roman" w:hAnsi="Times New Roman" w:cs="Times New Roman"/>
          <w:b/>
          <w:kern w:val="0"/>
          <w:lang w:val="en-US" w:eastAsia="ru-RU"/>
          <w14:ligatures w14:val="none"/>
        </w:rPr>
        <w:t>incidența</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Acordului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privind</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achizițiile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guvernamentale</w:t>
      </w:r>
      <w:proofErr w:type="spellEnd"/>
      <w:r w:rsidRPr="007C156B">
        <w:rPr>
          <w:rFonts w:ascii="Times New Roman" w:eastAsia="Times New Roman" w:hAnsi="Times New Roman" w:cs="Times New Roman"/>
          <w:b/>
          <w:kern w:val="0"/>
          <w:lang w:val="en-US" w:eastAsia="ru-RU"/>
          <w14:ligatures w14:val="none"/>
        </w:rPr>
        <w:t xml:space="preserve"> al </w:t>
      </w:r>
      <w:proofErr w:type="spellStart"/>
      <w:r w:rsidRPr="007C156B">
        <w:rPr>
          <w:rFonts w:ascii="Times New Roman" w:eastAsia="Times New Roman" w:hAnsi="Times New Roman" w:cs="Times New Roman"/>
          <w:b/>
          <w:kern w:val="0"/>
          <w:lang w:val="en-US" w:eastAsia="ru-RU"/>
          <w14:ligatures w14:val="none"/>
        </w:rPr>
        <w:t>Organizației</w:t>
      </w:r>
      <w:proofErr w:type="spellEnd"/>
      <w:r w:rsidRPr="007C156B">
        <w:rPr>
          <w:rFonts w:ascii="Times New Roman" w:eastAsia="Times New Roman" w:hAnsi="Times New Roman" w:cs="Times New Roman"/>
          <w:b/>
          <w:kern w:val="0"/>
          <w:lang w:val="en-US" w:eastAsia="ru-RU"/>
          <w14:ligatures w14:val="none"/>
        </w:rPr>
        <w:t xml:space="preserve"> Mondiale a </w:t>
      </w:r>
      <w:proofErr w:type="spellStart"/>
      <w:r w:rsidRPr="007C156B">
        <w:rPr>
          <w:rFonts w:ascii="Times New Roman" w:eastAsia="Times New Roman" w:hAnsi="Times New Roman" w:cs="Times New Roman"/>
          <w:b/>
          <w:kern w:val="0"/>
          <w:lang w:val="en-US" w:eastAsia="ru-RU"/>
          <w14:ligatures w14:val="none"/>
        </w:rPr>
        <w:t>Comerțului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numai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în</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cazul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anunțurilor</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transmise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spre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publicare</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în</w:t>
      </w:r>
      <w:proofErr w:type="spellEnd"/>
      <w:r w:rsidRPr="007C156B">
        <w:rPr>
          <w:rFonts w:ascii="Times New Roman" w:eastAsia="Times New Roman" w:hAnsi="Times New Roman" w:cs="Times New Roman"/>
          <w:b/>
          <w:kern w:val="0"/>
          <w:lang w:val="en-US" w:eastAsia="ru-RU"/>
          <w14:ligatures w14:val="none"/>
        </w:rPr>
        <w:t xml:space="preserve"> Jurnalul </w:t>
      </w:r>
      <w:proofErr w:type="spellStart"/>
      <w:r w:rsidRPr="007C156B">
        <w:rPr>
          <w:rFonts w:ascii="Times New Roman" w:eastAsia="Times New Roman" w:hAnsi="Times New Roman" w:cs="Times New Roman"/>
          <w:b/>
          <w:kern w:val="0"/>
          <w:lang w:val="en-US" w:eastAsia="ru-RU"/>
          <w14:ligatures w14:val="none"/>
        </w:rPr>
        <w:t>Oficial</w:t>
      </w:r>
      <w:proofErr w:type="spellEnd"/>
      <w:r w:rsidRPr="007C156B">
        <w:rPr>
          <w:rFonts w:ascii="Times New Roman" w:eastAsia="Times New Roman" w:hAnsi="Times New Roman" w:cs="Times New Roman"/>
          <w:b/>
          <w:kern w:val="0"/>
          <w:lang w:val="en-US" w:eastAsia="ru-RU"/>
          <w14:ligatures w14:val="none"/>
        </w:rPr>
        <w:t xml:space="preserve"> al </w:t>
      </w:r>
      <w:proofErr w:type="spellStart"/>
      <w:r w:rsidRPr="007C156B">
        <w:rPr>
          <w:rFonts w:ascii="Times New Roman" w:eastAsia="Times New Roman" w:hAnsi="Times New Roman" w:cs="Times New Roman"/>
          <w:b/>
          <w:kern w:val="0"/>
          <w:lang w:val="en-US" w:eastAsia="ru-RU"/>
          <w14:ligatures w14:val="none"/>
        </w:rPr>
        <w:t>Uniunii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Europene</w:t>
      </w:r>
      <w:proofErr w:type="spellEnd"/>
      <w:r w:rsidRPr="007C156B">
        <w:rPr>
          <w:rFonts w:ascii="Times New Roman" w:eastAsia="Times New Roman" w:hAnsi="Times New Roman" w:cs="Times New Roman"/>
          <w:b/>
          <w:kern w:val="0"/>
          <w:lang w:val="en-US" w:eastAsia="ru-RU"/>
          <w14:ligatures w14:val="none"/>
        </w:rPr>
        <w:t xml:space="preserve">): </w:t>
      </w:r>
      <w:r w:rsidRPr="007C156B">
        <w:rPr>
          <w:rFonts w:ascii="Times New Roman" w:eastAsia="Times New Roman" w:hAnsi="Times New Roman" w:cs="Times New Roman"/>
          <w:b/>
          <w:color w:val="FF0000"/>
          <w:kern w:val="0"/>
          <w:lang w:val="en-US" w:eastAsia="ru-RU"/>
          <w14:ligatures w14:val="none"/>
        </w:rPr>
        <w:t>Nu</w:t>
      </w:r>
    </w:p>
    <w:p w14:paraId="45F0BEFF" w14:textId="77777777" w:rsidR="007C156B" w:rsidRPr="007C156B" w:rsidRDefault="007C156B" w:rsidP="007C156B">
      <w:pPr>
        <w:shd w:val="clear" w:color="auto" w:fill="FFFFFF" w:themeFill="background1"/>
        <w:tabs>
          <w:tab w:val="right" w:pos="426"/>
        </w:tabs>
        <w:spacing w:after="0" w:line="240" w:lineRule="auto"/>
        <w:ind w:left="3960"/>
        <w:contextualSpacing/>
        <w:rPr>
          <w:rFonts w:ascii="Times New Roman" w:eastAsia="Times New Roman" w:hAnsi="Times New Roman" w:cs="Times New Roman"/>
          <w:kern w:val="0"/>
          <w:sz w:val="20"/>
          <w:lang w:val="en-US" w:eastAsia="ru-RU"/>
          <w14:ligatures w14:val="none"/>
        </w:rPr>
      </w:pPr>
    </w:p>
    <w:p w14:paraId="3FDC1DAB" w14:textId="77777777" w:rsidR="007C156B" w:rsidRPr="007C156B" w:rsidRDefault="007C156B" w:rsidP="007C156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7C156B">
        <w:rPr>
          <w:rFonts w:ascii="Times New Roman" w:eastAsia="Times New Roman" w:hAnsi="Times New Roman" w:cs="Times New Roman"/>
          <w:b/>
          <w:kern w:val="0"/>
          <w:lang w:val="en-US" w:eastAsia="ru-RU"/>
          <w14:ligatures w14:val="none"/>
        </w:rPr>
        <w:t xml:space="preserve">Alte </w:t>
      </w:r>
      <w:proofErr w:type="spellStart"/>
      <w:r w:rsidRPr="007C156B">
        <w:rPr>
          <w:rFonts w:ascii="Times New Roman" w:eastAsia="Times New Roman" w:hAnsi="Times New Roman" w:cs="Times New Roman"/>
          <w:b/>
          <w:kern w:val="0"/>
          <w:lang w:val="en-US" w:eastAsia="ru-RU"/>
          <w14:ligatures w14:val="none"/>
        </w:rPr>
        <w:t>informații</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relevante</w:t>
      </w:r>
      <w:proofErr w:type="spellEnd"/>
      <w:r w:rsidRPr="007C156B">
        <w:rPr>
          <w:rFonts w:ascii="Times New Roman" w:eastAsia="Times New Roman" w:hAnsi="Times New Roman" w:cs="Times New Roman"/>
          <w:b/>
          <w:kern w:val="0"/>
          <w:lang w:val="en-US" w:eastAsia="ru-RU"/>
          <w14:ligatures w14:val="none"/>
        </w:rPr>
        <w:t xml:space="preserve">: </w:t>
      </w:r>
      <w:r w:rsidRPr="007C156B">
        <w:rPr>
          <w:rFonts w:ascii="Times New Roman" w:eastAsia="Times New Roman" w:hAnsi="Times New Roman" w:cs="Times New Roman"/>
          <w:b/>
          <w:kern w:val="0"/>
          <w:shd w:val="clear" w:color="auto" w:fill="FFFFFF" w:themeFill="background1"/>
          <w:lang w:val="en-US" w:eastAsia="ru-RU"/>
          <w14:ligatures w14:val="none"/>
        </w:rPr>
        <w:t>-</w:t>
      </w:r>
    </w:p>
    <w:p w14:paraId="7A6B0B93" w14:textId="77777777" w:rsidR="007C156B" w:rsidRPr="007C156B" w:rsidRDefault="007C156B" w:rsidP="007C156B">
      <w:pPr>
        <w:spacing w:line="259" w:lineRule="auto"/>
        <w:ind w:left="720"/>
        <w:contextualSpacing/>
        <w:rPr>
          <w:rFonts w:ascii="Times New Roman" w:eastAsia="Times New Roman" w:hAnsi="Times New Roman" w:cs="Times New Roman"/>
          <w:b/>
          <w:kern w:val="0"/>
          <w:lang w:val="en-US" w:eastAsia="ru-RU"/>
          <w14:ligatures w14:val="none"/>
        </w:rPr>
      </w:pPr>
    </w:p>
    <w:p w14:paraId="77A7FA2A" w14:textId="77777777" w:rsidR="007C156B" w:rsidRPr="007C156B" w:rsidRDefault="007C156B" w:rsidP="007C156B">
      <w:pPr>
        <w:shd w:val="clear" w:color="auto" w:fill="FFFFFF" w:themeFill="background1"/>
        <w:tabs>
          <w:tab w:val="right" w:pos="426"/>
        </w:tabs>
        <w:spacing w:before="120" w:after="0" w:line="240" w:lineRule="auto"/>
        <w:ind w:left="720"/>
        <w:rPr>
          <w:rFonts w:ascii="Times New Roman" w:eastAsia="Times New Roman" w:hAnsi="Times New Roman" w:cs="Times New Roman"/>
          <w:b/>
          <w:kern w:val="0"/>
          <w:lang w:val="en-US" w:eastAsia="ru-RU"/>
          <w14:ligatures w14:val="none"/>
        </w:rPr>
      </w:pPr>
    </w:p>
    <w:p w14:paraId="02350F87" w14:textId="77777777" w:rsidR="007C156B" w:rsidRPr="007C156B" w:rsidRDefault="007C156B" w:rsidP="007C156B">
      <w:pPr>
        <w:shd w:val="clear" w:color="auto" w:fill="FFFFFF" w:themeFill="background1"/>
        <w:tabs>
          <w:tab w:val="left" w:pos="284"/>
          <w:tab w:val="left" w:pos="426"/>
          <w:tab w:val="decimal" w:pos="8364"/>
        </w:tabs>
        <w:spacing w:after="0" w:line="276" w:lineRule="auto"/>
        <w:ind w:left="-284" w:right="-144" w:firstLine="284"/>
        <w:rPr>
          <w:rFonts w:ascii="Times New Roman" w:eastAsia="PMingLiU" w:hAnsi="Times New Roman" w:cs="Times New Roman"/>
          <w:b/>
          <w:kern w:val="0"/>
          <w:lang w:val="en-US" w:eastAsia="zh-CN"/>
          <w14:ligatures w14:val="none"/>
        </w:rPr>
      </w:pPr>
      <w:proofErr w:type="spellStart"/>
      <w:r w:rsidRPr="007C156B">
        <w:rPr>
          <w:rFonts w:ascii="Times New Roman" w:eastAsia="Times New Roman" w:hAnsi="Times New Roman" w:cs="Times New Roman"/>
          <w:b/>
          <w:kern w:val="0"/>
          <w:lang w:val="en-US" w:eastAsia="ru-RU"/>
          <w14:ligatures w14:val="none"/>
        </w:rPr>
        <w:t>Conducătorul</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lang w:val="en-US" w:eastAsia="ru-RU"/>
          <w14:ligatures w14:val="none"/>
        </w:rPr>
        <w:t>grupului</w:t>
      </w:r>
      <w:proofErr w:type="spellEnd"/>
      <w:r w:rsidRPr="007C156B">
        <w:rPr>
          <w:rFonts w:ascii="Times New Roman" w:eastAsia="Times New Roman" w:hAnsi="Times New Roman" w:cs="Times New Roman"/>
          <w:b/>
          <w:kern w:val="0"/>
          <w:lang w:val="en-US" w:eastAsia="ru-RU"/>
          <w14:ligatures w14:val="none"/>
        </w:rPr>
        <w:t xml:space="preserve"> de </w:t>
      </w:r>
      <w:proofErr w:type="spellStart"/>
      <w:r w:rsidRPr="007C156B">
        <w:rPr>
          <w:rFonts w:ascii="Times New Roman" w:eastAsia="Times New Roman" w:hAnsi="Times New Roman" w:cs="Times New Roman"/>
          <w:b/>
          <w:kern w:val="0"/>
          <w:lang w:val="en-US" w:eastAsia="ru-RU"/>
          <w14:ligatures w14:val="none"/>
        </w:rPr>
        <w:t>lucru</w:t>
      </w:r>
      <w:proofErr w:type="spellEnd"/>
      <w:r w:rsidRPr="007C156B">
        <w:rPr>
          <w:rFonts w:ascii="Times New Roman" w:eastAsia="Times New Roman" w:hAnsi="Times New Roman" w:cs="Times New Roman"/>
          <w:b/>
          <w:kern w:val="0"/>
          <w:lang w:val="en-US" w:eastAsia="ru-RU"/>
          <w14:ligatures w14:val="none"/>
        </w:rPr>
        <w:t xml:space="preserve">:  </w:t>
      </w:r>
      <w:proofErr w:type="spellStart"/>
      <w:r w:rsidRPr="007C156B">
        <w:rPr>
          <w:rFonts w:ascii="Times New Roman" w:eastAsia="Times New Roman" w:hAnsi="Times New Roman" w:cs="Times New Roman"/>
          <w:b/>
          <w:kern w:val="0"/>
          <w:shd w:val="clear" w:color="auto" w:fill="FFFFFF" w:themeFill="background1"/>
          <w:lang w:val="en-US" w:eastAsia="ru-RU"/>
          <w14:ligatures w14:val="none"/>
        </w:rPr>
        <w:t>Donțu</w:t>
      </w:r>
      <w:proofErr w:type="spellEnd"/>
      <w:r w:rsidRPr="007C156B">
        <w:rPr>
          <w:rFonts w:ascii="Times New Roman" w:eastAsia="Times New Roman" w:hAnsi="Times New Roman" w:cs="Times New Roman"/>
          <w:b/>
          <w:kern w:val="0"/>
          <w:shd w:val="clear" w:color="auto" w:fill="FFFFFF" w:themeFill="background1"/>
          <w:lang w:val="en-US" w:eastAsia="ru-RU"/>
          <w14:ligatures w14:val="none"/>
        </w:rPr>
        <w:t xml:space="preserve"> Alexandru</w:t>
      </w:r>
    </w:p>
    <w:p w14:paraId="48A161AB" w14:textId="77777777" w:rsidR="007C156B" w:rsidRPr="007C156B" w:rsidRDefault="007C156B" w:rsidP="007C156B">
      <w:pPr>
        <w:spacing w:after="0" w:line="240" w:lineRule="auto"/>
        <w:rPr>
          <w:rFonts w:ascii="Times New Roman" w:eastAsia="Times New Roman" w:hAnsi="Times New Roman" w:cs="Times New Roman"/>
          <w:kern w:val="0"/>
          <w:lang w:val="en-US"/>
          <w14:ligatures w14:val="none"/>
        </w:rPr>
      </w:pPr>
    </w:p>
    <w:p w14:paraId="722CBCBB" w14:textId="77777777" w:rsidR="007C156B" w:rsidRPr="007C156B" w:rsidRDefault="007C156B" w:rsidP="007C156B">
      <w:pPr>
        <w:spacing w:line="259" w:lineRule="auto"/>
        <w:rPr>
          <w:kern w:val="0"/>
          <w:sz w:val="22"/>
          <w:szCs w:val="22"/>
          <w:lang w:val="en-US"/>
          <w14:ligatures w14:val="none"/>
        </w:rPr>
      </w:pPr>
    </w:p>
    <w:p w14:paraId="39513A16" w14:textId="77777777" w:rsidR="007C156B" w:rsidRPr="007C156B" w:rsidRDefault="007C156B" w:rsidP="007C156B">
      <w:pPr>
        <w:spacing w:line="259" w:lineRule="auto"/>
        <w:rPr>
          <w:kern w:val="0"/>
          <w:sz w:val="22"/>
          <w:szCs w:val="22"/>
          <w:lang w:val="ro-MD"/>
          <w14:ligatures w14:val="none"/>
        </w:rPr>
      </w:pPr>
    </w:p>
    <w:p w14:paraId="7C2E240C" w14:textId="77777777" w:rsidR="007C156B" w:rsidRPr="007C156B" w:rsidRDefault="007C156B" w:rsidP="007C156B">
      <w:pPr>
        <w:rPr>
          <w:lang w:val="en-US"/>
        </w:rPr>
      </w:pPr>
    </w:p>
    <w:p w14:paraId="2B29A374" w14:textId="56DA4308" w:rsidR="00DE3E62" w:rsidRPr="00DE3E62" w:rsidRDefault="00DE3E62" w:rsidP="00DE3E62">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en-US"/>
          <w14:ligatures w14:val="none"/>
        </w:rPr>
      </w:pPr>
    </w:p>
    <w:p w14:paraId="7770741A" w14:textId="77777777" w:rsidR="00DE3E62" w:rsidRPr="00DE3E62" w:rsidRDefault="00DE3E62" w:rsidP="00DE3E62">
      <w:pPr>
        <w:spacing w:after="0" w:line="240" w:lineRule="auto"/>
        <w:rPr>
          <w:rFonts w:ascii="Times New Roman" w:eastAsia="Times New Roman" w:hAnsi="Times New Roman" w:cs="Times New Roman"/>
          <w:kern w:val="0"/>
          <w:lang w:val="ro-MD"/>
          <w14:ligatures w14:val="none"/>
        </w:rPr>
      </w:pPr>
    </w:p>
    <w:p w14:paraId="3022F6EB"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48675762"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lastRenderedPageBreak/>
        <w:t>Anexa nr. 3</w:t>
      </w:r>
    </w:p>
    <w:p w14:paraId="3F90256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17F8330B"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27CAF72D" w14:textId="77777777" w:rsidR="00DE3E62" w:rsidRPr="00DE3E62" w:rsidRDefault="00DE3E62" w:rsidP="00DE3E62">
      <w:pPr>
        <w:tabs>
          <w:tab w:val="left" w:pos="360"/>
          <w:tab w:val="left" w:pos="567"/>
        </w:tabs>
        <w:spacing w:after="0" w:line="240" w:lineRule="auto"/>
        <w:jc w:val="right"/>
        <w:outlineLvl w:val="2"/>
        <w:rPr>
          <w:rFonts w:ascii="Times New Roman" w:eastAsia="PMingLiU" w:hAnsi="Times New Roman" w:cs="Times New Roman"/>
          <w:b/>
          <w:kern w:val="0"/>
          <w:lang w:val="ro-MD" w:eastAsia="zh-CN"/>
          <w14:ligatures w14:val="none"/>
        </w:rPr>
      </w:pPr>
    </w:p>
    <w:p w14:paraId="30794C72"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87675C0" w14:textId="77777777" w:rsidR="00DE3E62" w:rsidRPr="00DE3E62" w:rsidRDefault="00DE3E62" w:rsidP="00DE3E62">
      <w:pPr>
        <w:spacing w:before="240" w:line="240" w:lineRule="auto"/>
        <w:jc w:val="center"/>
        <w:rPr>
          <w:rFonts w:ascii="Times New Roman" w:eastAsia="Calibri" w:hAnsi="Times New Roman" w:cs="Times New Roman"/>
          <w:b/>
          <w:kern w:val="0"/>
          <w:sz w:val="28"/>
          <w:szCs w:val="28"/>
          <w:lang w:val="ro-MD"/>
          <w14:ligatures w14:val="none"/>
        </w:rPr>
      </w:pPr>
      <w:r w:rsidRPr="00DE3E62">
        <w:rPr>
          <w:rFonts w:ascii="Times New Roman" w:eastAsia="Calibri" w:hAnsi="Times New Roman" w:cs="Times New Roman"/>
          <w:b/>
          <w:kern w:val="0"/>
          <w:sz w:val="28"/>
          <w:szCs w:val="28"/>
          <w:lang w:val="ro-MD"/>
          <w14:ligatures w14:val="none"/>
        </w:rPr>
        <w:t>INVITAȚIE DE PARTICIPARE LA ETAPELE DE PRESELECȚIE/LA PROCEDURILE NEGOCIATE</w:t>
      </w:r>
    </w:p>
    <w:p w14:paraId="33901367" w14:textId="77777777" w:rsidR="00DE3E62" w:rsidRPr="00DE3E62" w:rsidRDefault="00DE3E62" w:rsidP="00DE3E62">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3945294A" w14:textId="77777777" w:rsidR="00DE3E62" w:rsidRPr="00DE3E62" w:rsidRDefault="00DE3E62" w:rsidP="00DE3E62">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privind achiziționarea </w:t>
      </w:r>
      <w:r w:rsidRPr="00DE3E62">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DE3E62">
        <w:rPr>
          <w:rFonts w:ascii="Times New Roman" w:eastAsia="Times New Roman" w:hAnsi="Times New Roman" w:cs="Times New Roman"/>
          <w:b/>
          <w:kern w:val="0"/>
          <w:shd w:val="clear" w:color="auto" w:fill="FFFFFF" w:themeFill="background1"/>
          <w:lang w:val="ro-MD" w:eastAsia="ru-RU"/>
          <w14:ligatures w14:val="none"/>
        </w:rPr>
        <w:br/>
      </w:r>
      <w:r w:rsidRPr="00DE3E62">
        <w:rPr>
          <w:rFonts w:ascii="Times New Roman" w:eastAsia="Times New Roman" w:hAnsi="Times New Roman" w:cs="Times New Roman"/>
          <w:kern w:val="0"/>
          <w:sz w:val="20"/>
          <w:lang w:val="ro-MD" w:eastAsia="ru-RU"/>
          <w14:ligatures w14:val="none"/>
        </w:rPr>
        <w:t xml:space="preserve">                                                             (se indică obiectul achiziției)</w:t>
      </w:r>
      <w:r w:rsidRPr="00DE3E62">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DE3E62">
        <w:rPr>
          <w:rFonts w:ascii="Times New Roman" w:eastAsia="Times New Roman" w:hAnsi="Times New Roman" w:cs="Times New Roman"/>
          <w:b/>
          <w:kern w:val="0"/>
          <w:lang w:val="ro-MD" w:eastAsia="ru-RU"/>
          <w14:ligatures w14:val="none"/>
        </w:rPr>
        <w:br/>
      </w:r>
      <w:r w:rsidRPr="00DE3E62">
        <w:rPr>
          <w:rFonts w:ascii="Times New Roman" w:eastAsia="Times New Roman" w:hAnsi="Times New Roman" w:cs="Times New Roman"/>
          <w:kern w:val="0"/>
          <w:sz w:val="20"/>
          <w:lang w:val="ro-MD" w:eastAsia="ru-RU"/>
          <w14:ligatures w14:val="none"/>
        </w:rPr>
        <w:t xml:space="preserve">                                                             (tipul procedurii de achiziție)</w:t>
      </w:r>
    </w:p>
    <w:p w14:paraId="2D4DD1AD" w14:textId="77777777" w:rsidR="00DE3E62" w:rsidRPr="00DE3E62" w:rsidRDefault="00DE3E62" w:rsidP="00DE3E62">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1D71B2DD" w14:textId="77777777" w:rsidR="00DE3E62" w:rsidRPr="00DE3E62" w:rsidRDefault="00DE3E62" w:rsidP="00DE3E62">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Denumirea autorității contractante: ___________________________________________</w:t>
      </w:r>
    </w:p>
    <w:p w14:paraId="2DE79A09" w14:textId="77777777" w:rsidR="00DE3E62" w:rsidRPr="00DE3E62" w:rsidRDefault="00DE3E62" w:rsidP="00DE3E62">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IDNO: </w:t>
      </w:r>
      <w:r w:rsidRPr="00DE3E62">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290D0544" w14:textId="77777777" w:rsidR="00DE3E62" w:rsidRPr="00DE3E62" w:rsidRDefault="00DE3E62" w:rsidP="00DE3E62">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Adresa: </w:t>
      </w:r>
      <w:r w:rsidRPr="00DE3E62">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738FCBCE" w14:textId="77777777" w:rsidR="00DE3E62" w:rsidRPr="00DE3E62" w:rsidRDefault="00DE3E62" w:rsidP="00DE3E62">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Numărul de telefon/fax: </w:t>
      </w:r>
      <w:r w:rsidRPr="00DE3E62">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6E8A9053" w14:textId="77777777" w:rsidR="00DE3E62" w:rsidRPr="00DE3E62" w:rsidRDefault="00DE3E62" w:rsidP="00DE3E62">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DE3E62">
        <w:rPr>
          <w:rFonts w:ascii="Times New Roman" w:eastAsia="Times New Roman" w:hAnsi="Times New Roman" w:cs="Times New Roman"/>
          <w:b/>
          <w:kern w:val="0"/>
          <w:shd w:val="clear" w:color="auto" w:fill="FFFFFF" w:themeFill="background1"/>
          <w:lang w:val="ro-MD" w:eastAsia="ru-RU"/>
          <w14:ligatures w14:val="none"/>
        </w:rPr>
        <w:t>___________________</w:t>
      </w:r>
    </w:p>
    <w:p w14:paraId="54CFAEF8" w14:textId="77777777" w:rsidR="00DE3E62" w:rsidRPr="00DE3E62" w:rsidRDefault="00DE3E62" w:rsidP="00DE3E62">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DE3E62">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3E7852CF" w14:textId="77777777" w:rsidR="00DE3E62" w:rsidRPr="00DE3E62" w:rsidRDefault="00DE3E62" w:rsidP="00DE3E62">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o-RO"/>
          <w14:ligatures w14:val="none"/>
        </w:rPr>
        <w:t>Anunțul de participare: Nr._________, Data publicării____________, Link___________</w:t>
      </w:r>
    </w:p>
    <w:p w14:paraId="290DAC90" w14:textId="77777777" w:rsidR="00DE3E62" w:rsidRPr="00DE3E62" w:rsidRDefault="00DE3E62" w:rsidP="00DE3E62">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0CA1D03B" w14:textId="77777777" w:rsidR="00DE3E62" w:rsidRPr="00DE3E62" w:rsidRDefault="00DE3E62" w:rsidP="00DE3E62">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E3E62" w:rsidRPr="007C156B" w14:paraId="20B713DE" w14:textId="77777777" w:rsidTr="000F4428">
        <w:trPr>
          <w:jc w:val="center"/>
        </w:trPr>
        <w:tc>
          <w:tcPr>
            <w:tcW w:w="576" w:type="dxa"/>
            <w:shd w:val="clear" w:color="auto" w:fill="auto"/>
          </w:tcPr>
          <w:p w14:paraId="36BE1896" w14:textId="77777777" w:rsidR="00DE3E62" w:rsidRPr="00DE3E62" w:rsidRDefault="00DE3E62" w:rsidP="00DE3E62">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DE3E62">
              <w:rPr>
                <w:rFonts w:ascii="Times New Roman" w:eastAsia="Times New Roman" w:hAnsi="Times New Roman" w:cs="Times New Roman"/>
                <w:b/>
                <w:iCs/>
                <w:sz w:val="20"/>
                <w:szCs w:val="20"/>
                <w:lang w:val="ro-MD" w:eastAsia="ru-RU"/>
              </w:rPr>
              <w:t>Nr. d/o</w:t>
            </w:r>
          </w:p>
        </w:tc>
        <w:tc>
          <w:tcPr>
            <w:tcW w:w="3810" w:type="dxa"/>
            <w:shd w:val="clear" w:color="auto" w:fill="auto"/>
          </w:tcPr>
          <w:p w14:paraId="35C21254" w14:textId="77777777" w:rsidR="00DE3E62" w:rsidRPr="00DE3E62" w:rsidRDefault="00DE3E62" w:rsidP="00DE3E62">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DE3E62">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7145E034" w14:textId="77777777" w:rsidR="00DE3E62" w:rsidRPr="00DE3E62" w:rsidRDefault="00DE3E62" w:rsidP="00DE3E62">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DE3E62">
              <w:rPr>
                <w:rFonts w:ascii="Times New Roman" w:eastAsia="Times New Roman" w:hAnsi="Times New Roman" w:cs="Times New Roman"/>
                <w:b/>
                <w:iCs/>
                <w:sz w:val="20"/>
                <w:szCs w:val="20"/>
                <w:lang w:val="ro-MD" w:eastAsia="ru-RU"/>
              </w:rPr>
              <w:t>Mod de prezentare a documentului:</w:t>
            </w:r>
          </w:p>
        </w:tc>
      </w:tr>
      <w:tr w:rsidR="00DE3E62" w:rsidRPr="007C156B" w14:paraId="33BCA91B" w14:textId="77777777" w:rsidTr="000F4428">
        <w:trPr>
          <w:jc w:val="center"/>
        </w:trPr>
        <w:tc>
          <w:tcPr>
            <w:tcW w:w="576" w:type="dxa"/>
            <w:shd w:val="clear" w:color="auto" w:fill="auto"/>
          </w:tcPr>
          <w:p w14:paraId="2A81F18F" w14:textId="77777777" w:rsidR="00DE3E62" w:rsidRPr="00DE3E62" w:rsidRDefault="00DE3E62" w:rsidP="00DE3E6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561CC07B" w14:textId="77777777" w:rsidR="00DE3E62" w:rsidRPr="00DE3E62" w:rsidRDefault="00DE3E62" w:rsidP="00DE3E6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28111E1B" w14:textId="77777777" w:rsidR="00DE3E62" w:rsidRPr="00DE3E62" w:rsidRDefault="00DE3E62" w:rsidP="00DE3E6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r w:rsidR="00DE3E62" w:rsidRPr="007C156B" w14:paraId="3B828631" w14:textId="77777777" w:rsidTr="000F4428">
        <w:trPr>
          <w:jc w:val="center"/>
        </w:trPr>
        <w:tc>
          <w:tcPr>
            <w:tcW w:w="576" w:type="dxa"/>
            <w:shd w:val="clear" w:color="auto" w:fill="auto"/>
          </w:tcPr>
          <w:p w14:paraId="67B04C98" w14:textId="77777777" w:rsidR="00DE3E62" w:rsidRPr="00DE3E62" w:rsidRDefault="00DE3E62" w:rsidP="00DE3E6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7177509D" w14:textId="77777777" w:rsidR="00DE3E62" w:rsidRPr="00DE3E62" w:rsidRDefault="00DE3E62" w:rsidP="00DE3E6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095C785F" w14:textId="77777777" w:rsidR="00DE3E62" w:rsidRPr="00DE3E62" w:rsidRDefault="00DE3E62" w:rsidP="00DE3E6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bl>
    <w:p w14:paraId="1962C9B0" w14:textId="77777777" w:rsidR="00DE3E62" w:rsidRPr="00DE3E62" w:rsidRDefault="00DE3E62" w:rsidP="00DE3E62">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Garanția pentru ofertă, după caz ________________</w:t>
      </w:r>
      <w:r w:rsidRPr="00DE3E62">
        <w:rPr>
          <w:rFonts w:ascii="Times New Roman" w:eastAsia="Times New Roman" w:hAnsi="Times New Roman" w:cs="Times New Roman"/>
          <w:noProof/>
          <w:kern w:val="0"/>
          <w:lang w:val="ro-MD"/>
          <w14:ligatures w14:val="none"/>
        </w:rPr>
        <w:t xml:space="preserve">, </w:t>
      </w:r>
      <w:r w:rsidRPr="00DE3E62">
        <w:rPr>
          <w:rFonts w:ascii="Times New Roman" w:eastAsia="Times New Roman" w:hAnsi="Times New Roman" w:cs="Times New Roman"/>
          <w:b/>
          <w:kern w:val="0"/>
          <w:lang w:val="ro-MD" w:eastAsia="ru-RU"/>
          <w14:ligatures w14:val="none"/>
        </w:rPr>
        <w:t>cuantumul________________.</w:t>
      </w:r>
    </w:p>
    <w:p w14:paraId="7DE02E24" w14:textId="77777777" w:rsidR="00DE3E62" w:rsidRPr="00DE3E62" w:rsidRDefault="00DE3E62" w:rsidP="00DE3E62">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1C5706AD" w14:textId="77777777" w:rsidR="00DE3E62" w:rsidRPr="00DE3E62" w:rsidRDefault="00DE3E62" w:rsidP="00DE3E62">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Garanția de bună execuție a contractului, după caz______________,  cuantumul__.</w:t>
      </w:r>
    </w:p>
    <w:p w14:paraId="51A7EE64" w14:textId="77777777" w:rsidR="00DE3E62" w:rsidRPr="00DE3E62" w:rsidRDefault="00DE3E62" w:rsidP="00DE3E62">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Ofertele se prezintă în valuta_____________________________________________.</w:t>
      </w:r>
    </w:p>
    <w:p w14:paraId="32716079" w14:textId="77777777" w:rsidR="00DE3E62" w:rsidRPr="00DE3E62" w:rsidRDefault="00DE3E62" w:rsidP="00DE3E62">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Termenul limită de depunere/deschidere a ofertelor:</w:t>
      </w:r>
    </w:p>
    <w:p w14:paraId="428EDC3F" w14:textId="77777777" w:rsidR="00DE3E62" w:rsidRPr="00DE3E62" w:rsidRDefault="00DE3E62" w:rsidP="00DE3E62">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până la: </w:t>
      </w:r>
      <w:r w:rsidRPr="00DE3E62">
        <w:rPr>
          <w:rFonts w:ascii="Times New Roman" w:eastAsia="Times New Roman" w:hAnsi="Times New Roman" w:cs="Times New Roman"/>
          <w:b/>
          <w:i/>
          <w:kern w:val="0"/>
          <w:lang w:val="ro-MD" w:eastAsia="ru-RU"/>
          <w14:ligatures w14:val="none"/>
        </w:rPr>
        <w:t>[ora exactă]</w:t>
      </w:r>
      <w:r w:rsidRPr="00DE3E62">
        <w:rPr>
          <w:rFonts w:ascii="Times New Roman" w:eastAsia="Times New Roman" w:hAnsi="Times New Roman" w:cs="Times New Roman"/>
          <w:b/>
          <w:kern w:val="0"/>
          <w:lang w:val="ro-MD" w:eastAsia="ru-RU"/>
          <w14:ligatures w14:val="none"/>
        </w:rPr>
        <w:t>______________________________________________________</w:t>
      </w:r>
    </w:p>
    <w:p w14:paraId="7DA43200" w14:textId="77777777" w:rsidR="00DE3E62" w:rsidRPr="00DE3E62" w:rsidRDefault="00DE3E62" w:rsidP="00DE3E62">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pe: </w:t>
      </w:r>
      <w:r w:rsidRPr="00DE3E62">
        <w:rPr>
          <w:rFonts w:ascii="Times New Roman" w:eastAsia="Times New Roman" w:hAnsi="Times New Roman" w:cs="Times New Roman"/>
          <w:b/>
          <w:i/>
          <w:kern w:val="0"/>
          <w:lang w:val="ro-MD" w:eastAsia="ru-RU"/>
          <w14:ligatures w14:val="none"/>
        </w:rPr>
        <w:t>[data]</w:t>
      </w:r>
      <w:r w:rsidRPr="00DE3E62">
        <w:rPr>
          <w:rFonts w:ascii="Times New Roman" w:eastAsia="Times New Roman" w:hAnsi="Times New Roman" w:cs="Times New Roman"/>
          <w:b/>
          <w:kern w:val="0"/>
          <w:lang w:val="ro-MD" w:eastAsia="ru-RU"/>
          <w14:ligatures w14:val="none"/>
        </w:rPr>
        <w:t>_______________________________________________________________</w:t>
      </w:r>
    </w:p>
    <w:p w14:paraId="1F1F3764" w14:textId="77777777" w:rsidR="00DE3E62" w:rsidRPr="00DE3E62" w:rsidRDefault="00DE3E62" w:rsidP="00DE3E62">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Adresa la care trebuie transmise ofertele: </w:t>
      </w:r>
    </w:p>
    <w:p w14:paraId="0B9CC7E1" w14:textId="77777777" w:rsidR="00DE3E62" w:rsidRPr="00DE3E62" w:rsidRDefault="00DE3E62" w:rsidP="00DE3E62">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i/>
          <w:kern w:val="0"/>
          <w:lang w:val="ro-MD" w:eastAsia="ru-RU"/>
          <w14:ligatures w14:val="none"/>
        </w:rPr>
        <w:t>Ofertele vor fi depuse electronic prin intermediul SIA RSAP(după caz)</w:t>
      </w:r>
    </w:p>
    <w:p w14:paraId="18ACC055" w14:textId="77777777" w:rsidR="00DE3E62" w:rsidRPr="00DE3E62" w:rsidRDefault="00DE3E62" w:rsidP="00DE3E62">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Termenul de valabilitate a ofertelor: __________________________________________</w:t>
      </w:r>
    </w:p>
    <w:p w14:paraId="365B3C32" w14:textId="77777777" w:rsidR="00DE3E62" w:rsidRPr="00DE3E62" w:rsidRDefault="00DE3E62" w:rsidP="00DE3E62">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lastRenderedPageBreak/>
        <w:t>Locul deschiderii ofertelor: __________________________________________________</w:t>
      </w:r>
    </w:p>
    <w:p w14:paraId="6521104C" w14:textId="77777777" w:rsidR="00DE3E62" w:rsidRPr="00DE3E62" w:rsidRDefault="00DE3E62" w:rsidP="00DE3E62">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DE3E62">
        <w:rPr>
          <w:rFonts w:ascii="Times New Roman" w:eastAsia="Times New Roman" w:hAnsi="Times New Roman" w:cs="Times New Roman"/>
          <w:kern w:val="0"/>
          <w:sz w:val="20"/>
          <w:lang w:val="ro-MD" w:eastAsia="ru-RU"/>
          <w14:ligatures w14:val="none"/>
        </w:rPr>
        <w:t>(SIA RSAP sau adresa deschiderii)</w:t>
      </w:r>
    </w:p>
    <w:p w14:paraId="407B0E0C" w14:textId="77777777" w:rsidR="00DE3E62" w:rsidRPr="00DE3E62" w:rsidRDefault="00DE3E62" w:rsidP="00DE3E62">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DE3E62">
        <w:rPr>
          <w:rFonts w:ascii="Times New Roman" w:eastAsia="Times New Roman" w:hAnsi="Times New Roman" w:cs="Times New Roman"/>
          <w:b/>
          <w:i/>
          <w:kern w:val="0"/>
          <w:lang w:val="ro-MD" w:eastAsia="ru-RU"/>
          <w14:ligatures w14:val="none"/>
        </w:rPr>
        <w:t xml:space="preserve">Ofertele întârziate vor fi respinse. </w:t>
      </w:r>
    </w:p>
    <w:p w14:paraId="4BD6C56A" w14:textId="77777777" w:rsidR="00DE3E62" w:rsidRPr="00DE3E62" w:rsidRDefault="00DE3E62" w:rsidP="00DE3E62">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Persoanele autorizate să asiste la deschiderea ofertelor: </w:t>
      </w:r>
      <w:r w:rsidRPr="00DE3E62">
        <w:rPr>
          <w:rFonts w:ascii="Times New Roman" w:eastAsia="Times New Roman" w:hAnsi="Times New Roman" w:cs="Times New Roman"/>
          <w:b/>
          <w:kern w:val="0"/>
          <w:lang w:val="ro-MD" w:eastAsia="ru-RU"/>
          <w14:ligatures w14:val="none"/>
        </w:rPr>
        <w:br/>
      </w:r>
      <w:r w:rsidRPr="00DE3E62">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DE3E62">
        <w:rPr>
          <w:rFonts w:ascii="Times New Roman" w:eastAsia="Times New Roman" w:hAnsi="Times New Roman" w:cs="Times New Roman"/>
          <w:b/>
          <w:kern w:val="0"/>
          <w:lang w:val="ro-MD" w:eastAsia="ru-RU"/>
          <w14:ligatures w14:val="none"/>
        </w:rPr>
        <w:t>.</w:t>
      </w:r>
    </w:p>
    <w:p w14:paraId="0960524C" w14:textId="77777777" w:rsidR="00DE3E62" w:rsidRPr="00DE3E62" w:rsidRDefault="00DE3E62" w:rsidP="00DE3E62">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4F41D878" w14:textId="77777777" w:rsidR="00DE3E62" w:rsidRPr="00DE3E62" w:rsidRDefault="00DE3E62" w:rsidP="00DE3E62">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2C1A498A" w14:textId="77777777" w:rsidR="00DE3E62" w:rsidRPr="00DE3E62" w:rsidRDefault="00DE3E62" w:rsidP="00DE3E62">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DE3E62">
        <w:rPr>
          <w:rFonts w:ascii="Times New Roman" w:eastAsia="Times New Roman" w:hAnsi="Times New Roman" w:cs="Times New Roman"/>
          <w:kern w:val="0"/>
          <w:sz w:val="20"/>
          <w:lang w:val="ro-MD" w:eastAsia="ru-RU"/>
          <w14:ligatures w14:val="none"/>
        </w:rPr>
        <w:t>(se specifică denumirea proiectului și/sau programului)</w:t>
      </w:r>
    </w:p>
    <w:p w14:paraId="0783F3BA" w14:textId="77777777" w:rsidR="00DE3E62" w:rsidRPr="00DE3E62" w:rsidRDefault="00DE3E62" w:rsidP="00DE3E62">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C29C9B6" w14:textId="77777777" w:rsidR="00DE3E62" w:rsidRPr="00DE3E62" w:rsidRDefault="00DE3E62" w:rsidP="00DE3E62">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b/>
          <w:kern w:val="0"/>
          <w:lang w:val="ro-MD" w:eastAsia="ru-RU"/>
          <w14:ligatures w14:val="none"/>
        </w:rPr>
        <w:t xml:space="preserve">Alte informații relevante: </w:t>
      </w:r>
      <w:r w:rsidRPr="00DE3E62">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1A2C2C3A" w14:textId="77777777" w:rsidR="00DE3E62" w:rsidRPr="00DE3E62" w:rsidRDefault="00DE3E62" w:rsidP="00DE3E62">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2BA97022" w14:textId="77777777" w:rsidR="00DE3E62" w:rsidRPr="00DE3E62" w:rsidRDefault="00DE3E62" w:rsidP="00DE3E62">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1E3F91A2" w14:textId="77777777" w:rsidR="00DE3E62" w:rsidRPr="00DE3E62" w:rsidRDefault="00DE3E62" w:rsidP="00DE3E62">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DE3E62">
        <w:rPr>
          <w:rFonts w:ascii="Times New Roman" w:eastAsia="Times New Roman" w:hAnsi="Times New Roman" w:cs="Times New Roman"/>
          <w:b/>
          <w:kern w:val="0"/>
          <w:lang w:val="ro-MD" w:eastAsia="ru-RU"/>
          <w14:ligatures w14:val="none"/>
        </w:rPr>
        <w:t xml:space="preserve">Conducătorul grupului de lucru:  </w:t>
      </w:r>
      <w:r w:rsidRPr="00DE3E62">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DE3E62">
        <w:rPr>
          <w:rFonts w:ascii="Times New Roman" w:eastAsia="Times New Roman" w:hAnsi="Times New Roman" w:cs="Times New Roman"/>
          <w:b/>
          <w:noProof/>
          <w:kern w:val="0"/>
          <w:lang w:val="ro-MD"/>
          <w14:ligatures w14:val="none"/>
        </w:rPr>
        <w:t>.</w:t>
      </w:r>
    </w:p>
    <w:p w14:paraId="07C2C00F" w14:textId="77777777" w:rsidR="00DE3E62" w:rsidRPr="00DE3E62" w:rsidRDefault="00DE3E62" w:rsidP="00DE3E62">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554EA882" w14:textId="77777777" w:rsidR="00DE3E62" w:rsidRPr="00DE3E62" w:rsidRDefault="00DE3E62" w:rsidP="00DE3E62">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45A371BF"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A4F8328"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767560B"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25CCCE5"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D2D526C"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EBFBBEB"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C991989"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8757DA7"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E624430"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ADEBB14"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DBBDFB5"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B81FCBF"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4C9E4A1"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054EC00"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4EE8AF9"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E565D88"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24EF38A"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9E1B366"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2AC27B8"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17CAB9D"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6D083EC"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861BF0F"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8EBA9D8"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3DFA5FF"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5F0225F"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8635E38"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7225DAA"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C701BFF"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3EEEC4A"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4</w:t>
      </w:r>
    </w:p>
    <w:p w14:paraId="0FEBA6E1"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lastRenderedPageBreak/>
        <w:t>la Documentația standard nr._____</w:t>
      </w:r>
    </w:p>
    <w:p w14:paraId="5E6DD0F7"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35F67BA8"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BF2B366"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8D921F4"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CF85592"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r w:rsidRPr="00DE3E62">
        <w:rPr>
          <w:rFonts w:ascii="Times New Roman" w:eastAsia="PMingLiU" w:hAnsi="Times New Roman" w:cs="Times New Roman"/>
          <w:b/>
          <w:kern w:val="0"/>
          <w:sz w:val="28"/>
          <w:szCs w:val="28"/>
          <w:lang w:val="ro-MD" w:eastAsia="zh-CN"/>
          <w14:ligatures w14:val="none"/>
        </w:rPr>
        <w:t>PROCES-VERBAL CU PRIVIRE LA REZULTATELE PRESELECȚIEI CANDIDAȚILOR</w:t>
      </w:r>
    </w:p>
    <w:p w14:paraId="5DF7AA43"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p>
    <w:p w14:paraId="014BBFA9"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r w:rsidRPr="00DE3E62">
        <w:rPr>
          <w:rFonts w:ascii="Times New Roman" w:eastAsia="Times New Roman" w:hAnsi="Times New Roman" w:cs="Times New Roman"/>
          <w:color w:val="000000"/>
          <w:kern w:val="0"/>
          <w:lang w:val="ro-MD" w:eastAsia="ru-RU"/>
          <w14:ligatures w14:val="none"/>
        </w:rPr>
        <w:t>Nr. ____________ , aprobat la ___________</w:t>
      </w:r>
    </w:p>
    <w:p w14:paraId="52045869"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BC09FD2"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E3E62" w:rsidRPr="00DE3E62" w14:paraId="1B0951ED"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BFFAE6"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DE3E62" w:rsidRPr="00DE3E62" w14:paraId="314CC647"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98BB0D" w14:textId="77777777" w:rsidR="00DE3E62" w:rsidRPr="00DE3E62" w:rsidRDefault="00DE3E62" w:rsidP="00DE3E62">
            <w:pPr>
              <w:spacing w:after="0" w:line="240" w:lineRule="auto"/>
              <w:ind w:right="129"/>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DE3E62" w:rsidRPr="00DE3E62" w14:paraId="0B52474E" w14:textId="77777777" w:rsidTr="000F442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5F627D"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p>
        </w:tc>
      </w:tr>
      <w:tr w:rsidR="00DE3E62" w:rsidRPr="00DE3E62" w14:paraId="2D48AD07"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863268"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DE3E62" w:rsidRPr="00DE3E62" w14:paraId="47236F23"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22B916"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DE3E62" w:rsidRPr="00DE3E62" w14:paraId="751B377B"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6B6C01"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DE3E62" w:rsidRPr="00DE3E62" w14:paraId="2F2126AB" w14:textId="77777777" w:rsidTr="000F442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2C50B6"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p>
        </w:tc>
      </w:tr>
      <w:tr w:rsidR="00DE3E62" w:rsidRPr="00DE3E62" w14:paraId="7DFACACB"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D52BB7"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DE3E62" w:rsidRPr="00DE3E62" w14:paraId="2FEFB6F7"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42BA3F" w14:textId="77777777" w:rsidR="00DE3E62" w:rsidRPr="00DE3E62" w:rsidRDefault="00DE3E62" w:rsidP="00DE3E62">
            <w:pPr>
              <w:spacing w:after="0" w:line="240" w:lineRule="auto"/>
              <w:ind w:right="129"/>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DE3E62" w:rsidRPr="00DE3E62" w14:paraId="4543B405"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4ADE6D"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DE3E62" w:rsidRPr="00DE3E62" w14:paraId="1C8E5694" w14:textId="77777777" w:rsidTr="000F442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5DF50A" w14:textId="77777777" w:rsidR="00DE3E62" w:rsidRPr="00DE3E62" w:rsidRDefault="00DE3E62" w:rsidP="00DE3E62">
            <w:pPr>
              <w:spacing w:after="0" w:line="240" w:lineRule="auto"/>
              <w:rPr>
                <w:rFonts w:ascii="Times New Roman" w:eastAsia="Times New Roman" w:hAnsi="Times New Roman" w:cs="Times New Roman"/>
                <w:b/>
                <w:bCs/>
                <w:noProof/>
                <w:kern w:val="0"/>
                <w:lang w:val="ro-MD"/>
                <w14:ligatures w14:val="none"/>
              </w:rPr>
            </w:pPr>
          </w:p>
        </w:tc>
      </w:tr>
    </w:tbl>
    <w:p w14:paraId="1B9C2C5B"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515E6890"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 xml:space="preserve">Grupul de lucru numit prin </w:t>
      </w:r>
      <w:r w:rsidRPr="00DE3E62">
        <w:rPr>
          <w:rFonts w:ascii="Times New Roman" w:eastAsia="PMingLiU" w:hAnsi="Times New Roman" w:cs="Times New Roman"/>
          <w:b/>
          <w:kern w:val="0"/>
          <w:lang w:val="ro-MD" w:eastAsia="zh-CN"/>
          <w14:ligatures w14:val="none"/>
        </w:rPr>
        <w:t>Ordinul (Decizia)</w:t>
      </w:r>
      <w:r w:rsidRPr="00DE3E62">
        <w:rPr>
          <w:rFonts w:ascii="Times New Roman" w:eastAsia="PMingLiU" w:hAnsi="Times New Roman" w:cs="Times New Roman"/>
          <w:kern w:val="0"/>
          <w:lang w:val="ro-MD" w:eastAsia="zh-CN"/>
          <w14:ligatures w14:val="none"/>
        </w:rPr>
        <w:t xml:space="preserve">   nr.______ din__________________________a __________________________________________________având următoarea componenţă:</w:t>
      </w:r>
    </w:p>
    <w:p w14:paraId="2DDE3D6C" w14:textId="77777777" w:rsidR="00DE3E62" w:rsidRPr="00DE3E62" w:rsidRDefault="00DE3E62" w:rsidP="00DE3E62">
      <w:pPr>
        <w:tabs>
          <w:tab w:val="left" w:pos="0"/>
        </w:tabs>
        <w:spacing w:before="100" w:beforeAutospacing="1" w:after="120" w:line="240" w:lineRule="auto"/>
        <w:outlineLvl w:val="2"/>
        <w:rPr>
          <w:rFonts w:ascii="Times New Roman" w:eastAsia="PMingLiU" w:hAnsi="Times New Roman" w:cs="Times New Roman"/>
          <w:kern w:val="0"/>
          <w:lang w:val="ro-MD" w:eastAsia="zh-CN"/>
          <w14:ligatures w14:val="none"/>
        </w:rPr>
      </w:pPr>
    </w:p>
    <w:p w14:paraId="41E71B4C" w14:textId="77777777" w:rsidR="00DE3E62" w:rsidRPr="00DE3E62" w:rsidRDefault="00DE3E62" w:rsidP="00DE3E62">
      <w:pPr>
        <w:tabs>
          <w:tab w:val="left" w:pos="0"/>
        </w:tabs>
        <w:spacing w:after="0" w:line="240" w:lineRule="auto"/>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1._________________________ preşedinte _____________________________</w:t>
      </w:r>
    </w:p>
    <w:p w14:paraId="5A0EFBE3" w14:textId="77777777" w:rsidR="00DE3E62" w:rsidRPr="00DE3E62" w:rsidRDefault="00DE3E62" w:rsidP="00DE3E62">
      <w:pPr>
        <w:tabs>
          <w:tab w:val="left" w:pos="0"/>
        </w:tabs>
        <w:spacing w:after="0" w:line="240" w:lineRule="auto"/>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2. _________________________membru</w:t>
      </w:r>
      <w:r w:rsidRPr="00DE3E62">
        <w:rPr>
          <w:rFonts w:ascii="Times New Roman" w:eastAsia="PMingLiU" w:hAnsi="Times New Roman" w:cs="Times New Roman"/>
          <w:kern w:val="0"/>
          <w:lang w:val="ro-MD" w:eastAsia="zh-CN"/>
          <w14:ligatures w14:val="none"/>
        </w:rPr>
        <w:softHyphen/>
      </w:r>
      <w:r w:rsidRPr="00DE3E62">
        <w:rPr>
          <w:rFonts w:ascii="Times New Roman" w:eastAsia="PMingLiU" w:hAnsi="Times New Roman" w:cs="Times New Roman"/>
          <w:kern w:val="0"/>
          <w:lang w:val="ro-MD" w:eastAsia="zh-CN"/>
          <w14:ligatures w14:val="none"/>
        </w:rPr>
        <w:softHyphen/>
      </w:r>
      <w:r w:rsidRPr="00DE3E62">
        <w:rPr>
          <w:rFonts w:ascii="Times New Roman" w:eastAsia="PMingLiU" w:hAnsi="Times New Roman" w:cs="Times New Roman"/>
          <w:kern w:val="0"/>
          <w:lang w:val="ro-MD" w:eastAsia="zh-CN"/>
          <w14:ligatures w14:val="none"/>
        </w:rPr>
        <w:softHyphen/>
      </w:r>
      <w:r w:rsidRPr="00DE3E62">
        <w:rPr>
          <w:rFonts w:ascii="Times New Roman" w:eastAsia="PMingLiU" w:hAnsi="Times New Roman" w:cs="Times New Roman"/>
          <w:kern w:val="0"/>
          <w:lang w:val="ro-MD" w:eastAsia="zh-CN"/>
          <w14:ligatures w14:val="none"/>
        </w:rPr>
        <w:softHyphen/>
      </w:r>
      <w:r w:rsidRPr="00DE3E62">
        <w:rPr>
          <w:rFonts w:ascii="Times New Roman" w:eastAsia="PMingLiU" w:hAnsi="Times New Roman" w:cs="Times New Roman"/>
          <w:kern w:val="0"/>
          <w:lang w:val="ro-MD" w:eastAsia="zh-CN"/>
          <w14:ligatures w14:val="none"/>
        </w:rPr>
        <w:softHyphen/>
        <w:t xml:space="preserve"> ______________________________</w:t>
      </w:r>
    </w:p>
    <w:p w14:paraId="0BE22609" w14:textId="77777777" w:rsidR="00DE3E62" w:rsidRPr="00DE3E62" w:rsidRDefault="00DE3E62" w:rsidP="00DE3E62">
      <w:pPr>
        <w:tabs>
          <w:tab w:val="left" w:pos="0"/>
        </w:tabs>
        <w:spacing w:after="0" w:line="240" w:lineRule="auto"/>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3._________________________ membru______________________________</w:t>
      </w:r>
    </w:p>
    <w:p w14:paraId="7DD9D054" w14:textId="77777777" w:rsidR="00DE3E62" w:rsidRPr="00DE3E62" w:rsidRDefault="00DE3E62" w:rsidP="00DE3E62">
      <w:pPr>
        <w:tabs>
          <w:tab w:val="left" w:pos="0"/>
        </w:tabs>
        <w:spacing w:after="0" w:line="240" w:lineRule="auto"/>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4._________________________ membru______________________________</w:t>
      </w:r>
    </w:p>
    <w:p w14:paraId="281A1509" w14:textId="77777777" w:rsidR="00DE3E62" w:rsidRPr="00DE3E62" w:rsidRDefault="00DE3E62" w:rsidP="00DE3E62">
      <w:pPr>
        <w:tabs>
          <w:tab w:val="left" w:pos="0"/>
        </w:tabs>
        <w:spacing w:after="0" w:line="240" w:lineRule="auto"/>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 xml:space="preserve">5._________________________ membru______________________________                   </w:t>
      </w:r>
    </w:p>
    <w:p w14:paraId="0BA5D11D" w14:textId="77777777" w:rsidR="00DE3E62" w:rsidRPr="00DE3E62" w:rsidRDefault="00DE3E62" w:rsidP="00DE3E62">
      <w:pPr>
        <w:tabs>
          <w:tab w:val="left" w:pos="0"/>
          <w:tab w:val="left" w:pos="360"/>
          <w:tab w:val="left" w:pos="567"/>
        </w:tabs>
        <w:spacing w:after="0" w:line="240" w:lineRule="auto"/>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etc.</w:t>
      </w:r>
    </w:p>
    <w:p w14:paraId="73540D04"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Până la data limită de depunere a ofertelor s-au depus la sediul organizatorului concursului/SIA RSAP oferte, după cum urmează:</w:t>
      </w:r>
    </w:p>
    <w:p w14:paraId="7A84373A" w14:textId="77777777" w:rsidR="00DE3E62" w:rsidRPr="00DE3E62" w:rsidRDefault="00DE3E62" w:rsidP="00DE3E62">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1._________________________________________</w:t>
      </w:r>
    </w:p>
    <w:p w14:paraId="3D47B81D" w14:textId="77777777" w:rsidR="00DE3E62" w:rsidRPr="00DE3E62" w:rsidRDefault="00DE3E62" w:rsidP="00DE3E62">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2._________________________________________</w:t>
      </w:r>
    </w:p>
    <w:p w14:paraId="036EF6BF" w14:textId="77777777" w:rsidR="00DE3E62" w:rsidRPr="00DE3E62" w:rsidRDefault="00DE3E62" w:rsidP="00DE3E62">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3._________________________________________</w:t>
      </w:r>
    </w:p>
    <w:p w14:paraId="52FCB86E" w14:textId="77777777" w:rsidR="00DE3E62" w:rsidRPr="00DE3E62" w:rsidRDefault="00DE3E62" w:rsidP="00DE3E62">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4._________________________________________</w:t>
      </w:r>
    </w:p>
    <w:p w14:paraId="443C32E5" w14:textId="77777777" w:rsidR="00DE3E62" w:rsidRPr="00DE3E62" w:rsidRDefault="00DE3E62" w:rsidP="00DE3E62">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etc.</w:t>
      </w:r>
    </w:p>
    <w:p w14:paraId="54795A59"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4E8BFC65"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E3E62" w:rsidRPr="00DE3E62" w14:paraId="26BC6328" w14:textId="77777777" w:rsidTr="000F4428">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5E9664" w14:textId="77777777" w:rsidR="00DE3E62" w:rsidRPr="00DE3E62" w:rsidRDefault="00DE3E62" w:rsidP="00DE3E62">
            <w:pPr>
              <w:spacing w:after="0" w:line="240" w:lineRule="auto"/>
              <w:rPr>
                <w:rFonts w:ascii="Times New Roman" w:eastAsia="Times New Roman" w:hAnsi="Times New Roman" w:cs="Times New Roman"/>
                <w:bCs/>
                <w:noProof/>
                <w:color w:val="000000" w:themeColor="text1"/>
                <w:kern w:val="0"/>
                <w:lang w:val="ro-MD"/>
                <w14:ligatures w14:val="none"/>
              </w:rPr>
            </w:pPr>
            <w:r w:rsidRPr="00DE3E62">
              <w:rPr>
                <w:rFonts w:ascii="Times New Roman" w:eastAsia="Times New Roman" w:hAnsi="Times New Roman" w:cs="Times New Roman"/>
                <w:bCs/>
                <w:noProof/>
                <w:color w:val="000000" w:themeColor="text1"/>
                <w:kern w:val="0"/>
                <w:lang w:val="ro-MD"/>
                <w14:ligatures w14:val="none"/>
              </w:rPr>
              <w:t>CANDIDAT</w:t>
            </w:r>
          </w:p>
        </w:tc>
      </w:tr>
      <w:tr w:rsidR="00DE3E62" w:rsidRPr="00DE3E62" w14:paraId="1EF28AE3" w14:textId="77777777" w:rsidTr="000F442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434AD81" w14:textId="77777777" w:rsidR="00DE3E62" w:rsidRPr="00DE3E62" w:rsidRDefault="00DE3E62" w:rsidP="00DE3E62">
            <w:pPr>
              <w:spacing w:after="0" w:line="240" w:lineRule="auto"/>
              <w:rPr>
                <w:rFonts w:ascii="Times New Roman" w:eastAsia="Times New Roman" w:hAnsi="Times New Roman" w:cs="Times New Roman"/>
                <w:bCs/>
                <w:noProof/>
                <w:color w:val="000000" w:themeColor="text1"/>
                <w:kern w:val="0"/>
                <w:lang w:val="ro-MD"/>
                <w14:ligatures w14:val="none"/>
              </w:rPr>
            </w:pPr>
            <w:r w:rsidRPr="00DE3E62">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F0FBA4" w14:textId="77777777" w:rsidR="00DE3E62" w:rsidRPr="00DE3E62" w:rsidRDefault="00DE3E62" w:rsidP="00DE3E62">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DE3E62">
              <w:rPr>
                <w:rFonts w:ascii="Times New Roman" w:eastAsia="Times New Roman" w:hAnsi="Times New Roman" w:cs="Times New Roman"/>
                <w:bCs/>
                <w:noProof/>
                <w:color w:val="000000" w:themeColor="text1"/>
                <w:kern w:val="0"/>
                <w:lang w:val="ro-MD"/>
                <w14:ligatures w14:val="none"/>
              </w:rPr>
              <w:t xml:space="preserve">Corespundere                                  </w:t>
            </w:r>
          </w:p>
        </w:tc>
      </w:tr>
      <w:tr w:rsidR="00DE3E62" w:rsidRPr="00DE3E62" w14:paraId="678D923E" w14:textId="77777777" w:rsidTr="000F442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C6E4CE" w14:textId="77777777" w:rsidR="00DE3E62" w:rsidRPr="00DE3E62" w:rsidRDefault="00DE3E62" w:rsidP="00DE3E62">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E449179" w14:textId="77777777" w:rsidR="00DE3E62" w:rsidRPr="00DE3E62" w:rsidRDefault="00DE3E62" w:rsidP="00DE3E62">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DE3E62" w:rsidRPr="00DE3E62" w14:paraId="573A9A8D" w14:textId="77777777" w:rsidTr="000F442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3032B5" w14:textId="77777777" w:rsidR="00DE3E62" w:rsidRPr="00DE3E62" w:rsidRDefault="00DE3E62" w:rsidP="00DE3E62">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162FF4" w14:textId="77777777" w:rsidR="00DE3E62" w:rsidRPr="00DE3E62" w:rsidRDefault="00DE3E62" w:rsidP="00DE3E62">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DE3E62" w:rsidRPr="00DE3E62" w14:paraId="5AAABFB7" w14:textId="77777777" w:rsidTr="000F442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E47F740" w14:textId="77777777" w:rsidR="00DE3E62" w:rsidRPr="00DE3E62" w:rsidRDefault="00DE3E62" w:rsidP="00DE3E62">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9E53EE6" w14:textId="77777777" w:rsidR="00DE3E62" w:rsidRPr="00DE3E62" w:rsidRDefault="00DE3E62" w:rsidP="00DE3E62">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6389B83A"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56D86BA"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Constatări/Comentarii privind documentele de calificare:</w:t>
      </w:r>
    </w:p>
    <w:p w14:paraId="45D65880" w14:textId="77777777" w:rsidR="00DE3E62" w:rsidRPr="00DE3E62" w:rsidRDefault="00DE3E62" w:rsidP="00DE3E6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_______________________________________________________________________________</w:t>
      </w:r>
    </w:p>
    <w:p w14:paraId="4B0DF28D"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11EF312"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lastRenderedPageBreak/>
        <w:t>Candidați respinși/descalificaţi:</w:t>
      </w:r>
    </w:p>
    <w:p w14:paraId="4B5FF04D" w14:textId="77777777" w:rsidR="00DE3E62" w:rsidRPr="00DE3E62" w:rsidRDefault="00DE3E62" w:rsidP="00DE3E6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_______________________________________________________________________________</w:t>
      </w:r>
    </w:p>
    <w:p w14:paraId="3A929011"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3ADAAB4"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87A7CA7"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Candidații respinși din cauza neprezentării/necorespunderii documentelor de calificare și de selecție:</w:t>
      </w:r>
    </w:p>
    <w:p w14:paraId="6E0CF486" w14:textId="77777777" w:rsidR="00DE3E62" w:rsidRPr="00DE3E62" w:rsidRDefault="00DE3E62" w:rsidP="00DE3E6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_______________________________________________________________________________</w:t>
      </w:r>
    </w:p>
    <w:p w14:paraId="020D9B11"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F027B52"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Rezultatele preselecției:</w:t>
      </w:r>
    </w:p>
    <w:p w14:paraId="7D41CFB4" w14:textId="77777777" w:rsidR="00DE3E62" w:rsidRPr="00DE3E62" w:rsidRDefault="00DE3E62" w:rsidP="00DE3E6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_______________________________________________________________________________</w:t>
      </w:r>
    </w:p>
    <w:p w14:paraId="60CA3835" w14:textId="77777777" w:rsidR="00DE3E62" w:rsidRPr="00DE3E62" w:rsidRDefault="00DE3E62" w:rsidP="00DE3E62">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kern w:val="0"/>
          <w:lang w:val="ro-MD" w:eastAsia="zh-CN"/>
          <w14:ligatures w14:val="none"/>
        </w:rPr>
        <w:t>De asemenea, autoritatea contractantă va informa ceilalți candidați neselectați despre rezultatele preselecției.</w:t>
      </w:r>
    </w:p>
    <w:p w14:paraId="48DB20FF"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98DA504"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Candidații preselectați:</w:t>
      </w:r>
    </w:p>
    <w:p w14:paraId="6A003DC7"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1.</w:t>
      </w:r>
    </w:p>
    <w:p w14:paraId="264EE565"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2.</w:t>
      </w:r>
    </w:p>
    <w:p w14:paraId="3BC30EF6"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3.</w:t>
      </w:r>
    </w:p>
    <w:p w14:paraId="4521C0D8"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etc.</w:t>
      </w:r>
    </w:p>
    <w:p w14:paraId="3AEFF144"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2078C88" w14:textId="77777777" w:rsidR="00DE3E62" w:rsidRPr="00DE3E62" w:rsidRDefault="00DE3E62" w:rsidP="00DE3E62">
      <w:pPr>
        <w:tabs>
          <w:tab w:val="left" w:pos="360"/>
          <w:tab w:val="left" w:pos="567"/>
        </w:tabs>
        <w:spacing w:after="0" w:line="240" w:lineRule="auto"/>
        <w:jc w:val="both"/>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Organizatorul procedurii de preselecție de achiziţie publică va anunţa şi va invita în scris/prin mijloace electronice candidații selectați:</w:t>
      </w:r>
    </w:p>
    <w:p w14:paraId="16A6F42F" w14:textId="77777777" w:rsidR="00DE3E62" w:rsidRPr="00DE3E62" w:rsidRDefault="00DE3E62" w:rsidP="00DE3E6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_______________________________________________________________________________</w:t>
      </w:r>
    </w:p>
    <w:p w14:paraId="1DF25A16" w14:textId="77777777" w:rsidR="00DE3E62" w:rsidRPr="00DE3E62" w:rsidRDefault="00DE3E62" w:rsidP="00DE3E62">
      <w:pPr>
        <w:tabs>
          <w:tab w:val="left" w:pos="360"/>
          <w:tab w:val="left" w:pos="567"/>
        </w:tabs>
        <w:spacing w:after="0" w:line="240" w:lineRule="auto"/>
        <w:jc w:val="both"/>
        <w:outlineLvl w:val="2"/>
        <w:rPr>
          <w:rFonts w:ascii="Times New Roman" w:eastAsia="PMingLiU" w:hAnsi="Times New Roman" w:cs="Times New Roman"/>
          <w:i/>
          <w:kern w:val="0"/>
          <w:lang w:val="ro-MD" w:eastAsia="zh-CN"/>
          <w14:ligatures w14:val="none"/>
        </w:rPr>
      </w:pPr>
    </w:p>
    <w:p w14:paraId="7576BB81" w14:textId="77777777" w:rsidR="00DE3E62" w:rsidRPr="00DE3E62" w:rsidRDefault="00DE3E62" w:rsidP="00DE3E62">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r w:rsidRPr="00DE3E62">
        <w:rPr>
          <w:rFonts w:ascii="Times New Roman" w:eastAsia="PMingLiU" w:hAnsi="Times New Roman" w:cs="Times New Roman"/>
          <w:i/>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DE3E62">
        <w:rPr>
          <w:rFonts w:ascii="Times New Roman" w:eastAsia="PMingLiU" w:hAnsi="Times New Roman" w:cs="Times New Roman"/>
          <w:kern w:val="0"/>
          <w:lang w:val="ro-MD" w:eastAsia="zh-CN"/>
          <w14:ligatures w14:val="none"/>
        </w:rPr>
        <w:t>:</w:t>
      </w:r>
    </w:p>
    <w:p w14:paraId="670448EF" w14:textId="77777777" w:rsidR="00DE3E62" w:rsidRPr="00DE3E62" w:rsidRDefault="00DE3E62" w:rsidP="00DE3E6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_______________________________________________________________________________</w:t>
      </w:r>
    </w:p>
    <w:p w14:paraId="2A6EE971" w14:textId="77777777" w:rsidR="00DE3E62" w:rsidRPr="00DE3E62" w:rsidRDefault="00DE3E62" w:rsidP="00DE3E62">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p>
    <w:p w14:paraId="7BFE6E1C" w14:textId="77777777" w:rsidR="00DE3E62" w:rsidRPr="00DE3E62" w:rsidRDefault="00DE3E62" w:rsidP="00DE3E62">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Semnăturile membrilor grupului de lucru:</w:t>
      </w:r>
    </w:p>
    <w:p w14:paraId="6AD3351C" w14:textId="77777777" w:rsidR="00DE3E62" w:rsidRPr="00DE3E62" w:rsidRDefault="00DE3E62" w:rsidP="00DE3E62">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1.</w:t>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t>____________________</w:t>
      </w:r>
    </w:p>
    <w:p w14:paraId="43A966A3" w14:textId="77777777" w:rsidR="00DE3E62" w:rsidRPr="00DE3E62" w:rsidRDefault="00DE3E62" w:rsidP="00DE3E62">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2.</w:t>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t>____________________</w:t>
      </w:r>
    </w:p>
    <w:p w14:paraId="54D3519B" w14:textId="77777777" w:rsidR="00DE3E62" w:rsidRPr="00DE3E62" w:rsidRDefault="00DE3E62" w:rsidP="00DE3E62">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3.</w:t>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t>____________________</w:t>
      </w:r>
    </w:p>
    <w:p w14:paraId="49EE91B5" w14:textId="77777777" w:rsidR="00DE3E62" w:rsidRPr="00DE3E62" w:rsidRDefault="00DE3E62" w:rsidP="00DE3E62">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4.</w:t>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t>____________________</w:t>
      </w:r>
    </w:p>
    <w:p w14:paraId="6058A3E5"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5.</w:t>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t>____________________</w:t>
      </w:r>
      <w:r w:rsidRPr="00DE3E62">
        <w:rPr>
          <w:rFonts w:ascii="Times New Roman" w:eastAsia="PMingLiU" w:hAnsi="Times New Roman" w:cs="Times New Roman"/>
          <w:b/>
          <w:kern w:val="0"/>
          <w:lang w:val="ro-MD" w:eastAsia="zh-CN"/>
          <w14:ligatures w14:val="none"/>
        </w:rPr>
        <w:tab/>
      </w:r>
    </w:p>
    <w:p w14:paraId="43946B8C"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etc.</w:t>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r w:rsidRPr="00DE3E62">
        <w:rPr>
          <w:rFonts w:ascii="Times New Roman" w:eastAsia="PMingLiU" w:hAnsi="Times New Roman" w:cs="Times New Roman"/>
          <w:b/>
          <w:kern w:val="0"/>
          <w:lang w:val="ro-MD" w:eastAsia="zh-CN"/>
          <w14:ligatures w14:val="none"/>
        </w:rPr>
        <w:tab/>
      </w:r>
    </w:p>
    <w:p w14:paraId="2FEEAE28"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29BF544"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41D2F81"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EB4672A"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9E6A765"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0B0D889"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B6FC993"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A94E305"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CD60FC1"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B275041"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E3EB218"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6430C74"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541676D"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9299DA9"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C9226CC"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DE7481B"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CC63881"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3B72A114"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5</w:t>
      </w:r>
    </w:p>
    <w:p w14:paraId="379A4B8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lastRenderedPageBreak/>
        <w:t>la Documentația standard nr._____</w:t>
      </w:r>
    </w:p>
    <w:p w14:paraId="3550CDB7"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77F0C47D"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AAED589"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042D8C9" w14:textId="77777777" w:rsidR="00DE3E62" w:rsidRPr="00DE3E62" w:rsidRDefault="00DE3E62" w:rsidP="00DE3E62">
      <w:pPr>
        <w:spacing w:before="240" w:line="240" w:lineRule="auto"/>
        <w:jc w:val="center"/>
        <w:rPr>
          <w:rFonts w:ascii="Times New Roman" w:eastAsia="Calibri" w:hAnsi="Times New Roman" w:cs="Times New Roman"/>
          <w:b/>
          <w:kern w:val="0"/>
          <w:sz w:val="28"/>
          <w:szCs w:val="28"/>
          <w:lang w:val="ro-MD"/>
          <w14:ligatures w14:val="none"/>
        </w:rPr>
      </w:pPr>
      <w:r w:rsidRPr="00DE3E62">
        <w:rPr>
          <w:rFonts w:ascii="Times New Roman" w:eastAsia="Calibri" w:hAnsi="Times New Roman" w:cs="Times New Roman"/>
          <w:b/>
          <w:kern w:val="0"/>
          <w:sz w:val="28"/>
          <w:szCs w:val="28"/>
          <w:lang w:val="ro-MD"/>
          <w14:ligatures w14:val="none"/>
        </w:rPr>
        <w:t>ANUNȚ DE ATRIBUIRE</w:t>
      </w:r>
    </w:p>
    <w:p w14:paraId="2F838611" w14:textId="77777777" w:rsidR="00DE3E62" w:rsidRPr="00DE3E62" w:rsidRDefault="00DE3E62" w:rsidP="00DE3E62">
      <w:pPr>
        <w:spacing w:line="240" w:lineRule="auto"/>
        <w:jc w:val="center"/>
        <w:rPr>
          <w:rFonts w:ascii="Times New Roman" w:eastAsia="Calibri" w:hAnsi="Times New Roman" w:cs="Times New Roman"/>
          <w:kern w:val="0"/>
          <w:u w:val="single"/>
          <w:lang w:val="ro-MD"/>
          <w14:ligatures w14:val="none"/>
        </w:rPr>
      </w:pPr>
      <w:r w:rsidRPr="00DE3E62">
        <w:rPr>
          <w:rFonts w:ascii="Times New Roman" w:eastAsia="Cambria" w:hAnsi="Times New Roman" w:cs="Times New Roman"/>
          <w:kern w:val="0"/>
          <w:lang w:val="ro-MD"/>
          <w14:ligatures w14:val="none"/>
        </w:rPr>
        <w:t>Nr.din___________</w:t>
      </w:r>
    </w:p>
    <w:p w14:paraId="63BAF4FE" w14:textId="77777777" w:rsidR="00DE3E62" w:rsidRPr="00DE3E62" w:rsidRDefault="00DE3E62" w:rsidP="00DE3E62">
      <w:pPr>
        <w:numPr>
          <w:ilvl w:val="0"/>
          <w:numId w:val="23"/>
        </w:numPr>
        <w:spacing w:after="0" w:line="240" w:lineRule="auto"/>
        <w:contextualSpacing/>
        <w:jc w:val="both"/>
        <w:rPr>
          <w:rFonts w:ascii="Times New Roman" w:eastAsia="Calibri" w:hAnsi="Times New Roman" w:cs="Times New Roman"/>
          <w:b/>
          <w:kern w:val="0"/>
          <w:lang w:val="ro-MD"/>
          <w14:ligatures w14:val="none"/>
        </w:rPr>
      </w:pPr>
      <w:r w:rsidRPr="00DE3E62">
        <w:rPr>
          <w:rFonts w:ascii="Times New Roman" w:eastAsia="Calibri"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E3E62" w:rsidRPr="00DE3E62" w14:paraId="4A5A0BBC" w14:textId="77777777" w:rsidTr="000F4428">
        <w:tc>
          <w:tcPr>
            <w:tcW w:w="4248" w:type="dxa"/>
            <w:shd w:val="clear" w:color="auto" w:fill="FFFFFF" w:themeFill="background1"/>
          </w:tcPr>
          <w:p w14:paraId="1655A4AB" w14:textId="77777777" w:rsidR="00DE3E62" w:rsidRPr="00DE3E62" w:rsidRDefault="00DE3E62" w:rsidP="00DE3E62">
            <w:pPr>
              <w:spacing w:line="259" w:lineRule="auto"/>
              <w:ind w:right="-1"/>
              <w:jc w:val="both"/>
              <w:rPr>
                <w:rFonts w:ascii="Times New Roman" w:eastAsia="Cambria" w:hAnsi="Times New Roman" w:cs="Times New Roman"/>
                <w:lang w:val="ro-MD"/>
              </w:rPr>
            </w:pPr>
            <w:r w:rsidRPr="00DE3E62">
              <w:rPr>
                <w:rFonts w:ascii="Times New Roman" w:eastAsia="Calibri" w:hAnsi="Times New Roman" w:cs="Times New Roman"/>
                <w:lang w:val="ro-MD"/>
              </w:rPr>
              <w:t>Denumirea autorității contractante</w:t>
            </w:r>
          </w:p>
        </w:tc>
        <w:tc>
          <w:tcPr>
            <w:tcW w:w="5528" w:type="dxa"/>
          </w:tcPr>
          <w:p w14:paraId="6E9AF947"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r w:rsidR="00DE3E62" w:rsidRPr="00DE3E62" w14:paraId="506D509F" w14:textId="77777777" w:rsidTr="000F4428">
        <w:tc>
          <w:tcPr>
            <w:tcW w:w="4248" w:type="dxa"/>
            <w:shd w:val="clear" w:color="auto" w:fill="FFFFFF" w:themeFill="background1"/>
          </w:tcPr>
          <w:p w14:paraId="7B80F759" w14:textId="77777777" w:rsidR="00DE3E62" w:rsidRPr="00DE3E62" w:rsidRDefault="00DE3E62" w:rsidP="00DE3E62">
            <w:pPr>
              <w:spacing w:line="259" w:lineRule="auto"/>
              <w:ind w:right="-1"/>
              <w:jc w:val="both"/>
              <w:rPr>
                <w:rFonts w:ascii="Times New Roman" w:eastAsia="Calibri" w:hAnsi="Times New Roman" w:cs="Times New Roman"/>
                <w:lang w:val="ro-MD"/>
              </w:rPr>
            </w:pPr>
            <w:r w:rsidRPr="00DE3E62">
              <w:rPr>
                <w:rFonts w:ascii="Times New Roman" w:eastAsia="Cambria" w:hAnsi="Times New Roman" w:cs="Times New Roman"/>
                <w:lang w:val="ro-MD"/>
              </w:rPr>
              <w:t>Localitate</w:t>
            </w:r>
          </w:p>
        </w:tc>
        <w:tc>
          <w:tcPr>
            <w:tcW w:w="5528" w:type="dxa"/>
          </w:tcPr>
          <w:p w14:paraId="1D9DF92F"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r w:rsidR="00DE3E62" w:rsidRPr="00DE3E62" w14:paraId="5175F407" w14:textId="77777777" w:rsidTr="000F4428">
        <w:tc>
          <w:tcPr>
            <w:tcW w:w="4248" w:type="dxa"/>
            <w:shd w:val="clear" w:color="auto" w:fill="FFFFFF" w:themeFill="background1"/>
          </w:tcPr>
          <w:p w14:paraId="0CBAC7B8" w14:textId="77777777" w:rsidR="00DE3E62" w:rsidRPr="00DE3E62" w:rsidRDefault="00DE3E62" w:rsidP="00DE3E62">
            <w:pPr>
              <w:spacing w:line="259" w:lineRule="auto"/>
              <w:ind w:right="-1"/>
              <w:jc w:val="both"/>
              <w:rPr>
                <w:rFonts w:ascii="Times New Roman" w:eastAsia="Cambria" w:hAnsi="Times New Roman" w:cs="Times New Roman"/>
                <w:lang w:val="ro-MD"/>
              </w:rPr>
            </w:pPr>
            <w:r w:rsidRPr="00DE3E62">
              <w:rPr>
                <w:rFonts w:ascii="Times New Roman" w:eastAsia="Calibri" w:hAnsi="Times New Roman" w:cs="Times New Roman"/>
                <w:lang w:val="ro-MD"/>
              </w:rPr>
              <w:t>IDNO</w:t>
            </w:r>
          </w:p>
        </w:tc>
        <w:tc>
          <w:tcPr>
            <w:tcW w:w="5528" w:type="dxa"/>
          </w:tcPr>
          <w:p w14:paraId="748C9D28"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r w:rsidR="00DE3E62" w:rsidRPr="00DE3E62" w14:paraId="7013DCF1" w14:textId="77777777" w:rsidTr="000F4428">
        <w:tc>
          <w:tcPr>
            <w:tcW w:w="4248" w:type="dxa"/>
            <w:shd w:val="clear" w:color="auto" w:fill="FFFFFF" w:themeFill="background1"/>
          </w:tcPr>
          <w:p w14:paraId="351F8AFB" w14:textId="77777777" w:rsidR="00DE3E62" w:rsidRPr="00DE3E62" w:rsidRDefault="00DE3E62" w:rsidP="00DE3E62">
            <w:pPr>
              <w:spacing w:line="259" w:lineRule="auto"/>
              <w:ind w:right="-1"/>
              <w:jc w:val="both"/>
              <w:rPr>
                <w:rFonts w:ascii="Times New Roman" w:eastAsia="Calibri" w:hAnsi="Times New Roman" w:cs="Times New Roman"/>
                <w:lang w:val="ro-MD"/>
              </w:rPr>
            </w:pPr>
            <w:r w:rsidRPr="00DE3E62">
              <w:rPr>
                <w:rFonts w:ascii="Times New Roman" w:eastAsia="Calibri" w:hAnsi="Times New Roman" w:cs="Times New Roman"/>
                <w:lang w:val="ro-MD"/>
              </w:rPr>
              <w:t>Adresa</w:t>
            </w:r>
          </w:p>
        </w:tc>
        <w:tc>
          <w:tcPr>
            <w:tcW w:w="5528" w:type="dxa"/>
          </w:tcPr>
          <w:p w14:paraId="1623A23E"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r w:rsidR="00DE3E62" w:rsidRPr="00DE3E62" w14:paraId="68FD20FB" w14:textId="77777777" w:rsidTr="000F4428">
        <w:tc>
          <w:tcPr>
            <w:tcW w:w="4248" w:type="dxa"/>
            <w:shd w:val="clear" w:color="auto" w:fill="FFFFFF" w:themeFill="background1"/>
          </w:tcPr>
          <w:p w14:paraId="45100123" w14:textId="77777777" w:rsidR="00DE3E62" w:rsidRPr="00DE3E62" w:rsidRDefault="00DE3E62" w:rsidP="00DE3E62">
            <w:pPr>
              <w:spacing w:line="259" w:lineRule="auto"/>
              <w:ind w:right="-1"/>
              <w:jc w:val="both"/>
              <w:rPr>
                <w:rFonts w:ascii="Times New Roman" w:eastAsia="Calibri" w:hAnsi="Times New Roman" w:cs="Times New Roman"/>
                <w:lang w:val="ro-MD"/>
              </w:rPr>
            </w:pPr>
            <w:r w:rsidRPr="00DE3E62">
              <w:rPr>
                <w:rFonts w:ascii="Times New Roman" w:eastAsia="Calibri" w:hAnsi="Times New Roman" w:cs="Times New Roman"/>
                <w:lang w:val="ro-MD"/>
              </w:rPr>
              <w:t>Număr de telefon/fax</w:t>
            </w:r>
          </w:p>
        </w:tc>
        <w:tc>
          <w:tcPr>
            <w:tcW w:w="5528" w:type="dxa"/>
          </w:tcPr>
          <w:p w14:paraId="120871A9"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r w:rsidR="00DE3E62" w:rsidRPr="00DE3E62" w14:paraId="309CAA71" w14:textId="77777777" w:rsidTr="000F4428">
        <w:tc>
          <w:tcPr>
            <w:tcW w:w="4248" w:type="dxa"/>
            <w:shd w:val="clear" w:color="auto" w:fill="FFFFFF" w:themeFill="background1"/>
          </w:tcPr>
          <w:p w14:paraId="51E72D0D" w14:textId="77777777" w:rsidR="00DE3E62" w:rsidRPr="00DE3E62" w:rsidRDefault="00DE3E62" w:rsidP="00DE3E62">
            <w:pPr>
              <w:spacing w:line="259" w:lineRule="auto"/>
              <w:ind w:right="-1"/>
              <w:jc w:val="both"/>
              <w:rPr>
                <w:rFonts w:ascii="Times New Roman" w:eastAsia="Calibri" w:hAnsi="Times New Roman" w:cs="Times New Roman"/>
                <w:lang w:val="ro-MD"/>
              </w:rPr>
            </w:pPr>
            <w:r w:rsidRPr="00DE3E62">
              <w:rPr>
                <w:rFonts w:ascii="Times New Roman" w:eastAsia="Calibri" w:hAnsi="Times New Roman" w:cs="Times New Roman"/>
                <w:lang w:val="ro-MD"/>
              </w:rPr>
              <w:t>E-mail</w:t>
            </w:r>
          </w:p>
        </w:tc>
        <w:tc>
          <w:tcPr>
            <w:tcW w:w="5528" w:type="dxa"/>
          </w:tcPr>
          <w:p w14:paraId="2CB82CD5"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r w:rsidR="00DE3E62" w:rsidRPr="00DE3E62" w14:paraId="36B9840E" w14:textId="77777777" w:rsidTr="000F4428">
        <w:tc>
          <w:tcPr>
            <w:tcW w:w="4248" w:type="dxa"/>
            <w:shd w:val="clear" w:color="auto" w:fill="FFFFFF" w:themeFill="background1"/>
          </w:tcPr>
          <w:p w14:paraId="05437A56" w14:textId="77777777" w:rsidR="00DE3E62" w:rsidRPr="00DE3E62" w:rsidRDefault="00DE3E62" w:rsidP="00DE3E62">
            <w:pPr>
              <w:spacing w:line="259" w:lineRule="auto"/>
              <w:ind w:right="-1"/>
              <w:jc w:val="both"/>
              <w:rPr>
                <w:rFonts w:ascii="Times New Roman" w:eastAsia="Calibri" w:hAnsi="Times New Roman" w:cs="Times New Roman"/>
                <w:lang w:val="ro-MD"/>
              </w:rPr>
            </w:pPr>
            <w:r w:rsidRPr="00DE3E62">
              <w:rPr>
                <w:rFonts w:ascii="Times New Roman" w:eastAsia="Calibri" w:hAnsi="Times New Roman" w:cs="Times New Roman"/>
                <w:lang w:val="ro-MD"/>
              </w:rPr>
              <w:t>Pagina web oficială</w:t>
            </w:r>
          </w:p>
        </w:tc>
        <w:tc>
          <w:tcPr>
            <w:tcW w:w="5528" w:type="dxa"/>
          </w:tcPr>
          <w:p w14:paraId="08B8DB16"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r w:rsidR="00DE3E62" w:rsidRPr="00DE3E62" w14:paraId="219337C3" w14:textId="77777777" w:rsidTr="000F4428">
        <w:tc>
          <w:tcPr>
            <w:tcW w:w="4248" w:type="dxa"/>
            <w:shd w:val="clear" w:color="auto" w:fill="FFFFFF" w:themeFill="background1"/>
          </w:tcPr>
          <w:p w14:paraId="060BD53F" w14:textId="77777777" w:rsidR="00DE3E62" w:rsidRPr="00DE3E62" w:rsidRDefault="00DE3E62" w:rsidP="00DE3E62">
            <w:pPr>
              <w:spacing w:line="259" w:lineRule="auto"/>
              <w:ind w:right="-1"/>
              <w:jc w:val="both"/>
              <w:rPr>
                <w:rFonts w:ascii="Times New Roman" w:eastAsia="Calibri" w:hAnsi="Times New Roman" w:cs="Times New Roman"/>
                <w:lang w:val="ro-MD"/>
              </w:rPr>
            </w:pPr>
            <w:r w:rsidRPr="00DE3E62">
              <w:rPr>
                <w:rFonts w:ascii="Times New Roman" w:eastAsia="Calibri" w:hAnsi="Times New Roman" w:cs="Times New Roman"/>
                <w:lang w:val="ro-MD"/>
              </w:rPr>
              <w:t>Persoana de contact</w:t>
            </w:r>
          </w:p>
        </w:tc>
        <w:tc>
          <w:tcPr>
            <w:tcW w:w="5528" w:type="dxa"/>
          </w:tcPr>
          <w:p w14:paraId="0F00824B"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r w:rsidR="00DE3E62" w:rsidRPr="007C156B" w14:paraId="4C9D00F0" w14:textId="77777777" w:rsidTr="000F4428">
        <w:tc>
          <w:tcPr>
            <w:tcW w:w="4248" w:type="dxa"/>
            <w:shd w:val="clear" w:color="auto" w:fill="FFFFFF" w:themeFill="background1"/>
          </w:tcPr>
          <w:p w14:paraId="27CEF661" w14:textId="77777777" w:rsidR="00DE3E62" w:rsidRPr="00DE3E62" w:rsidRDefault="00DE3E62" w:rsidP="00DE3E62">
            <w:pPr>
              <w:spacing w:line="259" w:lineRule="auto"/>
              <w:ind w:right="-1"/>
              <w:jc w:val="both"/>
              <w:rPr>
                <w:rFonts w:ascii="Times New Roman" w:eastAsia="Calibri" w:hAnsi="Times New Roman" w:cs="Times New Roman"/>
                <w:lang w:val="ro-MD"/>
              </w:rPr>
            </w:pPr>
            <w:r w:rsidRPr="00DE3E62">
              <w:rPr>
                <w:rFonts w:ascii="Times New Roman" w:eastAsia="Calibri" w:hAnsi="Times New Roman" w:cs="Times New Roman"/>
                <w:lang w:val="ro-MD"/>
              </w:rPr>
              <w:t xml:space="preserve">Tipul autorității contractante și obiectul principal de activitate </w:t>
            </w:r>
          </w:p>
          <w:p w14:paraId="49CEA61A" w14:textId="77777777" w:rsidR="00DE3E62" w:rsidRPr="00DE3E62" w:rsidRDefault="00DE3E62" w:rsidP="00DE3E62">
            <w:pPr>
              <w:spacing w:line="259" w:lineRule="auto"/>
              <w:ind w:right="-1"/>
              <w:jc w:val="both"/>
              <w:rPr>
                <w:rFonts w:ascii="Times New Roman" w:eastAsia="Calibri" w:hAnsi="Times New Roman" w:cs="Times New Roman"/>
                <w:sz w:val="20"/>
                <w:szCs w:val="20"/>
                <w:lang w:val="ro-MD"/>
              </w:rPr>
            </w:pPr>
            <w:r w:rsidRPr="00DE3E62">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17C71C7F" w14:textId="77777777" w:rsidR="00DE3E62" w:rsidRPr="00DE3E62" w:rsidRDefault="00DE3E62" w:rsidP="00DE3E62">
            <w:pPr>
              <w:spacing w:line="259" w:lineRule="auto"/>
              <w:ind w:right="-1"/>
              <w:jc w:val="both"/>
              <w:rPr>
                <w:rFonts w:ascii="Times New Roman" w:eastAsia="Cambria" w:hAnsi="Times New Roman" w:cs="Times New Roman"/>
                <w:lang w:val="ro-MD"/>
              </w:rPr>
            </w:pPr>
          </w:p>
        </w:tc>
      </w:tr>
    </w:tbl>
    <w:p w14:paraId="3E39D7FF" w14:textId="77777777" w:rsidR="00DE3E62" w:rsidRPr="00DE3E62" w:rsidRDefault="00DE3E62" w:rsidP="00DE3E62">
      <w:pPr>
        <w:numPr>
          <w:ilvl w:val="0"/>
          <w:numId w:val="23"/>
        </w:numPr>
        <w:spacing w:before="240" w:after="0" w:line="240" w:lineRule="auto"/>
        <w:contextualSpacing/>
        <w:jc w:val="both"/>
        <w:rPr>
          <w:rFonts w:ascii="Times New Roman" w:eastAsia="Calibri" w:hAnsi="Times New Roman" w:cs="Times New Roman"/>
          <w:kern w:val="0"/>
          <w:lang w:val="ro-MD"/>
          <w14:ligatures w14:val="none"/>
        </w:rPr>
      </w:pPr>
      <w:r w:rsidRPr="00DE3E62">
        <w:rPr>
          <w:rFonts w:ascii="Times New Roman" w:eastAsia="Calibri"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DE3E62" w:rsidRPr="007C156B" w14:paraId="0819EB99" w14:textId="77777777" w:rsidTr="000F4428">
        <w:tc>
          <w:tcPr>
            <w:tcW w:w="4248" w:type="dxa"/>
            <w:shd w:val="clear" w:color="auto" w:fill="FFFFFF" w:themeFill="background1"/>
          </w:tcPr>
          <w:p w14:paraId="4C201F30"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Tipul procedurii de atribuire aplicate</w:t>
            </w:r>
          </w:p>
        </w:tc>
        <w:tc>
          <w:tcPr>
            <w:tcW w:w="5570" w:type="dxa"/>
          </w:tcPr>
          <w:p w14:paraId="07594E35" w14:textId="77777777" w:rsidR="00DE3E62" w:rsidRPr="00DE3E62" w:rsidRDefault="00DE3E62" w:rsidP="00DE3E62">
            <w:pPr>
              <w:spacing w:line="259" w:lineRule="auto"/>
              <w:ind w:right="-1"/>
              <w:jc w:val="both"/>
              <w:rPr>
                <w:rFonts w:ascii="Times New Roman" w:eastAsia="Times New Roman" w:hAnsi="Times New Roman" w:cs="Times New Roman"/>
                <w:i/>
                <w:lang w:val="ro-MD" w:eastAsia="ro-RO"/>
              </w:rPr>
            </w:pPr>
          </w:p>
        </w:tc>
      </w:tr>
      <w:tr w:rsidR="00DE3E62" w:rsidRPr="007C156B" w14:paraId="33614DD4" w14:textId="77777777" w:rsidTr="000F4428">
        <w:tc>
          <w:tcPr>
            <w:tcW w:w="4248" w:type="dxa"/>
            <w:shd w:val="clear" w:color="auto" w:fill="FFFFFF" w:themeFill="background1"/>
          </w:tcPr>
          <w:p w14:paraId="657003BA"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Justificarea alegerii procedurii de atribuire </w:t>
            </w:r>
          </w:p>
          <w:p w14:paraId="154BEAC9" w14:textId="77777777" w:rsidR="00DE3E62" w:rsidRPr="00DE3E62" w:rsidRDefault="00DE3E62" w:rsidP="00DE3E62">
            <w:pPr>
              <w:spacing w:line="259" w:lineRule="auto"/>
              <w:ind w:right="-1"/>
              <w:jc w:val="both"/>
              <w:rPr>
                <w:rFonts w:ascii="Times New Roman" w:eastAsia="Times New Roman" w:hAnsi="Times New Roman" w:cs="Times New Roman"/>
                <w:i/>
                <w:sz w:val="20"/>
                <w:szCs w:val="20"/>
                <w:lang w:val="ro-MD" w:eastAsia="ro-RO"/>
              </w:rPr>
            </w:pPr>
            <w:r w:rsidRPr="00DE3E62">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1C7AF04C" w14:textId="77777777" w:rsidR="00DE3E62" w:rsidRPr="00DE3E62" w:rsidRDefault="00DE3E62" w:rsidP="00DE3E62">
            <w:pPr>
              <w:spacing w:line="259" w:lineRule="auto"/>
              <w:ind w:right="-1"/>
              <w:jc w:val="both"/>
              <w:rPr>
                <w:rFonts w:ascii="Times New Roman" w:eastAsia="Times New Roman" w:hAnsi="Times New Roman" w:cs="Times New Roman"/>
                <w:i/>
                <w:lang w:val="ro-MD" w:eastAsia="ro-RO"/>
              </w:rPr>
            </w:pPr>
          </w:p>
        </w:tc>
      </w:tr>
      <w:tr w:rsidR="00DE3E62" w:rsidRPr="00DE3E62" w14:paraId="08A4E8DF" w14:textId="77777777" w:rsidTr="000F4428">
        <w:tc>
          <w:tcPr>
            <w:tcW w:w="4248" w:type="dxa"/>
            <w:shd w:val="clear" w:color="auto" w:fill="FFFFFF" w:themeFill="background1"/>
          </w:tcPr>
          <w:p w14:paraId="36F39D07"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Tipul obiectului contractului de achiziție/acordului-cadru</w:t>
            </w:r>
          </w:p>
        </w:tc>
        <w:tc>
          <w:tcPr>
            <w:tcW w:w="5570" w:type="dxa"/>
          </w:tcPr>
          <w:p w14:paraId="3ADBD54F"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Servicii de proiectare □  </w:t>
            </w:r>
          </w:p>
          <w:p w14:paraId="1E930148"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Lucrări □</w:t>
            </w:r>
          </w:p>
        </w:tc>
      </w:tr>
      <w:tr w:rsidR="00DE3E62" w:rsidRPr="00DE3E62" w14:paraId="0A5D974B" w14:textId="77777777" w:rsidTr="000F4428">
        <w:tc>
          <w:tcPr>
            <w:tcW w:w="4248" w:type="dxa"/>
            <w:shd w:val="clear" w:color="auto" w:fill="FFFFFF" w:themeFill="background1"/>
          </w:tcPr>
          <w:p w14:paraId="398671F4"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Obiectul de achiziție</w:t>
            </w:r>
          </w:p>
        </w:tc>
        <w:tc>
          <w:tcPr>
            <w:tcW w:w="5570" w:type="dxa"/>
          </w:tcPr>
          <w:p w14:paraId="75CE674B"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p>
        </w:tc>
      </w:tr>
      <w:tr w:rsidR="00DE3E62" w:rsidRPr="00DE3E62" w14:paraId="6E29127D" w14:textId="77777777" w:rsidTr="000F4428">
        <w:trPr>
          <w:trHeight w:val="255"/>
        </w:trPr>
        <w:tc>
          <w:tcPr>
            <w:tcW w:w="4248" w:type="dxa"/>
            <w:vMerge w:val="restart"/>
            <w:shd w:val="clear" w:color="auto" w:fill="FFFFFF" w:themeFill="background1"/>
          </w:tcPr>
          <w:p w14:paraId="4381D337"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Anunțul de participare</w:t>
            </w:r>
          </w:p>
          <w:p w14:paraId="6690BCF2" w14:textId="77777777" w:rsidR="00DE3E62" w:rsidRPr="00DE3E62" w:rsidRDefault="00DE3E62" w:rsidP="00DE3E62">
            <w:pPr>
              <w:spacing w:line="259" w:lineRule="auto"/>
              <w:ind w:right="-1"/>
              <w:jc w:val="both"/>
              <w:rPr>
                <w:rFonts w:ascii="Times New Roman" w:eastAsia="Times New Roman" w:hAnsi="Times New Roman" w:cs="Times New Roman"/>
                <w:i/>
                <w:lang w:val="ro-MD" w:eastAsia="ro-RO"/>
              </w:rPr>
            </w:pPr>
          </w:p>
        </w:tc>
        <w:tc>
          <w:tcPr>
            <w:tcW w:w="5570" w:type="dxa"/>
          </w:tcPr>
          <w:p w14:paraId="59AD7331" w14:textId="77777777" w:rsidR="00DE3E62" w:rsidRPr="00DE3E62" w:rsidRDefault="00DE3E62" w:rsidP="00DE3E62">
            <w:pPr>
              <w:spacing w:line="259" w:lineRule="auto"/>
              <w:ind w:right="-1"/>
              <w:jc w:val="both"/>
              <w:rPr>
                <w:rFonts w:ascii="Times New Roman" w:eastAsia="Cambria" w:hAnsi="Times New Roman" w:cs="Times New Roman"/>
                <w:lang w:val="ro-MD"/>
              </w:rPr>
            </w:pPr>
            <w:r w:rsidRPr="00DE3E62">
              <w:rPr>
                <w:rFonts w:ascii="Times New Roman" w:eastAsia="Cambria" w:hAnsi="Times New Roman" w:cs="Times New Roman"/>
                <w:lang w:val="ro-MD"/>
              </w:rPr>
              <w:t>Nr.:</w:t>
            </w:r>
          </w:p>
        </w:tc>
      </w:tr>
      <w:tr w:rsidR="00DE3E62" w:rsidRPr="00DE3E62" w14:paraId="10412CA2" w14:textId="77777777" w:rsidTr="000F4428">
        <w:trPr>
          <w:trHeight w:val="255"/>
        </w:trPr>
        <w:tc>
          <w:tcPr>
            <w:tcW w:w="4248" w:type="dxa"/>
            <w:vMerge/>
            <w:shd w:val="clear" w:color="auto" w:fill="FFFFFF" w:themeFill="background1"/>
          </w:tcPr>
          <w:p w14:paraId="38B730A2"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p>
        </w:tc>
        <w:tc>
          <w:tcPr>
            <w:tcW w:w="5570" w:type="dxa"/>
          </w:tcPr>
          <w:p w14:paraId="66D18DFE" w14:textId="77777777" w:rsidR="00DE3E62" w:rsidRPr="00DE3E62" w:rsidRDefault="00DE3E62" w:rsidP="00DE3E62">
            <w:pPr>
              <w:spacing w:line="259" w:lineRule="auto"/>
              <w:ind w:right="-1"/>
              <w:jc w:val="both"/>
              <w:rPr>
                <w:rFonts w:ascii="Times New Roman" w:eastAsia="Cambria" w:hAnsi="Times New Roman" w:cs="Times New Roman"/>
                <w:lang w:val="ro-MD"/>
              </w:rPr>
            </w:pPr>
            <w:r w:rsidRPr="00DE3E62">
              <w:rPr>
                <w:rFonts w:ascii="Times New Roman" w:eastAsia="Cambria" w:hAnsi="Times New Roman" w:cs="Times New Roman"/>
                <w:lang w:val="ro-MD"/>
              </w:rPr>
              <w:t>Data publicării:</w:t>
            </w:r>
          </w:p>
        </w:tc>
      </w:tr>
      <w:tr w:rsidR="00DE3E62" w:rsidRPr="00DE3E62" w14:paraId="7AA45CEA" w14:textId="77777777" w:rsidTr="000F4428">
        <w:trPr>
          <w:trHeight w:val="255"/>
        </w:trPr>
        <w:tc>
          <w:tcPr>
            <w:tcW w:w="4248" w:type="dxa"/>
            <w:vMerge/>
            <w:shd w:val="clear" w:color="auto" w:fill="FFFFFF" w:themeFill="background1"/>
          </w:tcPr>
          <w:p w14:paraId="2F59F0C9"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p>
        </w:tc>
        <w:tc>
          <w:tcPr>
            <w:tcW w:w="5570" w:type="dxa"/>
          </w:tcPr>
          <w:p w14:paraId="28770FC2" w14:textId="77777777" w:rsidR="00DE3E62" w:rsidRPr="00DE3E62" w:rsidRDefault="00DE3E62" w:rsidP="00DE3E62">
            <w:pPr>
              <w:spacing w:line="259" w:lineRule="auto"/>
              <w:ind w:right="-1"/>
              <w:jc w:val="both"/>
              <w:rPr>
                <w:rFonts w:ascii="Times New Roman" w:eastAsia="Cambria" w:hAnsi="Times New Roman" w:cs="Times New Roman"/>
                <w:lang w:val="ro-MD"/>
              </w:rPr>
            </w:pPr>
            <w:r w:rsidRPr="00DE3E62">
              <w:rPr>
                <w:rFonts w:ascii="Times New Roman" w:eastAsia="Cambria" w:hAnsi="Times New Roman" w:cs="Times New Roman"/>
                <w:lang w:val="ro-MD"/>
              </w:rPr>
              <w:t>Link:</w:t>
            </w:r>
          </w:p>
        </w:tc>
      </w:tr>
      <w:tr w:rsidR="00DE3E62" w:rsidRPr="007C156B" w14:paraId="6F10D0F3" w14:textId="77777777" w:rsidTr="000F4428">
        <w:trPr>
          <w:trHeight w:val="281"/>
        </w:trPr>
        <w:tc>
          <w:tcPr>
            <w:tcW w:w="4248" w:type="dxa"/>
            <w:shd w:val="clear" w:color="auto" w:fill="FFFFFF" w:themeFill="background1"/>
          </w:tcPr>
          <w:p w14:paraId="0E8D7C3D"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Criteriul de atribuire utilizat</w:t>
            </w:r>
          </w:p>
        </w:tc>
        <w:tc>
          <w:tcPr>
            <w:tcW w:w="5570" w:type="dxa"/>
          </w:tcPr>
          <w:p w14:paraId="64E3F41E"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Prețul cel mai scăzut □</w:t>
            </w:r>
          </w:p>
          <w:p w14:paraId="18191970"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Costul cel mai scăzut □</w:t>
            </w:r>
          </w:p>
          <w:p w14:paraId="15F19ECE"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Cel mai bun raport calitate-preț □</w:t>
            </w:r>
          </w:p>
          <w:p w14:paraId="7165F264"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Cel mai bun raport calitate-cost □</w:t>
            </w:r>
          </w:p>
        </w:tc>
      </w:tr>
      <w:tr w:rsidR="00DE3E62" w:rsidRPr="00DE3E62" w14:paraId="56E58D51" w14:textId="77777777" w:rsidTr="000F4428">
        <w:trPr>
          <w:trHeight w:val="281"/>
        </w:trPr>
        <w:tc>
          <w:tcPr>
            <w:tcW w:w="4248" w:type="dxa"/>
            <w:shd w:val="clear" w:color="auto" w:fill="FFFFFF" w:themeFill="background1"/>
          </w:tcPr>
          <w:p w14:paraId="732CE665"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rPr>
              <w:t>Tehnici și instrumente specifice de atribuire utilizate</w:t>
            </w:r>
          </w:p>
        </w:tc>
        <w:tc>
          <w:tcPr>
            <w:tcW w:w="5570" w:type="dxa"/>
          </w:tcPr>
          <w:p w14:paraId="1C8FB518"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Acord-cadru □ </w:t>
            </w:r>
          </w:p>
          <w:p w14:paraId="50230BB2"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rPr>
              <w:t xml:space="preserve">Sistem dinamic de achiziții </w:t>
            </w:r>
            <w:r w:rsidRPr="00DE3E62">
              <w:rPr>
                <w:rFonts w:ascii="Times New Roman" w:eastAsia="Times New Roman" w:hAnsi="Times New Roman" w:cs="Times New Roman"/>
                <w:lang w:val="ro-MD" w:eastAsia="ro-RO"/>
              </w:rPr>
              <w:t xml:space="preserve">□ </w:t>
            </w:r>
          </w:p>
          <w:p w14:paraId="6B848B6C"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Licitație electronică □ </w:t>
            </w:r>
          </w:p>
        </w:tc>
      </w:tr>
      <w:tr w:rsidR="00DE3E62" w:rsidRPr="00DE3E62" w14:paraId="3BC5140E" w14:textId="77777777" w:rsidTr="000F4428">
        <w:trPr>
          <w:trHeight w:val="281"/>
        </w:trPr>
        <w:tc>
          <w:tcPr>
            <w:tcW w:w="4248" w:type="dxa"/>
            <w:vMerge w:val="restart"/>
            <w:shd w:val="clear" w:color="auto" w:fill="FFFFFF" w:themeFill="background1"/>
          </w:tcPr>
          <w:p w14:paraId="3F6B4999"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Nr. oferte primite</w:t>
            </w:r>
          </w:p>
        </w:tc>
        <w:tc>
          <w:tcPr>
            <w:tcW w:w="5570" w:type="dxa"/>
          </w:tcPr>
          <w:p w14:paraId="11F33F03"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Total:</w:t>
            </w:r>
          </w:p>
        </w:tc>
      </w:tr>
      <w:tr w:rsidR="00DE3E62" w:rsidRPr="007C156B" w14:paraId="6CBE8FD1" w14:textId="77777777" w:rsidTr="000F4428">
        <w:trPr>
          <w:trHeight w:val="281"/>
        </w:trPr>
        <w:tc>
          <w:tcPr>
            <w:tcW w:w="4248" w:type="dxa"/>
            <w:vMerge/>
            <w:shd w:val="clear" w:color="auto" w:fill="FFFFFF" w:themeFill="background1"/>
          </w:tcPr>
          <w:p w14:paraId="129F3F3F" w14:textId="77777777" w:rsidR="00DE3E62" w:rsidRPr="00DE3E62" w:rsidRDefault="00DE3E62" w:rsidP="00DE3E62">
            <w:pPr>
              <w:spacing w:line="259" w:lineRule="auto"/>
              <w:ind w:right="-1"/>
              <w:jc w:val="both"/>
              <w:rPr>
                <w:rFonts w:ascii="Times New Roman" w:eastAsia="Times New Roman" w:hAnsi="Times New Roman" w:cs="Times New Roman"/>
                <w:lang w:val="ro-MD"/>
              </w:rPr>
            </w:pPr>
          </w:p>
        </w:tc>
        <w:tc>
          <w:tcPr>
            <w:tcW w:w="5570" w:type="dxa"/>
          </w:tcPr>
          <w:p w14:paraId="024A056B"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Calibri" w:hAnsi="Times New Roman" w:cs="Times New Roman"/>
                <w:lang w:val="ro-MD"/>
              </w:rPr>
              <w:t>De la operatori economici care sunt întreprinderi mici și mijlocii:</w:t>
            </w:r>
          </w:p>
        </w:tc>
      </w:tr>
      <w:tr w:rsidR="00DE3E62" w:rsidRPr="007C156B" w14:paraId="70F75553" w14:textId="77777777" w:rsidTr="000F4428">
        <w:trPr>
          <w:trHeight w:val="281"/>
        </w:trPr>
        <w:tc>
          <w:tcPr>
            <w:tcW w:w="4248" w:type="dxa"/>
            <w:vMerge/>
            <w:shd w:val="clear" w:color="auto" w:fill="FFFFFF" w:themeFill="background1"/>
          </w:tcPr>
          <w:p w14:paraId="65A03CBD" w14:textId="77777777" w:rsidR="00DE3E62" w:rsidRPr="00DE3E62" w:rsidRDefault="00DE3E62" w:rsidP="00DE3E62">
            <w:pPr>
              <w:spacing w:line="259" w:lineRule="auto"/>
              <w:ind w:right="-1"/>
              <w:jc w:val="both"/>
              <w:rPr>
                <w:rFonts w:ascii="Times New Roman" w:eastAsia="Times New Roman" w:hAnsi="Times New Roman" w:cs="Times New Roman"/>
                <w:lang w:val="ro-MD"/>
              </w:rPr>
            </w:pPr>
          </w:p>
        </w:tc>
        <w:tc>
          <w:tcPr>
            <w:tcW w:w="5570" w:type="dxa"/>
          </w:tcPr>
          <w:p w14:paraId="4F46FA26"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Calibri" w:hAnsi="Times New Roman" w:cs="Times New Roman"/>
                <w:lang w:val="ro-MD"/>
              </w:rPr>
              <w:t>De la operatori economici dintr-un alt stat:</w:t>
            </w:r>
          </w:p>
        </w:tc>
      </w:tr>
      <w:tr w:rsidR="00DE3E62" w:rsidRPr="00DE3E62" w14:paraId="49161130" w14:textId="77777777" w:rsidTr="000F4428">
        <w:trPr>
          <w:trHeight w:val="281"/>
        </w:trPr>
        <w:tc>
          <w:tcPr>
            <w:tcW w:w="4248" w:type="dxa"/>
            <w:vMerge/>
            <w:shd w:val="clear" w:color="auto" w:fill="FFFFFF" w:themeFill="background1"/>
          </w:tcPr>
          <w:p w14:paraId="5B9142F8" w14:textId="77777777" w:rsidR="00DE3E62" w:rsidRPr="00DE3E62" w:rsidRDefault="00DE3E62" w:rsidP="00DE3E62">
            <w:pPr>
              <w:spacing w:line="259" w:lineRule="auto"/>
              <w:ind w:right="-1"/>
              <w:jc w:val="both"/>
              <w:rPr>
                <w:rFonts w:ascii="Times New Roman" w:eastAsia="Times New Roman" w:hAnsi="Times New Roman" w:cs="Times New Roman"/>
                <w:lang w:val="ro-MD"/>
              </w:rPr>
            </w:pPr>
          </w:p>
        </w:tc>
        <w:tc>
          <w:tcPr>
            <w:tcW w:w="5570" w:type="dxa"/>
          </w:tcPr>
          <w:p w14:paraId="6EC2FAA2"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Calibri" w:hAnsi="Times New Roman" w:cs="Times New Roman"/>
                <w:lang w:val="ro-MD"/>
              </w:rPr>
              <w:t>Pe cale electronică:</w:t>
            </w:r>
          </w:p>
        </w:tc>
      </w:tr>
    </w:tbl>
    <w:p w14:paraId="6E9E2D7C" w14:textId="77777777" w:rsidR="00DE3E62" w:rsidRPr="00DE3E62" w:rsidRDefault="00DE3E62" w:rsidP="00DE3E62">
      <w:pPr>
        <w:numPr>
          <w:ilvl w:val="0"/>
          <w:numId w:val="23"/>
        </w:numPr>
        <w:tabs>
          <w:tab w:val="left" w:pos="1134"/>
          <w:tab w:val="left" w:pos="2694"/>
        </w:tabs>
        <w:spacing w:before="240" w:after="0" w:line="240" w:lineRule="auto"/>
        <w:jc w:val="both"/>
        <w:rPr>
          <w:rFonts w:ascii="Times New Roman" w:eastAsia="Calibri" w:hAnsi="Times New Roman" w:cs="Times New Roman"/>
          <w:b/>
          <w:kern w:val="0"/>
          <w:lang w:val="ro-MD"/>
          <w14:ligatures w14:val="none"/>
        </w:rPr>
      </w:pPr>
      <w:r w:rsidRPr="00DE3E62">
        <w:rPr>
          <w:rFonts w:ascii="Times New Roman" w:eastAsia="Calibri" w:hAnsi="Times New Roman" w:cs="Times New Roman"/>
          <w:b/>
          <w:kern w:val="0"/>
          <w:lang w:val="ro-MD"/>
          <w14:ligatures w14:val="none"/>
        </w:rPr>
        <w:t>Date cu privire la atribuirea contractelor de achiziție/acordului-cadru:</w:t>
      </w:r>
    </w:p>
    <w:p w14:paraId="4543E016" w14:textId="77777777" w:rsidR="00DE3E62" w:rsidRPr="00DE3E62" w:rsidRDefault="00DE3E62" w:rsidP="00DE3E62">
      <w:pPr>
        <w:tabs>
          <w:tab w:val="left" w:pos="1134"/>
          <w:tab w:val="left" w:pos="2694"/>
        </w:tabs>
        <w:spacing w:before="240" w:line="240" w:lineRule="auto"/>
        <w:jc w:val="both"/>
        <w:rPr>
          <w:rFonts w:ascii="Calibri" w:eastAsia="Calibri" w:hAnsi="Calibri" w:cs="Times New Roman"/>
          <w:kern w:val="0"/>
          <w:sz w:val="22"/>
          <w:szCs w:val="22"/>
          <w:lang w:val="ro-MD"/>
          <w14:ligatures w14:val="none"/>
        </w:rPr>
      </w:pPr>
      <w:r w:rsidRPr="00DE3E62">
        <w:rPr>
          <w:rFonts w:ascii="Times New Roman" w:eastAsia="Calibri" w:hAnsi="Times New Roman" w:cs="Times New Roman"/>
          <w:kern w:val="0"/>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DE3E62">
        <w:rPr>
          <w:rFonts w:ascii="Calibri" w:eastAsia="Calibri"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DE3E62" w:rsidRPr="00DE3E62" w14:paraId="0E988050" w14:textId="77777777" w:rsidTr="000F4428">
        <w:trPr>
          <w:trHeight w:val="269"/>
        </w:trPr>
        <w:tc>
          <w:tcPr>
            <w:tcW w:w="4253" w:type="dxa"/>
            <w:shd w:val="clear" w:color="auto" w:fill="FFFFFF" w:themeFill="background1"/>
          </w:tcPr>
          <w:p w14:paraId="57F89783"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Denumire</w:t>
            </w:r>
          </w:p>
        </w:tc>
        <w:tc>
          <w:tcPr>
            <w:tcW w:w="5528" w:type="dxa"/>
          </w:tcPr>
          <w:p w14:paraId="76D96F87"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p>
        </w:tc>
      </w:tr>
      <w:tr w:rsidR="00DE3E62" w:rsidRPr="00DE3E62" w14:paraId="090A5F03" w14:textId="77777777" w:rsidTr="000F4428">
        <w:trPr>
          <w:trHeight w:val="269"/>
        </w:trPr>
        <w:tc>
          <w:tcPr>
            <w:tcW w:w="4253" w:type="dxa"/>
            <w:shd w:val="clear" w:color="auto" w:fill="FFFFFF" w:themeFill="background1"/>
          </w:tcPr>
          <w:p w14:paraId="0B7F30B1"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IDNO</w:t>
            </w:r>
          </w:p>
        </w:tc>
        <w:tc>
          <w:tcPr>
            <w:tcW w:w="5528" w:type="dxa"/>
          </w:tcPr>
          <w:p w14:paraId="297BAF8C"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p>
        </w:tc>
      </w:tr>
      <w:tr w:rsidR="00DE3E62" w:rsidRPr="007C156B" w14:paraId="488D45E7" w14:textId="77777777" w:rsidTr="000F4428">
        <w:trPr>
          <w:trHeight w:val="269"/>
        </w:trPr>
        <w:tc>
          <w:tcPr>
            <w:tcW w:w="4253" w:type="dxa"/>
            <w:shd w:val="clear" w:color="auto" w:fill="FFFFFF" w:themeFill="background1"/>
          </w:tcPr>
          <w:p w14:paraId="6DEB9EB3"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 xml:space="preserve">Date de contact </w:t>
            </w:r>
          </w:p>
          <w:p w14:paraId="0334241B"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b/>
                <w:i/>
                <w:sz w:val="20"/>
                <w:szCs w:val="20"/>
                <w:lang w:val="ro-MD"/>
              </w:rPr>
            </w:pPr>
            <w:r w:rsidRPr="00DE3E62">
              <w:rPr>
                <w:rFonts w:ascii="Times New Roman" w:eastAsia="Calibri" w:hAnsi="Times New Roman" w:cs="Times New Roman"/>
                <w:i/>
                <w:sz w:val="20"/>
                <w:szCs w:val="20"/>
                <w:lang w:val="ro-MD"/>
              </w:rPr>
              <w:lastRenderedPageBreak/>
              <w:t>(adresa/telefon/fax/e-mail/ pagina web)</w:t>
            </w:r>
          </w:p>
        </w:tc>
        <w:tc>
          <w:tcPr>
            <w:tcW w:w="5528" w:type="dxa"/>
          </w:tcPr>
          <w:p w14:paraId="0259C2A8"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p>
        </w:tc>
      </w:tr>
      <w:tr w:rsidR="00DE3E62" w:rsidRPr="00DE3E62" w14:paraId="0D5D744C" w14:textId="77777777" w:rsidTr="000F4428">
        <w:trPr>
          <w:trHeight w:val="269"/>
        </w:trPr>
        <w:tc>
          <w:tcPr>
            <w:tcW w:w="4253" w:type="dxa"/>
            <w:shd w:val="clear" w:color="auto" w:fill="FFFFFF" w:themeFill="background1"/>
          </w:tcPr>
          <w:p w14:paraId="6EBF9975" w14:textId="77777777" w:rsidR="00DE3E62" w:rsidRPr="00DE3E62" w:rsidRDefault="00DE3E62" w:rsidP="00DE3E62">
            <w:pPr>
              <w:spacing w:line="259" w:lineRule="auto"/>
              <w:ind w:right="-1"/>
              <w:jc w:val="both"/>
              <w:rPr>
                <w:rFonts w:ascii="Times New Roman" w:eastAsia="Calibri" w:hAnsi="Times New Roman" w:cs="Times New Roman"/>
                <w:lang w:val="ro-MD"/>
              </w:rPr>
            </w:pPr>
            <w:r w:rsidRPr="00DE3E62">
              <w:rPr>
                <w:rFonts w:ascii="Times New Roman" w:eastAsia="Times New Roman" w:hAnsi="Times New Roman" w:cs="Times New Roman"/>
                <w:lang w:val="ro-MD" w:eastAsia="ro-RO"/>
              </w:rPr>
              <w:t xml:space="preserve">Întreprindere mică sau mijlocie </w:t>
            </w:r>
          </w:p>
        </w:tc>
        <w:tc>
          <w:tcPr>
            <w:tcW w:w="5528" w:type="dxa"/>
          </w:tcPr>
          <w:p w14:paraId="476F214D"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Da □       Nu □       </w:t>
            </w:r>
          </w:p>
        </w:tc>
      </w:tr>
      <w:tr w:rsidR="00DE3E62" w:rsidRPr="00DE3E62" w14:paraId="75234950" w14:textId="77777777" w:rsidTr="000F4428">
        <w:trPr>
          <w:trHeight w:val="269"/>
        </w:trPr>
        <w:tc>
          <w:tcPr>
            <w:tcW w:w="4253" w:type="dxa"/>
            <w:shd w:val="clear" w:color="auto" w:fill="FFFFFF" w:themeFill="background1"/>
          </w:tcPr>
          <w:p w14:paraId="55433B9C" w14:textId="77777777" w:rsidR="00DE3E62" w:rsidRPr="00DE3E62" w:rsidRDefault="00DE3E62" w:rsidP="00DE3E62">
            <w:pPr>
              <w:tabs>
                <w:tab w:val="left" w:pos="1134"/>
                <w:tab w:val="left" w:pos="2694"/>
              </w:tabs>
              <w:spacing w:line="259" w:lineRule="auto"/>
              <w:jc w:val="both"/>
              <w:rPr>
                <w:rFonts w:ascii="Times New Roman" w:eastAsia="Times New Roman" w:hAnsi="Times New Roman" w:cs="Times New Roman"/>
                <w:lang w:val="ro-MD" w:eastAsia="ro-RO"/>
              </w:rPr>
            </w:pPr>
            <w:r w:rsidRPr="00DE3E62">
              <w:rPr>
                <w:rFonts w:ascii="Times New Roman" w:eastAsia="Calibri" w:hAnsi="Times New Roman" w:cs="Times New Roman"/>
                <w:lang w:val="ro-MD"/>
              </w:rPr>
              <w:t xml:space="preserve">Asociație de operatori economici </w:t>
            </w:r>
          </w:p>
          <w:p w14:paraId="0F52ABC3" w14:textId="77777777" w:rsidR="00DE3E62" w:rsidRPr="00DE3E62" w:rsidRDefault="00DE3E62" w:rsidP="00DE3E62">
            <w:pPr>
              <w:tabs>
                <w:tab w:val="left" w:pos="1134"/>
                <w:tab w:val="left" w:pos="2694"/>
              </w:tabs>
              <w:spacing w:line="259" w:lineRule="auto"/>
              <w:contextualSpacing/>
              <w:jc w:val="both"/>
              <w:rPr>
                <w:rFonts w:ascii="Times New Roman" w:eastAsia="Times New Roman" w:hAnsi="Times New Roman" w:cs="Times New Roman"/>
                <w:i/>
                <w:sz w:val="20"/>
                <w:szCs w:val="20"/>
                <w:lang w:val="ro-MD" w:eastAsia="ro-RO"/>
              </w:rPr>
            </w:pPr>
            <w:r w:rsidRPr="00DE3E62">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71941461" w14:textId="77777777" w:rsidR="00DE3E62" w:rsidRPr="00DE3E62" w:rsidRDefault="00DE3E62" w:rsidP="00DE3E62">
            <w:pPr>
              <w:tabs>
                <w:tab w:val="left" w:pos="1134"/>
                <w:tab w:val="left" w:pos="2694"/>
              </w:tabs>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Da □       Nu □       </w:t>
            </w:r>
          </w:p>
          <w:p w14:paraId="58DEC473"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p>
        </w:tc>
      </w:tr>
      <w:tr w:rsidR="00DE3E62" w:rsidRPr="00DE3E62" w14:paraId="457AB90F" w14:textId="77777777" w:rsidTr="000F4428">
        <w:trPr>
          <w:trHeight w:val="604"/>
        </w:trPr>
        <w:tc>
          <w:tcPr>
            <w:tcW w:w="4253" w:type="dxa"/>
            <w:shd w:val="clear" w:color="auto" w:fill="FFFFFF" w:themeFill="background1"/>
          </w:tcPr>
          <w:p w14:paraId="65C08496"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Subcontractanți</w:t>
            </w:r>
          </w:p>
          <w:p w14:paraId="25AB5885" w14:textId="77777777" w:rsidR="00DE3E62" w:rsidRPr="00DE3E62" w:rsidRDefault="00DE3E62" w:rsidP="00DE3E62">
            <w:pPr>
              <w:tabs>
                <w:tab w:val="left" w:pos="1134"/>
                <w:tab w:val="left" w:pos="2694"/>
              </w:tabs>
              <w:spacing w:line="259" w:lineRule="auto"/>
              <w:jc w:val="both"/>
              <w:rPr>
                <w:rFonts w:ascii="Times New Roman" w:eastAsia="Calibri" w:hAnsi="Times New Roman" w:cs="Times New Roman"/>
                <w:i/>
                <w:sz w:val="20"/>
                <w:szCs w:val="20"/>
                <w:lang w:val="ro-MD"/>
              </w:rPr>
            </w:pPr>
            <w:r w:rsidRPr="00DE3E62">
              <w:rPr>
                <w:rFonts w:ascii="Times New Roman" w:eastAsia="Calibri" w:hAnsi="Times New Roman" w:cs="Times New Roman"/>
                <w:i/>
                <w:sz w:val="20"/>
                <w:szCs w:val="20"/>
                <w:lang w:val="ro-MD"/>
              </w:rPr>
              <w:t>(denumirea, valoarea și procentul din contract)</w:t>
            </w:r>
          </w:p>
        </w:tc>
        <w:tc>
          <w:tcPr>
            <w:tcW w:w="5528" w:type="dxa"/>
          </w:tcPr>
          <w:p w14:paraId="396F9A9E" w14:textId="77777777" w:rsidR="00DE3E62" w:rsidRPr="00DE3E62" w:rsidRDefault="00DE3E62" w:rsidP="00DE3E62">
            <w:pPr>
              <w:tabs>
                <w:tab w:val="left" w:pos="1134"/>
                <w:tab w:val="left" w:pos="2694"/>
              </w:tabs>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Da □       Nu □      </w:t>
            </w:r>
          </w:p>
          <w:p w14:paraId="098B7100" w14:textId="77777777" w:rsidR="00DE3E62" w:rsidRPr="00DE3E62" w:rsidRDefault="00DE3E62" w:rsidP="00DE3E62">
            <w:pPr>
              <w:tabs>
                <w:tab w:val="left" w:pos="1134"/>
                <w:tab w:val="left" w:pos="2694"/>
              </w:tabs>
              <w:spacing w:line="259" w:lineRule="auto"/>
              <w:jc w:val="both"/>
              <w:rPr>
                <w:rFonts w:ascii="Times New Roman" w:eastAsia="Times New Roman" w:hAnsi="Times New Roman" w:cs="Times New Roman"/>
                <w:lang w:val="ro-MD" w:eastAsia="ro-RO"/>
              </w:rPr>
            </w:pPr>
          </w:p>
        </w:tc>
      </w:tr>
    </w:tbl>
    <w:p w14:paraId="101A46CC" w14:textId="77777777" w:rsidR="00DE3E62" w:rsidRPr="00DE3E62" w:rsidRDefault="00DE3E62" w:rsidP="00DE3E62">
      <w:pPr>
        <w:tabs>
          <w:tab w:val="left" w:pos="1134"/>
          <w:tab w:val="left" w:pos="2694"/>
        </w:tabs>
        <w:spacing w:before="240" w:line="240" w:lineRule="auto"/>
        <w:jc w:val="both"/>
        <w:rPr>
          <w:rFonts w:ascii="Times New Roman" w:eastAsia="Calibri" w:hAnsi="Times New Roman" w:cs="Times New Roman"/>
          <w:kern w:val="0"/>
          <w:lang w:val="ro-MD"/>
          <w14:ligatures w14:val="none"/>
        </w:rPr>
      </w:pPr>
      <w:r w:rsidRPr="00DE3E62">
        <w:rPr>
          <w:rFonts w:ascii="Times New Roman" w:eastAsia="Calibri"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DE3E62" w:rsidRPr="00DE3E62" w14:paraId="7721E32A" w14:textId="77777777" w:rsidTr="000F4428">
        <w:tc>
          <w:tcPr>
            <w:tcW w:w="562" w:type="dxa"/>
            <w:shd w:val="clear" w:color="auto" w:fill="F2F2F2"/>
          </w:tcPr>
          <w:p w14:paraId="5B1ACB7C" w14:textId="77777777" w:rsidR="00DE3E62" w:rsidRPr="00DE3E62" w:rsidRDefault="00DE3E62" w:rsidP="00DE3E62">
            <w:pPr>
              <w:tabs>
                <w:tab w:val="left" w:pos="1134"/>
                <w:tab w:val="left" w:pos="2694"/>
              </w:tabs>
              <w:spacing w:line="259" w:lineRule="auto"/>
              <w:jc w:val="center"/>
              <w:rPr>
                <w:rFonts w:ascii="Times New Roman" w:eastAsia="Calibri" w:hAnsi="Times New Roman" w:cs="Times New Roman"/>
                <w:lang w:val="ro-MD"/>
              </w:rPr>
            </w:pPr>
            <w:r w:rsidRPr="00DE3E62">
              <w:rPr>
                <w:rFonts w:ascii="Times New Roman" w:eastAsia="Calibri" w:hAnsi="Times New Roman" w:cs="Times New Roman"/>
                <w:lang w:val="ro-MD"/>
              </w:rPr>
              <w:t>Nr. crt.</w:t>
            </w:r>
          </w:p>
        </w:tc>
        <w:tc>
          <w:tcPr>
            <w:tcW w:w="3402" w:type="dxa"/>
            <w:shd w:val="clear" w:color="auto" w:fill="F2F2F2"/>
          </w:tcPr>
          <w:p w14:paraId="2DFD49E9" w14:textId="77777777" w:rsidR="00DE3E62" w:rsidRPr="00DE3E62" w:rsidRDefault="00DE3E62" w:rsidP="00DE3E62">
            <w:pPr>
              <w:tabs>
                <w:tab w:val="left" w:pos="1134"/>
                <w:tab w:val="left" w:pos="2694"/>
              </w:tabs>
              <w:spacing w:line="259" w:lineRule="auto"/>
              <w:jc w:val="center"/>
              <w:rPr>
                <w:rFonts w:ascii="Times New Roman" w:eastAsia="Calibri" w:hAnsi="Times New Roman" w:cs="Times New Roman"/>
                <w:lang w:val="ro-MD"/>
              </w:rPr>
            </w:pPr>
            <w:r w:rsidRPr="00DE3E62">
              <w:rPr>
                <w:rFonts w:ascii="Times New Roman" w:eastAsia="Calibri" w:hAnsi="Times New Roman" w:cs="Times New Roman"/>
                <w:lang w:val="ro-MD"/>
              </w:rPr>
              <w:t>Denumirea serviciilor de proiectare sau lucrărilor</w:t>
            </w:r>
          </w:p>
        </w:tc>
        <w:tc>
          <w:tcPr>
            <w:tcW w:w="1418" w:type="dxa"/>
            <w:shd w:val="clear" w:color="auto" w:fill="F2F2F2"/>
          </w:tcPr>
          <w:p w14:paraId="69093EC4" w14:textId="77777777" w:rsidR="00DE3E62" w:rsidRPr="00DE3E62" w:rsidRDefault="00DE3E62" w:rsidP="00DE3E62">
            <w:pPr>
              <w:tabs>
                <w:tab w:val="left" w:pos="1134"/>
                <w:tab w:val="left" w:pos="2694"/>
              </w:tabs>
              <w:spacing w:line="259" w:lineRule="auto"/>
              <w:jc w:val="center"/>
              <w:rPr>
                <w:rFonts w:ascii="Times New Roman" w:eastAsia="Calibri" w:hAnsi="Times New Roman" w:cs="Times New Roman"/>
                <w:lang w:val="ro-MD"/>
              </w:rPr>
            </w:pPr>
            <w:r w:rsidRPr="00DE3E62">
              <w:rPr>
                <w:rFonts w:ascii="Times New Roman" w:eastAsia="Calibri" w:hAnsi="Times New Roman" w:cs="Times New Roman"/>
                <w:lang w:val="ro-MD"/>
              </w:rPr>
              <w:t>Cod CPV</w:t>
            </w:r>
          </w:p>
        </w:tc>
        <w:tc>
          <w:tcPr>
            <w:tcW w:w="1417" w:type="dxa"/>
            <w:shd w:val="clear" w:color="auto" w:fill="F2F2F2"/>
          </w:tcPr>
          <w:p w14:paraId="22B9DE37" w14:textId="77777777" w:rsidR="00DE3E62" w:rsidRPr="00DE3E62" w:rsidRDefault="00DE3E62" w:rsidP="00DE3E62">
            <w:pPr>
              <w:tabs>
                <w:tab w:val="left" w:pos="1134"/>
                <w:tab w:val="left" w:pos="2694"/>
              </w:tabs>
              <w:spacing w:line="259" w:lineRule="auto"/>
              <w:jc w:val="center"/>
              <w:rPr>
                <w:rFonts w:ascii="Times New Roman" w:eastAsia="Calibri" w:hAnsi="Times New Roman" w:cs="Times New Roman"/>
                <w:lang w:val="ro-MD"/>
              </w:rPr>
            </w:pPr>
            <w:r w:rsidRPr="00DE3E62">
              <w:rPr>
                <w:rFonts w:ascii="Times New Roman" w:eastAsia="Calibri" w:hAnsi="Times New Roman" w:cs="Times New Roman"/>
                <w:lang w:val="ro-MD"/>
              </w:rPr>
              <w:t>Cantitate/ Unitate de măsură</w:t>
            </w:r>
          </w:p>
        </w:tc>
        <w:tc>
          <w:tcPr>
            <w:tcW w:w="1560" w:type="dxa"/>
            <w:shd w:val="clear" w:color="auto" w:fill="F2F2F2"/>
          </w:tcPr>
          <w:p w14:paraId="4F8EA4DE" w14:textId="77777777" w:rsidR="00DE3E62" w:rsidRPr="00DE3E62" w:rsidRDefault="00DE3E62" w:rsidP="00DE3E62">
            <w:pPr>
              <w:tabs>
                <w:tab w:val="left" w:pos="1134"/>
                <w:tab w:val="left" w:pos="2694"/>
              </w:tabs>
              <w:spacing w:line="259" w:lineRule="auto"/>
              <w:jc w:val="center"/>
              <w:rPr>
                <w:rFonts w:ascii="Times New Roman" w:eastAsia="Calibri" w:hAnsi="Times New Roman" w:cs="Times New Roman"/>
                <w:lang w:val="ro-MD"/>
              </w:rPr>
            </w:pPr>
            <w:r w:rsidRPr="00DE3E62">
              <w:rPr>
                <w:rFonts w:ascii="Times New Roman" w:eastAsia="Calibri" w:hAnsi="Times New Roman" w:cs="Times New Roman"/>
                <w:lang w:val="ro-MD"/>
              </w:rPr>
              <w:t>Nr. și data contractului</w:t>
            </w:r>
          </w:p>
        </w:tc>
        <w:tc>
          <w:tcPr>
            <w:tcW w:w="1417" w:type="dxa"/>
            <w:shd w:val="clear" w:color="auto" w:fill="F2F2F2"/>
          </w:tcPr>
          <w:p w14:paraId="2E57BE07" w14:textId="77777777" w:rsidR="00DE3E62" w:rsidRPr="00DE3E62" w:rsidRDefault="00DE3E62" w:rsidP="00DE3E62">
            <w:pPr>
              <w:tabs>
                <w:tab w:val="left" w:pos="1134"/>
                <w:tab w:val="left" w:pos="2694"/>
              </w:tabs>
              <w:spacing w:line="259" w:lineRule="auto"/>
              <w:jc w:val="center"/>
              <w:rPr>
                <w:rFonts w:ascii="Times New Roman" w:eastAsia="Calibri" w:hAnsi="Times New Roman" w:cs="Times New Roman"/>
                <w:lang w:val="ro-MD"/>
              </w:rPr>
            </w:pPr>
            <w:r w:rsidRPr="00DE3E62">
              <w:rPr>
                <w:rFonts w:ascii="Times New Roman" w:eastAsia="Calibri" w:hAnsi="Times New Roman" w:cs="Times New Roman"/>
                <w:lang w:val="ro-MD"/>
              </w:rPr>
              <w:t>Suma, inclusiv TVA</w:t>
            </w:r>
          </w:p>
        </w:tc>
      </w:tr>
      <w:tr w:rsidR="00DE3E62" w:rsidRPr="00DE3E62" w14:paraId="344238FF" w14:textId="77777777" w:rsidTr="000F4428">
        <w:tc>
          <w:tcPr>
            <w:tcW w:w="562" w:type="dxa"/>
          </w:tcPr>
          <w:p w14:paraId="6A14AD2E"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r w:rsidRPr="00DE3E62">
              <w:rPr>
                <w:rFonts w:ascii="Times New Roman" w:eastAsia="Calibri" w:hAnsi="Times New Roman" w:cs="Times New Roman"/>
                <w:lang w:val="ro-MD"/>
              </w:rPr>
              <w:t>1</w:t>
            </w:r>
          </w:p>
        </w:tc>
        <w:tc>
          <w:tcPr>
            <w:tcW w:w="3402" w:type="dxa"/>
          </w:tcPr>
          <w:p w14:paraId="36449F58" w14:textId="77777777" w:rsidR="00DE3E62" w:rsidRPr="00DE3E62" w:rsidRDefault="00DE3E62" w:rsidP="00DE3E62">
            <w:pPr>
              <w:tabs>
                <w:tab w:val="left" w:pos="1134"/>
                <w:tab w:val="left" w:pos="2694"/>
              </w:tabs>
              <w:spacing w:before="240"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Denumire lot nr. 1</w:t>
            </w:r>
          </w:p>
        </w:tc>
        <w:tc>
          <w:tcPr>
            <w:tcW w:w="1418" w:type="dxa"/>
          </w:tcPr>
          <w:p w14:paraId="01A1C073"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3560A836"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5821EE71"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28C54DB1"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p>
        </w:tc>
      </w:tr>
      <w:tr w:rsidR="00DE3E62" w:rsidRPr="00DE3E62" w14:paraId="29A1B138" w14:textId="77777777" w:rsidTr="000F4428">
        <w:tc>
          <w:tcPr>
            <w:tcW w:w="562" w:type="dxa"/>
          </w:tcPr>
          <w:p w14:paraId="6B91633A"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r w:rsidRPr="00DE3E62">
              <w:rPr>
                <w:rFonts w:ascii="Times New Roman" w:eastAsia="Calibri" w:hAnsi="Times New Roman" w:cs="Times New Roman"/>
                <w:lang w:val="ro-MD"/>
              </w:rPr>
              <w:t>n</w:t>
            </w:r>
          </w:p>
        </w:tc>
        <w:tc>
          <w:tcPr>
            <w:tcW w:w="3402" w:type="dxa"/>
          </w:tcPr>
          <w:p w14:paraId="4398AB0C" w14:textId="77777777" w:rsidR="00DE3E62" w:rsidRPr="00DE3E62" w:rsidRDefault="00DE3E62" w:rsidP="00DE3E62">
            <w:pPr>
              <w:tabs>
                <w:tab w:val="left" w:pos="1134"/>
                <w:tab w:val="left" w:pos="2694"/>
              </w:tabs>
              <w:spacing w:before="240"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Denumire lot nr. n</w:t>
            </w:r>
          </w:p>
        </w:tc>
        <w:tc>
          <w:tcPr>
            <w:tcW w:w="1418" w:type="dxa"/>
          </w:tcPr>
          <w:p w14:paraId="52E6B251"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7753A7C9"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5F58CC78"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6CA8FA92" w14:textId="77777777" w:rsidR="00DE3E62" w:rsidRPr="00DE3E62" w:rsidRDefault="00DE3E62" w:rsidP="00DE3E62">
            <w:pPr>
              <w:tabs>
                <w:tab w:val="left" w:pos="1134"/>
                <w:tab w:val="left" w:pos="2694"/>
              </w:tabs>
              <w:spacing w:before="240" w:line="259" w:lineRule="auto"/>
              <w:jc w:val="center"/>
              <w:rPr>
                <w:rFonts w:ascii="Times New Roman" w:eastAsia="Calibri" w:hAnsi="Times New Roman" w:cs="Times New Roman"/>
                <w:lang w:val="ro-MD"/>
              </w:rPr>
            </w:pPr>
          </w:p>
        </w:tc>
      </w:tr>
    </w:tbl>
    <w:p w14:paraId="3B1886B0" w14:textId="77777777" w:rsidR="00DE3E62" w:rsidRPr="00DE3E62" w:rsidRDefault="00DE3E62" w:rsidP="00DE3E62">
      <w:pPr>
        <w:tabs>
          <w:tab w:val="left" w:pos="1134"/>
          <w:tab w:val="left" w:pos="2694"/>
        </w:tabs>
        <w:spacing w:before="240" w:line="240" w:lineRule="auto"/>
        <w:jc w:val="both"/>
        <w:rPr>
          <w:rFonts w:ascii="Times New Roman" w:eastAsia="Calibri" w:hAnsi="Times New Roman" w:cs="Times New Roman"/>
          <w:i/>
          <w:kern w:val="0"/>
          <w:lang w:val="ro-MD"/>
          <w14:ligatures w14:val="none"/>
        </w:rPr>
      </w:pPr>
      <w:r w:rsidRPr="00DE3E62">
        <w:rPr>
          <w:rFonts w:ascii="Times New Roman" w:eastAsia="Calibri" w:hAnsi="Times New Roman" w:cs="Times New Roman"/>
          <w:b/>
          <w:i/>
          <w:color w:val="FF0000"/>
          <w:kern w:val="0"/>
          <w:lang w:val="ro-MD"/>
          <w14:ligatures w14:val="none"/>
        </w:rPr>
        <w:t>Notă:</w:t>
      </w:r>
      <w:r w:rsidRPr="00DE3E62">
        <w:rPr>
          <w:rFonts w:ascii="Times New Roman" w:eastAsia="Calibri" w:hAnsi="Times New Roman" w:cs="Times New Roman"/>
          <w:i/>
          <w:kern w:val="0"/>
          <w:lang w:val="ro-MD"/>
          <w14:ligatures w14:val="none"/>
        </w:rPr>
        <w:t xml:space="preserve"> Informațiile respective urmează a fi indicate pentru fiecare atribuire în parte.</w:t>
      </w:r>
    </w:p>
    <w:p w14:paraId="36F3E382" w14:textId="77777777" w:rsidR="00DE3E62" w:rsidRPr="00DE3E62" w:rsidRDefault="00DE3E62" w:rsidP="00DE3E62">
      <w:pPr>
        <w:numPr>
          <w:ilvl w:val="0"/>
          <w:numId w:val="23"/>
        </w:numPr>
        <w:spacing w:before="240" w:after="0" w:line="240" w:lineRule="auto"/>
        <w:jc w:val="both"/>
        <w:rPr>
          <w:rFonts w:ascii="Times New Roman" w:eastAsia="Calibri" w:hAnsi="Times New Roman" w:cs="Times New Roman"/>
          <w:b/>
          <w:kern w:val="0"/>
          <w:lang w:val="ro-MD"/>
          <w14:ligatures w14:val="none"/>
        </w:rPr>
      </w:pPr>
      <w:r w:rsidRPr="00DE3E62">
        <w:rPr>
          <w:rFonts w:ascii="Times New Roman" w:eastAsia="Calibri"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DE3E62" w:rsidRPr="00DE3E62" w14:paraId="2A45A522" w14:textId="77777777" w:rsidTr="000F4428">
        <w:tc>
          <w:tcPr>
            <w:tcW w:w="5524" w:type="dxa"/>
            <w:shd w:val="clear" w:color="auto" w:fill="FFFFFF" w:themeFill="background1"/>
          </w:tcPr>
          <w:p w14:paraId="456BB656" w14:textId="77777777" w:rsidR="00DE3E62" w:rsidRPr="00DE3E62" w:rsidRDefault="00DE3E62" w:rsidP="00DE3E62">
            <w:pPr>
              <w:tabs>
                <w:tab w:val="left" w:pos="1134"/>
                <w:tab w:val="left" w:pos="2694"/>
              </w:tabs>
              <w:spacing w:line="259" w:lineRule="auto"/>
              <w:contextualSpacing/>
              <w:jc w:val="both"/>
              <w:rPr>
                <w:rFonts w:ascii="Times New Roman" w:eastAsia="Calibri" w:hAnsi="Times New Roman" w:cs="Times New Roman"/>
                <w:bCs/>
                <w:lang w:val="ro-MD"/>
              </w:rPr>
            </w:pPr>
            <w:r w:rsidRPr="00DE3E62">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503EDF5A"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Nu □        </w:t>
            </w:r>
          </w:p>
          <w:p w14:paraId="170B5EEF"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Da □        </w:t>
            </w:r>
          </w:p>
        </w:tc>
      </w:tr>
      <w:tr w:rsidR="00DE3E62" w:rsidRPr="00DE3E62" w14:paraId="2C7B191D" w14:textId="77777777" w:rsidTr="000F4428">
        <w:tc>
          <w:tcPr>
            <w:tcW w:w="5524" w:type="dxa"/>
            <w:vMerge w:val="restart"/>
            <w:shd w:val="clear" w:color="auto" w:fill="FFFFFF" w:themeFill="background1"/>
          </w:tcPr>
          <w:p w14:paraId="4CDCC691" w14:textId="77777777" w:rsidR="00DE3E62" w:rsidRPr="00DE3E62" w:rsidRDefault="00DE3E62" w:rsidP="00DE3E62">
            <w:pPr>
              <w:spacing w:line="259" w:lineRule="auto"/>
              <w:ind w:right="-1"/>
              <w:jc w:val="both"/>
              <w:rPr>
                <w:rFonts w:ascii="Times New Roman" w:eastAsia="Times New Roman" w:hAnsi="Times New Roman" w:cs="Times New Roman"/>
                <w:highlight w:val="yellow"/>
                <w:lang w:val="ro-MD" w:eastAsia="ro-RO"/>
              </w:rPr>
            </w:pPr>
            <w:r w:rsidRPr="00DE3E62">
              <w:rPr>
                <w:rFonts w:ascii="Times New Roman" w:eastAsia="Times New Roman" w:hAnsi="Times New Roman" w:cs="Times New Roman"/>
                <w:lang w:val="ro-MD" w:eastAsia="ro-RO"/>
              </w:rPr>
              <w:t xml:space="preserve">Publicarea anterioară în </w:t>
            </w:r>
            <w:r w:rsidRPr="00DE3E62">
              <w:rPr>
                <w:rFonts w:ascii="Times New Roman" w:eastAsia="Times New Roman" w:hAnsi="Times New Roman" w:cs="Times New Roman"/>
                <w:i/>
                <w:lang w:val="ro-MD" w:eastAsia="zh-CN"/>
              </w:rPr>
              <w:t xml:space="preserve">Jurnalul Oficial al Uniunii Europene </w:t>
            </w:r>
            <w:r w:rsidRPr="00DE3E62">
              <w:rPr>
                <w:rFonts w:ascii="Times New Roman" w:eastAsia="Times New Roman" w:hAnsi="Times New Roman" w:cs="Times New Roman"/>
                <w:lang w:val="ro-MD" w:eastAsia="ro-RO"/>
              </w:rPr>
              <w:t xml:space="preserve"> privind contractul (contractele) la care se referă anunțul respectiv</w:t>
            </w:r>
          </w:p>
        </w:tc>
        <w:tc>
          <w:tcPr>
            <w:tcW w:w="4394" w:type="dxa"/>
          </w:tcPr>
          <w:p w14:paraId="4CBA91E0"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Nu □        </w:t>
            </w:r>
          </w:p>
        </w:tc>
      </w:tr>
      <w:tr w:rsidR="00DE3E62" w:rsidRPr="007C156B" w14:paraId="10686F1C" w14:textId="77777777" w:rsidTr="000F4428">
        <w:tc>
          <w:tcPr>
            <w:tcW w:w="5524" w:type="dxa"/>
            <w:vMerge/>
            <w:shd w:val="clear" w:color="auto" w:fill="FFFFFF" w:themeFill="background1"/>
          </w:tcPr>
          <w:p w14:paraId="097F461B" w14:textId="77777777" w:rsidR="00DE3E62" w:rsidRPr="00DE3E62" w:rsidRDefault="00DE3E62" w:rsidP="00DE3E62">
            <w:pPr>
              <w:spacing w:line="259" w:lineRule="auto"/>
              <w:jc w:val="both"/>
              <w:rPr>
                <w:rFonts w:ascii="Times New Roman" w:eastAsia="Calibri" w:hAnsi="Times New Roman" w:cs="Times New Roman"/>
                <w:lang w:val="ro-MD"/>
              </w:rPr>
            </w:pPr>
          </w:p>
        </w:tc>
        <w:tc>
          <w:tcPr>
            <w:tcW w:w="4394" w:type="dxa"/>
          </w:tcPr>
          <w:p w14:paraId="72B121BE" w14:textId="77777777" w:rsidR="00DE3E62" w:rsidRPr="00DE3E62" w:rsidRDefault="00DE3E62" w:rsidP="00DE3E62">
            <w:pPr>
              <w:spacing w:line="259" w:lineRule="auto"/>
              <w:jc w:val="both"/>
              <w:rPr>
                <w:rFonts w:ascii="Times New Roman" w:eastAsia="Calibri" w:hAnsi="Times New Roman" w:cs="Times New Roman"/>
                <w:lang w:val="ro-MD"/>
              </w:rPr>
            </w:pPr>
            <w:r w:rsidRPr="00DE3E62">
              <w:rPr>
                <w:rFonts w:ascii="Times New Roman" w:eastAsia="Times New Roman" w:hAnsi="Times New Roman" w:cs="Times New Roman"/>
                <w:lang w:val="ro-MD" w:eastAsia="ro-RO"/>
              </w:rPr>
              <w:t>Data (datele) și referința (referințele) publicărilor:</w:t>
            </w:r>
          </w:p>
        </w:tc>
      </w:tr>
      <w:tr w:rsidR="00DE3E62" w:rsidRPr="007C156B" w14:paraId="7B2F7A69" w14:textId="77777777" w:rsidTr="000F4428">
        <w:tc>
          <w:tcPr>
            <w:tcW w:w="5524" w:type="dxa"/>
            <w:shd w:val="clear" w:color="auto" w:fill="FFFFFF" w:themeFill="background1"/>
          </w:tcPr>
          <w:p w14:paraId="117B4D08" w14:textId="77777777" w:rsidR="00DE3E62" w:rsidRPr="00DE3E62" w:rsidRDefault="00DE3E62" w:rsidP="00DE3E62">
            <w:pPr>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Agenția Națională pentru Soluționarea Contestațiilor</w:t>
            </w:r>
          </w:p>
          <w:p w14:paraId="4246E6CD" w14:textId="77777777" w:rsidR="00DE3E62" w:rsidRPr="00DE3E62" w:rsidRDefault="00DE3E62" w:rsidP="00DE3E62">
            <w:pPr>
              <w:spacing w:line="259" w:lineRule="auto"/>
              <w:contextualSpacing/>
              <w:jc w:val="both"/>
              <w:rPr>
                <w:rFonts w:ascii="Times New Roman" w:eastAsia="Times New Roman" w:hAnsi="Times New Roman" w:cs="Times New Roman"/>
                <w:lang w:val="ro-MD" w:eastAsia="zh-CN"/>
              </w:rPr>
            </w:pPr>
          </w:p>
        </w:tc>
        <w:tc>
          <w:tcPr>
            <w:tcW w:w="4394" w:type="dxa"/>
          </w:tcPr>
          <w:p w14:paraId="35111779" w14:textId="77777777" w:rsidR="00DE3E62" w:rsidRPr="00DE3E62" w:rsidRDefault="00DE3E62" w:rsidP="00DE3E62">
            <w:pPr>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mun. Chișinău, bd. Ștefan cel Mare și Sfânt, 124, MD-2001;</w:t>
            </w:r>
          </w:p>
          <w:p w14:paraId="6BBE3DFE" w14:textId="77777777" w:rsidR="00DE3E62" w:rsidRPr="00DE3E62" w:rsidRDefault="00DE3E62" w:rsidP="00DE3E62">
            <w:pPr>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 xml:space="preserve">tel/fax: (022) 820 652, 820-651 </w:t>
            </w:r>
          </w:p>
          <w:p w14:paraId="7C5D2C96" w14:textId="77777777" w:rsidR="00DE3E62" w:rsidRPr="00DE3E62" w:rsidRDefault="00DE3E62" w:rsidP="00DE3E62">
            <w:pPr>
              <w:spacing w:line="259" w:lineRule="auto"/>
              <w:jc w:val="both"/>
              <w:rPr>
                <w:rFonts w:ascii="Times New Roman" w:eastAsia="Calibri" w:hAnsi="Times New Roman" w:cs="Times New Roman"/>
                <w:color w:val="0563C1"/>
                <w:u w:val="single"/>
                <w:lang w:val="ro-MD"/>
              </w:rPr>
            </w:pPr>
            <w:r w:rsidRPr="00DE3E62">
              <w:rPr>
                <w:rFonts w:ascii="Times New Roman" w:eastAsia="Calibri" w:hAnsi="Times New Roman" w:cs="Times New Roman"/>
                <w:lang w:val="ro-MD"/>
              </w:rPr>
              <w:t xml:space="preserve">e-mail: </w:t>
            </w:r>
            <w:hyperlink r:id="rId13" w:history="1">
              <w:r w:rsidRPr="00DE3E62">
                <w:rPr>
                  <w:rFonts w:ascii="Times New Roman" w:eastAsia="Calibri" w:hAnsi="Times New Roman" w:cs="Times New Roman"/>
                  <w:color w:val="0563C1"/>
                  <w:u w:val="single"/>
                  <w:lang w:val="ro-MD"/>
                </w:rPr>
                <w:t>contestatii@ansc.md</w:t>
              </w:r>
            </w:hyperlink>
          </w:p>
          <w:p w14:paraId="1D846550" w14:textId="77777777" w:rsidR="00DE3E62" w:rsidRPr="00DE3E62" w:rsidRDefault="00DE3E62" w:rsidP="00DE3E62">
            <w:pPr>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 xml:space="preserve">pagina web: </w:t>
            </w:r>
            <w:r w:rsidRPr="00DE3E62">
              <w:rPr>
                <w:rFonts w:ascii="Times New Roman" w:eastAsia="Calibri" w:hAnsi="Times New Roman" w:cs="Times New Roman"/>
                <w:color w:val="0563C1"/>
                <w:u w:val="single"/>
                <w:lang w:val="ro-MD"/>
              </w:rPr>
              <w:t>www.ansc.md</w:t>
            </w:r>
          </w:p>
        </w:tc>
      </w:tr>
      <w:tr w:rsidR="00DE3E62" w:rsidRPr="00DE3E62" w14:paraId="6609B65A" w14:textId="77777777" w:rsidTr="000F4428">
        <w:tc>
          <w:tcPr>
            <w:tcW w:w="5524" w:type="dxa"/>
            <w:shd w:val="clear" w:color="auto" w:fill="FFFFFF" w:themeFill="background1"/>
          </w:tcPr>
          <w:p w14:paraId="677811DE" w14:textId="77777777" w:rsidR="00DE3E62" w:rsidRPr="00DE3E62" w:rsidRDefault="00DE3E62" w:rsidP="00DE3E62">
            <w:pPr>
              <w:spacing w:line="259" w:lineRule="auto"/>
              <w:jc w:val="both"/>
              <w:rPr>
                <w:rFonts w:ascii="Times New Roman" w:eastAsia="Calibri" w:hAnsi="Times New Roman" w:cs="Times New Roman"/>
                <w:lang w:val="ro-MD"/>
              </w:rPr>
            </w:pPr>
            <w:r w:rsidRPr="00DE3E62">
              <w:rPr>
                <w:rFonts w:ascii="Times New Roman" w:eastAsia="Calibri" w:hAnsi="Times New Roman" w:cs="Times New Roman"/>
                <w:lang w:val="ro-MD"/>
              </w:rPr>
              <w:t>Alte informații relevante</w:t>
            </w:r>
          </w:p>
        </w:tc>
        <w:tc>
          <w:tcPr>
            <w:tcW w:w="4394" w:type="dxa"/>
          </w:tcPr>
          <w:p w14:paraId="04525814" w14:textId="77777777" w:rsidR="00DE3E62" w:rsidRPr="00DE3E62" w:rsidRDefault="00DE3E62" w:rsidP="00DE3E62">
            <w:pPr>
              <w:spacing w:line="259" w:lineRule="auto"/>
              <w:jc w:val="both"/>
              <w:rPr>
                <w:rFonts w:ascii="Times New Roman" w:eastAsia="Calibri" w:hAnsi="Times New Roman" w:cs="Times New Roman"/>
                <w:lang w:val="ro-MD"/>
              </w:rPr>
            </w:pPr>
          </w:p>
        </w:tc>
      </w:tr>
    </w:tbl>
    <w:p w14:paraId="1DA598A7" w14:textId="77777777" w:rsidR="00DE3E62" w:rsidRPr="00DE3E62" w:rsidRDefault="00DE3E62" w:rsidP="00DE3E62">
      <w:pPr>
        <w:spacing w:after="0" w:line="240" w:lineRule="auto"/>
        <w:jc w:val="both"/>
        <w:rPr>
          <w:rFonts w:ascii="Times New Roman" w:eastAsia="Calibri" w:hAnsi="Times New Roman" w:cs="Times New Roman"/>
          <w:kern w:val="0"/>
          <w:lang w:val="ro-MD"/>
          <w14:ligatures w14:val="none"/>
        </w:rPr>
      </w:pPr>
    </w:p>
    <w:p w14:paraId="74DDFF1A" w14:textId="77777777" w:rsidR="00DE3E62" w:rsidRPr="00DE3E62" w:rsidRDefault="00DE3E62" w:rsidP="00DE3E62">
      <w:pPr>
        <w:spacing w:before="120" w:after="0" w:line="240" w:lineRule="auto"/>
        <w:ind w:firstLine="567"/>
        <w:rPr>
          <w:rFonts w:ascii="Times New Roman" w:eastAsia="Calibri" w:hAnsi="Times New Roman" w:cs="Times New Roman"/>
          <w:b/>
          <w:kern w:val="0"/>
          <w:lang w:val="ro-MD"/>
          <w14:ligatures w14:val="none"/>
        </w:rPr>
      </w:pPr>
      <w:r w:rsidRPr="00DE3E62">
        <w:rPr>
          <w:rFonts w:ascii="Times New Roman" w:eastAsia="Calibri" w:hAnsi="Times New Roman" w:cs="Times New Roman"/>
          <w:b/>
          <w:kern w:val="0"/>
          <w:lang w:val="ro-MD"/>
          <w14:ligatures w14:val="none"/>
        </w:rPr>
        <w:t xml:space="preserve">Conducătorul grupului de lucru:  ___________________________                </w:t>
      </w:r>
    </w:p>
    <w:p w14:paraId="039090BE" w14:textId="77777777" w:rsidR="00DE3E62" w:rsidRPr="00DE3E62" w:rsidRDefault="00DE3E62" w:rsidP="00DE3E62">
      <w:pPr>
        <w:spacing w:after="0" w:line="240" w:lineRule="auto"/>
        <w:jc w:val="both"/>
        <w:rPr>
          <w:rFonts w:ascii="Times New Roman" w:eastAsia="Calibri" w:hAnsi="Times New Roman" w:cs="Times New Roman"/>
          <w:kern w:val="0"/>
          <w:lang w:val="ro-MD"/>
          <w14:ligatures w14:val="none"/>
        </w:rPr>
      </w:pPr>
    </w:p>
    <w:p w14:paraId="5C0D8C15"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r w:rsidRPr="00DE3E62">
        <w:rPr>
          <w:rFonts w:ascii="Times New Roman" w:eastAsia="Calibri" w:hAnsi="Times New Roman" w:cs="Times New Roman"/>
          <w:b/>
          <w:i/>
          <w:color w:val="FF0000"/>
          <w:kern w:val="0"/>
          <w:lang w:val="ro-MD"/>
          <w14:ligatures w14:val="none"/>
        </w:rPr>
        <w:t xml:space="preserve">Notă: </w:t>
      </w:r>
      <w:r w:rsidRPr="00DE3E62">
        <w:rPr>
          <w:rFonts w:ascii="Times New Roman" w:eastAsia="Calibri" w:hAnsi="Times New Roman" w:cs="Times New Roman"/>
          <w:i/>
          <w:kern w:val="0"/>
          <w:lang w:val="ro-MD"/>
          <w14:ligatures w14:val="none"/>
        </w:rPr>
        <w:t>A</w:t>
      </w:r>
      <w:r w:rsidRPr="00DE3E62">
        <w:rPr>
          <w:rFonts w:ascii="Times New Roman" w:eastAsia="Calibri"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DE3E62">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E3E62">
        <w:rPr>
          <w:rFonts w:ascii="Times New Roman" w:eastAsia="Calibri"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0EC3F146"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E0BD6A3"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735D446"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71D6FF2"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F5C941E"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DAB30BE"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B79CDF4"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ADED6D1"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1E3ED36"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0100FEE"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33FD2BD"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28455C2" w14:textId="77777777" w:rsidR="00DE3E62" w:rsidRPr="00DE3E62" w:rsidRDefault="00DE3E62" w:rsidP="00DE3E6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9DAC457" w14:textId="77777777" w:rsidR="00DE3E62" w:rsidRPr="00DE3E62" w:rsidRDefault="00DE3E62" w:rsidP="00DE3E62">
      <w:pPr>
        <w:spacing w:after="0" w:line="240" w:lineRule="auto"/>
        <w:jc w:val="both"/>
        <w:rPr>
          <w:rFonts w:ascii="Times New Roman" w:eastAsia="Calibri" w:hAnsi="Times New Roman" w:cs="Times New Roman"/>
          <w:kern w:val="0"/>
          <w:lang w:val="ro-MD"/>
          <w14:ligatures w14:val="none"/>
        </w:rPr>
      </w:pPr>
    </w:p>
    <w:p w14:paraId="08AB3592" w14:textId="77777777" w:rsidR="00DE3E62" w:rsidRPr="00DE3E62" w:rsidRDefault="00DE3E62" w:rsidP="00DE3E62">
      <w:pPr>
        <w:spacing w:after="0" w:line="240" w:lineRule="auto"/>
        <w:jc w:val="both"/>
        <w:rPr>
          <w:rFonts w:ascii="Times New Roman" w:eastAsia="Calibri" w:hAnsi="Times New Roman" w:cs="Times New Roman"/>
          <w:kern w:val="0"/>
          <w:lang w:val="ro-MD"/>
          <w14:ligatures w14:val="none"/>
        </w:rPr>
      </w:pPr>
    </w:p>
    <w:p w14:paraId="2B32CE19" w14:textId="77777777" w:rsidR="00DE3E62" w:rsidRPr="00DE3E62" w:rsidRDefault="00DE3E62" w:rsidP="00DE3E62">
      <w:pPr>
        <w:spacing w:after="0" w:line="240" w:lineRule="auto"/>
        <w:jc w:val="both"/>
        <w:rPr>
          <w:rFonts w:ascii="Times New Roman" w:eastAsia="Calibri" w:hAnsi="Times New Roman" w:cs="Times New Roman"/>
          <w:kern w:val="0"/>
          <w:lang w:val="ro-MD"/>
          <w14:ligatures w14:val="none"/>
        </w:rPr>
      </w:pPr>
    </w:p>
    <w:p w14:paraId="5719676D"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6</w:t>
      </w:r>
    </w:p>
    <w:p w14:paraId="04A1B258"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lastRenderedPageBreak/>
        <w:t>la Documentația standard nr._____</w:t>
      </w:r>
    </w:p>
    <w:p w14:paraId="4A43831B"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1B0971EF"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p>
    <w:p w14:paraId="5464B078" w14:textId="77777777" w:rsidR="00DE3E62" w:rsidRPr="00DE3E62" w:rsidRDefault="00DE3E62" w:rsidP="00DE3E62">
      <w:pPr>
        <w:spacing w:after="0" w:line="240" w:lineRule="auto"/>
        <w:jc w:val="right"/>
        <w:rPr>
          <w:rFonts w:ascii="Times New Roman" w:eastAsia="Times New Roman" w:hAnsi="Times New Roman" w:cs="Times New Roman"/>
          <w:i/>
          <w:kern w:val="0"/>
          <w:sz w:val="22"/>
          <w:szCs w:val="22"/>
          <w:lang w:val="ro-MD"/>
          <w14:ligatures w14:val="none"/>
        </w:rPr>
      </w:pPr>
    </w:p>
    <w:p w14:paraId="35D2D2D9" w14:textId="77777777" w:rsidR="00DE3E62" w:rsidRPr="00DE3E62" w:rsidRDefault="00DE3E62" w:rsidP="00DE3E62">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73EF8DD8" w14:textId="77777777" w:rsidR="00DE3E62" w:rsidRPr="00DE3E62" w:rsidRDefault="00DE3E62" w:rsidP="00DE3E62">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DE3E62">
        <w:rPr>
          <w:rFonts w:ascii="Times New Roman" w:eastAsia="Times New Roman" w:hAnsi="Times New Roman" w:cs="Times New Roman"/>
          <w:b/>
          <w:bCs/>
          <w:color w:val="000000"/>
          <w:kern w:val="0"/>
          <w:sz w:val="28"/>
          <w:szCs w:val="28"/>
          <w:lang w:val="ro-MD"/>
          <w14:ligatures w14:val="none"/>
        </w:rPr>
        <w:t>ANUNȚ</w:t>
      </w:r>
    </w:p>
    <w:p w14:paraId="48218E74" w14:textId="77777777" w:rsidR="00DE3E62" w:rsidRPr="00DE3E62" w:rsidRDefault="00DE3E62" w:rsidP="00DE3E62">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DE3E62">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DE3E62">
        <w:rPr>
          <w:rFonts w:ascii="Times New Roman" w:eastAsia="Times New Roman" w:hAnsi="Times New Roman" w:cs="Times New Roman"/>
          <w:b/>
          <w:bCs/>
          <w:color w:val="000000"/>
          <w:kern w:val="0"/>
          <w:sz w:val="22"/>
          <w:szCs w:val="22"/>
          <w:lang w:val="ro-MD"/>
          <w14:ligatures w14:val="none"/>
        </w:rPr>
        <w:br/>
        <w:t>de achiziții publice/acordului-cadru</w:t>
      </w:r>
    </w:p>
    <w:p w14:paraId="4A62E310" w14:textId="77777777" w:rsidR="00DE3E62" w:rsidRPr="00DE3E62" w:rsidRDefault="00DE3E62" w:rsidP="00DE3E62">
      <w:pPr>
        <w:spacing w:before="240" w:after="240" w:line="240" w:lineRule="auto"/>
        <w:ind w:right="-1"/>
        <w:jc w:val="center"/>
        <w:rPr>
          <w:rFonts w:ascii="Times New Roman" w:eastAsia="Cambria" w:hAnsi="Times New Roman" w:cs="Times New Roman"/>
          <w:kern w:val="0"/>
          <w:sz w:val="22"/>
          <w:szCs w:val="22"/>
          <w:lang w:val="ro-MD"/>
          <w14:ligatures w14:val="none"/>
        </w:rPr>
      </w:pPr>
      <w:r w:rsidRPr="00DE3E62">
        <w:rPr>
          <w:rFonts w:ascii="Times New Roman" w:eastAsia="Cambria" w:hAnsi="Times New Roman" w:cs="Times New Roman"/>
          <w:kern w:val="0"/>
          <w:sz w:val="22"/>
          <w:szCs w:val="22"/>
          <w:lang w:val="ro-MD"/>
          <w14:ligatures w14:val="none"/>
        </w:rPr>
        <w:t>Nr. ___________ din _____________</w:t>
      </w:r>
    </w:p>
    <w:p w14:paraId="4EADBE5E" w14:textId="77777777" w:rsidR="00DE3E62" w:rsidRPr="00DE3E62" w:rsidRDefault="00DE3E62" w:rsidP="00DE3E62">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DE3E62">
        <w:rPr>
          <w:rFonts w:ascii="Times New Roman" w:eastAsia="Cambria"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DE3E62" w:rsidRPr="00DE3E62" w14:paraId="499D89BF" w14:textId="77777777" w:rsidTr="000F4428">
        <w:tc>
          <w:tcPr>
            <w:tcW w:w="5353" w:type="dxa"/>
            <w:shd w:val="clear" w:color="auto" w:fill="FFFFFF" w:themeFill="background1"/>
          </w:tcPr>
          <w:p w14:paraId="7A6D0904" w14:textId="77777777" w:rsidR="00DE3E62" w:rsidRPr="00DE3E62" w:rsidRDefault="00DE3E62" w:rsidP="00DE3E62">
            <w:pPr>
              <w:spacing w:line="259" w:lineRule="auto"/>
              <w:jc w:val="both"/>
              <w:rPr>
                <w:rFonts w:ascii="Times New Roman" w:eastAsia="Cambria" w:hAnsi="Times New Roman" w:cs="Times New Roman"/>
                <w:b/>
                <w:lang w:val="ro-MD"/>
              </w:rPr>
            </w:pPr>
            <w:r w:rsidRPr="00DE3E62">
              <w:rPr>
                <w:rFonts w:ascii="Times New Roman" w:eastAsia="Times New Roman" w:hAnsi="Times New Roman" w:cs="Times New Roman"/>
                <w:b/>
                <w:lang w:val="ro-MD"/>
              </w:rPr>
              <w:t>Denumirea autorității contractante</w:t>
            </w:r>
          </w:p>
        </w:tc>
        <w:tc>
          <w:tcPr>
            <w:tcW w:w="4218" w:type="dxa"/>
          </w:tcPr>
          <w:p w14:paraId="43FFDBBC"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DE3E62" w14:paraId="7D4DDE76" w14:textId="77777777" w:rsidTr="000F4428">
        <w:tc>
          <w:tcPr>
            <w:tcW w:w="5353" w:type="dxa"/>
            <w:shd w:val="clear" w:color="auto" w:fill="FFFFFF" w:themeFill="background1"/>
          </w:tcPr>
          <w:p w14:paraId="3BBA450B"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Cambria" w:hAnsi="Times New Roman" w:cs="Times New Roman"/>
                <w:b/>
                <w:lang w:val="ro-MD"/>
              </w:rPr>
              <w:t>Localitate</w:t>
            </w:r>
          </w:p>
        </w:tc>
        <w:tc>
          <w:tcPr>
            <w:tcW w:w="4218" w:type="dxa"/>
          </w:tcPr>
          <w:p w14:paraId="73F79CF8"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DE3E62" w14:paraId="3042D10F" w14:textId="77777777" w:rsidTr="000F4428">
        <w:tc>
          <w:tcPr>
            <w:tcW w:w="5353" w:type="dxa"/>
            <w:shd w:val="clear" w:color="auto" w:fill="FFFFFF" w:themeFill="background1"/>
          </w:tcPr>
          <w:p w14:paraId="2F5C4530" w14:textId="77777777" w:rsidR="00DE3E62" w:rsidRPr="00DE3E62" w:rsidRDefault="00DE3E62" w:rsidP="00DE3E62">
            <w:pPr>
              <w:spacing w:line="259" w:lineRule="auto"/>
              <w:jc w:val="both"/>
              <w:rPr>
                <w:rFonts w:ascii="Times New Roman" w:eastAsia="Cambria" w:hAnsi="Times New Roman" w:cs="Times New Roman"/>
                <w:b/>
                <w:lang w:val="ro-MD"/>
              </w:rPr>
            </w:pPr>
            <w:r w:rsidRPr="00DE3E62">
              <w:rPr>
                <w:rFonts w:ascii="Times New Roman" w:eastAsia="Times New Roman" w:hAnsi="Times New Roman" w:cs="Times New Roman"/>
                <w:b/>
                <w:lang w:val="ro-MD"/>
              </w:rPr>
              <w:t>IDNO</w:t>
            </w:r>
          </w:p>
        </w:tc>
        <w:tc>
          <w:tcPr>
            <w:tcW w:w="4218" w:type="dxa"/>
          </w:tcPr>
          <w:p w14:paraId="01D700B5"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DE3E62" w14:paraId="7DEFD62A" w14:textId="77777777" w:rsidTr="000F4428">
        <w:tc>
          <w:tcPr>
            <w:tcW w:w="5353" w:type="dxa"/>
            <w:shd w:val="clear" w:color="auto" w:fill="FFFFFF" w:themeFill="background1"/>
          </w:tcPr>
          <w:p w14:paraId="0E5AF3DD"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Times New Roman" w:hAnsi="Times New Roman" w:cs="Times New Roman"/>
                <w:b/>
                <w:lang w:val="ro-MD"/>
              </w:rPr>
              <w:t>Adresa</w:t>
            </w:r>
          </w:p>
        </w:tc>
        <w:tc>
          <w:tcPr>
            <w:tcW w:w="4218" w:type="dxa"/>
          </w:tcPr>
          <w:p w14:paraId="524A0D5F"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DE3E62" w14:paraId="712BFAC1" w14:textId="77777777" w:rsidTr="000F4428">
        <w:tc>
          <w:tcPr>
            <w:tcW w:w="5353" w:type="dxa"/>
            <w:shd w:val="clear" w:color="auto" w:fill="FFFFFF" w:themeFill="background1"/>
          </w:tcPr>
          <w:p w14:paraId="74F81598"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Times New Roman" w:hAnsi="Times New Roman" w:cs="Times New Roman"/>
                <w:b/>
                <w:lang w:val="ro-MD"/>
              </w:rPr>
              <w:t>Număr de telefon</w:t>
            </w:r>
          </w:p>
        </w:tc>
        <w:tc>
          <w:tcPr>
            <w:tcW w:w="4218" w:type="dxa"/>
          </w:tcPr>
          <w:p w14:paraId="6C6170A9"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DE3E62" w14:paraId="7B10276C" w14:textId="77777777" w:rsidTr="000F4428">
        <w:tc>
          <w:tcPr>
            <w:tcW w:w="5353" w:type="dxa"/>
            <w:shd w:val="clear" w:color="auto" w:fill="FFFFFF" w:themeFill="background1"/>
          </w:tcPr>
          <w:p w14:paraId="3F3FA597"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Times New Roman" w:hAnsi="Times New Roman" w:cs="Times New Roman"/>
                <w:b/>
                <w:lang w:val="ro-MD"/>
              </w:rPr>
              <w:t>Număr de fax</w:t>
            </w:r>
          </w:p>
        </w:tc>
        <w:tc>
          <w:tcPr>
            <w:tcW w:w="4218" w:type="dxa"/>
          </w:tcPr>
          <w:p w14:paraId="07C065DB"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DE3E62" w14:paraId="5A021A1B" w14:textId="77777777" w:rsidTr="000F4428">
        <w:tc>
          <w:tcPr>
            <w:tcW w:w="5353" w:type="dxa"/>
            <w:shd w:val="clear" w:color="auto" w:fill="FFFFFF" w:themeFill="background1"/>
          </w:tcPr>
          <w:p w14:paraId="35C54229"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Times New Roman" w:hAnsi="Times New Roman" w:cs="Times New Roman"/>
                <w:b/>
                <w:lang w:val="ro-MD"/>
              </w:rPr>
              <w:t xml:space="preserve">E-mail </w:t>
            </w:r>
          </w:p>
        </w:tc>
        <w:tc>
          <w:tcPr>
            <w:tcW w:w="4218" w:type="dxa"/>
          </w:tcPr>
          <w:p w14:paraId="6B87F655"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DE3E62" w14:paraId="3D5BEC28" w14:textId="77777777" w:rsidTr="000F4428">
        <w:tc>
          <w:tcPr>
            <w:tcW w:w="5353" w:type="dxa"/>
            <w:shd w:val="clear" w:color="auto" w:fill="FFFFFF" w:themeFill="background1"/>
          </w:tcPr>
          <w:p w14:paraId="1DB06822"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Times New Roman" w:hAnsi="Times New Roman" w:cs="Times New Roman"/>
                <w:b/>
                <w:lang w:val="ro-MD"/>
              </w:rPr>
              <w:t>Pagina web oficială</w:t>
            </w:r>
          </w:p>
        </w:tc>
        <w:tc>
          <w:tcPr>
            <w:tcW w:w="4218" w:type="dxa"/>
          </w:tcPr>
          <w:p w14:paraId="1397B087"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7C156B" w14:paraId="7055996F" w14:textId="77777777" w:rsidTr="000F4428">
        <w:tc>
          <w:tcPr>
            <w:tcW w:w="5353" w:type="dxa"/>
            <w:shd w:val="clear" w:color="auto" w:fill="FFFFFF" w:themeFill="background1"/>
          </w:tcPr>
          <w:p w14:paraId="0A7F8E74"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Times New Roman" w:hAnsi="Times New Roman" w:cs="Times New Roman"/>
                <w:b/>
                <w:lang w:val="ro-MD"/>
              </w:rPr>
              <w:t xml:space="preserve">Persoana de contact </w:t>
            </w:r>
          </w:p>
          <w:p w14:paraId="5A88BC66"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Times New Roman" w:hAnsi="Times New Roman" w:cs="Times New Roman"/>
                <w:i/>
                <w:lang w:val="ro-MD"/>
              </w:rPr>
              <w:t>(nume, prenume, telefon, e-mail)</w:t>
            </w:r>
          </w:p>
        </w:tc>
        <w:tc>
          <w:tcPr>
            <w:tcW w:w="4218" w:type="dxa"/>
          </w:tcPr>
          <w:p w14:paraId="4AB0811A" w14:textId="77777777" w:rsidR="00DE3E62" w:rsidRPr="00DE3E62" w:rsidRDefault="00DE3E62" w:rsidP="00DE3E62">
            <w:pPr>
              <w:spacing w:line="259" w:lineRule="auto"/>
              <w:jc w:val="both"/>
              <w:rPr>
                <w:rFonts w:ascii="Times New Roman" w:eastAsia="Cambria" w:hAnsi="Times New Roman" w:cs="Times New Roman"/>
                <w:lang w:val="ro-MD"/>
              </w:rPr>
            </w:pPr>
          </w:p>
        </w:tc>
      </w:tr>
    </w:tbl>
    <w:p w14:paraId="1EEC331C" w14:textId="77777777" w:rsidR="00DE3E62" w:rsidRPr="00DE3E62" w:rsidRDefault="00DE3E62" w:rsidP="00DE3E62">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DE3E62">
        <w:rPr>
          <w:rFonts w:ascii="Times New Roman" w:eastAsia="Cambria"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DE3E62" w:rsidRPr="007C156B" w14:paraId="3ED35224" w14:textId="77777777" w:rsidTr="000F4428">
        <w:tc>
          <w:tcPr>
            <w:tcW w:w="5353" w:type="dxa"/>
            <w:shd w:val="clear" w:color="auto" w:fill="FFFFFF" w:themeFill="background1"/>
          </w:tcPr>
          <w:p w14:paraId="66716F58"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Tipul procedurii de achiziție</w:t>
            </w:r>
          </w:p>
        </w:tc>
        <w:tc>
          <w:tcPr>
            <w:tcW w:w="4218" w:type="dxa"/>
          </w:tcPr>
          <w:p w14:paraId="28C96953"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Cererea ofertelor de prețuri □  </w:t>
            </w:r>
          </w:p>
          <w:p w14:paraId="51DA4D46" w14:textId="77777777" w:rsidR="00DE3E62" w:rsidRPr="00DE3E62" w:rsidRDefault="00DE3E62" w:rsidP="00DE3E62">
            <w:pPr>
              <w:spacing w:line="259" w:lineRule="auto"/>
              <w:jc w:val="both"/>
              <w:rPr>
                <w:rFonts w:ascii="Times New Roman" w:eastAsia="Times New Roman" w:hAnsi="Times New Roman" w:cs="Times New Roman"/>
                <w:i/>
                <w:lang w:val="ro-MD" w:eastAsia="ro-RO"/>
              </w:rPr>
            </w:pPr>
            <w:r w:rsidRPr="00DE3E62">
              <w:rPr>
                <w:rFonts w:ascii="Times New Roman" w:eastAsia="Times New Roman" w:hAnsi="Times New Roman" w:cs="Times New Roman"/>
                <w:lang w:val="ro-MD" w:eastAsia="ro-RO"/>
              </w:rPr>
              <w:t xml:space="preserve">Licitație deschisă □  Altele: </w:t>
            </w:r>
            <w:r w:rsidRPr="00DE3E62">
              <w:rPr>
                <w:rFonts w:ascii="Times New Roman" w:eastAsia="Times New Roman" w:hAnsi="Times New Roman" w:cs="Times New Roman"/>
                <w:i/>
                <w:lang w:val="ro-MD" w:eastAsia="ro-RO"/>
              </w:rPr>
              <w:t>[Indicați]</w:t>
            </w:r>
          </w:p>
        </w:tc>
      </w:tr>
      <w:tr w:rsidR="00DE3E62" w:rsidRPr="00DE3E62" w14:paraId="5E568A04" w14:textId="77777777" w:rsidTr="000F4428">
        <w:tc>
          <w:tcPr>
            <w:tcW w:w="5353" w:type="dxa"/>
            <w:shd w:val="clear" w:color="auto" w:fill="FFFFFF" w:themeFill="background1"/>
          </w:tcPr>
          <w:p w14:paraId="4C031581"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Obiectul achiziției</w:t>
            </w:r>
          </w:p>
        </w:tc>
        <w:tc>
          <w:tcPr>
            <w:tcW w:w="4218" w:type="dxa"/>
          </w:tcPr>
          <w:p w14:paraId="2D5CDB51" w14:textId="77777777" w:rsidR="00DE3E62" w:rsidRPr="00DE3E62" w:rsidRDefault="00DE3E62" w:rsidP="00DE3E62">
            <w:pPr>
              <w:spacing w:line="259" w:lineRule="auto"/>
              <w:jc w:val="both"/>
              <w:rPr>
                <w:rFonts w:ascii="Times New Roman" w:eastAsia="Times New Roman" w:hAnsi="Times New Roman" w:cs="Times New Roman"/>
                <w:lang w:val="ro-MD" w:eastAsia="ro-RO"/>
              </w:rPr>
            </w:pPr>
          </w:p>
        </w:tc>
      </w:tr>
      <w:tr w:rsidR="00DE3E62" w:rsidRPr="00DE3E62" w14:paraId="348DB2D9" w14:textId="77777777" w:rsidTr="000F4428">
        <w:tc>
          <w:tcPr>
            <w:tcW w:w="5353" w:type="dxa"/>
            <w:shd w:val="clear" w:color="auto" w:fill="FFFFFF" w:themeFill="background1"/>
          </w:tcPr>
          <w:p w14:paraId="38F9A241"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Cod CPV</w:t>
            </w:r>
          </w:p>
        </w:tc>
        <w:tc>
          <w:tcPr>
            <w:tcW w:w="4218" w:type="dxa"/>
          </w:tcPr>
          <w:p w14:paraId="5BD2798B" w14:textId="77777777" w:rsidR="00DE3E62" w:rsidRPr="00DE3E62" w:rsidRDefault="00DE3E62" w:rsidP="00DE3E62">
            <w:pPr>
              <w:spacing w:line="259" w:lineRule="auto"/>
              <w:jc w:val="both"/>
              <w:rPr>
                <w:rFonts w:ascii="Times New Roman" w:eastAsia="Times New Roman" w:hAnsi="Times New Roman" w:cs="Times New Roman"/>
                <w:lang w:val="ro-MD" w:eastAsia="ro-RO"/>
              </w:rPr>
            </w:pPr>
          </w:p>
        </w:tc>
      </w:tr>
      <w:tr w:rsidR="00DE3E62" w:rsidRPr="00DE3E62" w14:paraId="57237640" w14:textId="77777777" w:rsidTr="000F4428">
        <w:tc>
          <w:tcPr>
            <w:tcW w:w="5353" w:type="dxa"/>
            <w:shd w:val="clear" w:color="auto" w:fill="FFFFFF" w:themeFill="background1"/>
          </w:tcPr>
          <w:p w14:paraId="3B12F125"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 xml:space="preserve">Valoarea estimată a achiziției </w:t>
            </w:r>
          </w:p>
        </w:tc>
        <w:tc>
          <w:tcPr>
            <w:tcW w:w="4218" w:type="dxa"/>
          </w:tcPr>
          <w:p w14:paraId="60B9E8C3"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DE3E62" w14:paraId="4BD33B9E" w14:textId="77777777" w:rsidTr="000F4428">
        <w:tc>
          <w:tcPr>
            <w:tcW w:w="5353" w:type="dxa"/>
            <w:vMerge w:val="restart"/>
            <w:shd w:val="clear" w:color="auto" w:fill="FFFFFF" w:themeFill="background1"/>
          </w:tcPr>
          <w:p w14:paraId="067C674B"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 xml:space="preserve">Nr. și link-ul procedurii </w:t>
            </w:r>
            <w:r w:rsidRPr="00DE3E62">
              <w:rPr>
                <w:rFonts w:ascii="Times New Roman" w:eastAsia="Times New Roman" w:hAnsi="Times New Roman" w:cs="Times New Roman"/>
                <w:i/>
                <w:lang w:val="ro-MD" w:eastAsia="ro-RO"/>
              </w:rPr>
              <w:t xml:space="preserve">(se va indica din cadrul portalului guvernamental </w:t>
            </w:r>
            <w:hyperlink r:id="rId14" w:history="1">
              <w:r w:rsidRPr="00DE3E62">
                <w:rPr>
                  <w:rFonts w:ascii="Times New Roman" w:eastAsia="Times New Roman" w:hAnsi="Times New Roman" w:cs="Times New Roman"/>
                  <w:i/>
                  <w:color w:val="0000FF"/>
                  <w:u w:val="single"/>
                  <w:lang w:val="ro-MD" w:eastAsia="ro-RO"/>
                </w:rPr>
                <w:t>www.mtender.gov.md</w:t>
              </w:r>
            </w:hyperlink>
            <w:r w:rsidRPr="00DE3E62">
              <w:rPr>
                <w:rFonts w:ascii="Times New Roman" w:eastAsia="Times New Roman" w:hAnsi="Times New Roman" w:cs="Times New Roman"/>
                <w:i/>
                <w:lang w:val="ro-MD" w:eastAsia="ro-RO"/>
              </w:rPr>
              <w:t>)</w:t>
            </w:r>
          </w:p>
        </w:tc>
        <w:tc>
          <w:tcPr>
            <w:tcW w:w="4218" w:type="dxa"/>
          </w:tcPr>
          <w:p w14:paraId="6D936D41" w14:textId="77777777" w:rsidR="00DE3E62" w:rsidRPr="00DE3E62" w:rsidRDefault="00DE3E62" w:rsidP="00DE3E62">
            <w:pPr>
              <w:spacing w:line="259" w:lineRule="auto"/>
              <w:jc w:val="both"/>
              <w:rPr>
                <w:rFonts w:ascii="Times New Roman" w:eastAsia="Cambria" w:hAnsi="Times New Roman" w:cs="Times New Roman"/>
                <w:lang w:val="ro-MD"/>
              </w:rPr>
            </w:pPr>
            <w:r w:rsidRPr="00DE3E62">
              <w:rPr>
                <w:rFonts w:ascii="Times New Roman" w:eastAsia="Cambria" w:hAnsi="Times New Roman" w:cs="Times New Roman"/>
                <w:lang w:val="ro-MD"/>
              </w:rPr>
              <w:t>Nr:</w:t>
            </w:r>
          </w:p>
        </w:tc>
      </w:tr>
      <w:tr w:rsidR="00DE3E62" w:rsidRPr="00DE3E62" w14:paraId="1A2E7C15" w14:textId="77777777" w:rsidTr="000F4428">
        <w:tc>
          <w:tcPr>
            <w:tcW w:w="5353" w:type="dxa"/>
            <w:vMerge/>
            <w:shd w:val="clear" w:color="auto" w:fill="FFFFFF" w:themeFill="background1"/>
          </w:tcPr>
          <w:p w14:paraId="01A2F08C"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p>
        </w:tc>
        <w:tc>
          <w:tcPr>
            <w:tcW w:w="4218" w:type="dxa"/>
          </w:tcPr>
          <w:p w14:paraId="62F2DDA9" w14:textId="77777777" w:rsidR="00DE3E62" w:rsidRPr="00DE3E62" w:rsidRDefault="00DE3E62" w:rsidP="00DE3E62">
            <w:pPr>
              <w:spacing w:line="259" w:lineRule="auto"/>
              <w:jc w:val="both"/>
              <w:rPr>
                <w:rFonts w:ascii="Times New Roman" w:eastAsia="Cambria" w:hAnsi="Times New Roman" w:cs="Times New Roman"/>
                <w:lang w:val="ro-MD"/>
              </w:rPr>
            </w:pPr>
            <w:r w:rsidRPr="00DE3E62">
              <w:rPr>
                <w:rFonts w:ascii="Times New Roman" w:eastAsia="Cambria" w:hAnsi="Times New Roman" w:cs="Times New Roman"/>
                <w:lang w:val="ro-MD"/>
              </w:rPr>
              <w:t>Link:</w:t>
            </w:r>
          </w:p>
        </w:tc>
      </w:tr>
      <w:tr w:rsidR="00DE3E62" w:rsidRPr="007C156B" w14:paraId="523E23DC" w14:textId="77777777" w:rsidTr="000F4428">
        <w:tc>
          <w:tcPr>
            <w:tcW w:w="5353" w:type="dxa"/>
            <w:shd w:val="clear" w:color="auto" w:fill="FFFFFF" w:themeFill="background1"/>
          </w:tcPr>
          <w:p w14:paraId="045AEED9" w14:textId="77777777" w:rsidR="00DE3E62" w:rsidRPr="00DE3E62" w:rsidRDefault="00DE3E62" w:rsidP="00DE3E62">
            <w:pPr>
              <w:spacing w:line="259" w:lineRule="auto"/>
              <w:jc w:val="both"/>
              <w:rPr>
                <w:rFonts w:ascii="Times New Roman" w:eastAsia="Times New Roman" w:hAnsi="Times New Roman" w:cs="Times New Roman"/>
                <w:b/>
                <w:lang w:val="ro-MD"/>
              </w:rPr>
            </w:pPr>
            <w:r w:rsidRPr="00DE3E62">
              <w:rPr>
                <w:rFonts w:ascii="Times New Roman" w:eastAsia="Times New Roman" w:hAnsi="Times New Roman" w:cs="Times New Roman"/>
                <w:b/>
                <w:lang w:val="ro-MD" w:eastAsia="ro-RO"/>
              </w:rPr>
              <w:t>Data publicării anunțului de participare</w:t>
            </w:r>
          </w:p>
        </w:tc>
        <w:tc>
          <w:tcPr>
            <w:tcW w:w="4218" w:type="dxa"/>
          </w:tcPr>
          <w:p w14:paraId="2F89BDAB" w14:textId="77777777" w:rsidR="00DE3E62" w:rsidRPr="00DE3E62" w:rsidRDefault="00DE3E62" w:rsidP="00DE3E62">
            <w:pPr>
              <w:spacing w:line="259" w:lineRule="auto"/>
              <w:jc w:val="both"/>
              <w:rPr>
                <w:rFonts w:ascii="Times New Roman" w:eastAsia="Cambria" w:hAnsi="Times New Roman" w:cs="Times New Roman"/>
                <w:lang w:val="ro-MD"/>
              </w:rPr>
            </w:pPr>
          </w:p>
        </w:tc>
      </w:tr>
      <w:tr w:rsidR="00DE3E62" w:rsidRPr="007C156B" w14:paraId="7D09DCD6" w14:textId="77777777" w:rsidTr="000F4428">
        <w:trPr>
          <w:trHeight w:val="1040"/>
        </w:trPr>
        <w:tc>
          <w:tcPr>
            <w:tcW w:w="5353" w:type="dxa"/>
            <w:shd w:val="clear" w:color="auto" w:fill="FFFFFF" w:themeFill="background1"/>
          </w:tcPr>
          <w:p w14:paraId="34F2877D"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color w:val="000000"/>
                <w:lang w:val="ro-MD"/>
              </w:rPr>
              <w:t xml:space="preserve">Data (datele) și referința (referințele) publicărilor anterioare în Jurnalul Oficial al Uniunii Europene privind proiectul (proiectele) la care se referă anunțul respectiv </w:t>
            </w:r>
            <w:r w:rsidRPr="00DE3E62">
              <w:rPr>
                <w:rFonts w:ascii="Times New Roman" w:eastAsia="Times New Roman" w:hAnsi="Times New Roman" w:cs="Times New Roman"/>
                <w:i/>
                <w:color w:val="000000"/>
                <w:lang w:val="ro-MD"/>
              </w:rPr>
              <w:t>(după caz)</w:t>
            </w:r>
          </w:p>
        </w:tc>
        <w:tc>
          <w:tcPr>
            <w:tcW w:w="4218" w:type="dxa"/>
          </w:tcPr>
          <w:p w14:paraId="574494B6" w14:textId="77777777" w:rsidR="00DE3E62" w:rsidRPr="00DE3E62" w:rsidRDefault="00DE3E62" w:rsidP="00DE3E62">
            <w:pPr>
              <w:spacing w:line="259" w:lineRule="auto"/>
              <w:jc w:val="both"/>
              <w:rPr>
                <w:rFonts w:ascii="Times New Roman" w:eastAsia="Cambria" w:hAnsi="Times New Roman" w:cs="Times New Roman"/>
                <w:lang w:val="ro-MD"/>
              </w:rPr>
            </w:pPr>
          </w:p>
        </w:tc>
      </w:tr>
    </w:tbl>
    <w:p w14:paraId="7E69EBF5" w14:textId="77777777" w:rsidR="00DE3E62" w:rsidRPr="00DE3E62" w:rsidRDefault="00DE3E62" w:rsidP="00DE3E62">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DE3E62">
        <w:rPr>
          <w:rFonts w:ascii="Times New Roman" w:eastAsia="Cambria"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DE3E62" w:rsidRPr="00DE3E62" w14:paraId="19D85A6D" w14:textId="77777777" w:rsidTr="000F4428">
        <w:trPr>
          <w:trHeight w:val="304"/>
        </w:trPr>
        <w:tc>
          <w:tcPr>
            <w:tcW w:w="5353" w:type="dxa"/>
            <w:shd w:val="clear" w:color="auto" w:fill="FFFFFF" w:themeFill="background1"/>
          </w:tcPr>
          <w:p w14:paraId="408E1DB3"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Tipul contractului de achiziție/acordului-cadru</w:t>
            </w:r>
          </w:p>
        </w:tc>
        <w:tc>
          <w:tcPr>
            <w:tcW w:w="4218" w:type="dxa"/>
          </w:tcPr>
          <w:p w14:paraId="27163412"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 Servicii de proiectare □      Lucrări □</w:t>
            </w:r>
          </w:p>
        </w:tc>
      </w:tr>
      <w:tr w:rsidR="00DE3E62" w:rsidRPr="00DE3E62" w14:paraId="54CE6A15" w14:textId="77777777" w:rsidTr="000F4428">
        <w:trPr>
          <w:trHeight w:val="315"/>
        </w:trPr>
        <w:tc>
          <w:tcPr>
            <w:tcW w:w="5353" w:type="dxa"/>
            <w:shd w:val="clear" w:color="auto" w:fill="FFFFFF" w:themeFill="background1"/>
          </w:tcPr>
          <w:p w14:paraId="1C11D0CE"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color w:val="000000"/>
                <w:lang w:val="ro-MD"/>
              </w:rPr>
              <w:t>Contractul de achiziție/acordul-cadru se referă la un proiect și/sau program finanțat din fonduri ale Uniunii Europene</w:t>
            </w:r>
          </w:p>
        </w:tc>
        <w:tc>
          <w:tcPr>
            <w:tcW w:w="4218" w:type="dxa"/>
          </w:tcPr>
          <w:p w14:paraId="72843411"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Nu □    Da □</w:t>
            </w:r>
          </w:p>
        </w:tc>
      </w:tr>
      <w:tr w:rsidR="00DE3E62" w:rsidRPr="00DE3E62" w14:paraId="43021E09" w14:textId="77777777" w:rsidTr="000F4428">
        <w:trPr>
          <w:trHeight w:val="525"/>
        </w:trPr>
        <w:tc>
          <w:tcPr>
            <w:tcW w:w="5353" w:type="dxa"/>
            <w:shd w:val="clear" w:color="auto" w:fill="FFFFFF" w:themeFill="background1"/>
          </w:tcPr>
          <w:p w14:paraId="0DC895DA"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Sursa de finanțare</w:t>
            </w:r>
          </w:p>
        </w:tc>
        <w:tc>
          <w:tcPr>
            <w:tcW w:w="4218" w:type="dxa"/>
          </w:tcPr>
          <w:p w14:paraId="63298716"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Bugetul de stat □     FAOAM □ </w:t>
            </w:r>
          </w:p>
          <w:p w14:paraId="4B304E5A"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BASS □     Surse externe □ </w:t>
            </w:r>
          </w:p>
          <w:p w14:paraId="173ABA19"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Alte surse: </w:t>
            </w:r>
            <w:r w:rsidRPr="00DE3E62">
              <w:rPr>
                <w:rFonts w:ascii="Times New Roman" w:eastAsia="Times New Roman" w:hAnsi="Times New Roman" w:cs="Times New Roman"/>
                <w:i/>
                <w:lang w:val="ro-MD" w:eastAsia="ro-RO"/>
              </w:rPr>
              <w:t>[Indicați]</w:t>
            </w:r>
          </w:p>
        </w:tc>
      </w:tr>
      <w:tr w:rsidR="00DE3E62" w:rsidRPr="007C156B" w14:paraId="0FFE8F56" w14:textId="77777777" w:rsidTr="000F4428">
        <w:trPr>
          <w:trHeight w:val="353"/>
        </w:trPr>
        <w:tc>
          <w:tcPr>
            <w:tcW w:w="5353" w:type="dxa"/>
            <w:shd w:val="clear" w:color="auto" w:fill="FFFFFF" w:themeFill="background1"/>
          </w:tcPr>
          <w:p w14:paraId="434707A6"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Data deciziei de atribuire a contractului de achiziție/ acordului-cadru</w:t>
            </w:r>
          </w:p>
        </w:tc>
        <w:tc>
          <w:tcPr>
            <w:tcW w:w="4218" w:type="dxa"/>
          </w:tcPr>
          <w:p w14:paraId="16FD56FB" w14:textId="77777777" w:rsidR="00DE3E62" w:rsidRPr="00DE3E62" w:rsidRDefault="00DE3E62" w:rsidP="00DE3E62">
            <w:pPr>
              <w:spacing w:line="259" w:lineRule="auto"/>
              <w:jc w:val="both"/>
              <w:rPr>
                <w:rFonts w:ascii="Times New Roman" w:eastAsia="Times New Roman" w:hAnsi="Times New Roman" w:cs="Times New Roman"/>
                <w:lang w:val="ro-MD" w:eastAsia="ro-RO"/>
              </w:rPr>
            </w:pPr>
          </w:p>
        </w:tc>
      </w:tr>
      <w:tr w:rsidR="00DE3E62" w:rsidRPr="00DE3E62" w14:paraId="2493DEBA" w14:textId="77777777" w:rsidTr="000F4428">
        <w:trPr>
          <w:trHeight w:val="140"/>
        </w:trPr>
        <w:tc>
          <w:tcPr>
            <w:tcW w:w="5353" w:type="dxa"/>
            <w:shd w:val="clear" w:color="auto" w:fill="FFFFFF" w:themeFill="background1"/>
          </w:tcPr>
          <w:p w14:paraId="33CD99E7"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Denumirea operatorului economic</w:t>
            </w:r>
          </w:p>
        </w:tc>
        <w:tc>
          <w:tcPr>
            <w:tcW w:w="4218" w:type="dxa"/>
          </w:tcPr>
          <w:p w14:paraId="71960D94" w14:textId="77777777" w:rsidR="00DE3E62" w:rsidRPr="00DE3E62" w:rsidRDefault="00DE3E62" w:rsidP="00DE3E62">
            <w:pPr>
              <w:spacing w:line="259" w:lineRule="auto"/>
              <w:jc w:val="both"/>
              <w:rPr>
                <w:rFonts w:ascii="Times New Roman" w:eastAsia="Times New Roman" w:hAnsi="Times New Roman" w:cs="Times New Roman"/>
                <w:i/>
                <w:lang w:val="ro-MD" w:eastAsia="ro-RO"/>
              </w:rPr>
            </w:pPr>
          </w:p>
        </w:tc>
      </w:tr>
      <w:tr w:rsidR="00DE3E62" w:rsidRPr="00DE3E62" w14:paraId="1B667208" w14:textId="77777777" w:rsidTr="000F4428">
        <w:trPr>
          <w:trHeight w:val="188"/>
        </w:trPr>
        <w:tc>
          <w:tcPr>
            <w:tcW w:w="5353" w:type="dxa"/>
            <w:vMerge w:val="restart"/>
            <w:shd w:val="clear" w:color="auto" w:fill="FFFFFF" w:themeFill="background1"/>
          </w:tcPr>
          <w:p w14:paraId="57D45811"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Nr. și data contractului de achiziție/acordului-cadru</w:t>
            </w:r>
          </w:p>
        </w:tc>
        <w:tc>
          <w:tcPr>
            <w:tcW w:w="4218" w:type="dxa"/>
          </w:tcPr>
          <w:p w14:paraId="08435D7E"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Nr:</w:t>
            </w:r>
          </w:p>
        </w:tc>
      </w:tr>
      <w:tr w:rsidR="00DE3E62" w:rsidRPr="00DE3E62" w14:paraId="6E41C861" w14:textId="77777777" w:rsidTr="000F4428">
        <w:trPr>
          <w:trHeight w:val="219"/>
        </w:trPr>
        <w:tc>
          <w:tcPr>
            <w:tcW w:w="5353" w:type="dxa"/>
            <w:vMerge/>
            <w:shd w:val="clear" w:color="auto" w:fill="FFFFFF" w:themeFill="background1"/>
          </w:tcPr>
          <w:p w14:paraId="44316CC8"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p>
        </w:tc>
        <w:tc>
          <w:tcPr>
            <w:tcW w:w="4218" w:type="dxa"/>
          </w:tcPr>
          <w:p w14:paraId="37270042"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Data:</w:t>
            </w:r>
          </w:p>
        </w:tc>
      </w:tr>
      <w:tr w:rsidR="00DE3E62" w:rsidRPr="00DE3E62" w14:paraId="6A0F4537" w14:textId="77777777" w:rsidTr="000F4428">
        <w:trPr>
          <w:trHeight w:val="207"/>
        </w:trPr>
        <w:tc>
          <w:tcPr>
            <w:tcW w:w="5353" w:type="dxa"/>
            <w:vMerge w:val="restart"/>
            <w:shd w:val="clear" w:color="auto" w:fill="FFFFFF" w:themeFill="background1"/>
          </w:tcPr>
          <w:p w14:paraId="6CB11A5C"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Valoarea contractului de achiziție/acordului-cadru</w:t>
            </w:r>
          </w:p>
        </w:tc>
        <w:tc>
          <w:tcPr>
            <w:tcW w:w="4218" w:type="dxa"/>
          </w:tcPr>
          <w:p w14:paraId="614D35A1"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Fără TVA:</w:t>
            </w:r>
          </w:p>
        </w:tc>
      </w:tr>
      <w:tr w:rsidR="00DE3E62" w:rsidRPr="00DE3E62" w14:paraId="58685F01" w14:textId="77777777" w:rsidTr="000F4428">
        <w:trPr>
          <w:trHeight w:val="207"/>
        </w:trPr>
        <w:tc>
          <w:tcPr>
            <w:tcW w:w="5353" w:type="dxa"/>
            <w:vMerge/>
            <w:shd w:val="clear" w:color="auto" w:fill="FFFFFF" w:themeFill="background1"/>
          </w:tcPr>
          <w:p w14:paraId="66DF461D"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p>
        </w:tc>
        <w:tc>
          <w:tcPr>
            <w:tcW w:w="4218" w:type="dxa"/>
          </w:tcPr>
          <w:p w14:paraId="1E91BF66" w14:textId="77777777" w:rsidR="00DE3E62" w:rsidRPr="00DE3E62" w:rsidRDefault="00DE3E62" w:rsidP="00DE3E62">
            <w:pPr>
              <w:spacing w:line="259" w:lineRule="auto"/>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Inclusiv TVA:</w:t>
            </w:r>
          </w:p>
        </w:tc>
      </w:tr>
      <w:tr w:rsidR="00DE3E62" w:rsidRPr="00DE3E62" w14:paraId="20DB27D7" w14:textId="77777777" w:rsidTr="000F4428">
        <w:trPr>
          <w:trHeight w:val="115"/>
        </w:trPr>
        <w:tc>
          <w:tcPr>
            <w:tcW w:w="5353" w:type="dxa"/>
            <w:shd w:val="clear" w:color="auto" w:fill="FFFFFF" w:themeFill="background1"/>
          </w:tcPr>
          <w:p w14:paraId="371196FC"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Termen de valabilitate</w:t>
            </w:r>
          </w:p>
        </w:tc>
        <w:tc>
          <w:tcPr>
            <w:tcW w:w="4218" w:type="dxa"/>
          </w:tcPr>
          <w:p w14:paraId="38DA116C" w14:textId="77777777" w:rsidR="00DE3E62" w:rsidRPr="00DE3E62" w:rsidRDefault="00DE3E62" w:rsidP="00DE3E62">
            <w:pPr>
              <w:spacing w:line="259" w:lineRule="auto"/>
              <w:jc w:val="both"/>
              <w:rPr>
                <w:rFonts w:ascii="Times New Roman" w:eastAsia="Times New Roman" w:hAnsi="Times New Roman" w:cs="Times New Roman"/>
                <w:lang w:val="ro-MD" w:eastAsia="ro-RO"/>
              </w:rPr>
            </w:pPr>
          </w:p>
        </w:tc>
      </w:tr>
      <w:tr w:rsidR="00DE3E62" w:rsidRPr="00DE3E62" w14:paraId="3FB99B72" w14:textId="77777777" w:rsidTr="000F4428">
        <w:trPr>
          <w:trHeight w:val="70"/>
        </w:trPr>
        <w:tc>
          <w:tcPr>
            <w:tcW w:w="5353" w:type="dxa"/>
            <w:shd w:val="clear" w:color="auto" w:fill="FFFFFF" w:themeFill="background1"/>
          </w:tcPr>
          <w:p w14:paraId="12942126" w14:textId="77777777" w:rsidR="00DE3E62" w:rsidRPr="00DE3E62" w:rsidRDefault="00DE3E62" w:rsidP="00DE3E62">
            <w:pPr>
              <w:spacing w:line="259" w:lineRule="auto"/>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Termen de execuție</w:t>
            </w:r>
          </w:p>
        </w:tc>
        <w:tc>
          <w:tcPr>
            <w:tcW w:w="4218" w:type="dxa"/>
          </w:tcPr>
          <w:p w14:paraId="57C87191" w14:textId="77777777" w:rsidR="00DE3E62" w:rsidRPr="00DE3E62" w:rsidRDefault="00DE3E62" w:rsidP="00DE3E62">
            <w:pPr>
              <w:spacing w:line="259" w:lineRule="auto"/>
              <w:jc w:val="both"/>
              <w:rPr>
                <w:rFonts w:ascii="Times New Roman" w:eastAsia="Times New Roman" w:hAnsi="Times New Roman" w:cs="Times New Roman"/>
                <w:lang w:val="ro-MD" w:eastAsia="ro-RO"/>
              </w:rPr>
            </w:pPr>
          </w:p>
        </w:tc>
      </w:tr>
    </w:tbl>
    <w:p w14:paraId="4E8D411A" w14:textId="77777777" w:rsidR="00DE3E62" w:rsidRPr="00DE3E62" w:rsidRDefault="00DE3E62" w:rsidP="00DE3E62">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DE3E62">
        <w:rPr>
          <w:rFonts w:ascii="Times New Roman" w:eastAsia="Cambria" w:hAnsi="Times New Roman" w:cs="Times New Roman"/>
          <w:b/>
          <w:kern w:val="0"/>
          <w:sz w:val="22"/>
          <w:szCs w:val="22"/>
          <w:lang w:val="ro-MD" w:eastAsia="zh-CN"/>
          <w14:ligatures w14:val="none"/>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DE3E62" w:rsidRPr="00DE3E62" w14:paraId="22C8DFA0" w14:textId="77777777" w:rsidTr="000F4428">
        <w:tc>
          <w:tcPr>
            <w:tcW w:w="4785" w:type="dxa"/>
            <w:shd w:val="clear" w:color="auto" w:fill="FFFFFF" w:themeFill="background1"/>
          </w:tcPr>
          <w:p w14:paraId="1C075060" w14:textId="77777777" w:rsidR="00DE3E62" w:rsidRPr="00DE3E62" w:rsidRDefault="00DE3E62" w:rsidP="00DE3E62">
            <w:pPr>
              <w:spacing w:line="259" w:lineRule="auto"/>
              <w:ind w:right="-1"/>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 xml:space="preserve">Tipul modificărilor </w:t>
            </w:r>
          </w:p>
        </w:tc>
        <w:tc>
          <w:tcPr>
            <w:tcW w:w="4786" w:type="dxa"/>
          </w:tcPr>
          <w:p w14:paraId="5FA322C1" w14:textId="77777777" w:rsidR="00DE3E62" w:rsidRPr="00DE3E62" w:rsidRDefault="00DE3E62" w:rsidP="00DE3E62">
            <w:pPr>
              <w:spacing w:line="259" w:lineRule="auto"/>
              <w:ind w:right="-1"/>
              <w:jc w:val="both"/>
              <w:rPr>
                <w:rFonts w:ascii="Times New Roman" w:eastAsia="Times New Roman" w:hAnsi="Times New Roman" w:cs="Times New Roman"/>
                <w:lang w:val="ro-MD"/>
              </w:rPr>
            </w:pPr>
            <w:r w:rsidRPr="00DE3E62">
              <w:rPr>
                <w:rFonts w:ascii="Times New Roman" w:eastAsia="Times New Roman" w:hAnsi="Times New Roman" w:cs="Times New Roman"/>
                <w:lang w:val="ro-MD"/>
              </w:rPr>
              <w:t xml:space="preserve">Micşorarea valorii contractului </w:t>
            </w:r>
            <w:r w:rsidRPr="00DE3E62">
              <w:rPr>
                <w:rFonts w:ascii="Times New Roman" w:eastAsia="Times New Roman" w:hAnsi="Times New Roman" w:cs="Times New Roman"/>
                <w:lang w:val="ro-MD" w:eastAsia="ro-RO"/>
              </w:rPr>
              <w:t xml:space="preserve"> □</w:t>
            </w:r>
          </w:p>
          <w:p w14:paraId="10792294" w14:textId="77777777" w:rsidR="00DE3E62" w:rsidRPr="00DE3E62" w:rsidRDefault="00DE3E62" w:rsidP="00DE3E62">
            <w:pPr>
              <w:spacing w:line="259" w:lineRule="auto"/>
              <w:ind w:right="-1"/>
              <w:jc w:val="both"/>
              <w:rPr>
                <w:rFonts w:ascii="Times New Roman" w:eastAsia="Times New Roman" w:hAnsi="Times New Roman" w:cs="Times New Roman"/>
                <w:lang w:val="ro-MD"/>
              </w:rPr>
            </w:pPr>
            <w:r w:rsidRPr="00DE3E62">
              <w:rPr>
                <w:rFonts w:ascii="Times New Roman" w:eastAsia="Times New Roman" w:hAnsi="Times New Roman" w:cs="Times New Roman"/>
                <w:lang w:val="ro-MD"/>
              </w:rPr>
              <w:t xml:space="preserve">Majorarea valorii contractului </w:t>
            </w:r>
            <w:r w:rsidRPr="00DE3E62">
              <w:rPr>
                <w:rFonts w:ascii="Times New Roman" w:eastAsia="Times New Roman" w:hAnsi="Times New Roman" w:cs="Times New Roman"/>
                <w:lang w:val="ro-MD" w:eastAsia="ro-RO"/>
              </w:rPr>
              <w:t xml:space="preserve"> □</w:t>
            </w:r>
          </w:p>
          <w:p w14:paraId="123040CA" w14:textId="77777777" w:rsidR="00DE3E62" w:rsidRPr="00DE3E62" w:rsidRDefault="00DE3E62" w:rsidP="00DE3E62">
            <w:pPr>
              <w:spacing w:line="259" w:lineRule="auto"/>
              <w:ind w:right="-1"/>
              <w:rPr>
                <w:rFonts w:ascii="Times New Roman" w:eastAsia="Times New Roman" w:hAnsi="Times New Roman" w:cs="Times New Roman"/>
                <w:lang w:val="ro-MD"/>
              </w:rPr>
            </w:pPr>
            <w:r w:rsidRPr="00DE3E62">
              <w:rPr>
                <w:rFonts w:ascii="Times New Roman" w:eastAsia="Times New Roman" w:hAnsi="Times New Roman" w:cs="Times New Roman"/>
                <w:lang w:val="ro-MD"/>
              </w:rPr>
              <w:t xml:space="preserve">Modificarea termenului de executare/ prestare </w:t>
            </w:r>
            <w:r w:rsidRPr="00DE3E62">
              <w:rPr>
                <w:rFonts w:ascii="Times New Roman" w:eastAsia="Times New Roman" w:hAnsi="Times New Roman" w:cs="Times New Roman"/>
                <w:lang w:val="ro-MD" w:eastAsia="ro-RO"/>
              </w:rPr>
              <w:t xml:space="preserve"> □</w:t>
            </w:r>
          </w:p>
          <w:p w14:paraId="603241A0" w14:textId="77777777" w:rsidR="00DE3E62" w:rsidRPr="00DE3E62" w:rsidRDefault="00DE3E62" w:rsidP="00DE3E62">
            <w:pPr>
              <w:spacing w:line="259" w:lineRule="auto"/>
              <w:ind w:right="-1"/>
              <w:jc w:val="both"/>
              <w:rPr>
                <w:rFonts w:ascii="Times New Roman" w:eastAsia="Times New Roman" w:hAnsi="Times New Roman" w:cs="Times New Roman"/>
                <w:lang w:val="ro-MD"/>
              </w:rPr>
            </w:pPr>
            <w:r w:rsidRPr="00DE3E62">
              <w:rPr>
                <w:rFonts w:ascii="Times New Roman" w:eastAsia="Times New Roman" w:hAnsi="Times New Roman" w:cs="Times New Roman"/>
                <w:lang w:val="ro-MD"/>
              </w:rPr>
              <w:t xml:space="preserve">Modificarea termenului de valabilitate </w:t>
            </w:r>
            <w:r w:rsidRPr="00DE3E62">
              <w:rPr>
                <w:rFonts w:ascii="Times New Roman" w:eastAsia="Times New Roman" w:hAnsi="Times New Roman" w:cs="Times New Roman"/>
                <w:lang w:val="ro-MD" w:eastAsia="ro-RO"/>
              </w:rPr>
              <w:t xml:space="preserve"> □</w:t>
            </w:r>
          </w:p>
          <w:p w14:paraId="030C7277"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rPr>
              <w:t xml:space="preserve">Rezoluțiunea contractului </w:t>
            </w:r>
            <w:r w:rsidRPr="00DE3E62">
              <w:rPr>
                <w:rFonts w:ascii="Times New Roman" w:eastAsia="Times New Roman" w:hAnsi="Times New Roman" w:cs="Times New Roman"/>
                <w:lang w:val="ro-MD" w:eastAsia="ro-RO"/>
              </w:rPr>
              <w:t xml:space="preserve"> □</w:t>
            </w:r>
          </w:p>
          <w:p w14:paraId="0F9002D2"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r w:rsidRPr="00DE3E62">
              <w:rPr>
                <w:rFonts w:ascii="Times New Roman" w:eastAsia="Times New Roman" w:hAnsi="Times New Roman" w:cs="Times New Roman"/>
                <w:lang w:val="ro-MD" w:eastAsia="ro-RO"/>
              </w:rPr>
              <w:t xml:space="preserve">Altele:  </w:t>
            </w:r>
            <w:r w:rsidRPr="00DE3E62">
              <w:rPr>
                <w:rFonts w:ascii="Times New Roman" w:eastAsia="Times New Roman" w:hAnsi="Times New Roman" w:cs="Times New Roman"/>
                <w:i/>
                <w:lang w:val="ro-MD" w:eastAsia="ro-RO"/>
              </w:rPr>
              <w:t>[Indicați]</w:t>
            </w:r>
          </w:p>
        </w:tc>
      </w:tr>
      <w:tr w:rsidR="00DE3E62" w:rsidRPr="007C156B" w14:paraId="3826243C" w14:textId="77777777" w:rsidTr="000F4428">
        <w:tc>
          <w:tcPr>
            <w:tcW w:w="4785" w:type="dxa"/>
            <w:shd w:val="clear" w:color="auto" w:fill="FFFFFF" w:themeFill="background1"/>
          </w:tcPr>
          <w:p w14:paraId="0F37C37C" w14:textId="77777777" w:rsidR="00DE3E62" w:rsidRPr="00DE3E62" w:rsidRDefault="00DE3E62" w:rsidP="00DE3E62">
            <w:pPr>
              <w:spacing w:line="259" w:lineRule="auto"/>
              <w:ind w:right="-1"/>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Temeiul juridic</w:t>
            </w:r>
          </w:p>
        </w:tc>
        <w:tc>
          <w:tcPr>
            <w:tcW w:w="4786" w:type="dxa"/>
          </w:tcPr>
          <w:p w14:paraId="69533506" w14:textId="77777777" w:rsidR="00DE3E62" w:rsidRPr="00DE3E62" w:rsidRDefault="00DE3E62" w:rsidP="00DE3E62">
            <w:pPr>
              <w:spacing w:line="259" w:lineRule="auto"/>
              <w:ind w:right="-1"/>
              <w:jc w:val="both"/>
              <w:rPr>
                <w:rFonts w:ascii="Times New Roman" w:eastAsia="Times New Roman" w:hAnsi="Times New Roman" w:cs="Times New Roman"/>
                <w:lang w:val="ro-MD"/>
              </w:rPr>
            </w:pPr>
            <w:r w:rsidRPr="00DE3E62">
              <w:rPr>
                <w:rFonts w:ascii="Times New Roman" w:eastAsia="Times New Roman" w:hAnsi="Times New Roman" w:cs="Times New Roman"/>
                <w:i/>
                <w:lang w:val="ro-MD" w:eastAsia="ro-RO"/>
              </w:rPr>
              <w:t>[Indicați actul normativ, articol, alineat]</w:t>
            </w:r>
          </w:p>
        </w:tc>
      </w:tr>
      <w:tr w:rsidR="00DE3E62" w:rsidRPr="007C156B" w14:paraId="40F16800" w14:textId="77777777" w:rsidTr="000F4428">
        <w:tc>
          <w:tcPr>
            <w:tcW w:w="4785" w:type="dxa"/>
            <w:shd w:val="clear" w:color="auto" w:fill="FFFFFF" w:themeFill="background1"/>
          </w:tcPr>
          <w:p w14:paraId="2A48F1B5" w14:textId="77777777" w:rsidR="00DE3E62" w:rsidRPr="00DE3E62" w:rsidRDefault="00DE3E62" w:rsidP="00DE3E62">
            <w:pPr>
              <w:spacing w:line="259" w:lineRule="auto"/>
              <w:ind w:right="-1"/>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 xml:space="preserve">Creșterea </w:t>
            </w:r>
            <w:r w:rsidRPr="00DE3E62">
              <w:rPr>
                <w:rFonts w:ascii="Times New Roman" w:eastAsia="Times New Roman" w:hAnsi="Times New Roman" w:cs="Times New Roman"/>
                <w:b/>
                <w:color w:val="000000"/>
                <w:lang w:val="ro-MD"/>
              </w:rPr>
              <w:t xml:space="preserve">prețului în urma modificării </w:t>
            </w:r>
            <w:r w:rsidRPr="00DE3E62">
              <w:rPr>
                <w:rFonts w:ascii="Times New Roman" w:eastAsia="Times New Roman" w:hAnsi="Times New Roman" w:cs="Times New Roman"/>
                <w:i/>
                <w:lang w:val="ro-MD" w:eastAsia="ro-RO"/>
              </w:rPr>
              <w:t>(după caz)</w:t>
            </w:r>
          </w:p>
        </w:tc>
        <w:tc>
          <w:tcPr>
            <w:tcW w:w="4786" w:type="dxa"/>
          </w:tcPr>
          <w:p w14:paraId="4B6D7369" w14:textId="77777777" w:rsidR="00DE3E62" w:rsidRPr="00DE3E62" w:rsidRDefault="00DE3E62" w:rsidP="00DE3E62">
            <w:pPr>
              <w:spacing w:line="259" w:lineRule="auto"/>
              <w:ind w:right="-1"/>
              <w:jc w:val="both"/>
              <w:rPr>
                <w:rFonts w:ascii="Times New Roman" w:eastAsia="Times New Roman" w:hAnsi="Times New Roman" w:cs="Times New Roman"/>
                <w:i/>
                <w:lang w:val="ro-MD" w:eastAsia="ro-RO"/>
              </w:rPr>
            </w:pPr>
            <w:r w:rsidRPr="00DE3E62">
              <w:rPr>
                <w:rFonts w:ascii="Times New Roman" w:eastAsia="Times New Roman" w:hAnsi="Times New Roman" w:cs="Times New Roman"/>
                <w:i/>
                <w:lang w:val="ro-MD" w:eastAsia="ro-RO"/>
              </w:rPr>
              <w:t>[</w:t>
            </w:r>
            <w:r w:rsidRPr="00DE3E62">
              <w:rPr>
                <w:rFonts w:ascii="Times New Roman" w:eastAsia="Times New Roman" w:hAnsi="Times New Roman" w:cs="Times New Roman"/>
                <w:i/>
                <w:color w:val="000000"/>
                <w:lang w:val="ro-MD"/>
              </w:rPr>
              <w:t>Se va indica dacă se utilizează preţul actualizat al contractului de achiziţii publice/acordului-cadru</w:t>
            </w:r>
            <w:r w:rsidRPr="00DE3E62">
              <w:rPr>
                <w:rFonts w:ascii="Times New Roman" w:eastAsia="Times New Roman" w:hAnsi="Times New Roman" w:cs="Times New Roman"/>
                <w:i/>
                <w:lang w:val="ro-MD" w:eastAsia="ro-RO"/>
              </w:rPr>
              <w:t>]</w:t>
            </w:r>
          </w:p>
        </w:tc>
      </w:tr>
      <w:tr w:rsidR="00DE3E62" w:rsidRPr="007C156B" w14:paraId="040EFA55" w14:textId="77777777" w:rsidTr="000F4428">
        <w:tc>
          <w:tcPr>
            <w:tcW w:w="4785" w:type="dxa"/>
            <w:shd w:val="clear" w:color="auto" w:fill="FFFFFF" w:themeFill="background1"/>
          </w:tcPr>
          <w:p w14:paraId="082F8E36" w14:textId="77777777" w:rsidR="00DE3E62" w:rsidRPr="00DE3E62" w:rsidRDefault="00DE3E62" w:rsidP="00DE3E62">
            <w:pPr>
              <w:spacing w:line="259" w:lineRule="auto"/>
              <w:ind w:right="-1"/>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 xml:space="preserve">Modificarea anterioară a contractului de achiziții publice/acordului-cadru </w:t>
            </w:r>
            <w:r w:rsidRPr="00DE3E62">
              <w:rPr>
                <w:rFonts w:ascii="Times New Roman" w:eastAsia="Times New Roman" w:hAnsi="Times New Roman" w:cs="Times New Roman"/>
                <w:i/>
                <w:lang w:val="ro-MD" w:eastAsia="ro-RO"/>
              </w:rPr>
              <w:t>(după caz)</w:t>
            </w:r>
          </w:p>
        </w:tc>
        <w:tc>
          <w:tcPr>
            <w:tcW w:w="4786" w:type="dxa"/>
          </w:tcPr>
          <w:p w14:paraId="236F68AA" w14:textId="77777777" w:rsidR="00DE3E62" w:rsidRPr="00DE3E62" w:rsidRDefault="00DE3E62" w:rsidP="00DE3E62">
            <w:pPr>
              <w:spacing w:line="259" w:lineRule="auto"/>
              <w:ind w:right="-1"/>
              <w:jc w:val="both"/>
              <w:rPr>
                <w:rFonts w:ascii="Times New Roman" w:eastAsia="Times New Roman" w:hAnsi="Times New Roman" w:cs="Times New Roman"/>
                <w:i/>
                <w:lang w:val="ro-MD" w:eastAsia="ro-RO"/>
              </w:rPr>
            </w:pPr>
            <w:r w:rsidRPr="00DE3E62">
              <w:rPr>
                <w:rFonts w:ascii="Times New Roman" w:eastAsia="Times New Roman" w:hAnsi="Times New Roman" w:cs="Times New Roman"/>
                <w:i/>
                <w:lang w:val="ro-MD" w:eastAsia="ro-RO"/>
              </w:rPr>
              <w:t>[Se vor indica toate modificările operate anterior și valoarea acestora]</w:t>
            </w:r>
          </w:p>
        </w:tc>
      </w:tr>
      <w:tr w:rsidR="00DE3E62" w:rsidRPr="00DE3E62" w14:paraId="6AC8338F" w14:textId="77777777" w:rsidTr="000F4428">
        <w:tc>
          <w:tcPr>
            <w:tcW w:w="4785" w:type="dxa"/>
            <w:shd w:val="clear" w:color="auto" w:fill="FFFFFF" w:themeFill="background1"/>
          </w:tcPr>
          <w:p w14:paraId="4DA647AD" w14:textId="77777777" w:rsidR="00DE3E62" w:rsidRPr="00DE3E62" w:rsidRDefault="00DE3E62" w:rsidP="00DE3E62">
            <w:pPr>
              <w:spacing w:line="259" w:lineRule="auto"/>
              <w:ind w:right="-1"/>
              <w:jc w:val="both"/>
              <w:rPr>
                <w:rFonts w:ascii="Times New Roman" w:eastAsia="Times New Roman" w:hAnsi="Times New Roman" w:cs="Times New Roman"/>
                <w:b/>
                <w:lang w:val="ro-MD" w:eastAsia="ro-RO"/>
              </w:rPr>
            </w:pPr>
            <w:r w:rsidRPr="00DE3E62">
              <w:rPr>
                <w:rFonts w:ascii="Times New Roman" w:eastAsia="Times New Roman" w:hAnsi="Times New Roman" w:cs="Times New Roman"/>
                <w:b/>
                <w:lang w:val="ro-MD" w:eastAsia="ro-RO"/>
              </w:rPr>
              <w:t>Alte informații relevante</w:t>
            </w:r>
          </w:p>
        </w:tc>
        <w:tc>
          <w:tcPr>
            <w:tcW w:w="4786" w:type="dxa"/>
          </w:tcPr>
          <w:p w14:paraId="7F18858B" w14:textId="77777777" w:rsidR="00DE3E62" w:rsidRPr="00DE3E62" w:rsidRDefault="00DE3E62" w:rsidP="00DE3E62">
            <w:pPr>
              <w:spacing w:line="259" w:lineRule="auto"/>
              <w:ind w:right="-1"/>
              <w:jc w:val="both"/>
              <w:rPr>
                <w:rFonts w:ascii="Times New Roman" w:eastAsia="Times New Roman" w:hAnsi="Times New Roman" w:cs="Times New Roman"/>
                <w:lang w:val="ro-MD" w:eastAsia="ro-RO"/>
              </w:rPr>
            </w:pPr>
          </w:p>
        </w:tc>
      </w:tr>
    </w:tbl>
    <w:p w14:paraId="1D6EDDC7" w14:textId="77777777" w:rsidR="00DE3E62" w:rsidRPr="00DE3E62" w:rsidRDefault="00DE3E62" w:rsidP="00DE3E62">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DE3E62">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413ED344" w14:textId="77777777" w:rsidR="00DE3E62" w:rsidRPr="00DE3E62" w:rsidRDefault="00DE3E62" w:rsidP="00DE3E62">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DE3E62">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223BA57B" w14:textId="77777777" w:rsidR="00DE3E62" w:rsidRPr="00DE3E62" w:rsidRDefault="00DE3E62" w:rsidP="00DE3E62">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DE3E62">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4827FD" w14:textId="77777777" w:rsidR="00DE3E62" w:rsidRPr="00DE3E62" w:rsidRDefault="00DE3E62" w:rsidP="00DE3E62">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DE3E62">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1C32F99E" w14:textId="77777777" w:rsidR="00DE3E62" w:rsidRPr="00DE3E62" w:rsidRDefault="00DE3E62" w:rsidP="00DE3E62">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DE3E62">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6A9EDAAB" w14:textId="77777777" w:rsidR="00DE3E62" w:rsidRPr="00DE3E62" w:rsidRDefault="00DE3E62" w:rsidP="00DE3E62">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DE3E62">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37BBC5" w14:textId="77777777" w:rsidR="00DE3E62" w:rsidRPr="00DE3E62" w:rsidRDefault="00DE3E62" w:rsidP="00DE3E62">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DE3E62">
        <w:rPr>
          <w:rFonts w:ascii="Times New Roman" w:eastAsia="Times New Roman" w:hAnsi="Times New Roman" w:cs="Times New Roman"/>
          <w:b/>
          <w:kern w:val="0"/>
          <w:sz w:val="22"/>
          <w:szCs w:val="22"/>
          <w:lang w:val="ro-MD" w:eastAsia="zh-CN"/>
          <w14:ligatures w14:val="none"/>
        </w:rPr>
        <w:t>Rezultatele examinării:</w:t>
      </w:r>
    </w:p>
    <w:p w14:paraId="542B52C0" w14:textId="77777777" w:rsidR="00DE3E62" w:rsidRPr="00DE3E62" w:rsidRDefault="00DE3E62" w:rsidP="00DE3E62">
      <w:pPr>
        <w:spacing w:after="240" w:line="240" w:lineRule="auto"/>
        <w:jc w:val="both"/>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DE3E62" w:rsidRPr="00DE3E62" w14:paraId="08F84536" w14:textId="77777777" w:rsidTr="000F4428">
        <w:tc>
          <w:tcPr>
            <w:tcW w:w="2093" w:type="dxa"/>
            <w:vMerge w:val="restart"/>
            <w:shd w:val="clear" w:color="auto" w:fill="FFFFFF" w:themeFill="background1"/>
            <w:vAlign w:val="center"/>
          </w:tcPr>
          <w:p w14:paraId="1D127608" w14:textId="77777777" w:rsidR="00DE3E62" w:rsidRPr="00DE3E62" w:rsidRDefault="00DE3E62" w:rsidP="00DE3E62">
            <w:pPr>
              <w:spacing w:line="259" w:lineRule="auto"/>
              <w:ind w:right="-1"/>
              <w:jc w:val="center"/>
              <w:rPr>
                <w:rFonts w:ascii="Times New Roman" w:eastAsia="Times New Roman" w:hAnsi="Times New Roman" w:cs="Times New Roman"/>
                <w:b/>
                <w:lang w:val="ro-MD"/>
              </w:rPr>
            </w:pPr>
            <w:r w:rsidRPr="00DE3E62">
              <w:rPr>
                <w:rFonts w:ascii="Times New Roman" w:eastAsia="Times New Roman" w:hAnsi="Times New Roman" w:cs="Times New Roman"/>
                <w:b/>
                <w:lang w:val="ro-MD"/>
              </w:rPr>
              <w:t>Denumire operator economic</w:t>
            </w:r>
          </w:p>
        </w:tc>
        <w:tc>
          <w:tcPr>
            <w:tcW w:w="3402" w:type="dxa"/>
            <w:gridSpan w:val="2"/>
            <w:vMerge w:val="restart"/>
            <w:shd w:val="clear" w:color="auto" w:fill="FFFFFF" w:themeFill="background1"/>
            <w:vAlign w:val="center"/>
          </w:tcPr>
          <w:p w14:paraId="6846C20F" w14:textId="77777777" w:rsidR="00DE3E62" w:rsidRPr="00DE3E62" w:rsidRDefault="00DE3E62" w:rsidP="00DE3E62">
            <w:pPr>
              <w:spacing w:line="259" w:lineRule="auto"/>
              <w:ind w:right="-1"/>
              <w:jc w:val="center"/>
              <w:rPr>
                <w:rFonts w:ascii="Times New Roman" w:eastAsia="Times New Roman" w:hAnsi="Times New Roman" w:cs="Times New Roman"/>
                <w:b/>
                <w:lang w:val="ro-MD"/>
              </w:rPr>
            </w:pPr>
            <w:r w:rsidRPr="00DE3E62">
              <w:rPr>
                <w:rFonts w:ascii="Times New Roman" w:eastAsia="Times New Roman" w:hAnsi="Times New Roman" w:cs="Times New Roman"/>
                <w:b/>
                <w:lang w:val="ro-MD"/>
              </w:rPr>
              <w:t>Nr. și data acordului adițional</w:t>
            </w:r>
          </w:p>
        </w:tc>
        <w:tc>
          <w:tcPr>
            <w:tcW w:w="4076" w:type="dxa"/>
            <w:gridSpan w:val="2"/>
            <w:shd w:val="clear" w:color="auto" w:fill="FFFFFF" w:themeFill="background1"/>
            <w:vAlign w:val="center"/>
          </w:tcPr>
          <w:p w14:paraId="7D8F9947" w14:textId="77777777" w:rsidR="00DE3E62" w:rsidRPr="00DE3E62" w:rsidRDefault="00DE3E62" w:rsidP="00DE3E62">
            <w:pPr>
              <w:spacing w:line="259" w:lineRule="auto"/>
              <w:ind w:right="-1"/>
              <w:jc w:val="center"/>
              <w:rPr>
                <w:rFonts w:ascii="Times New Roman" w:eastAsia="Times New Roman" w:hAnsi="Times New Roman" w:cs="Times New Roman"/>
                <w:b/>
                <w:lang w:val="ro-MD"/>
              </w:rPr>
            </w:pPr>
            <w:r w:rsidRPr="00DE3E62">
              <w:rPr>
                <w:rFonts w:ascii="Times New Roman" w:eastAsia="Times New Roman" w:hAnsi="Times New Roman" w:cs="Times New Roman"/>
                <w:b/>
                <w:lang w:val="ro-MD"/>
              </w:rPr>
              <w:t xml:space="preserve">Valoarea modificărilor </w:t>
            </w:r>
            <w:r w:rsidRPr="00DE3E62">
              <w:rPr>
                <w:rFonts w:ascii="Times New Roman" w:eastAsia="Times New Roman" w:hAnsi="Times New Roman" w:cs="Times New Roman"/>
                <w:lang w:val="ro-MD"/>
              </w:rPr>
              <w:t>(după caz)</w:t>
            </w:r>
          </w:p>
        </w:tc>
      </w:tr>
      <w:tr w:rsidR="00DE3E62" w:rsidRPr="00DE3E62" w14:paraId="17B44592" w14:textId="77777777" w:rsidTr="000F4428">
        <w:tc>
          <w:tcPr>
            <w:tcW w:w="2093" w:type="dxa"/>
            <w:vMerge/>
            <w:shd w:val="clear" w:color="auto" w:fill="FFFFFF" w:themeFill="background1"/>
            <w:vAlign w:val="center"/>
          </w:tcPr>
          <w:p w14:paraId="3783EB61" w14:textId="77777777" w:rsidR="00DE3E62" w:rsidRPr="00DE3E62" w:rsidRDefault="00DE3E62" w:rsidP="00DE3E62">
            <w:pPr>
              <w:spacing w:line="259" w:lineRule="auto"/>
              <w:ind w:right="-1"/>
              <w:jc w:val="center"/>
              <w:rPr>
                <w:rFonts w:ascii="Times New Roman" w:eastAsia="Times New Roman" w:hAnsi="Times New Roman" w:cs="Times New Roman"/>
                <w:b/>
                <w:lang w:val="ro-MD"/>
              </w:rPr>
            </w:pPr>
          </w:p>
        </w:tc>
        <w:tc>
          <w:tcPr>
            <w:tcW w:w="3402" w:type="dxa"/>
            <w:gridSpan w:val="2"/>
            <w:vMerge/>
            <w:shd w:val="clear" w:color="auto" w:fill="FFFFFF" w:themeFill="background1"/>
            <w:vAlign w:val="center"/>
          </w:tcPr>
          <w:p w14:paraId="5AE9BC02" w14:textId="77777777" w:rsidR="00DE3E62" w:rsidRPr="00DE3E62" w:rsidRDefault="00DE3E62" w:rsidP="00DE3E62">
            <w:pPr>
              <w:spacing w:line="259" w:lineRule="auto"/>
              <w:ind w:right="-1"/>
              <w:jc w:val="center"/>
              <w:rPr>
                <w:rFonts w:ascii="Times New Roman" w:eastAsia="Times New Roman" w:hAnsi="Times New Roman" w:cs="Times New Roman"/>
                <w:b/>
                <w:lang w:val="ro-MD"/>
              </w:rPr>
            </w:pPr>
          </w:p>
        </w:tc>
        <w:tc>
          <w:tcPr>
            <w:tcW w:w="2161" w:type="dxa"/>
            <w:shd w:val="clear" w:color="auto" w:fill="FFFFFF" w:themeFill="background1"/>
            <w:vAlign w:val="center"/>
          </w:tcPr>
          <w:p w14:paraId="53DE7569" w14:textId="77777777" w:rsidR="00DE3E62" w:rsidRPr="00DE3E62" w:rsidRDefault="00DE3E62" w:rsidP="00DE3E62">
            <w:pPr>
              <w:spacing w:line="259" w:lineRule="auto"/>
              <w:ind w:right="-1"/>
              <w:jc w:val="center"/>
              <w:rPr>
                <w:rFonts w:ascii="Times New Roman" w:eastAsia="Times New Roman" w:hAnsi="Times New Roman" w:cs="Times New Roman"/>
                <w:b/>
                <w:lang w:val="ro-MD"/>
              </w:rPr>
            </w:pPr>
            <w:r w:rsidRPr="00DE3E62">
              <w:rPr>
                <w:rFonts w:ascii="Times New Roman" w:eastAsia="Times New Roman" w:hAnsi="Times New Roman" w:cs="Times New Roman"/>
                <w:b/>
                <w:lang w:val="ro-MD"/>
              </w:rPr>
              <w:t>Fără TVA</w:t>
            </w:r>
          </w:p>
        </w:tc>
        <w:tc>
          <w:tcPr>
            <w:tcW w:w="1915" w:type="dxa"/>
            <w:shd w:val="clear" w:color="auto" w:fill="FFFFFF" w:themeFill="background1"/>
            <w:vAlign w:val="center"/>
          </w:tcPr>
          <w:p w14:paraId="184B3170" w14:textId="77777777" w:rsidR="00DE3E62" w:rsidRPr="00DE3E62" w:rsidRDefault="00DE3E62" w:rsidP="00DE3E62">
            <w:pPr>
              <w:spacing w:line="259" w:lineRule="auto"/>
              <w:ind w:right="-1"/>
              <w:jc w:val="center"/>
              <w:rPr>
                <w:rFonts w:ascii="Times New Roman" w:eastAsia="Times New Roman" w:hAnsi="Times New Roman" w:cs="Times New Roman"/>
                <w:b/>
                <w:lang w:val="ro-MD"/>
              </w:rPr>
            </w:pPr>
            <w:r w:rsidRPr="00DE3E62">
              <w:rPr>
                <w:rFonts w:ascii="Times New Roman" w:eastAsia="Times New Roman" w:hAnsi="Times New Roman" w:cs="Times New Roman"/>
                <w:b/>
                <w:lang w:val="ro-MD"/>
              </w:rPr>
              <w:t>Inclusiv TVA</w:t>
            </w:r>
          </w:p>
        </w:tc>
      </w:tr>
      <w:tr w:rsidR="00DE3E62" w:rsidRPr="00DE3E62" w14:paraId="621A9636" w14:textId="77777777" w:rsidTr="000F4428">
        <w:tc>
          <w:tcPr>
            <w:tcW w:w="2093" w:type="dxa"/>
          </w:tcPr>
          <w:p w14:paraId="79DDA822" w14:textId="77777777" w:rsidR="00DE3E62" w:rsidRPr="00DE3E62" w:rsidRDefault="00DE3E62" w:rsidP="00DE3E62">
            <w:pPr>
              <w:spacing w:line="259" w:lineRule="auto"/>
              <w:jc w:val="both"/>
              <w:rPr>
                <w:rFonts w:ascii="Times New Roman" w:eastAsia="Times New Roman" w:hAnsi="Times New Roman" w:cs="Times New Roman"/>
                <w:lang w:val="ro-MD"/>
              </w:rPr>
            </w:pPr>
          </w:p>
        </w:tc>
        <w:tc>
          <w:tcPr>
            <w:tcW w:w="1735" w:type="dxa"/>
          </w:tcPr>
          <w:p w14:paraId="47882619" w14:textId="77777777" w:rsidR="00DE3E62" w:rsidRPr="00DE3E62" w:rsidRDefault="00DE3E62" w:rsidP="00DE3E62">
            <w:pPr>
              <w:spacing w:line="259" w:lineRule="auto"/>
              <w:jc w:val="both"/>
              <w:rPr>
                <w:rFonts w:ascii="Times New Roman" w:eastAsia="Times New Roman" w:hAnsi="Times New Roman" w:cs="Times New Roman"/>
                <w:lang w:val="ro-MD"/>
              </w:rPr>
            </w:pPr>
          </w:p>
        </w:tc>
        <w:tc>
          <w:tcPr>
            <w:tcW w:w="1667" w:type="dxa"/>
          </w:tcPr>
          <w:p w14:paraId="4D2A6FC3" w14:textId="77777777" w:rsidR="00DE3E62" w:rsidRPr="00DE3E62" w:rsidRDefault="00DE3E62" w:rsidP="00DE3E62">
            <w:pPr>
              <w:spacing w:line="259" w:lineRule="auto"/>
              <w:jc w:val="both"/>
              <w:rPr>
                <w:rFonts w:ascii="Times New Roman" w:eastAsia="Times New Roman" w:hAnsi="Times New Roman" w:cs="Times New Roman"/>
                <w:lang w:val="ro-MD"/>
              </w:rPr>
            </w:pPr>
          </w:p>
        </w:tc>
        <w:tc>
          <w:tcPr>
            <w:tcW w:w="2161" w:type="dxa"/>
          </w:tcPr>
          <w:p w14:paraId="700E6E25" w14:textId="77777777" w:rsidR="00DE3E62" w:rsidRPr="00DE3E62" w:rsidRDefault="00DE3E62" w:rsidP="00DE3E62">
            <w:pPr>
              <w:spacing w:line="259" w:lineRule="auto"/>
              <w:jc w:val="both"/>
              <w:rPr>
                <w:rFonts w:ascii="Times New Roman" w:eastAsia="Times New Roman" w:hAnsi="Times New Roman" w:cs="Times New Roman"/>
                <w:lang w:val="ro-MD"/>
              </w:rPr>
            </w:pPr>
          </w:p>
        </w:tc>
        <w:tc>
          <w:tcPr>
            <w:tcW w:w="1915" w:type="dxa"/>
          </w:tcPr>
          <w:p w14:paraId="74A46744" w14:textId="77777777" w:rsidR="00DE3E62" w:rsidRPr="00DE3E62" w:rsidRDefault="00DE3E62" w:rsidP="00DE3E62">
            <w:pPr>
              <w:spacing w:line="259" w:lineRule="auto"/>
              <w:jc w:val="both"/>
              <w:rPr>
                <w:rFonts w:ascii="Times New Roman" w:eastAsia="Times New Roman" w:hAnsi="Times New Roman" w:cs="Times New Roman"/>
                <w:lang w:val="ro-MD"/>
              </w:rPr>
            </w:pPr>
          </w:p>
        </w:tc>
      </w:tr>
    </w:tbl>
    <w:p w14:paraId="31016EDC" w14:textId="77777777" w:rsidR="00DE3E62" w:rsidRPr="00DE3E62" w:rsidRDefault="00DE3E62" w:rsidP="00DE3E62">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DE3E62">
        <w:rPr>
          <w:rFonts w:ascii="Times New Roman" w:eastAsia="Times New Roman" w:hAnsi="Times New Roman" w:cs="Times New Roman"/>
          <w:b/>
          <w:kern w:val="0"/>
          <w:sz w:val="22"/>
          <w:szCs w:val="22"/>
          <w:lang w:val="ro-MD"/>
          <w14:ligatures w14:val="none"/>
        </w:rPr>
        <w:t>Conducătorul grupului de lucru:</w:t>
      </w:r>
    </w:p>
    <w:p w14:paraId="1F06AE36" w14:textId="77777777" w:rsidR="00DE3E62" w:rsidRPr="00DE3E62" w:rsidRDefault="00DE3E62" w:rsidP="00DE3E62">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sz w:val="22"/>
          <w:szCs w:val="22"/>
          <w:lang w:val="ro-MD"/>
          <w14:ligatures w14:val="none"/>
        </w:rPr>
        <w:t xml:space="preserve">______________________________________                               </w:t>
      </w:r>
      <w:r w:rsidRPr="00DE3E62">
        <w:rPr>
          <w:rFonts w:ascii="Times New Roman" w:eastAsia="Times New Roman" w:hAnsi="Times New Roman" w:cs="Times New Roman"/>
          <w:kern w:val="0"/>
          <w:sz w:val="22"/>
          <w:szCs w:val="22"/>
          <w:lang w:val="ro-MD"/>
          <w14:ligatures w14:val="none"/>
        </w:rPr>
        <w:tab/>
        <w:t>__________________</w:t>
      </w:r>
    </w:p>
    <w:p w14:paraId="5E56219C" w14:textId="77777777" w:rsidR="00DE3E62" w:rsidRPr="00DE3E62" w:rsidRDefault="00DE3E62" w:rsidP="00DE3E62">
      <w:pPr>
        <w:tabs>
          <w:tab w:val="decimal" w:pos="8364"/>
        </w:tabs>
        <w:spacing w:after="0" w:line="276" w:lineRule="auto"/>
        <w:ind w:right="-144"/>
        <w:rPr>
          <w:rFonts w:ascii="Times New Roman" w:eastAsia="Times New Roman" w:hAnsi="Times New Roman" w:cs="Times New Roman"/>
          <w:b/>
          <w:bCs/>
          <w:noProof/>
          <w:color w:val="000000"/>
          <w:kern w:val="0"/>
          <w:lang w:val="ro-MD"/>
          <w14:ligatures w14:val="none"/>
        </w:rPr>
      </w:pPr>
    </w:p>
    <w:p w14:paraId="29544F44"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bookmarkStart w:id="46" w:name="_Toc449692095"/>
    </w:p>
    <w:p w14:paraId="2271A544"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7CDDF911"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AA8F96F"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F7605B1"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1DC5467F"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342E3EE5"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D2F98F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60C9B17"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3CA6AD54"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1543F8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78166AAB"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0F0724A6"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7</w:t>
      </w:r>
    </w:p>
    <w:p w14:paraId="2015B7F8"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7C3F5964"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2555494A" w14:textId="77777777" w:rsidR="00DE3E62" w:rsidRPr="00DE3E62" w:rsidRDefault="00DE3E62" w:rsidP="00DE3E6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3E96E61"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D3C588E" w14:textId="77777777" w:rsidR="00DE3E62" w:rsidRPr="00DE3E62" w:rsidRDefault="00DE3E62" w:rsidP="00DE3E62">
      <w:pPr>
        <w:tabs>
          <w:tab w:val="left" w:pos="567"/>
        </w:tabs>
        <w:spacing w:after="0" w:line="240" w:lineRule="auto"/>
        <w:rPr>
          <w:rFonts w:asciiTheme="majorHAnsi" w:eastAsia="Times New Roman" w:hAnsiTheme="majorHAnsi" w:cstheme="majorHAnsi"/>
          <w:b/>
          <w:kern w:val="0"/>
          <w:lang w:val="ro-MD"/>
          <w14:ligatures w14:val="none"/>
        </w:rPr>
      </w:pPr>
      <w:bookmarkStart w:id="47" w:name="_Toc449692096"/>
      <w:bookmarkEnd w:id="46"/>
    </w:p>
    <w:p w14:paraId="4F1E06D8"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DE3E62">
        <w:rPr>
          <w:rFonts w:ascii="Times New Roman" w:eastAsia="Times New Roman" w:hAnsi="Times New Roman" w:cs="Times New Roman"/>
          <w:b/>
          <w:kern w:val="0"/>
          <w:sz w:val="28"/>
          <w:szCs w:val="28"/>
          <w:lang w:val="ro-MD"/>
          <w14:ligatures w14:val="none"/>
        </w:rPr>
        <w:t>CERERE DE PARTICIPARE</w:t>
      </w:r>
    </w:p>
    <w:p w14:paraId="4DF95C57" w14:textId="77777777" w:rsidR="00DE3E62" w:rsidRPr="00DE3E62" w:rsidRDefault="00DE3E62" w:rsidP="00DE3E62">
      <w:pPr>
        <w:tabs>
          <w:tab w:val="left" w:pos="-142"/>
        </w:tabs>
        <w:spacing w:before="240" w:after="0" w:line="240" w:lineRule="auto"/>
        <w:jc w:val="center"/>
        <w:rPr>
          <w:rFonts w:asciiTheme="majorHAnsi" w:eastAsia="Times New Roman" w:hAnsiTheme="majorHAnsi" w:cstheme="majorHAnsi"/>
          <w:kern w:val="0"/>
          <w:lang w:val="ro-MD"/>
          <w14:ligatures w14:val="none"/>
        </w:rPr>
      </w:pPr>
    </w:p>
    <w:p w14:paraId="72586792" w14:textId="77777777" w:rsidR="00DE3E62" w:rsidRPr="00DE3E62" w:rsidRDefault="00DE3E62" w:rsidP="00DE3E62">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Către_________________________________________________________________________</w:t>
      </w:r>
      <w:r w:rsidRPr="00DE3E62">
        <w:rPr>
          <w:rFonts w:ascii="Times New Roman" w:eastAsia="Times New Roman" w:hAnsi="Times New Roman" w:cs="Times New Roman"/>
          <w:kern w:val="0"/>
          <w:lang w:val="ro-MD"/>
          <w14:ligatures w14:val="none"/>
        </w:rPr>
        <w:softHyphen/>
      </w:r>
      <w:r w:rsidRPr="00DE3E62">
        <w:rPr>
          <w:rFonts w:ascii="Times New Roman" w:eastAsia="Times New Roman" w:hAnsi="Times New Roman" w:cs="Times New Roman"/>
          <w:kern w:val="0"/>
          <w:lang w:val="ro-MD"/>
          <w14:ligatures w14:val="none"/>
        </w:rPr>
        <w:softHyphen/>
      </w:r>
      <w:r w:rsidRPr="00DE3E62">
        <w:rPr>
          <w:rFonts w:ascii="Times New Roman" w:eastAsia="Times New Roman" w:hAnsi="Times New Roman" w:cs="Times New Roman"/>
          <w:kern w:val="0"/>
          <w:lang w:val="ro-MD"/>
          <w14:ligatures w14:val="none"/>
        </w:rPr>
        <w:softHyphen/>
        <w:t xml:space="preserve">                                                      (denumirea autorităţii contractante şi adresa completă)</w:t>
      </w:r>
    </w:p>
    <w:p w14:paraId="448A3071" w14:textId="77777777" w:rsidR="00DE3E62" w:rsidRPr="00DE3E62" w:rsidRDefault="00DE3E62" w:rsidP="00DE3E62">
      <w:pPr>
        <w:tabs>
          <w:tab w:val="left" w:pos="567"/>
        </w:tabs>
        <w:spacing w:after="0" w:line="360" w:lineRule="auto"/>
        <w:jc w:val="both"/>
        <w:rPr>
          <w:rFonts w:ascii="Times New Roman" w:eastAsia="Times New Roman" w:hAnsi="Times New Roman" w:cs="Times New Roman"/>
          <w:kern w:val="0"/>
          <w:lang w:val="ro-MD"/>
          <w14:ligatures w14:val="none"/>
        </w:rPr>
      </w:pPr>
    </w:p>
    <w:p w14:paraId="0471482E" w14:textId="77777777" w:rsidR="00DE3E62" w:rsidRPr="00DE3E62" w:rsidRDefault="00DE3E62" w:rsidP="00DE3E62">
      <w:pPr>
        <w:tabs>
          <w:tab w:val="left" w:pos="567"/>
        </w:tabs>
        <w:spacing w:after="0" w:line="36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Stimaţi domni</w:t>
      </w:r>
      <w:r w:rsidRPr="00DE3E62">
        <w:rPr>
          <w:rFonts w:ascii="Times New Roman" w:eastAsia="Times New Roman" w:hAnsi="Times New Roman" w:cs="Times New Roman"/>
          <w:kern w:val="0"/>
          <w:lang w:val="ro-MD"/>
          <w14:ligatures w14:val="none"/>
        </w:rPr>
        <w:t>,</w:t>
      </w:r>
    </w:p>
    <w:p w14:paraId="08EABA1F" w14:textId="77777777" w:rsidR="00DE3E62" w:rsidRPr="00DE3E62" w:rsidRDefault="00DE3E62" w:rsidP="00DE3E62">
      <w:pPr>
        <w:tabs>
          <w:tab w:val="left" w:pos="567"/>
        </w:tabs>
        <w:spacing w:after="0" w:line="36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DE3E62">
        <w:rPr>
          <w:rFonts w:ascii="Times New Roman" w:eastAsia="Times New Roman" w:hAnsi="Times New Roman" w:cs="Times New Roman"/>
          <w:kern w:val="0"/>
          <w:szCs w:val="20"/>
          <w:lang w:val="ro-MD"/>
          <w14:ligatures w14:val="none"/>
        </w:rPr>
        <w:t xml:space="preserve">, </w:t>
      </w:r>
      <w:r w:rsidRPr="00DE3E62">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DE3E62">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DE3E62">
        <w:rPr>
          <w:rFonts w:ascii="Times New Roman" w:eastAsia="Times New Roman" w:hAnsi="Times New Roman" w:cs="Times New Roman"/>
          <w:kern w:val="0"/>
          <w:lang w:val="ro-MD"/>
          <w14:ligatures w14:val="none"/>
        </w:rPr>
        <w:t xml:space="preserve"> neavînd obiecții la documentația de atribuire. </w:t>
      </w:r>
    </w:p>
    <w:p w14:paraId="2FF2ED96"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1591616C"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Data completării . . . . . . . . . . . . .</w:t>
      </w:r>
      <w:r w:rsidRPr="00DE3E62">
        <w:rPr>
          <w:rFonts w:ascii="Times New Roman" w:eastAsia="Times New Roman" w:hAnsi="Times New Roman" w:cs="Times New Roman"/>
          <w:kern w:val="0"/>
          <w:lang w:val="ro-MD"/>
          <w14:ligatures w14:val="none"/>
        </w:rPr>
        <w:tab/>
        <w:t>Cu stimă,</w:t>
      </w:r>
    </w:p>
    <w:p w14:paraId="05531C1E" w14:textId="77777777" w:rsidR="00DE3E62" w:rsidRPr="00DE3E62" w:rsidRDefault="00DE3E62" w:rsidP="00DE3E62">
      <w:pPr>
        <w:tabs>
          <w:tab w:val="left" w:pos="567"/>
        </w:tabs>
        <w:spacing w:after="0" w:line="36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Ofertant/candidat</w:t>
      </w:r>
    </w:p>
    <w:p w14:paraId="606A60FF" w14:textId="77777777" w:rsidR="00DE3E62" w:rsidRPr="00DE3E62" w:rsidRDefault="00DE3E62" w:rsidP="00DE3E62">
      <w:pPr>
        <w:tabs>
          <w:tab w:val="left" w:pos="567"/>
        </w:tabs>
        <w:spacing w:after="0" w:line="36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 . . . . . . . . . . . . . . . . . . . . . .</w:t>
      </w:r>
    </w:p>
    <w:p w14:paraId="6C17F605" w14:textId="77777777" w:rsidR="00DE3E62" w:rsidRPr="00DE3E62" w:rsidRDefault="00DE3E62" w:rsidP="00DE3E62">
      <w:pPr>
        <w:tabs>
          <w:tab w:val="left" w:pos="567"/>
        </w:tabs>
        <w:spacing w:after="0" w:line="36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(semnătura autorizată)</w:t>
      </w:r>
    </w:p>
    <w:p w14:paraId="6E46006B"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0E8B0A93"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07216D11"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2861D97A"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4CE0EEEB"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6C3A7FCA"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1B456118"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4FAAA12C"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5FF5EB73"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78568C24"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2B4B3A77"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000EA49A"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4CCD525B"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7BDD3F8D"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71DC1189"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2299A4CA"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lastRenderedPageBreak/>
        <w:t>Anexa nr. 8</w:t>
      </w:r>
    </w:p>
    <w:p w14:paraId="7B53A223"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528000DD"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13AE0AB6"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16DD953A"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4DB292E2" w14:textId="77777777" w:rsidR="00DE3E62" w:rsidRPr="00DE3E62" w:rsidRDefault="00DE3E62" w:rsidP="00DE3E62">
      <w:pPr>
        <w:keepNext/>
        <w:keepLines/>
        <w:tabs>
          <w:tab w:val="left" w:pos="567"/>
        </w:tabs>
        <w:spacing w:after="0" w:line="240" w:lineRule="auto"/>
        <w:jc w:val="center"/>
        <w:outlineLvl w:val="1"/>
        <w:rPr>
          <w:rFonts w:ascii="Times New Roman" w:eastAsiaTheme="majorEastAsia" w:hAnsi="Times New Roman" w:cs="Times New Roman"/>
          <w:b/>
          <w:bCs/>
          <w:noProof/>
          <w:kern w:val="0"/>
          <w:lang w:val="ro-MD"/>
          <w14:ligatures w14:val="none"/>
        </w:rPr>
      </w:pPr>
      <w:r w:rsidRPr="00DE3E62">
        <w:rPr>
          <w:rFonts w:ascii="Times New Roman" w:eastAsiaTheme="majorEastAsia" w:hAnsi="Times New Roman" w:cs="Times New Roman"/>
          <w:b/>
          <w:bCs/>
          <w:noProof/>
          <w:kern w:val="0"/>
          <w:lang w:val="ro-MD"/>
          <w14:ligatures w14:val="none"/>
        </w:rPr>
        <w:t>DECLARAŢIE</w:t>
      </w:r>
    </w:p>
    <w:p w14:paraId="56B9C683" w14:textId="77777777" w:rsidR="00DE3E62" w:rsidRPr="00DE3E62" w:rsidRDefault="00DE3E62" w:rsidP="00DE3E62">
      <w:pPr>
        <w:tabs>
          <w:tab w:val="left" w:pos="567"/>
        </w:tabs>
        <w:spacing w:after="0" w:line="360" w:lineRule="auto"/>
        <w:jc w:val="center"/>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privind valabilitatea ofertei</w:t>
      </w:r>
    </w:p>
    <w:p w14:paraId="30016456"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4072FB6D" w14:textId="77777777" w:rsidR="00DE3E62" w:rsidRPr="00DE3E62" w:rsidRDefault="00DE3E62" w:rsidP="00DE3E62">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Către_________________________________________________________________________</w:t>
      </w:r>
      <w:r w:rsidRPr="00DE3E62">
        <w:rPr>
          <w:rFonts w:ascii="Times New Roman" w:eastAsia="Times New Roman" w:hAnsi="Times New Roman" w:cs="Times New Roman"/>
          <w:kern w:val="0"/>
          <w:lang w:val="ro-MD"/>
          <w14:ligatures w14:val="none"/>
        </w:rPr>
        <w:softHyphen/>
      </w:r>
      <w:r w:rsidRPr="00DE3E62">
        <w:rPr>
          <w:rFonts w:ascii="Times New Roman" w:eastAsia="Times New Roman" w:hAnsi="Times New Roman" w:cs="Times New Roman"/>
          <w:kern w:val="0"/>
          <w:lang w:val="ro-MD"/>
          <w14:ligatures w14:val="none"/>
        </w:rPr>
        <w:softHyphen/>
      </w:r>
      <w:r w:rsidRPr="00DE3E62">
        <w:rPr>
          <w:rFonts w:ascii="Times New Roman" w:eastAsia="Times New Roman" w:hAnsi="Times New Roman" w:cs="Times New Roman"/>
          <w:kern w:val="0"/>
          <w:lang w:val="ro-MD"/>
          <w14:ligatures w14:val="none"/>
        </w:rPr>
        <w:softHyphen/>
      </w:r>
      <w:r w:rsidRPr="00DE3E62">
        <w:rPr>
          <w:rFonts w:ascii="Times New Roman" w:eastAsia="Times New Roman" w:hAnsi="Times New Roman" w:cs="Times New Roman"/>
          <w:kern w:val="0"/>
          <w:sz w:val="20"/>
          <w:szCs w:val="20"/>
          <w:lang w:val="ro-MD"/>
          <w14:ligatures w14:val="none"/>
        </w:rPr>
        <w:t>(</w:t>
      </w:r>
      <w:r w:rsidRPr="00DE3E62">
        <w:rPr>
          <w:rFonts w:ascii="Times New Roman" w:eastAsia="Times New Roman" w:hAnsi="Times New Roman" w:cs="Times New Roman"/>
          <w:i/>
          <w:kern w:val="0"/>
          <w:sz w:val="20"/>
          <w:szCs w:val="20"/>
          <w:lang w:val="ro-MD"/>
          <w14:ligatures w14:val="none"/>
        </w:rPr>
        <w:t>denumirea autorităţii contractante şi adresa completă</w:t>
      </w:r>
      <w:r w:rsidRPr="00DE3E62">
        <w:rPr>
          <w:rFonts w:ascii="Times New Roman" w:eastAsia="Times New Roman" w:hAnsi="Times New Roman" w:cs="Times New Roman"/>
          <w:kern w:val="0"/>
          <w:sz w:val="20"/>
          <w:szCs w:val="20"/>
          <w:lang w:val="ro-MD"/>
          <w14:ligatures w14:val="none"/>
        </w:rPr>
        <w:t>)</w:t>
      </w:r>
    </w:p>
    <w:p w14:paraId="162469AE" w14:textId="77777777" w:rsidR="00DE3E62" w:rsidRPr="00DE3E62" w:rsidRDefault="00DE3E62" w:rsidP="00DE3E62">
      <w:pPr>
        <w:tabs>
          <w:tab w:val="left" w:pos="567"/>
        </w:tabs>
        <w:spacing w:after="0" w:line="360" w:lineRule="auto"/>
        <w:jc w:val="both"/>
        <w:rPr>
          <w:rFonts w:ascii="Times New Roman" w:eastAsia="Times New Roman" w:hAnsi="Times New Roman" w:cs="Times New Roman"/>
          <w:kern w:val="0"/>
          <w:lang w:val="ro-MD"/>
          <w14:ligatures w14:val="none"/>
        </w:rPr>
      </w:pPr>
    </w:p>
    <w:p w14:paraId="0DF6ECF7" w14:textId="77777777" w:rsidR="00DE3E62" w:rsidRPr="00DE3E62" w:rsidRDefault="00DE3E62" w:rsidP="00DE3E62">
      <w:pPr>
        <w:tabs>
          <w:tab w:val="left" w:pos="567"/>
        </w:tabs>
        <w:spacing w:after="0" w:line="360" w:lineRule="auto"/>
        <w:jc w:val="both"/>
        <w:rPr>
          <w:rFonts w:ascii="Times New Roman" w:eastAsia="Times New Roman" w:hAnsi="Times New Roman" w:cs="Times New Roman"/>
          <w:kern w:val="0"/>
          <w:lang w:val="ro-MD"/>
          <w14:ligatures w14:val="none"/>
        </w:rPr>
      </w:pPr>
    </w:p>
    <w:p w14:paraId="54ED6E69" w14:textId="77777777" w:rsidR="00DE3E62" w:rsidRPr="00DE3E62" w:rsidRDefault="00DE3E62" w:rsidP="00DE3E62">
      <w:pPr>
        <w:tabs>
          <w:tab w:val="left" w:pos="567"/>
        </w:tabs>
        <w:spacing w:after="0" w:line="36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Stimaţi domni</w:t>
      </w:r>
      <w:r w:rsidRPr="00DE3E62">
        <w:rPr>
          <w:rFonts w:ascii="Times New Roman" w:eastAsia="Times New Roman" w:hAnsi="Times New Roman" w:cs="Times New Roman"/>
          <w:kern w:val="0"/>
          <w:lang w:val="ro-MD"/>
          <w14:ligatures w14:val="none"/>
        </w:rPr>
        <w:t>,</w:t>
      </w:r>
    </w:p>
    <w:p w14:paraId="33B19234"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3E42A97C" w14:textId="77777777" w:rsidR="00DE3E62" w:rsidRPr="00DE3E62" w:rsidRDefault="00DE3E62" w:rsidP="00DE3E62">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Calibri" w:hAnsi="Times New Roman" w:cs="Times New Roman"/>
          <w:noProof/>
          <w:kern w:val="0"/>
          <w:lang w:val="ro-MD"/>
          <w14:ligatures w14:val="none"/>
        </w:rPr>
        <w:t xml:space="preserve">    Ne angajăm să menținem oferta valabilă, </w:t>
      </w:r>
      <w:r w:rsidRPr="00DE3E62">
        <w:rPr>
          <w:rFonts w:ascii="Times New Roman" w:eastAsia="Times New Roman" w:hAnsi="Times New Roman" w:cs="Times New Roman"/>
          <w:b/>
          <w:kern w:val="0"/>
          <w:lang w:val="ro-MD" w:eastAsia="ru-RU"/>
          <w14:ligatures w14:val="none"/>
        </w:rPr>
        <w:t xml:space="preserve">privind achiziționarea </w:t>
      </w:r>
      <w:r w:rsidRPr="00DE3E62">
        <w:rPr>
          <w:rFonts w:ascii="Times New Roman" w:eastAsia="Times New Roman" w:hAnsi="Times New Roman" w:cs="Times New Roman"/>
          <w:b/>
          <w:kern w:val="0"/>
          <w:shd w:val="clear" w:color="auto" w:fill="FFFFFF" w:themeFill="background1"/>
          <w:lang w:val="ro-MD" w:eastAsia="ru-RU"/>
          <w14:ligatures w14:val="none"/>
        </w:rPr>
        <w:t>_______________________</w:t>
      </w:r>
      <w:r w:rsidRPr="00DE3E62">
        <w:rPr>
          <w:rFonts w:ascii="Times New Roman" w:eastAsia="Times New Roman" w:hAnsi="Times New Roman" w:cs="Times New Roman"/>
          <w:b/>
          <w:kern w:val="0"/>
          <w:shd w:val="clear" w:color="auto" w:fill="FFFFFF" w:themeFill="background1"/>
          <w:lang w:val="ro-MD" w:eastAsia="ru-RU"/>
          <w14:ligatures w14:val="none"/>
        </w:rPr>
        <w:br/>
      </w:r>
      <w:r w:rsidRPr="00DE3E62">
        <w:rPr>
          <w:rFonts w:ascii="Times New Roman" w:eastAsia="Times New Roman" w:hAnsi="Times New Roman" w:cs="Times New Roman"/>
          <w:kern w:val="0"/>
          <w:sz w:val="20"/>
          <w:lang w:val="ro-MD" w:eastAsia="ru-RU"/>
          <w14:ligatures w14:val="none"/>
        </w:rPr>
        <w:t xml:space="preserve">                                                                                                                                   (se indică obiectul achiziției)</w:t>
      </w:r>
      <w:r w:rsidRPr="00DE3E62">
        <w:rPr>
          <w:rFonts w:ascii="Times New Roman" w:eastAsia="Times New Roman" w:hAnsi="Times New Roman" w:cs="Times New Roman"/>
          <w:b/>
          <w:kern w:val="0"/>
          <w:lang w:val="ro-MD" w:eastAsia="ru-RU"/>
          <w14:ligatures w14:val="none"/>
        </w:rPr>
        <w:br/>
        <w:t>prin procedura de achiziție_____________________________________,</w:t>
      </w:r>
      <w:r w:rsidRPr="00DE3E62">
        <w:rPr>
          <w:rFonts w:ascii="Times New Roman" w:eastAsia="Times New Roman" w:hAnsi="Times New Roman" w:cs="Times New Roman"/>
          <w:b/>
          <w:kern w:val="0"/>
          <w:lang w:val="ro-MD" w:eastAsia="ru-RU"/>
          <w14:ligatures w14:val="none"/>
        </w:rPr>
        <w:br/>
      </w:r>
      <w:r w:rsidRPr="00DE3E62">
        <w:rPr>
          <w:rFonts w:ascii="Times New Roman" w:eastAsia="Times New Roman" w:hAnsi="Times New Roman" w:cs="Times New Roman"/>
          <w:kern w:val="0"/>
          <w:sz w:val="20"/>
          <w:lang w:val="ro-MD" w:eastAsia="ru-RU"/>
          <w14:ligatures w14:val="none"/>
        </w:rPr>
        <w:t xml:space="preserve">                                                                           (tipul procedurii de achiziție)</w:t>
      </w:r>
    </w:p>
    <w:p w14:paraId="1E6CD6A9" w14:textId="77777777" w:rsidR="00DE3E62" w:rsidRPr="00DE3E62" w:rsidRDefault="00DE3E62" w:rsidP="00DE3E62">
      <w:pPr>
        <w:autoSpaceDN w:val="0"/>
        <w:adjustRightInd w:val="0"/>
        <w:spacing w:after="0" w:line="240"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073D85A"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073FCF10"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35F74E89"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6B8CC0AC"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11C87DB3"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538AEF34"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14077A0E"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Data completării . . . . . . . . . . . . .</w:t>
      </w:r>
      <w:r w:rsidRPr="00DE3E62">
        <w:rPr>
          <w:rFonts w:ascii="Times New Roman" w:eastAsia="Times New Roman" w:hAnsi="Times New Roman" w:cs="Times New Roman"/>
          <w:kern w:val="0"/>
          <w:lang w:val="ro-MD"/>
          <w14:ligatures w14:val="none"/>
        </w:rPr>
        <w:tab/>
        <w:t>Cu stimă,</w:t>
      </w:r>
    </w:p>
    <w:p w14:paraId="7DE22E98" w14:textId="77777777" w:rsidR="00DE3E62" w:rsidRPr="00DE3E62" w:rsidRDefault="00DE3E62" w:rsidP="00DE3E62">
      <w:pPr>
        <w:tabs>
          <w:tab w:val="left" w:pos="567"/>
        </w:tabs>
        <w:spacing w:after="0" w:line="36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Ofertant/candidat</w:t>
      </w:r>
    </w:p>
    <w:p w14:paraId="6922704E" w14:textId="77777777" w:rsidR="00DE3E62" w:rsidRPr="00DE3E62" w:rsidRDefault="00DE3E62" w:rsidP="00DE3E62">
      <w:pPr>
        <w:tabs>
          <w:tab w:val="left" w:pos="567"/>
        </w:tabs>
        <w:spacing w:after="0" w:line="36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 . . . . . . . . . . . . . . . . . . . . . .</w:t>
      </w:r>
    </w:p>
    <w:p w14:paraId="693B6089" w14:textId="77777777" w:rsidR="00DE3E62" w:rsidRPr="00DE3E62" w:rsidRDefault="00DE3E62" w:rsidP="00DE3E62">
      <w:pPr>
        <w:tabs>
          <w:tab w:val="left" w:pos="567"/>
        </w:tabs>
        <w:spacing w:after="0" w:line="36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(semnătura autorizată)</w:t>
      </w:r>
    </w:p>
    <w:p w14:paraId="25F35FCE"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04AF3B3B"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517FEE4B"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33E5A55D"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0C05ACC4"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50C195B9"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2D99AEBA"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7BD0EB36"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18DC6810"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5A90E196"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p w14:paraId="032B250B"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lastRenderedPageBreak/>
        <w:t>Anexa nr. 9</w:t>
      </w:r>
    </w:p>
    <w:p w14:paraId="2938B98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0032B2DD"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34047698" w14:textId="77777777" w:rsidR="00DE3E62" w:rsidRPr="00DE3E62" w:rsidRDefault="00DE3E62" w:rsidP="00DE3E62">
      <w:pPr>
        <w:tabs>
          <w:tab w:val="left" w:pos="567"/>
        </w:tabs>
        <w:spacing w:after="0" w:line="360" w:lineRule="auto"/>
        <w:rPr>
          <w:rFonts w:ascii="Times New Roman" w:eastAsia="Times New Roman" w:hAnsi="Times New Roman" w:cs="Times New Roman"/>
          <w:kern w:val="0"/>
          <w:lang w:val="ro-MD"/>
          <w14:ligatures w14:val="none"/>
        </w:rPr>
      </w:pPr>
    </w:p>
    <w:bookmarkEnd w:id="47"/>
    <w:p w14:paraId="2A466270"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p w14:paraId="693B33E8"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ab/>
      </w:r>
      <w:r w:rsidRPr="00DE3E62">
        <w:rPr>
          <w:rFonts w:ascii="Times New Roman" w:eastAsia="Times New Roman" w:hAnsi="Times New Roman" w:cs="Times New Roman"/>
          <w:b/>
          <w:kern w:val="0"/>
          <w:lang w:val="ro-MD"/>
          <w14:ligatures w14:val="none"/>
        </w:rPr>
        <w:tab/>
      </w:r>
      <w:r w:rsidRPr="00DE3E62">
        <w:rPr>
          <w:rFonts w:ascii="Times New Roman" w:eastAsia="Times New Roman" w:hAnsi="Times New Roman" w:cs="Times New Roman"/>
          <w:b/>
          <w:kern w:val="0"/>
          <w:lang w:val="ro-MD"/>
          <w14:ligatures w14:val="none"/>
        </w:rPr>
        <w:tab/>
        <w:t>BANCA</w:t>
      </w:r>
    </w:p>
    <w:p w14:paraId="1F43479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w:t>
      </w:r>
    </w:p>
    <w:p w14:paraId="731E2C71"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(denumirea)</w:t>
      </w:r>
    </w:p>
    <w:p w14:paraId="679BDAEB"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p w14:paraId="612A4A8D"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SCRISOARE  DE  GARANŢIE  BANCARĂ</w:t>
      </w:r>
    </w:p>
    <w:p w14:paraId="2E7AF39E"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pentru participare cu ofertă la procedura de atribuire a contractului de achiziţie publică</w:t>
      </w:r>
    </w:p>
    <w:p w14:paraId="3DE0B98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713B6F8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103259F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Către_________________________________________________________________________</w:t>
      </w:r>
    </w:p>
    <w:p w14:paraId="76B172E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t xml:space="preserve">                        (denumirea autorităţii contractante şi adresa completă)</w:t>
      </w:r>
    </w:p>
    <w:p w14:paraId="1091E78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_____________________________________________________________________________</w:t>
      </w:r>
    </w:p>
    <w:p w14:paraId="486BF731"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70F6E1C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t xml:space="preserve">             (denumirea contractului de achiziţie publică)</w:t>
      </w:r>
    </w:p>
    <w:p w14:paraId="4A405400"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subsemnaţii___________________________________________________________________, </w:t>
      </w:r>
    </w:p>
    <w:p w14:paraId="20E37392"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(denumirea băncii)</w:t>
      </w:r>
    </w:p>
    <w:p w14:paraId="50D56D4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26CDE9FA"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(adresa băncii)</w:t>
      </w:r>
    </w:p>
    <w:p w14:paraId="4495E39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4549653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(denumirea autorităţii contractante)</w:t>
      </w:r>
    </w:p>
    <w:p w14:paraId="2BBD83EB"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207A8F09"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r>
    </w:p>
    <w:p w14:paraId="18CE1CBF"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6318203" w14:textId="77777777" w:rsidR="00DE3E62" w:rsidRPr="00DE3E62" w:rsidRDefault="00DE3E62" w:rsidP="00DE3E62">
      <w:pPr>
        <w:numPr>
          <w:ilvl w:val="0"/>
          <w:numId w:val="5"/>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Ofertantul ____________________________________________________________________</w:t>
      </w:r>
    </w:p>
    <w:p w14:paraId="24557087" w14:textId="77777777" w:rsidR="00DE3E62" w:rsidRPr="00DE3E62" w:rsidRDefault="00DE3E62" w:rsidP="00DE3E62">
      <w:pPr>
        <w:tabs>
          <w:tab w:val="left" w:pos="1069"/>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t xml:space="preserve">(denumirea ofertantului)                                </w:t>
      </w:r>
    </w:p>
    <w:p w14:paraId="7CCAB0CC" w14:textId="77777777" w:rsidR="00DE3E62" w:rsidRPr="00DE3E62" w:rsidRDefault="00DE3E62" w:rsidP="00DE3E62">
      <w:pPr>
        <w:tabs>
          <w:tab w:val="left" w:pos="567"/>
        </w:tabs>
        <w:spacing w:after="0" w:line="240" w:lineRule="auto"/>
        <w:ind w:hanging="349"/>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îşi  retrage sau modifică oferta în perioada de  valabilitate a acesteia;</w:t>
      </w:r>
    </w:p>
    <w:p w14:paraId="06ED8670" w14:textId="77777777" w:rsidR="00DE3E62" w:rsidRPr="00DE3E62" w:rsidRDefault="00DE3E62" w:rsidP="00DE3E62">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614B21C5" w14:textId="77777777" w:rsidR="00DE3E62" w:rsidRPr="00DE3E62" w:rsidRDefault="00DE3E62" w:rsidP="00DE3E62">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Oferta sa fiind stabilită câştigătoare, ofertantul _______________________________________</w:t>
      </w:r>
    </w:p>
    <w:p w14:paraId="1A5B6D6B"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(denumirea ofertantului)</w:t>
      </w:r>
    </w:p>
    <w:p w14:paraId="40815619" w14:textId="77777777" w:rsidR="00DE3E62" w:rsidRPr="00DE3E62" w:rsidRDefault="00DE3E62" w:rsidP="00DE3E62">
      <w:pPr>
        <w:tabs>
          <w:tab w:val="left" w:pos="567"/>
        </w:tabs>
        <w:spacing w:after="0" w:line="240" w:lineRule="auto"/>
        <w:ind w:hanging="349"/>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nu a constituit garanţia de bună execuție;</w:t>
      </w:r>
    </w:p>
    <w:p w14:paraId="3CD0C7B6" w14:textId="77777777" w:rsidR="00DE3E62" w:rsidRPr="00DE3E62" w:rsidRDefault="00DE3E62" w:rsidP="00DE3E62">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Oferta sa fiind stabilită câştigătoare, ofertantul _______________________________________</w:t>
      </w:r>
    </w:p>
    <w:p w14:paraId="308A67A9" w14:textId="77777777" w:rsidR="00DE3E62" w:rsidRPr="00DE3E62" w:rsidRDefault="00DE3E62" w:rsidP="00DE3E62">
      <w:pPr>
        <w:tabs>
          <w:tab w:val="left" w:pos="567"/>
        </w:tabs>
        <w:spacing w:after="0" w:line="240" w:lineRule="auto"/>
        <w:ind w:hanging="349"/>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t xml:space="preserve">                                                                              (denumirea ofertantului) </w:t>
      </w:r>
    </w:p>
    <w:p w14:paraId="48B7905E" w14:textId="77777777" w:rsidR="00DE3E62" w:rsidRPr="00DE3E62" w:rsidRDefault="00DE3E62" w:rsidP="00DE3E62">
      <w:pPr>
        <w:tabs>
          <w:tab w:val="left" w:pos="567"/>
        </w:tabs>
        <w:spacing w:after="0" w:line="240" w:lineRule="auto"/>
        <w:ind w:hanging="349"/>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a refuzat să semneze contractul de achiziţie publică de lucrări;</w:t>
      </w:r>
    </w:p>
    <w:p w14:paraId="452A350C" w14:textId="77777777" w:rsidR="00DE3E62" w:rsidRPr="00DE3E62" w:rsidRDefault="00DE3E62" w:rsidP="00DE3E62">
      <w:pPr>
        <w:tabs>
          <w:tab w:val="left" w:pos="567"/>
        </w:tabs>
        <w:spacing w:after="0" w:line="240" w:lineRule="auto"/>
        <w:ind w:hanging="502"/>
        <w:rPr>
          <w:rFonts w:ascii="Times New Roman" w:eastAsia="Times New Roman" w:hAnsi="Times New Roman" w:cs="Times New Roman"/>
          <w:kern w:val="0"/>
          <w:lang w:val="ro-MD"/>
          <w14:ligatures w14:val="none"/>
        </w:rPr>
      </w:pPr>
    </w:p>
    <w:p w14:paraId="7F41F176"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Nu se execută vreo condiţie, specificată în documenația de atribuire înainte de semnarea contractului de achiziţie publică de lucrări.</w:t>
      </w:r>
    </w:p>
    <w:p w14:paraId="1FD92F7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Prezenta garanţie este valabilă până la data de _______________________________________</w:t>
      </w:r>
    </w:p>
    <w:p w14:paraId="69FF660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Parafată de Banca___________________________________ în ziua___luna____anul_______  </w:t>
      </w:r>
    </w:p>
    <w:p w14:paraId="05F96340"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(semnătura autorizată)</w:t>
      </w:r>
    </w:p>
    <w:p w14:paraId="4B613FC7" w14:textId="77777777" w:rsidR="00DE3E62" w:rsidRPr="00DE3E62" w:rsidRDefault="00DE3E62" w:rsidP="00DE3E62">
      <w:pPr>
        <w:spacing w:after="200" w:line="276" w:lineRule="auto"/>
        <w:jc w:val="center"/>
        <w:rPr>
          <w:rFonts w:ascii="Times New Roman" w:eastAsia="Times New Roman" w:hAnsi="Times New Roman" w:cs="Times New Roman"/>
          <w:noProof/>
          <w:kern w:val="0"/>
          <w:lang w:val="ro-MD" w:eastAsia="zh-CN"/>
          <w14:ligatures w14:val="none"/>
        </w:rPr>
      </w:pPr>
      <w:bookmarkStart w:id="48" w:name="_Toc449692097"/>
    </w:p>
    <w:p w14:paraId="6CD8919A" w14:textId="77777777" w:rsidR="00DE3E62" w:rsidRPr="00DE3E62" w:rsidRDefault="00DE3E62" w:rsidP="00DE3E62">
      <w:pPr>
        <w:spacing w:after="200" w:line="276" w:lineRule="auto"/>
        <w:jc w:val="center"/>
        <w:rPr>
          <w:rFonts w:ascii="Times New Roman" w:eastAsia="Times New Roman" w:hAnsi="Times New Roman" w:cs="Times New Roman"/>
          <w:noProof/>
          <w:kern w:val="0"/>
          <w:lang w:val="ro-MD" w:eastAsia="zh-CN"/>
          <w14:ligatures w14:val="none"/>
        </w:rPr>
      </w:pPr>
    </w:p>
    <w:p w14:paraId="4B56B8C1" w14:textId="77777777" w:rsidR="00DE3E62" w:rsidRPr="00DE3E62" w:rsidRDefault="00DE3E62" w:rsidP="00DE3E62">
      <w:pPr>
        <w:spacing w:after="200" w:line="276" w:lineRule="auto"/>
        <w:jc w:val="center"/>
        <w:rPr>
          <w:rFonts w:ascii="Times New Roman" w:eastAsia="Times New Roman" w:hAnsi="Times New Roman" w:cs="Times New Roman"/>
          <w:noProof/>
          <w:kern w:val="0"/>
          <w:lang w:val="ro-MD" w:eastAsia="zh-CN"/>
          <w14:ligatures w14:val="none"/>
        </w:rPr>
      </w:pPr>
    </w:p>
    <w:p w14:paraId="58FAAF09"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10</w:t>
      </w:r>
    </w:p>
    <w:p w14:paraId="2419CDD4"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0CFA0487"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6E8C5F98" w14:textId="77777777" w:rsidR="00DE3E62" w:rsidRPr="00DE3E62" w:rsidRDefault="00DE3E62" w:rsidP="00DE3E62">
      <w:pPr>
        <w:spacing w:after="200" w:line="276" w:lineRule="auto"/>
        <w:jc w:val="center"/>
        <w:rPr>
          <w:rFonts w:ascii="Times New Roman" w:eastAsia="Times New Roman" w:hAnsi="Times New Roman" w:cs="Times New Roman"/>
          <w:noProof/>
          <w:kern w:val="0"/>
          <w:lang w:val="ro-MD" w:eastAsia="zh-CN"/>
          <w14:ligatures w14:val="none"/>
        </w:rPr>
      </w:pPr>
    </w:p>
    <w:p w14:paraId="1A3C3F09" w14:textId="77777777" w:rsidR="00DE3E62" w:rsidRPr="00DE3E62" w:rsidRDefault="00DE3E62" w:rsidP="00DE3E62">
      <w:pPr>
        <w:spacing w:after="0" w:line="240" w:lineRule="auto"/>
        <w:rPr>
          <w:rFonts w:ascii="Times New Roman" w:eastAsia="Times New Roman" w:hAnsi="Times New Roman" w:cs="Times New Roman"/>
          <w:noProof/>
          <w:kern w:val="0"/>
          <w:lang w:val="ro-MD" w:eastAsia="zh-CN"/>
          <w14:ligatures w14:val="none"/>
        </w:rPr>
      </w:pPr>
    </w:p>
    <w:bookmarkEnd w:id="48"/>
    <w:p w14:paraId="144AF6A4"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p>
    <w:p w14:paraId="1AE4B82A"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GRAFIC DE  EXECUTARE A LUCRĂRILOR</w:t>
      </w:r>
    </w:p>
    <w:p w14:paraId="5379DAC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_____________________________________________________________________________</w:t>
      </w:r>
    </w:p>
    <w:p w14:paraId="04CAF4FD"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(denumirea lucrărilor)</w:t>
      </w:r>
    </w:p>
    <w:p w14:paraId="7925489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E3E62" w:rsidRPr="00DE3E62" w14:paraId="0C5975F6" w14:textId="77777777" w:rsidTr="000F4428">
        <w:trPr>
          <w:cantSplit/>
          <w:trHeight w:val="300"/>
        </w:trPr>
        <w:tc>
          <w:tcPr>
            <w:tcW w:w="709" w:type="dxa"/>
            <w:vMerge w:val="restart"/>
          </w:tcPr>
          <w:p w14:paraId="265E3839"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Nr.</w:t>
            </w:r>
          </w:p>
          <w:p w14:paraId="079FB043"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d/o</w:t>
            </w:r>
          </w:p>
        </w:tc>
        <w:tc>
          <w:tcPr>
            <w:tcW w:w="2825" w:type="dxa"/>
            <w:vMerge w:val="restart"/>
          </w:tcPr>
          <w:p w14:paraId="1439ADBE"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Grupa de obiecte/denumirea obiectului</w:t>
            </w:r>
          </w:p>
        </w:tc>
        <w:tc>
          <w:tcPr>
            <w:tcW w:w="3126" w:type="dxa"/>
            <w:gridSpan w:val="3"/>
          </w:tcPr>
          <w:p w14:paraId="03CB1CBB"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Anul 1</w:t>
            </w:r>
          </w:p>
        </w:tc>
        <w:tc>
          <w:tcPr>
            <w:tcW w:w="1044" w:type="dxa"/>
            <w:gridSpan w:val="2"/>
          </w:tcPr>
          <w:p w14:paraId="2219E915"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w:t>
            </w:r>
          </w:p>
        </w:tc>
        <w:tc>
          <w:tcPr>
            <w:tcW w:w="1320" w:type="dxa"/>
            <w:gridSpan w:val="2"/>
          </w:tcPr>
          <w:p w14:paraId="570F987A"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Anul (n)</w:t>
            </w:r>
          </w:p>
        </w:tc>
      </w:tr>
      <w:tr w:rsidR="00DE3E62" w:rsidRPr="00DE3E62" w14:paraId="75458711" w14:textId="77777777" w:rsidTr="000F4428">
        <w:trPr>
          <w:cantSplit/>
          <w:trHeight w:val="240"/>
        </w:trPr>
        <w:tc>
          <w:tcPr>
            <w:tcW w:w="709" w:type="dxa"/>
            <w:vMerge/>
          </w:tcPr>
          <w:p w14:paraId="5F0F1896"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612F1180"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65BF41A0"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Luna</w:t>
            </w:r>
          </w:p>
        </w:tc>
      </w:tr>
      <w:tr w:rsidR="00DE3E62" w:rsidRPr="00DE3E62" w14:paraId="0307C648" w14:textId="77777777" w:rsidTr="000F4428">
        <w:trPr>
          <w:cantSplit/>
          <w:trHeight w:val="120"/>
        </w:trPr>
        <w:tc>
          <w:tcPr>
            <w:tcW w:w="709" w:type="dxa"/>
            <w:vMerge/>
          </w:tcPr>
          <w:p w14:paraId="075B7F41"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5C2D9FA0"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5D51B41C"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1</w:t>
            </w:r>
          </w:p>
        </w:tc>
        <w:tc>
          <w:tcPr>
            <w:tcW w:w="1215" w:type="dxa"/>
          </w:tcPr>
          <w:p w14:paraId="22778119"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2</w:t>
            </w:r>
          </w:p>
        </w:tc>
        <w:tc>
          <w:tcPr>
            <w:tcW w:w="1005" w:type="dxa"/>
            <w:gridSpan w:val="2"/>
          </w:tcPr>
          <w:p w14:paraId="5DA05746"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3</w:t>
            </w:r>
          </w:p>
        </w:tc>
        <w:tc>
          <w:tcPr>
            <w:tcW w:w="990" w:type="dxa"/>
            <w:gridSpan w:val="2"/>
          </w:tcPr>
          <w:p w14:paraId="6B41054C"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w:t>
            </w:r>
          </w:p>
        </w:tc>
        <w:tc>
          <w:tcPr>
            <w:tcW w:w="1245" w:type="dxa"/>
          </w:tcPr>
          <w:p w14:paraId="387531E4"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n</w:t>
            </w:r>
          </w:p>
        </w:tc>
      </w:tr>
      <w:tr w:rsidR="00DE3E62" w:rsidRPr="00DE3E62" w14:paraId="63CAB3F9" w14:textId="77777777" w:rsidTr="000F4428">
        <w:trPr>
          <w:cantSplit/>
          <w:trHeight w:val="180"/>
        </w:trPr>
        <w:tc>
          <w:tcPr>
            <w:tcW w:w="709" w:type="dxa"/>
          </w:tcPr>
          <w:p w14:paraId="5C4E727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w:t>
            </w:r>
          </w:p>
        </w:tc>
        <w:tc>
          <w:tcPr>
            <w:tcW w:w="2825" w:type="dxa"/>
          </w:tcPr>
          <w:p w14:paraId="48898BC2"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Organizare de şantier</w:t>
            </w:r>
          </w:p>
        </w:tc>
        <w:tc>
          <w:tcPr>
            <w:tcW w:w="1035" w:type="dxa"/>
          </w:tcPr>
          <w:p w14:paraId="5FC3641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65E4E08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885E6F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3FA88B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1D5BBF6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r>
      <w:tr w:rsidR="00DE3E62" w:rsidRPr="00DE3E62" w14:paraId="56929297" w14:textId="77777777" w:rsidTr="000F4428">
        <w:trPr>
          <w:cantSplit/>
          <w:trHeight w:val="1372"/>
        </w:trPr>
        <w:tc>
          <w:tcPr>
            <w:tcW w:w="709" w:type="dxa"/>
          </w:tcPr>
          <w:p w14:paraId="7267445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2. </w:t>
            </w:r>
          </w:p>
          <w:p w14:paraId="7EB5216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05D06DC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281025A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0E81B15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207D347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Obiect 01</w:t>
            </w:r>
          </w:p>
          <w:p w14:paraId="7E539019"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Categoria de lucrări:</w:t>
            </w:r>
          </w:p>
          <w:p w14:paraId="66CC167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3E8728D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62370790"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742A0D61"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C503BED"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D17A5F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F47281D"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7DA8E51"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r>
      <w:tr w:rsidR="00DE3E62" w:rsidRPr="00DE3E62" w14:paraId="05C6B3D0" w14:textId="77777777" w:rsidTr="000F4428">
        <w:trPr>
          <w:cantSplit/>
          <w:trHeight w:val="1412"/>
        </w:trPr>
        <w:tc>
          <w:tcPr>
            <w:tcW w:w="709" w:type="dxa"/>
          </w:tcPr>
          <w:p w14:paraId="500E8A8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3.</w:t>
            </w:r>
          </w:p>
          <w:p w14:paraId="58E5A83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7D746A1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761752E4"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77D3E0F2"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1669A851"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Obiect 02</w:t>
            </w:r>
          </w:p>
          <w:p w14:paraId="6E6ADD6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Categoria de lucrări:</w:t>
            </w:r>
          </w:p>
          <w:p w14:paraId="14BC982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2226D595"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46DC89C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159F3AB1"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89B5B24"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B042875"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990C2B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118A680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r>
      <w:tr w:rsidR="00DE3E62" w:rsidRPr="00DE3E62" w14:paraId="7A41E3AC" w14:textId="77777777" w:rsidTr="000F4428">
        <w:trPr>
          <w:cantSplit/>
          <w:trHeight w:val="1593"/>
        </w:trPr>
        <w:tc>
          <w:tcPr>
            <w:tcW w:w="709" w:type="dxa"/>
          </w:tcPr>
          <w:p w14:paraId="32ECD40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w:t>
            </w:r>
          </w:p>
        </w:tc>
        <w:tc>
          <w:tcPr>
            <w:tcW w:w="2825" w:type="dxa"/>
          </w:tcPr>
          <w:p w14:paraId="428FFE5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Obiect n …</w:t>
            </w:r>
          </w:p>
          <w:p w14:paraId="291D46F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Categoria de lucrări:</w:t>
            </w:r>
          </w:p>
          <w:p w14:paraId="63385921"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03C03A4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00898AB9"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379B7A2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62AA04A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F827CB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BF6B1A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20AFABD"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r>
    </w:tbl>
    <w:p w14:paraId="4CC83479"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3791E19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728863AD"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_________________________________________</w:t>
      </w:r>
    </w:p>
    <w:p w14:paraId="7564CD6B"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__________________________________________</w:t>
      </w:r>
    </w:p>
    <w:p w14:paraId="37297F87"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____________________________</w:t>
      </w:r>
    </w:p>
    <w:p w14:paraId="4E0E290C"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Denumirea întreprinderii: _____________________________</w:t>
      </w:r>
      <w:bookmarkStart w:id="49" w:name="_Toc449692098"/>
      <w:r w:rsidRPr="00DE3E62">
        <w:rPr>
          <w:rFonts w:ascii="Times New Roman" w:eastAsia="PMingLiU" w:hAnsi="Times New Roman" w:cs="Times New Roman"/>
          <w:noProof/>
          <w:kern w:val="0"/>
          <w:lang w:val="ro-MD" w:eastAsia="zh-CN"/>
          <w14:ligatures w14:val="none"/>
        </w:rPr>
        <w:t>____</w:t>
      </w:r>
    </w:p>
    <w:p w14:paraId="10498462"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6F6860F7"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125CDADF"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0F45494C"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7019A97F"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2388528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3FD262A7"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051F6C33"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2186979A"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4372B5D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22B6596A"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4890F15A"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7B87EC39"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287E4171"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0EA153E9"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5E1CCC89"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11DF9B22"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4A4F286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59CD5147"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34B3FF8A"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11</w:t>
      </w:r>
    </w:p>
    <w:p w14:paraId="785F167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72ECC79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00B0C957"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1928C2FC"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4BCCEFC0"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1016728E" w14:textId="77777777" w:rsidR="00DE3E62" w:rsidRPr="00DE3E62" w:rsidRDefault="00DE3E62" w:rsidP="00DE3E62">
      <w:pPr>
        <w:spacing w:after="0" w:line="240" w:lineRule="auto"/>
        <w:jc w:val="center"/>
        <w:rPr>
          <w:rFonts w:ascii="Times New Roman" w:eastAsia="PMingLiU" w:hAnsi="Times New Roman" w:cs="Times New Roman"/>
          <w:noProof/>
          <w:kern w:val="0"/>
          <w:lang w:val="ro-MD" w:eastAsia="zh-CN"/>
          <w14:ligatures w14:val="none"/>
        </w:rPr>
      </w:pPr>
    </w:p>
    <w:p w14:paraId="48356CA1"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GRAFIC DE  EXECUTARE A DOCUMENTAȚIEI DE PROIECT</w:t>
      </w:r>
    </w:p>
    <w:p w14:paraId="44953B6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_____________________________________________________________________________</w:t>
      </w:r>
    </w:p>
    <w:p w14:paraId="2C157D65"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(denumirea serviciilor)</w:t>
      </w:r>
    </w:p>
    <w:p w14:paraId="4F785964"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E3E62" w:rsidRPr="00DE3E62" w14:paraId="008355C9" w14:textId="77777777" w:rsidTr="000F4428">
        <w:trPr>
          <w:cantSplit/>
          <w:trHeight w:val="300"/>
        </w:trPr>
        <w:tc>
          <w:tcPr>
            <w:tcW w:w="709" w:type="dxa"/>
            <w:vMerge w:val="restart"/>
          </w:tcPr>
          <w:p w14:paraId="570A3907"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Nr.</w:t>
            </w:r>
          </w:p>
          <w:p w14:paraId="3E3AAA5E"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d/o</w:t>
            </w:r>
          </w:p>
        </w:tc>
        <w:tc>
          <w:tcPr>
            <w:tcW w:w="2825" w:type="dxa"/>
            <w:vMerge w:val="restart"/>
          </w:tcPr>
          <w:p w14:paraId="6BA6B668"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Grupa de obiecte/denumirea obiectului</w:t>
            </w:r>
          </w:p>
        </w:tc>
        <w:tc>
          <w:tcPr>
            <w:tcW w:w="3126" w:type="dxa"/>
            <w:gridSpan w:val="3"/>
          </w:tcPr>
          <w:p w14:paraId="75B0A0F3"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Anul 1</w:t>
            </w:r>
          </w:p>
        </w:tc>
        <w:tc>
          <w:tcPr>
            <w:tcW w:w="1044" w:type="dxa"/>
            <w:gridSpan w:val="2"/>
          </w:tcPr>
          <w:p w14:paraId="141B7D25"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w:t>
            </w:r>
          </w:p>
        </w:tc>
        <w:tc>
          <w:tcPr>
            <w:tcW w:w="1320" w:type="dxa"/>
            <w:gridSpan w:val="2"/>
          </w:tcPr>
          <w:p w14:paraId="7D9CB972"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Anul (n)</w:t>
            </w:r>
          </w:p>
        </w:tc>
      </w:tr>
      <w:tr w:rsidR="00DE3E62" w:rsidRPr="00DE3E62" w14:paraId="2E9EF1E3" w14:textId="77777777" w:rsidTr="000F4428">
        <w:trPr>
          <w:cantSplit/>
          <w:trHeight w:val="240"/>
        </w:trPr>
        <w:tc>
          <w:tcPr>
            <w:tcW w:w="709" w:type="dxa"/>
            <w:vMerge/>
          </w:tcPr>
          <w:p w14:paraId="497EADCD"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1BDE6AA4"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3EADDA5D"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Luna</w:t>
            </w:r>
          </w:p>
        </w:tc>
      </w:tr>
      <w:tr w:rsidR="00DE3E62" w:rsidRPr="00DE3E62" w14:paraId="5FC95254" w14:textId="77777777" w:rsidTr="000F4428">
        <w:trPr>
          <w:cantSplit/>
          <w:trHeight w:val="120"/>
        </w:trPr>
        <w:tc>
          <w:tcPr>
            <w:tcW w:w="709" w:type="dxa"/>
            <w:vMerge/>
          </w:tcPr>
          <w:p w14:paraId="22B24B9C"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2D0B77B7"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2BFC6B5E"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1</w:t>
            </w:r>
          </w:p>
        </w:tc>
        <w:tc>
          <w:tcPr>
            <w:tcW w:w="1215" w:type="dxa"/>
          </w:tcPr>
          <w:p w14:paraId="0DAFBE5B"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2</w:t>
            </w:r>
          </w:p>
        </w:tc>
        <w:tc>
          <w:tcPr>
            <w:tcW w:w="1005" w:type="dxa"/>
            <w:gridSpan w:val="2"/>
          </w:tcPr>
          <w:p w14:paraId="2A266E4B"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3</w:t>
            </w:r>
          </w:p>
        </w:tc>
        <w:tc>
          <w:tcPr>
            <w:tcW w:w="990" w:type="dxa"/>
            <w:gridSpan w:val="2"/>
          </w:tcPr>
          <w:p w14:paraId="1F6206CB"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w:t>
            </w:r>
          </w:p>
        </w:tc>
        <w:tc>
          <w:tcPr>
            <w:tcW w:w="1245" w:type="dxa"/>
          </w:tcPr>
          <w:p w14:paraId="0EAB6188"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n</w:t>
            </w:r>
          </w:p>
        </w:tc>
      </w:tr>
      <w:tr w:rsidR="00DE3E62" w:rsidRPr="007C156B" w14:paraId="13664AE2" w14:textId="77777777" w:rsidTr="000F4428">
        <w:trPr>
          <w:cantSplit/>
          <w:trHeight w:val="180"/>
        </w:trPr>
        <w:tc>
          <w:tcPr>
            <w:tcW w:w="709" w:type="dxa"/>
          </w:tcPr>
          <w:p w14:paraId="49685BF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w:t>
            </w:r>
          </w:p>
        </w:tc>
        <w:tc>
          <w:tcPr>
            <w:tcW w:w="2825" w:type="dxa"/>
          </w:tcPr>
          <w:p w14:paraId="439E2CA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Faza 1</w:t>
            </w:r>
          </w:p>
          <w:p w14:paraId="2624463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58A7226B"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EE04CA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DEA283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B16B07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707D565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r>
      <w:tr w:rsidR="00DE3E62" w:rsidRPr="00DE3E62" w14:paraId="5D4A8FD1" w14:textId="77777777" w:rsidTr="000F4428">
        <w:trPr>
          <w:cantSplit/>
          <w:trHeight w:val="1372"/>
        </w:trPr>
        <w:tc>
          <w:tcPr>
            <w:tcW w:w="709" w:type="dxa"/>
          </w:tcPr>
          <w:p w14:paraId="56537C91"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2. </w:t>
            </w:r>
          </w:p>
          <w:p w14:paraId="5BDEB6EB"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0A1C32F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76DBB5D2"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65DB2AC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240601D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Faza 2</w:t>
            </w:r>
          </w:p>
          <w:p w14:paraId="1582841B"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Schiță de proiect __________________</w:t>
            </w:r>
          </w:p>
          <w:p w14:paraId="4B12CD3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2B575C72"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182545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0FEB2A30"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4BBE21F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829F93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r>
      <w:tr w:rsidR="00DE3E62" w:rsidRPr="00DE3E62" w14:paraId="6D4EBD5D" w14:textId="77777777" w:rsidTr="000F4428">
        <w:trPr>
          <w:cantSplit/>
          <w:trHeight w:val="1412"/>
        </w:trPr>
        <w:tc>
          <w:tcPr>
            <w:tcW w:w="709" w:type="dxa"/>
          </w:tcPr>
          <w:p w14:paraId="107C20CB"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3.</w:t>
            </w:r>
          </w:p>
          <w:p w14:paraId="0502B36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53A893D0"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053B6AE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5380FFAD"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16DD6EE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Faza 3</w:t>
            </w:r>
          </w:p>
          <w:p w14:paraId="47F58D8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Proiect de execuție (desene și deviz):</w:t>
            </w:r>
          </w:p>
          <w:p w14:paraId="32446C69"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05FFBA3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3E984B3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738A5864"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1D6DE53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C00718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81071D4"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9EBC2C9"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49C5AA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r>
      <w:tr w:rsidR="00DE3E62" w:rsidRPr="00DE3E62" w14:paraId="0CC05822" w14:textId="77777777" w:rsidTr="000F4428">
        <w:trPr>
          <w:cantSplit/>
          <w:trHeight w:val="1593"/>
        </w:trPr>
        <w:tc>
          <w:tcPr>
            <w:tcW w:w="709" w:type="dxa"/>
          </w:tcPr>
          <w:p w14:paraId="00C38CE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w:t>
            </w:r>
          </w:p>
        </w:tc>
        <w:tc>
          <w:tcPr>
            <w:tcW w:w="2825" w:type="dxa"/>
          </w:tcPr>
          <w:p w14:paraId="6902288D"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Faza n</w:t>
            </w:r>
          </w:p>
          <w:p w14:paraId="12DA9BD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w:t>
            </w:r>
          </w:p>
          <w:p w14:paraId="679A4F24"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25DAFA7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w:t>
            </w:r>
          </w:p>
          <w:p w14:paraId="5CC7474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640724EB"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120444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4DE9449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8FA4AE7"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5183545"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tc>
      </w:tr>
    </w:tbl>
    <w:p w14:paraId="4A01CF71"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427FF9A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_________________________________________</w:t>
      </w:r>
    </w:p>
    <w:p w14:paraId="4298EF61"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__________________________________________</w:t>
      </w:r>
    </w:p>
    <w:p w14:paraId="00243E2C"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____________________________</w:t>
      </w:r>
    </w:p>
    <w:p w14:paraId="0971E0F9"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Denumirea întreprinderii:  ________________________________</w:t>
      </w:r>
    </w:p>
    <w:p w14:paraId="70D072C4" w14:textId="77777777" w:rsidR="00DE3E62" w:rsidRPr="00DE3E62" w:rsidRDefault="00DE3E62" w:rsidP="00DE3E6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7CFCE45"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A28E82F"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1E6038FB"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6C76A9DB"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1F5F2B00"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21015CF8"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C5851E3" w14:textId="77777777" w:rsidR="00DE3E62" w:rsidRPr="00DE3E62" w:rsidRDefault="00DE3E62" w:rsidP="00DE3E6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734A495A"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12</w:t>
      </w:r>
    </w:p>
    <w:p w14:paraId="03ED046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36CD81F6"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bookmarkEnd w:id="49"/>
    <w:p w14:paraId="04FF7EDB" w14:textId="77777777" w:rsidR="00DE3E62" w:rsidRPr="00DE3E62" w:rsidRDefault="00DE3E62" w:rsidP="00DE3E62">
      <w:pPr>
        <w:spacing w:after="0" w:line="240" w:lineRule="auto"/>
        <w:rPr>
          <w:rFonts w:ascii="Times New Roman" w:eastAsia="PMingLiU" w:hAnsi="Times New Roman" w:cs="Times New Roman"/>
          <w:b/>
          <w:noProof/>
          <w:kern w:val="0"/>
          <w:lang w:val="ro-MD" w:eastAsia="zh-CN"/>
          <w14:ligatures w14:val="none"/>
        </w:rPr>
      </w:pPr>
    </w:p>
    <w:p w14:paraId="58B24BC8" w14:textId="77777777" w:rsidR="00DE3E62" w:rsidRPr="00DE3E62" w:rsidRDefault="00DE3E62" w:rsidP="00DE3E62">
      <w:pPr>
        <w:spacing w:after="0" w:line="240" w:lineRule="auto"/>
        <w:jc w:val="center"/>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noProof/>
          <w:kern w:val="0"/>
          <w:lang w:val="ro-MD" w:eastAsia="zh-CN"/>
          <w14:ligatures w14:val="none"/>
        </w:rPr>
        <w:t>DECLARAȚIE</w:t>
      </w:r>
    </w:p>
    <w:p w14:paraId="4B1228A6" w14:textId="77777777" w:rsidR="00DE3E62" w:rsidRPr="00DE3E62" w:rsidRDefault="00DE3E62" w:rsidP="00DE3E62">
      <w:pPr>
        <w:tabs>
          <w:tab w:val="left" w:pos="567"/>
        </w:tabs>
        <w:spacing w:after="0" w:line="240" w:lineRule="auto"/>
        <w:jc w:val="center"/>
        <w:rPr>
          <w:rFonts w:ascii="Baltica RR" w:eastAsia="Times New Roman" w:hAnsi="Baltica RR" w:cs="Times New Roman"/>
          <w:b/>
          <w:kern w:val="0"/>
          <w:szCs w:val="20"/>
          <w:lang w:val="ro-MD"/>
          <w14:ligatures w14:val="none"/>
        </w:rPr>
      </w:pPr>
      <w:r w:rsidRPr="00DE3E62">
        <w:rPr>
          <w:rFonts w:ascii="Baltica RR" w:eastAsia="Times New Roman" w:hAnsi="Baltica RR" w:cs="Times New Roman"/>
          <w:b/>
          <w:kern w:val="0"/>
          <w:szCs w:val="20"/>
          <w:lang w:val="ro-MD"/>
          <w14:ligatures w14:val="none"/>
        </w:rPr>
        <w:t>privind experien</w:t>
      </w:r>
      <w:r w:rsidRPr="00DE3E62">
        <w:rPr>
          <w:rFonts w:ascii="Baltica RR" w:eastAsia="Times New Roman" w:hAnsi="Baltica RR" w:cs="Times New Roman" w:hint="eastAsia"/>
          <w:b/>
          <w:kern w:val="0"/>
          <w:szCs w:val="20"/>
          <w:lang w:val="ro-MD"/>
          <w14:ligatures w14:val="none"/>
        </w:rPr>
        <w:t>ţ</w:t>
      </w:r>
      <w:r w:rsidRPr="00DE3E62">
        <w:rPr>
          <w:rFonts w:ascii="Baltica RR" w:eastAsia="Times New Roman" w:hAnsi="Baltica RR" w:cs="Times New Roman"/>
          <w:b/>
          <w:kern w:val="0"/>
          <w:szCs w:val="20"/>
          <w:lang w:val="ro-MD"/>
          <w14:ligatures w14:val="none"/>
        </w:rPr>
        <w:t>a similar</w:t>
      </w:r>
      <w:r w:rsidRPr="00DE3E62">
        <w:rPr>
          <w:rFonts w:ascii="Baltica RR" w:eastAsia="Times New Roman" w:hAnsi="Baltica RR" w:cs="Times New Roman" w:hint="eastAsia"/>
          <w:b/>
          <w:kern w:val="0"/>
          <w:szCs w:val="20"/>
          <w:lang w:val="ro-MD"/>
          <w14:ligatures w14:val="none"/>
        </w:rPr>
        <w:t>ă</w:t>
      </w:r>
    </w:p>
    <w:p w14:paraId="12AE3EDA"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kern w:val="0"/>
          <w:lang w:val="ro-MD"/>
          <w14:ligatures w14:val="none"/>
        </w:rPr>
      </w:pPr>
    </w:p>
    <w:p w14:paraId="41ADDCCE" w14:textId="77777777" w:rsidR="00DE3E62" w:rsidRPr="00DE3E62" w:rsidRDefault="00DE3E62" w:rsidP="00DE3E62">
      <w:pPr>
        <w:tabs>
          <w:tab w:val="left" w:pos="567"/>
        </w:tabs>
        <w:spacing w:after="0" w:line="240" w:lineRule="auto"/>
        <w:ind w:right="-58"/>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 Denumirea şi obiectul contractului______________________________________________</w:t>
      </w:r>
    </w:p>
    <w:p w14:paraId="45FC99BC" w14:textId="77777777" w:rsidR="00DE3E62" w:rsidRPr="00DE3E62" w:rsidRDefault="00DE3E62" w:rsidP="00DE3E62">
      <w:pPr>
        <w:tabs>
          <w:tab w:val="left" w:pos="567"/>
        </w:tabs>
        <w:spacing w:after="0" w:line="240" w:lineRule="auto"/>
        <w:ind w:right="-58"/>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2. Numărul şi data contractului___________________________________________________</w:t>
      </w:r>
    </w:p>
    <w:p w14:paraId="06A2A568" w14:textId="77777777" w:rsidR="00DE3E62" w:rsidRPr="00DE3E62" w:rsidRDefault="00DE3E62" w:rsidP="00DE3E62">
      <w:pPr>
        <w:tabs>
          <w:tab w:val="left" w:pos="567"/>
        </w:tabs>
        <w:spacing w:after="0" w:line="240" w:lineRule="auto"/>
        <w:ind w:right="-58"/>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3. Denumirea/numele beneficiarului_______________________________________________</w:t>
      </w:r>
    </w:p>
    <w:p w14:paraId="28B02DAC" w14:textId="77777777" w:rsidR="00DE3E62" w:rsidRPr="00DE3E62" w:rsidRDefault="00DE3E62" w:rsidP="00DE3E62">
      <w:pPr>
        <w:tabs>
          <w:tab w:val="left" w:pos="567"/>
        </w:tabs>
        <w:spacing w:after="0" w:line="240" w:lineRule="auto"/>
        <w:ind w:right="-58"/>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4. Adresa beneficiarului_________________________________________________________</w:t>
      </w:r>
    </w:p>
    <w:p w14:paraId="09D4DD61" w14:textId="77777777" w:rsidR="00DE3E62" w:rsidRPr="00DE3E62" w:rsidRDefault="00DE3E62" w:rsidP="00DE3E62">
      <w:pPr>
        <w:tabs>
          <w:tab w:val="left" w:pos="567"/>
        </w:tabs>
        <w:spacing w:after="0" w:line="240" w:lineRule="auto"/>
        <w:ind w:right="-58"/>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5. Ţara______________________________________________________________________</w:t>
      </w:r>
    </w:p>
    <w:p w14:paraId="463D8710" w14:textId="77777777" w:rsidR="00DE3E62" w:rsidRPr="00DE3E62" w:rsidRDefault="00DE3E62" w:rsidP="00DE3E62">
      <w:pPr>
        <w:tabs>
          <w:tab w:val="left" w:pos="567"/>
        </w:tabs>
        <w:spacing w:after="0" w:line="240" w:lineRule="auto"/>
        <w:ind w:right="-58"/>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6. Calitatea în care a participat la îndeplinirea contractului______________________________</w:t>
      </w:r>
    </w:p>
    <w:p w14:paraId="41734CD3" w14:textId="77777777" w:rsidR="00DE3E62" w:rsidRPr="00DE3E62" w:rsidRDefault="00DE3E62" w:rsidP="00DE3E62">
      <w:pPr>
        <w:tabs>
          <w:tab w:val="left" w:pos="567"/>
        </w:tabs>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 notează opţiunea corespunzătoare)</w:t>
      </w:r>
    </w:p>
    <w:p w14:paraId="7F571696" w14:textId="77777777" w:rsidR="00DE3E62" w:rsidRPr="00DE3E62" w:rsidRDefault="00DE3E62" w:rsidP="00DE3E62">
      <w:pPr>
        <w:numPr>
          <w:ilvl w:val="0"/>
          <w:numId w:val="6"/>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antreprenorul sau antreprenorul general (lider de asociaţie)</w:t>
      </w:r>
    </w:p>
    <w:p w14:paraId="4B0A73D3" w14:textId="77777777" w:rsidR="00DE3E62" w:rsidRPr="00DE3E62" w:rsidRDefault="00DE3E62" w:rsidP="00DE3E62">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antreprenor asociat</w:t>
      </w:r>
    </w:p>
    <w:p w14:paraId="6B0A3EE4" w14:textId="77777777" w:rsidR="00DE3E62" w:rsidRPr="00DE3E62" w:rsidRDefault="00DE3E62" w:rsidP="00DE3E62">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subantreprenor</w:t>
      </w:r>
    </w:p>
    <w:p w14:paraId="031B977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7.  Valoarea contractului</w:t>
      </w:r>
      <w:r w:rsidRPr="00DE3E62">
        <w:rPr>
          <w:rFonts w:ascii="Times New Roman" w:eastAsia="Times New Roman" w:hAnsi="Times New Roman" w:cs="Times New Roman"/>
          <w:kern w:val="0"/>
          <w:lang w:val="ro-MD"/>
          <w14:ligatures w14:val="none"/>
        </w:rPr>
        <w:tab/>
      </w:r>
      <w:r w:rsidRPr="00DE3E62">
        <w:rPr>
          <w:rFonts w:ascii="Times New Roman" w:eastAsia="Times New Roman" w:hAnsi="Times New Roman" w:cs="Times New Roman"/>
          <w:kern w:val="0"/>
          <w:lang w:val="ro-MD"/>
          <w14:ligatures w14:val="none"/>
        </w:rPr>
        <w:tab/>
        <w:t xml:space="preserve">exprimată în moneda      </w:t>
      </w:r>
      <w:r w:rsidRPr="00DE3E62">
        <w:rPr>
          <w:rFonts w:ascii="Times New Roman" w:eastAsia="Times New Roman" w:hAnsi="Times New Roman" w:cs="Times New Roman"/>
          <w:kern w:val="0"/>
          <w:lang w:val="ro-MD"/>
          <w14:ligatures w14:val="none"/>
        </w:rPr>
        <w:tab/>
        <w:t xml:space="preserve">     exprimată</w:t>
      </w:r>
    </w:p>
    <w:p w14:paraId="548F1DD4"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în care s-a                       </w:t>
      </w:r>
      <w:r w:rsidRPr="00DE3E62">
        <w:rPr>
          <w:rFonts w:ascii="Times New Roman" w:eastAsia="Times New Roman" w:hAnsi="Times New Roman" w:cs="Times New Roman"/>
          <w:kern w:val="0"/>
          <w:lang w:val="ro-MD"/>
          <w14:ligatures w14:val="none"/>
        </w:rPr>
        <w:tab/>
        <w:t xml:space="preserve">     în echivalent</w:t>
      </w:r>
    </w:p>
    <w:p w14:paraId="11782730" w14:textId="77777777" w:rsidR="00DE3E62" w:rsidRPr="00DE3E62" w:rsidRDefault="00DE3E62" w:rsidP="00DE3E62">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încheiat contractul     </w:t>
      </w:r>
      <w:r w:rsidRPr="00DE3E62">
        <w:rPr>
          <w:rFonts w:ascii="Times New Roman" w:eastAsia="Times New Roman" w:hAnsi="Times New Roman" w:cs="Times New Roman"/>
          <w:kern w:val="0"/>
          <w:lang w:val="ro-MD"/>
          <w14:ligatures w14:val="none"/>
        </w:rPr>
        <w:tab/>
        <w:t>dolari SUA</w:t>
      </w:r>
    </w:p>
    <w:p w14:paraId="49840666"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a) iniţială (la data semnării contractului )    _________________ </w:t>
      </w:r>
      <w:r w:rsidRPr="00DE3E62">
        <w:rPr>
          <w:rFonts w:ascii="Times New Roman" w:eastAsia="Times New Roman" w:hAnsi="Times New Roman" w:cs="Times New Roman"/>
          <w:kern w:val="0"/>
          <w:lang w:val="ro-MD"/>
          <w14:ligatures w14:val="none"/>
        </w:rPr>
        <w:tab/>
        <w:t xml:space="preserve">        __________________</w:t>
      </w:r>
    </w:p>
    <w:p w14:paraId="68F6461A"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b) finală </w:t>
      </w:r>
      <w:r w:rsidRPr="00DE3E62">
        <w:rPr>
          <w:rFonts w:ascii="Baltica RR" w:eastAsia="Times New Roman" w:hAnsi="Baltica RR" w:cs="Times New Roman"/>
          <w:kern w:val="0"/>
          <w:szCs w:val="20"/>
          <w:lang w:val="ro-MD"/>
          <w14:ligatures w14:val="none"/>
        </w:rPr>
        <w:t>(la data  finaliz</w:t>
      </w:r>
      <w:r w:rsidRPr="00DE3E62">
        <w:rPr>
          <w:rFonts w:ascii="Baltica RR" w:eastAsia="Times New Roman" w:hAnsi="Baltica RR" w:cs="Times New Roman" w:hint="eastAsia"/>
          <w:kern w:val="0"/>
          <w:szCs w:val="20"/>
          <w:lang w:val="ro-MD"/>
          <w14:ligatures w14:val="none"/>
        </w:rPr>
        <w:t>ă</w:t>
      </w:r>
      <w:r w:rsidRPr="00DE3E62">
        <w:rPr>
          <w:rFonts w:ascii="Baltica RR" w:eastAsia="Times New Roman" w:hAnsi="Baltica RR" w:cs="Times New Roman"/>
          <w:kern w:val="0"/>
          <w:szCs w:val="20"/>
          <w:lang w:val="ro-MD"/>
          <w14:ligatures w14:val="none"/>
        </w:rPr>
        <w:t>rii contractului) __________________</w:t>
      </w:r>
      <w:r w:rsidRPr="00DE3E62">
        <w:rPr>
          <w:rFonts w:ascii="Baltica RR" w:eastAsia="Times New Roman" w:hAnsi="Baltica RR" w:cs="Times New Roman"/>
          <w:kern w:val="0"/>
          <w:szCs w:val="20"/>
          <w:lang w:val="ro-MD"/>
          <w14:ligatures w14:val="none"/>
        </w:rPr>
        <w:tab/>
        <w:t xml:space="preserve">    ____________________</w:t>
      </w:r>
    </w:p>
    <w:p w14:paraId="4AEC457C"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6532916B"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9. Perioada de executare a lucrării (luni)</w:t>
      </w:r>
    </w:p>
    <w:p w14:paraId="60019ADF" w14:textId="77777777" w:rsidR="00DE3E62" w:rsidRPr="00DE3E62" w:rsidRDefault="00DE3E62" w:rsidP="00DE3E62">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contractată_______________________________________________________________</w:t>
      </w:r>
    </w:p>
    <w:p w14:paraId="389F5785" w14:textId="77777777" w:rsidR="00DE3E62" w:rsidRPr="00DE3E62" w:rsidRDefault="00DE3E62" w:rsidP="00DE3E62">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b) efectiv realizată ____________________________________________________________</w:t>
      </w:r>
    </w:p>
    <w:p w14:paraId="53ED627B" w14:textId="77777777" w:rsidR="00DE3E62" w:rsidRPr="00DE3E62" w:rsidRDefault="00DE3E62" w:rsidP="00DE3E62">
      <w:pPr>
        <w:tabs>
          <w:tab w:val="left" w:pos="567"/>
          <w:tab w:val="left" w:pos="1080"/>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54E7E85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10. Numărul şi data procesului-verbal de recepţie la terminarea lucrărilor _________________</w:t>
      </w:r>
    </w:p>
    <w:p w14:paraId="5FCA3643"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11. Principalele remedieri şi completări înscrise în procesul-verbal de recepţie_____________</w:t>
      </w:r>
    </w:p>
    <w:p w14:paraId="6B90998E"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____________________________________________________________________________</w:t>
      </w:r>
    </w:p>
    <w:p w14:paraId="255FC809"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6689C707" w14:textId="77777777" w:rsidR="00DE3E62" w:rsidRPr="00DE3E62" w:rsidRDefault="00DE3E62" w:rsidP="00DE3E62">
      <w:pPr>
        <w:spacing w:after="0" w:line="240" w:lineRule="auto"/>
        <w:rPr>
          <w:rFonts w:ascii="Times New Roman" w:eastAsia="MS Mincho" w:hAnsi="Times New Roman" w:cs="Times New Roman"/>
          <w:noProof/>
          <w:kern w:val="0"/>
          <w:lang w:val="ro-MD" w:eastAsia="zh-CN"/>
          <w14:ligatures w14:val="none"/>
        </w:rPr>
      </w:pPr>
    </w:p>
    <w:p w14:paraId="4EA53581" w14:textId="77777777" w:rsidR="00DE3E62" w:rsidRPr="00DE3E62" w:rsidRDefault="00DE3E62" w:rsidP="00DE3E62">
      <w:pPr>
        <w:spacing w:after="0" w:line="240" w:lineRule="auto"/>
        <w:rPr>
          <w:rFonts w:ascii="Times New Roman" w:eastAsia="MS Mincho" w:hAnsi="Times New Roman" w:cs="Times New Roman"/>
          <w:noProof/>
          <w:kern w:val="0"/>
          <w:lang w:val="ro-MD" w:eastAsia="zh-CN"/>
          <w14:ligatures w14:val="none"/>
        </w:rPr>
      </w:pPr>
      <w:r w:rsidRPr="00DE3E62">
        <w:rPr>
          <w:rFonts w:ascii="Times New Roman" w:eastAsia="MS Mincho" w:hAnsi="Times New Roman" w:cs="Times New Roman"/>
          <w:noProof/>
          <w:kern w:val="0"/>
          <w:lang w:val="ro-MD" w:eastAsia="zh-CN"/>
          <w14:ligatures w14:val="none"/>
        </w:rPr>
        <w:t>Data completării:______________________</w:t>
      </w:r>
    </w:p>
    <w:p w14:paraId="33026729"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_____________________________</w:t>
      </w:r>
    </w:p>
    <w:p w14:paraId="7E3C6CCD"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w:t>
      </w:r>
    </w:p>
    <w:p w14:paraId="6F26FDAA"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____________________________</w:t>
      </w:r>
    </w:p>
    <w:p w14:paraId="45DE5313" w14:textId="77777777" w:rsidR="00DE3E62" w:rsidRPr="00DE3E62" w:rsidRDefault="00DE3E62" w:rsidP="00DE3E62">
      <w:pPr>
        <w:spacing w:after="0" w:line="240" w:lineRule="auto"/>
        <w:jc w:val="both"/>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Denumirea întreprinderii: __________________________</w:t>
      </w:r>
    </w:p>
    <w:p w14:paraId="7D25E487" w14:textId="77777777" w:rsidR="00DE3E62" w:rsidRPr="00DE3E62" w:rsidRDefault="00DE3E62" w:rsidP="00DE3E62">
      <w:pPr>
        <w:spacing w:after="200" w:line="276" w:lineRule="auto"/>
        <w:rPr>
          <w:rFonts w:ascii="Times New Roman" w:eastAsia="PMingLiU" w:hAnsi="Times New Roman" w:cs="Times New Roman"/>
          <w:noProof/>
          <w:kern w:val="0"/>
          <w:lang w:val="ro-MD" w:eastAsia="zh-CN"/>
          <w14:ligatures w14:val="none"/>
        </w:rPr>
      </w:pPr>
      <w:bookmarkStart w:id="50" w:name="_Toc449692109"/>
    </w:p>
    <w:p w14:paraId="31BD0D13"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3CAB5976"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1493C941"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049C7DBC"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029054D7"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761370C7"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62DA76BB"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7209DF30"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7FC42CEB"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23FC3693"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1DC65AFA"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5D9CFDCA"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6AC10778"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13</w:t>
      </w:r>
    </w:p>
    <w:p w14:paraId="0A4885AD"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1B3CF3B9"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0C5ECAB0"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p w14:paraId="2B928A8B"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p>
    <w:bookmarkEnd w:id="50"/>
    <w:p w14:paraId="2FD9D0B6"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p>
    <w:p w14:paraId="5228A444" w14:textId="77777777" w:rsidR="00DE3E62" w:rsidRPr="00DE3E62" w:rsidRDefault="00DE3E62" w:rsidP="00DE3E62">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DE3E62">
        <w:rPr>
          <w:rFonts w:ascii="Times New Roman" w:eastAsia="PMingLiU" w:hAnsi="Times New Roman" w:cs="Times New Roman"/>
          <w:b/>
          <w:kern w:val="0"/>
          <w:lang w:val="ro-MD" w:eastAsia="zh-CN"/>
          <w14:ligatures w14:val="none"/>
        </w:rPr>
        <w:t xml:space="preserve">DECLARAȚIE </w:t>
      </w:r>
    </w:p>
    <w:p w14:paraId="7C32AFD9"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kern w:val="0"/>
          <w:lang w:val="ro-MD"/>
          <w14:ligatures w14:val="none"/>
        </w:rPr>
      </w:pPr>
      <w:r w:rsidRPr="00DE3E62">
        <w:rPr>
          <w:rFonts w:ascii="Times New Roman" w:eastAsia="PMingLiU" w:hAnsi="Times New Roman" w:cs="Times New Roman"/>
          <w:b/>
          <w:kern w:val="0"/>
          <w:lang w:val="ro-MD" w:eastAsia="zh-CN"/>
          <w14:ligatures w14:val="none"/>
        </w:rPr>
        <w:t xml:space="preserve">privind </w:t>
      </w:r>
      <w:r w:rsidRPr="00DE3E62">
        <w:rPr>
          <w:rFonts w:ascii="Times New Roman" w:eastAsia="Times New Roman" w:hAnsi="Times New Roman" w:cs="Times New Roman"/>
          <w:b/>
          <w:kern w:val="0"/>
          <w:lang w:val="ro-MD"/>
          <w14:ligatures w14:val="none"/>
        </w:rPr>
        <w:t>lista principalelor lucrări executate în ultimul an de activitate</w:t>
      </w:r>
    </w:p>
    <w:p w14:paraId="3F910E4B" w14:textId="77777777" w:rsidR="00DE3E62" w:rsidRPr="00DE3E62" w:rsidRDefault="00DE3E62" w:rsidP="00DE3E62">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DE3E62" w:rsidRPr="007C156B" w14:paraId="20259358" w14:textId="77777777" w:rsidTr="000F442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ADE33D4"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Nr</w:t>
            </w:r>
          </w:p>
          <w:p w14:paraId="79772B06"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eastAsia="zh-CN"/>
                <w14:ligatures w14:val="none"/>
              </w:rPr>
            </w:pPr>
            <w:r w:rsidRPr="00DE3E62">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6BBA6B4E"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69B37F5A"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26298ED1"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Calitatea antreprenorului</w:t>
            </w:r>
            <w:r w:rsidRPr="00DE3E62">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2358A9B7"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1B739764"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C839CDD"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Numărul şi data procesului-verbal de recepţie la terminarea lucrărilor</w:t>
            </w:r>
          </w:p>
        </w:tc>
      </w:tr>
      <w:tr w:rsidR="00DE3E62" w:rsidRPr="00DE3E62" w14:paraId="0608E9D7" w14:textId="77777777" w:rsidTr="000F4428">
        <w:trPr>
          <w:trHeight w:val="300"/>
        </w:trPr>
        <w:tc>
          <w:tcPr>
            <w:tcW w:w="607" w:type="dxa"/>
            <w:tcBorders>
              <w:top w:val="nil"/>
              <w:left w:val="single" w:sz="4" w:space="0" w:color="auto"/>
              <w:bottom w:val="single" w:sz="4" w:space="0" w:color="auto"/>
              <w:right w:val="single" w:sz="4" w:space="0" w:color="auto"/>
            </w:tcBorders>
            <w:vAlign w:val="center"/>
          </w:tcPr>
          <w:p w14:paraId="5C924E44"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73D1627D"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42BC42CE"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4B5BBA2B"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1901DB97"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751ECC5"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1CF53542"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r>
      <w:tr w:rsidR="00DE3E62" w:rsidRPr="00DE3E62" w14:paraId="10C1067A" w14:textId="77777777" w:rsidTr="000F4428">
        <w:trPr>
          <w:trHeight w:val="300"/>
        </w:trPr>
        <w:tc>
          <w:tcPr>
            <w:tcW w:w="607" w:type="dxa"/>
            <w:tcBorders>
              <w:top w:val="nil"/>
              <w:left w:val="single" w:sz="4" w:space="0" w:color="auto"/>
              <w:bottom w:val="single" w:sz="4" w:space="0" w:color="auto"/>
              <w:right w:val="single" w:sz="4" w:space="0" w:color="auto"/>
            </w:tcBorders>
            <w:vAlign w:val="center"/>
          </w:tcPr>
          <w:p w14:paraId="1EFF8DD0"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4CF01A96"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3238C4E9"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46E6DF02"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22062AB1"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61A08F68"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67AA7114"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r>
      <w:tr w:rsidR="00DE3E62" w:rsidRPr="00DE3E62" w14:paraId="7738BFB7" w14:textId="77777777" w:rsidTr="000F4428">
        <w:trPr>
          <w:trHeight w:val="300"/>
        </w:trPr>
        <w:tc>
          <w:tcPr>
            <w:tcW w:w="607" w:type="dxa"/>
            <w:tcBorders>
              <w:top w:val="nil"/>
              <w:left w:val="single" w:sz="4" w:space="0" w:color="auto"/>
              <w:bottom w:val="single" w:sz="4" w:space="0" w:color="auto"/>
              <w:right w:val="single" w:sz="4" w:space="0" w:color="auto"/>
            </w:tcBorders>
            <w:vAlign w:val="center"/>
          </w:tcPr>
          <w:p w14:paraId="5822339C" w14:textId="77777777" w:rsidR="00DE3E62" w:rsidRPr="00DE3E62" w:rsidRDefault="00DE3E62" w:rsidP="00DE3E62">
            <w:pPr>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3322D7D7"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5ABF29B9"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72B07725"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6D7B795"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4CAAB3C2"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4BBEF138"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tc>
      </w:tr>
    </w:tbl>
    <w:p w14:paraId="571FCF8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7A697E94"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vertAlign w:val="superscript"/>
          <w:lang w:val="ro-MD"/>
          <w14:ligatures w14:val="none"/>
        </w:rPr>
        <w:t>*</w:t>
      </w:r>
      <w:r w:rsidRPr="00DE3E62">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3C29DC5E"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2CF7CB81"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________________________________________</w:t>
      </w:r>
    </w:p>
    <w:p w14:paraId="3946E709"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_________________________________________</w:t>
      </w:r>
    </w:p>
    <w:p w14:paraId="701A0F92"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___________________________</w:t>
      </w:r>
    </w:p>
    <w:p w14:paraId="32D442EF"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Denumirea întreprinderii: ________________________________</w:t>
      </w:r>
    </w:p>
    <w:p w14:paraId="14189E13" w14:textId="77777777" w:rsidR="00DE3E62" w:rsidRPr="00DE3E62" w:rsidRDefault="00DE3E62" w:rsidP="00DE3E62">
      <w:pPr>
        <w:spacing w:after="200" w:line="276" w:lineRule="auto"/>
        <w:rPr>
          <w:rFonts w:ascii="Times New Roman" w:eastAsia="PMingLiU" w:hAnsi="Times New Roman" w:cs="Times New Roman"/>
          <w:noProof/>
          <w:kern w:val="0"/>
          <w:lang w:val="ro-MD" w:eastAsia="zh-CN"/>
          <w14:ligatures w14:val="none"/>
        </w:rPr>
      </w:pPr>
      <w:bookmarkStart w:id="51" w:name="_Toc449692110"/>
    </w:p>
    <w:p w14:paraId="0F74EAD0"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1360F1FA"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92FB115"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5A91B05"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437E3E9F"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D352F41"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C62B41E"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1A4C521"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392B61D9"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0559A06"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7F02A9FF"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2440A954"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FACC192"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18AF7E0"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4B540D30"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728AC8D8"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1480D0A"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4291B2A"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4803EEA0"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9E65E32"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75B8777B"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40CCA949"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6873C40"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D1F17DA"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14</w:t>
      </w:r>
    </w:p>
    <w:p w14:paraId="7CE2CD4D"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23EAEB46"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0650B047"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60875115"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bookmarkEnd w:id="51"/>
    <w:p w14:paraId="423E82CC" w14:textId="77777777" w:rsidR="00DE3E62" w:rsidRPr="00DE3E62" w:rsidRDefault="00DE3E62" w:rsidP="00DE3E62">
      <w:pPr>
        <w:spacing w:after="0" w:line="276" w:lineRule="auto"/>
        <w:jc w:val="center"/>
        <w:rPr>
          <w:rFonts w:ascii="Times New Roman" w:eastAsia="PMingLiU" w:hAnsi="Times New Roman" w:cs="Times New Roman"/>
          <w:b/>
          <w:kern w:val="0"/>
          <w:lang w:val="ro-MD" w:eastAsia="zh-CN"/>
          <w14:ligatures w14:val="none"/>
        </w:rPr>
      </w:pPr>
    </w:p>
    <w:p w14:paraId="732CA2B9" w14:textId="77777777" w:rsidR="00DE3E62" w:rsidRPr="00DE3E62" w:rsidRDefault="00DE3E62" w:rsidP="00DE3E62">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2" w:name="_Toc449632664"/>
      <w:bookmarkStart w:id="53" w:name="_Toc449633156"/>
      <w:bookmarkStart w:id="54" w:name="_Toc449692111"/>
      <w:r w:rsidRPr="00DE3E62">
        <w:rPr>
          <w:rFonts w:ascii="Times New Roman" w:eastAsia="PMingLiU" w:hAnsi="Times New Roman" w:cs="Times New Roman"/>
          <w:b/>
          <w:bCs/>
          <w:iCs/>
          <w:noProof/>
          <w:kern w:val="0"/>
          <w:lang w:val="ro-MD" w:eastAsia="zh-CN"/>
          <w14:ligatures w14:val="none"/>
        </w:rPr>
        <w:t>DECLARAŢIE</w:t>
      </w:r>
      <w:bookmarkEnd w:id="52"/>
      <w:bookmarkEnd w:id="53"/>
      <w:bookmarkEnd w:id="54"/>
    </w:p>
    <w:p w14:paraId="126B9283" w14:textId="77777777" w:rsidR="00DE3E62" w:rsidRPr="00DE3E62" w:rsidRDefault="00DE3E62" w:rsidP="00DE3E62">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5" w:name="_Toc449632665"/>
      <w:bookmarkStart w:id="56" w:name="_Toc449633157"/>
      <w:bookmarkStart w:id="57" w:name="_Toc449692112"/>
      <w:r w:rsidRPr="00DE3E62">
        <w:rPr>
          <w:rFonts w:ascii="Times New Roman" w:eastAsia="PMingLiU" w:hAnsi="Times New Roman" w:cs="Times New Roman"/>
          <w:b/>
          <w:noProof/>
          <w:kern w:val="0"/>
          <w:lang w:val="ro-MD"/>
          <w14:ligatures w14:val="none"/>
        </w:rPr>
        <w:t xml:space="preserve">privind dotările specifice, utilajul şi echipamentul necesar </w:t>
      </w:r>
      <w:r w:rsidRPr="00DE3E62">
        <w:rPr>
          <w:rFonts w:ascii="Times New Roman" w:eastAsia="PMingLiU" w:hAnsi="Times New Roman" w:cs="Times New Roman"/>
          <w:b/>
          <w:bCs/>
          <w:noProof/>
          <w:spacing w:val="-2"/>
          <w:kern w:val="0"/>
          <w:lang w:val="ro-MD" w:eastAsia="zh-CN"/>
          <w14:ligatures w14:val="none"/>
        </w:rPr>
        <w:t xml:space="preserve">pentru </w:t>
      </w:r>
      <w:r w:rsidRPr="00DE3E62">
        <w:rPr>
          <w:rFonts w:ascii="Times New Roman" w:eastAsia="PMingLiU" w:hAnsi="Times New Roman" w:cs="Times New Roman"/>
          <w:b/>
          <w:noProof/>
          <w:kern w:val="0"/>
          <w:lang w:val="ro-MD" w:eastAsia="zh-CN"/>
          <w14:ligatures w14:val="none"/>
        </w:rPr>
        <w:t>îndeplinirea corespunzătoare a contractului</w:t>
      </w:r>
      <w:bookmarkEnd w:id="55"/>
      <w:bookmarkEnd w:id="56"/>
      <w:bookmarkEnd w:id="57"/>
    </w:p>
    <w:p w14:paraId="43E07671"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E3E62" w:rsidRPr="007C156B" w14:paraId="36D003DD" w14:textId="77777777" w:rsidTr="000F4428">
        <w:trPr>
          <w:trHeight w:val="700"/>
        </w:trPr>
        <w:tc>
          <w:tcPr>
            <w:tcW w:w="720" w:type="dxa"/>
          </w:tcPr>
          <w:p w14:paraId="152CB880" w14:textId="77777777" w:rsidR="00DE3E62" w:rsidRPr="00DE3E62" w:rsidRDefault="00DE3E62" w:rsidP="00DE3E62">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6FAECC1B"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Nr.</w:t>
            </w:r>
          </w:p>
          <w:p w14:paraId="1FD91E33"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d/o</w:t>
            </w:r>
          </w:p>
        </w:tc>
        <w:tc>
          <w:tcPr>
            <w:tcW w:w="4680" w:type="dxa"/>
            <w:vAlign w:val="center"/>
          </w:tcPr>
          <w:p w14:paraId="67683DB4"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513FE8E" w14:textId="77777777" w:rsidR="00DE3E62" w:rsidRPr="00DE3E62" w:rsidRDefault="00DE3E62" w:rsidP="00DE3E6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0B19511A"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Unitatea de măsură</w:t>
            </w:r>
          </w:p>
          <w:p w14:paraId="6548F8CF"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(bucăţi şi seturi)</w:t>
            </w:r>
          </w:p>
        </w:tc>
        <w:tc>
          <w:tcPr>
            <w:tcW w:w="1289" w:type="dxa"/>
            <w:vAlign w:val="center"/>
          </w:tcPr>
          <w:p w14:paraId="3B7DF70A" w14:textId="77777777" w:rsidR="00DE3E62" w:rsidRPr="00DE3E62" w:rsidRDefault="00DE3E62" w:rsidP="00DE3E6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6A7B0C4D"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Asigurate din dotare</w:t>
            </w:r>
          </w:p>
        </w:tc>
        <w:tc>
          <w:tcPr>
            <w:tcW w:w="1544" w:type="dxa"/>
            <w:vAlign w:val="center"/>
          </w:tcPr>
          <w:p w14:paraId="0D93E5BB" w14:textId="77777777" w:rsidR="00DE3E62" w:rsidRPr="00DE3E62" w:rsidRDefault="00DE3E62" w:rsidP="00DE3E6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7DE0DECB"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Asigurate de la terţi sau din alte surse</w:t>
            </w:r>
          </w:p>
        </w:tc>
      </w:tr>
      <w:tr w:rsidR="00DE3E62" w:rsidRPr="00DE3E62" w14:paraId="71225ED8" w14:textId="77777777" w:rsidTr="000F4428">
        <w:trPr>
          <w:trHeight w:val="240"/>
        </w:trPr>
        <w:tc>
          <w:tcPr>
            <w:tcW w:w="720" w:type="dxa"/>
          </w:tcPr>
          <w:p w14:paraId="65310156"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0</w:t>
            </w:r>
          </w:p>
        </w:tc>
        <w:tc>
          <w:tcPr>
            <w:tcW w:w="4680" w:type="dxa"/>
          </w:tcPr>
          <w:p w14:paraId="240D2818"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1</w:t>
            </w:r>
          </w:p>
        </w:tc>
        <w:tc>
          <w:tcPr>
            <w:tcW w:w="1260" w:type="dxa"/>
          </w:tcPr>
          <w:p w14:paraId="27C7F11E"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2</w:t>
            </w:r>
          </w:p>
        </w:tc>
        <w:tc>
          <w:tcPr>
            <w:tcW w:w="1289" w:type="dxa"/>
          </w:tcPr>
          <w:p w14:paraId="3C79E1EB"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3</w:t>
            </w:r>
          </w:p>
        </w:tc>
        <w:tc>
          <w:tcPr>
            <w:tcW w:w="1544" w:type="dxa"/>
          </w:tcPr>
          <w:p w14:paraId="2ADCBBEE"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4</w:t>
            </w:r>
          </w:p>
        </w:tc>
      </w:tr>
      <w:tr w:rsidR="00DE3E62" w:rsidRPr="00DE3E62" w14:paraId="3E5FC81E" w14:textId="77777777" w:rsidTr="000F4428">
        <w:trPr>
          <w:trHeight w:val="240"/>
        </w:trPr>
        <w:tc>
          <w:tcPr>
            <w:tcW w:w="720" w:type="dxa"/>
          </w:tcPr>
          <w:p w14:paraId="4E9D65F3"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w:t>
            </w:r>
          </w:p>
        </w:tc>
        <w:tc>
          <w:tcPr>
            <w:tcW w:w="4680" w:type="dxa"/>
          </w:tcPr>
          <w:p w14:paraId="075D0142"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1605FC9F"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7EB929B6"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20823609"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5079DB8A" w14:textId="77777777" w:rsidTr="000F4428">
        <w:trPr>
          <w:trHeight w:val="240"/>
        </w:trPr>
        <w:tc>
          <w:tcPr>
            <w:tcW w:w="720" w:type="dxa"/>
          </w:tcPr>
          <w:p w14:paraId="7B8D005C"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w:t>
            </w:r>
          </w:p>
        </w:tc>
        <w:tc>
          <w:tcPr>
            <w:tcW w:w="4680" w:type="dxa"/>
          </w:tcPr>
          <w:p w14:paraId="6B53C4FA"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07B898E5"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4FCE3639"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350308EA"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30BFBB73" w14:textId="77777777" w:rsidTr="000F4428">
        <w:trPr>
          <w:trHeight w:val="240"/>
        </w:trPr>
        <w:tc>
          <w:tcPr>
            <w:tcW w:w="720" w:type="dxa"/>
          </w:tcPr>
          <w:p w14:paraId="6DE81180"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w:t>
            </w:r>
          </w:p>
        </w:tc>
        <w:tc>
          <w:tcPr>
            <w:tcW w:w="4680" w:type="dxa"/>
          </w:tcPr>
          <w:p w14:paraId="7AF44991"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08B73970"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7823379B"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A191ECE"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52DD955B" w14:textId="77777777" w:rsidTr="000F4428">
        <w:trPr>
          <w:trHeight w:val="240"/>
        </w:trPr>
        <w:tc>
          <w:tcPr>
            <w:tcW w:w="720" w:type="dxa"/>
          </w:tcPr>
          <w:p w14:paraId="4686F2EF"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w:t>
            </w:r>
          </w:p>
        </w:tc>
        <w:tc>
          <w:tcPr>
            <w:tcW w:w="4680" w:type="dxa"/>
          </w:tcPr>
          <w:p w14:paraId="42229197"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433834BB"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5E4BD2D5"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1DE41A9C"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53AC210D" w14:textId="77777777" w:rsidTr="000F4428">
        <w:trPr>
          <w:trHeight w:val="240"/>
        </w:trPr>
        <w:tc>
          <w:tcPr>
            <w:tcW w:w="720" w:type="dxa"/>
          </w:tcPr>
          <w:p w14:paraId="19B7B73A"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37FCE684"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7C242380"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172E5A1"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FE01C57"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0F40147E" w14:textId="77777777" w:rsidTr="000F4428">
        <w:trPr>
          <w:trHeight w:val="240"/>
        </w:trPr>
        <w:tc>
          <w:tcPr>
            <w:tcW w:w="720" w:type="dxa"/>
          </w:tcPr>
          <w:p w14:paraId="0D7CDBD9"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n</w:t>
            </w:r>
          </w:p>
        </w:tc>
        <w:tc>
          <w:tcPr>
            <w:tcW w:w="4680" w:type="dxa"/>
          </w:tcPr>
          <w:p w14:paraId="0A0ACB6F"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5B2B0C42"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D821CE4"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239B134C"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285EDCFF"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5A50F77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6F320EA8"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_________________________________________</w:t>
      </w:r>
    </w:p>
    <w:p w14:paraId="6E6923FC"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__________________________________________</w:t>
      </w:r>
    </w:p>
    <w:p w14:paraId="52967C8C"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____________________________</w:t>
      </w:r>
    </w:p>
    <w:p w14:paraId="7234E66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Denumirea întreprinderii: _________________________________</w:t>
      </w:r>
    </w:p>
    <w:p w14:paraId="72777ADE" w14:textId="77777777" w:rsidR="00DE3E62" w:rsidRPr="00DE3E62" w:rsidRDefault="00DE3E62" w:rsidP="00DE3E62">
      <w:pPr>
        <w:spacing w:after="200" w:line="276" w:lineRule="auto"/>
        <w:jc w:val="center"/>
        <w:rPr>
          <w:rFonts w:ascii="Times New Roman" w:eastAsia="PMingLiU" w:hAnsi="Times New Roman" w:cs="Times New Roman"/>
          <w:noProof/>
          <w:kern w:val="0"/>
          <w:lang w:val="ro-MD" w:eastAsia="zh-CN"/>
          <w14:ligatures w14:val="none"/>
        </w:rPr>
      </w:pPr>
      <w:bookmarkStart w:id="58" w:name="_Toc449692113"/>
    </w:p>
    <w:p w14:paraId="6CB19041"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72F80652"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3017699B"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D3B35DB"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338DBE2B"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FC54685"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2E2F406C"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65C73C7C"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2768454E"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66377629"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78BCDEE7"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0C04639"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6B52A763"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CEC6106"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7353034F"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52B2EFA0"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359FA5C4"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15</w:t>
      </w:r>
    </w:p>
    <w:p w14:paraId="48A72579"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4F55618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198C732F"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3C2B8972"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bookmarkEnd w:id="58"/>
    <w:p w14:paraId="6D44BD2B" w14:textId="77777777" w:rsidR="00DE3E62" w:rsidRPr="00DE3E62" w:rsidRDefault="00DE3E62" w:rsidP="00DE3E62">
      <w:pPr>
        <w:spacing w:after="0" w:line="276" w:lineRule="auto"/>
        <w:jc w:val="center"/>
        <w:rPr>
          <w:rFonts w:ascii="Times New Roman" w:eastAsia="PMingLiU" w:hAnsi="Times New Roman" w:cs="Times New Roman"/>
          <w:b/>
          <w:kern w:val="0"/>
          <w:lang w:val="ro-MD" w:eastAsia="zh-CN"/>
          <w14:ligatures w14:val="none"/>
        </w:rPr>
      </w:pPr>
    </w:p>
    <w:p w14:paraId="011A03E6" w14:textId="77777777" w:rsidR="00DE3E62" w:rsidRPr="00DE3E62" w:rsidRDefault="00DE3E62" w:rsidP="00DE3E62">
      <w:pPr>
        <w:spacing w:after="0" w:line="240" w:lineRule="auto"/>
        <w:ind w:firstLine="709"/>
        <w:jc w:val="center"/>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DECLARAŢIE</w:t>
      </w:r>
    </w:p>
    <w:p w14:paraId="5E1449F9" w14:textId="77777777" w:rsidR="00DE3E62" w:rsidRPr="00DE3E62" w:rsidRDefault="00DE3E62" w:rsidP="00DE3E62">
      <w:pPr>
        <w:spacing w:after="0" w:line="240" w:lineRule="auto"/>
        <w:ind w:firstLine="709"/>
        <w:jc w:val="center"/>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privind personalul de specialitate propus pentru implementarea contractului</w:t>
      </w:r>
    </w:p>
    <w:p w14:paraId="4B66B0DF"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DE3E62" w:rsidRPr="007C156B" w14:paraId="1A605229" w14:textId="77777777" w:rsidTr="000F4428">
        <w:trPr>
          <w:cantSplit/>
          <w:trHeight w:val="1942"/>
        </w:trPr>
        <w:tc>
          <w:tcPr>
            <w:tcW w:w="273" w:type="pct"/>
            <w:vAlign w:val="center"/>
          </w:tcPr>
          <w:p w14:paraId="3D9C3108"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2C11C777"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Nr.</w:t>
            </w:r>
          </w:p>
          <w:p w14:paraId="411DE59D"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d/o</w:t>
            </w:r>
          </w:p>
        </w:tc>
        <w:tc>
          <w:tcPr>
            <w:tcW w:w="727" w:type="pct"/>
            <w:vAlign w:val="center"/>
          </w:tcPr>
          <w:p w14:paraId="32FE9985" w14:textId="77777777" w:rsidR="00DE3E62" w:rsidRPr="00DE3E62" w:rsidRDefault="00DE3E62" w:rsidP="00DE3E6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6C5442DA"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Funcţia</w:t>
            </w:r>
          </w:p>
        </w:tc>
        <w:tc>
          <w:tcPr>
            <w:tcW w:w="1000" w:type="pct"/>
            <w:vAlign w:val="center"/>
          </w:tcPr>
          <w:p w14:paraId="7795A698" w14:textId="77777777" w:rsidR="00DE3E62" w:rsidRPr="00DE3E62" w:rsidRDefault="00DE3E62" w:rsidP="00DE3E6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432509BB"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7EF33627"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53717399"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426C911E"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Numărul certificatului de atestare</w:t>
            </w:r>
          </w:p>
          <w:p w14:paraId="5A081240"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și data eliberării</w:t>
            </w:r>
          </w:p>
          <w:p w14:paraId="02B0FFBD" w14:textId="77777777" w:rsidR="00DE3E62" w:rsidRPr="00DE3E62" w:rsidRDefault="00DE3E62" w:rsidP="00DE3E6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5B4FAB02" w14:textId="77777777" w:rsidR="00DE3E62" w:rsidRPr="00DE3E62" w:rsidRDefault="00DE3E62" w:rsidP="00DE3E6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DE3E62" w:rsidRPr="00DE3E62" w14:paraId="16F98BCE" w14:textId="77777777" w:rsidTr="000F4428">
        <w:trPr>
          <w:cantSplit/>
          <w:trHeight w:val="320"/>
        </w:trPr>
        <w:tc>
          <w:tcPr>
            <w:tcW w:w="273" w:type="pct"/>
          </w:tcPr>
          <w:p w14:paraId="7C3C9E9F" w14:textId="77777777" w:rsidR="00DE3E62" w:rsidRPr="00DE3E62" w:rsidRDefault="00DE3E62" w:rsidP="00DE3E62">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3C9E2EA6"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1</w:t>
            </w:r>
          </w:p>
        </w:tc>
        <w:tc>
          <w:tcPr>
            <w:tcW w:w="1000" w:type="pct"/>
          </w:tcPr>
          <w:p w14:paraId="1B707DEF"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2</w:t>
            </w:r>
          </w:p>
        </w:tc>
        <w:tc>
          <w:tcPr>
            <w:tcW w:w="1036" w:type="pct"/>
          </w:tcPr>
          <w:p w14:paraId="459BF551"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3</w:t>
            </w:r>
          </w:p>
        </w:tc>
        <w:tc>
          <w:tcPr>
            <w:tcW w:w="1056" w:type="pct"/>
          </w:tcPr>
          <w:p w14:paraId="0B1F06CF"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4</w:t>
            </w:r>
          </w:p>
        </w:tc>
        <w:tc>
          <w:tcPr>
            <w:tcW w:w="908" w:type="pct"/>
          </w:tcPr>
          <w:p w14:paraId="4054F9A2"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5</w:t>
            </w:r>
          </w:p>
        </w:tc>
      </w:tr>
      <w:tr w:rsidR="00DE3E62" w:rsidRPr="00DE3E62" w14:paraId="48F311A6" w14:textId="77777777" w:rsidTr="000F4428">
        <w:trPr>
          <w:cantSplit/>
          <w:trHeight w:val="140"/>
        </w:trPr>
        <w:tc>
          <w:tcPr>
            <w:tcW w:w="273" w:type="pct"/>
          </w:tcPr>
          <w:p w14:paraId="7E750A0A"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6B0F2847"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Arhitect-șef</w:t>
            </w:r>
          </w:p>
        </w:tc>
        <w:tc>
          <w:tcPr>
            <w:tcW w:w="1000" w:type="pct"/>
          </w:tcPr>
          <w:p w14:paraId="3F89155E"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09058E72"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35364FFB"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7FA71C3B"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DE3E62" w:rsidRPr="00DE3E62" w14:paraId="0E67E7EA" w14:textId="77777777" w:rsidTr="000F4428">
        <w:trPr>
          <w:cantSplit/>
          <w:trHeight w:val="140"/>
        </w:trPr>
        <w:tc>
          <w:tcPr>
            <w:tcW w:w="273" w:type="pct"/>
          </w:tcPr>
          <w:p w14:paraId="2FF8DDDB"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7963D825"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Inginer-șef</w:t>
            </w:r>
          </w:p>
        </w:tc>
        <w:tc>
          <w:tcPr>
            <w:tcW w:w="1000" w:type="pct"/>
          </w:tcPr>
          <w:p w14:paraId="06680F7C"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126CE41"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28C37506"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D6D1FC0"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DE3E62" w:rsidRPr="00DE3E62" w14:paraId="5CB122EB" w14:textId="77777777" w:rsidTr="000F4428">
        <w:trPr>
          <w:cantSplit/>
          <w:trHeight w:val="140"/>
        </w:trPr>
        <w:tc>
          <w:tcPr>
            <w:tcW w:w="273" w:type="pct"/>
          </w:tcPr>
          <w:p w14:paraId="4338A37F"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6EE50E69"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Diriginţi de şantier</w:t>
            </w:r>
          </w:p>
        </w:tc>
        <w:tc>
          <w:tcPr>
            <w:tcW w:w="1000" w:type="pct"/>
          </w:tcPr>
          <w:p w14:paraId="6466B2BA"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52E368A7"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7932BBC3"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2A5A13AA"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DE3E62" w:rsidRPr="00DE3E62" w14:paraId="4D6D8B78" w14:textId="77777777" w:rsidTr="000F4428">
        <w:trPr>
          <w:cantSplit/>
          <w:trHeight w:val="140"/>
        </w:trPr>
        <w:tc>
          <w:tcPr>
            <w:tcW w:w="273" w:type="pct"/>
          </w:tcPr>
          <w:p w14:paraId="12957A20"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0B7ACE8F"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Maiştri</w:t>
            </w:r>
          </w:p>
        </w:tc>
        <w:tc>
          <w:tcPr>
            <w:tcW w:w="1000" w:type="pct"/>
          </w:tcPr>
          <w:p w14:paraId="0152E885"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4AEDC01"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233AFA38"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289DEBD8"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DE3E62" w:rsidRPr="00DE3E62" w14:paraId="0E7D1533" w14:textId="77777777" w:rsidTr="000F4428">
        <w:trPr>
          <w:cantSplit/>
          <w:trHeight w:val="1270"/>
        </w:trPr>
        <w:tc>
          <w:tcPr>
            <w:tcW w:w="273" w:type="pct"/>
          </w:tcPr>
          <w:p w14:paraId="7E8C57CD"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6911522D"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Specialişti</w:t>
            </w:r>
          </w:p>
          <w:p w14:paraId="588A682E"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w:t>
            </w:r>
          </w:p>
          <w:p w14:paraId="50CB92C3"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w:t>
            </w:r>
          </w:p>
          <w:p w14:paraId="2CCA2BD1"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w:t>
            </w:r>
          </w:p>
        </w:tc>
        <w:tc>
          <w:tcPr>
            <w:tcW w:w="1000" w:type="pct"/>
          </w:tcPr>
          <w:p w14:paraId="62FFB6C2"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07131569"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022903F6"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7A89AB49"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6FA2EB83"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58320450"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_________________________________________</w:t>
      </w:r>
    </w:p>
    <w:p w14:paraId="11DC577E"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__________________________________________</w:t>
      </w:r>
    </w:p>
    <w:p w14:paraId="4D153BDD"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____________________________</w:t>
      </w:r>
    </w:p>
    <w:p w14:paraId="42A664E0"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Denumirea întreprinderii: _________________________________</w:t>
      </w:r>
    </w:p>
    <w:p w14:paraId="0478CC2E" w14:textId="77777777" w:rsidR="00DE3E62" w:rsidRPr="00DE3E62" w:rsidRDefault="00DE3E62" w:rsidP="00DE3E62">
      <w:pPr>
        <w:spacing w:after="200" w:line="276" w:lineRule="auto"/>
        <w:rPr>
          <w:rFonts w:ascii="Times New Roman" w:eastAsia="PMingLiU" w:hAnsi="Times New Roman" w:cs="Times New Roman"/>
          <w:noProof/>
          <w:kern w:val="0"/>
          <w:lang w:val="ro-MD" w:eastAsia="zh-CN"/>
          <w14:ligatures w14:val="none"/>
        </w:rPr>
      </w:pPr>
      <w:bookmarkStart w:id="59" w:name="_Toc449692114"/>
    </w:p>
    <w:p w14:paraId="293DBC48"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406CD924"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2AD322C1"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0E91671"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90E95BE"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0F933F58"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1EF1BD1E"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3AF0F530"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48FB06FE"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61482A9E"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2897E244"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65D00FA3"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79F4BE3F"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3D337584"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7A3021E4"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239118F9"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1077C6B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E0F7EDF"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16</w:t>
      </w:r>
    </w:p>
    <w:p w14:paraId="13831EC9"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2840BC78"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568B0AF4"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2F3017CC"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p w14:paraId="630DA8D3" w14:textId="77777777" w:rsidR="00DE3E62" w:rsidRPr="00DE3E62" w:rsidRDefault="00DE3E62" w:rsidP="00DE3E62">
      <w:pPr>
        <w:spacing w:after="0" w:line="276" w:lineRule="auto"/>
        <w:jc w:val="center"/>
        <w:rPr>
          <w:rFonts w:ascii="Times New Roman" w:eastAsia="PMingLiU" w:hAnsi="Times New Roman" w:cs="Times New Roman"/>
          <w:b/>
          <w:noProof/>
          <w:kern w:val="0"/>
          <w:lang w:val="ro-MD" w:eastAsia="zh-CN"/>
          <w14:ligatures w14:val="none"/>
        </w:rPr>
      </w:pPr>
    </w:p>
    <w:bookmarkEnd w:id="59"/>
    <w:p w14:paraId="1E129DF1" w14:textId="77777777" w:rsidR="00DE3E62" w:rsidRPr="00DE3E62" w:rsidRDefault="00DE3E62" w:rsidP="00DE3E62">
      <w:pPr>
        <w:spacing w:after="0" w:line="276" w:lineRule="auto"/>
        <w:jc w:val="center"/>
        <w:rPr>
          <w:rFonts w:ascii="Times New Roman" w:eastAsia="PMingLiU" w:hAnsi="Times New Roman" w:cs="Times New Roman"/>
          <w:b/>
          <w:kern w:val="0"/>
          <w:lang w:val="ro-MD" w:eastAsia="zh-CN"/>
          <w14:ligatures w14:val="none"/>
        </w:rPr>
      </w:pPr>
    </w:p>
    <w:p w14:paraId="4B41E09F" w14:textId="77777777" w:rsidR="00DE3E62" w:rsidRPr="00DE3E62" w:rsidRDefault="00DE3E62" w:rsidP="00DE3E62">
      <w:pPr>
        <w:spacing w:after="0" w:line="240" w:lineRule="auto"/>
        <w:jc w:val="center"/>
        <w:rPr>
          <w:rFonts w:ascii="Times New Roman" w:eastAsia="SimSun" w:hAnsi="Times New Roman" w:cs="Times New Roman"/>
          <w:b/>
          <w:bCs/>
          <w:iCs/>
          <w:noProof/>
          <w:kern w:val="0"/>
          <w:lang w:val="ro-MD" w:eastAsia="zh-CN"/>
          <w14:ligatures w14:val="none"/>
        </w:rPr>
      </w:pPr>
      <w:r w:rsidRPr="00DE3E62">
        <w:rPr>
          <w:rFonts w:ascii="Times New Roman" w:eastAsia="SimSun" w:hAnsi="Times New Roman" w:cs="Times New Roman"/>
          <w:b/>
          <w:bCs/>
          <w:iCs/>
          <w:noProof/>
          <w:kern w:val="0"/>
          <w:lang w:val="ro-MD" w:eastAsia="zh-CN"/>
          <w14:ligatures w14:val="none"/>
        </w:rPr>
        <w:t>LISTA SUBCONTRACTANȚILOR</w:t>
      </w:r>
    </w:p>
    <w:p w14:paraId="395304D6" w14:textId="77777777" w:rsidR="00DE3E62" w:rsidRPr="00DE3E62" w:rsidRDefault="00DE3E62" w:rsidP="00DE3E62">
      <w:pPr>
        <w:spacing w:after="0" w:line="240" w:lineRule="auto"/>
        <w:jc w:val="center"/>
        <w:rPr>
          <w:rFonts w:ascii="Times New Roman" w:eastAsia="SimSun" w:hAnsi="Times New Roman" w:cs="Times New Roman"/>
          <w:b/>
          <w:bCs/>
          <w:iCs/>
          <w:noProof/>
          <w:kern w:val="0"/>
          <w:lang w:val="ro-MD" w:eastAsia="zh-CN"/>
          <w14:ligatures w14:val="none"/>
        </w:rPr>
      </w:pPr>
      <w:r w:rsidRPr="00DE3E62">
        <w:rPr>
          <w:rFonts w:ascii="Times New Roman" w:eastAsia="SimSun" w:hAnsi="Times New Roman" w:cs="Times New Roman"/>
          <w:b/>
          <w:bCs/>
          <w:iCs/>
          <w:noProof/>
          <w:kern w:val="0"/>
          <w:lang w:val="ro-MD" w:eastAsia="zh-CN"/>
          <w14:ligatures w14:val="none"/>
        </w:rPr>
        <w:t>ŞI PARTEA/PĂRŢILE DIN CONTRACT CARE SUNT</w:t>
      </w:r>
    </w:p>
    <w:p w14:paraId="40ED4DC0" w14:textId="77777777" w:rsidR="00DE3E62" w:rsidRPr="00DE3E62" w:rsidRDefault="00DE3E62" w:rsidP="00DE3E62">
      <w:pPr>
        <w:spacing w:after="0" w:line="240" w:lineRule="auto"/>
        <w:jc w:val="center"/>
        <w:rPr>
          <w:rFonts w:ascii="Times New Roman" w:eastAsia="SimSun" w:hAnsi="Times New Roman" w:cs="Times New Roman"/>
          <w:b/>
          <w:bCs/>
          <w:iCs/>
          <w:noProof/>
          <w:kern w:val="0"/>
          <w:lang w:val="ro-MD" w:eastAsia="zh-CN"/>
          <w14:ligatures w14:val="none"/>
        </w:rPr>
      </w:pPr>
      <w:r w:rsidRPr="00DE3E62">
        <w:rPr>
          <w:rFonts w:ascii="Times New Roman" w:eastAsia="SimSun" w:hAnsi="Times New Roman" w:cs="Times New Roman"/>
          <w:b/>
          <w:bCs/>
          <w:iCs/>
          <w:noProof/>
          <w:kern w:val="0"/>
          <w:lang w:val="ro-MD" w:eastAsia="zh-CN"/>
          <w14:ligatures w14:val="none"/>
        </w:rPr>
        <w:t>ÎNDEPLINITE DE ACEŞTIA</w:t>
      </w:r>
    </w:p>
    <w:p w14:paraId="6ACC8794" w14:textId="77777777" w:rsidR="00DE3E62" w:rsidRPr="00DE3E62" w:rsidRDefault="00DE3E62" w:rsidP="00DE3E62">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DE3E62" w:rsidRPr="00DE3E62" w14:paraId="5376134C" w14:textId="77777777" w:rsidTr="000F4428">
        <w:trPr>
          <w:cantSplit/>
          <w:trHeight w:val="920"/>
        </w:trPr>
        <w:tc>
          <w:tcPr>
            <w:tcW w:w="0" w:type="auto"/>
            <w:vAlign w:val="center"/>
          </w:tcPr>
          <w:p w14:paraId="437A27E2"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Nr. d/o</w:t>
            </w:r>
          </w:p>
        </w:tc>
        <w:tc>
          <w:tcPr>
            <w:tcW w:w="3126" w:type="dxa"/>
            <w:vAlign w:val="center"/>
          </w:tcPr>
          <w:p w14:paraId="4058F154"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2F2EF065" w14:textId="77777777" w:rsidR="00DE3E62" w:rsidRPr="00DE3E62" w:rsidRDefault="00DE3E62" w:rsidP="00DE3E62">
            <w:pPr>
              <w:spacing w:after="0" w:line="240" w:lineRule="auto"/>
              <w:rPr>
                <w:rFonts w:ascii="Times New Roman" w:eastAsia="MS Mincho" w:hAnsi="Times New Roman" w:cs="Times New Roman"/>
                <w:b/>
                <w:noProof/>
                <w:kern w:val="0"/>
                <w:lang w:val="ro-MD" w:eastAsia="zh-CN"/>
                <w14:ligatures w14:val="none"/>
              </w:rPr>
            </w:pPr>
            <w:r w:rsidRPr="00DE3E62">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36C9141B" w14:textId="77777777" w:rsidR="00DE3E62" w:rsidRPr="00DE3E62" w:rsidRDefault="00DE3E62" w:rsidP="00DE3E62">
            <w:pPr>
              <w:spacing w:after="0" w:line="240" w:lineRule="auto"/>
              <w:rPr>
                <w:rFonts w:ascii="Times New Roman" w:eastAsia="MS Mincho" w:hAnsi="Times New Roman" w:cs="Times New Roman"/>
                <w:b/>
                <w:noProof/>
                <w:kern w:val="0"/>
                <w:lang w:val="ro-MD" w:eastAsia="zh-CN"/>
                <w14:ligatures w14:val="none"/>
              </w:rPr>
            </w:pPr>
            <w:r w:rsidRPr="00DE3E62">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5B15193D" w14:textId="77777777" w:rsidR="00DE3E62" w:rsidRPr="00DE3E62" w:rsidRDefault="00DE3E62" w:rsidP="00DE3E62">
            <w:pPr>
              <w:spacing w:after="0" w:line="240" w:lineRule="auto"/>
              <w:rPr>
                <w:rFonts w:ascii="Times New Roman" w:eastAsia="MS Mincho" w:hAnsi="Times New Roman" w:cs="Times New Roman"/>
                <w:b/>
                <w:noProof/>
                <w:kern w:val="0"/>
                <w:lang w:val="ro-MD" w:eastAsia="zh-CN"/>
                <w14:ligatures w14:val="none"/>
              </w:rPr>
            </w:pPr>
            <w:r w:rsidRPr="00DE3E62">
              <w:rPr>
                <w:rFonts w:ascii="Times New Roman" w:eastAsia="MS Mincho" w:hAnsi="Times New Roman" w:cs="Times New Roman"/>
                <w:b/>
                <w:noProof/>
                <w:kern w:val="0"/>
                <w:lang w:val="ro-MD" w:eastAsia="zh-CN"/>
                <w14:ligatures w14:val="none"/>
              </w:rPr>
              <w:t>% din valoarea contractului</w:t>
            </w:r>
          </w:p>
        </w:tc>
      </w:tr>
      <w:tr w:rsidR="00DE3E62" w:rsidRPr="00DE3E62" w14:paraId="7EB37DD3" w14:textId="77777777" w:rsidTr="000F4428">
        <w:trPr>
          <w:trHeight w:val="175"/>
        </w:trPr>
        <w:tc>
          <w:tcPr>
            <w:tcW w:w="0" w:type="auto"/>
          </w:tcPr>
          <w:p w14:paraId="73CF3827"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w:t>
            </w:r>
          </w:p>
        </w:tc>
        <w:tc>
          <w:tcPr>
            <w:tcW w:w="3126" w:type="dxa"/>
          </w:tcPr>
          <w:p w14:paraId="6FAA1F6F"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6C84DB7C"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3FE50F1F"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5181E177"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495AD1D9" w14:textId="77777777" w:rsidTr="000F4428">
        <w:trPr>
          <w:trHeight w:val="337"/>
        </w:trPr>
        <w:tc>
          <w:tcPr>
            <w:tcW w:w="0" w:type="auto"/>
          </w:tcPr>
          <w:p w14:paraId="46EF0190"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w:t>
            </w:r>
          </w:p>
        </w:tc>
        <w:tc>
          <w:tcPr>
            <w:tcW w:w="3126" w:type="dxa"/>
          </w:tcPr>
          <w:p w14:paraId="5A1BB92B"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749B87E0"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0DB893BD"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D087AC5"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3EF3DE48" w14:textId="77777777" w:rsidTr="000F4428">
        <w:trPr>
          <w:trHeight w:val="181"/>
        </w:trPr>
        <w:tc>
          <w:tcPr>
            <w:tcW w:w="0" w:type="auto"/>
          </w:tcPr>
          <w:p w14:paraId="3C315C75"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w:t>
            </w:r>
          </w:p>
        </w:tc>
        <w:tc>
          <w:tcPr>
            <w:tcW w:w="3126" w:type="dxa"/>
          </w:tcPr>
          <w:p w14:paraId="4CB4BA30"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4C579A6E"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57CC4361"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5241BCC6"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2DF4EE48" w14:textId="77777777" w:rsidTr="000F4428">
        <w:trPr>
          <w:trHeight w:val="181"/>
        </w:trPr>
        <w:tc>
          <w:tcPr>
            <w:tcW w:w="0" w:type="auto"/>
          </w:tcPr>
          <w:p w14:paraId="2CA34EA4"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4.</w:t>
            </w:r>
          </w:p>
        </w:tc>
        <w:tc>
          <w:tcPr>
            <w:tcW w:w="3126" w:type="dxa"/>
          </w:tcPr>
          <w:p w14:paraId="100CC54B"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54F98E4F"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04D55228"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06BD79C3"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DE3E62" w:rsidRPr="00DE3E62" w14:paraId="56301DC4" w14:textId="77777777" w:rsidTr="000F4428">
        <w:trPr>
          <w:trHeight w:val="181"/>
        </w:trPr>
        <w:tc>
          <w:tcPr>
            <w:tcW w:w="0" w:type="auto"/>
          </w:tcPr>
          <w:p w14:paraId="2865FBBA"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6B76D18E"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48521D43"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113963BE"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61B41FAD" w14:textId="77777777" w:rsidR="00DE3E62" w:rsidRPr="00DE3E62" w:rsidRDefault="00DE3E62" w:rsidP="00DE3E6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0EF2D3F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14B9F2C3"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______________________________________</w:t>
      </w:r>
    </w:p>
    <w:p w14:paraId="3CA2E261"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_______________________________________</w:t>
      </w:r>
    </w:p>
    <w:p w14:paraId="4FD37E47"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w:t>
      </w:r>
    </w:p>
    <w:p w14:paraId="7FA037DD"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Denumirea întreprinderii: ______________________________</w:t>
      </w:r>
    </w:p>
    <w:p w14:paraId="408C23D4" w14:textId="77777777" w:rsidR="00DE3E62" w:rsidRPr="00DE3E62" w:rsidRDefault="00DE3E62" w:rsidP="00DE3E62">
      <w:pPr>
        <w:spacing w:after="0" w:line="240" w:lineRule="auto"/>
        <w:rPr>
          <w:rFonts w:ascii="Times New Roman" w:eastAsia="PMingLiU" w:hAnsi="Times New Roman" w:cs="Times New Roman"/>
          <w:noProof/>
          <w:kern w:val="0"/>
          <w:lang w:val="ro-MD" w:eastAsia="zh-CN"/>
          <w14:ligatures w14:val="none"/>
        </w:rPr>
      </w:pPr>
    </w:p>
    <w:p w14:paraId="5B47504F" w14:textId="77777777" w:rsidR="00DE3E62" w:rsidRPr="00DE3E62" w:rsidRDefault="00DE3E62" w:rsidP="00DE3E62">
      <w:pPr>
        <w:spacing w:after="200" w:line="276" w:lineRule="auto"/>
        <w:jc w:val="center"/>
        <w:rPr>
          <w:rFonts w:ascii="Times New Roman" w:eastAsia="PMingLiU" w:hAnsi="Times New Roman" w:cs="Times New Roman"/>
          <w:noProof/>
          <w:kern w:val="0"/>
          <w:lang w:val="ro-MD" w:eastAsia="zh-CN"/>
          <w14:ligatures w14:val="none"/>
        </w:rPr>
      </w:pPr>
      <w:bookmarkStart w:id="60" w:name="_Toc449692115"/>
    </w:p>
    <w:p w14:paraId="59E0CDCD"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204408EB"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6D16D1DF"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1F7E4230"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49BDEDC0"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1656AF13"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16873AF4"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5CED6E51"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1BAE04CD"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7DFAEB1C"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1E1A8BAF"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7B6D6B72"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2FC0016E"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7403AD1A"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lastRenderedPageBreak/>
        <w:t>Anexa nr. 17</w:t>
      </w:r>
    </w:p>
    <w:p w14:paraId="4C14BDF9"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52C8D94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7E44D1EF"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p w14:paraId="3136A6CD" w14:textId="77777777" w:rsidR="00DE3E62" w:rsidRPr="00DE3E62" w:rsidRDefault="00DE3E62" w:rsidP="00DE3E62">
      <w:pPr>
        <w:spacing w:after="200" w:line="276" w:lineRule="auto"/>
        <w:jc w:val="center"/>
        <w:rPr>
          <w:rFonts w:ascii="Times New Roman" w:eastAsia="PMingLiU" w:hAnsi="Times New Roman" w:cs="Times New Roman"/>
          <w:b/>
          <w:noProof/>
          <w:kern w:val="0"/>
          <w:lang w:val="ro-MD" w:eastAsia="zh-CN"/>
          <w14:ligatures w14:val="none"/>
        </w:rPr>
      </w:pPr>
    </w:p>
    <w:bookmarkEnd w:id="60"/>
    <w:p w14:paraId="18A9CC62"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INFORMAŢII PRIVIND ASOCIEREA</w:t>
      </w:r>
    </w:p>
    <w:p w14:paraId="45129123"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în vederea participării la procedura de atribuirea executării obiectivului de investiție</w:t>
      </w:r>
    </w:p>
    <w:p w14:paraId="7456B4C4"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____________________________________________________________________________</w:t>
      </w:r>
    </w:p>
    <w:p w14:paraId="3D61C73A"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(denumirea)</w:t>
      </w:r>
    </w:p>
    <w:p w14:paraId="6B24D801"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DE3E62">
        <w:rPr>
          <w:rFonts w:ascii="Times New Roman" w:eastAsia="Times New Roman" w:hAnsi="Times New Roman" w:cs="Times New Roman"/>
          <w:b/>
          <w:noProof/>
          <w:kern w:val="0"/>
          <w:lang w:val="ro-MD"/>
          <w14:ligatures w14:val="none"/>
        </w:rPr>
        <w:t>1.Părţi contractante</w:t>
      </w:r>
      <w:r w:rsidRPr="00DE3E62">
        <w:rPr>
          <w:rFonts w:ascii="Times New Roman" w:eastAsia="Times New Roman" w:hAnsi="Times New Roman" w:cs="Times New Roman"/>
          <w:noProof/>
          <w:kern w:val="0"/>
          <w:lang w:val="ro-MD"/>
          <w14:ligatures w14:val="none"/>
        </w:rPr>
        <w:t xml:space="preserve"> ( agenţi economici)</w:t>
      </w:r>
    </w:p>
    <w:p w14:paraId="7F7F99B1" w14:textId="77777777" w:rsidR="00DE3E62" w:rsidRPr="00DE3E62" w:rsidRDefault="00DE3E62" w:rsidP="00DE3E6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________________________________________________________________________</w:t>
      </w:r>
    </w:p>
    <w:p w14:paraId="5D381AE7" w14:textId="77777777" w:rsidR="00DE3E62" w:rsidRPr="00DE3E62" w:rsidRDefault="00DE3E62" w:rsidP="00DE3E6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________________________________________________________________________</w:t>
      </w:r>
    </w:p>
    <w:p w14:paraId="4C6CF6A5" w14:textId="77777777" w:rsidR="00DE3E62" w:rsidRPr="00DE3E62" w:rsidRDefault="00DE3E62" w:rsidP="00DE3E6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________________________________________________________________________</w:t>
      </w:r>
    </w:p>
    <w:p w14:paraId="0B3EF2E8"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2. Adrese, telefon, fax </w:t>
      </w:r>
      <w:r w:rsidRPr="00DE3E62">
        <w:rPr>
          <w:rFonts w:ascii="Times New Roman" w:eastAsia="Times New Roman" w:hAnsi="Times New Roman" w:cs="Times New Roman"/>
          <w:noProof/>
          <w:kern w:val="0"/>
          <w:lang w:val="ro-MD"/>
          <w14:ligatures w14:val="none"/>
        </w:rPr>
        <w:t xml:space="preserve"> ale partenerilor (părţi contractante):</w:t>
      </w:r>
    </w:p>
    <w:p w14:paraId="08F97564" w14:textId="77777777" w:rsidR="00DE3E62" w:rsidRPr="00DE3E62" w:rsidRDefault="00DE3E62" w:rsidP="00DE3E6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________________________________________________________________________</w:t>
      </w:r>
    </w:p>
    <w:p w14:paraId="65193F43" w14:textId="77777777" w:rsidR="00DE3E62" w:rsidRPr="00DE3E62" w:rsidRDefault="00DE3E62" w:rsidP="00DE3E6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________________________________________________________________________</w:t>
      </w:r>
    </w:p>
    <w:p w14:paraId="149CE78D" w14:textId="77777777" w:rsidR="00DE3E62" w:rsidRPr="00DE3E62" w:rsidRDefault="00DE3E62" w:rsidP="00DE3E6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________________________________________________________________________</w:t>
      </w:r>
    </w:p>
    <w:p w14:paraId="626BC983"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3. Informaţii privind modul de asociere:</w:t>
      </w:r>
    </w:p>
    <w:p w14:paraId="5C1E96C2"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 Data încheierii contractului de asociere __________________________________________</w:t>
      </w:r>
    </w:p>
    <w:p w14:paraId="1C8A6719"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04A1DCAA" w14:textId="77777777" w:rsidR="00DE3E62" w:rsidRPr="00DE3E62" w:rsidRDefault="00DE3E62" w:rsidP="00DE3E62">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 Activităţi economice ce se vor realiza în comun ____________________________________</w:t>
      </w:r>
    </w:p>
    <w:p w14:paraId="509B0A2C"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_____________________________________________________________________________</w:t>
      </w:r>
    </w:p>
    <w:p w14:paraId="66E21E76" w14:textId="77777777" w:rsidR="00DE3E62" w:rsidRPr="00DE3E62" w:rsidRDefault="00DE3E62" w:rsidP="00DE3E62">
      <w:pPr>
        <w:tabs>
          <w:tab w:val="left" w:pos="284"/>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0BB784F7"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1A74A105"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_____________________________________________________________________________</w:t>
      </w:r>
    </w:p>
    <w:p w14:paraId="0751F385"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f) Condiţii de administrare a asociaţiei______________________________________________</w:t>
      </w:r>
    </w:p>
    <w:p w14:paraId="6DF7D95B"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g) Modalitatea de împărţire a rezultatelor activităţii economice comune desfăşurate ____________________________________________________________________________</w:t>
      </w:r>
    </w:p>
    <w:p w14:paraId="585A600F"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1E23FDC9"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65CBD5CB"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j) Alte cauze__________________________________________________________________</w:t>
      </w:r>
    </w:p>
    <w:p w14:paraId="57D5BB6A"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3D83B636"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00F21441"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 xml:space="preserve">Data completării __________________________________                           </w:t>
      </w:r>
      <w:r w:rsidRPr="00DE3E62">
        <w:rPr>
          <w:rFonts w:ascii="Times New Roman" w:eastAsia="PMingLiU" w:hAnsi="Times New Roman" w:cs="Times New Roman"/>
          <w:noProof/>
          <w:kern w:val="0"/>
          <w:lang w:val="ro-MD" w:eastAsia="zh-CN"/>
          <w14:ligatures w14:val="none"/>
        </w:rPr>
        <w:tab/>
      </w:r>
      <w:r w:rsidRPr="00DE3E62">
        <w:rPr>
          <w:rFonts w:ascii="Times New Roman" w:eastAsia="PMingLiU" w:hAnsi="Times New Roman" w:cs="Times New Roman"/>
          <w:noProof/>
          <w:kern w:val="0"/>
          <w:lang w:val="ro-MD" w:eastAsia="zh-CN"/>
          <w14:ligatures w14:val="none"/>
        </w:rPr>
        <w:tab/>
      </w:r>
    </w:p>
    <w:p w14:paraId="61FFC4E6"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Liderul Asociației: __________________________</w:t>
      </w:r>
    </w:p>
    <w:p w14:paraId="2C3189BE"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__________________________________________</w:t>
      </w:r>
    </w:p>
    <w:p w14:paraId="037E0955"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____________________________</w:t>
      </w:r>
    </w:p>
    <w:p w14:paraId="1538A40D"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Denumirea întreprinderii: _________________________________</w:t>
      </w:r>
    </w:p>
    <w:p w14:paraId="38FA339B"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p>
    <w:p w14:paraId="719A939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Semnat Asociatul secund: __________________________</w:t>
      </w:r>
    </w:p>
    <w:p w14:paraId="521C7F8A"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Nume: __________________________________________</w:t>
      </w:r>
    </w:p>
    <w:p w14:paraId="2A55A4D4" w14:textId="77777777" w:rsidR="00DE3E62" w:rsidRPr="00DE3E62" w:rsidRDefault="00DE3E62" w:rsidP="00DE3E62">
      <w:pPr>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Funcţia în cadrul întreprinderii: ____________________________</w:t>
      </w:r>
    </w:p>
    <w:p w14:paraId="32A12EBC" w14:textId="77777777" w:rsidR="00DE3E62" w:rsidRPr="00DE3E62" w:rsidRDefault="00DE3E62" w:rsidP="00DE3E62">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 xml:space="preserve">Denumirea întreprinderii: _________________________________  </w:t>
      </w:r>
    </w:p>
    <w:p w14:paraId="6C8AB457"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03569D7"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C2A16E0"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18</w:t>
      </w:r>
    </w:p>
    <w:p w14:paraId="35BC6AF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185F51A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1BCD478C"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D3E7657"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04EAF16"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59FC3C5" w14:textId="77777777" w:rsidR="00DE3E62" w:rsidRPr="00DE3E62" w:rsidRDefault="00DE3E62" w:rsidP="00DE3E62">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ANGAJAMENT TERŢ SUSŢINĂTOR FINANCIAR</w:t>
      </w:r>
    </w:p>
    <w:p w14:paraId="0D26422C"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FC55127"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DE3E62">
        <w:rPr>
          <w:rFonts w:ascii="Times New Roman" w:eastAsia="Times New Roman" w:hAnsi="Times New Roman" w:cs="Times New Roman"/>
          <w:b/>
          <w:noProof/>
          <w:spacing w:val="-2"/>
          <w:kern w:val="0"/>
          <w:lang w:val="ro-MD"/>
          <w14:ligatures w14:val="none"/>
        </w:rPr>
        <w:t>Terţ susţinător financiar</w:t>
      </w:r>
    </w:p>
    <w:p w14:paraId="1FC6FD5E"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spacing w:val="-2"/>
          <w:kern w:val="0"/>
          <w:lang w:val="ro-MD"/>
          <w14:ligatures w14:val="none"/>
        </w:rPr>
        <w:t>..........................</w:t>
      </w:r>
      <w:r w:rsidRPr="00DE3E62">
        <w:rPr>
          <w:rFonts w:ascii="Times New Roman" w:eastAsia="Times New Roman" w:hAnsi="Times New Roman" w:cs="Times New Roman"/>
          <w:noProof/>
          <w:kern w:val="0"/>
          <w:lang w:val="ro-MD"/>
          <w14:ligatures w14:val="none"/>
        </w:rPr>
        <w:t xml:space="preserve">(denumirea)  </w:t>
      </w:r>
    </w:p>
    <w:p w14:paraId="2FF2BB78" w14:textId="77777777" w:rsidR="00DE3E62" w:rsidRPr="00DE3E62" w:rsidRDefault="00DE3E62" w:rsidP="00DE3E62">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ANGAJAMENT</w:t>
      </w:r>
    </w:p>
    <w:p w14:paraId="0E0EA68A" w14:textId="77777777" w:rsidR="00DE3E62" w:rsidRPr="00DE3E62" w:rsidRDefault="00DE3E62" w:rsidP="00DE3E62">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privind susţinerea financiară </w:t>
      </w:r>
      <w:r w:rsidRPr="00DE3E62">
        <w:rPr>
          <w:rFonts w:ascii="Times New Roman" w:eastAsia="Times New Roman" w:hAnsi="Times New Roman" w:cs="Times New Roman"/>
          <w:noProof/>
          <w:spacing w:val="-1"/>
          <w:kern w:val="0"/>
          <w:lang w:val="ro-MD"/>
          <w14:ligatures w14:val="none"/>
        </w:rPr>
        <w:t>a ofertantului/candidatului\</w:t>
      </w:r>
    </w:p>
    <w:p w14:paraId="6317BB98" w14:textId="77777777" w:rsidR="00DE3E62" w:rsidRPr="00DE3E62" w:rsidRDefault="00DE3E62" w:rsidP="00DE3E62">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DE3E62">
        <w:rPr>
          <w:rFonts w:ascii="Times New Roman" w:eastAsia="Times New Roman" w:hAnsi="Times New Roman" w:cs="Times New Roman"/>
          <w:noProof/>
          <w:spacing w:val="-3"/>
          <w:kern w:val="0"/>
          <w:lang w:val="ro-MD"/>
          <w14:ligatures w14:val="none"/>
        </w:rPr>
        <w:t>Către, ................................................................................................................................................</w:t>
      </w:r>
    </w:p>
    <w:p w14:paraId="2084B0A7"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i/>
          <w:noProof/>
          <w:kern w:val="0"/>
          <w:lang w:val="ro-MD"/>
          <w14:ligatures w14:val="none"/>
        </w:rPr>
        <w:t xml:space="preserve">                            (denumirea autorităţii contractante şi adresa completă)</w:t>
      </w:r>
    </w:p>
    <w:p w14:paraId="1D79C8DE" w14:textId="77777777" w:rsidR="00DE3E62" w:rsidRPr="00DE3E62" w:rsidRDefault="00DE3E62" w:rsidP="00DE3E62">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Cu privire la procedura pentru atribuirea contractului ......................................................................</w:t>
      </w:r>
    </w:p>
    <w:p w14:paraId="641BAA16" w14:textId="77777777" w:rsidR="00DE3E62" w:rsidRPr="00DE3E62" w:rsidRDefault="00DE3E62" w:rsidP="00DE3E62">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i/>
          <w:noProof/>
          <w:kern w:val="0"/>
          <w:lang w:val="ro-MD"/>
          <w14:ligatures w14:val="none"/>
        </w:rPr>
        <w:t>(denumirea contractului de achiziţie publică),</w:t>
      </w:r>
      <w:r w:rsidRPr="00DE3E62">
        <w:rPr>
          <w:rFonts w:ascii="Times New Roman" w:eastAsia="Times New Roman" w:hAnsi="Times New Roman" w:cs="Times New Roman"/>
          <w:noProof/>
          <w:kern w:val="0"/>
          <w:lang w:val="ro-MD"/>
          <w14:ligatures w14:val="none"/>
        </w:rPr>
        <w:t xml:space="preserve"> noi .......................(</w:t>
      </w:r>
      <w:r w:rsidRPr="00DE3E62">
        <w:rPr>
          <w:rFonts w:ascii="Times New Roman" w:eastAsia="Times New Roman" w:hAnsi="Times New Roman" w:cs="Times New Roman"/>
          <w:i/>
          <w:noProof/>
          <w:kern w:val="0"/>
          <w:lang w:val="ro-MD"/>
          <w14:ligatures w14:val="none"/>
        </w:rPr>
        <w:t>denumirea terţului susţinător financiar)</w:t>
      </w:r>
      <w:r w:rsidRPr="00DE3E62">
        <w:rPr>
          <w:rFonts w:ascii="Times New Roman" w:eastAsia="Times New Roman" w:hAnsi="Times New Roman" w:cs="Times New Roman"/>
          <w:noProof/>
          <w:kern w:val="0"/>
          <w:lang w:val="ro-MD"/>
          <w14:ligatures w14:val="none"/>
        </w:rPr>
        <w:t xml:space="preserve">, având sediul înregistrat </w:t>
      </w:r>
      <w:r w:rsidRPr="00DE3E62">
        <w:rPr>
          <w:rFonts w:ascii="Times New Roman" w:eastAsia="Times New Roman" w:hAnsi="Times New Roman" w:cs="Times New Roman"/>
          <w:noProof/>
          <w:spacing w:val="-7"/>
          <w:kern w:val="0"/>
          <w:lang w:val="ro-MD"/>
          <w14:ligatures w14:val="none"/>
        </w:rPr>
        <w:t xml:space="preserve">la .................. </w:t>
      </w:r>
      <w:r w:rsidRPr="00DE3E62">
        <w:rPr>
          <w:rFonts w:ascii="Times New Roman" w:eastAsia="Times New Roman" w:hAnsi="Times New Roman" w:cs="Times New Roman"/>
          <w:noProof/>
          <w:kern w:val="0"/>
          <w:lang w:val="ro-MD"/>
          <w14:ligatures w14:val="none"/>
        </w:rPr>
        <w:t>(</w:t>
      </w:r>
      <w:r w:rsidRPr="00DE3E62">
        <w:rPr>
          <w:rFonts w:ascii="Times New Roman" w:eastAsia="Times New Roman" w:hAnsi="Times New Roman" w:cs="Times New Roman"/>
          <w:i/>
          <w:noProof/>
          <w:kern w:val="0"/>
          <w:lang w:val="ro-MD"/>
          <w14:ligatures w14:val="none"/>
        </w:rPr>
        <w:t>adresa terţului susţinător financiar)</w:t>
      </w:r>
      <w:r w:rsidRPr="00DE3E62">
        <w:rPr>
          <w:rFonts w:ascii="Times New Roman" w:eastAsia="Times New Roman" w:hAnsi="Times New Roman" w:cs="Times New Roman"/>
          <w:noProof/>
          <w:kern w:val="0"/>
          <w:lang w:val="ro-MD"/>
          <w14:ligatures w14:val="none"/>
        </w:rPr>
        <w:t>, ne obligăm, în mod ferm, necondiţionat şi irevocabil, să punem la dispoziţia ................ (</w:t>
      </w:r>
      <w:r w:rsidRPr="00DE3E62">
        <w:rPr>
          <w:rFonts w:ascii="Times New Roman" w:eastAsia="Times New Roman" w:hAnsi="Times New Roman" w:cs="Times New Roman"/>
          <w:i/>
          <w:noProof/>
          <w:kern w:val="0"/>
          <w:lang w:val="ro-MD"/>
          <w14:ligatures w14:val="none"/>
        </w:rPr>
        <w:t>denumirea ofertantului/candidatului</w:t>
      </w:r>
      <w:r w:rsidRPr="00DE3E62">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4590C19"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3731E975"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DE3E62">
        <w:rPr>
          <w:rFonts w:ascii="Times New Roman" w:eastAsia="Times New Roman" w:hAnsi="Times New Roman" w:cs="Times New Roman"/>
          <w:i/>
          <w:noProof/>
          <w:kern w:val="0"/>
          <w:lang w:val="ro-MD"/>
          <w14:ligatures w14:val="none"/>
        </w:rPr>
        <w:t xml:space="preserve">denumirea ofertantului/candidatului) </w:t>
      </w:r>
      <w:r w:rsidRPr="00DE3E62">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10D60732"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Noi, ............................................ (</w:t>
      </w:r>
      <w:r w:rsidRPr="00DE3E62">
        <w:rPr>
          <w:rFonts w:ascii="Times New Roman" w:eastAsia="Times New Roman" w:hAnsi="Times New Roman" w:cs="Times New Roman"/>
          <w:i/>
          <w:noProof/>
          <w:kern w:val="0"/>
          <w:lang w:val="ro-MD"/>
          <w14:ligatures w14:val="none"/>
        </w:rPr>
        <w:t>denumirea terţului susţinător financiar),</w:t>
      </w:r>
      <w:r w:rsidRPr="00DE3E62">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DE3E62">
        <w:rPr>
          <w:rFonts w:ascii="Times New Roman" w:eastAsia="Times New Roman" w:hAnsi="Times New Roman" w:cs="Times New Roman"/>
          <w:i/>
          <w:noProof/>
          <w:kern w:val="0"/>
          <w:lang w:val="ro-MD"/>
          <w14:ligatures w14:val="none"/>
        </w:rPr>
        <w:t>denumirea ofertantului)</w:t>
      </w:r>
      <w:r w:rsidRPr="00DE3E62">
        <w:rPr>
          <w:rFonts w:ascii="Times New Roman" w:eastAsia="Times New Roman" w:hAnsi="Times New Roman" w:cs="Times New Roman"/>
          <w:noProof/>
          <w:kern w:val="0"/>
          <w:lang w:val="ro-MD"/>
          <w14:ligatures w14:val="none"/>
        </w:rPr>
        <w:t>, în baza contractului de achiziţie publică şi pentru care ...... (</w:t>
      </w:r>
      <w:r w:rsidRPr="00DE3E62">
        <w:rPr>
          <w:rFonts w:ascii="Times New Roman" w:eastAsia="Times New Roman" w:hAnsi="Times New Roman" w:cs="Times New Roman"/>
          <w:i/>
          <w:noProof/>
          <w:kern w:val="0"/>
          <w:lang w:val="ro-MD"/>
          <w14:ligatures w14:val="none"/>
        </w:rPr>
        <w:t>denumirea ofertantului/candidatului)</w:t>
      </w:r>
      <w:r w:rsidRPr="00DE3E62">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7DDECCE5"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Noi, ..................... </w:t>
      </w:r>
      <w:r w:rsidRPr="00DE3E62">
        <w:rPr>
          <w:rFonts w:ascii="Times New Roman" w:eastAsia="Times New Roman" w:hAnsi="Times New Roman" w:cs="Times New Roman"/>
          <w:i/>
          <w:noProof/>
          <w:kern w:val="0"/>
          <w:lang w:val="ro-MD"/>
          <w14:ligatures w14:val="none"/>
        </w:rPr>
        <w:t>(denumirea terţului susţinător financiar)</w:t>
      </w:r>
      <w:r w:rsidRPr="00DE3E62">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DE3E62">
        <w:rPr>
          <w:rFonts w:ascii="Times New Roman" w:eastAsia="Times New Roman" w:hAnsi="Times New Roman" w:cs="Times New Roman"/>
          <w:i/>
          <w:noProof/>
          <w:kern w:val="0"/>
          <w:lang w:val="ro-MD"/>
          <w14:ligatures w14:val="none"/>
        </w:rPr>
        <w:t>denumirea ofertantului/candidatului),</w:t>
      </w:r>
      <w:r w:rsidRPr="00DE3E62">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6767752F"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DE3E62">
        <w:rPr>
          <w:rFonts w:ascii="Times New Roman" w:eastAsia="Times New Roman" w:hAnsi="Times New Roman" w:cs="Times New Roman"/>
          <w:noProof/>
          <w:spacing w:val="-1"/>
          <w:kern w:val="0"/>
          <w:lang w:val="ro-MD"/>
          <w14:ligatures w14:val="none"/>
        </w:rPr>
        <w:t>Noi,..................................</w:t>
      </w:r>
      <w:r w:rsidRPr="00DE3E62">
        <w:rPr>
          <w:rFonts w:ascii="Times New Roman" w:eastAsia="Times New Roman" w:hAnsi="Times New Roman" w:cs="Times New Roman"/>
          <w:i/>
          <w:noProof/>
          <w:kern w:val="0"/>
          <w:lang w:val="ro-MD"/>
          <w14:ligatures w14:val="none"/>
        </w:rPr>
        <w:t xml:space="preserve"> (denumirea terţului susţinător financiar),</w:t>
      </w:r>
      <w:r w:rsidRPr="00DE3E62">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07077FFE"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DE3E62">
        <w:rPr>
          <w:rFonts w:ascii="Times New Roman" w:eastAsia="Times New Roman" w:hAnsi="Times New Roman" w:cs="Times New Roman"/>
          <w:noProof/>
          <w:spacing w:val="-1"/>
          <w:kern w:val="0"/>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E3E62">
        <w:rPr>
          <w:rFonts w:ascii="Times New Roman" w:eastAsia="Times New Roman" w:hAnsi="Times New Roman" w:cs="Times New Roman"/>
          <w:noProof/>
          <w:kern w:val="0"/>
          <w:lang w:val="ro-MD"/>
          <w14:ligatures w14:val="none"/>
        </w:rPr>
        <w:t xml:space="preserve"> (</w:t>
      </w:r>
      <w:r w:rsidRPr="00DE3E62">
        <w:rPr>
          <w:rFonts w:ascii="Times New Roman" w:eastAsia="Times New Roman" w:hAnsi="Times New Roman" w:cs="Times New Roman"/>
          <w:i/>
          <w:noProof/>
          <w:kern w:val="0"/>
          <w:lang w:val="ro-MD"/>
          <w14:ligatures w14:val="none"/>
        </w:rPr>
        <w:t>denumirea ofertantului/candidatului).</w:t>
      </w:r>
    </w:p>
    <w:p w14:paraId="45C5E6AD"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542F458D"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348C0FBC"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7C446D25"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681C1A14"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19215200" w14:textId="77777777" w:rsidR="00DE3E62" w:rsidRPr="00DE3E62" w:rsidRDefault="00DE3E62" w:rsidP="00DE3E62">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DE3E62">
        <w:rPr>
          <w:rFonts w:ascii="Times New Roman" w:eastAsia="Times New Roman" w:hAnsi="Times New Roman" w:cs="Times New Roman"/>
          <w:noProof/>
          <w:spacing w:val="-1"/>
          <w:kern w:val="0"/>
          <w:lang w:val="ro-MD"/>
          <w14:ligatures w14:val="none"/>
        </w:rPr>
        <w:t>Data completării,</w:t>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t xml:space="preserve">                                        Terţ susţinător,</w:t>
      </w:r>
      <w:r w:rsidRPr="00DE3E62">
        <w:rPr>
          <w:rFonts w:ascii="Times New Roman" w:eastAsia="Times New Roman" w:hAnsi="Times New Roman" w:cs="Times New Roman"/>
          <w:i/>
          <w:noProof/>
          <w:spacing w:val="-1"/>
          <w:kern w:val="0"/>
          <w:lang w:val="ro-MD"/>
          <w14:ligatures w14:val="none"/>
        </w:rPr>
        <w:t xml:space="preserve">  (semnătură autorizată)</w:t>
      </w:r>
    </w:p>
    <w:p w14:paraId="2E539095" w14:textId="77777777" w:rsidR="00DE3E62" w:rsidRPr="00DE3E62" w:rsidRDefault="00DE3E62" w:rsidP="00DE3E62">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56DE8203"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312E9DC9"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467E2B0"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19</w:t>
      </w:r>
    </w:p>
    <w:p w14:paraId="00705C66"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71955C17"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09FAD08D"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61F6957" w14:textId="77777777" w:rsidR="00DE3E62" w:rsidRPr="00DE3E62" w:rsidRDefault="00DE3E62" w:rsidP="00DE3E62">
      <w:pPr>
        <w:tabs>
          <w:tab w:val="left" w:pos="1134"/>
        </w:tabs>
        <w:spacing w:after="0" w:line="240" w:lineRule="auto"/>
        <w:ind w:left="720"/>
        <w:jc w:val="center"/>
        <w:outlineLvl w:val="0"/>
        <w:rPr>
          <w:rFonts w:ascii="Times New Roman" w:eastAsia="Times New Roman" w:hAnsi="Times New Roman" w:cs="Times New Roman"/>
          <w:b/>
          <w:kern w:val="0"/>
          <w:sz w:val="22"/>
          <w:szCs w:val="22"/>
          <w:lang w:val="ro-MD"/>
          <w14:ligatures w14:val="none"/>
        </w:rPr>
      </w:pPr>
    </w:p>
    <w:p w14:paraId="2E1930AF" w14:textId="77777777" w:rsidR="00DE3E62" w:rsidRPr="00DE3E62" w:rsidRDefault="00DE3E62" w:rsidP="00DE3E62">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ANGAJAMENT PRIVIND SUSŢINEREA TEHNICĂ ȘI PROFESIONALĂ A OFERTANTULUI/GRUPULUI DE OPERATORI ECONOMICI</w:t>
      </w:r>
    </w:p>
    <w:p w14:paraId="176D69A4" w14:textId="77777777" w:rsidR="00DE3E62" w:rsidRPr="00DE3E62" w:rsidRDefault="00DE3E62" w:rsidP="00DE3E62">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5B7A77AB" w14:textId="77777777" w:rsidR="00DE3E62" w:rsidRPr="00DE3E62" w:rsidRDefault="00DE3E62" w:rsidP="00DE3E62">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044DB2B7" w14:textId="77777777" w:rsidR="00DE3E62" w:rsidRPr="00DE3E62" w:rsidRDefault="00DE3E62" w:rsidP="00DE3E62">
      <w:pPr>
        <w:spacing w:after="0" w:line="240" w:lineRule="auto"/>
        <w:rPr>
          <w:rFonts w:ascii="Times New Roman" w:eastAsia="Times New Roman" w:hAnsi="Times New Roman" w:cs="Times New Roman"/>
          <w:kern w:val="0"/>
          <w:lang w:val="ro-MD"/>
          <w14:ligatures w14:val="none"/>
        </w:rPr>
      </w:pPr>
    </w:p>
    <w:p w14:paraId="33CDD6EB" w14:textId="77777777" w:rsidR="00DE3E62" w:rsidRPr="00DE3E62" w:rsidRDefault="00DE3E62" w:rsidP="00DE3E62">
      <w:pPr>
        <w:shd w:val="clear" w:color="auto" w:fill="FFFFFF"/>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spacing w:val="-2"/>
          <w:kern w:val="0"/>
          <w:lang w:val="ro-MD"/>
          <w14:ligatures w14:val="none"/>
        </w:rPr>
        <w:t>..........................</w:t>
      </w:r>
    </w:p>
    <w:p w14:paraId="7ABAD74D" w14:textId="77777777" w:rsidR="00DE3E62" w:rsidRPr="00DE3E62" w:rsidRDefault="00DE3E62" w:rsidP="00DE3E62">
      <w:pPr>
        <w:shd w:val="clear" w:color="auto" w:fill="FFFFFF"/>
        <w:spacing w:after="0" w:line="240" w:lineRule="auto"/>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(denumirea)</w:t>
      </w:r>
    </w:p>
    <w:p w14:paraId="6CE28E52" w14:textId="77777777" w:rsidR="00DE3E62" w:rsidRPr="00DE3E62" w:rsidRDefault="00DE3E62" w:rsidP="00DE3E62">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ANGAJAMENT</w:t>
      </w:r>
    </w:p>
    <w:p w14:paraId="4A7AC89D" w14:textId="77777777" w:rsidR="00DE3E62" w:rsidRPr="00DE3E62" w:rsidRDefault="00DE3E62" w:rsidP="00DE3E62">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privind susţinerea tehnică și profesională</w:t>
      </w:r>
    </w:p>
    <w:p w14:paraId="636F0D5E" w14:textId="77777777" w:rsidR="00DE3E62" w:rsidRPr="00DE3E62" w:rsidRDefault="00DE3E62" w:rsidP="00DE3E62">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a ofertantului/candidatului</w:t>
      </w:r>
    </w:p>
    <w:p w14:paraId="3660C34A" w14:textId="77777777" w:rsidR="00DE3E62" w:rsidRPr="00DE3E62" w:rsidRDefault="00DE3E62" w:rsidP="00DE3E62">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3930B630" w14:textId="77777777" w:rsidR="00DE3E62" w:rsidRPr="00DE3E62" w:rsidRDefault="00DE3E62" w:rsidP="00DE3E62">
      <w:pPr>
        <w:shd w:val="clear" w:color="auto" w:fill="FFFFFF"/>
        <w:spacing w:after="0" w:line="240" w:lineRule="auto"/>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spacing w:val="-2"/>
          <w:kern w:val="0"/>
          <w:lang w:val="ro-MD"/>
          <w14:ligatures w14:val="none"/>
        </w:rPr>
        <w:t>Către</w:t>
      </w:r>
      <w:r w:rsidRPr="00DE3E62">
        <w:rPr>
          <w:rFonts w:ascii="Times New Roman" w:eastAsia="Times New Roman" w:hAnsi="Times New Roman" w:cs="Times New Roman"/>
          <w:noProof/>
          <w:kern w:val="0"/>
          <w:lang w:val="ro-MD"/>
          <w14:ligatures w14:val="none"/>
        </w:rPr>
        <w:t>, .................................................................................................................................................</w:t>
      </w:r>
    </w:p>
    <w:p w14:paraId="1CCA3425" w14:textId="77777777" w:rsidR="00DE3E62" w:rsidRPr="00DE3E62" w:rsidRDefault="00DE3E62" w:rsidP="00DE3E62">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i/>
          <w:noProof/>
          <w:kern w:val="0"/>
          <w:lang w:val="ro-MD"/>
          <w14:ligatures w14:val="none"/>
        </w:rPr>
        <w:t xml:space="preserve">                                   (denumirea autorităţii contractante şi adresa completă)</w:t>
      </w:r>
    </w:p>
    <w:p w14:paraId="143F27B7" w14:textId="77777777" w:rsidR="00DE3E62" w:rsidRPr="00DE3E62" w:rsidRDefault="00DE3E62" w:rsidP="00DE3E62">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Cu privire la procedura pentru atribuirea contractului ................</w:t>
      </w:r>
      <w:r w:rsidRPr="00DE3E62">
        <w:rPr>
          <w:rFonts w:ascii="Times New Roman" w:eastAsia="Times New Roman" w:hAnsi="Times New Roman" w:cs="Times New Roman"/>
          <w:i/>
          <w:noProof/>
          <w:kern w:val="0"/>
          <w:lang w:val="ro-MD"/>
          <w14:ligatures w14:val="none"/>
        </w:rPr>
        <w:t>...... (denumirea contractului de achiziţie publică)</w:t>
      </w:r>
      <w:r w:rsidRPr="00DE3E62">
        <w:rPr>
          <w:rFonts w:ascii="Times New Roman" w:eastAsia="Times New Roman" w:hAnsi="Times New Roman" w:cs="Times New Roman"/>
          <w:noProof/>
          <w:kern w:val="0"/>
          <w:lang w:val="ro-MD"/>
          <w14:ligatures w14:val="none"/>
        </w:rPr>
        <w:t xml:space="preserve">, noi ............. </w:t>
      </w:r>
      <w:r w:rsidRPr="00DE3E62">
        <w:rPr>
          <w:rFonts w:ascii="Times New Roman" w:eastAsia="Times New Roman" w:hAnsi="Times New Roman" w:cs="Times New Roman"/>
          <w:i/>
          <w:noProof/>
          <w:kern w:val="0"/>
          <w:lang w:val="ro-MD"/>
          <w14:ligatures w14:val="none"/>
        </w:rPr>
        <w:t>(denumirea terţului susţinător tehnic şi profesional</w:t>
      </w:r>
      <w:r w:rsidRPr="00DE3E62">
        <w:rPr>
          <w:rFonts w:ascii="Times New Roman" w:eastAsia="Times New Roman" w:hAnsi="Times New Roman" w:cs="Times New Roman"/>
          <w:noProof/>
          <w:kern w:val="0"/>
          <w:lang w:val="ro-MD"/>
          <w14:ligatures w14:val="none"/>
        </w:rPr>
        <w:t>), având sediul înregistrat la .......... .............</w:t>
      </w:r>
      <w:r w:rsidRPr="00DE3E62">
        <w:rPr>
          <w:rFonts w:ascii="Times New Roman" w:eastAsia="Times New Roman" w:hAnsi="Times New Roman" w:cs="Times New Roman"/>
          <w:i/>
          <w:noProof/>
          <w:kern w:val="0"/>
          <w:lang w:val="ro-MD"/>
          <w14:ligatures w14:val="none"/>
        </w:rPr>
        <w:t>(adresa terţului susţinător tehnic şi profesional)</w:t>
      </w:r>
      <w:r w:rsidRPr="00DE3E62">
        <w:rPr>
          <w:rFonts w:ascii="Times New Roman" w:eastAsia="Times New Roman" w:hAnsi="Times New Roman" w:cs="Times New Roman"/>
          <w:noProof/>
          <w:kern w:val="0"/>
          <w:lang w:val="ro-MD"/>
          <w14:ligatures w14:val="none"/>
        </w:rPr>
        <w:t>, ne obligăm, în mod ferm, necondiţionat şi irevocabil, să punem la dispoziţia.............. (</w:t>
      </w:r>
      <w:r w:rsidRPr="00DE3E62">
        <w:rPr>
          <w:rFonts w:ascii="Times New Roman" w:eastAsia="Times New Roman" w:hAnsi="Times New Roman" w:cs="Times New Roman"/>
          <w:i/>
          <w:noProof/>
          <w:kern w:val="0"/>
          <w:lang w:val="ro-MD"/>
          <w14:ligatures w14:val="none"/>
        </w:rPr>
        <w:t>denumirea ofertantului)</w:t>
      </w:r>
      <w:r w:rsidRPr="00DE3E62">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5E35AC4" w14:textId="77777777" w:rsidR="00DE3E62" w:rsidRPr="00DE3E62" w:rsidRDefault="00DE3E62" w:rsidP="00DE3E62">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0E1DEF64"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DE3E62">
        <w:rPr>
          <w:rFonts w:ascii="Times New Roman" w:eastAsia="Times New Roman" w:hAnsi="Times New Roman" w:cs="Times New Roman"/>
          <w:i/>
          <w:noProof/>
          <w:kern w:val="0"/>
          <w:lang w:val="ro-MD"/>
          <w14:ligatures w14:val="none"/>
        </w:rPr>
        <w:t xml:space="preserve">denumirea ofertantului/candidatului) </w:t>
      </w:r>
      <w:r w:rsidRPr="00DE3E62">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2D758F2B"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Noi, ....................... </w:t>
      </w:r>
      <w:r w:rsidRPr="00DE3E62">
        <w:rPr>
          <w:rFonts w:ascii="Times New Roman" w:eastAsia="Times New Roman" w:hAnsi="Times New Roman" w:cs="Times New Roman"/>
          <w:i/>
          <w:noProof/>
          <w:kern w:val="0"/>
          <w:lang w:val="ro-MD"/>
          <w14:ligatures w14:val="none"/>
        </w:rPr>
        <w:t>(denumirea terţului susţinător tehnic şiprofesional),</w:t>
      </w:r>
      <w:r w:rsidRPr="00DE3E62">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DE3E62">
        <w:rPr>
          <w:rFonts w:ascii="Times New Roman" w:eastAsia="Times New Roman" w:hAnsi="Times New Roman" w:cs="Times New Roman"/>
          <w:i/>
          <w:noProof/>
          <w:kern w:val="0"/>
          <w:lang w:val="ro-MD"/>
          <w14:ligatures w14:val="none"/>
        </w:rPr>
        <w:t>(denumirea ofertantului/candidatului)</w:t>
      </w:r>
      <w:r w:rsidRPr="00DE3E62">
        <w:rPr>
          <w:rFonts w:ascii="Times New Roman" w:eastAsia="Times New Roman" w:hAnsi="Times New Roman" w:cs="Times New Roman"/>
          <w:noProof/>
          <w:kern w:val="0"/>
          <w:lang w:val="ro-MD"/>
          <w14:ligatures w14:val="none"/>
        </w:rPr>
        <w:t xml:space="preserve">, în baza contractului de achiziţie publică, şi pentru care ................ </w:t>
      </w:r>
      <w:r w:rsidRPr="00DE3E62">
        <w:rPr>
          <w:rFonts w:ascii="Times New Roman" w:eastAsia="Times New Roman" w:hAnsi="Times New Roman" w:cs="Times New Roman"/>
          <w:i/>
          <w:noProof/>
          <w:kern w:val="0"/>
          <w:lang w:val="ro-MD"/>
          <w14:ligatures w14:val="none"/>
        </w:rPr>
        <w:t>(denumire operatorul/candidatului)</w:t>
      </w:r>
      <w:r w:rsidRPr="00DE3E62">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1202352C"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Noi, .................. </w:t>
      </w:r>
      <w:r w:rsidRPr="00DE3E62">
        <w:rPr>
          <w:rFonts w:ascii="Times New Roman" w:eastAsia="Times New Roman" w:hAnsi="Times New Roman" w:cs="Times New Roman"/>
          <w:i/>
          <w:noProof/>
          <w:kern w:val="0"/>
          <w:lang w:val="ro-MD"/>
          <w14:ligatures w14:val="none"/>
        </w:rPr>
        <w:t>(denumirea terţului susţinător tehnic şi profesional),</w:t>
      </w:r>
      <w:r w:rsidRPr="00DE3E62">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DE3E62">
        <w:rPr>
          <w:rFonts w:ascii="Times New Roman" w:eastAsia="Times New Roman" w:hAnsi="Times New Roman" w:cs="Times New Roman"/>
          <w:i/>
          <w:noProof/>
          <w:kern w:val="0"/>
          <w:lang w:val="ro-MD"/>
          <w14:ligatures w14:val="none"/>
        </w:rPr>
        <w:t>denumire ofertant),</w:t>
      </w:r>
      <w:r w:rsidRPr="00DE3E62">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79BE9692"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DE3E62">
        <w:rPr>
          <w:rFonts w:ascii="Times New Roman" w:eastAsia="Times New Roman" w:hAnsi="Times New Roman" w:cs="Times New Roman"/>
          <w:noProof/>
          <w:spacing w:val="-1"/>
          <w:kern w:val="0"/>
          <w:lang w:val="ro-MD"/>
          <w14:ligatures w14:val="none"/>
        </w:rPr>
        <w:t>Noi,..................................</w:t>
      </w:r>
      <w:r w:rsidRPr="00DE3E62">
        <w:rPr>
          <w:rFonts w:ascii="Times New Roman" w:eastAsia="Times New Roman" w:hAnsi="Times New Roman" w:cs="Times New Roman"/>
          <w:i/>
          <w:noProof/>
          <w:kern w:val="0"/>
          <w:lang w:val="ro-MD"/>
          <w14:ligatures w14:val="none"/>
        </w:rPr>
        <w:t xml:space="preserve"> (denumirea terţului susţinător tehnic şi profesional),</w:t>
      </w:r>
      <w:r w:rsidRPr="00DE3E62">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1FA36B15" w14:textId="77777777" w:rsidR="00DE3E62" w:rsidRPr="00DE3E62" w:rsidRDefault="00DE3E62" w:rsidP="00DE3E6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DE3E62">
        <w:rPr>
          <w:rFonts w:ascii="Times New Roman" w:eastAsia="Times New Roman" w:hAnsi="Times New Roman" w:cs="Times New Roman"/>
          <w:noProof/>
          <w:spacing w:val="-1"/>
          <w:kern w:val="0"/>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DE3E62">
        <w:rPr>
          <w:rFonts w:ascii="Times New Roman" w:eastAsia="Times New Roman" w:hAnsi="Times New Roman" w:cs="Times New Roman"/>
          <w:noProof/>
          <w:kern w:val="0"/>
          <w:lang w:val="ro-MD"/>
          <w14:ligatures w14:val="none"/>
        </w:rPr>
        <w:t xml:space="preserve"> (</w:t>
      </w:r>
      <w:r w:rsidRPr="00DE3E62">
        <w:rPr>
          <w:rFonts w:ascii="Times New Roman" w:eastAsia="Times New Roman" w:hAnsi="Times New Roman" w:cs="Times New Roman"/>
          <w:i/>
          <w:noProof/>
          <w:kern w:val="0"/>
          <w:lang w:val="ro-MD"/>
          <w14:ligatures w14:val="none"/>
        </w:rPr>
        <w:t>denumirea ofertantului/candidatului).</w:t>
      </w:r>
    </w:p>
    <w:p w14:paraId="5B4FCAD6" w14:textId="77777777" w:rsidR="00DE3E62" w:rsidRPr="00DE3E62" w:rsidRDefault="00DE3E62" w:rsidP="00DE3E62">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1F255527" w14:textId="77777777" w:rsidR="00DE3E62" w:rsidRPr="00DE3E62" w:rsidRDefault="00DE3E62" w:rsidP="00DE3E62">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764071BC" w14:textId="77777777" w:rsidR="00DE3E62" w:rsidRPr="00DE3E62" w:rsidRDefault="00DE3E62" w:rsidP="00DE3E62">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DE3E62">
        <w:rPr>
          <w:rFonts w:ascii="Times New Roman" w:eastAsia="Times New Roman" w:hAnsi="Times New Roman" w:cs="Times New Roman"/>
          <w:noProof/>
          <w:spacing w:val="-1"/>
          <w:kern w:val="0"/>
          <w:lang w:val="ro-MD"/>
          <w14:ligatures w14:val="none"/>
        </w:rPr>
        <w:t>Data completării,</w:t>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t>Terţ susţinător,</w:t>
      </w:r>
    </w:p>
    <w:p w14:paraId="21583ED2" w14:textId="77777777" w:rsidR="00DE3E62" w:rsidRPr="00DE3E62" w:rsidRDefault="00DE3E62" w:rsidP="00DE3E62">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DE3E62">
        <w:rPr>
          <w:rFonts w:ascii="Times New Roman" w:eastAsia="Times New Roman" w:hAnsi="Times New Roman" w:cs="Times New Roman"/>
          <w:noProof/>
          <w:spacing w:val="-1"/>
          <w:kern w:val="0"/>
          <w:lang w:val="ro-MD"/>
          <w14:ligatures w14:val="none"/>
        </w:rPr>
        <w:t>...........................</w:t>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r>
      <w:r w:rsidRPr="00DE3E62">
        <w:rPr>
          <w:rFonts w:ascii="Times New Roman" w:eastAsia="Times New Roman" w:hAnsi="Times New Roman" w:cs="Times New Roman"/>
          <w:noProof/>
          <w:spacing w:val="-1"/>
          <w:kern w:val="0"/>
          <w:lang w:val="ro-MD"/>
          <w14:ligatures w14:val="none"/>
        </w:rPr>
        <w:tab/>
        <w:t>.....................</w:t>
      </w:r>
    </w:p>
    <w:p w14:paraId="516ECC24" w14:textId="77777777" w:rsidR="00DE3E62" w:rsidRPr="00DE3E62" w:rsidRDefault="00DE3E62" w:rsidP="00DE3E62">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DE3E62">
        <w:rPr>
          <w:rFonts w:ascii="Times New Roman" w:eastAsia="Times New Roman" w:hAnsi="Times New Roman" w:cs="Times New Roman"/>
          <w:i/>
          <w:noProof/>
          <w:spacing w:val="-1"/>
          <w:kern w:val="0"/>
          <w:lang w:val="ro-MD"/>
          <w14:ligatures w14:val="none"/>
        </w:rPr>
        <w:t>(semnătură autorizată)</w:t>
      </w:r>
    </w:p>
    <w:p w14:paraId="229A505B"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5096D48"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20</w:t>
      </w:r>
    </w:p>
    <w:p w14:paraId="25B21BC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3CE16D9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2F367687"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76DDAC1"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C6E036B" w14:textId="77777777" w:rsidR="00DE3E62" w:rsidRPr="00DE3E62" w:rsidRDefault="00DE3E62" w:rsidP="00DE3E62">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DE3E62">
        <w:rPr>
          <w:rFonts w:ascii="Times New Roman" w:eastAsia="Times New Roman" w:hAnsi="Times New Roman" w:cs="Times New Roman"/>
          <w:b/>
          <w:bCs/>
          <w:noProof/>
          <w:kern w:val="32"/>
          <w:lang w:val="ro-MD"/>
          <w14:ligatures w14:val="none"/>
        </w:rPr>
        <w:t xml:space="preserve">DECLARAŢIE TERŢ SUSŢINĂTOR TEHNIC </w:t>
      </w:r>
    </w:p>
    <w:p w14:paraId="1385E987" w14:textId="77777777" w:rsidR="00DE3E62" w:rsidRPr="00DE3E62" w:rsidRDefault="00DE3E62" w:rsidP="00DE3E62">
      <w:pPr>
        <w:shd w:val="clear" w:color="auto" w:fill="FFFFFF"/>
        <w:spacing w:after="200" w:line="240" w:lineRule="auto"/>
        <w:rPr>
          <w:rFonts w:ascii="Times New Roman" w:eastAsia="Calibri" w:hAnsi="Times New Roman" w:cs="Times New Roman"/>
          <w:b/>
          <w:i/>
          <w:noProof/>
          <w:kern w:val="0"/>
          <w:lang w:val="ro-MD"/>
          <w14:ligatures w14:val="none"/>
        </w:rPr>
      </w:pPr>
    </w:p>
    <w:p w14:paraId="135CA8BA" w14:textId="77777777" w:rsidR="00DE3E62" w:rsidRPr="00DE3E62" w:rsidRDefault="00DE3E62" w:rsidP="00DE3E62">
      <w:pPr>
        <w:shd w:val="clear" w:color="auto" w:fill="FFFFFF"/>
        <w:spacing w:after="0" w:line="240" w:lineRule="auto"/>
        <w:rPr>
          <w:rFonts w:ascii="Times New Roman" w:eastAsia="Calibri" w:hAnsi="Times New Roman" w:cs="Times New Roman"/>
          <w:b/>
          <w:noProof/>
          <w:spacing w:val="-2"/>
          <w:kern w:val="0"/>
          <w:lang w:val="ro-MD"/>
          <w14:ligatures w14:val="none"/>
        </w:rPr>
      </w:pPr>
      <w:r w:rsidRPr="00DE3E62">
        <w:rPr>
          <w:rFonts w:ascii="Times New Roman" w:eastAsia="Calibri" w:hAnsi="Times New Roman" w:cs="Times New Roman"/>
          <w:b/>
          <w:noProof/>
          <w:spacing w:val="-2"/>
          <w:kern w:val="0"/>
          <w:lang w:val="ro-MD"/>
          <w14:ligatures w14:val="none"/>
        </w:rPr>
        <w:t xml:space="preserve">Terţ susţinător tehnic </w:t>
      </w:r>
    </w:p>
    <w:p w14:paraId="64C1A263" w14:textId="77777777" w:rsidR="00DE3E62" w:rsidRPr="00DE3E62" w:rsidRDefault="00DE3E62" w:rsidP="00DE3E62">
      <w:pPr>
        <w:shd w:val="clear" w:color="auto" w:fill="FFFFFF"/>
        <w:spacing w:after="0" w:line="240" w:lineRule="auto"/>
        <w:rPr>
          <w:rFonts w:ascii="Times New Roman" w:eastAsia="Calibri" w:hAnsi="Times New Roman" w:cs="Times New Roman"/>
          <w:b/>
          <w:noProof/>
          <w:kern w:val="0"/>
          <w:lang w:val="ro-MD"/>
          <w14:ligatures w14:val="none"/>
        </w:rPr>
      </w:pPr>
      <w:r w:rsidRPr="00DE3E62">
        <w:rPr>
          <w:rFonts w:ascii="Times New Roman" w:eastAsia="Calibri" w:hAnsi="Times New Roman" w:cs="Times New Roman"/>
          <w:b/>
          <w:noProof/>
          <w:spacing w:val="-2"/>
          <w:kern w:val="0"/>
          <w:lang w:val="ro-MD"/>
          <w14:ligatures w14:val="none"/>
        </w:rPr>
        <w:t>..........................</w:t>
      </w:r>
    </w:p>
    <w:p w14:paraId="737FA05B" w14:textId="77777777" w:rsidR="00DE3E62" w:rsidRPr="00DE3E62" w:rsidRDefault="00DE3E62" w:rsidP="00DE3E62">
      <w:pPr>
        <w:shd w:val="clear" w:color="auto" w:fill="FFFFFF"/>
        <w:spacing w:after="0" w:line="240" w:lineRule="auto"/>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(denumirea)</w:t>
      </w:r>
    </w:p>
    <w:p w14:paraId="0237AE96" w14:textId="77777777" w:rsidR="00DE3E62" w:rsidRPr="00DE3E62" w:rsidRDefault="00DE3E62" w:rsidP="00DE3E62">
      <w:pPr>
        <w:shd w:val="clear" w:color="auto" w:fill="FFFFFF"/>
        <w:spacing w:after="0" w:line="240" w:lineRule="auto"/>
        <w:rPr>
          <w:rFonts w:ascii="Times New Roman" w:eastAsia="Calibri" w:hAnsi="Times New Roman" w:cs="Times New Roman"/>
          <w:noProof/>
          <w:kern w:val="0"/>
          <w:lang w:val="ro-MD"/>
          <w14:ligatures w14:val="none"/>
        </w:rPr>
      </w:pPr>
    </w:p>
    <w:p w14:paraId="2D3156C8" w14:textId="77777777" w:rsidR="00DE3E62" w:rsidRPr="00DE3E62" w:rsidRDefault="00DE3E62" w:rsidP="00DE3E62">
      <w:pPr>
        <w:spacing w:after="200" w:line="240" w:lineRule="auto"/>
        <w:jc w:val="center"/>
        <w:rPr>
          <w:rFonts w:ascii="Times New Roman" w:eastAsia="Calibri" w:hAnsi="Times New Roman" w:cs="Times New Roman"/>
          <w:b/>
          <w:noProof/>
          <w:kern w:val="0"/>
          <w:lang w:val="ro-MD"/>
          <w14:ligatures w14:val="none"/>
        </w:rPr>
      </w:pPr>
      <w:r w:rsidRPr="00DE3E62">
        <w:rPr>
          <w:rFonts w:ascii="Times New Roman" w:eastAsia="Calibri" w:hAnsi="Times New Roman" w:cs="Times New Roman"/>
          <w:b/>
          <w:noProof/>
          <w:kern w:val="0"/>
          <w:lang w:val="ro-MD"/>
          <w14:ligatures w14:val="none"/>
        </w:rPr>
        <w:t>Declaraţie</w:t>
      </w:r>
    </w:p>
    <w:p w14:paraId="58DB0987" w14:textId="77777777" w:rsidR="00DE3E62" w:rsidRPr="00DE3E62" w:rsidRDefault="00DE3E62" w:rsidP="00DE3E62">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Subsemnatul, reprezentant împuternicit al .......................... (</w:t>
      </w:r>
      <w:r w:rsidRPr="00DE3E62">
        <w:rPr>
          <w:rFonts w:ascii="Times New Roman" w:eastAsia="Calibri" w:hAnsi="Times New Roman" w:cs="Times New Roman"/>
          <w:i/>
          <w:noProof/>
          <w:kern w:val="0"/>
          <w:lang w:val="ro-MD"/>
          <w14:ligatures w14:val="none"/>
        </w:rPr>
        <w:t>denumirea terţului susţinător tehnic şi profesional),</w:t>
      </w:r>
      <w:r w:rsidRPr="00DE3E62">
        <w:rPr>
          <w:rFonts w:ascii="Times New Roman" w:eastAsia="Calibri"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6096CD6" w14:textId="77777777" w:rsidR="00DE3E62" w:rsidRPr="00DE3E62" w:rsidRDefault="00DE3E62" w:rsidP="00DE3E62">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DE3E62">
        <w:rPr>
          <w:rFonts w:ascii="Times New Roman" w:eastAsia="Calibri" w:hAnsi="Times New Roman" w:cs="Times New Roman"/>
          <w:i/>
          <w:noProof/>
          <w:kern w:val="0"/>
          <w:lang w:val="ro-MD"/>
          <w14:ligatures w14:val="none"/>
        </w:rPr>
        <w:t>obiectul contractului).</w:t>
      </w:r>
    </w:p>
    <w:p w14:paraId="12A1440F" w14:textId="77777777" w:rsidR="00DE3E62" w:rsidRPr="00DE3E62" w:rsidRDefault="00DE3E62" w:rsidP="00DE3E62">
      <w:pPr>
        <w:shd w:val="clear" w:color="auto" w:fill="FFFFFF"/>
        <w:spacing w:after="200" w:line="240" w:lineRule="auto"/>
        <w:rPr>
          <w:rFonts w:ascii="Times New Roman" w:eastAsia="Calibri" w:hAnsi="Times New Roman" w:cs="Times New Roman"/>
          <w:noProof/>
          <w:kern w:val="0"/>
          <w:lang w:val="ro-MD"/>
          <w14:ligatures w14:val="none"/>
        </w:rPr>
      </w:pPr>
    </w:p>
    <w:p w14:paraId="4FBC9FA8" w14:textId="77777777" w:rsidR="00DE3E62" w:rsidRPr="00DE3E62" w:rsidRDefault="00DE3E62" w:rsidP="00DE3E62">
      <w:pPr>
        <w:shd w:val="clear" w:color="auto" w:fill="FFFFFF"/>
        <w:spacing w:after="200" w:line="240" w:lineRule="auto"/>
        <w:ind w:left="34"/>
        <w:jc w:val="center"/>
        <w:rPr>
          <w:rFonts w:ascii="Times New Roman" w:eastAsia="Calibri" w:hAnsi="Times New Roman" w:cs="Times New Roman"/>
          <w:b/>
          <w:noProof/>
          <w:kern w:val="0"/>
          <w:lang w:val="ro-MD"/>
          <w14:ligatures w14:val="none"/>
        </w:rPr>
      </w:pPr>
      <w:r w:rsidRPr="00DE3E62">
        <w:rPr>
          <w:rFonts w:ascii="Times New Roman" w:eastAsia="Calibri" w:hAnsi="Times New Roman" w:cs="Times New Roman"/>
          <w:b/>
          <w:noProof/>
          <w:spacing w:val="-3"/>
          <w:kern w:val="0"/>
          <w:lang w:val="ro-MD"/>
          <w14:ligatures w14:val="none"/>
        </w:rPr>
        <w:t>LISTA</w:t>
      </w:r>
    </w:p>
    <w:p w14:paraId="1245D051" w14:textId="77777777" w:rsidR="00DE3E62" w:rsidRPr="00DE3E62" w:rsidRDefault="00DE3E62" w:rsidP="00DE3E62">
      <w:pPr>
        <w:shd w:val="clear" w:color="auto" w:fill="FFFFFF"/>
        <w:spacing w:after="200" w:line="240" w:lineRule="auto"/>
        <w:ind w:left="29"/>
        <w:jc w:val="center"/>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E3E62" w:rsidRPr="00DE3E62" w14:paraId="167C7C4F" w14:textId="77777777" w:rsidTr="000F4428">
        <w:tc>
          <w:tcPr>
            <w:tcW w:w="609" w:type="dxa"/>
            <w:shd w:val="clear" w:color="auto" w:fill="auto"/>
          </w:tcPr>
          <w:p w14:paraId="1B557690"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 xml:space="preserve">Nr. </w:t>
            </w:r>
          </w:p>
          <w:p w14:paraId="38B24290"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crt</w:t>
            </w:r>
          </w:p>
        </w:tc>
        <w:tc>
          <w:tcPr>
            <w:tcW w:w="3477" w:type="dxa"/>
            <w:shd w:val="clear" w:color="auto" w:fill="auto"/>
          </w:tcPr>
          <w:p w14:paraId="29B05665"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 xml:space="preserve">Denumire </w:t>
            </w:r>
            <w:r w:rsidRPr="00DE3E62">
              <w:rPr>
                <w:rFonts w:ascii="Times New Roman" w:eastAsia="Calibri" w:hAnsi="Times New Roman" w:cs="Times New Roman"/>
                <w:noProof/>
                <w:spacing w:val="-1"/>
                <w:kern w:val="0"/>
                <w:lang w:val="ro-MD" w:eastAsia="ro-RO"/>
                <w14:ligatures w14:val="none"/>
              </w:rPr>
              <w:t>utilaj/echipament/instalaţie</w:t>
            </w:r>
          </w:p>
        </w:tc>
        <w:tc>
          <w:tcPr>
            <w:tcW w:w="1293" w:type="dxa"/>
            <w:shd w:val="clear" w:color="auto" w:fill="auto"/>
          </w:tcPr>
          <w:p w14:paraId="6CEF307D"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Cantitate U.M.</w:t>
            </w:r>
          </w:p>
        </w:tc>
        <w:tc>
          <w:tcPr>
            <w:tcW w:w="2931" w:type="dxa"/>
            <w:gridSpan w:val="2"/>
            <w:shd w:val="clear" w:color="auto" w:fill="auto"/>
          </w:tcPr>
          <w:p w14:paraId="2F241669"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Forma de deţinere</w:t>
            </w:r>
          </w:p>
        </w:tc>
      </w:tr>
      <w:tr w:rsidR="00DE3E62" w:rsidRPr="00DE3E62" w14:paraId="5A890B0C" w14:textId="77777777" w:rsidTr="000F4428">
        <w:tc>
          <w:tcPr>
            <w:tcW w:w="609" w:type="dxa"/>
            <w:shd w:val="clear" w:color="auto" w:fill="auto"/>
          </w:tcPr>
          <w:p w14:paraId="40B9A516"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2CFF1449"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50B9FF72"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0A89AAD5"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 xml:space="preserve">Proprietate </w:t>
            </w:r>
          </w:p>
        </w:tc>
        <w:tc>
          <w:tcPr>
            <w:tcW w:w="1323" w:type="dxa"/>
            <w:shd w:val="clear" w:color="auto" w:fill="auto"/>
          </w:tcPr>
          <w:p w14:paraId="5E6B6EDD"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În chirie</w:t>
            </w:r>
          </w:p>
        </w:tc>
      </w:tr>
      <w:tr w:rsidR="00DE3E62" w:rsidRPr="00DE3E62" w14:paraId="109604FF" w14:textId="77777777" w:rsidTr="000F4428">
        <w:tc>
          <w:tcPr>
            <w:tcW w:w="609" w:type="dxa"/>
            <w:shd w:val="clear" w:color="auto" w:fill="auto"/>
          </w:tcPr>
          <w:p w14:paraId="5679A160"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1330CDCC"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5253D07E"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74725341"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60F0CA84"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r>
      <w:tr w:rsidR="00DE3E62" w:rsidRPr="00DE3E62" w14:paraId="1B51598B" w14:textId="77777777" w:rsidTr="000F4428">
        <w:tc>
          <w:tcPr>
            <w:tcW w:w="609" w:type="dxa"/>
            <w:shd w:val="clear" w:color="auto" w:fill="auto"/>
          </w:tcPr>
          <w:p w14:paraId="664A5259"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4C460483"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3527E9CF"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57418A55"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0864BA72"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r>
      <w:tr w:rsidR="00DE3E62" w:rsidRPr="00DE3E62" w14:paraId="319CA5BB" w14:textId="77777777" w:rsidTr="000F4428">
        <w:tc>
          <w:tcPr>
            <w:tcW w:w="609" w:type="dxa"/>
            <w:shd w:val="clear" w:color="auto" w:fill="auto"/>
          </w:tcPr>
          <w:p w14:paraId="1AE4F0D5"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5BF7CBDB"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4C547E67"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60821A32"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7A33D5C3"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p>
        </w:tc>
      </w:tr>
    </w:tbl>
    <w:p w14:paraId="618ED591" w14:textId="77777777" w:rsidR="00DE3E62" w:rsidRPr="00DE3E62" w:rsidRDefault="00DE3E62" w:rsidP="00DE3E62">
      <w:pPr>
        <w:spacing w:after="200" w:line="240" w:lineRule="auto"/>
        <w:ind w:left="28"/>
        <w:rPr>
          <w:rFonts w:ascii="Times New Roman" w:eastAsia="Calibri" w:hAnsi="Times New Roman" w:cs="Times New Roman"/>
          <w:noProof/>
          <w:kern w:val="0"/>
          <w:lang w:val="ro-MD"/>
          <w14:ligatures w14:val="none"/>
        </w:rPr>
      </w:pPr>
    </w:p>
    <w:p w14:paraId="3FA40553" w14:textId="77777777" w:rsidR="00DE3E62" w:rsidRPr="00DE3E62" w:rsidRDefault="00DE3E62" w:rsidP="00DE3E62">
      <w:pPr>
        <w:spacing w:after="200" w:line="240" w:lineRule="auto"/>
        <w:ind w:left="28"/>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ab/>
        <w:t>Prezenta declaraţie este anexă la „Angajamentul ferm” privind susţinerea noastră tehnică şi profesională oferită .................................................................................................................</w:t>
      </w:r>
    </w:p>
    <w:p w14:paraId="126D1F57" w14:textId="77777777" w:rsidR="00DE3E62" w:rsidRPr="00DE3E62" w:rsidRDefault="00DE3E62" w:rsidP="00DE3E62">
      <w:pPr>
        <w:spacing w:after="200" w:line="240" w:lineRule="auto"/>
        <w:ind w:left="28"/>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w:t>
      </w:r>
      <w:r w:rsidRPr="00DE3E62">
        <w:rPr>
          <w:rFonts w:ascii="Times New Roman" w:eastAsia="Calibri" w:hAnsi="Times New Roman" w:cs="Times New Roman"/>
          <w:i/>
          <w:noProof/>
          <w:kern w:val="0"/>
          <w:lang w:val="ro-MD"/>
          <w14:ligatures w14:val="none"/>
        </w:rPr>
        <w:t>denumirea ofertantului/candidatului).</w:t>
      </w:r>
    </w:p>
    <w:p w14:paraId="7F580C71" w14:textId="77777777" w:rsidR="00DE3E62" w:rsidRPr="00DE3E62" w:rsidRDefault="00DE3E62" w:rsidP="00DE3E62">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6FE241F6" w14:textId="77777777" w:rsidR="00DE3E62" w:rsidRPr="00DE3E62" w:rsidRDefault="00DE3E62" w:rsidP="00DE3E62">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56095E65" w14:textId="77777777" w:rsidR="00DE3E62" w:rsidRPr="00DE3E62" w:rsidRDefault="00DE3E62" w:rsidP="00DE3E62">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4077356A" w14:textId="77777777" w:rsidR="00DE3E62" w:rsidRPr="00DE3E62" w:rsidRDefault="00DE3E62" w:rsidP="00DE3E62">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r w:rsidRPr="00DE3E62">
        <w:rPr>
          <w:rFonts w:ascii="Times New Roman" w:eastAsia="Calibri" w:hAnsi="Times New Roman" w:cs="Times New Roman"/>
          <w:noProof/>
          <w:spacing w:val="-1"/>
          <w:kern w:val="0"/>
          <w:lang w:val="ro-MD"/>
          <w14:ligatures w14:val="none"/>
        </w:rPr>
        <w:t>Data completării,</w:t>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t>Terţ susţinător,</w:t>
      </w:r>
    </w:p>
    <w:p w14:paraId="3848EC7D" w14:textId="77777777" w:rsidR="00DE3E62" w:rsidRPr="00DE3E62" w:rsidRDefault="00DE3E62" w:rsidP="00DE3E62">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MD"/>
          <w14:ligatures w14:val="none"/>
        </w:rPr>
      </w:pPr>
      <w:r w:rsidRPr="00DE3E62">
        <w:rPr>
          <w:rFonts w:ascii="Times New Roman" w:eastAsia="Calibri" w:hAnsi="Times New Roman" w:cs="Times New Roman"/>
          <w:i/>
          <w:noProof/>
          <w:spacing w:val="-1"/>
          <w:kern w:val="0"/>
          <w:lang w:val="ro-MD"/>
          <w14:ligatures w14:val="none"/>
        </w:rPr>
        <w:t>(semnătură autorizată</w:t>
      </w:r>
      <w:r w:rsidRPr="00DE3E62">
        <w:rPr>
          <w:rFonts w:ascii="Times New Roman" w:eastAsia="Calibri" w:hAnsi="Times New Roman" w:cs="Times New Roman"/>
          <w:i/>
          <w:noProof/>
          <w:spacing w:val="-1"/>
          <w:kern w:val="0"/>
          <w:sz w:val="22"/>
          <w:szCs w:val="22"/>
          <w:lang w:val="ro-MD"/>
          <w14:ligatures w14:val="none"/>
        </w:rPr>
        <w:t>)</w:t>
      </w:r>
    </w:p>
    <w:p w14:paraId="60A54E1A"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0B21B5B"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BD038B8"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E1CA955"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C990E73"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6CC332F"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t>Anexa nr. 21</w:t>
      </w:r>
    </w:p>
    <w:p w14:paraId="72D47101"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5B0038E2"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32932A51"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2CB34B3"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8B1979C"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0121AAF" w14:textId="77777777" w:rsidR="00DE3E62" w:rsidRPr="00DE3E62" w:rsidRDefault="00DE3E62" w:rsidP="00DE3E62">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DE3E62">
        <w:rPr>
          <w:rFonts w:ascii="Times New Roman" w:eastAsia="Times New Roman" w:hAnsi="Times New Roman" w:cs="Times New Roman"/>
          <w:b/>
          <w:bCs/>
          <w:noProof/>
          <w:kern w:val="32"/>
          <w:lang w:val="ro-MD"/>
          <w14:ligatures w14:val="none"/>
        </w:rPr>
        <w:t>DECLARAŢIE TERŢ SUSŢINĂTOR PROFESIONAL</w:t>
      </w:r>
    </w:p>
    <w:p w14:paraId="41966B57" w14:textId="77777777" w:rsidR="00DE3E62" w:rsidRPr="00DE3E62" w:rsidRDefault="00DE3E62" w:rsidP="00DE3E62">
      <w:pPr>
        <w:spacing w:after="0" w:line="276" w:lineRule="auto"/>
        <w:rPr>
          <w:rFonts w:ascii="Times New Roman" w:eastAsia="Calibri" w:hAnsi="Times New Roman" w:cs="Times New Roman"/>
          <w:noProof/>
          <w:kern w:val="0"/>
          <w:lang w:val="ro-MD"/>
          <w14:ligatures w14:val="none"/>
        </w:rPr>
      </w:pPr>
    </w:p>
    <w:p w14:paraId="42A0B22F" w14:textId="77777777" w:rsidR="00DE3E62" w:rsidRPr="00DE3E62" w:rsidRDefault="00DE3E62" w:rsidP="00DE3E62">
      <w:pPr>
        <w:shd w:val="clear" w:color="auto" w:fill="FFFFFF"/>
        <w:spacing w:after="0" w:line="276" w:lineRule="auto"/>
        <w:rPr>
          <w:rFonts w:ascii="Times New Roman" w:eastAsia="Calibri" w:hAnsi="Times New Roman" w:cs="Times New Roman"/>
          <w:b/>
          <w:noProof/>
          <w:spacing w:val="-2"/>
          <w:kern w:val="0"/>
          <w:lang w:val="ro-MD"/>
          <w14:ligatures w14:val="none"/>
        </w:rPr>
      </w:pPr>
      <w:r w:rsidRPr="00DE3E62">
        <w:rPr>
          <w:rFonts w:ascii="Times New Roman" w:eastAsia="Calibri" w:hAnsi="Times New Roman" w:cs="Times New Roman"/>
          <w:b/>
          <w:noProof/>
          <w:spacing w:val="-2"/>
          <w:kern w:val="0"/>
          <w:lang w:val="ro-MD"/>
          <w14:ligatures w14:val="none"/>
        </w:rPr>
        <w:t>Terţ susţinător profesional</w:t>
      </w:r>
    </w:p>
    <w:p w14:paraId="29E09D27" w14:textId="77777777" w:rsidR="00DE3E62" w:rsidRPr="00DE3E62" w:rsidRDefault="00DE3E62" w:rsidP="00DE3E62">
      <w:pPr>
        <w:shd w:val="clear" w:color="auto" w:fill="FFFFFF"/>
        <w:spacing w:after="0" w:line="276" w:lineRule="auto"/>
        <w:rPr>
          <w:rFonts w:ascii="Times New Roman" w:eastAsia="Calibri" w:hAnsi="Times New Roman" w:cs="Times New Roman"/>
          <w:b/>
          <w:noProof/>
          <w:kern w:val="0"/>
          <w:lang w:val="ro-MD"/>
          <w14:ligatures w14:val="none"/>
        </w:rPr>
      </w:pPr>
      <w:r w:rsidRPr="00DE3E62">
        <w:rPr>
          <w:rFonts w:ascii="Times New Roman" w:eastAsia="Calibri" w:hAnsi="Times New Roman" w:cs="Times New Roman"/>
          <w:b/>
          <w:noProof/>
          <w:spacing w:val="-2"/>
          <w:kern w:val="0"/>
          <w:lang w:val="ro-MD"/>
          <w14:ligatures w14:val="none"/>
        </w:rPr>
        <w:t>..........................</w:t>
      </w:r>
    </w:p>
    <w:p w14:paraId="28F9A01C" w14:textId="77777777" w:rsidR="00DE3E62" w:rsidRPr="00DE3E62" w:rsidRDefault="00DE3E62" w:rsidP="00DE3E62">
      <w:pPr>
        <w:shd w:val="clear" w:color="auto" w:fill="FFFFFF"/>
        <w:spacing w:after="0" w:line="276" w:lineRule="auto"/>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(denumirea)</w:t>
      </w:r>
    </w:p>
    <w:p w14:paraId="0B801BD4" w14:textId="77777777" w:rsidR="00DE3E62" w:rsidRPr="00DE3E62" w:rsidRDefault="00DE3E62" w:rsidP="00DE3E62">
      <w:pPr>
        <w:shd w:val="clear" w:color="auto" w:fill="FFFFFF"/>
        <w:spacing w:after="0" w:line="276" w:lineRule="auto"/>
        <w:rPr>
          <w:rFonts w:ascii="Times New Roman" w:eastAsia="Calibri" w:hAnsi="Times New Roman" w:cs="Times New Roman"/>
          <w:noProof/>
          <w:kern w:val="0"/>
          <w:lang w:val="ro-MD"/>
          <w14:ligatures w14:val="none"/>
        </w:rPr>
      </w:pPr>
    </w:p>
    <w:p w14:paraId="4CB85CB2" w14:textId="77777777" w:rsidR="00DE3E62" w:rsidRPr="00DE3E62" w:rsidRDefault="00DE3E62" w:rsidP="00DE3E62">
      <w:pPr>
        <w:spacing w:after="200" w:line="276" w:lineRule="auto"/>
        <w:jc w:val="center"/>
        <w:rPr>
          <w:rFonts w:ascii="Times New Roman" w:eastAsia="Calibri" w:hAnsi="Times New Roman" w:cs="Times New Roman"/>
          <w:b/>
          <w:noProof/>
          <w:kern w:val="0"/>
          <w:lang w:val="ro-MD"/>
          <w14:ligatures w14:val="none"/>
        </w:rPr>
      </w:pPr>
      <w:r w:rsidRPr="00DE3E62">
        <w:rPr>
          <w:rFonts w:ascii="Times New Roman" w:eastAsia="Calibri" w:hAnsi="Times New Roman" w:cs="Times New Roman"/>
          <w:b/>
          <w:noProof/>
          <w:kern w:val="0"/>
          <w:lang w:val="ro-MD"/>
          <w14:ligatures w14:val="none"/>
        </w:rPr>
        <w:t>Declaraţie</w:t>
      </w:r>
    </w:p>
    <w:p w14:paraId="57C8F9D8" w14:textId="77777777" w:rsidR="00DE3E62" w:rsidRPr="00DE3E62" w:rsidRDefault="00DE3E62" w:rsidP="00DE3E62">
      <w:pPr>
        <w:shd w:val="clear" w:color="auto" w:fill="FFFFFF"/>
        <w:spacing w:after="200" w:line="276"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425C3DC" w14:textId="77777777" w:rsidR="00DE3E62" w:rsidRPr="00DE3E62" w:rsidRDefault="00DE3E62" w:rsidP="00DE3E62">
      <w:pPr>
        <w:shd w:val="clear" w:color="auto" w:fill="FFFFFF"/>
        <w:spacing w:after="200" w:line="276" w:lineRule="auto"/>
        <w:ind w:right="6"/>
        <w:jc w:val="center"/>
        <w:rPr>
          <w:rFonts w:ascii="Times New Roman" w:eastAsia="Calibri" w:hAnsi="Times New Roman" w:cs="Times New Roman"/>
          <w:b/>
          <w:noProof/>
          <w:kern w:val="0"/>
          <w:lang w:val="ro-MD"/>
          <w14:ligatures w14:val="none"/>
        </w:rPr>
      </w:pPr>
      <w:r w:rsidRPr="00DE3E62">
        <w:rPr>
          <w:rFonts w:ascii="Times New Roman" w:eastAsia="Calibri" w:hAnsi="Times New Roman" w:cs="Times New Roman"/>
          <w:b/>
          <w:noProof/>
          <w:spacing w:val="-3"/>
          <w:kern w:val="0"/>
          <w:lang w:val="ro-MD"/>
          <w14:ligatures w14:val="none"/>
        </w:rPr>
        <w:t>LISTA</w:t>
      </w:r>
    </w:p>
    <w:p w14:paraId="47D7BA72" w14:textId="77777777" w:rsidR="00DE3E62" w:rsidRPr="00DE3E62" w:rsidRDefault="00DE3E62" w:rsidP="00DE3E62">
      <w:pPr>
        <w:shd w:val="clear" w:color="auto" w:fill="FFFFFF"/>
        <w:spacing w:after="0" w:line="240" w:lineRule="auto"/>
        <w:ind w:right="14"/>
        <w:jc w:val="center"/>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privind personalului de specialitate angajat care urmează a fi efectiv</w:t>
      </w:r>
    </w:p>
    <w:p w14:paraId="3A1873FE" w14:textId="77777777" w:rsidR="00DE3E62" w:rsidRPr="00DE3E62" w:rsidRDefault="00DE3E62" w:rsidP="00DE3E62">
      <w:pPr>
        <w:shd w:val="clear" w:color="auto" w:fill="FFFFFF"/>
        <w:spacing w:after="0" w:line="240" w:lineRule="auto"/>
        <w:ind w:right="10"/>
        <w:jc w:val="center"/>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alocat pentru îndeplinirea contractului de achiziţie publică</w:t>
      </w:r>
    </w:p>
    <w:p w14:paraId="5726A32D" w14:textId="77777777" w:rsidR="00DE3E62" w:rsidRPr="00DE3E62" w:rsidRDefault="00DE3E62" w:rsidP="00DE3E62">
      <w:pPr>
        <w:shd w:val="clear" w:color="auto" w:fill="FFFFFF"/>
        <w:spacing w:after="0" w:line="240" w:lineRule="auto"/>
        <w:ind w:right="10"/>
        <w:jc w:val="center"/>
        <w:rPr>
          <w:rFonts w:ascii="Times New Roman" w:eastAsia="Calibri"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E3E62" w:rsidRPr="00DE3E62" w14:paraId="1CD0836D" w14:textId="77777777" w:rsidTr="000F4428">
        <w:trPr>
          <w:jc w:val="center"/>
        </w:trPr>
        <w:tc>
          <w:tcPr>
            <w:tcW w:w="3023" w:type="dxa"/>
            <w:shd w:val="clear" w:color="auto" w:fill="auto"/>
          </w:tcPr>
          <w:p w14:paraId="004ECF44"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6A7215FA"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Anul 1</w:t>
            </w:r>
          </w:p>
        </w:tc>
        <w:tc>
          <w:tcPr>
            <w:tcW w:w="1845" w:type="dxa"/>
            <w:shd w:val="clear" w:color="auto" w:fill="auto"/>
          </w:tcPr>
          <w:p w14:paraId="35C21374"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Anul 2</w:t>
            </w:r>
          </w:p>
        </w:tc>
        <w:tc>
          <w:tcPr>
            <w:tcW w:w="1757" w:type="dxa"/>
            <w:shd w:val="clear" w:color="auto" w:fill="auto"/>
          </w:tcPr>
          <w:p w14:paraId="71712620"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Anul 3</w:t>
            </w:r>
          </w:p>
        </w:tc>
      </w:tr>
      <w:tr w:rsidR="00DE3E62" w:rsidRPr="00DE3E62" w14:paraId="0E19E93F" w14:textId="77777777" w:rsidTr="000F4428">
        <w:trPr>
          <w:jc w:val="center"/>
        </w:trPr>
        <w:tc>
          <w:tcPr>
            <w:tcW w:w="3023" w:type="dxa"/>
            <w:shd w:val="clear" w:color="auto" w:fill="auto"/>
          </w:tcPr>
          <w:p w14:paraId="064EB25C"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14:ligatures w14:val="none"/>
              </w:rPr>
              <w:t>Personalul de specialitate</w:t>
            </w:r>
          </w:p>
        </w:tc>
        <w:tc>
          <w:tcPr>
            <w:tcW w:w="1757" w:type="dxa"/>
            <w:shd w:val="clear" w:color="auto" w:fill="auto"/>
          </w:tcPr>
          <w:p w14:paraId="141D2B06"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3E08301D"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5B2AA572"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r>
      <w:tr w:rsidR="00DE3E62" w:rsidRPr="00DE3E62" w14:paraId="491DA9F4" w14:textId="77777777" w:rsidTr="000F4428">
        <w:trPr>
          <w:jc w:val="center"/>
        </w:trPr>
        <w:tc>
          <w:tcPr>
            <w:tcW w:w="3023" w:type="dxa"/>
            <w:shd w:val="clear" w:color="auto" w:fill="auto"/>
          </w:tcPr>
          <w:p w14:paraId="1315DFC5"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w:t>
            </w:r>
          </w:p>
        </w:tc>
        <w:tc>
          <w:tcPr>
            <w:tcW w:w="1757" w:type="dxa"/>
            <w:shd w:val="clear" w:color="auto" w:fill="auto"/>
          </w:tcPr>
          <w:p w14:paraId="49363FCA"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4139FD34"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68B37F0B"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r>
      <w:tr w:rsidR="00DE3E62" w:rsidRPr="00DE3E62" w14:paraId="32C7B13C" w14:textId="77777777" w:rsidTr="000F4428">
        <w:trPr>
          <w:jc w:val="center"/>
        </w:trPr>
        <w:tc>
          <w:tcPr>
            <w:tcW w:w="3023" w:type="dxa"/>
            <w:shd w:val="clear" w:color="auto" w:fill="auto"/>
          </w:tcPr>
          <w:p w14:paraId="120DD122"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w:t>
            </w:r>
          </w:p>
        </w:tc>
        <w:tc>
          <w:tcPr>
            <w:tcW w:w="1757" w:type="dxa"/>
            <w:shd w:val="clear" w:color="auto" w:fill="auto"/>
          </w:tcPr>
          <w:p w14:paraId="371CB083"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62AC5D0A"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097A4578"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r>
      <w:tr w:rsidR="00DE3E62" w:rsidRPr="00DE3E62" w14:paraId="307A3E45" w14:textId="77777777" w:rsidTr="000F4428">
        <w:trPr>
          <w:jc w:val="center"/>
        </w:trPr>
        <w:tc>
          <w:tcPr>
            <w:tcW w:w="3023" w:type="dxa"/>
            <w:shd w:val="clear" w:color="auto" w:fill="auto"/>
          </w:tcPr>
          <w:p w14:paraId="31E71DD2" w14:textId="77777777" w:rsidR="00DE3E62" w:rsidRPr="00DE3E62" w:rsidRDefault="00DE3E62" w:rsidP="00DE3E62">
            <w:pPr>
              <w:spacing w:after="0" w:line="240" w:lineRule="auto"/>
              <w:jc w:val="center"/>
              <w:rPr>
                <w:rFonts w:ascii="Times New Roman" w:eastAsia="Calibri" w:hAnsi="Times New Roman" w:cs="Times New Roman"/>
                <w:noProof/>
                <w:kern w:val="0"/>
                <w:lang w:val="ro-MD" w:eastAsia="ro-RO"/>
                <w14:ligatures w14:val="none"/>
              </w:rPr>
            </w:pPr>
            <w:r w:rsidRPr="00DE3E62">
              <w:rPr>
                <w:rFonts w:ascii="Times New Roman" w:eastAsia="Calibri" w:hAnsi="Times New Roman" w:cs="Times New Roman"/>
                <w:noProof/>
                <w:kern w:val="0"/>
                <w:lang w:val="ro-MD" w:eastAsia="ro-RO"/>
                <w14:ligatures w14:val="none"/>
              </w:rPr>
              <w:t>………….</w:t>
            </w:r>
          </w:p>
        </w:tc>
        <w:tc>
          <w:tcPr>
            <w:tcW w:w="1757" w:type="dxa"/>
            <w:shd w:val="clear" w:color="auto" w:fill="auto"/>
          </w:tcPr>
          <w:p w14:paraId="0A6FBEA9"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7BF203CD"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0E88C856" w14:textId="77777777" w:rsidR="00DE3E62" w:rsidRPr="00DE3E62" w:rsidRDefault="00DE3E62" w:rsidP="00DE3E62">
            <w:pPr>
              <w:spacing w:after="0" w:line="240" w:lineRule="auto"/>
              <w:rPr>
                <w:rFonts w:ascii="Times New Roman" w:eastAsia="Calibri" w:hAnsi="Times New Roman" w:cs="Times New Roman"/>
                <w:noProof/>
                <w:kern w:val="0"/>
                <w:lang w:val="ro-MD" w:eastAsia="ro-RO"/>
                <w14:ligatures w14:val="none"/>
              </w:rPr>
            </w:pPr>
          </w:p>
        </w:tc>
      </w:tr>
    </w:tbl>
    <w:p w14:paraId="5CB3AB4A" w14:textId="77777777" w:rsidR="00DE3E62" w:rsidRPr="00DE3E62" w:rsidRDefault="00DE3E62" w:rsidP="00DE3E62">
      <w:pPr>
        <w:shd w:val="clear" w:color="auto" w:fill="FFFFFF"/>
        <w:spacing w:after="0" w:line="276" w:lineRule="auto"/>
        <w:ind w:firstLine="1080"/>
        <w:jc w:val="both"/>
        <w:rPr>
          <w:rFonts w:ascii="Times New Roman" w:eastAsia="Calibri" w:hAnsi="Times New Roman" w:cs="Times New Roman"/>
          <w:noProof/>
          <w:kern w:val="0"/>
          <w:lang w:val="ro-MD"/>
          <w14:ligatures w14:val="none"/>
        </w:rPr>
      </w:pPr>
    </w:p>
    <w:p w14:paraId="73BF27FF" w14:textId="77777777" w:rsidR="00DE3E62" w:rsidRPr="00DE3E62" w:rsidRDefault="00DE3E62" w:rsidP="00DE3E62">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076E53FB" w14:textId="77777777" w:rsidR="00DE3E62" w:rsidRPr="00DE3E62" w:rsidRDefault="00DE3E62" w:rsidP="00DE3E62">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E987EDB" w14:textId="77777777" w:rsidR="00DE3E62" w:rsidRPr="00DE3E62" w:rsidRDefault="00DE3E62" w:rsidP="00DE3E62">
      <w:pPr>
        <w:shd w:val="clear" w:color="auto" w:fill="FFFFFF"/>
        <w:spacing w:after="0" w:line="276"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DE3E62">
        <w:rPr>
          <w:rFonts w:ascii="Times New Roman" w:eastAsia="Calibri" w:hAnsi="Times New Roman" w:cs="Times New Roman"/>
          <w:i/>
          <w:noProof/>
          <w:kern w:val="0"/>
          <w:lang w:val="ro-MD"/>
          <w14:ligatures w14:val="none"/>
        </w:rPr>
        <w:t>denumirea şi adresa autorităţii contractante)</w:t>
      </w:r>
      <w:r w:rsidRPr="00DE3E62">
        <w:rPr>
          <w:rFonts w:ascii="Times New Roman" w:eastAsia="Calibri" w:hAnsi="Times New Roman" w:cs="Times New Roman"/>
          <w:noProof/>
          <w:kern w:val="0"/>
          <w:lang w:val="ro-MD"/>
          <w14:ligatures w14:val="none"/>
        </w:rPr>
        <w:t xml:space="preserve"> cu privire la orice aspect tehnic şi financiar în legătură cu activitatea noastră.</w:t>
      </w:r>
    </w:p>
    <w:p w14:paraId="2B4753A7" w14:textId="77777777" w:rsidR="00DE3E62" w:rsidRPr="00DE3E62" w:rsidRDefault="00DE3E62" w:rsidP="00DE3E62">
      <w:pPr>
        <w:shd w:val="clear" w:color="auto" w:fill="FFFFFF"/>
        <w:spacing w:after="0" w:line="276"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Prezenta declaraţie este anexă la „Angajamentul ferm” privind susţinerea noastră tehnică şi profesională oferită .............................................................................</w:t>
      </w:r>
    </w:p>
    <w:p w14:paraId="6A60FB11" w14:textId="77777777" w:rsidR="00DE3E62" w:rsidRPr="00DE3E62" w:rsidRDefault="00DE3E62" w:rsidP="00DE3E62">
      <w:pPr>
        <w:shd w:val="clear" w:color="auto" w:fill="FFFFFF"/>
        <w:spacing w:after="0" w:line="276" w:lineRule="auto"/>
        <w:jc w:val="both"/>
        <w:rPr>
          <w:rFonts w:ascii="Times New Roman" w:eastAsia="Calibri" w:hAnsi="Times New Roman" w:cs="Times New Roman"/>
          <w:noProof/>
          <w:kern w:val="0"/>
          <w:lang w:val="ro-MD"/>
          <w14:ligatures w14:val="none"/>
        </w:rPr>
      </w:pPr>
      <w:r w:rsidRPr="00DE3E62">
        <w:rPr>
          <w:rFonts w:ascii="Times New Roman" w:eastAsia="Calibri" w:hAnsi="Times New Roman" w:cs="Times New Roman"/>
          <w:noProof/>
          <w:kern w:val="0"/>
          <w:lang w:val="ro-MD"/>
          <w14:ligatures w14:val="none"/>
        </w:rPr>
        <w:t>(</w:t>
      </w:r>
      <w:r w:rsidRPr="00DE3E62">
        <w:rPr>
          <w:rFonts w:ascii="Times New Roman" w:eastAsia="Calibri" w:hAnsi="Times New Roman" w:cs="Times New Roman"/>
          <w:i/>
          <w:noProof/>
          <w:kern w:val="0"/>
          <w:lang w:val="ro-MD"/>
          <w14:ligatures w14:val="none"/>
        </w:rPr>
        <w:t>denumirea ofertantului/candidatului).</w:t>
      </w:r>
    </w:p>
    <w:p w14:paraId="258CAD5E" w14:textId="77777777" w:rsidR="00DE3E62" w:rsidRPr="00DE3E62" w:rsidRDefault="00DE3E62" w:rsidP="00DE3E62">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20E3C219" w14:textId="77777777" w:rsidR="00DE3E62" w:rsidRPr="00DE3E62" w:rsidRDefault="00DE3E62" w:rsidP="00DE3E62">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r w:rsidRPr="00DE3E62">
        <w:rPr>
          <w:rFonts w:ascii="Times New Roman" w:eastAsia="Calibri" w:hAnsi="Times New Roman" w:cs="Times New Roman"/>
          <w:noProof/>
          <w:spacing w:val="-1"/>
          <w:kern w:val="0"/>
          <w:lang w:val="ro-MD"/>
          <w14:ligatures w14:val="none"/>
        </w:rPr>
        <w:t>Data completării,</w:t>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r>
      <w:r w:rsidRPr="00DE3E62">
        <w:rPr>
          <w:rFonts w:ascii="Times New Roman" w:eastAsia="Calibri" w:hAnsi="Times New Roman" w:cs="Times New Roman"/>
          <w:noProof/>
          <w:spacing w:val="-1"/>
          <w:kern w:val="0"/>
          <w:lang w:val="ro-MD"/>
          <w14:ligatures w14:val="none"/>
        </w:rPr>
        <w:tab/>
        <w:t>Terţ susţinător,</w:t>
      </w:r>
    </w:p>
    <w:p w14:paraId="5C99EF7B" w14:textId="77777777" w:rsidR="00DE3E62" w:rsidRPr="00DE3E62" w:rsidRDefault="00DE3E62" w:rsidP="00DE3E62">
      <w:pPr>
        <w:spacing w:after="200" w:line="276" w:lineRule="auto"/>
        <w:ind w:left="5040" w:firstLine="720"/>
        <w:jc w:val="both"/>
        <w:rPr>
          <w:rFonts w:ascii="Times New Roman" w:eastAsia="Calibri" w:hAnsi="Times New Roman" w:cs="Times New Roman"/>
          <w:i/>
          <w:noProof/>
          <w:spacing w:val="-1"/>
          <w:kern w:val="0"/>
          <w:lang w:val="ro-MD"/>
          <w14:ligatures w14:val="none"/>
        </w:rPr>
      </w:pPr>
      <w:r w:rsidRPr="00DE3E62">
        <w:rPr>
          <w:rFonts w:ascii="Times New Roman" w:eastAsia="Calibri" w:hAnsi="Times New Roman" w:cs="Times New Roman"/>
          <w:i/>
          <w:noProof/>
          <w:spacing w:val="-1"/>
          <w:kern w:val="0"/>
          <w:lang w:val="ro-MD"/>
          <w14:ligatures w14:val="none"/>
        </w:rPr>
        <w:t>(semnătură autorizată)</w:t>
      </w:r>
    </w:p>
    <w:p w14:paraId="18851695"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lastRenderedPageBreak/>
        <w:t>Anexa nr. 22</w:t>
      </w:r>
    </w:p>
    <w:p w14:paraId="44BFFDE3"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147BCA4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6C0CC7D5"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15B2ABE" w14:textId="77777777" w:rsidR="00DE3E62" w:rsidRPr="00DE3E62" w:rsidRDefault="00DE3E62" w:rsidP="00DE3E62">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DE3E62">
        <w:rPr>
          <w:rFonts w:ascii="Times New Roman" w:eastAsia="Times New Roman" w:hAnsi="Times New Roman" w:cs="Times New Roman"/>
          <w:b/>
          <w:noProof/>
          <w:color w:val="000000"/>
          <w:w w:val="90"/>
          <w:kern w:val="0"/>
          <w:lang w:val="ro-MD"/>
          <w14:ligatures w14:val="none"/>
        </w:rPr>
        <w:t>(Antetul instituției)</w:t>
      </w:r>
    </w:p>
    <w:p w14:paraId="6183984F" w14:textId="77777777" w:rsidR="00DE3E62" w:rsidRPr="00DE3E62" w:rsidRDefault="00DE3E62" w:rsidP="00DE3E62">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DE3E62">
        <w:rPr>
          <w:rFonts w:ascii="Times New Roman" w:eastAsia="Times New Roman" w:hAnsi="Times New Roman" w:cs="Times New Roman"/>
          <w:b/>
          <w:noProof/>
          <w:color w:val="000000"/>
          <w:w w:val="90"/>
          <w:kern w:val="0"/>
          <w:lang w:val="ro-MD"/>
          <w14:ligatures w14:val="none"/>
        </w:rPr>
        <w:t>~~~~~~~~~~~~~~~~~~~~~~~~~~~~~~~~~~~~~~~~~~~~~~~~~~~~~~~~~~~~~~~~~~~~~~~</w:t>
      </w:r>
    </w:p>
    <w:p w14:paraId="1076EE03" w14:textId="77777777" w:rsidR="00DE3E62" w:rsidRPr="00DE3E62" w:rsidRDefault="00DE3E62" w:rsidP="00DE3E62">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DE3E62">
        <w:rPr>
          <w:rFonts w:ascii="Times New Roman" w:eastAsia="Times New Roman" w:hAnsi="Times New Roman" w:cs="Times New Roman"/>
          <w:b/>
          <w:noProof/>
          <w:color w:val="000000"/>
          <w:w w:val="90"/>
          <w:kern w:val="0"/>
          <w:sz w:val="28"/>
          <w:szCs w:val="28"/>
          <w:lang w:val="ro-MD"/>
          <w14:ligatures w14:val="none"/>
        </w:rPr>
        <w:t>„__” ________ _____</w:t>
      </w:r>
      <w:r w:rsidRPr="00DE3E62">
        <w:rPr>
          <w:rFonts w:ascii="Times New Roman" w:eastAsia="Times New Roman" w:hAnsi="Times New Roman" w:cs="Times New Roman"/>
          <w:noProof/>
          <w:kern w:val="0"/>
          <w:lang w:val="ro-MD"/>
          <w14:ligatures w14:val="none"/>
        </w:rPr>
        <w:t>nr. __________</w:t>
      </w:r>
    </w:p>
    <w:p w14:paraId="3D959E5D" w14:textId="77777777" w:rsidR="00DE3E62" w:rsidRPr="00DE3E62" w:rsidRDefault="00DE3E62" w:rsidP="00DE3E62">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DE3E62">
        <w:rPr>
          <w:rFonts w:ascii="Times New Roman" w:eastAsia="Times New Roman" w:hAnsi="Times New Roman" w:cs="Times New Roman"/>
          <w:b/>
          <w:noProof/>
          <w:color w:val="000000"/>
          <w:w w:val="90"/>
          <w:kern w:val="0"/>
          <w:sz w:val="28"/>
          <w:szCs w:val="28"/>
          <w:lang w:val="ro-MD"/>
          <w14:ligatures w14:val="none"/>
        </w:rPr>
        <w:t xml:space="preserve">AVIZ </w:t>
      </w:r>
    </w:p>
    <w:p w14:paraId="2FE9353F" w14:textId="77777777" w:rsidR="00DE3E62" w:rsidRPr="00DE3E62" w:rsidRDefault="00DE3E62" w:rsidP="00DE3E62">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20AC751A" w14:textId="77777777" w:rsidR="00DE3E62" w:rsidRPr="00DE3E62" w:rsidRDefault="00DE3E62" w:rsidP="00DE3E62">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 xml:space="preserve">Eliberat întreprinderii </w:t>
      </w:r>
      <w:r w:rsidRPr="00DE3E62">
        <w:rPr>
          <w:rFonts w:ascii="Times New Roman" w:eastAsia="PMingLiU" w:hAnsi="Times New Roman" w:cs="Times New Roman"/>
          <w:noProof/>
          <w:kern w:val="0"/>
          <w:lang w:val="ro-MD" w:eastAsia="zh-CN"/>
          <w14:ligatures w14:val="none"/>
        </w:rPr>
        <w:tab/>
        <w:t xml:space="preserve"> IDNO </w:t>
      </w:r>
      <w:r w:rsidRPr="00DE3E62">
        <w:rPr>
          <w:rFonts w:ascii="Times New Roman" w:eastAsia="PMingLiU" w:hAnsi="Times New Roman" w:cs="Times New Roman"/>
          <w:noProof/>
          <w:kern w:val="0"/>
          <w:lang w:val="ro-MD" w:eastAsia="zh-CN"/>
          <w14:ligatures w14:val="none"/>
        </w:rPr>
        <w:tab/>
        <w:t xml:space="preserve"> conform</w:t>
      </w:r>
    </w:p>
    <w:p w14:paraId="1315174D" w14:textId="77777777" w:rsidR="00DE3E62" w:rsidRPr="00DE3E62" w:rsidRDefault="00DE3E62" w:rsidP="00DE3E62">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 xml:space="preserve">cererii nr. </w:t>
      </w:r>
      <w:r w:rsidRPr="00DE3E62">
        <w:rPr>
          <w:rFonts w:ascii="Times New Roman" w:eastAsia="PMingLiU" w:hAnsi="Times New Roman" w:cs="Times New Roman"/>
          <w:noProof/>
          <w:kern w:val="0"/>
          <w:lang w:val="ro-MD" w:eastAsia="zh-CN"/>
          <w14:ligatures w14:val="none"/>
        </w:rPr>
        <w:tab/>
        <w:t xml:space="preserve"> din </w:t>
      </w:r>
      <w:r w:rsidRPr="00DE3E62">
        <w:rPr>
          <w:rFonts w:ascii="Times New Roman" w:eastAsia="PMingLiU" w:hAnsi="Times New Roman" w:cs="Times New Roman"/>
          <w:noProof/>
          <w:kern w:val="0"/>
          <w:lang w:val="ro-MD" w:eastAsia="zh-CN"/>
          <w14:ligatures w14:val="none"/>
        </w:rPr>
        <w:tab/>
        <w:t>. În urma verificării actelor prezentate și informației rezultate din</w:t>
      </w:r>
    </w:p>
    <w:p w14:paraId="2B2BA8EF"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 xml:space="preserve">actele de control în ultimii 3 (trei) ani, potrivit Ordinului nr. </w:t>
      </w:r>
      <w:r w:rsidRPr="00DE3E62">
        <w:rPr>
          <w:rFonts w:ascii="Times New Roman" w:eastAsia="PMingLiU" w:hAnsi="Times New Roman" w:cs="Times New Roman"/>
          <w:noProof/>
          <w:kern w:val="0"/>
          <w:lang w:val="ro-MD" w:eastAsia="zh-CN"/>
          <w14:ligatures w14:val="none"/>
        </w:rPr>
        <w:tab/>
        <w:t xml:space="preserve"> din</w:t>
      </w:r>
      <w:r w:rsidRPr="00DE3E62">
        <w:rPr>
          <w:rFonts w:ascii="Times New Roman" w:eastAsia="PMingLiU" w:hAnsi="Times New Roman" w:cs="Times New Roman"/>
          <w:noProof/>
          <w:kern w:val="0"/>
          <w:lang w:val="ro-MD" w:eastAsia="zh-CN"/>
          <w14:ligatures w14:val="none"/>
        </w:rPr>
        <w:tab/>
        <w:t xml:space="preserve">, Agenția pentru </w:t>
      </w:r>
      <w:r w:rsidRPr="00DE3E62">
        <w:rPr>
          <w:rFonts w:ascii="Times New Roman" w:eastAsia="PMingLiU" w:hAnsi="Times New Roman" w:cs="Times New Roman"/>
          <w:noProof/>
          <w:kern w:val="0"/>
          <w:lang w:val="ro-MD" w:eastAsia="zh-CN"/>
          <w14:ligatures w14:val="none"/>
        </w:rPr>
        <w:br/>
        <w:t>Supraveghere Tehnică constată următoarele:</w:t>
      </w:r>
    </w:p>
    <w:p w14:paraId="44FCA8FF"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BEC261D"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D7EFA75"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DE3E62" w:rsidRPr="00DE3E62" w14:paraId="5CA5583A" w14:textId="77777777" w:rsidTr="000F4428">
        <w:tc>
          <w:tcPr>
            <w:tcW w:w="471" w:type="dxa"/>
          </w:tcPr>
          <w:p w14:paraId="2B5B1EC4"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r w:rsidRPr="00DE3E62">
              <w:rPr>
                <w:rFonts w:eastAsia="PMingLiU"/>
                <w:noProof/>
                <w:lang w:val="ro-MD" w:eastAsia="zh-CN"/>
              </w:rPr>
              <w:t>Nr</w:t>
            </w:r>
          </w:p>
        </w:tc>
        <w:tc>
          <w:tcPr>
            <w:tcW w:w="3751" w:type="dxa"/>
          </w:tcPr>
          <w:p w14:paraId="61B80AE2" w14:textId="77777777" w:rsidR="00DE3E62" w:rsidRPr="00DE3E62" w:rsidRDefault="00DE3E62" w:rsidP="00DE3E62">
            <w:pPr>
              <w:tabs>
                <w:tab w:val="left" w:leader="underscore" w:pos="6465"/>
                <w:tab w:val="right" w:leader="underscore" w:pos="9777"/>
              </w:tabs>
              <w:spacing w:line="302" w:lineRule="auto"/>
              <w:jc w:val="center"/>
              <w:rPr>
                <w:rFonts w:eastAsia="PMingLiU"/>
                <w:noProof/>
                <w:lang w:val="ro-MD" w:eastAsia="zh-CN"/>
              </w:rPr>
            </w:pPr>
            <w:r w:rsidRPr="00DE3E62">
              <w:rPr>
                <w:rFonts w:eastAsia="PMingLiU"/>
                <w:noProof/>
                <w:lang w:val="ro-MD" w:eastAsia="zh-CN"/>
              </w:rPr>
              <w:t>Informații</w:t>
            </w:r>
          </w:p>
        </w:tc>
        <w:tc>
          <w:tcPr>
            <w:tcW w:w="4001" w:type="dxa"/>
          </w:tcPr>
          <w:p w14:paraId="6C867D74" w14:textId="77777777" w:rsidR="00DE3E62" w:rsidRPr="00DE3E62" w:rsidRDefault="00DE3E62" w:rsidP="00DE3E62">
            <w:pPr>
              <w:tabs>
                <w:tab w:val="left" w:leader="underscore" w:pos="6465"/>
                <w:tab w:val="right" w:leader="underscore" w:pos="9777"/>
              </w:tabs>
              <w:spacing w:line="302" w:lineRule="auto"/>
              <w:jc w:val="center"/>
              <w:rPr>
                <w:rFonts w:eastAsia="PMingLiU"/>
                <w:noProof/>
                <w:lang w:val="ro-MD" w:eastAsia="zh-CN"/>
              </w:rPr>
            </w:pPr>
            <w:r w:rsidRPr="00DE3E62">
              <w:rPr>
                <w:rFonts w:eastAsia="PMingLiU"/>
                <w:noProof/>
                <w:lang w:val="ro-MD" w:eastAsia="zh-CN"/>
              </w:rPr>
              <w:t>Noțiuni</w:t>
            </w:r>
          </w:p>
        </w:tc>
        <w:tc>
          <w:tcPr>
            <w:tcW w:w="575" w:type="dxa"/>
          </w:tcPr>
          <w:p w14:paraId="7E87C6EB"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r w:rsidRPr="00DE3E62">
              <w:rPr>
                <w:rFonts w:eastAsia="PMingLiU"/>
                <w:noProof/>
                <w:lang w:val="ro-MD" w:eastAsia="zh-CN"/>
              </w:rPr>
              <w:t>DA</w:t>
            </w:r>
          </w:p>
        </w:tc>
        <w:tc>
          <w:tcPr>
            <w:tcW w:w="563" w:type="dxa"/>
          </w:tcPr>
          <w:p w14:paraId="39E72846"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r w:rsidRPr="00DE3E62">
              <w:rPr>
                <w:rFonts w:eastAsia="PMingLiU"/>
                <w:noProof/>
                <w:lang w:val="ro-MD" w:eastAsia="zh-CN"/>
              </w:rPr>
              <w:t>NU</w:t>
            </w:r>
          </w:p>
        </w:tc>
        <w:tc>
          <w:tcPr>
            <w:tcW w:w="846" w:type="dxa"/>
          </w:tcPr>
          <w:p w14:paraId="7400C57E"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r w:rsidRPr="00DE3E62">
              <w:rPr>
                <w:rFonts w:eastAsia="PMingLiU"/>
                <w:noProof/>
                <w:lang w:val="ro-MD" w:eastAsia="zh-CN"/>
              </w:rPr>
              <w:t>Nota</w:t>
            </w:r>
          </w:p>
        </w:tc>
      </w:tr>
      <w:tr w:rsidR="00DE3E62" w:rsidRPr="007C156B" w14:paraId="2697E7AD" w14:textId="77777777" w:rsidTr="000F4428">
        <w:trPr>
          <w:trHeight w:val="540"/>
        </w:trPr>
        <w:tc>
          <w:tcPr>
            <w:tcW w:w="471" w:type="dxa"/>
            <w:vMerge w:val="restart"/>
          </w:tcPr>
          <w:p w14:paraId="4E3680D0"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r w:rsidRPr="00DE3E62">
              <w:rPr>
                <w:rFonts w:eastAsia="PMingLiU"/>
                <w:noProof/>
                <w:lang w:val="ro-MD" w:eastAsia="zh-CN"/>
              </w:rPr>
              <w:t>I</w:t>
            </w:r>
          </w:p>
        </w:tc>
        <w:tc>
          <w:tcPr>
            <w:tcW w:w="3751" w:type="dxa"/>
            <w:vMerge w:val="restart"/>
          </w:tcPr>
          <w:p w14:paraId="1BF879F1"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Încălcări constatate prin procese - verbale de control, emise în temeiul Legii nr.131/2012 privind controlul de stat asupra activității de întreprinzător</w:t>
            </w:r>
            <w:r w:rsidRPr="00DE3E62">
              <w:rPr>
                <w:noProof/>
                <w:lang w:val="ro-MD"/>
              </w:rPr>
              <w:t>)</w:t>
            </w:r>
            <w:r w:rsidRPr="00DE3E62">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266AC5E1"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r w:rsidRPr="00DE3E62">
              <w:rPr>
                <w:rFonts w:eastAsia="PMingLiU"/>
                <w:noProof/>
                <w:lang w:val="ro-MD" w:eastAsia="zh-CN"/>
              </w:rPr>
              <w:t>încalcări foarte grave</w:t>
            </w:r>
          </w:p>
          <w:p w14:paraId="69360C79" w14:textId="77777777" w:rsidR="00DE3E62" w:rsidRPr="00DE3E62" w:rsidRDefault="00DE3E62" w:rsidP="00DE3E62">
            <w:pPr>
              <w:tabs>
                <w:tab w:val="left" w:leader="underscore" w:pos="6465"/>
                <w:tab w:val="right" w:leader="underscore" w:pos="9777"/>
              </w:tabs>
              <w:spacing w:line="302" w:lineRule="auto"/>
              <w:jc w:val="both"/>
              <w:rPr>
                <w:rFonts w:eastAsia="PMingLiU"/>
                <w:noProof/>
                <w:sz w:val="22"/>
                <w:szCs w:val="22"/>
                <w:lang w:val="ro-MD" w:eastAsia="zh-CN"/>
              </w:rPr>
            </w:pPr>
            <w:r w:rsidRPr="00DE3E62">
              <w:rPr>
                <w:noProof/>
                <w:lang w:val="ro-MD"/>
              </w:rPr>
              <w:t>(art. 5</w:t>
            </w:r>
            <w:r w:rsidRPr="00DE3E62">
              <w:rPr>
                <w:noProof/>
                <w:vertAlign w:val="superscript"/>
                <w:lang w:val="ro-MD"/>
              </w:rPr>
              <w:t>1</w:t>
            </w:r>
            <w:r w:rsidRPr="00DE3E62">
              <w:rPr>
                <w:noProof/>
                <w:lang w:val="ro-MD"/>
              </w:rPr>
              <w:t xml:space="preserve"> Legea nr.131/2012privind controlul de stat asupra activității de întreprinzător)</w:t>
            </w:r>
          </w:p>
        </w:tc>
        <w:tc>
          <w:tcPr>
            <w:tcW w:w="575" w:type="dxa"/>
          </w:tcPr>
          <w:p w14:paraId="59895F96"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p>
        </w:tc>
        <w:tc>
          <w:tcPr>
            <w:tcW w:w="563" w:type="dxa"/>
          </w:tcPr>
          <w:p w14:paraId="0624F156"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p>
        </w:tc>
        <w:tc>
          <w:tcPr>
            <w:tcW w:w="846" w:type="dxa"/>
          </w:tcPr>
          <w:p w14:paraId="524B1CAD"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p>
        </w:tc>
      </w:tr>
      <w:tr w:rsidR="00DE3E62" w:rsidRPr="007C156B" w14:paraId="137317C4" w14:textId="77777777" w:rsidTr="000F4428">
        <w:trPr>
          <w:trHeight w:val="1380"/>
        </w:trPr>
        <w:tc>
          <w:tcPr>
            <w:tcW w:w="471" w:type="dxa"/>
            <w:vMerge/>
          </w:tcPr>
          <w:p w14:paraId="2C9F8E9F"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p>
        </w:tc>
        <w:tc>
          <w:tcPr>
            <w:tcW w:w="3751" w:type="dxa"/>
            <w:vMerge/>
          </w:tcPr>
          <w:p w14:paraId="002F3B23"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p>
        </w:tc>
        <w:tc>
          <w:tcPr>
            <w:tcW w:w="4001" w:type="dxa"/>
          </w:tcPr>
          <w:p w14:paraId="2EFC6B3B"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Sancțiuni economice</w:t>
            </w:r>
          </w:p>
          <w:p w14:paraId="24AA9525"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(cu exagerări ale costului mai mare de 15% din valoarea lucrărilor executate, inclusiv)</w:t>
            </w:r>
          </w:p>
        </w:tc>
        <w:tc>
          <w:tcPr>
            <w:tcW w:w="575" w:type="dxa"/>
          </w:tcPr>
          <w:p w14:paraId="3F288515"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0864BE7"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B1A8528"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DE3E62" w:rsidRPr="00DE3E62" w14:paraId="7B432644" w14:textId="77777777" w:rsidTr="000F4428">
        <w:trPr>
          <w:trHeight w:val="420"/>
        </w:trPr>
        <w:tc>
          <w:tcPr>
            <w:tcW w:w="471" w:type="dxa"/>
            <w:vMerge w:val="restart"/>
          </w:tcPr>
          <w:p w14:paraId="41637193"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r w:rsidRPr="00DE3E62">
              <w:rPr>
                <w:rFonts w:eastAsia="PMingLiU"/>
                <w:noProof/>
                <w:lang w:val="ro-MD" w:eastAsia="zh-CN"/>
              </w:rPr>
              <w:t>II</w:t>
            </w:r>
          </w:p>
        </w:tc>
        <w:tc>
          <w:tcPr>
            <w:tcW w:w="3751" w:type="dxa"/>
            <w:vMerge w:val="restart"/>
          </w:tcPr>
          <w:p w14:paraId="1F08F729"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Au fost înregistrate cazuri de accidente:</w:t>
            </w:r>
          </w:p>
        </w:tc>
        <w:tc>
          <w:tcPr>
            <w:tcW w:w="4001" w:type="dxa"/>
          </w:tcPr>
          <w:p w14:paraId="35FEA2CE"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Accidente tehnice grave</w:t>
            </w:r>
          </w:p>
        </w:tc>
        <w:tc>
          <w:tcPr>
            <w:tcW w:w="575" w:type="dxa"/>
          </w:tcPr>
          <w:p w14:paraId="04B89A8C"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90D9AF1"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9FDDE39"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DE3E62" w:rsidRPr="00DE3E62" w14:paraId="55592C70" w14:textId="77777777" w:rsidTr="000F4428">
        <w:trPr>
          <w:trHeight w:val="535"/>
        </w:trPr>
        <w:tc>
          <w:tcPr>
            <w:tcW w:w="471" w:type="dxa"/>
            <w:vMerge/>
          </w:tcPr>
          <w:p w14:paraId="5A1FFEAE"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187A3C58"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469BB5C"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p>
        </w:tc>
        <w:tc>
          <w:tcPr>
            <w:tcW w:w="575" w:type="dxa"/>
          </w:tcPr>
          <w:p w14:paraId="07458587"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1203C00"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CAA8912"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DE3E62" w:rsidRPr="007C156B" w14:paraId="5951ECE3" w14:textId="77777777" w:rsidTr="000F4428">
        <w:trPr>
          <w:trHeight w:val="1770"/>
        </w:trPr>
        <w:tc>
          <w:tcPr>
            <w:tcW w:w="471" w:type="dxa"/>
            <w:vMerge w:val="restart"/>
          </w:tcPr>
          <w:p w14:paraId="590AA7AB" w14:textId="77777777" w:rsidR="00DE3E62" w:rsidRPr="00DE3E62" w:rsidRDefault="00DE3E62" w:rsidP="00DE3E62">
            <w:pPr>
              <w:tabs>
                <w:tab w:val="left" w:leader="underscore" w:pos="6465"/>
                <w:tab w:val="right" w:leader="underscore" w:pos="9777"/>
              </w:tabs>
              <w:spacing w:line="302" w:lineRule="auto"/>
              <w:rPr>
                <w:rFonts w:eastAsia="PMingLiU"/>
                <w:noProof/>
                <w:lang w:val="ro-MD" w:eastAsia="zh-CN"/>
              </w:rPr>
            </w:pPr>
            <w:r w:rsidRPr="00DE3E62">
              <w:rPr>
                <w:rFonts w:eastAsia="PMingLiU"/>
                <w:noProof/>
                <w:lang w:val="ro-MD" w:eastAsia="zh-CN"/>
              </w:rPr>
              <w:t>III</w:t>
            </w:r>
          </w:p>
        </w:tc>
        <w:tc>
          <w:tcPr>
            <w:tcW w:w="3751" w:type="dxa"/>
            <w:vMerge w:val="restart"/>
          </w:tcPr>
          <w:p w14:paraId="08CF22F1"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Întreprinderea dispune de necesarul de personal propriu calificat (specialiști și muncitori specializați</w:t>
            </w:r>
            <w:r w:rsidRPr="00DE3E62">
              <w:rPr>
                <w:noProof/>
                <w:lang w:val="ro-MD"/>
              </w:rPr>
              <w:t>cu certificate de atestare tehnico-profesională</w:t>
            </w:r>
            <w:r w:rsidRPr="00DE3E62">
              <w:rPr>
                <w:rFonts w:eastAsia="PMingLiU"/>
                <w:noProof/>
                <w:lang w:val="ro-MD" w:eastAsia="zh-CN"/>
              </w:rPr>
              <w:t xml:space="preserve">),tehnică specializată (mecanisme, utilaje), încăperi separate corespunzătoare genului de activitate (sector de producere, depozit, </w:t>
            </w:r>
            <w:r w:rsidRPr="00DE3E62">
              <w:rPr>
                <w:rFonts w:eastAsia="PMingLiU"/>
                <w:noProof/>
                <w:lang w:val="ro-MD" w:eastAsia="zh-CN"/>
              </w:rPr>
              <w:lastRenderedPageBreak/>
              <w:t>oficiu) pentru executarea următoarelor tipuri de lucrări:</w:t>
            </w:r>
          </w:p>
          <w:p w14:paraId="0D7C2689"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EDF04F9"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7CCEAEED"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2019BEA6"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16B3A639"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4FC89DD"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7419CC1"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5B277E2A"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lastRenderedPageBreak/>
              <w:t>Construcții civile, industriale și agrozootehnice</w:t>
            </w:r>
          </w:p>
          <w:p w14:paraId="151FFA3C" w14:textId="77777777" w:rsidR="00DE3E62" w:rsidRPr="00DE3E62" w:rsidRDefault="00DE3E62" w:rsidP="00DE3E62">
            <w:pPr>
              <w:tabs>
                <w:tab w:val="left" w:pos="567"/>
              </w:tabs>
              <w:spacing w:line="259" w:lineRule="auto"/>
              <w:rPr>
                <w:noProof/>
                <w:lang w:val="ro-MD"/>
              </w:rPr>
            </w:pPr>
            <w:r w:rsidRPr="00DE3E62">
              <w:rPr>
                <w:noProof/>
                <w:lang w:val="ro-MD"/>
              </w:rPr>
              <w:t>A.Terasamente, lucrări la structura clădirilor;</w:t>
            </w:r>
          </w:p>
          <w:p w14:paraId="06CF95A2" w14:textId="77777777" w:rsidR="00DE3E62" w:rsidRPr="00DE3E62" w:rsidRDefault="00DE3E62" w:rsidP="00DE3E62">
            <w:pPr>
              <w:tabs>
                <w:tab w:val="decimal" w:pos="216"/>
                <w:tab w:val="left" w:leader="underscore" w:pos="6465"/>
                <w:tab w:val="right" w:leader="underscore" w:pos="9777"/>
              </w:tabs>
              <w:spacing w:line="259" w:lineRule="auto"/>
              <w:ind w:left="360" w:hanging="360"/>
              <w:rPr>
                <w:noProof/>
                <w:lang w:val="ro-MD"/>
              </w:rPr>
            </w:pPr>
            <w:r w:rsidRPr="00DE3E62">
              <w:rPr>
                <w:noProof/>
                <w:lang w:val="ro-MD"/>
              </w:rPr>
              <w:t xml:space="preserve">B. structuri metalice; </w:t>
            </w:r>
          </w:p>
          <w:p w14:paraId="64AC266A" w14:textId="77777777" w:rsidR="00DE3E62" w:rsidRPr="00DE3E62" w:rsidRDefault="00DE3E62" w:rsidP="00DE3E62">
            <w:pPr>
              <w:tabs>
                <w:tab w:val="decimal" w:pos="216"/>
                <w:tab w:val="left" w:leader="underscore" w:pos="6465"/>
                <w:tab w:val="right" w:leader="underscore" w:pos="9777"/>
              </w:tabs>
              <w:spacing w:line="259" w:lineRule="auto"/>
              <w:ind w:left="360" w:hanging="360"/>
              <w:rPr>
                <w:rFonts w:eastAsia="PMingLiU"/>
                <w:noProof/>
                <w:lang w:val="ro-MD" w:eastAsia="zh-CN"/>
              </w:rPr>
            </w:pPr>
            <w:r w:rsidRPr="00DE3E62">
              <w:rPr>
                <w:noProof/>
                <w:lang w:val="ro-MD"/>
              </w:rPr>
              <w:t>C. finisare, amenajare, protecție.</w:t>
            </w:r>
          </w:p>
        </w:tc>
        <w:tc>
          <w:tcPr>
            <w:tcW w:w="575" w:type="dxa"/>
          </w:tcPr>
          <w:p w14:paraId="3B4AA40C"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9843DA5"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13DC241"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DE3E62" w:rsidRPr="007C156B" w14:paraId="74DBE46A" w14:textId="77777777" w:rsidTr="000F4428">
        <w:trPr>
          <w:trHeight w:val="1260"/>
        </w:trPr>
        <w:tc>
          <w:tcPr>
            <w:tcW w:w="471" w:type="dxa"/>
            <w:vMerge/>
          </w:tcPr>
          <w:p w14:paraId="36F99FED"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21790A4F"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B8D4FEB"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 xml:space="preserve"> Construcții rutiere:</w:t>
            </w:r>
          </w:p>
          <w:p w14:paraId="373FAE55" w14:textId="77777777" w:rsidR="00DE3E62" w:rsidRPr="00DE3E62" w:rsidRDefault="00DE3E62" w:rsidP="00DE3E62">
            <w:pPr>
              <w:tabs>
                <w:tab w:val="left" w:leader="underscore" w:pos="6465"/>
                <w:tab w:val="right" w:leader="underscore" w:pos="9777"/>
              </w:tabs>
              <w:spacing w:line="259" w:lineRule="auto"/>
              <w:jc w:val="both"/>
              <w:rPr>
                <w:noProof/>
                <w:lang w:val="ro-MD"/>
              </w:rPr>
            </w:pPr>
            <w:r w:rsidRPr="00DE3E62">
              <w:rPr>
                <w:noProof/>
                <w:lang w:val="ro-MD"/>
              </w:rPr>
              <w:t xml:space="preserve">A.drumuri și piste de aviație; </w:t>
            </w:r>
          </w:p>
          <w:p w14:paraId="210FC30E" w14:textId="77777777" w:rsidR="00DE3E62" w:rsidRPr="00DE3E62" w:rsidRDefault="00DE3E62" w:rsidP="00DE3E62">
            <w:pPr>
              <w:tabs>
                <w:tab w:val="left" w:leader="underscore" w:pos="6465"/>
                <w:tab w:val="right" w:leader="underscore" w:pos="9777"/>
              </w:tabs>
              <w:spacing w:line="259" w:lineRule="auto"/>
              <w:jc w:val="both"/>
              <w:rPr>
                <w:noProof/>
                <w:lang w:val="ro-MD"/>
              </w:rPr>
            </w:pPr>
            <w:r w:rsidRPr="00DE3E62">
              <w:rPr>
                <w:noProof/>
                <w:lang w:val="ro-MD"/>
              </w:rPr>
              <w:t xml:space="preserve">B.poduri; </w:t>
            </w:r>
          </w:p>
          <w:p w14:paraId="74BAB132"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noProof/>
                <w:lang w:val="ro-MD"/>
              </w:rPr>
              <w:t>C.căi ferate.</w:t>
            </w:r>
          </w:p>
        </w:tc>
        <w:tc>
          <w:tcPr>
            <w:tcW w:w="575" w:type="dxa"/>
          </w:tcPr>
          <w:p w14:paraId="392CC573"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59F910A"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58BF251"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DE3E62" w:rsidRPr="007C156B" w14:paraId="3A4959C8" w14:textId="77777777" w:rsidTr="000F4428">
        <w:trPr>
          <w:trHeight w:val="1260"/>
        </w:trPr>
        <w:tc>
          <w:tcPr>
            <w:tcW w:w="471" w:type="dxa"/>
            <w:vMerge/>
          </w:tcPr>
          <w:p w14:paraId="32D6B24A"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71829D6B"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ADDF839" w14:textId="77777777" w:rsidR="00DE3E62" w:rsidRPr="00DE3E62" w:rsidRDefault="00DE3E62" w:rsidP="00DE3E62">
            <w:pPr>
              <w:tabs>
                <w:tab w:val="left" w:pos="567"/>
              </w:tabs>
              <w:spacing w:line="276" w:lineRule="auto"/>
              <w:rPr>
                <w:noProof/>
                <w:lang w:val="ro-MD"/>
              </w:rPr>
            </w:pPr>
            <w:r w:rsidRPr="00DE3E62">
              <w:rPr>
                <w:noProof/>
                <w:lang w:val="ro-MD"/>
              </w:rPr>
              <w:t>Construcții speciale:</w:t>
            </w:r>
          </w:p>
          <w:p w14:paraId="70888157" w14:textId="77777777" w:rsidR="00DE3E62" w:rsidRPr="00DE3E62" w:rsidRDefault="00DE3E62" w:rsidP="00DE3E62">
            <w:pPr>
              <w:tabs>
                <w:tab w:val="left" w:pos="567"/>
              </w:tabs>
              <w:spacing w:line="276" w:lineRule="auto"/>
              <w:rPr>
                <w:noProof/>
                <w:lang w:val="ro-MD"/>
              </w:rPr>
            </w:pPr>
            <w:r w:rsidRPr="00DE3E62">
              <w:rPr>
                <w:noProof/>
                <w:lang w:val="ro-MD"/>
              </w:rPr>
              <w:t>A. hidrotehnice și pentru îmbunătățiri funciare;</w:t>
            </w:r>
          </w:p>
          <w:p w14:paraId="3FD6D041" w14:textId="77777777" w:rsidR="00DE3E62" w:rsidRPr="00DE3E62" w:rsidRDefault="00DE3E62" w:rsidP="00DE3E62">
            <w:pPr>
              <w:tabs>
                <w:tab w:val="left" w:pos="567"/>
              </w:tabs>
              <w:spacing w:line="276" w:lineRule="auto"/>
              <w:rPr>
                <w:noProof/>
                <w:lang w:val="ro-MD"/>
              </w:rPr>
            </w:pPr>
            <w:r w:rsidRPr="00DE3E62">
              <w:rPr>
                <w:noProof/>
                <w:lang w:val="ro-MD"/>
              </w:rPr>
              <w:t xml:space="preserve">B. fântâni arteziene; </w:t>
            </w:r>
          </w:p>
          <w:p w14:paraId="2F002BF3" w14:textId="77777777" w:rsidR="00DE3E62" w:rsidRPr="00DE3E62" w:rsidRDefault="00DE3E62" w:rsidP="00DE3E62">
            <w:pPr>
              <w:tabs>
                <w:tab w:val="left" w:pos="567"/>
              </w:tabs>
              <w:spacing w:line="276" w:lineRule="auto"/>
              <w:rPr>
                <w:noProof/>
                <w:lang w:val="ro-MD"/>
              </w:rPr>
            </w:pPr>
            <w:r w:rsidRPr="00DE3E62">
              <w:rPr>
                <w:noProof/>
                <w:lang w:val="ro-MD"/>
              </w:rPr>
              <w:t>C. porturi și debarcadere;</w:t>
            </w:r>
          </w:p>
          <w:p w14:paraId="34A2D70E"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noProof/>
                <w:lang w:val="ro-MD"/>
              </w:rPr>
              <w:t>D. mine, cariere;     E. tuneluri.</w:t>
            </w:r>
          </w:p>
        </w:tc>
        <w:tc>
          <w:tcPr>
            <w:tcW w:w="575" w:type="dxa"/>
          </w:tcPr>
          <w:p w14:paraId="6620FC64"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A7F6D09"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586AA8B"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DE3E62" w:rsidRPr="007C156B" w14:paraId="5D77946A" w14:textId="77777777" w:rsidTr="000F4428">
        <w:trPr>
          <w:trHeight w:val="2055"/>
        </w:trPr>
        <w:tc>
          <w:tcPr>
            <w:tcW w:w="471" w:type="dxa"/>
            <w:vMerge/>
          </w:tcPr>
          <w:p w14:paraId="2B062BD8"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26CCBD4F"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17875040"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Instalații și rețele tehnico-edilitare:</w:t>
            </w:r>
          </w:p>
          <w:p w14:paraId="3D1E64D7" w14:textId="77777777" w:rsidR="00DE3E62" w:rsidRPr="00DE3E62" w:rsidRDefault="00DE3E62" w:rsidP="00DE3E62">
            <w:pPr>
              <w:tabs>
                <w:tab w:val="left" w:pos="567"/>
              </w:tabs>
              <w:spacing w:line="276" w:lineRule="auto"/>
              <w:rPr>
                <w:noProof/>
                <w:lang w:val="ro-MD"/>
              </w:rPr>
            </w:pPr>
            <w:r w:rsidRPr="00DE3E62">
              <w:rPr>
                <w:noProof/>
                <w:lang w:val="ro-MD"/>
              </w:rPr>
              <w:t>A.de alimentare cu apă și canalizare;</w:t>
            </w:r>
          </w:p>
          <w:p w14:paraId="520F71C8" w14:textId="77777777" w:rsidR="00DE3E62" w:rsidRPr="00DE3E62" w:rsidRDefault="00DE3E62" w:rsidP="00DE3E62">
            <w:pPr>
              <w:tabs>
                <w:tab w:val="left" w:pos="567"/>
              </w:tabs>
              <w:spacing w:line="276" w:lineRule="auto"/>
              <w:rPr>
                <w:noProof/>
                <w:lang w:val="ro-MD"/>
              </w:rPr>
            </w:pPr>
            <w:r w:rsidRPr="00DE3E62">
              <w:rPr>
                <w:noProof/>
                <w:lang w:val="ro-MD"/>
              </w:rPr>
              <w:t xml:space="preserve">B.de încălzire; </w:t>
            </w:r>
          </w:p>
          <w:p w14:paraId="358CF227" w14:textId="77777777" w:rsidR="00DE3E62" w:rsidRPr="00DE3E62" w:rsidRDefault="00DE3E62" w:rsidP="00DE3E62">
            <w:pPr>
              <w:tabs>
                <w:tab w:val="left" w:pos="567"/>
              </w:tabs>
              <w:spacing w:line="276" w:lineRule="auto"/>
              <w:rPr>
                <w:noProof/>
                <w:lang w:val="ro-MD"/>
              </w:rPr>
            </w:pPr>
            <w:r w:rsidRPr="00DE3E62">
              <w:rPr>
                <w:noProof/>
                <w:lang w:val="ro-MD"/>
              </w:rPr>
              <w:t>C. ventilație, climatizare; D. electrice;</w:t>
            </w:r>
          </w:p>
          <w:p w14:paraId="7B329C9A" w14:textId="77777777" w:rsidR="00DE3E62" w:rsidRPr="00DE3E62" w:rsidRDefault="00DE3E62" w:rsidP="00DE3E62">
            <w:pPr>
              <w:tabs>
                <w:tab w:val="left" w:pos="567"/>
              </w:tabs>
              <w:spacing w:line="276" w:lineRule="auto"/>
              <w:rPr>
                <w:noProof/>
                <w:lang w:val="ro-MD"/>
              </w:rPr>
            </w:pPr>
            <w:r w:rsidRPr="00DE3E62">
              <w:rPr>
                <w:noProof/>
                <w:lang w:val="ro-MD"/>
              </w:rPr>
              <w:t>E.de automatizare; F.telecomunicație; G.semnalizare;</w:t>
            </w:r>
          </w:p>
          <w:p w14:paraId="5FAEC95D" w14:textId="77777777" w:rsidR="00DE3E62" w:rsidRPr="00DE3E62" w:rsidRDefault="00DE3E62" w:rsidP="00DE3E62">
            <w:pPr>
              <w:tabs>
                <w:tab w:val="left" w:leader="underscore" w:pos="6465"/>
                <w:tab w:val="right" w:leader="underscore" w:pos="9777"/>
              </w:tabs>
              <w:spacing w:line="259" w:lineRule="auto"/>
              <w:jc w:val="both"/>
              <w:rPr>
                <w:noProof/>
                <w:lang w:val="ro-MD"/>
              </w:rPr>
            </w:pPr>
            <w:r w:rsidRPr="00DE3E62">
              <w:rPr>
                <w:noProof/>
                <w:lang w:val="ro-MD"/>
              </w:rPr>
              <w:t>H.frigorifice,compresoare;</w:t>
            </w:r>
          </w:p>
          <w:p w14:paraId="4F6FD3B8" w14:textId="77777777" w:rsidR="00DE3E62" w:rsidRPr="00DE3E62" w:rsidRDefault="00DE3E62" w:rsidP="00DE3E62">
            <w:pPr>
              <w:tabs>
                <w:tab w:val="left" w:leader="underscore" w:pos="6465"/>
                <w:tab w:val="right" w:leader="underscore" w:pos="9777"/>
              </w:tabs>
              <w:spacing w:line="259" w:lineRule="auto"/>
              <w:jc w:val="both"/>
              <w:rPr>
                <w:rFonts w:eastAsia="PMingLiU"/>
                <w:i/>
                <w:noProof/>
                <w:lang w:val="ro-MD" w:eastAsia="zh-CN"/>
              </w:rPr>
            </w:pPr>
            <w:r w:rsidRPr="00DE3E62">
              <w:rPr>
                <w:noProof/>
                <w:lang w:val="ro-MD"/>
              </w:rPr>
              <w:t>I. tehnologice.</w:t>
            </w:r>
          </w:p>
        </w:tc>
        <w:tc>
          <w:tcPr>
            <w:tcW w:w="575" w:type="dxa"/>
          </w:tcPr>
          <w:p w14:paraId="101A1902"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543E0910"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6AEE9283"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DE3E62" w:rsidRPr="007C156B" w14:paraId="4C3A9C07" w14:textId="77777777" w:rsidTr="000F4428">
        <w:trPr>
          <w:trHeight w:val="945"/>
        </w:trPr>
        <w:tc>
          <w:tcPr>
            <w:tcW w:w="471" w:type="dxa"/>
            <w:vMerge/>
          </w:tcPr>
          <w:p w14:paraId="4F8584D8"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5046203E" w14:textId="77777777" w:rsidR="00DE3E62" w:rsidRPr="00DE3E62" w:rsidRDefault="00DE3E62" w:rsidP="00DE3E6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D4FD932" w14:textId="77777777" w:rsidR="00DE3E62" w:rsidRPr="00DE3E62" w:rsidRDefault="00DE3E62" w:rsidP="00DE3E62">
            <w:pPr>
              <w:tabs>
                <w:tab w:val="left" w:leader="underscore" w:pos="6465"/>
                <w:tab w:val="right" w:leader="underscore" w:pos="9777"/>
              </w:tabs>
              <w:spacing w:line="259" w:lineRule="auto"/>
              <w:jc w:val="both"/>
              <w:rPr>
                <w:rFonts w:eastAsia="PMingLiU"/>
                <w:noProof/>
                <w:lang w:val="ro-MD" w:eastAsia="zh-CN"/>
              </w:rPr>
            </w:pPr>
            <w:r w:rsidRPr="00DE3E62">
              <w:rPr>
                <w:rFonts w:eastAsia="PMingLiU"/>
                <w:noProof/>
                <w:lang w:val="ro-MD" w:eastAsia="zh-CN"/>
              </w:rPr>
              <w:t>Instalații industriale periculoase:</w:t>
            </w:r>
          </w:p>
          <w:p w14:paraId="6B4C1181" w14:textId="77777777" w:rsidR="00DE3E62" w:rsidRPr="00DE3E62" w:rsidRDefault="00DE3E62" w:rsidP="00DE3E62">
            <w:pPr>
              <w:tabs>
                <w:tab w:val="left" w:pos="567"/>
              </w:tabs>
              <w:spacing w:line="276" w:lineRule="auto"/>
              <w:rPr>
                <w:noProof/>
                <w:lang w:val="ro-MD"/>
              </w:rPr>
            </w:pPr>
            <w:r w:rsidRPr="00DE3E62">
              <w:rPr>
                <w:noProof/>
                <w:lang w:val="ro-MD"/>
              </w:rPr>
              <w:t>A. sub presiune, mecanisme de ridicat, cazane;</w:t>
            </w:r>
          </w:p>
          <w:p w14:paraId="6048607F" w14:textId="77777777" w:rsidR="00DE3E62" w:rsidRPr="00DE3E62" w:rsidRDefault="00DE3E62" w:rsidP="00DE3E62">
            <w:pPr>
              <w:tabs>
                <w:tab w:val="left" w:pos="567"/>
              </w:tabs>
              <w:spacing w:line="276" w:lineRule="auto"/>
              <w:rPr>
                <w:noProof/>
                <w:lang w:val="ro-MD"/>
              </w:rPr>
            </w:pPr>
            <w:r w:rsidRPr="00DE3E62">
              <w:rPr>
                <w:noProof/>
                <w:lang w:val="ro-MD"/>
              </w:rPr>
              <w:t>B. chimico-tehnologice; C. gazoducte magistrale;</w:t>
            </w:r>
          </w:p>
          <w:p w14:paraId="53AAD1DC" w14:textId="77777777" w:rsidR="00DE3E62" w:rsidRPr="00DE3E62" w:rsidRDefault="00DE3E62" w:rsidP="00DE3E62">
            <w:pPr>
              <w:numPr>
                <w:ilvl w:val="0"/>
                <w:numId w:val="19"/>
              </w:numPr>
              <w:tabs>
                <w:tab w:val="decimal" w:pos="317"/>
                <w:tab w:val="left" w:pos="1134"/>
              </w:tabs>
              <w:ind w:hanging="650"/>
              <w:jc w:val="both"/>
              <w:rPr>
                <w:rFonts w:eastAsia="PMingLiU"/>
                <w:i/>
                <w:noProof/>
                <w:lang w:val="ro-MD" w:eastAsia="zh-CN"/>
              </w:rPr>
            </w:pPr>
            <w:r w:rsidRPr="00DE3E62">
              <w:rPr>
                <w:lang w:val="ro-MD"/>
              </w:rPr>
              <w:t>D. sisteme de alimentare cu gaze.</w:t>
            </w:r>
          </w:p>
        </w:tc>
        <w:tc>
          <w:tcPr>
            <w:tcW w:w="575" w:type="dxa"/>
          </w:tcPr>
          <w:p w14:paraId="5B41CA13"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5F21CFD"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344EC078" w14:textId="77777777" w:rsidR="00DE3E62" w:rsidRPr="00DE3E62" w:rsidRDefault="00DE3E62" w:rsidP="00DE3E62">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7F80899D"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12C3A69"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18C970B0"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 xml:space="preserve">Este valabil </w:t>
      </w:r>
      <w:r w:rsidRPr="00DE3E62">
        <w:rPr>
          <w:rFonts w:ascii="Times New Roman" w:eastAsia="Times New Roman" w:hAnsi="Times New Roman" w:cs="Times New Roman"/>
          <w:b/>
          <w:noProof/>
          <w:kern w:val="0"/>
          <w:u w:val="single"/>
          <w:lang w:val="ro-MD"/>
          <w14:ligatures w14:val="none"/>
        </w:rPr>
        <w:t xml:space="preserve">12 luni  </w:t>
      </w:r>
      <w:r w:rsidRPr="00DE3E62">
        <w:rPr>
          <w:rFonts w:ascii="Times New Roman" w:eastAsia="PMingLiU" w:hAnsi="Times New Roman" w:cs="Times New Roman"/>
          <w:noProof/>
          <w:kern w:val="0"/>
          <w:lang w:val="ro-MD" w:eastAsia="zh-CN"/>
          <w14:ligatures w14:val="none"/>
        </w:rPr>
        <w:t>de la data eliberării.</w:t>
      </w:r>
    </w:p>
    <w:p w14:paraId="02F4DFAB"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73545EE"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1C86A09"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0988E53"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798DBCC"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Director                                                      Semnătura           ________________________</w:t>
      </w:r>
    </w:p>
    <w:p w14:paraId="5E34EC30"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DE3E62">
        <w:rPr>
          <w:rFonts w:ascii="Times New Roman" w:eastAsia="PMingLiU" w:hAnsi="Times New Roman" w:cs="Times New Roman"/>
          <w:noProof/>
          <w:kern w:val="0"/>
          <w:sz w:val="20"/>
          <w:szCs w:val="20"/>
          <w:lang w:val="ro-MD" w:eastAsia="zh-CN"/>
          <w14:ligatures w14:val="none"/>
        </w:rPr>
        <w:t xml:space="preserve">                 </w:t>
      </w:r>
      <w:r w:rsidRPr="00DE3E62">
        <w:rPr>
          <w:rFonts w:ascii="Times New Roman" w:eastAsia="PMingLiU" w:hAnsi="Times New Roman" w:cs="Times New Roman"/>
          <w:i/>
          <w:iCs/>
          <w:noProof/>
          <w:kern w:val="0"/>
          <w:sz w:val="20"/>
          <w:szCs w:val="20"/>
          <w:lang w:val="ro-MD" w:eastAsia="zh-CN"/>
          <w14:ligatures w14:val="none"/>
        </w:rPr>
        <w:t>(Prenume, Nume)</w:t>
      </w:r>
    </w:p>
    <w:p w14:paraId="2F55C76D"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Ex.  _____________________</w:t>
      </w:r>
    </w:p>
    <w:p w14:paraId="08D08036"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DE3E62">
        <w:rPr>
          <w:rFonts w:ascii="Times New Roman" w:eastAsia="PMingLiU" w:hAnsi="Times New Roman" w:cs="Times New Roman"/>
          <w:i/>
          <w:noProof/>
          <w:kern w:val="0"/>
          <w:lang w:val="ro-MD" w:eastAsia="zh-CN"/>
          <w14:ligatures w14:val="none"/>
        </w:rPr>
        <w:t xml:space="preserve">             </w:t>
      </w:r>
      <w:r w:rsidRPr="00DE3E62">
        <w:rPr>
          <w:rFonts w:ascii="Times New Roman" w:eastAsia="PMingLiU" w:hAnsi="Times New Roman" w:cs="Times New Roman"/>
          <w:i/>
          <w:noProof/>
          <w:kern w:val="0"/>
          <w:sz w:val="20"/>
          <w:szCs w:val="20"/>
          <w:lang w:val="ro-MD" w:eastAsia="zh-CN"/>
          <w14:ligatures w14:val="none"/>
        </w:rPr>
        <w:t>(Prenume, Nume)</w:t>
      </w:r>
    </w:p>
    <w:p w14:paraId="41D34267"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Tel. _____________________</w:t>
      </w:r>
    </w:p>
    <w:p w14:paraId="60A73864"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A2B3F67"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82C1B8C"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F29AE7E"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D17C913"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489CBAD"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557634B"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4891DF9"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B4F983F" w14:textId="77777777" w:rsidR="00DE3E62" w:rsidRPr="00DE3E62" w:rsidRDefault="00DE3E62" w:rsidP="00DE3E62">
      <w:pPr>
        <w:tabs>
          <w:tab w:val="left" w:leader="underscore" w:pos="6465"/>
          <w:tab w:val="right" w:leader="underscore" w:pos="9777"/>
        </w:tabs>
        <w:spacing w:after="0" w:line="302" w:lineRule="auto"/>
        <w:jc w:val="center"/>
        <w:rPr>
          <w:rFonts w:ascii="Times New Roman" w:eastAsia="PMingLiU" w:hAnsi="Times New Roman" w:cs="Times New Roman"/>
          <w:b/>
          <w:noProof/>
          <w:kern w:val="0"/>
          <w:lang w:val="ro-MD" w:eastAsia="zh-CN"/>
          <w14:ligatures w14:val="none"/>
        </w:rPr>
      </w:pPr>
      <w:r w:rsidRPr="00DE3E62">
        <w:rPr>
          <w:rFonts w:ascii="Times New Roman" w:eastAsia="Times New Roman" w:hAnsi="Times New Roman" w:cs="Times New Roman"/>
          <w:b/>
          <w:noProof/>
          <w:kern w:val="0"/>
          <w:lang w:val="ro-MD"/>
          <w14:ligatures w14:val="none"/>
        </w:rPr>
        <w:t>~~~~~~~~~~~~~~~~~~~~~~~~~~~~~~~~~~~~~~~~~~~~~~~~~~~~~~~~~~~~~~~~~~~~~~~~~~ (Antetul instituției)</w:t>
      </w:r>
    </w:p>
    <w:p w14:paraId="67908AF7"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F301D18"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3D8E2C1"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127FF96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290B957"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15232A48"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0119C04F"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3F35A5C"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lastRenderedPageBreak/>
        <w:t>Anexa nr. 23</w:t>
      </w:r>
    </w:p>
    <w:p w14:paraId="39DE5616"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2199670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15134E7E"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0B6F96A" w14:textId="77777777" w:rsidR="00DE3E62" w:rsidRPr="00DE3E62" w:rsidRDefault="00DE3E62" w:rsidP="00DE3E6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68B0F7B" w14:textId="77777777" w:rsidR="00DE3E62" w:rsidRPr="00DE3E62" w:rsidRDefault="00DE3E62" w:rsidP="00DE3E62">
      <w:pPr>
        <w:keepNext/>
        <w:keepLines/>
        <w:spacing w:after="0" w:line="240" w:lineRule="auto"/>
        <w:jc w:val="center"/>
        <w:outlineLvl w:val="1"/>
        <w:rPr>
          <w:rFonts w:ascii="Times New Roman" w:eastAsiaTheme="majorEastAsia" w:hAnsi="Times New Roman" w:cs="Times New Roman"/>
          <w:b/>
          <w:noProof/>
          <w:kern w:val="0"/>
          <w:lang w:val="ro-MD"/>
          <w14:ligatures w14:val="none"/>
        </w:rPr>
      </w:pPr>
      <w:bookmarkStart w:id="61" w:name="_Toc449692118"/>
      <w:bookmarkStart w:id="62" w:name="_Toc390252621"/>
      <w:r w:rsidRPr="00DE3E62">
        <w:rPr>
          <w:rFonts w:ascii="Times New Roman" w:eastAsiaTheme="majorEastAsia" w:hAnsi="Times New Roman" w:cs="Times New Roman"/>
          <w:b/>
          <w:noProof/>
          <w:kern w:val="0"/>
          <w:lang w:val="ro-MD"/>
          <w14:ligatures w14:val="none"/>
        </w:rPr>
        <w:t>CAIET DE SARCINI</w:t>
      </w:r>
      <w:bookmarkEnd w:id="61"/>
    </w:p>
    <w:p w14:paraId="3FDDAF76" w14:textId="77777777" w:rsidR="00DE3E62" w:rsidRPr="00DE3E62" w:rsidRDefault="00DE3E62" w:rsidP="00DE3E62">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DE3E62">
        <w:rPr>
          <w:rFonts w:ascii="Times New Roman" w:eastAsiaTheme="majorEastAsia" w:hAnsi="Times New Roman" w:cs="Times New Roman"/>
          <w:b/>
          <w:noProof/>
          <w:kern w:val="0"/>
          <w:lang w:val="ro-MD"/>
          <w14:ligatures w14:val="none"/>
        </w:rPr>
        <w:t xml:space="preserve"> </w:t>
      </w:r>
    </w:p>
    <w:p w14:paraId="36A10A2D" w14:textId="77777777" w:rsidR="00DE3E62" w:rsidRPr="00DE3E62" w:rsidRDefault="00DE3E62" w:rsidP="00DE3E62">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DE3E62">
        <w:rPr>
          <w:rFonts w:ascii="Times New Roman" w:eastAsiaTheme="majorEastAsia" w:hAnsi="Times New Roman" w:cs="Times New Roman"/>
          <w:b/>
          <w:bCs/>
          <w:noProof/>
          <w:kern w:val="0"/>
          <w:lang w:val="ro-MD"/>
          <w14:ligatures w14:val="none"/>
        </w:rPr>
        <w:t>FORMULARUL DE DEVIZ NR.1 – LISTA CU CANTITĂȚILE DE LUCRĂRI</w:t>
      </w:r>
      <w:bookmarkEnd w:id="62"/>
    </w:p>
    <w:p w14:paraId="5B101EB0" w14:textId="77777777" w:rsidR="00DE3E62" w:rsidRPr="00DE3E62" w:rsidRDefault="00DE3E62" w:rsidP="00DE3E62">
      <w:pPr>
        <w:keepNext/>
        <w:keepLines/>
        <w:spacing w:after="0" w:line="240" w:lineRule="auto"/>
        <w:jc w:val="center"/>
        <w:outlineLvl w:val="1"/>
        <w:rPr>
          <w:rFonts w:ascii="Times New Roman" w:eastAsiaTheme="majorEastAsia" w:hAnsi="Times New Roman" w:cs="Times New Roman"/>
          <w:b/>
          <w:i/>
          <w:noProof/>
          <w:kern w:val="0"/>
          <w:sz w:val="26"/>
          <w:szCs w:val="26"/>
          <w:lang w:val="ro-MD"/>
          <w14:ligatures w14:val="none"/>
        </w:rPr>
      </w:pPr>
    </w:p>
    <w:p w14:paraId="14762493" w14:textId="77777777" w:rsidR="00DE3E62" w:rsidRPr="00DE3E62" w:rsidRDefault="00DE3E62" w:rsidP="00DE3E62">
      <w:pPr>
        <w:keepNext/>
        <w:keepLines/>
        <w:spacing w:after="0" w:line="240" w:lineRule="auto"/>
        <w:jc w:val="center"/>
        <w:outlineLvl w:val="1"/>
        <w:rPr>
          <w:rFonts w:ascii="Times New Roman" w:eastAsiaTheme="majorEastAsia" w:hAnsi="Times New Roman" w:cs="Times New Roman"/>
          <w:b/>
          <w:noProof/>
          <w:kern w:val="0"/>
          <w:sz w:val="26"/>
          <w:szCs w:val="26"/>
          <w:lang w:val="ro-MD"/>
          <w14:ligatures w14:val="none"/>
        </w:rPr>
      </w:pPr>
      <w:r w:rsidRPr="00DE3E62">
        <w:rPr>
          <w:rFonts w:ascii="Times New Roman" w:eastAsiaTheme="majorEastAsia" w:hAnsi="Times New Roman" w:cs="Times New Roman"/>
          <w:b/>
          <w:noProof/>
          <w:kern w:val="0"/>
          <w:sz w:val="26"/>
          <w:szCs w:val="26"/>
          <w:lang w:val="ro-MD"/>
          <w14:ligatures w14:val="none"/>
        </w:rPr>
        <w:t>LUCRĂRI</w:t>
      </w:r>
    </w:p>
    <w:p w14:paraId="1365DEB1"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461CE41F" w14:textId="77777777" w:rsidR="00DE3E62" w:rsidRPr="00DE3E62" w:rsidRDefault="00DE3E62" w:rsidP="00DE3E62">
      <w:pPr>
        <w:tabs>
          <w:tab w:val="left" w:pos="1134"/>
        </w:tabs>
        <w:spacing w:after="0" w:line="240" w:lineRule="auto"/>
        <w:jc w:val="both"/>
        <w:rPr>
          <w:rFonts w:ascii="Times New Roman" w:eastAsia="Times New Roman" w:hAnsi="Times New Roman" w:cs="Times New Roman"/>
          <w:kern w:val="0"/>
          <w:lang w:val="ro-MD"/>
          <w14:ligatures w14:val="none"/>
        </w:rPr>
      </w:pPr>
    </w:p>
    <w:p w14:paraId="5D685F76"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Obiectul_______________________________________________________________</w:t>
      </w:r>
    </w:p>
    <w:p w14:paraId="082328C8" w14:textId="77777777" w:rsidR="00DE3E62" w:rsidRPr="00DE3E62" w:rsidRDefault="00DE3E62" w:rsidP="00DE3E62">
      <w:pPr>
        <w:spacing w:after="0" w:line="240" w:lineRule="auto"/>
        <w:ind w:firstLine="709"/>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i/>
          <w:noProof/>
          <w:kern w:val="0"/>
          <w:lang w:val="ro-MD"/>
          <w14:ligatures w14:val="none"/>
        </w:rPr>
        <w:t>(denumirea, adresa)</w:t>
      </w:r>
    </w:p>
    <w:p w14:paraId="47E03E3F"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Autoritatea contractantă__________________________________________________</w:t>
      </w:r>
    </w:p>
    <w:p w14:paraId="00C0DC92" w14:textId="77777777" w:rsidR="00DE3E62" w:rsidRPr="00DE3E62" w:rsidRDefault="00DE3E62" w:rsidP="00DE3E62">
      <w:pPr>
        <w:spacing w:after="0" w:line="240" w:lineRule="auto"/>
        <w:ind w:firstLine="709"/>
        <w:jc w:val="center"/>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i/>
          <w:noProof/>
          <w:kern w:val="0"/>
          <w:lang w:val="ro-MD"/>
          <w14:ligatures w14:val="none"/>
        </w:rPr>
        <w:t>(denumirea, adresa)</w:t>
      </w:r>
    </w:p>
    <w:p w14:paraId="01DA6CD0" w14:textId="77777777" w:rsidR="00DE3E62" w:rsidRPr="00DE3E62" w:rsidRDefault="00DE3E62" w:rsidP="00DE3E62">
      <w:pPr>
        <w:spacing w:after="0" w:line="240" w:lineRule="auto"/>
        <w:ind w:firstLine="709"/>
        <w:jc w:val="both"/>
        <w:rPr>
          <w:rFonts w:ascii="Times New Roman" w:eastAsia="Times New Roman" w:hAnsi="Times New Roman" w:cs="Times New Roman"/>
          <w:b/>
          <w:bCs/>
          <w:kern w:val="0"/>
          <w:lang w:val="ro-MD" w:eastAsia="ru-RU"/>
          <w14:ligatures w14:val="none"/>
        </w:rPr>
      </w:pPr>
      <w:r w:rsidRPr="00DE3E62">
        <w:rPr>
          <w:rFonts w:ascii="Times New Roman" w:eastAsia="Times New Roman" w:hAnsi="Times New Roman" w:cs="Times New Roman"/>
          <w:b/>
          <w:bCs/>
          <w:kern w:val="0"/>
          <w:lang w:val="ro-MD" w:eastAsia="ru-RU"/>
          <w14:ligatures w14:val="none"/>
        </w:rPr>
        <w:t>1 . Descriere generală</w:t>
      </w:r>
    </w:p>
    <w:p w14:paraId="338D1BA4"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adresa (şantierul) lucrărilor, descrierea generală a obiectelor lucrării, detalii specifice de amplasare etc.</w:t>
      </w:r>
    </w:p>
    <w:p w14:paraId="476A2AC5"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2. Informaţii şi proiectare</w:t>
      </w:r>
    </w:p>
    <w:p w14:paraId="4EF79DFF"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0C751A4E"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3. Materiale, compatibilităţi, reglementări tehnice şi standarde utilizate</w:t>
      </w:r>
    </w:p>
    <w:p w14:paraId="037ECD93"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32A12C76"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4. Mostre</w:t>
      </w:r>
    </w:p>
    <w:p w14:paraId="6C337D36"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modul de prezentare a mostrelor la toate produsele utilizate.</w:t>
      </w:r>
    </w:p>
    <w:p w14:paraId="0E57725D"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5. Furnizarea, păstrarea, protecţia materialelor şi a lucrărilor. Securitatea construcţiilor şi a terenurilor aferente</w:t>
      </w:r>
    </w:p>
    <w:p w14:paraId="4BCB0312"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transportarea, manipularea şi depozitarea produselor şi materialelor utilizate; protecţia lucrărilor în funcţie de condiţiile atmosferice; protecţia construcţiilor şi teritoriilor aferente.</w:t>
      </w:r>
    </w:p>
    <w:p w14:paraId="4641A69A"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6. Încercări, instrucţiuni, garanţii ale furnizorilor, desene şi scheme de execuţie</w:t>
      </w:r>
    </w:p>
    <w:p w14:paraId="5FA12C59"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52F3A55"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7. Remedierea viciilor ascunse şi a defectelor</w:t>
      </w:r>
    </w:p>
    <w:p w14:paraId="3FDDAD37"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modalitatea de constatare şi remediere a viciilor ascunse şi a defectelor, responsabilii de remediere.</w:t>
      </w:r>
    </w:p>
    <w:p w14:paraId="364AE4C2"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8. Trasarea geodezică a lucrărilor, toleranţe de execuţie</w:t>
      </w:r>
    </w:p>
    <w:p w14:paraId="7236AEC8"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modalităţile de trasare geodezică, bornele, reperele, picheţii, jaloanele, aliniamentele; toleranţele admise la executarea lucrărilor.</w:t>
      </w:r>
    </w:p>
    <w:p w14:paraId="36DC135C"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9. Parametrii de calcul ai elementelor constructive</w:t>
      </w:r>
    </w:p>
    <w:p w14:paraId="33DF8F0F"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sarcinile luate în calcul: seismicitatea, acţiunile, alţi parametri.</w:t>
      </w:r>
    </w:p>
    <w:p w14:paraId="227FF5BD"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10. Criterii privind calculul sistemelor de încălzire, ventilare şi condiţionare a aerului</w:t>
      </w:r>
    </w:p>
    <w:p w14:paraId="22030B7C"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parametrii exteriori şi interiori ai aerului, temperaturile interioare. Pentru fiecare încăpere – rezistenţele la transfer termic a construcţiilor învelişului clădirii.</w:t>
      </w:r>
    </w:p>
    <w:p w14:paraId="69DC53E2"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11. Nivelul admis al zgomotului şi al vibraţiilor</w:t>
      </w:r>
    </w:p>
    <w:p w14:paraId="448AFC03"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mărimea acestor niveluri pentru diferite spaţii; măsurile de reducere a zgomotului şi a vibraţiilor.</w:t>
      </w:r>
    </w:p>
    <w:p w14:paraId="22F2E30C"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12. Cerinţe privind montarea utilajelor şi a instalaţiilor</w:t>
      </w:r>
    </w:p>
    <w:p w14:paraId="5AFD02AC"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lastRenderedPageBreak/>
        <w:t>Se precizează amplasarea tuturor instalaţiilor interioare; modul şi locul de fixare; protecţia anticorozivă; materialele şi produsele utilizate.</w:t>
      </w:r>
    </w:p>
    <w:p w14:paraId="375C6CFB"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13. Lucrări de construcţii aferente montării instalaţiilor</w:t>
      </w:r>
    </w:p>
    <w:p w14:paraId="6FCDB39F"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modalitatea şi tipurile lucrărilor de construcţii aferente montării instalaţiilor; tipurile de materiale; toleranţele admise; cerinţele privind executarea acestor lucrări.</w:t>
      </w:r>
    </w:p>
    <w:p w14:paraId="4170BDD1"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14. Articole, produse şi piese necesare instalaţiilor</w:t>
      </w:r>
    </w:p>
    <w:p w14:paraId="1D2ED9DD"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furnizorul articolelor, produselor şi pieselor necesare instalaţiilor; tipurile şi cantitatea.</w:t>
      </w:r>
    </w:p>
    <w:p w14:paraId="2968AC15"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15. Echipamentele, instalaţiile, utilajele, sculele, instrumentele, dispozitivele şi alte obiecte necesare pentru executarea lucrărilor</w:t>
      </w:r>
    </w:p>
    <w:p w14:paraId="2F9E6F55"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C21D137"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16. Definiţii</w:t>
      </w:r>
    </w:p>
    <w:p w14:paraId="686413CE"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termenii şi definiţiile utilizate în caietul de sarcini şi unele caracteristici.</w:t>
      </w:r>
    </w:p>
    <w:p w14:paraId="6258A42B"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17. Cerinţe privind calculul costului</w:t>
      </w:r>
    </w:p>
    <w:p w14:paraId="7D9EF9C2"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Se precizează modalitatea de calculare a costului ofertei, prin trimitere la actele normative în domeniu. </w:t>
      </w:r>
    </w:p>
    <w:p w14:paraId="56E07625"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18. Documente obligatorii la depunerea ofertei</w:t>
      </w:r>
    </w:p>
    <w:p w14:paraId="7C214E37"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4C29FF3"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19. Documente obligatorii la evaluarea ofertelor</w:t>
      </w:r>
    </w:p>
    <w:p w14:paraId="597EEC71"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541899B"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p>
    <w:p w14:paraId="6E49085A"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p>
    <w:p w14:paraId="02D24715"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p>
    <w:p w14:paraId="57FD90C6"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p>
    <w:p w14:paraId="35A7D2DA"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p>
    <w:p w14:paraId="0250B44A"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w:t>
      </w:r>
    </w:p>
    <w:p w14:paraId="6D212C1C"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lucrărilor.</w:t>
      </w:r>
    </w:p>
    <w:p w14:paraId="2CA614FA"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p w14:paraId="7A7F8D77" w14:textId="77777777" w:rsidR="00DE3E62" w:rsidRPr="00DE3E62" w:rsidRDefault="00DE3E62" w:rsidP="00DE3E62">
      <w:pPr>
        <w:spacing w:after="0" w:line="240" w:lineRule="auto"/>
        <w:ind w:firstLine="709"/>
        <w:jc w:val="both"/>
        <w:rPr>
          <w:rFonts w:ascii="Times New Roman" w:eastAsia="Times New Roman" w:hAnsi="Times New Roman" w:cs="Times New Roman"/>
          <w:bCs/>
          <w:noProof/>
          <w:kern w:val="0"/>
          <w:lang w:val="ro-MD"/>
          <w14:ligatures w14:val="none"/>
        </w:rPr>
      </w:pPr>
      <w:r w:rsidRPr="00DE3E62">
        <w:rPr>
          <w:rFonts w:ascii="Times New Roman" w:eastAsia="Times New Roman" w:hAnsi="Times New Roman" w:cs="Times New Roman"/>
          <w:bCs/>
          <w:noProof/>
          <w:kern w:val="0"/>
          <w:lang w:val="ro-MD"/>
          <w14:ligatures w14:val="none"/>
        </w:rPr>
        <w:t xml:space="preserve"> </w:t>
      </w:r>
    </w:p>
    <w:p w14:paraId="0A62F57C" w14:textId="77777777" w:rsidR="00DE3E62" w:rsidRPr="00DE3E62" w:rsidRDefault="00DE3E62" w:rsidP="00DE3E62">
      <w:pPr>
        <w:spacing w:after="0" w:line="240" w:lineRule="auto"/>
        <w:ind w:firstLine="709"/>
        <w:jc w:val="both"/>
        <w:rPr>
          <w:rFonts w:ascii="Times New Roman" w:eastAsia="Times New Roman" w:hAnsi="Times New Roman" w:cs="Times New Roman"/>
          <w:bCs/>
          <w:noProof/>
          <w:kern w:val="0"/>
          <w:lang w:val="ro-MD"/>
          <w14:ligatures w14:val="none"/>
        </w:rPr>
      </w:pPr>
    </w:p>
    <w:p w14:paraId="11705537"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Cs/>
          <w:noProof/>
          <w:kern w:val="0"/>
          <w:lang w:val="ro-MD"/>
          <w14:ligatures w14:val="none"/>
        </w:rPr>
        <w:t xml:space="preserve">Autoritatea contractantă </w:t>
      </w:r>
      <w:r w:rsidRPr="00DE3E62">
        <w:rPr>
          <w:rFonts w:ascii="Times New Roman" w:eastAsia="Times New Roman" w:hAnsi="Times New Roman" w:cs="Times New Roman"/>
          <w:noProof/>
          <w:kern w:val="0"/>
          <w:lang w:val="ro-MD"/>
          <w14:ligatures w14:val="none"/>
        </w:rPr>
        <w:t> ___________              </w:t>
      </w:r>
      <w:r w:rsidRPr="00DE3E62">
        <w:rPr>
          <w:rFonts w:ascii="Times New Roman" w:eastAsia="Times New Roman" w:hAnsi="Times New Roman" w:cs="Times New Roman"/>
          <w:bCs/>
          <w:noProof/>
          <w:kern w:val="0"/>
          <w:lang w:val="ro-MD"/>
          <w14:ligatures w14:val="none"/>
        </w:rPr>
        <w:t>Data</w:t>
      </w:r>
      <w:r w:rsidRPr="00DE3E62">
        <w:rPr>
          <w:rFonts w:ascii="Times New Roman" w:eastAsia="Times New Roman" w:hAnsi="Times New Roman" w:cs="Times New Roman"/>
          <w:noProof/>
          <w:kern w:val="0"/>
          <w:lang w:val="ro-MD"/>
          <w14:ligatures w14:val="none"/>
        </w:rPr>
        <w:t xml:space="preserve"> "____"__________________</w:t>
      </w:r>
    </w:p>
    <w:p w14:paraId="1D81D72E"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1928BC08"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4AC23AD9"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18587CAA"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15B33378"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16CA2E6E"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6563EF66"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45E41A29"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5ACC6545"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6E55E1C1"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6FC29336"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16966040"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21F744CE"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2617463D"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65EE5CDD"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046D67CD"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7433CAF5"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01FE0EA5" w14:textId="77777777" w:rsidR="00DE3E62" w:rsidRPr="00DE3E62" w:rsidRDefault="00DE3E62" w:rsidP="00DE3E62">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kern w:val="0"/>
          <w:lang w:val="ro-MD"/>
          <w14:ligatures w14:val="none"/>
        </w:rPr>
      </w:pPr>
      <w:r w:rsidRPr="00DE3E62">
        <w:rPr>
          <w:rFonts w:ascii="Times New Roman" w:eastAsiaTheme="majorEastAsia" w:hAnsi="Times New Roman" w:cs="Times New Roman"/>
          <w:b/>
          <w:bCs/>
          <w:noProof/>
          <w:kern w:val="0"/>
          <w:lang w:val="ro-MD"/>
          <w14:ligatures w14:val="none"/>
        </w:rPr>
        <w:t>Formularul de deviz nr.1 – Lista cu cantitățile de lucrări</w:t>
      </w:r>
    </w:p>
    <w:p w14:paraId="0A848A50" w14:textId="77777777" w:rsidR="00DE3E62" w:rsidRPr="00DE3E62" w:rsidRDefault="00DE3E62" w:rsidP="00DE3E62">
      <w:pPr>
        <w:spacing w:after="0" w:line="240" w:lineRule="auto"/>
        <w:ind w:firstLine="709"/>
        <w:jc w:val="both"/>
        <w:rPr>
          <w:rFonts w:ascii="Times New Roman" w:eastAsia="Times New Roman" w:hAnsi="Times New Roman" w:cs="Times New Roman"/>
          <w:b/>
          <w:noProof/>
          <w:kern w:val="0"/>
          <w:lang w:val="ro-MD"/>
          <w14:ligatures w14:val="none"/>
        </w:rPr>
      </w:pPr>
    </w:p>
    <w:p w14:paraId="19BAE5A6"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Obiectul____________________________________________________________________</w:t>
      </w:r>
    </w:p>
    <w:p w14:paraId="3208DFD2"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Autoritatea contractantă________________________________________________________</w:t>
      </w:r>
    </w:p>
    <w:p w14:paraId="197F53AB" w14:textId="77777777" w:rsidR="00DE3E62" w:rsidRPr="00DE3E62" w:rsidRDefault="00DE3E62" w:rsidP="00DE3E62">
      <w:pPr>
        <w:tabs>
          <w:tab w:val="left" w:pos="567"/>
        </w:tabs>
        <w:spacing w:after="0" w:line="240" w:lineRule="auto"/>
        <w:jc w:val="center"/>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i/>
          <w:noProof/>
          <w:kern w:val="0"/>
          <w:lang w:val="ro-MD"/>
          <w14:ligatures w14:val="none"/>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DE3E62" w:rsidRPr="00DE3E62" w14:paraId="1B254081" w14:textId="77777777" w:rsidTr="000F442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44B9972F"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EE9AFEB"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060E9142"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77E73E01"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Unitatea</w:t>
            </w:r>
          </w:p>
          <w:p w14:paraId="7D42B2EE"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2D75D5C" w14:textId="77777777" w:rsidR="00DE3E62" w:rsidRPr="00DE3E62" w:rsidRDefault="00DE3E62" w:rsidP="00DE3E62">
            <w:pPr>
              <w:spacing w:after="0" w:line="240" w:lineRule="auto"/>
              <w:jc w:val="center"/>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Cantitatea</w:t>
            </w:r>
          </w:p>
        </w:tc>
      </w:tr>
      <w:tr w:rsidR="00DE3E62" w:rsidRPr="00DE3E62" w14:paraId="08D1B69D" w14:textId="77777777" w:rsidTr="000F44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F286389" w14:textId="77777777" w:rsidR="00DE3E62" w:rsidRPr="00DE3E62" w:rsidRDefault="00DE3E62" w:rsidP="00DE3E62">
            <w:pPr>
              <w:spacing w:after="0" w:line="240" w:lineRule="auto"/>
              <w:jc w:val="center"/>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4B7F8B56" w14:textId="77777777" w:rsidR="00DE3E62" w:rsidRPr="00DE3E62" w:rsidRDefault="00DE3E62" w:rsidP="00DE3E62">
            <w:pPr>
              <w:tabs>
                <w:tab w:val="left" w:pos="1134"/>
              </w:tabs>
              <w:spacing w:after="0" w:line="240" w:lineRule="auto"/>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771132C9"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69D65356"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5E47F011"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DE3E62" w:rsidRPr="00DE3E62" w14:paraId="168471D4" w14:textId="77777777" w:rsidTr="000F44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05750DE" w14:textId="77777777" w:rsidR="00DE3E62" w:rsidRPr="00DE3E62" w:rsidRDefault="00DE3E62" w:rsidP="00DE3E62">
            <w:pPr>
              <w:spacing w:after="0" w:line="240" w:lineRule="auto"/>
              <w:jc w:val="center"/>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60C63874" w14:textId="77777777" w:rsidR="00DE3E62" w:rsidRPr="00DE3E62" w:rsidRDefault="00DE3E62" w:rsidP="00DE3E62">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2F7091E2"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0C99597B"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720A7702"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DE3E62" w:rsidRPr="00DE3E62" w14:paraId="058AE168" w14:textId="77777777" w:rsidTr="000F44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20F8D48" w14:textId="77777777" w:rsidR="00DE3E62" w:rsidRPr="00DE3E62" w:rsidRDefault="00DE3E62" w:rsidP="00DE3E62">
            <w:pPr>
              <w:spacing w:after="0" w:line="240" w:lineRule="auto"/>
              <w:jc w:val="center"/>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59ABF6FF" w14:textId="77777777" w:rsidR="00DE3E62" w:rsidRPr="00DE3E62" w:rsidRDefault="00DE3E62" w:rsidP="00DE3E62">
            <w:pPr>
              <w:tabs>
                <w:tab w:val="left" w:pos="1134"/>
              </w:tabs>
              <w:spacing w:after="0" w:line="240" w:lineRule="auto"/>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52F6795"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76A59BE3"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4A5A4EB9"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DE3E62" w:rsidRPr="00DE3E62" w14:paraId="2CB4FAAA" w14:textId="77777777" w:rsidTr="000F44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BF61039" w14:textId="77777777" w:rsidR="00DE3E62" w:rsidRPr="00DE3E62" w:rsidRDefault="00DE3E62" w:rsidP="00DE3E62">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69D93272"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4C713427"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2DEA95DC"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1B83DCA9"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DE3E62" w:rsidRPr="00DE3E62" w14:paraId="711D0015" w14:textId="77777777" w:rsidTr="000F44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01193C" w14:textId="77777777" w:rsidR="00DE3E62" w:rsidRPr="00DE3E62" w:rsidRDefault="00DE3E62" w:rsidP="00DE3E62">
            <w:pPr>
              <w:spacing w:after="0" w:line="240" w:lineRule="auto"/>
              <w:jc w:val="center"/>
              <w:rPr>
                <w:rFonts w:ascii="Times New Roman" w:eastAsia="PMingLiU" w:hAnsi="Times New Roman" w:cs="Times New Roman"/>
                <w:noProof/>
                <w:kern w:val="0"/>
                <w:lang w:val="ro-MD" w:eastAsia="zh-CN"/>
                <w14:ligatures w14:val="none"/>
              </w:rPr>
            </w:pPr>
            <w:r w:rsidRPr="00DE3E62">
              <w:rPr>
                <w:rFonts w:ascii="Times New Roman" w:eastAsia="PMingLiU" w:hAnsi="Times New Roman" w:cs="Times New Roman"/>
                <w:noProof/>
                <w:kern w:val="0"/>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6331E597"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C41C70C"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527DCE22"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3F59BFB9" w14:textId="77777777" w:rsidR="00DE3E62" w:rsidRPr="00DE3E62" w:rsidRDefault="00DE3E62" w:rsidP="00DE3E6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DE3E62" w:rsidRPr="00DE3E62" w14:paraId="0F0805A6" w14:textId="77777777" w:rsidTr="000F4428">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0992AB5" w14:textId="77777777" w:rsidR="00DE3E62" w:rsidRPr="00DE3E62" w:rsidRDefault="00DE3E62" w:rsidP="00DE3E62">
            <w:pPr>
              <w:spacing w:after="0" w:line="240" w:lineRule="auto"/>
              <w:rPr>
                <w:rFonts w:ascii="Times New Roman" w:eastAsia="PMingLiU" w:hAnsi="Times New Roman" w:cs="Times New Roman"/>
                <w:b/>
                <w:noProof/>
                <w:kern w:val="0"/>
                <w:lang w:val="ro-MD" w:eastAsia="zh-CN"/>
                <w14:ligatures w14:val="none"/>
              </w:rPr>
            </w:pPr>
            <w:r w:rsidRPr="00DE3E62">
              <w:rPr>
                <w:rFonts w:ascii="Times New Roman" w:eastAsia="PMingLiU" w:hAnsi="Times New Roman" w:cs="Times New Roman"/>
                <w:b/>
                <w:noProof/>
                <w:kern w:val="0"/>
                <w:lang w:val="ro-MD" w:eastAsia="zh-CN"/>
                <w14:ligatures w14:val="none"/>
              </w:rPr>
              <w:t>Total</w:t>
            </w:r>
          </w:p>
        </w:tc>
      </w:tr>
    </w:tbl>
    <w:p w14:paraId="41CD6502"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p>
    <w:p w14:paraId="7FA8C970"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r w:rsidRPr="00DE3E62">
        <w:rPr>
          <w:rFonts w:ascii="Times New Roman" w:eastAsia="Times New Roman" w:hAnsi="Times New Roman" w:cs="Times New Roman"/>
          <w:bCs/>
          <w:noProof/>
          <w:kern w:val="0"/>
          <w:lang w:val="ro-MD"/>
          <w14:ligatures w14:val="none"/>
        </w:rPr>
        <w:t xml:space="preserve">Data </w:t>
      </w:r>
      <w:r w:rsidRPr="00DE3E62">
        <w:rPr>
          <w:rFonts w:ascii="Times New Roman" w:eastAsia="Times New Roman" w:hAnsi="Times New Roman" w:cs="Times New Roman"/>
          <w:noProof/>
          <w:kern w:val="0"/>
          <w:lang w:val="ro-MD"/>
          <w14:ligatures w14:val="none"/>
        </w:rPr>
        <w:t>„____"__________________</w:t>
      </w:r>
    </w:p>
    <w:p w14:paraId="0944CFC4" w14:textId="77777777" w:rsidR="00DE3E62" w:rsidRPr="00DE3E62" w:rsidRDefault="00DE3E62" w:rsidP="00DE3E62">
      <w:pPr>
        <w:tabs>
          <w:tab w:val="left" w:pos="567"/>
        </w:tabs>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     ____________________________  </w:t>
      </w:r>
    </w:p>
    <w:p w14:paraId="2FE35245" w14:textId="77777777" w:rsidR="00DE3E62" w:rsidRPr="00DE3E62" w:rsidRDefault="00DE3E62" w:rsidP="00DE3E62">
      <w:pPr>
        <w:tabs>
          <w:tab w:val="left" w:pos="567"/>
        </w:tabs>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(semnătura autorizată)</w:t>
      </w:r>
    </w:p>
    <w:p w14:paraId="3ED7E028"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7ABF361F" w14:textId="77777777" w:rsidR="00DE3E62" w:rsidRPr="00DE3E62" w:rsidRDefault="00DE3E62" w:rsidP="00DE3E62">
      <w:pPr>
        <w:tabs>
          <w:tab w:val="left" w:pos="567"/>
        </w:tabs>
        <w:spacing w:after="0" w:line="240" w:lineRule="auto"/>
        <w:rPr>
          <w:rFonts w:ascii="Times New Roman" w:eastAsia="Times New Roman" w:hAnsi="Times New Roman" w:cs="Times New Roman"/>
          <w:kern w:val="0"/>
          <w:lang w:val="ro-MD"/>
          <w14:ligatures w14:val="none"/>
        </w:rPr>
      </w:pPr>
    </w:p>
    <w:p w14:paraId="148C2A11" w14:textId="77777777" w:rsidR="00DE3E62" w:rsidRPr="00DE3E62" w:rsidRDefault="00DE3E62" w:rsidP="00DE3E62">
      <w:pPr>
        <w:tabs>
          <w:tab w:val="left" w:pos="567"/>
        </w:tabs>
        <w:spacing w:after="0" w:line="240" w:lineRule="auto"/>
        <w:rPr>
          <w:rFonts w:ascii="Times New Roman" w:eastAsia="Times New Roman" w:hAnsi="Times New Roman" w:cs="Times New Roman"/>
          <w:i/>
          <w:kern w:val="0"/>
          <w:szCs w:val="20"/>
          <w:lang w:val="ro-MD"/>
          <w14:ligatures w14:val="none"/>
        </w:rPr>
      </w:pPr>
      <w:r w:rsidRPr="00DE3E62">
        <w:rPr>
          <w:rFonts w:ascii="Times New Roman" w:eastAsia="Times New Roman" w:hAnsi="Times New Roman" w:cs="Times New Roman"/>
          <w:i/>
          <w:kern w:val="0"/>
          <w:lang w:val="ro-MD"/>
          <w14:ligatures w14:val="none"/>
        </w:rPr>
        <w:t xml:space="preserve">Notă: Autoritatea contractantă trebuie să atașeze la caietul de sarcini, </w:t>
      </w:r>
      <w:r w:rsidRPr="00DE3E62">
        <w:rPr>
          <w:rFonts w:ascii="Times New Roman" w:eastAsia="Times New Roman" w:hAnsi="Times New Roman" w:cs="Times New Roman"/>
          <w:i/>
          <w:kern w:val="0"/>
          <w:szCs w:val="20"/>
          <w:lang w:val="ro-MD"/>
          <w14:ligatures w14:val="none"/>
        </w:rPr>
        <w:t>Formularul de deviz nr. 1 – Lista cu cantitățile de lucrări, descifrat (publicarea descifrată a consumului de resurse aferent fiecărei norme de deviz).</w:t>
      </w:r>
    </w:p>
    <w:p w14:paraId="603689BE" w14:textId="77777777" w:rsidR="00DE3E62" w:rsidRPr="00DE3E62" w:rsidRDefault="00DE3E62" w:rsidP="00DE3E62">
      <w:pPr>
        <w:tabs>
          <w:tab w:val="left" w:pos="567"/>
        </w:tabs>
        <w:spacing w:after="0" w:line="240" w:lineRule="auto"/>
        <w:rPr>
          <w:rFonts w:ascii="Times New Roman" w:eastAsia="Times New Roman" w:hAnsi="Times New Roman" w:cs="Times New Roman"/>
          <w:i/>
          <w:kern w:val="0"/>
          <w:lang w:val="ro-MD"/>
          <w14:ligatures w14:val="none"/>
        </w:rPr>
        <w:sectPr w:rsidR="00DE3E62" w:rsidRPr="00DE3E62" w:rsidSect="00DE3E62">
          <w:footerReference w:type="first" r:id="rId15"/>
          <w:pgSz w:w="11906" w:h="16838" w:code="9"/>
          <w:pgMar w:top="426" w:right="1134" w:bottom="851" w:left="1276" w:header="720" w:footer="510" w:gutter="0"/>
          <w:cols w:space="720"/>
          <w:titlePg/>
          <w:docGrid w:linePitch="326"/>
        </w:sectPr>
      </w:pPr>
    </w:p>
    <w:p w14:paraId="274F2760"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lastRenderedPageBreak/>
        <w:t>Anexa nr. 24</w:t>
      </w:r>
    </w:p>
    <w:p w14:paraId="22A6503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615F11C2"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173934E4" w14:textId="77777777" w:rsidR="00DE3E62" w:rsidRPr="00DE3E62" w:rsidRDefault="00DE3E62" w:rsidP="00DE3E62">
      <w:pPr>
        <w:keepNext/>
        <w:keepLines/>
        <w:spacing w:after="0" w:line="240" w:lineRule="auto"/>
        <w:jc w:val="center"/>
        <w:outlineLvl w:val="1"/>
        <w:rPr>
          <w:rFonts w:ascii="Times New Roman" w:eastAsiaTheme="majorEastAsia" w:hAnsi="Times New Roman" w:cs="Times New Roman"/>
          <w:noProof/>
          <w:kern w:val="0"/>
          <w:sz w:val="26"/>
          <w:szCs w:val="26"/>
          <w:lang w:val="ro-MD"/>
          <w14:ligatures w14:val="none"/>
        </w:rPr>
      </w:pPr>
    </w:p>
    <w:p w14:paraId="08AEDA82"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CAIET DE SARCINI</w:t>
      </w:r>
    </w:p>
    <w:p w14:paraId="3701723D"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p w14:paraId="4D884CCD" w14:textId="77777777" w:rsidR="00DE3E62" w:rsidRPr="00DE3E62" w:rsidRDefault="00DE3E62" w:rsidP="00DE3E62">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DE3E62">
        <w:rPr>
          <w:rFonts w:ascii="Times New Roman" w:eastAsiaTheme="majorEastAsia" w:hAnsi="Times New Roman" w:cs="Times New Roman"/>
          <w:b/>
          <w:noProof/>
          <w:kern w:val="0"/>
          <w:lang w:val="ro-MD"/>
          <w14:ligatures w14:val="none"/>
        </w:rPr>
        <w:t>SERVICII DE PROIECTARE</w:t>
      </w:r>
    </w:p>
    <w:p w14:paraId="00F7289F" w14:textId="77777777" w:rsidR="00DE3E62" w:rsidRPr="00DE3E62" w:rsidRDefault="00DE3E62" w:rsidP="00DE3E62">
      <w:pPr>
        <w:tabs>
          <w:tab w:val="left" w:pos="1134"/>
        </w:tabs>
        <w:spacing w:after="0" w:line="240" w:lineRule="auto"/>
        <w:jc w:val="both"/>
        <w:rPr>
          <w:rFonts w:ascii="Times New Roman" w:eastAsia="Times New Roman" w:hAnsi="Times New Roman" w:cs="Times New Roman"/>
          <w:kern w:val="0"/>
          <w:lang w:val="ro-MD"/>
          <w14:ligatures w14:val="none"/>
        </w:rPr>
      </w:pPr>
    </w:p>
    <w:p w14:paraId="24DE0E91" w14:textId="77777777" w:rsidR="00DE3E62" w:rsidRPr="00DE3E62" w:rsidRDefault="00DE3E62" w:rsidP="00DE3E62">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Denumirea obiectului</w:t>
      </w:r>
    </w:p>
    <w:p w14:paraId="75E189FE" w14:textId="77777777" w:rsidR="00DE3E62" w:rsidRPr="00DE3E62" w:rsidRDefault="00DE3E62" w:rsidP="00DE3E62">
      <w:pPr>
        <w:tabs>
          <w:tab w:val="left" w:pos="1134"/>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 precizează descrierea generală a obiectului de proiectare.</w:t>
      </w:r>
    </w:p>
    <w:p w14:paraId="6877DF40" w14:textId="77777777" w:rsidR="00DE3E62" w:rsidRPr="00DE3E62" w:rsidRDefault="00DE3E62" w:rsidP="00DE3E62">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Amplasarea obiectului </w:t>
      </w:r>
    </w:p>
    <w:p w14:paraId="59BC9A27" w14:textId="77777777" w:rsidR="00DE3E62" w:rsidRPr="00DE3E62" w:rsidRDefault="00DE3E62" w:rsidP="00DE3E62">
      <w:pPr>
        <w:tabs>
          <w:tab w:val="left" w:pos="1134"/>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 precizează adresa.</w:t>
      </w:r>
    </w:p>
    <w:p w14:paraId="3372A655" w14:textId="77777777" w:rsidR="00DE3E62" w:rsidRPr="00DE3E62" w:rsidRDefault="00DE3E62" w:rsidP="00DE3E62">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Beneficiar</w:t>
      </w:r>
      <w:r w:rsidRPr="00DE3E62">
        <w:rPr>
          <w:rFonts w:ascii="Times New Roman" w:eastAsia="Times New Roman" w:hAnsi="Times New Roman" w:cs="Times New Roman"/>
          <w:kern w:val="0"/>
          <w:lang w:val="ro-MD"/>
          <w14:ligatures w14:val="none"/>
        </w:rPr>
        <w:t xml:space="preserve">/investitor </w:t>
      </w:r>
    </w:p>
    <w:p w14:paraId="5063CE63" w14:textId="77777777" w:rsidR="00DE3E62" w:rsidRPr="00DE3E62" w:rsidRDefault="00DE3E62" w:rsidP="00DE3E62">
      <w:pPr>
        <w:tabs>
          <w:tab w:val="left" w:pos="1134"/>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 precizează Autoritatea contractantă.</w:t>
      </w:r>
    </w:p>
    <w:p w14:paraId="1FF19F0F" w14:textId="77777777" w:rsidR="00DE3E62" w:rsidRPr="00DE3E62" w:rsidRDefault="00DE3E62" w:rsidP="00DE3E62">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Statutul de protecție  </w:t>
      </w:r>
    </w:p>
    <w:p w14:paraId="136FB5EE" w14:textId="77777777" w:rsidR="00DE3E62" w:rsidRPr="00DE3E62" w:rsidRDefault="00DE3E62" w:rsidP="00DE3E62">
      <w:pPr>
        <w:tabs>
          <w:tab w:val="left" w:pos="1134"/>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 precizează după caz.</w:t>
      </w:r>
    </w:p>
    <w:p w14:paraId="3FA316C5" w14:textId="77777777" w:rsidR="00DE3E62" w:rsidRPr="00DE3E62" w:rsidRDefault="00DE3E62" w:rsidP="00DE3E62">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Temeiul proiectării</w:t>
      </w:r>
    </w:p>
    <w:p w14:paraId="6EAD5CF4" w14:textId="77777777" w:rsidR="00DE3E62" w:rsidRPr="00DE3E62" w:rsidRDefault="00DE3E62" w:rsidP="00DE3E62">
      <w:pPr>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Se precizează temeiul elaborării documentației. </w:t>
      </w:r>
    </w:p>
    <w:p w14:paraId="0BD3F13C" w14:textId="77777777" w:rsidR="00DE3E62" w:rsidRPr="00DE3E62" w:rsidRDefault="00DE3E62" w:rsidP="00DE3E62">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Descrierea obiectului </w:t>
      </w:r>
    </w:p>
    <w:p w14:paraId="5CDA302F"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caracteristicile tehnice ale obiectului.</w:t>
      </w:r>
    </w:p>
    <w:p w14:paraId="39776D6A" w14:textId="77777777" w:rsidR="00DE3E62" w:rsidRPr="00DE3E62" w:rsidRDefault="00DE3E62" w:rsidP="00DE3E62">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Justificarea elaborării documentației de proiect</w:t>
      </w:r>
    </w:p>
    <w:p w14:paraId="35AD5C64"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necesitatea elaborării documentației.</w:t>
      </w:r>
    </w:p>
    <w:p w14:paraId="56BE3CD9" w14:textId="77777777" w:rsidR="00DE3E62" w:rsidRPr="00DE3E62" w:rsidRDefault="00DE3E62" w:rsidP="00DE3E62">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Cerințe referitor la lucrările planificate la obiect</w:t>
      </w:r>
    </w:p>
    <w:p w14:paraId="5B312679" w14:textId="77777777" w:rsidR="00DE3E62" w:rsidRPr="00DE3E62" w:rsidRDefault="00DE3E62" w:rsidP="00DE3E62">
      <w:pPr>
        <w:tabs>
          <w:tab w:val="left" w:pos="1134"/>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Se precizează tipul lucrărilor pentru care este necesară elaborarea documentației de proiect.</w:t>
      </w:r>
    </w:p>
    <w:p w14:paraId="079DE167" w14:textId="77777777" w:rsidR="00DE3E62" w:rsidRPr="00DE3E62" w:rsidRDefault="00DE3E62" w:rsidP="00DE3E62">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Cerințe referitor la succesiunea și componența documentației de proiect. Cerințe de bază privind soluțiile arhitectural-planimetrice</w:t>
      </w:r>
    </w:p>
    <w:p w14:paraId="4EDCE00B" w14:textId="77777777" w:rsidR="00DE3E62" w:rsidRPr="00DE3E62" w:rsidRDefault="00DE3E62" w:rsidP="00DE3E62">
      <w:pPr>
        <w:tabs>
          <w:tab w:val="left" w:pos="990"/>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Se precizează etapele, cerințele privindexecuția documentației de proiect etc.</w:t>
      </w:r>
    </w:p>
    <w:p w14:paraId="0A8BE59C" w14:textId="77777777" w:rsidR="00DE3E62" w:rsidRPr="00DE3E62" w:rsidRDefault="00DE3E62" w:rsidP="00DE3E62">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10. Documente obligatorii la depunerea ofertei</w:t>
      </w:r>
    </w:p>
    <w:p w14:paraId="33F43C7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BC0237B" w14:textId="77777777" w:rsidR="00DE3E62" w:rsidRPr="00DE3E62" w:rsidRDefault="00DE3E62" w:rsidP="00DE3E62">
      <w:pPr>
        <w:spacing w:after="0" w:line="240" w:lineRule="auto"/>
        <w:ind w:hanging="426"/>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11. Documente obligatorii la evaluarea ofertelor.</w:t>
      </w:r>
    </w:p>
    <w:p w14:paraId="551DEA64" w14:textId="77777777" w:rsidR="00DE3E62" w:rsidRPr="00DE3E62" w:rsidRDefault="00DE3E62" w:rsidP="00DE3E62">
      <w:pPr>
        <w:spacing w:after="0" w:line="240" w:lineRule="auto"/>
        <w:ind w:hanging="426"/>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B5EDD1" w14:textId="77777777" w:rsidR="00DE3E62" w:rsidRPr="00DE3E62" w:rsidRDefault="00DE3E62" w:rsidP="00DE3E62">
      <w:pPr>
        <w:tabs>
          <w:tab w:val="left" w:pos="1134"/>
        </w:tabs>
        <w:spacing w:after="0" w:line="240" w:lineRule="auto"/>
        <w:ind w:left="360" w:right="-1"/>
        <w:jc w:val="both"/>
        <w:rPr>
          <w:rFonts w:ascii="Times New Roman" w:eastAsia="Times New Roman" w:hAnsi="Times New Roman" w:cs="Times New Roman"/>
          <w:kern w:val="0"/>
          <w:lang w:val="ro-MD"/>
          <w14:ligatures w14:val="none"/>
        </w:rPr>
      </w:pPr>
    </w:p>
    <w:p w14:paraId="197175EC" w14:textId="77777777" w:rsidR="00DE3E62" w:rsidRPr="00DE3E62" w:rsidRDefault="00DE3E62" w:rsidP="00DE3E62">
      <w:pPr>
        <w:spacing w:after="0" w:line="240" w:lineRule="auto"/>
        <w:ind w:firstLine="142"/>
        <w:jc w:val="both"/>
        <w:rPr>
          <w:rFonts w:ascii="Times New Roman" w:eastAsia="Times New Roman" w:hAnsi="Times New Roman" w:cs="Times New Roman"/>
          <w:b/>
          <w:bCs/>
          <w:noProof/>
          <w:kern w:val="0"/>
          <w:lang w:val="ro-MD"/>
          <w14:ligatures w14:val="none"/>
        </w:rPr>
      </w:pPr>
    </w:p>
    <w:p w14:paraId="30C5901D" w14:textId="77777777" w:rsidR="00DE3E62" w:rsidRPr="00DE3E62" w:rsidRDefault="00DE3E62" w:rsidP="00DE3E62">
      <w:pPr>
        <w:spacing w:after="0" w:line="240" w:lineRule="auto"/>
        <w:ind w:firstLine="142"/>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bCs/>
          <w:noProof/>
          <w:kern w:val="0"/>
          <w:lang w:val="ro-MD"/>
          <w14:ligatures w14:val="none"/>
        </w:rPr>
        <w:t xml:space="preserve">Autoritatea contractantă </w:t>
      </w:r>
      <w:r w:rsidRPr="00DE3E62">
        <w:rPr>
          <w:rFonts w:ascii="Times New Roman" w:eastAsia="Times New Roman" w:hAnsi="Times New Roman" w:cs="Times New Roman"/>
          <w:noProof/>
          <w:kern w:val="0"/>
          <w:lang w:val="ro-MD"/>
          <w14:ligatures w14:val="none"/>
        </w:rPr>
        <w:t> ___________              </w:t>
      </w:r>
      <w:r w:rsidRPr="00DE3E62">
        <w:rPr>
          <w:rFonts w:ascii="Times New Roman" w:eastAsia="Times New Roman" w:hAnsi="Times New Roman" w:cs="Times New Roman"/>
          <w:b/>
          <w:bCs/>
          <w:noProof/>
          <w:kern w:val="0"/>
          <w:lang w:val="ro-MD"/>
          <w14:ligatures w14:val="none"/>
        </w:rPr>
        <w:t>Data</w:t>
      </w:r>
      <w:r w:rsidRPr="00DE3E62">
        <w:rPr>
          <w:rFonts w:ascii="Times New Roman" w:eastAsia="Times New Roman" w:hAnsi="Times New Roman" w:cs="Times New Roman"/>
          <w:noProof/>
          <w:kern w:val="0"/>
          <w:lang w:val="ro-MD"/>
          <w14:ligatures w14:val="none"/>
        </w:rPr>
        <w:t>„____"__________________</w:t>
      </w:r>
    </w:p>
    <w:p w14:paraId="263676E9"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127CA256"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26C80FA" w14:textId="77777777" w:rsidR="00DE3E62" w:rsidRPr="00DE3E62" w:rsidRDefault="00DE3E62" w:rsidP="00DE3E62">
      <w:pPr>
        <w:spacing w:after="0" w:line="240" w:lineRule="auto"/>
        <w:ind w:firstLine="709"/>
        <w:jc w:val="both"/>
        <w:rPr>
          <w:rFonts w:ascii="Times New Roman" w:eastAsia="Times New Roman" w:hAnsi="Times New Roman" w:cs="Times New Roman"/>
          <w:i/>
          <w:iCs/>
          <w:noProof/>
          <w:kern w:val="0"/>
          <w:lang w:val="ro-MD"/>
          <w14:ligatures w14:val="none"/>
        </w:rPr>
      </w:pPr>
    </w:p>
    <w:p w14:paraId="279CD874" w14:textId="77777777" w:rsidR="00DE3E62" w:rsidRPr="00DE3E62" w:rsidRDefault="00DE3E62" w:rsidP="00DE3E62">
      <w:pPr>
        <w:spacing w:after="0" w:line="240" w:lineRule="auto"/>
        <w:ind w:firstLine="709"/>
        <w:jc w:val="both"/>
        <w:rPr>
          <w:rFonts w:ascii="Times New Roman" w:eastAsia="Times New Roman" w:hAnsi="Times New Roman" w:cs="Times New Roman"/>
          <w:i/>
          <w:iCs/>
          <w:noProof/>
          <w:kern w:val="0"/>
          <w:lang w:val="ro-MD"/>
          <w14:ligatures w14:val="none"/>
        </w:rPr>
      </w:pPr>
    </w:p>
    <w:p w14:paraId="4728A79E" w14:textId="77777777" w:rsidR="00DE3E62" w:rsidRPr="00DE3E62" w:rsidRDefault="00DE3E62" w:rsidP="00DE3E62">
      <w:pPr>
        <w:spacing w:after="0" w:line="240" w:lineRule="auto"/>
        <w:ind w:firstLine="709"/>
        <w:jc w:val="both"/>
        <w:rPr>
          <w:rFonts w:ascii="Times New Roman" w:eastAsia="Times New Roman" w:hAnsi="Times New Roman" w:cs="Times New Roman"/>
          <w:i/>
          <w:iCs/>
          <w:noProof/>
          <w:kern w:val="0"/>
          <w:lang w:val="ro-MD"/>
          <w14:ligatures w14:val="none"/>
        </w:rPr>
      </w:pPr>
    </w:p>
    <w:p w14:paraId="7DB32B31" w14:textId="77777777" w:rsidR="00DE3E62" w:rsidRPr="00DE3E62" w:rsidRDefault="00DE3E62" w:rsidP="00DE3E62">
      <w:pPr>
        <w:spacing w:after="0" w:line="240" w:lineRule="auto"/>
        <w:ind w:firstLine="709"/>
        <w:jc w:val="both"/>
        <w:rPr>
          <w:rFonts w:ascii="Times New Roman" w:eastAsia="Times New Roman" w:hAnsi="Times New Roman" w:cs="Times New Roman"/>
          <w:i/>
          <w:iCs/>
          <w:noProof/>
          <w:kern w:val="0"/>
          <w:lang w:val="ro-MD"/>
          <w14:ligatures w14:val="none"/>
        </w:rPr>
      </w:pPr>
    </w:p>
    <w:p w14:paraId="5D8CEBFD" w14:textId="77777777" w:rsidR="00DE3E62" w:rsidRPr="00DE3E62" w:rsidRDefault="00DE3E62" w:rsidP="00DE3E62">
      <w:pPr>
        <w:spacing w:after="0" w:line="240" w:lineRule="auto"/>
        <w:ind w:firstLine="709"/>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0246260D"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82E6BBB"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7E7C8D2"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20FC946"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12A969FC" w14:textId="77777777" w:rsidR="00DE3E62" w:rsidRPr="00DE3E62" w:rsidRDefault="00DE3E62" w:rsidP="00DE3E62">
      <w:pPr>
        <w:spacing w:after="0" w:line="240" w:lineRule="auto"/>
        <w:jc w:val="right"/>
        <w:rPr>
          <w:rFonts w:ascii="Times New Roman" w:eastAsia="Times New Roman" w:hAnsi="Times New Roman" w:cs="Times New Roman"/>
          <w:kern w:val="0"/>
          <w:sz w:val="22"/>
          <w:szCs w:val="22"/>
          <w:lang w:val="ro-MD"/>
          <w14:ligatures w14:val="none"/>
        </w:rPr>
      </w:pPr>
      <w:r w:rsidRPr="00DE3E62">
        <w:rPr>
          <w:rFonts w:ascii="Times New Roman" w:eastAsia="Times New Roman" w:hAnsi="Times New Roman" w:cs="Times New Roman"/>
          <w:kern w:val="0"/>
          <w:lang w:val="ro-MD"/>
          <w14:ligatures w14:val="none"/>
        </w:rPr>
        <w:lastRenderedPageBreak/>
        <w:t>Anexa nr. 25</w:t>
      </w:r>
    </w:p>
    <w:p w14:paraId="08539D13"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0ABDA20B"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27FE460E"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0D25A8E"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0E8E0C4"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1037741" w14:textId="77777777" w:rsidR="00DE3E62" w:rsidRPr="00DE3E62" w:rsidRDefault="00DE3E62" w:rsidP="00DE3E62">
      <w:pPr>
        <w:spacing w:after="0" w:line="240" w:lineRule="auto"/>
        <w:jc w:val="center"/>
        <w:rPr>
          <w:rFonts w:ascii="Times New Roman" w:eastAsia="Times New Roman" w:hAnsi="Times New Roman" w:cs="Times New Roman"/>
          <w:b/>
          <w:kern w:val="0"/>
          <w:lang w:val="ro-MD"/>
          <w14:ligatures w14:val="none"/>
        </w:rPr>
      </w:pPr>
    </w:p>
    <w:p w14:paraId="7D02A6FE" w14:textId="77777777" w:rsidR="00DE3E62" w:rsidRPr="00DE3E62" w:rsidRDefault="00DE3E62" w:rsidP="00DE3E62">
      <w:pPr>
        <w:spacing w:after="0" w:line="240" w:lineRule="auto"/>
        <w:jc w:val="center"/>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CONTRACT – MODEL</w:t>
      </w:r>
    </w:p>
    <w:p w14:paraId="69CD5452"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kern w:val="0"/>
          <w:lang w:val="ro-MD"/>
          <w14:ligatures w14:val="none"/>
        </w:rPr>
      </w:pPr>
    </w:p>
    <w:p w14:paraId="0528AAA1" w14:textId="77777777" w:rsidR="00DE3E62" w:rsidRPr="00DE3E62" w:rsidRDefault="00DE3E62" w:rsidP="00DE3E62">
      <w:pPr>
        <w:tabs>
          <w:tab w:val="left" w:pos="1134"/>
        </w:tabs>
        <w:spacing w:after="0" w:line="240" w:lineRule="auto"/>
        <w:ind w:right="-1"/>
        <w:jc w:val="both"/>
        <w:rPr>
          <w:rFonts w:ascii="Times New Roman" w:eastAsia="Times New Roman" w:hAnsi="Times New Roman" w:cs="Times New Roman"/>
          <w:i/>
          <w:kern w:val="0"/>
          <w:lang w:val="ro-MD"/>
          <w14:ligatures w14:val="none"/>
        </w:rPr>
      </w:pPr>
    </w:p>
    <w:tbl>
      <w:tblPr>
        <w:tblW w:w="9748" w:type="dxa"/>
        <w:tblInd w:w="-426" w:type="dxa"/>
        <w:tblLayout w:type="fixed"/>
        <w:tblLook w:val="04A0" w:firstRow="1" w:lastRow="0" w:firstColumn="1" w:lastColumn="0" w:noHBand="0" w:noVBand="1"/>
      </w:tblPr>
      <w:tblGrid>
        <w:gridCol w:w="9748"/>
      </w:tblGrid>
      <w:tr w:rsidR="00DE3E62" w:rsidRPr="00DE3E62" w14:paraId="03CB2A6D" w14:textId="77777777" w:rsidTr="000F4428">
        <w:trPr>
          <w:trHeight w:val="697"/>
        </w:trPr>
        <w:tc>
          <w:tcPr>
            <w:tcW w:w="9748" w:type="dxa"/>
            <w:vAlign w:val="center"/>
          </w:tcPr>
          <w:p w14:paraId="042697FE"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57A192E9" w14:textId="77777777" w:rsidR="00DE3E62" w:rsidRPr="00DE3E62" w:rsidRDefault="00DE3E62" w:rsidP="00DE3E62">
            <w:pPr>
              <w:spacing w:after="0" w:line="240" w:lineRule="auto"/>
              <w:jc w:val="both"/>
              <w:rPr>
                <w:rFonts w:ascii="Times New Roman" w:eastAsia="Times New Roman" w:hAnsi="Times New Roman" w:cs="Times New Roman"/>
                <w:b/>
                <w:caps/>
                <w:noProof/>
                <w:kern w:val="0"/>
                <w:sz w:val="28"/>
                <w:szCs w:val="28"/>
                <w:lang w:val="ro-MD"/>
                <w14:ligatures w14:val="none"/>
              </w:rPr>
            </w:pPr>
          </w:p>
          <w:p w14:paraId="6C8DD1DA" w14:textId="77777777" w:rsidR="00DE3E62" w:rsidRPr="00DE3E62" w:rsidRDefault="00DE3E62" w:rsidP="00DE3E62">
            <w:pPr>
              <w:spacing w:after="0" w:line="240" w:lineRule="auto"/>
              <w:jc w:val="center"/>
              <w:rPr>
                <w:rFonts w:ascii="Times New Roman" w:eastAsia="Times New Roman" w:hAnsi="Times New Roman" w:cs="Times New Roman"/>
                <w:b/>
                <w:noProof/>
                <w:kern w:val="0"/>
                <w:sz w:val="28"/>
                <w:szCs w:val="28"/>
                <w:u w:val="single"/>
                <w:lang w:val="ro-MD"/>
                <w14:ligatures w14:val="none"/>
              </w:rPr>
            </w:pPr>
            <w:r w:rsidRPr="00DE3E62">
              <w:rPr>
                <w:rFonts w:ascii="Times New Roman" w:eastAsia="Times New Roman" w:hAnsi="Times New Roman" w:cs="Times New Roman"/>
                <w:b/>
                <w:caps/>
                <w:noProof/>
                <w:kern w:val="0"/>
                <w:sz w:val="28"/>
                <w:szCs w:val="28"/>
                <w:lang w:val="ro-MD"/>
                <w14:ligatures w14:val="none"/>
              </w:rPr>
              <w:t>Contract</w:t>
            </w:r>
            <w:r w:rsidRPr="00DE3E62">
              <w:rPr>
                <w:rFonts w:ascii="Times New Roman" w:eastAsia="Times New Roman" w:hAnsi="Times New Roman" w:cs="Times New Roman"/>
                <w:b/>
                <w:noProof/>
                <w:kern w:val="0"/>
                <w:sz w:val="28"/>
                <w:szCs w:val="28"/>
                <w:lang w:val="ro-MD"/>
                <w14:ligatures w14:val="none"/>
              </w:rPr>
              <w:t xml:space="preserve"> DE ANTREPRIZĂ Nr.</w:t>
            </w:r>
          </w:p>
          <w:p w14:paraId="17B896E7"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privind achiziţia prin</w:t>
            </w:r>
            <w:r w:rsidRPr="00DE3E62">
              <w:rPr>
                <w:rFonts w:ascii="Times New Roman" w:eastAsia="Times New Roman" w:hAnsi="Times New Roman" w:cs="Times New Roman"/>
                <w:b/>
                <w:noProof/>
                <w:kern w:val="0"/>
                <w:lang w:val="ro-MD"/>
                <w14:ligatures w14:val="none"/>
              </w:rPr>
              <w:softHyphen/>
            </w:r>
            <w:r w:rsidRPr="00DE3E62">
              <w:rPr>
                <w:rFonts w:ascii="Times New Roman" w:eastAsia="Times New Roman" w:hAnsi="Times New Roman" w:cs="Times New Roman"/>
                <w:b/>
                <w:noProof/>
                <w:kern w:val="0"/>
                <w:lang w:val="ro-MD"/>
                <w14:ligatures w14:val="none"/>
              </w:rPr>
              <w:softHyphen/>
            </w:r>
            <w:r w:rsidRPr="00DE3E62">
              <w:rPr>
                <w:rFonts w:ascii="Times New Roman" w:eastAsia="Times New Roman" w:hAnsi="Times New Roman" w:cs="Times New Roman"/>
                <w:b/>
                <w:noProof/>
                <w:kern w:val="0"/>
                <w:lang w:val="ro-MD"/>
                <w14:ligatures w14:val="none"/>
              </w:rPr>
              <w:softHyphen/>
              <w:t>________________</w:t>
            </w:r>
          </w:p>
          <w:p w14:paraId="1F81D564" w14:textId="77777777" w:rsidR="00DE3E62" w:rsidRPr="00DE3E62" w:rsidRDefault="00DE3E62" w:rsidP="00DE3E62">
            <w:pPr>
              <w:spacing w:after="0" w:line="240" w:lineRule="auto"/>
              <w:jc w:val="both"/>
              <w:rPr>
                <w:rFonts w:ascii="Times New Roman" w:eastAsia="Times New Roman" w:hAnsi="Times New Roman" w:cs="Times New Roman"/>
                <w:b/>
                <w:i/>
                <w:noProof/>
                <w:kern w:val="0"/>
                <w:lang w:val="ro-MD"/>
                <w14:ligatures w14:val="none"/>
              </w:rPr>
            </w:pPr>
          </w:p>
          <w:p w14:paraId="52E41D04" w14:textId="77777777" w:rsidR="00DE3E62" w:rsidRPr="00DE3E62" w:rsidRDefault="00DE3E62" w:rsidP="00DE3E62">
            <w:pPr>
              <w:spacing w:after="0" w:line="240" w:lineRule="auto"/>
              <w:jc w:val="both"/>
              <w:rPr>
                <w:rFonts w:ascii="Times New Roman" w:eastAsia="Times New Roman" w:hAnsi="Times New Roman" w:cs="Times New Roman"/>
                <w:b/>
                <w:i/>
                <w:noProof/>
                <w:kern w:val="0"/>
                <w:lang w:val="ro-MD"/>
                <w14:ligatures w14:val="none"/>
              </w:rPr>
            </w:pPr>
          </w:p>
          <w:p w14:paraId="143A0B6E" w14:textId="77777777" w:rsidR="00DE3E62" w:rsidRPr="00DE3E62" w:rsidRDefault="00DE3E62" w:rsidP="00DE3E62">
            <w:pPr>
              <w:tabs>
                <w:tab w:val="center" w:pos="-6663"/>
                <w:tab w:val="left" w:pos="567"/>
                <w:tab w:val="right" w:pos="10206"/>
              </w:tabs>
              <w:spacing w:after="0" w:line="240" w:lineRule="auto"/>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„___”_________20__                                                                                  _________________</w:t>
            </w:r>
          </w:p>
          <w:p w14:paraId="11D540CC"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sz w:val="20"/>
                <w:szCs w:val="20"/>
                <w:lang w:val="ro-MD"/>
                <w14:ligatures w14:val="none"/>
              </w:rPr>
              <w:t xml:space="preserve">                                                                                                                                    (municipiu, oraş)</w:t>
            </w:r>
          </w:p>
          <w:p w14:paraId="3D2390A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18720A07"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69F76577" w14:textId="77777777" w:rsidR="00DE3E62" w:rsidRPr="00DE3E62" w:rsidRDefault="00DE3E62" w:rsidP="00DE3E62">
            <w:pPr>
              <w:numPr>
                <w:ilvl w:val="3"/>
                <w:numId w:val="1"/>
              </w:numPr>
              <w:tabs>
                <w:tab w:val="left" w:pos="1134"/>
              </w:tabs>
              <w:spacing w:after="0" w:line="240" w:lineRule="auto"/>
              <w:jc w:val="both"/>
              <w:rPr>
                <w:rFonts w:ascii="Times New Roman" w:eastAsia="Times New Roman" w:hAnsi="Times New Roman" w:cs="Times New Roman"/>
                <w:b/>
                <w:kern w:val="28"/>
                <w:lang w:val="ro-MD"/>
                <w14:ligatures w14:val="none"/>
              </w:rPr>
            </w:pPr>
            <w:r w:rsidRPr="00DE3E62">
              <w:rPr>
                <w:rFonts w:ascii="Times New Roman" w:eastAsia="Times New Roman" w:hAnsi="Times New Roman" w:cs="Times New Roman"/>
                <w:b/>
                <w:kern w:val="28"/>
                <w:lang w:val="ro-MD"/>
                <w14:ligatures w14:val="none"/>
              </w:rPr>
              <w:t>PARTEA GENERALĂ</w:t>
            </w:r>
          </w:p>
          <w:p w14:paraId="52FC658A" w14:textId="77777777" w:rsidR="00DE3E62" w:rsidRPr="00DE3E62" w:rsidRDefault="00DE3E62" w:rsidP="00DE3E6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DE3E62">
              <w:rPr>
                <w:rFonts w:ascii="Times New Roman" w:eastAsia="Times New Roman" w:hAnsi="Times New Roman" w:cs="Times New Roman"/>
                <w:kern w:val="28"/>
                <w:sz w:val="20"/>
                <w:szCs w:val="20"/>
                <w:lang w:val="ro-MD"/>
                <w14:ligatures w14:val="none"/>
              </w:rPr>
              <w:t xml:space="preserve"> (OBLIGATORIU)</w:t>
            </w:r>
          </w:p>
          <w:p w14:paraId="37D03AC5" w14:textId="77777777" w:rsidR="00DE3E62" w:rsidRPr="00DE3E62" w:rsidRDefault="00DE3E62" w:rsidP="00DE3E62">
            <w:pPr>
              <w:spacing w:after="0" w:line="240" w:lineRule="auto"/>
              <w:rPr>
                <w:rFonts w:ascii="Times New Roman" w:eastAsia="Times New Roman" w:hAnsi="Times New Roman" w:cs="Times New Roman"/>
                <w:b/>
                <w:noProof/>
                <w:kern w:val="28"/>
                <w:lang w:val="ro-MD"/>
                <w14:ligatures w14:val="none"/>
              </w:rPr>
            </w:pPr>
          </w:p>
          <w:p w14:paraId="4A6B7706" w14:textId="77777777" w:rsidR="00DE3E62" w:rsidRPr="00DE3E62" w:rsidRDefault="00DE3E62" w:rsidP="00DE3E62">
            <w:pPr>
              <w:spacing w:after="0" w:line="240" w:lineRule="auto"/>
              <w:rPr>
                <w:rFonts w:ascii="Times New Roman" w:eastAsia="Times New Roman" w:hAnsi="Times New Roman" w:cs="Times New Roman"/>
                <w:b/>
                <w:noProof/>
                <w:kern w:val="28"/>
                <w:lang w:val="ro-MD"/>
                <w14:ligatures w14:val="none"/>
              </w:rPr>
            </w:pPr>
            <w:r w:rsidRPr="00DE3E62">
              <w:rPr>
                <w:rFonts w:ascii="Times New Roman" w:eastAsia="Times New Roman" w:hAnsi="Times New Roman" w:cs="Times New Roman"/>
                <w:b/>
                <w:noProof/>
                <w:kern w:val="28"/>
                <w:lang w:val="ro-MD"/>
                <w14:ligatures w14:val="none"/>
              </w:rPr>
              <w:t>PĂRŢILE CONTRACTANTE</w:t>
            </w:r>
          </w:p>
          <w:p w14:paraId="17C20AC2" w14:textId="77777777" w:rsidR="00DE3E62" w:rsidRPr="00DE3E62" w:rsidRDefault="00DE3E62" w:rsidP="00DE3E62">
            <w:pPr>
              <w:spacing w:after="0" w:line="240" w:lineRule="auto"/>
              <w:rPr>
                <w:rFonts w:ascii="Times New Roman" w:eastAsia="Times New Roman" w:hAnsi="Times New Roman" w:cs="Times New Roman"/>
                <w:b/>
                <w:noProof/>
                <w:kern w:val="28"/>
                <w:lang w:val="ro-MD"/>
                <w14:ligatures w14:val="none"/>
              </w:rPr>
            </w:pPr>
          </w:p>
          <w:p w14:paraId="0A236555" w14:textId="77777777" w:rsidR="00DE3E62" w:rsidRPr="00DE3E62" w:rsidRDefault="00DE3E62" w:rsidP="00DE3E62">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Prezentul contract este încheiat în urma procedurii de achiziție nr. ________________ din data___________________, între____________________________________________________</w:t>
            </w:r>
          </w:p>
          <w:p w14:paraId="0AF331D8" w14:textId="77777777" w:rsidR="00DE3E62" w:rsidRPr="00DE3E62" w:rsidRDefault="00DE3E62" w:rsidP="00DE3E62">
            <w:pPr>
              <w:tabs>
                <w:tab w:val="left" w:pos="567"/>
                <w:tab w:val="right" w:pos="10205"/>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_____________________________________________________________________, cu sediul în</w:t>
            </w:r>
          </w:p>
          <w:p w14:paraId="2ECBD548" w14:textId="77777777" w:rsidR="00DE3E62" w:rsidRPr="00DE3E62" w:rsidRDefault="00DE3E62" w:rsidP="00DE3E62">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DE3E62">
              <w:rPr>
                <w:rFonts w:ascii="Times New Roman" w:eastAsia="Times New Roman" w:hAnsi="Times New Roman" w:cs="Times New Roman"/>
                <w:noProof/>
                <w:kern w:val="0"/>
                <w:sz w:val="20"/>
                <w:szCs w:val="20"/>
                <w:lang w:val="ro-MD"/>
                <w14:ligatures w14:val="none"/>
              </w:rPr>
              <w:t xml:space="preserve">                                                          (denumirea autorităţii contractante) </w:t>
            </w:r>
          </w:p>
          <w:p w14:paraId="5CC1EC44" w14:textId="77777777" w:rsidR="00DE3E62" w:rsidRPr="00DE3E62" w:rsidRDefault="00DE3E62" w:rsidP="00DE3E62">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______________________________________________________________________________</w:t>
            </w:r>
          </w:p>
          <w:p w14:paraId="1691E6FD"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DE3E62">
              <w:rPr>
                <w:rFonts w:ascii="Times New Roman" w:eastAsia="Times New Roman" w:hAnsi="Times New Roman" w:cs="Times New Roman"/>
                <w:kern w:val="0"/>
                <w:sz w:val="20"/>
                <w:szCs w:val="20"/>
                <w:lang w:val="ro-MD" w:eastAsia="ru-RU"/>
                <w14:ligatures w14:val="none"/>
              </w:rPr>
              <w:t xml:space="preserve">                                                                   (localitatea) </w:t>
            </w:r>
          </w:p>
          <w:p w14:paraId="76573C2B" w14:textId="77777777" w:rsidR="00DE3E62" w:rsidRPr="00DE3E62" w:rsidRDefault="00DE3E62" w:rsidP="00DE3E62">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str._____________________________________, </w:t>
            </w:r>
            <w:r w:rsidRPr="00DE3E62">
              <w:rPr>
                <w:rFonts w:ascii="Times New Roman" w:eastAsia="Times New Roman" w:hAnsi="Times New Roman" w:cs="Times New Roman"/>
                <w:noProof/>
                <w:kern w:val="0"/>
                <w:lang w:val="ro-MD"/>
                <w14:ligatures w14:val="none"/>
              </w:rPr>
              <w:tab/>
              <w:t>telefon: ______________, fax: _____________,</w:t>
            </w:r>
          </w:p>
          <w:p w14:paraId="0BAC29AC" w14:textId="77777777" w:rsidR="00DE3E62" w:rsidRPr="00DE3E62" w:rsidRDefault="00DE3E62" w:rsidP="00DE3E62">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IDNO ________________ reprezentat prin ______________________________________________________________________________,    </w:t>
            </w:r>
          </w:p>
          <w:p w14:paraId="66C75C43"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DE3E62">
              <w:rPr>
                <w:rFonts w:ascii="Times New Roman" w:eastAsia="Times New Roman" w:hAnsi="Times New Roman" w:cs="Times New Roman"/>
                <w:kern w:val="0"/>
                <w:sz w:val="20"/>
                <w:szCs w:val="20"/>
                <w:lang w:val="ro-MD" w:eastAsia="ru-RU"/>
                <w14:ligatures w14:val="none"/>
              </w:rPr>
              <w:t xml:space="preserve">                                                    (numele, prenumele şi funcţia conducătorului) </w:t>
            </w:r>
          </w:p>
          <w:p w14:paraId="092B59B3" w14:textId="77777777" w:rsidR="00DE3E62" w:rsidRPr="00DE3E62" w:rsidRDefault="00DE3E62" w:rsidP="00DE3E62">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în calitate de Beneficiar, pe de o parte, şi______________________________________________, </w:t>
            </w:r>
          </w:p>
          <w:p w14:paraId="5F1CD5F5" w14:textId="77777777" w:rsidR="00DE3E62" w:rsidRPr="00DE3E62" w:rsidRDefault="00DE3E62" w:rsidP="00DE3E62">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DE3E62">
              <w:rPr>
                <w:rFonts w:ascii="Times New Roman" w:eastAsia="Times New Roman" w:hAnsi="Times New Roman" w:cs="Times New Roman"/>
                <w:noProof/>
                <w:kern w:val="0"/>
                <w:sz w:val="20"/>
                <w:szCs w:val="20"/>
                <w:lang w:val="ro-MD"/>
                <w14:ligatures w14:val="none"/>
              </w:rPr>
              <w:t xml:space="preserve">                                                                                                (denumirea operatorului economic) </w:t>
            </w:r>
          </w:p>
          <w:p w14:paraId="7048FF1A" w14:textId="77777777" w:rsidR="00DE3E62" w:rsidRPr="00DE3E62" w:rsidRDefault="00DE3E62" w:rsidP="00DE3E62">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cu sediul în _________________________________str._________________________________,</w:t>
            </w:r>
          </w:p>
          <w:p w14:paraId="3B6F8640" w14:textId="77777777" w:rsidR="00DE3E62" w:rsidRPr="00DE3E62" w:rsidRDefault="00DE3E62" w:rsidP="00DE3E62">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DE3E62">
              <w:rPr>
                <w:rFonts w:ascii="Times New Roman" w:eastAsia="Times New Roman" w:hAnsi="Times New Roman" w:cs="Times New Roman"/>
                <w:noProof/>
                <w:kern w:val="0"/>
                <w:sz w:val="20"/>
                <w:szCs w:val="20"/>
                <w:lang w:val="ro-MD"/>
                <w14:ligatures w14:val="none"/>
              </w:rPr>
              <w:t xml:space="preserve">                                                    (localitatea) </w:t>
            </w:r>
          </w:p>
          <w:p w14:paraId="407E1E31"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DE3E62">
              <w:rPr>
                <w:rFonts w:ascii="Times New Roman" w:eastAsia="Times New Roman" w:hAnsi="Times New Roman" w:cs="Times New Roman"/>
                <w:kern w:val="0"/>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1590894"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DE3E62">
              <w:rPr>
                <w:rFonts w:ascii="Times New Roman" w:eastAsia="Times New Roman" w:hAnsi="Times New Roman" w:cs="Times New Roman"/>
                <w:kern w:val="0"/>
                <w:sz w:val="20"/>
                <w:szCs w:val="20"/>
                <w:lang w:val="ro-MD" w:eastAsia="ru-RU"/>
                <w14:ligatures w14:val="none"/>
              </w:rPr>
              <w:t xml:space="preserve"> (numele şi funcţia conducătorului)</w:t>
            </w:r>
          </w:p>
          <w:p w14:paraId="0FAAFA3F" w14:textId="77777777" w:rsidR="00DE3E62" w:rsidRPr="00DE3E62" w:rsidRDefault="00DE3E62" w:rsidP="00DE3E62">
            <w:pPr>
              <w:tabs>
                <w:tab w:val="left" w:pos="3705"/>
              </w:tabs>
              <w:spacing w:after="200" w:line="276" w:lineRule="auto"/>
              <w:contextualSpacing/>
              <w:jc w:val="both"/>
              <w:rPr>
                <w:rFonts w:ascii="Times New Roman" w:eastAsia="Times New Roman" w:hAnsi="Times New Roman" w:cs="Times New Roman"/>
                <w:kern w:val="0"/>
                <w:lang w:val="ro-MD"/>
                <w14:ligatures w14:val="none"/>
              </w:rPr>
            </w:pPr>
          </w:p>
          <w:p w14:paraId="2D4F0C9E" w14:textId="77777777" w:rsidR="00DE3E62" w:rsidRPr="00DE3E62" w:rsidRDefault="00DE3E62" w:rsidP="00DE3E62">
            <w:pPr>
              <w:tabs>
                <w:tab w:val="left" w:pos="3705"/>
              </w:tabs>
              <w:spacing w:after="200" w:line="276" w:lineRule="auto"/>
              <w:contextualSpacing/>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1. OBIECTUL CONTRACTULUI</w:t>
            </w:r>
          </w:p>
          <w:p w14:paraId="4CA3D90C" w14:textId="77777777" w:rsidR="00DE3E62" w:rsidRPr="00DE3E62" w:rsidRDefault="00DE3E62" w:rsidP="00DE3E62">
            <w:pPr>
              <w:spacing w:after="0" w:line="276" w:lineRule="auto"/>
              <w:contextualSpacing/>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1.1. Antreprenorul se obligă să execute </w:t>
            </w:r>
            <w:r w:rsidRPr="00DE3E62">
              <w:rPr>
                <w:rFonts w:ascii="Times New Roman" w:eastAsia="Times New Roman" w:hAnsi="Times New Roman" w:cs="Times New Roman"/>
                <w:i/>
                <w:noProof/>
                <w:kern w:val="0"/>
                <w:lang w:val="ro-MD"/>
                <w14:ligatures w14:val="none"/>
              </w:rPr>
              <w:t>lucrările ______________________</w:t>
            </w:r>
            <w:r w:rsidRPr="00DE3E62">
              <w:rPr>
                <w:rFonts w:ascii="Times New Roman" w:eastAsia="Times New Roman" w:hAnsi="Times New Roman" w:cs="Times New Roman"/>
                <w:noProof/>
                <w:kern w:val="0"/>
                <w:lang w:val="ro-MD"/>
                <w14:ligatures w14:val="none"/>
              </w:rPr>
              <w:t>în conformitate cu prevederile proiectului tehnic, cu detaliile de execuţie, precum şi cu normativele, standardele şi prescripţiile tehnice.</w:t>
            </w:r>
          </w:p>
          <w:p w14:paraId="44CA7E6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2760BFA4" w14:textId="77777777" w:rsidR="00DE3E62" w:rsidRPr="00DE3E62" w:rsidRDefault="00DE3E62" w:rsidP="00DE3E62">
            <w:pPr>
              <w:tabs>
                <w:tab w:val="left" w:pos="3585"/>
              </w:tabs>
              <w:spacing w:after="0" w:line="276" w:lineRule="auto"/>
              <w:contextualSpacing/>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2. PERIOADA DE EXECUŢIE</w:t>
            </w:r>
          </w:p>
          <w:p w14:paraId="45A4B837"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lastRenderedPageBreak/>
              <w:t>2.1. Durata de execuţie a lucrărilor contractate este de _________ luni și zile___după primirea ordinului de începere a execuţiei şi asigurării lucrului ritmic de către beneficiar-ordonatorul de credite.</w:t>
            </w:r>
          </w:p>
          <w:p w14:paraId="5B3BF450"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2.2. Graficul de execuţie a lucrărilor se va efectua conform specificaţiei din anexa la prezentul contract. </w:t>
            </w:r>
          </w:p>
          <w:p w14:paraId="26189534"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2.3. Perioada de execuţie poate fi prelungită sau suspendată dacă constrângerea activităţii se datorează următoarelor cauze:</w:t>
            </w:r>
          </w:p>
          <w:p w14:paraId="1820B433" w14:textId="77777777" w:rsidR="00DE3E62" w:rsidRPr="00DE3E62" w:rsidRDefault="00DE3E62" w:rsidP="00DE3E62">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generate de Beneficiar;</w:t>
            </w:r>
          </w:p>
          <w:p w14:paraId="39ADC6DE" w14:textId="77777777" w:rsidR="00DE3E62" w:rsidRPr="00DE3E62" w:rsidRDefault="00DE3E62" w:rsidP="00DE3E62">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datorită impedimentului care justifică neexecutarea obligației sau altei situaţii extreme neimputabile şi imprevizibile pentru Antreprenor;</w:t>
            </w:r>
          </w:p>
          <w:p w14:paraId="5AB31148" w14:textId="77777777" w:rsidR="00DE3E62" w:rsidRPr="00DE3E62" w:rsidRDefault="00DE3E62" w:rsidP="00DE3E62">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22AAE0CF" w14:textId="77777777" w:rsidR="00DE3E62" w:rsidRPr="00DE3E62" w:rsidRDefault="00DE3E62" w:rsidP="00DE3E62">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calamităţilor naturale recunoscute de autoritatea legală.</w:t>
            </w:r>
          </w:p>
          <w:p w14:paraId="107F1D06"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7892F04"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64DDA35D" w14:textId="77777777" w:rsidR="00DE3E62" w:rsidRPr="00DE3E62" w:rsidRDefault="00DE3E62" w:rsidP="00DE3E62">
            <w:pPr>
              <w:spacing w:after="200" w:line="276" w:lineRule="auto"/>
              <w:contextualSpacing/>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5D10AD1" w14:textId="77777777" w:rsidR="00DE3E62" w:rsidRPr="00DE3E62" w:rsidRDefault="00DE3E62" w:rsidP="00DE3E62">
            <w:pPr>
              <w:shd w:val="clear" w:color="auto" w:fill="FFFFFF" w:themeFill="background1"/>
              <w:tabs>
                <w:tab w:val="right" w:pos="0"/>
              </w:tabs>
              <w:spacing w:before="120" w:after="0" w:line="240" w:lineRule="auto"/>
              <w:rPr>
                <w:rFonts w:ascii="Times New Roman" w:eastAsia="Times New Roman" w:hAnsi="Times New Roman" w:cs="Times New Roman"/>
                <w:b/>
                <w:kern w:val="0"/>
                <w:lang w:val="ro-MD" w:eastAsia="ru-RU"/>
                <w14:ligatures w14:val="none"/>
              </w:rPr>
            </w:pPr>
            <w:r w:rsidRPr="00DE3E62">
              <w:rPr>
                <w:rFonts w:ascii="Times New Roman" w:eastAsia="Times New Roman" w:hAnsi="Times New Roman" w:cs="Times New Roman"/>
                <w:noProof/>
                <w:kern w:val="0"/>
                <w:lang w:val="ro-MD"/>
                <w14:ligatures w14:val="none"/>
              </w:rPr>
              <w:t>2.7.Se indică t</w:t>
            </w:r>
            <w:r w:rsidRPr="00DE3E62">
              <w:rPr>
                <w:rFonts w:ascii="Times New Roman" w:eastAsia="Times New Roman" w:hAnsi="Times New Roman" w:cs="Times New Roman"/>
                <w:kern w:val="0"/>
                <w:lang w:val="ro-MD" w:eastAsia="ru-RU"/>
                <w14:ligatures w14:val="none"/>
              </w:rPr>
              <w:t>ermenul de garanție a lucrărilor</w:t>
            </w:r>
            <w:r w:rsidRPr="00DE3E62">
              <w:rPr>
                <w:rFonts w:ascii="Times New Roman" w:eastAsia="Times New Roman" w:hAnsi="Times New Roman" w:cs="Times New Roman"/>
                <w:b/>
                <w:kern w:val="0"/>
                <w:lang w:val="ro-MD" w:eastAsia="ru-RU"/>
                <w14:ligatures w14:val="none"/>
              </w:rPr>
              <w:t>___________________.</w:t>
            </w:r>
          </w:p>
          <w:p w14:paraId="5F98BA35" w14:textId="77777777" w:rsidR="00DE3E62" w:rsidRPr="00DE3E62" w:rsidRDefault="00DE3E62" w:rsidP="00DE3E62">
            <w:pPr>
              <w:tabs>
                <w:tab w:val="left" w:pos="1134"/>
              </w:tabs>
              <w:spacing w:after="0" w:line="240" w:lineRule="auto"/>
              <w:jc w:val="both"/>
              <w:rPr>
                <w:rFonts w:ascii="Times New Roman" w:eastAsia="Times New Roman" w:hAnsi="Times New Roman" w:cs="Times New Roman"/>
                <w:kern w:val="0"/>
                <w:lang w:val="ro-MD"/>
                <w14:ligatures w14:val="none"/>
              </w:rPr>
            </w:pPr>
          </w:p>
          <w:p w14:paraId="012C6BA2" w14:textId="77777777" w:rsidR="00DE3E62" w:rsidRPr="00DE3E62" w:rsidRDefault="00DE3E62" w:rsidP="00DE3E62">
            <w:pPr>
              <w:tabs>
                <w:tab w:val="left" w:pos="3645"/>
              </w:tabs>
              <w:spacing w:after="0" w:line="276" w:lineRule="auto"/>
              <w:contextualSpacing/>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3. VALOAREA LUCRĂRILOR ŞI MODALITĂŢILE DE PLATĂ</w:t>
            </w:r>
          </w:p>
          <w:p w14:paraId="2029DA4E"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3.1.Valoarea lucrărilor, ce reprezintă obiectul prezentului contract, este de_________________________lei MD, inclusiv __________ TVA lei MD</w:t>
            </w:r>
            <w:r w:rsidRPr="00DE3E62">
              <w:rPr>
                <w:rFonts w:ascii="Times New Roman" w:eastAsia="Times New Roman" w:hAnsi="Times New Roman" w:cs="Times New Roman"/>
                <w:noProof/>
                <w:kern w:val="0"/>
                <w:sz w:val="20"/>
                <w:szCs w:val="20"/>
                <w:lang w:val="ro-MD"/>
                <w14:ligatures w14:val="none"/>
              </w:rPr>
              <w:t xml:space="preserve">.                                                         </w:t>
            </w:r>
            <w:r w:rsidRPr="00DE3E62">
              <w:rPr>
                <w:rFonts w:ascii="Times New Roman" w:eastAsia="Times New Roman" w:hAnsi="Times New Roman" w:cs="Times New Roman"/>
                <w:i/>
                <w:noProof/>
                <w:kern w:val="0"/>
                <w:sz w:val="20"/>
                <w:szCs w:val="20"/>
                <w:lang w:val="ro-MD"/>
                <w14:ligatures w14:val="none"/>
              </w:rPr>
              <w:t>(suma cu cifre şi litere)                                                                     (suma cu cifre şi litere)</w:t>
            </w:r>
          </w:p>
          <w:p w14:paraId="00A89B83" w14:textId="77777777" w:rsidR="00DE3E62" w:rsidRPr="00DE3E62" w:rsidRDefault="00DE3E62" w:rsidP="00DE3E62">
            <w:pPr>
              <w:tabs>
                <w:tab w:val="left" w:pos="321"/>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3.2.Achitările vor fi efectuate prin transfer în baza facturilor fiscale, după primirea proceselor – verbale de recepţie a lucrărilor executate, semnate şi acceptate de către Beneficiar.</w:t>
            </w:r>
          </w:p>
          <w:p w14:paraId="5F629FE8" w14:textId="77777777" w:rsidR="00DE3E62" w:rsidRPr="00DE3E62" w:rsidRDefault="00DE3E62" w:rsidP="00DE3E62">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3.3. Beneficiarul va verifica procesele-verbale de recepție a lucrărilor executate în termen de ….. zile calendaristice de la primirea acestora de la Antreprenor.</w:t>
            </w:r>
          </w:p>
          <w:p w14:paraId="659D6906" w14:textId="77777777" w:rsidR="00DE3E62" w:rsidRPr="00DE3E62" w:rsidRDefault="00DE3E62" w:rsidP="00DE3E62">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2D301CA" w14:textId="77777777" w:rsidR="00DE3E62" w:rsidRPr="00DE3E62" w:rsidRDefault="00DE3E62" w:rsidP="00DE3E62">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lastRenderedPageBreak/>
              <w:t>3.5.Lucrările nu vor fi considerate finalizate până când procesul-verbal de recepţie la terminarea lucrărilor  nu va fi semnat de comisia de recepţie, care confirmă că lucrările au fost executate conform contractului.</w:t>
            </w:r>
          </w:p>
          <w:p w14:paraId="53F890D4" w14:textId="77777777" w:rsidR="00DE3E62" w:rsidRPr="00DE3E62" w:rsidRDefault="00DE3E62" w:rsidP="00DE3E62">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01D8E4D2" w14:textId="77777777" w:rsidR="00DE3E62" w:rsidRPr="00DE3E62" w:rsidRDefault="00DE3E62" w:rsidP="00DE3E62">
            <w:pPr>
              <w:tabs>
                <w:tab w:val="left" w:pos="37"/>
              </w:tabs>
              <w:spacing w:after="0" w:line="276" w:lineRule="auto"/>
              <w:jc w:val="both"/>
              <w:rPr>
                <w:rFonts w:ascii="Times New Roman" w:eastAsia="Times New Roman" w:hAnsi="Times New Roman" w:cs="Times New Roman"/>
                <w:kern w:val="0"/>
                <w:lang w:val="ro-MD" w:eastAsia="ru-RU"/>
                <w14:ligatures w14:val="none"/>
              </w:rPr>
            </w:pPr>
          </w:p>
          <w:p w14:paraId="78CEEA8F" w14:textId="77777777" w:rsidR="00DE3E62" w:rsidRPr="00DE3E62" w:rsidRDefault="00DE3E62" w:rsidP="00DE3E62">
            <w:pPr>
              <w:tabs>
                <w:tab w:val="left" w:pos="2625"/>
              </w:tabs>
              <w:spacing w:after="200" w:line="276" w:lineRule="auto"/>
              <w:contextualSpacing/>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4. DREPTURILE ŞI OBLIGAŢIUNILE ANTREPRENORULUI ŞI ALE BENEFICIARULUI</w:t>
            </w:r>
          </w:p>
          <w:p w14:paraId="3509587A" w14:textId="77777777" w:rsidR="00DE3E62" w:rsidRPr="00DE3E62" w:rsidRDefault="00DE3E62" w:rsidP="00DE3E62">
            <w:pPr>
              <w:tabs>
                <w:tab w:val="left" w:pos="2625"/>
              </w:tabs>
              <w:spacing w:after="200" w:line="276" w:lineRule="auto"/>
              <w:contextualSpacing/>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29419B6" w14:textId="77777777" w:rsidR="00DE3E62" w:rsidRPr="00DE3E62" w:rsidRDefault="00DE3E62" w:rsidP="00DE3E62">
            <w:pPr>
              <w:tabs>
                <w:tab w:val="left" w:pos="2625"/>
              </w:tabs>
              <w:spacing w:after="0" w:line="276" w:lineRule="auto"/>
              <w:contextualSpacing/>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46AB2958"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F5DE0B9"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4.4. Documentaţia pusă la dispoziţia Antreprenorului se repartizează astfel: </w:t>
            </w:r>
          </w:p>
          <w:p w14:paraId="3F82E52F" w14:textId="77777777" w:rsidR="00DE3E62" w:rsidRPr="00DE3E62" w:rsidRDefault="00DE3E62" w:rsidP="00DE3E62">
            <w:pPr>
              <w:numPr>
                <w:ilvl w:val="0"/>
                <w:numId w:val="8"/>
              </w:numPr>
              <w:tabs>
                <w:tab w:val="left" w:pos="1276"/>
              </w:tabs>
              <w:spacing w:after="0" w:line="276" w:lineRule="auto"/>
              <w:ind w:hanging="283"/>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B9F1CF6"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4226B786"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25B6552"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74AEC3A"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40556D6C"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853A7D8"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4.10. Antreprenorul, prin atribuirea ofertei în favoarea sa, se angajează să prezinte garanţia de bună execuţie a contractului, în cuantum de __% din valoarea contractului atribuit.</w:t>
            </w:r>
          </w:p>
          <w:p w14:paraId="2C5ADA9E"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4.11. Autoritatea contractantă eliberează/restituie garanţia de bună execuţie Antreprenorului după semnarea procesului-verbal de recepţie finală/ procesului-verbal la terminarea lucrărilor în cel mult </w:t>
            </w:r>
            <w:r w:rsidRPr="00DE3E62">
              <w:rPr>
                <w:rFonts w:ascii="Times New Roman" w:eastAsia="Times New Roman" w:hAnsi="Times New Roman" w:cs="Times New Roman"/>
                <w:kern w:val="0"/>
                <w:lang w:val="ro-MD" w:eastAsia="ru-RU"/>
                <w14:ligatures w14:val="none"/>
              </w:rPr>
              <w:lastRenderedPageBreak/>
              <w:t>15 zile. În cazul recepţiei cu obiecţii, garanţia se va restitui în cel mult 15 zile după înlăturarea acestora.</w:t>
            </w:r>
          </w:p>
          <w:p w14:paraId="3481AE60"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E0B5D95"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5120C9F"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4.14. La lucrările la care se fac încercări, se consideră calitatea probei îndeplinită atâta timp cât rezultatele se înscriu în limitele admise prin reglementările tehnice. </w:t>
            </w:r>
          </w:p>
          <w:p w14:paraId="607B1464"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CCA17FE"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2007590C"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4EFD8E1"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1060206F"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52C8FCFE"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39E7EBC"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2709955"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4.22. Pe parcursul executării lucrărilor, Beneficiarul are dreptul să dispună în scris: </w:t>
            </w:r>
          </w:p>
          <w:p w14:paraId="64B74411" w14:textId="77777777" w:rsidR="00DE3E62" w:rsidRPr="00DE3E62" w:rsidRDefault="00DE3E62" w:rsidP="00DE3E62">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îndepărtarea de pe şantier a oricăror materiale care sunt calitativ necorespunzătoare; </w:t>
            </w:r>
          </w:p>
          <w:p w14:paraId="65BB397C" w14:textId="77777777" w:rsidR="00DE3E62" w:rsidRPr="00DE3E62" w:rsidRDefault="00DE3E62" w:rsidP="00DE3E62">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înlocuirea materialelor necorespunzătoare calitativ cu altele corespunzătoare; </w:t>
            </w:r>
          </w:p>
          <w:p w14:paraId="5A9926CF" w14:textId="77777777" w:rsidR="00DE3E62" w:rsidRPr="00DE3E62" w:rsidRDefault="00DE3E62" w:rsidP="00DE3E62">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îndepărtarea sau refacerea oricărei lucrări sau părţi de lucrare necorespunzătoare din punct    de vedere calitativ. </w:t>
            </w:r>
          </w:p>
          <w:p w14:paraId="4072A818"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09A772D8"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7ED7EF0"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D2BBF69" w14:textId="77777777" w:rsidR="00DE3E62" w:rsidRPr="00DE3E62" w:rsidRDefault="00DE3E62" w:rsidP="00DE3E62">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25B13A9" w14:textId="77777777" w:rsidR="00DE3E62" w:rsidRPr="00DE3E62" w:rsidRDefault="00DE3E62" w:rsidP="00DE3E62">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p>
          <w:p w14:paraId="3B0DFF41" w14:textId="77777777" w:rsidR="00DE3E62" w:rsidRPr="00DE3E62" w:rsidRDefault="00DE3E62" w:rsidP="00DE3E62">
            <w:pPr>
              <w:tabs>
                <w:tab w:val="left" w:pos="3225"/>
              </w:tabs>
              <w:spacing w:after="200" w:line="276" w:lineRule="auto"/>
              <w:contextualSpacing/>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5. AJUSTAREA VALORII CONTRACTULUI</w:t>
            </w:r>
          </w:p>
          <w:p w14:paraId="230637AF" w14:textId="77777777" w:rsidR="00DE3E62" w:rsidRPr="00DE3E62" w:rsidRDefault="00DE3E62" w:rsidP="00DE3E62">
            <w:pPr>
              <w:tabs>
                <w:tab w:val="left" w:pos="3225"/>
              </w:tabs>
              <w:spacing w:after="200" w:line="276" w:lineRule="auto"/>
              <w:contextualSpacing/>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092EA99" w14:textId="77777777" w:rsidR="00DE3E62" w:rsidRPr="00DE3E62" w:rsidRDefault="00DE3E62" w:rsidP="00DE3E62">
            <w:pPr>
              <w:tabs>
                <w:tab w:val="left" w:pos="1134"/>
                <w:tab w:val="left" w:pos="1755"/>
              </w:tabs>
              <w:spacing w:after="0" w:line="240" w:lineRule="auto"/>
              <w:jc w:val="both"/>
              <w:rPr>
                <w:rFonts w:ascii="Times New Roman" w:eastAsia="Times New Roman" w:hAnsi="Times New Roman" w:cs="Times New Roman"/>
                <w:kern w:val="0"/>
                <w:lang w:val="ro-MD"/>
                <w14:ligatures w14:val="none"/>
              </w:rPr>
            </w:pPr>
          </w:p>
          <w:p w14:paraId="5F3EC7FF" w14:textId="77777777" w:rsidR="00DE3E62" w:rsidRPr="00DE3E62" w:rsidRDefault="00DE3E62" w:rsidP="00DE3E62">
            <w:pPr>
              <w:tabs>
                <w:tab w:val="left" w:pos="4365"/>
              </w:tabs>
              <w:spacing w:after="0" w:line="276" w:lineRule="auto"/>
              <w:contextualSpacing/>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 xml:space="preserve">6. ANTREPRENORUL ŞI SUBANTREPRENORII </w:t>
            </w:r>
          </w:p>
          <w:p w14:paraId="068B685E"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2D2F92C0"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151D96DC"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6.3. Pe parcursul execuţiei lucrărilor, Antreprenorul este obligat să comunice, la cererea Beneficiarului, datele de identificare ale subantreprenorilor. </w:t>
            </w:r>
          </w:p>
          <w:p w14:paraId="2B3137DC" w14:textId="77777777" w:rsidR="00DE3E62" w:rsidRPr="00DE3E62" w:rsidRDefault="00DE3E62" w:rsidP="00DE3E62">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6.4. Angajarea forţei de muncă pe bază de acord nu este considerată obiectul unei subcontractări.</w:t>
            </w:r>
          </w:p>
          <w:p w14:paraId="1A38C6C5" w14:textId="77777777" w:rsidR="00DE3E62" w:rsidRPr="00DE3E62" w:rsidRDefault="00DE3E62" w:rsidP="00DE3E62">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p>
          <w:p w14:paraId="0F2E30DC" w14:textId="77777777" w:rsidR="00DE3E62" w:rsidRPr="00DE3E62" w:rsidRDefault="00DE3E62" w:rsidP="00DE3E62">
            <w:pPr>
              <w:tabs>
                <w:tab w:val="left" w:pos="3645"/>
              </w:tabs>
              <w:spacing w:after="200" w:line="276" w:lineRule="auto"/>
              <w:contextualSpacing/>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7. FORŢA DE MUNCĂ</w:t>
            </w:r>
          </w:p>
          <w:p w14:paraId="7A1531B9" w14:textId="77777777" w:rsidR="00DE3E62" w:rsidRPr="00DE3E62" w:rsidRDefault="00DE3E62" w:rsidP="00DE3E62">
            <w:pPr>
              <w:tabs>
                <w:tab w:val="left" w:pos="3645"/>
              </w:tabs>
              <w:spacing w:after="200" w:line="276" w:lineRule="auto"/>
              <w:contextualSpacing/>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1A218331" w14:textId="77777777" w:rsidR="00DE3E62" w:rsidRPr="00DE3E62" w:rsidRDefault="00DE3E62" w:rsidP="00DE3E62">
            <w:pPr>
              <w:tabs>
                <w:tab w:val="left" w:pos="2385"/>
              </w:tabs>
              <w:spacing w:after="0" w:line="240" w:lineRule="auto"/>
              <w:jc w:val="both"/>
              <w:rPr>
                <w:rFonts w:ascii="Times New Roman" w:eastAsia="Times New Roman" w:hAnsi="Times New Roman" w:cs="Times New Roman"/>
                <w:noProof/>
                <w:kern w:val="0"/>
                <w:lang w:val="ro-MD"/>
                <w14:ligatures w14:val="none"/>
              </w:rPr>
            </w:pPr>
          </w:p>
          <w:p w14:paraId="12B2A161" w14:textId="77777777" w:rsidR="00DE3E62" w:rsidRPr="00DE3E62" w:rsidRDefault="00DE3E62" w:rsidP="00DE3E62">
            <w:pPr>
              <w:tabs>
                <w:tab w:val="left" w:pos="4275"/>
              </w:tabs>
              <w:spacing w:after="0" w:line="276" w:lineRule="auto"/>
              <w:contextualSpacing/>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8. MATERIALELE ŞI EXECUŢIA LUCRĂRILOR PROPRIU-ZISE</w:t>
            </w:r>
          </w:p>
          <w:p w14:paraId="69E5D104" w14:textId="77777777" w:rsidR="00DE3E62" w:rsidRPr="00DE3E62" w:rsidRDefault="00DE3E62" w:rsidP="00DE3E62">
            <w:pPr>
              <w:tabs>
                <w:tab w:val="left" w:pos="0"/>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0906AEF" w14:textId="77777777" w:rsidR="00DE3E62" w:rsidRPr="00DE3E62" w:rsidRDefault="00DE3E62" w:rsidP="00DE3E62">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8.2.Costul probelor şi încercărilor va fi suportat de Antreprenor, dacă acesta este prevăzut îndocumentaţie, în caz contrar cheltuielile vor fi suportate de Beneficiar. </w:t>
            </w:r>
          </w:p>
          <w:p w14:paraId="2F631C8E" w14:textId="77777777" w:rsidR="00DE3E62" w:rsidRPr="00DE3E62" w:rsidRDefault="00DE3E62" w:rsidP="00DE3E62">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84B433D" w14:textId="77777777" w:rsidR="00DE3E62" w:rsidRPr="00DE3E62" w:rsidRDefault="00DE3E62" w:rsidP="00DE3E62">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4A5F31DC" w14:textId="77777777" w:rsidR="00DE3E62" w:rsidRPr="00DE3E62" w:rsidRDefault="00DE3E62" w:rsidP="00DE3E62">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41088F53" w14:textId="77777777" w:rsidR="00DE3E62" w:rsidRPr="00DE3E62" w:rsidRDefault="00DE3E62" w:rsidP="00DE3E62">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06F4B28" w14:textId="77777777" w:rsidR="00DE3E62" w:rsidRPr="00DE3E62" w:rsidRDefault="00DE3E62" w:rsidP="00DE3E62">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48A2F581" w14:textId="77777777" w:rsidR="00DE3E62" w:rsidRPr="00DE3E62" w:rsidRDefault="00DE3E62" w:rsidP="00DE3E62">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2EB123A4" w14:textId="77777777" w:rsidR="00DE3E62" w:rsidRPr="00DE3E62" w:rsidRDefault="00DE3E62" w:rsidP="00DE3E62">
            <w:pPr>
              <w:numPr>
                <w:ilvl w:val="1"/>
                <w:numId w:val="14"/>
              </w:numPr>
              <w:tabs>
                <w:tab w:val="left" w:pos="284"/>
                <w:tab w:val="left" w:pos="426"/>
              </w:tabs>
              <w:spacing w:after="0" w:line="276" w:lineRule="auto"/>
              <w:ind w:hanging="425"/>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8.9. Lucrările încep după ….. zile de la semnarea şi înregistrarea contractului în modul corespunzător şi primirea ordinului de execuţie.</w:t>
            </w:r>
          </w:p>
          <w:p w14:paraId="5CB11E59" w14:textId="77777777" w:rsidR="00DE3E62" w:rsidRPr="00DE3E62" w:rsidRDefault="00DE3E62" w:rsidP="00DE3E62">
            <w:pPr>
              <w:tabs>
                <w:tab w:val="left" w:pos="284"/>
                <w:tab w:val="left" w:pos="426"/>
              </w:tabs>
              <w:spacing w:after="0" w:line="276" w:lineRule="auto"/>
              <w:jc w:val="both"/>
              <w:rPr>
                <w:rFonts w:ascii="Times New Roman" w:eastAsia="Times New Roman" w:hAnsi="Times New Roman" w:cs="Times New Roman"/>
                <w:kern w:val="0"/>
                <w:lang w:val="ro-MD" w:eastAsia="ru-RU"/>
                <w14:ligatures w14:val="none"/>
              </w:rPr>
            </w:pPr>
          </w:p>
          <w:p w14:paraId="11E61905" w14:textId="77777777" w:rsidR="00DE3E62" w:rsidRPr="00DE3E62" w:rsidRDefault="00DE3E62" w:rsidP="00DE3E62">
            <w:pPr>
              <w:numPr>
                <w:ilvl w:val="0"/>
                <w:numId w:val="14"/>
              </w:numPr>
              <w:tabs>
                <w:tab w:val="left" w:pos="3255"/>
              </w:tabs>
              <w:spacing w:after="0" w:line="276"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9. PERIOADA DE GARANŢIE ŞI REMEDIERI ÎN PERIOADA DE GARANŢIE</w:t>
            </w:r>
          </w:p>
          <w:p w14:paraId="435AA2BE"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9.1. Perioada de garanţie pentru lucrărieste de  </w:t>
            </w:r>
            <w:r w:rsidRPr="00DE3E62">
              <w:rPr>
                <w:rFonts w:ascii="Times New Roman" w:eastAsia="Times New Roman" w:hAnsi="Times New Roman" w:cs="Times New Roman"/>
                <w:b/>
                <w:kern w:val="0"/>
                <w:lang w:val="ro-MD" w:eastAsia="ru-RU"/>
                <w14:ligatures w14:val="none"/>
              </w:rPr>
              <w:t>___</w:t>
            </w:r>
            <w:r w:rsidRPr="00DE3E62">
              <w:rPr>
                <w:rFonts w:ascii="Times New Roman" w:eastAsia="Times New Roman" w:hAnsi="Times New Roman" w:cs="Times New Roman"/>
                <w:kern w:val="0"/>
                <w:lang w:val="ro-MD" w:eastAsia="ru-RU"/>
                <w14:ligatures w14:val="none"/>
              </w:rPr>
              <w:t xml:space="preserve"> ani. </w:t>
            </w:r>
          </w:p>
          <w:p w14:paraId="07222945"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9.2. Perioada de garanţie începe de la data recepţiei la terminarea lucrărilor şipână la expirarea termenului prevăzut la punctul 9.1 din prezentul capitol. </w:t>
            </w:r>
          </w:p>
          <w:p w14:paraId="4495F22A"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477814A4"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p>
          <w:p w14:paraId="64BCBA2F" w14:textId="77777777" w:rsidR="00DE3E62" w:rsidRPr="00DE3E62" w:rsidRDefault="00DE3E62" w:rsidP="00DE3E62">
            <w:pPr>
              <w:numPr>
                <w:ilvl w:val="0"/>
                <w:numId w:val="14"/>
              </w:numPr>
              <w:tabs>
                <w:tab w:val="left" w:pos="3480"/>
              </w:tabs>
              <w:spacing w:after="0" w:line="276"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10. RĂSPUNDEREA PĂRŢILOR</w:t>
            </w:r>
          </w:p>
          <w:p w14:paraId="373F786A"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10.1. Părţile  poartă răspundere pentru neexecutarea sau executarea necorespunzătoare a obligaţiilor  prevăzute de prezentul contract în conformitate cu legislaţia  Republicii Moldova.</w:t>
            </w:r>
          </w:p>
          <w:p w14:paraId="18FB3E19"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7989F269"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3C25A23A"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ACD5D1F"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37A1DC5"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ED4C82F"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410A710"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4DE5F18B"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09704E72" w14:textId="77777777" w:rsidR="00DE3E62" w:rsidRPr="00DE3E62" w:rsidRDefault="00DE3E62" w:rsidP="00DE3E62">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47E22F0" w14:textId="77777777" w:rsidR="00DE3E62" w:rsidRPr="00DE3E62" w:rsidRDefault="00DE3E62" w:rsidP="00DE3E62">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10.11. Antreprenorul şi subantreprenorii răspund solidar pentru neexecutarea obligațiilor contractuale.</w:t>
            </w:r>
          </w:p>
          <w:p w14:paraId="660F1B84" w14:textId="77777777" w:rsidR="00DE3E62" w:rsidRPr="00DE3E62" w:rsidRDefault="00DE3E62" w:rsidP="00DE3E62">
            <w:pPr>
              <w:tabs>
                <w:tab w:val="left" w:pos="567"/>
                <w:tab w:val="left" w:pos="1890"/>
              </w:tabs>
              <w:spacing w:after="0" w:line="276" w:lineRule="auto"/>
              <w:jc w:val="both"/>
              <w:rPr>
                <w:rFonts w:ascii="Times New Roman" w:eastAsia="Times New Roman" w:hAnsi="Times New Roman" w:cs="Times New Roman"/>
                <w:kern w:val="0"/>
                <w:lang w:val="ro-MD" w:eastAsia="ru-RU"/>
                <w14:ligatures w14:val="none"/>
              </w:rPr>
            </w:pPr>
          </w:p>
          <w:p w14:paraId="6C9F77FC" w14:textId="77777777" w:rsidR="00DE3E62" w:rsidRPr="00DE3E62" w:rsidRDefault="00DE3E62" w:rsidP="00DE3E62">
            <w:pPr>
              <w:numPr>
                <w:ilvl w:val="0"/>
                <w:numId w:val="14"/>
              </w:numPr>
              <w:tabs>
                <w:tab w:val="left" w:pos="3465"/>
              </w:tabs>
              <w:spacing w:after="0" w:line="276"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11. SOLUŢIONAREA LITIGIILOR</w:t>
            </w:r>
          </w:p>
          <w:p w14:paraId="3CCAE101" w14:textId="77777777" w:rsidR="00DE3E62" w:rsidRPr="00DE3E62" w:rsidRDefault="00DE3E62" w:rsidP="00DE3E62">
            <w:pPr>
              <w:numPr>
                <w:ilvl w:val="1"/>
                <w:numId w:val="14"/>
              </w:numPr>
              <w:tabs>
                <w:tab w:val="left" w:pos="567"/>
              </w:tabs>
              <w:spacing w:after="0" w:line="276" w:lineRule="auto"/>
              <w:ind w:hanging="567"/>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4E26B0EA" w14:textId="77777777" w:rsidR="00DE3E62" w:rsidRPr="00DE3E62" w:rsidRDefault="00DE3E62" w:rsidP="00DE3E62">
            <w:pPr>
              <w:tabs>
                <w:tab w:val="left" w:pos="567"/>
              </w:tabs>
              <w:spacing w:after="0" w:line="240" w:lineRule="auto"/>
              <w:jc w:val="both"/>
              <w:rPr>
                <w:rFonts w:ascii="Times New Roman" w:eastAsia="Times New Roman" w:hAnsi="Times New Roman" w:cs="Times New Roman"/>
                <w:noProof/>
                <w:kern w:val="0"/>
                <w:lang w:val="ro-MD"/>
                <w14:ligatures w14:val="none"/>
              </w:rPr>
            </w:pPr>
          </w:p>
          <w:p w14:paraId="3D5DDAC6" w14:textId="77777777" w:rsidR="00DE3E62" w:rsidRPr="00DE3E62" w:rsidRDefault="00DE3E62" w:rsidP="00DE3E62">
            <w:pPr>
              <w:numPr>
                <w:ilvl w:val="0"/>
                <w:numId w:val="14"/>
              </w:numPr>
              <w:tabs>
                <w:tab w:val="left" w:pos="3825"/>
              </w:tabs>
              <w:spacing w:after="0" w:line="276"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12. REZOLUȚIUNEACONTRACTULUI</w:t>
            </w:r>
          </w:p>
          <w:p w14:paraId="549EA8A2" w14:textId="77777777" w:rsidR="00DE3E62" w:rsidRPr="00DE3E62" w:rsidRDefault="00DE3E62" w:rsidP="00DE3E6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12.1. Antreprenorul poate cere rezoluțiunea contractului, dacă: </w:t>
            </w:r>
          </w:p>
          <w:p w14:paraId="65B82C5C" w14:textId="77777777" w:rsidR="00DE3E62" w:rsidRPr="00DE3E62" w:rsidRDefault="00DE3E62" w:rsidP="00DE3E62">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a) Beneficiarul nu-şi îndeplineşte o obligaţie care este în sarcina sa şi prin aceasta pune Antreprenorul în situaţia de a nu putea executa lucrarea; </w:t>
            </w:r>
          </w:p>
          <w:p w14:paraId="658AB9A2" w14:textId="77777777" w:rsidR="00DE3E62" w:rsidRPr="00DE3E62" w:rsidRDefault="00DE3E62" w:rsidP="00DE3E62">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b) Beneficiarul nu onorează o plată scadentă mai mult de 3 luni; </w:t>
            </w:r>
          </w:p>
          <w:p w14:paraId="1600717E" w14:textId="77777777" w:rsidR="00DE3E62" w:rsidRPr="00DE3E62" w:rsidRDefault="00DE3E62" w:rsidP="00DE3E62">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c) Beneficiarul notifică antreprenorul că din motive neprevăzute şi datorită unor conjuncturi economice este în imposibilitate de a continua îndeplinirea obligaţiunilor contractuale. </w:t>
            </w:r>
          </w:p>
          <w:p w14:paraId="2A0EA8FF" w14:textId="77777777" w:rsidR="00DE3E62" w:rsidRPr="00DE3E62" w:rsidRDefault="00DE3E62" w:rsidP="00DE3E6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12.2. Beneficiarul poate cere rezoluțiunea contractului, dacă: </w:t>
            </w:r>
          </w:p>
          <w:p w14:paraId="0F75F749" w14:textId="77777777" w:rsidR="00DE3E62" w:rsidRPr="00DE3E62" w:rsidRDefault="00DE3E62" w:rsidP="00DE3E62">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 Antreprenorul se află în incapacitate de plată, lichidare sau bunurile acestuia sunt subsechestru;</w:t>
            </w:r>
          </w:p>
          <w:p w14:paraId="3B9C6B49" w14:textId="77777777" w:rsidR="00DE3E62" w:rsidRPr="00DE3E62" w:rsidRDefault="00DE3E62" w:rsidP="00DE3E62">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lastRenderedPageBreak/>
              <w:t xml:space="preserve">b) Antreprenorul nu începe lucrările fără să aibă un motiv justificat sau nu reia lucrările suspendate, în termen rezonabil de la primirea dispoziţiei scrise de reîncepere a lucrărilor; </w:t>
            </w:r>
          </w:p>
          <w:p w14:paraId="7ACC9919" w14:textId="77777777" w:rsidR="00DE3E62" w:rsidRPr="00DE3E62" w:rsidRDefault="00DE3E62" w:rsidP="00DE3E62">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c) Antreprenorul nu a îndepărtat materialele necorespunzătoare de pe şantier sau nu a refăcut o lucrare în termenul stabilit de către beneficiar;</w:t>
            </w:r>
          </w:p>
          <w:p w14:paraId="161A3C29" w14:textId="77777777" w:rsidR="00DE3E62" w:rsidRPr="00DE3E62" w:rsidRDefault="00DE3E62" w:rsidP="00DE3E62">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xml:space="preserve">d) Beneficiarul notifică antreprenorul că din motive neprevăzute şi datorită unor conjuncturi economice este în imposibilitate de a continua îndeplinirea obligaţiunilor contractuale. </w:t>
            </w:r>
          </w:p>
          <w:p w14:paraId="0782AFEA" w14:textId="77777777" w:rsidR="00DE3E62" w:rsidRPr="00DE3E62" w:rsidRDefault="00DE3E62" w:rsidP="00DE3E6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3BA34E45" w14:textId="77777777" w:rsidR="00DE3E62" w:rsidRPr="00DE3E62" w:rsidRDefault="00DE3E62" w:rsidP="00DE3E6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02FE71A1" w14:textId="77777777" w:rsidR="00DE3E62" w:rsidRPr="00DE3E62" w:rsidRDefault="00DE3E62" w:rsidP="00DE3E6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659E8AE" w14:textId="77777777" w:rsidR="00DE3E62" w:rsidRPr="00DE3E62" w:rsidRDefault="00DE3E62" w:rsidP="00DE3E6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12.6. După rezoluțiunea contractului, Beneficiarul poate continua execuţia lucrărilor cu respectarea prevederilor legale. </w:t>
            </w:r>
          </w:p>
          <w:p w14:paraId="72404815" w14:textId="77777777" w:rsidR="00DE3E62" w:rsidRPr="00DE3E62" w:rsidRDefault="00DE3E62" w:rsidP="00DE3E62">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12.7. Cazuri specifice de încetare a contractului de achiziţii publice:</w:t>
            </w:r>
          </w:p>
          <w:p w14:paraId="271A3B8D" w14:textId="77777777" w:rsidR="00DE3E62" w:rsidRPr="00DE3E62" w:rsidRDefault="00DE3E62" w:rsidP="00DE3E62">
            <w:pPr>
              <w:tabs>
                <w:tab w:val="left" w:pos="567"/>
                <w:tab w:val="left" w:pos="2070"/>
              </w:tabs>
              <w:spacing w:after="0" w:line="240" w:lineRule="auto"/>
              <w:ind w:firstLine="284"/>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     Beneficiarul are dreptul de a rezolvi unilateral un contract de achiziţii publice în perioada de valabilitate a acestuia în una dintre următoarele situaţii:</w:t>
            </w:r>
          </w:p>
          <w:p w14:paraId="346B55AF" w14:textId="77777777" w:rsidR="00DE3E62" w:rsidRPr="00DE3E62" w:rsidRDefault="00DE3E62" w:rsidP="00DE3E62">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14C2DCAA" w14:textId="77777777" w:rsidR="00DE3E62" w:rsidRPr="00DE3E62" w:rsidRDefault="00DE3E62" w:rsidP="00DE3E62">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1298212E" w14:textId="77777777" w:rsidR="00DE3E62" w:rsidRPr="00DE3E62" w:rsidRDefault="00DE3E62" w:rsidP="00DE3E62">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13D96C2" w14:textId="77777777" w:rsidR="00DE3E62" w:rsidRPr="00DE3E62" w:rsidRDefault="00DE3E62" w:rsidP="00DE3E62">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p>
          <w:p w14:paraId="62CD8164" w14:textId="77777777" w:rsidR="00DE3E62" w:rsidRPr="00DE3E62" w:rsidRDefault="00DE3E62" w:rsidP="00DE3E62">
            <w:pPr>
              <w:numPr>
                <w:ilvl w:val="0"/>
                <w:numId w:val="14"/>
              </w:numPr>
              <w:tabs>
                <w:tab w:val="left" w:pos="3705"/>
              </w:tabs>
              <w:spacing w:after="0" w:line="240"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13. DISPOZIŢII FINALE</w:t>
            </w:r>
          </w:p>
          <w:p w14:paraId="00E9CF58" w14:textId="77777777" w:rsidR="00DE3E62" w:rsidRPr="00DE3E62" w:rsidRDefault="00DE3E62" w:rsidP="00DE3E6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 xml:space="preserve">13.1. Următoarele documente vor fi citite şi vor fi interpretate ca fiind parte integrantă a prezentului contract: </w:t>
            </w:r>
          </w:p>
          <w:p w14:paraId="24C419AB" w14:textId="77777777" w:rsidR="00DE3E62" w:rsidRPr="00DE3E62" w:rsidRDefault="00DE3E62" w:rsidP="00DE3E62">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 Caietul de sarcini;</w:t>
            </w:r>
          </w:p>
          <w:p w14:paraId="12197F87" w14:textId="77777777" w:rsidR="00DE3E62" w:rsidRPr="00DE3E62" w:rsidRDefault="00DE3E62" w:rsidP="00DE3E62">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 Propunerea tehnică;</w:t>
            </w:r>
          </w:p>
          <w:p w14:paraId="773E2B2E" w14:textId="77777777" w:rsidR="00DE3E62" w:rsidRPr="00DE3E62" w:rsidRDefault="00DE3E62" w:rsidP="00DE3E62">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 Propunerea financiară;</w:t>
            </w:r>
          </w:p>
          <w:p w14:paraId="270B70B2" w14:textId="77777777" w:rsidR="00DE3E62" w:rsidRPr="00DE3E62" w:rsidRDefault="00DE3E62" w:rsidP="00DE3E62">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d) Graficul de executare a lucrărilor ; </w:t>
            </w:r>
          </w:p>
          <w:p w14:paraId="7CEF2AF6" w14:textId="77777777" w:rsidR="00DE3E62" w:rsidRPr="00DE3E62" w:rsidRDefault="00DE3E62" w:rsidP="00DE3E62">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e) Garanția de bună execuție.</w:t>
            </w:r>
          </w:p>
          <w:p w14:paraId="7E501873" w14:textId="77777777" w:rsidR="00DE3E62" w:rsidRPr="00DE3E62" w:rsidRDefault="00DE3E62" w:rsidP="00DE3E6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13.2. Documentele contractului vor fi întocmite în limba română.</w:t>
            </w:r>
          </w:p>
          <w:p w14:paraId="61C6E1FF" w14:textId="77777777" w:rsidR="00DE3E62" w:rsidRPr="00DE3E62" w:rsidRDefault="00DE3E62" w:rsidP="00DE3E6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13.3. Prezentul Contract reprezintă acordul de voinţă al părţilor şi se consideră semnat la data aplicării ultimei semnături de către una dintre părți.</w:t>
            </w:r>
          </w:p>
          <w:p w14:paraId="25D8D4F8" w14:textId="77777777" w:rsidR="00DE3E62" w:rsidRPr="00DE3E62" w:rsidRDefault="00DE3E62" w:rsidP="00DE3E62">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0A6F0610"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04850BA"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14DE342"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4144633"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8D5E999"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6F489C"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5413AB9"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276B1EF"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94F8DC"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41C045D"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1E021C1"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7BA4E7" w14:textId="77777777" w:rsidR="00DE3E62" w:rsidRPr="00DE3E62" w:rsidRDefault="00DE3E62" w:rsidP="00DE3E62">
            <w:pPr>
              <w:numPr>
                <w:ilvl w:val="3"/>
                <w:numId w:val="1"/>
              </w:numPr>
              <w:tabs>
                <w:tab w:val="left" w:pos="1134"/>
                <w:tab w:val="left" w:pos="2295"/>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PARTEA CE ȚINE DE CONDIȚIILE </w:t>
            </w:r>
          </w:p>
          <w:p w14:paraId="6872302C" w14:textId="77777777" w:rsidR="00DE3E62" w:rsidRPr="00DE3E62" w:rsidRDefault="00DE3E62" w:rsidP="00DE3E62">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SPECIALE A CONTRACTULUI</w:t>
            </w:r>
          </w:p>
          <w:p w14:paraId="7FAEE45E"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             (</w:t>
            </w:r>
            <w:r w:rsidRPr="00DE3E62">
              <w:rPr>
                <w:rFonts w:ascii="Times New Roman" w:eastAsia="Times New Roman" w:hAnsi="Times New Roman" w:cs="Times New Roman"/>
                <w:noProof/>
                <w:kern w:val="0"/>
                <w:sz w:val="20"/>
                <w:szCs w:val="20"/>
                <w:lang w:val="ro-MD"/>
                <w14:ligatures w14:val="none"/>
              </w:rPr>
              <w:t>LA NECESITATE)</w:t>
            </w:r>
          </w:p>
          <w:p w14:paraId="737BE8ED"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3A3B2D2"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A1023B0"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8360B74"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C6225ED"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C55C531"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17AEFAD"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4497186"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0950BED"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0F77E22"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1AE9BB8"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298B29E"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70929E5"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5990F82"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BF4B57B"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5E325EB"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6329A7D"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E5D7975" w14:textId="77777777" w:rsidR="00DE3E62" w:rsidRPr="00DE3E62" w:rsidRDefault="00DE3E62" w:rsidP="00DE3E6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3098BB7" w14:textId="77777777" w:rsidR="00DE3E62" w:rsidRPr="00DE3E62" w:rsidRDefault="00DE3E62" w:rsidP="00DE3E62">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 xml:space="preserve">                 RECHIZITELE JURIDICE, POŞTALE ŞI DE PLĂŢI ALE PĂRŢILOR</w:t>
            </w:r>
          </w:p>
          <w:p w14:paraId="0041E265" w14:textId="77777777" w:rsidR="00DE3E62" w:rsidRPr="00DE3E62" w:rsidRDefault="00DE3E62" w:rsidP="00DE3E62">
            <w:pPr>
              <w:tabs>
                <w:tab w:val="left" w:pos="2685"/>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3E62" w:rsidRPr="007C156B" w14:paraId="33DDC356" w14:textId="77777777" w:rsidTr="000F4428">
              <w:trPr>
                <w:jc w:val="center"/>
              </w:trPr>
              <w:tc>
                <w:tcPr>
                  <w:tcW w:w="5163" w:type="dxa"/>
                  <w:tcBorders>
                    <w:top w:val="nil"/>
                    <w:left w:val="nil"/>
                    <w:bottom w:val="nil"/>
                    <w:right w:val="nil"/>
                  </w:tcBorders>
                </w:tcPr>
                <w:p w14:paraId="7A96FA47" w14:textId="77777777" w:rsidR="00DE3E62" w:rsidRPr="00DE3E62" w:rsidRDefault="00DE3E62" w:rsidP="00DE3E62">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0D0C81D7" w14:textId="77777777" w:rsidR="00DE3E62" w:rsidRPr="00DE3E62" w:rsidRDefault="00DE3E62" w:rsidP="00DE3E62">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iCs/>
                      <w:noProof/>
                      <w:kern w:val="0"/>
                      <w:lang w:val="ro-MD"/>
                      <w14:ligatures w14:val="none"/>
                    </w:rPr>
                    <w:t>BENEFICIARUL</w:t>
                  </w:r>
                </w:p>
              </w:tc>
            </w:tr>
            <w:tr w:rsidR="00DE3E62" w:rsidRPr="007C156B" w14:paraId="0627A052" w14:textId="77777777" w:rsidTr="000F4428">
              <w:trPr>
                <w:jc w:val="center"/>
              </w:trPr>
              <w:tc>
                <w:tcPr>
                  <w:tcW w:w="5163" w:type="dxa"/>
                  <w:tcBorders>
                    <w:top w:val="nil"/>
                    <w:left w:val="nil"/>
                    <w:bottom w:val="nil"/>
                    <w:right w:val="nil"/>
                  </w:tcBorders>
                  <w:vAlign w:val="center"/>
                </w:tcPr>
                <w:p w14:paraId="5D9B96DA"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34F71684"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Adresa poştală:</w:t>
                  </w:r>
                </w:p>
              </w:tc>
            </w:tr>
            <w:tr w:rsidR="00DE3E62" w:rsidRPr="007C156B" w14:paraId="393123FC" w14:textId="77777777" w:rsidTr="000F4428">
              <w:trPr>
                <w:jc w:val="center"/>
              </w:trPr>
              <w:tc>
                <w:tcPr>
                  <w:tcW w:w="5163" w:type="dxa"/>
                  <w:tcBorders>
                    <w:top w:val="nil"/>
                    <w:left w:val="nil"/>
                    <w:bottom w:val="nil"/>
                    <w:right w:val="nil"/>
                  </w:tcBorders>
                  <w:vAlign w:val="center"/>
                </w:tcPr>
                <w:p w14:paraId="393E1F83"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1F4BC77F"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Telefon:</w:t>
                  </w:r>
                </w:p>
              </w:tc>
            </w:tr>
            <w:tr w:rsidR="00DE3E62" w:rsidRPr="007C156B" w14:paraId="1D8ED427" w14:textId="77777777" w:rsidTr="000F4428">
              <w:trPr>
                <w:jc w:val="center"/>
              </w:trPr>
              <w:tc>
                <w:tcPr>
                  <w:tcW w:w="5163" w:type="dxa"/>
                  <w:tcBorders>
                    <w:top w:val="nil"/>
                    <w:left w:val="nil"/>
                    <w:bottom w:val="nil"/>
                    <w:right w:val="nil"/>
                  </w:tcBorders>
                  <w:vAlign w:val="center"/>
                </w:tcPr>
                <w:p w14:paraId="2D3E5403"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4B29CC48"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Cod fiscal:</w:t>
                  </w:r>
                </w:p>
              </w:tc>
            </w:tr>
            <w:tr w:rsidR="00DE3E62" w:rsidRPr="007C156B" w14:paraId="1A537A21" w14:textId="77777777" w:rsidTr="000F4428">
              <w:trPr>
                <w:jc w:val="center"/>
              </w:trPr>
              <w:tc>
                <w:tcPr>
                  <w:tcW w:w="5163" w:type="dxa"/>
                  <w:tcBorders>
                    <w:top w:val="nil"/>
                    <w:left w:val="nil"/>
                    <w:bottom w:val="nil"/>
                    <w:right w:val="nil"/>
                  </w:tcBorders>
                  <w:vAlign w:val="center"/>
                </w:tcPr>
                <w:p w14:paraId="0B6DA886"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08E6D3AE"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Banca:</w:t>
                  </w:r>
                </w:p>
              </w:tc>
            </w:tr>
            <w:tr w:rsidR="00DE3E62" w:rsidRPr="007C156B" w14:paraId="530BE1B2" w14:textId="77777777" w:rsidTr="000F4428">
              <w:trPr>
                <w:jc w:val="center"/>
              </w:trPr>
              <w:tc>
                <w:tcPr>
                  <w:tcW w:w="5163" w:type="dxa"/>
                  <w:tcBorders>
                    <w:top w:val="nil"/>
                    <w:left w:val="nil"/>
                    <w:bottom w:val="nil"/>
                    <w:right w:val="nil"/>
                  </w:tcBorders>
                  <w:vAlign w:val="center"/>
                </w:tcPr>
                <w:p w14:paraId="0F80F525"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614945E9"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Cod:</w:t>
                  </w:r>
                </w:p>
              </w:tc>
            </w:tr>
            <w:tr w:rsidR="00DE3E62" w:rsidRPr="007C156B" w14:paraId="12FC5813" w14:textId="77777777" w:rsidTr="000F4428">
              <w:trPr>
                <w:jc w:val="center"/>
              </w:trPr>
              <w:tc>
                <w:tcPr>
                  <w:tcW w:w="5163" w:type="dxa"/>
                  <w:tcBorders>
                    <w:top w:val="nil"/>
                    <w:left w:val="nil"/>
                    <w:bottom w:val="nil"/>
                    <w:right w:val="nil"/>
                  </w:tcBorders>
                  <w:vAlign w:val="center"/>
                </w:tcPr>
                <w:p w14:paraId="09DE52A4"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3115236A"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IBAN</w:t>
                  </w:r>
                </w:p>
              </w:tc>
            </w:tr>
            <w:tr w:rsidR="00DE3E62" w:rsidRPr="007C156B" w14:paraId="1F03621C" w14:textId="77777777" w:rsidTr="000F4428">
              <w:trPr>
                <w:trHeight w:val="713"/>
                <w:jc w:val="center"/>
              </w:trPr>
              <w:tc>
                <w:tcPr>
                  <w:tcW w:w="5163" w:type="dxa"/>
                  <w:tcBorders>
                    <w:top w:val="nil"/>
                    <w:left w:val="nil"/>
                    <w:bottom w:val="nil"/>
                    <w:right w:val="nil"/>
                  </w:tcBorders>
                  <w:vAlign w:val="center"/>
                </w:tcPr>
                <w:p w14:paraId="75CB9E13" w14:textId="77777777" w:rsidR="00DE3E62" w:rsidRPr="00DE3E62" w:rsidRDefault="00DE3E62" w:rsidP="00DE3E6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1F7C428E"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D11FA9A"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5C7EEEA"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52256258"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F3AB3EA"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A151212"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562EBF7"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5FD79DEB" w14:textId="77777777" w:rsidR="00DE3E62" w:rsidRPr="00DE3E62" w:rsidRDefault="00DE3E62" w:rsidP="00DE3E62">
            <w:pPr>
              <w:tabs>
                <w:tab w:val="left" w:pos="2685"/>
              </w:tabs>
              <w:spacing w:after="0" w:line="276" w:lineRule="auto"/>
              <w:contextualSpacing/>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DE3E62" w:rsidRPr="007C156B" w14:paraId="435CFBD6" w14:textId="77777777" w:rsidTr="000F4428">
              <w:trPr>
                <w:trHeight w:val="357"/>
                <w:jc w:val="center"/>
              </w:trPr>
              <w:tc>
                <w:tcPr>
                  <w:tcW w:w="5188" w:type="dxa"/>
                  <w:vAlign w:val="center"/>
                </w:tcPr>
                <w:p w14:paraId="6DD220BA"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ANTREPRENOR</w:t>
                  </w:r>
                </w:p>
              </w:tc>
              <w:tc>
                <w:tcPr>
                  <w:tcW w:w="4559" w:type="dxa"/>
                  <w:vAlign w:val="center"/>
                </w:tcPr>
                <w:p w14:paraId="313E700A"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BENEFICIAR</w:t>
                  </w:r>
                </w:p>
              </w:tc>
            </w:tr>
            <w:tr w:rsidR="00DE3E62" w:rsidRPr="007C156B" w14:paraId="4BB8659F" w14:textId="77777777" w:rsidTr="000F4428">
              <w:trPr>
                <w:trHeight w:val="357"/>
                <w:jc w:val="center"/>
              </w:trPr>
              <w:tc>
                <w:tcPr>
                  <w:tcW w:w="5188" w:type="dxa"/>
                  <w:vAlign w:val="center"/>
                </w:tcPr>
                <w:p w14:paraId="6136102A"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721709C6"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78DEEE0F"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1B5F9C7A"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3E02C4DE"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0B475C9B"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tc>
            </w:tr>
          </w:tbl>
          <w:p w14:paraId="7C1F7141"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D48CB6A"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CB084A3"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ADD46F8"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5F86533"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254F057C"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6392231D" w14:textId="77777777" w:rsidR="00DE3E62" w:rsidRPr="00DE3E62" w:rsidRDefault="00DE3E62" w:rsidP="00DE3E6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Anexa nr. 1</w:t>
            </w:r>
          </w:p>
          <w:p w14:paraId="7859EACB" w14:textId="77777777" w:rsidR="00DE3E62" w:rsidRPr="00DE3E62" w:rsidRDefault="00DE3E62" w:rsidP="00DE3E6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la Contractul nr. ___________</w:t>
            </w:r>
          </w:p>
          <w:p w14:paraId="2C917717" w14:textId="77777777" w:rsidR="00DE3E62" w:rsidRPr="00DE3E62" w:rsidRDefault="00DE3E62" w:rsidP="00DE3E6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Din „____”  _____ 20_______</w:t>
            </w:r>
          </w:p>
          <w:p w14:paraId="6392853F"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70E9E34"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6D7DBF9"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21ECA4E"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243ECEC"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2E50AB9"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7D9581E"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8162282"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436A420"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SPECIFICAŢII TEHNICE</w:t>
            </w:r>
          </w:p>
          <w:p w14:paraId="7F4343BA"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DE3E62" w:rsidRPr="007C156B" w14:paraId="21415949" w14:textId="77777777" w:rsidTr="000F442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8A2A2F"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9813168"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511E94"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F0EC54C"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Specificarea tehnică deplină solicitată de către autoritatea contractantă</w:t>
                  </w:r>
                </w:p>
                <w:p w14:paraId="14B3AA90"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A30165"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bCs/>
                      <w:kern w:val="0"/>
                      <w:lang w:val="ro-MD"/>
                      <w14:ligatures w14:val="none"/>
                    </w:rPr>
                    <w:t xml:space="preserve">Specificarea tehnică </w:t>
                  </w:r>
                  <w:r w:rsidRPr="00DE3E62">
                    <w:rPr>
                      <w:rFonts w:ascii="Times New Roman" w:eastAsia="Times New Roman" w:hAnsi="Times New Roman" w:cs="Times New Roman"/>
                      <w:b/>
                      <w:noProof/>
                      <w:kern w:val="0"/>
                      <w:lang w:val="ro-MD"/>
                      <w14:ligatures w14:val="none"/>
                    </w:rPr>
                    <w:t>deplină propusă de către ofertant</w:t>
                  </w:r>
                </w:p>
                <w:p w14:paraId="47796A8A"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F90AB9" w14:textId="77777777" w:rsidR="00DE3E62" w:rsidRPr="00DE3E62" w:rsidRDefault="00DE3E62" w:rsidP="00DE3E62">
                  <w:pPr>
                    <w:spacing w:after="0" w:line="240" w:lineRule="auto"/>
                    <w:ind w:right="943"/>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Standarde de</w:t>
                  </w:r>
                </w:p>
                <w:p w14:paraId="481D25D6" w14:textId="77777777" w:rsidR="00DE3E62" w:rsidRPr="00DE3E62" w:rsidRDefault="00DE3E62" w:rsidP="00DE3E62">
                  <w:pPr>
                    <w:spacing w:after="0" w:line="240" w:lineRule="auto"/>
                    <w:ind w:right="943"/>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referinţă</w:t>
                  </w:r>
                </w:p>
              </w:tc>
            </w:tr>
            <w:tr w:rsidR="00DE3E62" w:rsidRPr="007C156B" w14:paraId="00AD0817" w14:textId="77777777" w:rsidTr="000F442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0B177D"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B910BAC"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679A997"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6BD31B"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8E970F"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461C00"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r>
            <w:tr w:rsidR="00DE3E62" w:rsidRPr="007C156B" w14:paraId="23D99CD3" w14:textId="77777777" w:rsidTr="000F442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1C16E7"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A74668"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44C262"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E20D71"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2A967F"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DC55EF"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r>
            <w:tr w:rsidR="00DE3E62" w:rsidRPr="007C156B" w14:paraId="6512923D" w14:textId="77777777" w:rsidTr="000F4428">
              <w:tc>
                <w:tcPr>
                  <w:tcW w:w="2261" w:type="dxa"/>
                  <w:gridSpan w:val="2"/>
                  <w:tcBorders>
                    <w:top w:val="single" w:sz="6" w:space="0" w:color="000000"/>
                    <w:left w:val="nil"/>
                    <w:bottom w:val="nil"/>
                    <w:right w:val="nil"/>
                  </w:tcBorders>
                </w:tcPr>
                <w:p w14:paraId="6E620CD0"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42927050"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06EB8482"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144721BB"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07E5C6BF"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5064FA0"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2E29767B"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07B31FDC"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7DD9DFDC"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2A6DE9D1"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55AFCA2C"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53EBCC41"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1807C464" w14:textId="77777777" w:rsidR="00DE3E62" w:rsidRPr="00DE3E62" w:rsidRDefault="00DE3E62" w:rsidP="00DE3E62">
                  <w:pPr>
                    <w:spacing w:after="0" w:line="240" w:lineRule="auto"/>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 xml:space="preserve">                 SEMNĂTURILE PĂRŢILOR</w:t>
                  </w:r>
                </w:p>
                <w:p w14:paraId="7D05DD95" w14:textId="77777777" w:rsidR="00DE3E62" w:rsidRPr="00DE3E62" w:rsidRDefault="00DE3E62" w:rsidP="00DE3E62">
                  <w:pPr>
                    <w:spacing w:after="0" w:line="240" w:lineRule="auto"/>
                    <w:rPr>
                      <w:rFonts w:ascii="Times New Roman" w:eastAsia="Times New Roman" w:hAnsi="Times New Roman" w:cs="Times New Roman"/>
                      <w:kern w:val="0"/>
                      <w:lang w:val="ro-MD"/>
                      <w14:ligatures w14:val="none"/>
                    </w:rPr>
                  </w:pPr>
                </w:p>
              </w:tc>
            </w:tr>
            <w:tr w:rsidR="00DE3E62" w:rsidRPr="007C156B" w14:paraId="2441D945" w14:textId="77777777" w:rsidTr="000F4428">
              <w:tc>
                <w:tcPr>
                  <w:tcW w:w="4763" w:type="dxa"/>
                  <w:gridSpan w:val="4"/>
                  <w:tcBorders>
                    <w:top w:val="nil"/>
                    <w:left w:val="nil"/>
                    <w:bottom w:val="nil"/>
                    <w:right w:val="nil"/>
                  </w:tcBorders>
                  <w:tcMar>
                    <w:top w:w="24" w:type="dxa"/>
                    <w:left w:w="48" w:type="dxa"/>
                    <w:bottom w:w="24" w:type="dxa"/>
                    <w:right w:w="48" w:type="dxa"/>
                  </w:tcMar>
                  <w:hideMark/>
                </w:tcPr>
                <w:p w14:paraId="14812AC5"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ANTREPRENORUL</w:t>
                  </w:r>
                </w:p>
                <w:p w14:paraId="3A527DAA"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09ABC225" w14:textId="77777777" w:rsidR="00DE3E62" w:rsidRPr="00DE3E62" w:rsidRDefault="00DE3E62" w:rsidP="00DE3E62">
                  <w:pPr>
                    <w:spacing w:after="0" w:line="240" w:lineRule="auto"/>
                    <w:ind w:firstLine="567"/>
                    <w:rPr>
                      <w:rFonts w:ascii="Times New Roman" w:eastAsia="Times New Roman" w:hAnsi="Times New Roman" w:cs="Times New Roman"/>
                      <w:kern w:val="0"/>
                      <w:lang w:val="ro-MD"/>
                      <w14:ligatures w14:val="none"/>
                    </w:rPr>
                  </w:pPr>
                </w:p>
                <w:p w14:paraId="1D43C1B0" w14:textId="77777777" w:rsidR="00DE3E62" w:rsidRPr="00DE3E62" w:rsidRDefault="00DE3E62" w:rsidP="00DE3E62">
                  <w:pPr>
                    <w:spacing w:after="0" w:line="240" w:lineRule="auto"/>
                    <w:ind w:firstLine="567"/>
                    <w:rPr>
                      <w:rFonts w:ascii="Times New Roman" w:eastAsia="Times New Roman" w:hAnsi="Times New Roman" w:cs="Times New Roman"/>
                      <w:kern w:val="0"/>
                      <w:lang w:val="ro-MD"/>
                      <w14:ligatures w14:val="none"/>
                    </w:rPr>
                  </w:pPr>
                </w:p>
              </w:tc>
              <w:tc>
                <w:tcPr>
                  <w:tcW w:w="50" w:type="dxa"/>
                  <w:tcBorders>
                    <w:top w:val="nil"/>
                    <w:left w:val="nil"/>
                    <w:bottom w:val="nil"/>
                    <w:right w:val="nil"/>
                  </w:tcBorders>
                </w:tcPr>
                <w:p w14:paraId="4B6A31E9"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p>
              </w:tc>
              <w:tc>
                <w:tcPr>
                  <w:tcW w:w="5810" w:type="dxa"/>
                  <w:gridSpan w:val="2"/>
                  <w:tcBorders>
                    <w:top w:val="nil"/>
                    <w:left w:val="nil"/>
                    <w:bottom w:val="nil"/>
                    <w:right w:val="nil"/>
                  </w:tcBorders>
                  <w:tcMar>
                    <w:top w:w="24" w:type="dxa"/>
                    <w:left w:w="48" w:type="dxa"/>
                    <w:bottom w:w="24" w:type="dxa"/>
                    <w:right w:w="48" w:type="dxa"/>
                  </w:tcMar>
                  <w:hideMark/>
                </w:tcPr>
                <w:p w14:paraId="4409A198" w14:textId="77777777" w:rsidR="00DE3E62" w:rsidRPr="00DE3E62" w:rsidRDefault="00DE3E62" w:rsidP="00DE3E62">
                  <w:pPr>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 xml:space="preserve">                               BENEFICIAR</w:t>
                  </w:r>
                </w:p>
                <w:p w14:paraId="408917EA"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666741B9" w14:textId="77777777" w:rsidR="00DE3E62" w:rsidRPr="00DE3E62" w:rsidRDefault="00DE3E62" w:rsidP="00DE3E62">
                  <w:pPr>
                    <w:spacing w:after="0" w:line="240" w:lineRule="auto"/>
                    <w:rPr>
                      <w:rFonts w:ascii="Times New Roman" w:eastAsia="Times New Roman" w:hAnsi="Times New Roman" w:cs="Times New Roman"/>
                      <w:kern w:val="0"/>
                      <w:lang w:val="ro-MD"/>
                      <w14:ligatures w14:val="none"/>
                    </w:rPr>
                  </w:pPr>
                </w:p>
                <w:p w14:paraId="22514E9E"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r>
          </w:tbl>
          <w:p w14:paraId="0D38E5B1"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AD05E90"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6C89B0C"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8F0E1F1"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C18B870"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B686B04"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FDE597B"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01BCC82"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5813E6B"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A444246"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7AF4222"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88EFDD"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566BF24"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1BF70FD"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85E7A7E"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B8E12C9"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47368C9"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A87B099"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28EC5A8"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lastRenderedPageBreak/>
              <w:t>Anexa nr. 2</w:t>
            </w:r>
          </w:p>
          <w:p w14:paraId="4A41A356"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Contractul nr.__________</w:t>
            </w:r>
          </w:p>
          <w:p w14:paraId="5323E3E5"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22EAB73D"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18459FB"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6D7CBC36" w14:textId="77777777" w:rsidR="00DE3E62" w:rsidRPr="00DE3E62" w:rsidRDefault="00DE3E62" w:rsidP="00DE3E62">
            <w:pPr>
              <w:spacing w:after="0" w:line="240" w:lineRule="auto"/>
              <w:ind w:firstLine="567"/>
              <w:jc w:val="both"/>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SPECIFICAŢII DE PREŢ</w:t>
            </w:r>
          </w:p>
          <w:p w14:paraId="654D4F23" w14:textId="77777777" w:rsidR="00DE3E62" w:rsidRPr="00DE3E62" w:rsidRDefault="00DE3E62" w:rsidP="00DE3E6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E3E62" w:rsidRPr="007C156B" w14:paraId="4A106338" w14:textId="77777777" w:rsidTr="000F442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E1E4BA" w14:textId="77777777" w:rsidR="00DE3E62" w:rsidRPr="00DE3E62" w:rsidRDefault="00DE3E62" w:rsidP="00DE3E62">
                  <w:pPr>
                    <w:spacing w:after="0" w:line="240" w:lineRule="auto"/>
                    <w:ind w:right="-176"/>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10ACCE" w14:textId="77777777" w:rsidR="00DE3E62" w:rsidRPr="00DE3E62" w:rsidRDefault="00DE3E62" w:rsidP="00DE3E62">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 xml:space="preserve">          Denumirea</w:t>
                  </w:r>
                </w:p>
                <w:p w14:paraId="44C230A1" w14:textId="77777777" w:rsidR="00DE3E62" w:rsidRPr="00DE3E62" w:rsidRDefault="00DE3E62" w:rsidP="00DE3E62">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 xml:space="preserve">          lucrărilor</w:t>
                  </w:r>
                </w:p>
                <w:p w14:paraId="68D06980" w14:textId="77777777" w:rsidR="00DE3E62" w:rsidRPr="00DE3E62" w:rsidRDefault="00DE3E62" w:rsidP="00DE3E62">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6C4B9D"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9D8008"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457D03"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D9A838"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1734CC"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5168C0"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Termenii de executare</w:t>
                  </w:r>
                </w:p>
                <w:p w14:paraId="282C644B" w14:textId="77777777" w:rsidR="00DE3E62" w:rsidRPr="00DE3E62" w:rsidRDefault="00DE3E62" w:rsidP="00DE3E62">
                  <w:pPr>
                    <w:tabs>
                      <w:tab w:val="left" w:pos="1134"/>
                    </w:tabs>
                    <w:spacing w:after="0" w:line="240" w:lineRule="auto"/>
                    <w:ind w:left="720"/>
                    <w:outlineLvl w:val="0"/>
                    <w:rPr>
                      <w:rFonts w:ascii="Times New Roman" w:eastAsia="Times New Roman" w:hAnsi="Times New Roman" w:cs="Times New Roman"/>
                      <w:b/>
                      <w:bCs/>
                      <w:kern w:val="0"/>
                      <w:lang w:val="ro-MD"/>
                      <w14:ligatures w14:val="none"/>
                    </w:rPr>
                  </w:pPr>
                </w:p>
              </w:tc>
            </w:tr>
            <w:tr w:rsidR="00DE3E62" w:rsidRPr="007C156B" w14:paraId="364F20B4" w14:textId="77777777" w:rsidTr="000F442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BB2A3E"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5070A1"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FD9DBE"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8993FE9"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A35CF32"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5A8D40"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E9B328"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8AD661"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DE3E62" w:rsidRPr="007C156B" w14:paraId="29F93CF0" w14:textId="77777777" w:rsidTr="000F442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A66E96"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ED381F"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8EEFFA"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99272F"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80F5FC"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69C26C"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54AF6F"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DAF516"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DE3E62" w:rsidRPr="007C156B" w14:paraId="7E83C22E" w14:textId="77777777" w:rsidTr="000F4428">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9A39349"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73563806"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4DB03C95"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7D110A73"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1CAD451"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D3FE8B1"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07CE89CC"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9891321"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SEMNĂTURILE PĂRŢILOR</w:t>
                  </w:r>
                </w:p>
                <w:p w14:paraId="3AAF9F6C"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p>
              </w:tc>
            </w:tr>
            <w:tr w:rsidR="00DE3E62" w:rsidRPr="007C156B" w14:paraId="58FC32D5" w14:textId="77777777" w:rsidTr="000F4428">
              <w:tc>
                <w:tcPr>
                  <w:tcW w:w="5303" w:type="dxa"/>
                  <w:gridSpan w:val="5"/>
                  <w:tcBorders>
                    <w:top w:val="nil"/>
                    <w:left w:val="nil"/>
                    <w:bottom w:val="nil"/>
                    <w:right w:val="nil"/>
                  </w:tcBorders>
                  <w:tcMar>
                    <w:top w:w="24" w:type="dxa"/>
                    <w:left w:w="48" w:type="dxa"/>
                    <w:bottom w:w="24" w:type="dxa"/>
                    <w:right w:w="48" w:type="dxa"/>
                  </w:tcMar>
                  <w:hideMark/>
                </w:tcPr>
                <w:p w14:paraId="1FBD57A6"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ANTREPRENOR</w:t>
                  </w:r>
                </w:p>
                <w:p w14:paraId="3DD83560" w14:textId="77777777" w:rsidR="00DE3E62" w:rsidRPr="00DE3E62" w:rsidRDefault="00DE3E62" w:rsidP="00DE3E62">
                  <w:pPr>
                    <w:tabs>
                      <w:tab w:val="left" w:pos="1134"/>
                    </w:tabs>
                    <w:spacing w:after="0" w:line="240" w:lineRule="auto"/>
                    <w:ind w:left="720"/>
                    <w:outlineLvl w:val="0"/>
                    <w:rPr>
                      <w:rFonts w:ascii="Times New Roman" w:eastAsia="Times New Roman" w:hAnsi="Times New Roman" w:cs="Times New Roman"/>
                      <w:kern w:val="0"/>
                      <w:lang w:val="ro-MD"/>
                      <w14:ligatures w14:val="none"/>
                    </w:rPr>
                  </w:pPr>
                </w:p>
                <w:p w14:paraId="2A8474F3" w14:textId="77777777" w:rsidR="00DE3E62" w:rsidRPr="00DE3E62" w:rsidRDefault="00DE3E62" w:rsidP="00DE3E62">
                  <w:pPr>
                    <w:spacing w:after="0" w:line="240" w:lineRule="auto"/>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36875649"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BENEFICIAR</w:t>
                  </w:r>
                </w:p>
                <w:p w14:paraId="0105F75B"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5CEF0073" w14:textId="77777777" w:rsidR="00DE3E62" w:rsidRPr="00DE3E62" w:rsidRDefault="00DE3E62" w:rsidP="00DE3E6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57F123ED"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tc>
            </w:tr>
          </w:tbl>
          <w:p w14:paraId="5E36F942"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0537AF"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362531"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D3DA2F1"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0A0BEBB"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C1FB35"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9CEC99D"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D197010"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3ED0276"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6842B08"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773944C"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80CD889"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FDBF110"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3BBBEDD"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4960C22"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B5C6B1C"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3860D8D"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8C2C824"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4384F8D3"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F4A9822"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4BBB3641"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Anexa nr. 26</w:t>
            </w:r>
          </w:p>
          <w:p w14:paraId="681D36A6"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43C672B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2F2CC734"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3E2EA1C"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33C144F"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2E3CFE7" w14:textId="77777777" w:rsidR="00DE3E62" w:rsidRPr="00DE3E62" w:rsidRDefault="00DE3E62" w:rsidP="00DE3E62">
            <w:pPr>
              <w:spacing w:after="0" w:line="240" w:lineRule="auto"/>
              <w:jc w:val="center"/>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CONTRACT – MODEL</w:t>
            </w:r>
          </w:p>
          <w:p w14:paraId="78AB830B" w14:textId="77777777" w:rsidR="00DE3E62" w:rsidRPr="00DE3E62" w:rsidRDefault="00DE3E62" w:rsidP="00DE3E62">
            <w:pPr>
              <w:spacing w:after="0" w:line="240" w:lineRule="auto"/>
              <w:jc w:val="center"/>
              <w:rPr>
                <w:rFonts w:ascii="Times New Roman" w:eastAsia="Times New Roman" w:hAnsi="Times New Roman" w:cs="Times New Roman"/>
                <w:b/>
                <w:kern w:val="0"/>
                <w:lang w:val="ro-MD"/>
                <w14:ligatures w14:val="none"/>
              </w:rPr>
            </w:pPr>
          </w:p>
          <w:p w14:paraId="66CF2AB1"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4A5B639"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caps/>
                <w:noProof/>
                <w:kern w:val="0"/>
                <w:lang w:val="ro-MD"/>
                <w14:ligatures w14:val="none"/>
              </w:rPr>
              <w:t>Contract</w:t>
            </w:r>
            <w:r w:rsidRPr="00DE3E62">
              <w:rPr>
                <w:rFonts w:ascii="Times New Roman" w:eastAsia="Times New Roman" w:hAnsi="Times New Roman" w:cs="Times New Roman"/>
                <w:b/>
                <w:noProof/>
                <w:kern w:val="0"/>
                <w:lang w:val="ro-MD"/>
                <w14:ligatures w14:val="none"/>
              </w:rPr>
              <w:t xml:space="preserve"> nr.  </w:t>
            </w:r>
            <w:r w:rsidRPr="00DE3E62">
              <w:rPr>
                <w:rFonts w:ascii="Times New Roman" w:eastAsia="Times New Roman" w:hAnsi="Times New Roman" w:cs="Times New Roman"/>
                <w:noProof/>
                <w:kern w:val="0"/>
                <w:u w:val="single"/>
                <w:lang w:val="ro-MD"/>
                <w14:ligatures w14:val="none"/>
              </w:rPr>
              <w:t>______________</w:t>
            </w:r>
          </w:p>
          <w:p w14:paraId="544C6E17" w14:textId="77777777" w:rsidR="00DE3E62" w:rsidRPr="00DE3E62" w:rsidRDefault="00DE3E62" w:rsidP="00DE3E62">
            <w:pPr>
              <w:spacing w:after="0" w:line="240" w:lineRule="auto"/>
              <w:jc w:val="center"/>
              <w:rPr>
                <w:rFonts w:ascii="Times New Roman" w:eastAsia="Times New Roman" w:hAnsi="Times New Roman" w:cs="Times New Roman"/>
                <w:b/>
                <w:i/>
                <w:noProof/>
                <w:kern w:val="0"/>
                <w:lang w:val="ro-MD"/>
                <w14:ligatures w14:val="none"/>
              </w:rPr>
            </w:pPr>
            <w:r w:rsidRPr="00DE3E62">
              <w:rPr>
                <w:rFonts w:ascii="Times New Roman" w:eastAsia="Times New Roman" w:hAnsi="Times New Roman" w:cs="Times New Roman"/>
                <w:b/>
                <w:noProof/>
                <w:kern w:val="0"/>
                <w:lang w:val="ro-MD"/>
                <w14:ligatures w14:val="none"/>
              </w:rPr>
              <w:t xml:space="preserve">de achiziţionare aserviciilor de proiectare </w:t>
            </w:r>
          </w:p>
          <w:p w14:paraId="132849D7"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BA57CA6" w14:textId="77777777" w:rsidR="00DE3E62" w:rsidRPr="00DE3E62" w:rsidRDefault="00DE3E62" w:rsidP="00DE3E62">
            <w:pPr>
              <w:spacing w:after="0" w:line="240" w:lineRule="auto"/>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b/>
                <w:noProof/>
                <w:kern w:val="0"/>
                <w:lang w:val="ro-MD"/>
                <w14:ligatures w14:val="none"/>
              </w:rPr>
              <w:t xml:space="preserve">”___” _____________  202..                                                                 </w:t>
            </w:r>
            <w:r w:rsidRPr="00DE3E62">
              <w:rPr>
                <w:rFonts w:ascii="Times New Roman" w:eastAsia="Times New Roman" w:hAnsi="Times New Roman" w:cs="Times New Roman"/>
                <w:noProof/>
                <w:kern w:val="0"/>
                <w:lang w:val="ro-MD"/>
                <w14:ligatures w14:val="none"/>
              </w:rPr>
              <w:t>oraș/municipiu</w:t>
            </w:r>
            <w:r w:rsidRPr="00DE3E62">
              <w:rPr>
                <w:rFonts w:ascii="Times New Roman" w:eastAsia="Times New Roman" w:hAnsi="Times New Roman" w:cs="Times New Roman"/>
                <w:b/>
                <w:noProof/>
                <w:kern w:val="0"/>
                <w:lang w:val="ro-MD"/>
                <w14:ligatures w14:val="none"/>
              </w:rPr>
              <w:t>…...………</w:t>
            </w:r>
          </w:p>
          <w:p w14:paraId="66ABA0FA"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14B8B42" w14:textId="77777777" w:rsidR="00DE3E62" w:rsidRPr="00DE3E62" w:rsidRDefault="00DE3E62" w:rsidP="00DE3E62">
            <w:pPr>
              <w:numPr>
                <w:ilvl w:val="0"/>
                <w:numId w:val="32"/>
              </w:numPr>
              <w:tabs>
                <w:tab w:val="left" w:pos="1134"/>
              </w:tabs>
              <w:spacing w:after="0" w:line="240" w:lineRule="auto"/>
              <w:jc w:val="center"/>
              <w:rPr>
                <w:rFonts w:ascii="Times New Roman" w:eastAsia="Times New Roman" w:hAnsi="Times New Roman" w:cs="Times New Roman"/>
                <w:b/>
                <w:kern w:val="28"/>
                <w:lang w:val="ro-MD"/>
                <w14:ligatures w14:val="none"/>
              </w:rPr>
            </w:pPr>
            <w:r w:rsidRPr="00DE3E62">
              <w:rPr>
                <w:rFonts w:ascii="Times New Roman" w:eastAsia="Times New Roman" w:hAnsi="Times New Roman" w:cs="Times New Roman"/>
                <w:b/>
                <w:kern w:val="28"/>
                <w:lang w:val="ro-MD"/>
                <w14:ligatures w14:val="none"/>
              </w:rPr>
              <w:t>PARTEA GENERALĂ</w:t>
            </w:r>
          </w:p>
          <w:p w14:paraId="2A2A4728" w14:textId="77777777" w:rsidR="00DE3E62" w:rsidRPr="00DE3E62" w:rsidRDefault="00DE3E62" w:rsidP="00DE3E6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DE3E62">
              <w:rPr>
                <w:rFonts w:ascii="Times New Roman" w:eastAsia="Times New Roman" w:hAnsi="Times New Roman" w:cs="Times New Roman"/>
                <w:kern w:val="28"/>
                <w:sz w:val="20"/>
                <w:szCs w:val="20"/>
                <w:lang w:val="ro-MD"/>
                <w14:ligatures w14:val="none"/>
              </w:rPr>
              <w:t xml:space="preserve">                    (OBLIGATORIU)</w:t>
            </w:r>
          </w:p>
          <w:p w14:paraId="32F89DC0" w14:textId="77777777" w:rsidR="00DE3E62" w:rsidRPr="00DE3E62" w:rsidRDefault="00DE3E62" w:rsidP="00DE3E6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DE3E62" w:rsidRPr="00DE3E62" w14:paraId="389C2540" w14:textId="77777777" w:rsidTr="000F4428">
              <w:tc>
                <w:tcPr>
                  <w:tcW w:w="2650" w:type="pct"/>
                </w:tcPr>
                <w:p w14:paraId="06C8AEE3"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Beneficiar</w:t>
                  </w:r>
                </w:p>
              </w:tc>
              <w:tc>
                <w:tcPr>
                  <w:tcW w:w="2350" w:type="pct"/>
                </w:tcPr>
                <w:p w14:paraId="5BE9EFAA"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Antreprenor</w:t>
                  </w:r>
                </w:p>
              </w:tc>
            </w:tr>
            <w:tr w:rsidR="00DE3E62" w:rsidRPr="007C156B" w14:paraId="301EE0F1" w14:textId="77777777" w:rsidTr="000F4428">
              <w:tc>
                <w:tcPr>
                  <w:tcW w:w="2650" w:type="pct"/>
                </w:tcPr>
                <w:p w14:paraId="594DCF9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w:t>
                  </w:r>
                  <w:r w:rsidRPr="00DE3E62">
                    <w:rPr>
                      <w:rFonts w:ascii="Times New Roman" w:eastAsia="Times New Roman" w:hAnsi="Times New Roman" w:cs="Times New Roman"/>
                      <w:noProof/>
                      <w:kern w:val="0"/>
                      <w:lang w:val="ro-MD"/>
                      <w14:ligatures w14:val="none"/>
                    </w:rPr>
                    <w:t xml:space="preserve">reprezentat prin director …………, care acţionează în baza statutului întreprinderii, denumit în continuare </w:t>
                  </w:r>
                  <w:r w:rsidRPr="00DE3E62">
                    <w:rPr>
                      <w:rFonts w:ascii="Times New Roman" w:eastAsia="Times New Roman" w:hAnsi="Times New Roman" w:cs="Times New Roman"/>
                      <w:i/>
                      <w:noProof/>
                      <w:kern w:val="0"/>
                      <w:lang w:val="ro-MD"/>
                      <w14:ligatures w14:val="none"/>
                    </w:rPr>
                    <w:t>Beneficiar</w:t>
                  </w:r>
                  <w:r w:rsidRPr="00DE3E62">
                    <w:rPr>
                      <w:rFonts w:ascii="Times New Roman" w:eastAsia="Times New Roman" w:hAnsi="Times New Roman" w:cs="Times New Roman"/>
                      <w:noProof/>
                      <w:kern w:val="0"/>
                      <w:lang w:val="ro-MD"/>
                      <w14:ligatures w14:val="none"/>
                    </w:rPr>
                    <w:t xml:space="preserve">, </w:t>
                  </w:r>
                  <w:r w:rsidRPr="00DE3E62">
                    <w:rPr>
                      <w:rFonts w:ascii="Times New Roman" w:eastAsia="Times New Roman" w:hAnsi="Times New Roman" w:cs="Times New Roman"/>
                      <w:i/>
                      <w:noProof/>
                      <w:kern w:val="0"/>
                      <w:lang w:val="ro-MD"/>
                      <w14:ligatures w14:val="none"/>
                    </w:rPr>
                    <w:t xml:space="preserve">IDNO, </w:t>
                  </w:r>
                  <w:r w:rsidRPr="00DE3E62">
                    <w:rPr>
                      <w:rFonts w:ascii="Times New Roman" w:eastAsia="Times New Roman" w:hAnsi="Times New Roman" w:cs="Times New Roman"/>
                      <w:noProof/>
                      <w:kern w:val="0"/>
                      <w:lang w:val="ro-MD"/>
                      <w14:ligatures w14:val="none"/>
                    </w:rPr>
                    <w:t xml:space="preserve"> pe de o parte,</w:t>
                  </w:r>
                </w:p>
              </w:tc>
              <w:tc>
                <w:tcPr>
                  <w:tcW w:w="2350" w:type="pct"/>
                </w:tcPr>
                <w:p w14:paraId="19215DF9"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w:t>
                  </w:r>
                  <w:r w:rsidRPr="00DE3E62">
                    <w:rPr>
                      <w:rFonts w:ascii="Times New Roman" w:eastAsia="Times New Roman" w:hAnsi="Times New Roman" w:cs="Times New Roman"/>
                      <w:noProof/>
                      <w:kern w:val="0"/>
                      <w:lang w:val="ro-MD"/>
                      <w14:ligatures w14:val="none"/>
                    </w:rPr>
                    <w:t xml:space="preserve">reprezentat prin director  ………….,care acţionează în baza statutului întreprinderii, denumit în continuare </w:t>
                  </w:r>
                  <w:r w:rsidRPr="00DE3E62">
                    <w:rPr>
                      <w:rFonts w:ascii="Times New Roman" w:eastAsia="Times New Roman" w:hAnsi="Times New Roman" w:cs="Times New Roman"/>
                      <w:i/>
                      <w:noProof/>
                      <w:kern w:val="0"/>
                      <w:lang w:val="ro-MD"/>
                      <w14:ligatures w14:val="none"/>
                    </w:rPr>
                    <w:t xml:space="preserve">Antreprenor, IDNO, </w:t>
                  </w:r>
                  <w:r w:rsidRPr="00DE3E62">
                    <w:rPr>
                      <w:rFonts w:ascii="Times New Roman" w:eastAsia="Times New Roman" w:hAnsi="Times New Roman" w:cs="Times New Roman"/>
                      <w:noProof/>
                      <w:kern w:val="0"/>
                      <w:lang w:val="ro-MD"/>
                      <w14:ligatures w14:val="none"/>
                    </w:rPr>
                    <w:t xml:space="preserve"> pe de altă parte,</w:t>
                  </w:r>
                </w:p>
              </w:tc>
            </w:tr>
          </w:tbl>
          <w:p w14:paraId="2BA83BF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ambii (denumiţi în continuare </w:t>
            </w:r>
            <w:r w:rsidRPr="00DE3E62">
              <w:rPr>
                <w:rFonts w:ascii="Times New Roman" w:eastAsia="Times New Roman" w:hAnsi="Times New Roman" w:cs="Times New Roman"/>
                <w:i/>
                <w:noProof/>
                <w:kern w:val="0"/>
                <w:lang w:val="ro-MD"/>
                <w14:ligatures w14:val="none"/>
              </w:rPr>
              <w:t>Părţi</w:t>
            </w:r>
            <w:r w:rsidRPr="00DE3E62">
              <w:rPr>
                <w:rFonts w:ascii="Times New Roman" w:eastAsia="Times New Roman" w:hAnsi="Times New Roman" w:cs="Times New Roman"/>
                <w:noProof/>
                <w:kern w:val="0"/>
                <w:lang w:val="ro-MD"/>
                <w14:ligatures w14:val="none"/>
              </w:rPr>
              <w:t>), au încheiat prezentul Contract referitor la următoarele:</w:t>
            </w:r>
          </w:p>
          <w:p w14:paraId="70115855" w14:textId="77777777" w:rsidR="00DE3E62" w:rsidRPr="00DE3E62" w:rsidRDefault="00DE3E62" w:rsidP="00DE3E6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64769A6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 Achiziţionarea </w:t>
            </w:r>
            <w:r w:rsidRPr="00DE3E62">
              <w:rPr>
                <w:rFonts w:ascii="Times New Roman" w:eastAsia="Times New Roman" w:hAnsi="Times New Roman" w:cs="Times New Roman"/>
                <w:b/>
                <w:noProof/>
                <w:kern w:val="0"/>
                <w:lang w:val="ro-MD"/>
                <w14:ligatures w14:val="none"/>
              </w:rPr>
              <w:t>serviciilor de proiectare …………..,</w:t>
            </w:r>
            <w:r w:rsidRPr="00DE3E62">
              <w:rPr>
                <w:rFonts w:ascii="Times New Roman" w:eastAsia="Times New Roman" w:hAnsi="Times New Roman" w:cs="Times New Roman"/>
                <w:noProof/>
                <w:kern w:val="0"/>
                <w:lang w:val="ro-MD"/>
                <w14:ligatures w14:val="none"/>
              </w:rPr>
              <w:t xml:space="preserve"> denumite în </w:t>
            </w:r>
            <w:r w:rsidRPr="00DE3E62">
              <w:rPr>
                <w:rFonts w:ascii="Times New Roman" w:eastAsia="Times New Roman" w:hAnsi="Times New Roman" w:cs="Times New Roman"/>
                <w:noProof/>
                <w:kern w:val="0"/>
                <w:shd w:val="clear" w:color="auto" w:fill="FFFFFF" w:themeFill="background1"/>
                <w:lang w:val="ro-MD"/>
                <w14:ligatures w14:val="none"/>
              </w:rPr>
              <w:t>continuare Lucrări</w:t>
            </w:r>
            <w:r w:rsidRPr="00DE3E62">
              <w:rPr>
                <w:rFonts w:ascii="Times New Roman" w:eastAsia="Times New Roman" w:hAnsi="Times New Roman" w:cs="Times New Roman"/>
                <w:noProof/>
                <w:kern w:val="0"/>
                <w:lang w:val="ro-MD"/>
                <w14:ligatures w14:val="none"/>
              </w:rPr>
              <w:t>, conform procedurii de achiziție publică nr…</w:t>
            </w:r>
            <w:r w:rsidRPr="00DE3E62">
              <w:rPr>
                <w:rFonts w:ascii="Times New Roman" w:eastAsia="Times New Roman" w:hAnsi="Times New Roman" w:cs="Times New Roman"/>
                <w:b/>
                <w:noProof/>
                <w:kern w:val="0"/>
                <w:shd w:val="clear" w:color="auto" w:fill="FFFFFF"/>
                <w:lang w:val="ro-MD"/>
                <w14:ligatures w14:val="none"/>
              </w:rPr>
              <w:t>……………</w:t>
            </w:r>
            <w:r w:rsidRPr="00DE3E62">
              <w:rPr>
                <w:rFonts w:ascii="Times New Roman" w:eastAsia="Times New Roman" w:hAnsi="Times New Roman" w:cs="Times New Roman"/>
                <w:noProof/>
                <w:kern w:val="0"/>
                <w:lang w:val="ro-MD"/>
                <w14:ligatures w14:val="none"/>
              </w:rPr>
              <w:t>din ………..în baza deciziei grupului de lucru al Beneficiarului din ………..</w:t>
            </w:r>
          </w:p>
          <w:p w14:paraId="350E666B" w14:textId="77777777" w:rsidR="00DE3E62" w:rsidRPr="00DE3E62" w:rsidRDefault="00DE3E62" w:rsidP="00DE3E6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047BDA29"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 Următoarele documente vor fi considerate părţi componente ale Contractului:</w:t>
            </w:r>
          </w:p>
          <w:p w14:paraId="1E6D0EB8" w14:textId="77777777" w:rsidR="00DE3E62" w:rsidRPr="00DE3E62" w:rsidRDefault="00DE3E62" w:rsidP="00DE3E62">
            <w:pPr>
              <w:numPr>
                <w:ilvl w:val="0"/>
                <w:numId w:val="27"/>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Formularul Contractului;</w:t>
            </w:r>
          </w:p>
          <w:p w14:paraId="58DA68AE" w14:textId="77777777" w:rsidR="00DE3E62" w:rsidRPr="00DE3E62" w:rsidRDefault="00DE3E62" w:rsidP="00DE3E62">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noProof/>
                <w:kern w:val="0"/>
                <w:lang w:val="ro-MD"/>
                <w14:ligatures w14:val="none"/>
              </w:rPr>
              <w:t>Formularul ofertei;</w:t>
            </w:r>
          </w:p>
          <w:p w14:paraId="4DEED21F" w14:textId="77777777" w:rsidR="00DE3E62" w:rsidRPr="00DE3E62" w:rsidRDefault="00DE3E62" w:rsidP="00DE3E62">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noProof/>
                <w:kern w:val="0"/>
                <w:lang w:val="ro-MD"/>
                <w14:ligatures w14:val="none"/>
              </w:rPr>
              <w:t>Caietul de sarcini;</w:t>
            </w:r>
          </w:p>
          <w:p w14:paraId="5DFFD337" w14:textId="77777777" w:rsidR="00DE3E62" w:rsidRPr="00DE3E62" w:rsidRDefault="00DE3E62" w:rsidP="00DE3E62">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noProof/>
                <w:kern w:val="0"/>
                <w:lang w:val="ro-MD"/>
                <w14:ligatures w14:val="none"/>
              </w:rPr>
              <w:t>Garanția de bună execuție.</w:t>
            </w:r>
          </w:p>
          <w:p w14:paraId="3A56CAA9"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 În cazul unor discrepanţe sau inconsecvenţe între documentele componente ale Contractului, documentele vor avea ordinea de prioritate enumerată în pct. 2.</w:t>
            </w:r>
          </w:p>
          <w:p w14:paraId="2EA97B87"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36F4C47B"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672285BD" w14:textId="77777777" w:rsidR="00DE3E62" w:rsidRPr="00DE3E62" w:rsidRDefault="00DE3E62" w:rsidP="00DE3E62">
            <w:pPr>
              <w:tabs>
                <w:tab w:val="left" w:pos="1134"/>
              </w:tabs>
              <w:spacing w:after="0" w:line="240" w:lineRule="auto"/>
              <w:ind w:left="710"/>
              <w:rPr>
                <w:rFonts w:ascii="Times New Roman" w:eastAsia="Times New Roman" w:hAnsi="Times New Roman" w:cs="Times New Roman"/>
                <w:kern w:val="28"/>
                <w:sz w:val="20"/>
                <w:szCs w:val="20"/>
                <w:lang w:val="ro-MD"/>
                <w14:ligatures w14:val="none"/>
              </w:rPr>
            </w:pPr>
          </w:p>
          <w:p w14:paraId="32718272"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 OBIECTUL CONTRACTULUI</w:t>
            </w:r>
          </w:p>
          <w:p w14:paraId="47A620A3"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1.1. Antreprenorul îşi asumă obligaţia de a presta Lucrările conform Specificaţiei, care este parte integrantă a prezentului Contract. </w:t>
            </w:r>
          </w:p>
          <w:p w14:paraId="4B3EE32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1.2. Beneficiarul se obligă, la rândul său, să achite şi să recepţioneze Lucrările livrate de Antreprenor. </w:t>
            </w:r>
          </w:p>
          <w:p w14:paraId="469D5C7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1.3. Calitatea Lucrărilor se atestă prin respectarea documentelor normative și standardelor de stat ale căror cerințe trebuie respectate la executarea documentației de proiect.</w:t>
            </w:r>
          </w:p>
          <w:p w14:paraId="1DF1CA8E" w14:textId="77777777" w:rsidR="00DE3E62" w:rsidRPr="00DE3E62" w:rsidRDefault="00DE3E62" w:rsidP="00DE3E6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5FF46454"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2.TERMENII ŞI CONDIŢIILE DE PRESTARE</w:t>
            </w:r>
          </w:p>
          <w:p w14:paraId="3DB9D3F1"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lastRenderedPageBreak/>
              <w:t xml:space="preserve">2.1.  Executarea Lucrărilor de proiectare se efectuează în conformitate cu parametrii tehnici şi cerinţele de bază la elaborarea proiectului stipulate în documentația de atribuire </w:t>
            </w:r>
            <w:r w:rsidRPr="00DE3E62">
              <w:rPr>
                <w:rFonts w:ascii="Times New Roman" w:eastAsia="Times New Roman" w:hAnsi="Times New Roman" w:cs="Times New Roman"/>
                <w:noProof/>
                <w:kern w:val="0"/>
                <w:shd w:val="clear" w:color="auto" w:fill="FFFFFF" w:themeFill="background1"/>
                <w:lang w:val="ro-MD"/>
                <w14:ligatures w14:val="none"/>
              </w:rPr>
              <w:t>şi anexa nr……..</w:t>
            </w:r>
            <w:r w:rsidRPr="00DE3E62">
              <w:rPr>
                <w:rFonts w:ascii="Times New Roman" w:eastAsia="Times New Roman" w:hAnsi="Times New Roman" w:cs="Times New Roman"/>
                <w:noProof/>
                <w:kern w:val="0"/>
                <w:lang w:val="ro-MD"/>
                <w14:ligatures w14:val="none"/>
              </w:rPr>
              <w:t xml:space="preserve">la prezentul Contract. </w:t>
            </w:r>
          </w:p>
          <w:p w14:paraId="1D048DD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2.2. Termenul limită de predare a documentaţiei de proiect şi deviz – </w:t>
            </w:r>
            <w:r w:rsidRPr="00DE3E62">
              <w:rPr>
                <w:rFonts w:ascii="Times New Roman" w:eastAsia="Times New Roman" w:hAnsi="Times New Roman" w:cs="Times New Roman"/>
                <w:b/>
                <w:noProof/>
                <w:kern w:val="0"/>
                <w:lang w:val="ro-MD"/>
                <w14:ligatures w14:val="none"/>
              </w:rPr>
              <w:t xml:space="preserve">............, inclusiv perioada de timp nesesară pentru verificarea documentației de către </w:t>
            </w:r>
            <w:r w:rsidRPr="00DE3E62">
              <w:rPr>
                <w:rFonts w:ascii="Times New Roman" w:eastAsia="Times New Roman" w:hAnsi="Times New Roman" w:cs="Times New Roman"/>
                <w:noProof/>
                <w:kern w:val="0"/>
                <w:lang w:val="ro-MD"/>
                <w14:ligatures w14:val="none"/>
              </w:rPr>
              <w:t>Î.S. „Serviciul de Stat pentru Verificarea și Expertizarea Proiectelor și Construcțiilor”, calculate din data semnării prezentului contract.</w:t>
            </w:r>
          </w:p>
          <w:p w14:paraId="52C1F09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7537538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2.4. Antreprenorul eliberează pentru Beneficiar documentaţia de proiect şi deviz în limba română, în volum de ….. exemplare + varianta electronică. </w:t>
            </w:r>
          </w:p>
          <w:p w14:paraId="668D36B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5279EDDD" w14:textId="77777777" w:rsidR="00DE3E62" w:rsidRPr="00DE3E62" w:rsidRDefault="00DE3E62" w:rsidP="00DE3E62">
            <w:pPr>
              <w:spacing w:after="0" w:line="240" w:lineRule="auto"/>
              <w:ind w:firstLine="720"/>
              <w:jc w:val="both"/>
              <w:rPr>
                <w:rFonts w:ascii="Times New Roman" w:eastAsia="Times New Roman" w:hAnsi="Times New Roman" w:cs="Times New Roman"/>
                <w:noProof/>
                <w:kern w:val="0"/>
                <w:lang w:val="ro-MD"/>
                <w14:ligatures w14:val="none"/>
              </w:rPr>
            </w:pPr>
          </w:p>
          <w:p w14:paraId="2AA72522"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3. PREŢUL ŞI CONDIŢIILE DE PLATĂ</w:t>
            </w:r>
          </w:p>
          <w:p w14:paraId="694847C4"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3.1. Preţul Lucrărilor conform prezentului Contract este stabilit în lei moldoveneşti.</w:t>
            </w:r>
          </w:p>
          <w:p w14:paraId="14F60FCF"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r w:rsidRPr="00DE3E62">
              <w:rPr>
                <w:rFonts w:ascii="Times New Roman" w:eastAsia="Times New Roman" w:hAnsi="Times New Roman" w:cs="Times New Roman"/>
                <w:noProof/>
                <w:kern w:val="0"/>
                <w:lang w:val="ro-MD"/>
                <w14:ligatures w14:val="none"/>
              </w:rPr>
              <w:t>3.2. Suma totală a prezentului Contract, inclusiv TVA, se stabileşte în lei moldoveneşti şi constituie</w:t>
            </w:r>
            <w:r w:rsidRPr="00DE3E62">
              <w:rPr>
                <w:rFonts w:ascii="Times New Roman" w:eastAsia="Times New Roman" w:hAnsi="Times New Roman" w:cs="Times New Roman"/>
                <w:b/>
                <w:noProof/>
                <w:kern w:val="0"/>
                <w:lang w:val="ro-MD"/>
                <w14:ligatures w14:val="none"/>
              </w:rPr>
              <w:t>……..</w:t>
            </w:r>
          </w:p>
          <w:p w14:paraId="3EC9375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3.3. Beneficiarul va achita Antreprenorului în două etape suma totală pentru Lucrările executate, după cum urmează:</w:t>
            </w:r>
          </w:p>
          <w:p w14:paraId="485DC958" w14:textId="77777777" w:rsidR="00DE3E62" w:rsidRPr="00DE3E62" w:rsidRDefault="00DE3E62" w:rsidP="00DE3E62">
            <w:pPr>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I etapă</w:t>
            </w:r>
            <w:r w:rsidRPr="00DE3E62">
              <w:rPr>
                <w:rFonts w:ascii="Times New Roman" w:eastAsia="Times New Roman" w:hAnsi="Times New Roman" w:cs="Times New Roman"/>
                <w:noProof/>
                <w:kern w:val="0"/>
                <w:lang w:val="ro-MD"/>
                <w14:ligatures w14:val="none"/>
              </w:rPr>
              <w:t xml:space="preserve"> – predarea raportului topogeodezic, hidrologic și geologic – </w:t>
            </w:r>
            <w:r w:rsidRPr="00DE3E62">
              <w:rPr>
                <w:rFonts w:ascii="Times New Roman" w:eastAsia="Times New Roman" w:hAnsi="Times New Roman" w:cs="Times New Roman"/>
                <w:b/>
                <w:noProof/>
                <w:kern w:val="0"/>
                <w:lang w:val="ro-MD"/>
                <w14:ligatures w14:val="none"/>
              </w:rPr>
              <w:t>…….., inclusiv TVA,</w:t>
            </w:r>
            <w:r w:rsidRPr="00DE3E62">
              <w:rPr>
                <w:rFonts w:ascii="Times New Roman" w:eastAsia="Times New Roman" w:hAnsi="Times New Roman" w:cs="Times New Roman"/>
                <w:noProof/>
                <w:kern w:val="0"/>
                <w:lang w:val="ro-MD"/>
                <w14:ligatures w14:val="none"/>
              </w:rPr>
              <w:t xml:space="preserve"> conform Specificației;</w:t>
            </w:r>
          </w:p>
          <w:p w14:paraId="510217A6" w14:textId="77777777" w:rsidR="00DE3E62" w:rsidRPr="00DE3E62" w:rsidRDefault="00DE3E62" w:rsidP="00DE3E62">
            <w:pPr>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noProof/>
                <w:kern w:val="0"/>
                <w:lang w:val="ro-MD"/>
                <w14:ligatures w14:val="none"/>
              </w:rPr>
              <w:t>II etapă</w:t>
            </w:r>
            <w:r w:rsidRPr="00DE3E62">
              <w:rPr>
                <w:rFonts w:ascii="Times New Roman" w:eastAsia="Times New Roman" w:hAnsi="Times New Roman" w:cs="Times New Roman"/>
                <w:noProof/>
                <w:kern w:val="0"/>
                <w:lang w:val="ro-MD"/>
                <w14:ligatures w14:val="none"/>
              </w:rPr>
              <w:t xml:space="preserve"> – predarea proiectului integral după primirea avizului pozitiv al Î.S.”Serviciul de Stat pentru Verificarea și Expertizarea Proiectelor și Construcțiilor” – </w:t>
            </w:r>
            <w:r w:rsidRPr="00DE3E62">
              <w:rPr>
                <w:rFonts w:ascii="Times New Roman" w:eastAsia="Times New Roman" w:hAnsi="Times New Roman" w:cs="Times New Roman"/>
                <w:b/>
                <w:noProof/>
                <w:kern w:val="0"/>
                <w:lang w:val="ro-MD"/>
                <w14:ligatures w14:val="none"/>
              </w:rPr>
              <w:t>……., inclusiv TVA,</w:t>
            </w:r>
            <w:r w:rsidRPr="00DE3E62">
              <w:rPr>
                <w:rFonts w:ascii="Times New Roman" w:eastAsia="Times New Roman" w:hAnsi="Times New Roman" w:cs="Times New Roman"/>
                <w:noProof/>
                <w:kern w:val="0"/>
                <w:lang w:val="ro-MD"/>
                <w14:ligatures w14:val="none"/>
              </w:rPr>
              <w:t xml:space="preserve"> conform Specificației. </w:t>
            </w:r>
          </w:p>
          <w:p w14:paraId="58521D9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3.4. Beneficiarul se obligă să achite Antreprenorului, potrivit pct. 3.3., în decurs de …… zile calindaristice, calculate din data semnării Actului de primire-predare a lucrărilor. </w:t>
            </w:r>
          </w:p>
          <w:p w14:paraId="6146CF7F"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3.5. Plăţile se vor efectua prin ……………, indicat în prezentul Contract.</w:t>
            </w:r>
          </w:p>
          <w:p w14:paraId="74933591" w14:textId="77777777" w:rsidR="00DE3E62" w:rsidRPr="00DE3E62" w:rsidRDefault="00DE3E62" w:rsidP="00DE3E6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4E7AF43C"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4. CONDIŢIILE DE PREDARE-PRIMIRE</w:t>
            </w:r>
          </w:p>
          <w:p w14:paraId="5DF885A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4.1. Lucrările se consideră predate de către Antreprenor şi recepţionate de către Beneficiar dacă:</w:t>
            </w:r>
          </w:p>
          <w:p w14:paraId="222D1C8F" w14:textId="77777777" w:rsidR="00DE3E62" w:rsidRPr="00DE3E62" w:rsidRDefault="00DE3E62" w:rsidP="00DE3E62">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cantitatea Lucrărilor corespunde informaţiei indicate în specificația la prezentul Contract; </w:t>
            </w:r>
          </w:p>
          <w:p w14:paraId="37AD6434" w14:textId="77777777" w:rsidR="00DE3E62" w:rsidRPr="00DE3E62" w:rsidRDefault="00DE3E62" w:rsidP="00DE3E62">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calitatea Lucrărilor corespunde documentelor normative și standardelor de stat.</w:t>
            </w:r>
          </w:p>
          <w:p w14:paraId="11E9F8F5" w14:textId="77777777" w:rsidR="00DE3E62" w:rsidRPr="00DE3E62" w:rsidRDefault="00DE3E62" w:rsidP="00DE3E62">
            <w:pPr>
              <w:spacing w:after="0" w:line="240" w:lineRule="auto"/>
              <w:ind w:firstLine="720"/>
              <w:jc w:val="center"/>
              <w:rPr>
                <w:rFonts w:ascii="Times New Roman" w:eastAsia="Times New Roman" w:hAnsi="Times New Roman" w:cs="Times New Roman"/>
                <w:b/>
                <w:noProof/>
                <w:kern w:val="0"/>
                <w:lang w:val="ro-MD"/>
                <w14:ligatures w14:val="none"/>
              </w:rPr>
            </w:pPr>
          </w:p>
          <w:p w14:paraId="58008F37"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5. STANDARDE</w:t>
            </w:r>
          </w:p>
          <w:p w14:paraId="2883245F"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5.1 Lucrările prestate în baza contractului vor respecta standardele prezentate de către Beneficiar în cerințele caietului de sarcini.</w:t>
            </w:r>
          </w:p>
          <w:p w14:paraId="4A171FD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5.2 Când nu este menţionat nici un standard sau reglementare aplicabilă, se vor respecta standardele sau alte reglementări autorizate în Republica Moldova.</w:t>
            </w:r>
          </w:p>
          <w:p w14:paraId="742E2278" w14:textId="77777777" w:rsidR="00DE3E62" w:rsidRPr="00DE3E62" w:rsidRDefault="00DE3E62" w:rsidP="00DE3E62">
            <w:pPr>
              <w:spacing w:after="0" w:line="240" w:lineRule="auto"/>
              <w:ind w:firstLine="720"/>
              <w:jc w:val="both"/>
              <w:rPr>
                <w:rFonts w:ascii="Times New Roman" w:eastAsia="Times New Roman" w:hAnsi="Times New Roman" w:cs="Times New Roman"/>
                <w:noProof/>
                <w:kern w:val="0"/>
                <w:lang w:val="ro-MD"/>
                <w14:ligatures w14:val="none"/>
              </w:rPr>
            </w:pPr>
          </w:p>
          <w:p w14:paraId="28ED56D9"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6. OBLIGAŢIILE PĂRŢILOR</w:t>
            </w:r>
          </w:p>
          <w:p w14:paraId="3429830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6.1. În baza prezentului Contract, Antreprenorul se obligă:</w:t>
            </w:r>
          </w:p>
          <w:p w14:paraId="37953063" w14:textId="77777777" w:rsidR="00DE3E62" w:rsidRPr="00DE3E62" w:rsidRDefault="00DE3E62" w:rsidP="00DE3E6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să depună garanţia de bună execuţie a contractului,în cuantum de .... din valoarea contractului, atribuită sub formă .......; </w:t>
            </w:r>
          </w:p>
          <w:p w14:paraId="716E1550" w14:textId="77777777" w:rsidR="00DE3E62" w:rsidRPr="00DE3E62" w:rsidRDefault="00DE3E62" w:rsidP="00DE3E6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să presteze Lucrările conform condiţiilor prevăzute de prezentul Contract;</w:t>
            </w:r>
          </w:p>
          <w:p w14:paraId="2734859E" w14:textId="77777777" w:rsidR="00DE3E62" w:rsidRPr="00DE3E62" w:rsidRDefault="00DE3E62" w:rsidP="00DE3E6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să indice t</w:t>
            </w:r>
            <w:r w:rsidRPr="00DE3E62">
              <w:rPr>
                <w:rFonts w:ascii="Times New Roman" w:eastAsia="Times New Roman" w:hAnsi="Times New Roman" w:cs="Times New Roman"/>
                <w:kern w:val="0"/>
                <w:lang w:val="ro-MD" w:eastAsia="ru-RU"/>
                <w14:ligatures w14:val="none"/>
              </w:rPr>
              <w:t>ermenul de garanție a lucrărilor;</w:t>
            </w:r>
          </w:p>
          <w:p w14:paraId="24F6B313" w14:textId="77777777" w:rsidR="00DE3E62" w:rsidRPr="00DE3E62" w:rsidRDefault="00DE3E62" w:rsidP="00DE3E6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lastRenderedPageBreak/>
              <w:t>să notifice Beneficiarul, după semnarea prezentului Contract, în decurs de …. zile calendaristice, prin notificare scrisă sau e-mail, despre începerea executării Lucrărilor;</w:t>
            </w:r>
          </w:p>
          <w:p w14:paraId="2740ADFB" w14:textId="77777777" w:rsidR="00DE3E62" w:rsidRPr="00DE3E62" w:rsidRDefault="00DE3E62" w:rsidP="00DE3E6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să asigure condiţiile corespunzătoare pentru recepţionarea Lucrărilor de către Beneficiar, în termenele stabilite, în corespundere cu cerinţele prezentului Contract;</w:t>
            </w:r>
          </w:p>
          <w:p w14:paraId="775F33FF" w14:textId="77777777" w:rsidR="00DE3E62" w:rsidRPr="00DE3E62" w:rsidRDefault="00DE3E62" w:rsidP="00DE3E6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1A5AB839" w14:textId="77777777" w:rsidR="00DE3E62" w:rsidRPr="00DE3E62" w:rsidRDefault="00DE3E62" w:rsidP="00DE3E6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să stabilească, în proiect, fazele determinante de execuție a lucrărilor și exercitarea supravegherii de autor asupra lucrărilor pe tot parcursul construcției;</w:t>
            </w:r>
          </w:p>
          <w:p w14:paraId="255A1C7B" w14:textId="77777777" w:rsidR="00DE3E62" w:rsidRPr="00DE3E62" w:rsidRDefault="00DE3E62" w:rsidP="00DE3E6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să stabilească modul de tratare a neconformităților și defectelor apărute în execuție, din vina sa, precum și să urmărească aplicarea pe șantier a soluțiilor adoptate;</w:t>
            </w:r>
          </w:p>
          <w:p w14:paraId="0D034FE3" w14:textId="77777777" w:rsidR="00DE3E62" w:rsidRPr="00DE3E62" w:rsidRDefault="00DE3E62" w:rsidP="00DE3E62">
            <w:pPr>
              <w:tabs>
                <w:tab w:val="left" w:pos="792"/>
              </w:tabs>
              <w:suppressAutoHyphens/>
              <w:spacing w:after="0" w:line="240" w:lineRule="auto"/>
              <w:ind w:left="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h) să participe la întocmirea cărții tehnice a construcției și la recepția lucrărilor executate.</w:t>
            </w:r>
          </w:p>
          <w:p w14:paraId="531C6997"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6.2.  În baza prezentului Contract, Beneficiarul se obligă:</w:t>
            </w:r>
          </w:p>
          <w:p w14:paraId="040BB38E" w14:textId="77777777" w:rsidR="00DE3E62" w:rsidRPr="00DE3E62" w:rsidRDefault="00DE3E62" w:rsidP="00DE3E62">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4FF3FF10" w14:textId="77777777" w:rsidR="00DE3E62" w:rsidRPr="00DE3E62" w:rsidRDefault="00DE3E62" w:rsidP="00DE3E62">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să asigure achitarea Lucrărilor prestate, respectând modalităţile şi termenele indicate în prezentul Contract;</w:t>
            </w:r>
          </w:p>
          <w:p w14:paraId="5E8CF6A8" w14:textId="77777777" w:rsidR="00DE3E62" w:rsidRPr="00DE3E62" w:rsidRDefault="00DE3E62" w:rsidP="00DE3E62">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să restituie Antreprenorului garanția de bună execuție a contractului în termen de … zile calendaristice, după recepționarea lucrărilor conform pct. 2.4. al Contractului. </w:t>
            </w:r>
          </w:p>
          <w:p w14:paraId="60DF6FCF" w14:textId="77777777" w:rsidR="00DE3E62" w:rsidRPr="00DE3E62" w:rsidRDefault="00DE3E62" w:rsidP="00DE3E62">
            <w:pPr>
              <w:spacing w:after="0" w:line="240" w:lineRule="auto"/>
              <w:ind w:firstLine="720"/>
              <w:jc w:val="center"/>
              <w:rPr>
                <w:rFonts w:ascii="Times New Roman" w:eastAsia="Times New Roman" w:hAnsi="Times New Roman" w:cs="Times New Roman"/>
                <w:b/>
                <w:noProof/>
                <w:kern w:val="0"/>
                <w:lang w:val="ro-MD"/>
                <w14:ligatures w14:val="none"/>
              </w:rPr>
            </w:pPr>
          </w:p>
          <w:p w14:paraId="76D13DCD"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7. JUSTIFICAREA DATORITĂ UNUI IMPEDIMENT</w:t>
            </w:r>
          </w:p>
          <w:p w14:paraId="543CC700"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AAB29A3"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noProof/>
                <w:kern w:val="0"/>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53691580"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16AADB0" w14:textId="77777777" w:rsidR="00DE3E62" w:rsidRPr="00DE3E62" w:rsidRDefault="00DE3E62" w:rsidP="00DE3E62">
            <w:pPr>
              <w:spacing w:after="0" w:line="240" w:lineRule="auto"/>
              <w:ind w:firstLine="720"/>
              <w:jc w:val="both"/>
              <w:rPr>
                <w:rFonts w:ascii="Times New Roman" w:eastAsia="Times New Roman" w:hAnsi="Times New Roman" w:cs="Times New Roman"/>
                <w:noProof/>
                <w:kern w:val="0"/>
                <w:lang w:val="ro-MD"/>
                <w14:ligatures w14:val="none"/>
              </w:rPr>
            </w:pPr>
          </w:p>
          <w:p w14:paraId="7495F8C6"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8. REZOLUȚIUNEA CONTRACTULUI</w:t>
            </w:r>
          </w:p>
          <w:p w14:paraId="3875BAD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8.1.Rezoluțiunea Contractului se poate realiza cu acordul comun al Părţilor.</w:t>
            </w:r>
          </w:p>
          <w:p w14:paraId="178DB9A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8.2. Contractul poate fi rezolvitîn mod unilateral în caz de:</w:t>
            </w:r>
          </w:p>
          <w:p w14:paraId="3318E715" w14:textId="77777777" w:rsidR="00DE3E62" w:rsidRPr="00DE3E62" w:rsidRDefault="00DE3E62" w:rsidP="00DE3E62">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refuz al Antreprenorului de a presta Lucrările prevăzute în prezentul Contract;         </w:t>
            </w:r>
          </w:p>
          <w:p w14:paraId="5D65E42C" w14:textId="77777777" w:rsidR="00DE3E62" w:rsidRPr="00DE3E62" w:rsidRDefault="00DE3E62" w:rsidP="00DE3E62">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nerespectare de către Antreprenor a termenelor de executare stabilite;</w:t>
            </w:r>
          </w:p>
          <w:p w14:paraId="28EF5A21" w14:textId="77777777" w:rsidR="00DE3E62" w:rsidRPr="00DE3E62" w:rsidRDefault="00DE3E62" w:rsidP="00DE3E62">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nerespectare de către Beneficiar a termenelor de plată a Lucrărilor;</w:t>
            </w:r>
          </w:p>
          <w:p w14:paraId="01617E48" w14:textId="77777777" w:rsidR="00DE3E62" w:rsidRPr="00DE3E62" w:rsidRDefault="00DE3E62" w:rsidP="00DE3E62">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nesatisfacere de către una dintre Părţi a pretenţiilor înaintate conform prezentului Contract;</w:t>
            </w:r>
          </w:p>
          <w:p w14:paraId="14363EEA" w14:textId="77777777" w:rsidR="00DE3E62" w:rsidRPr="00DE3E62" w:rsidRDefault="00DE3E62" w:rsidP="00DE3E62">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contractantul se afla, la momentul atribuirii lui, în una dintre situaţiile care ar fi determinat excluderea sa din procedura de atribuire potrivit art. 19 al Legii nr. 131/2015 privind achizițiile publice;</w:t>
            </w:r>
          </w:p>
          <w:p w14:paraId="001857AD" w14:textId="77777777" w:rsidR="00DE3E62" w:rsidRPr="00DE3E62" w:rsidRDefault="00DE3E62" w:rsidP="00DE3E62">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contractul a făcut obiectul unei modificări substanțiale care necesita o nouă procedură de achiziție publică în conformitate cu art. 76 al Legii nr. 131/2015 privind achizițiile publice;</w:t>
            </w:r>
          </w:p>
          <w:p w14:paraId="40E83D76" w14:textId="77777777" w:rsidR="00DE3E62" w:rsidRPr="00DE3E62" w:rsidRDefault="00DE3E62" w:rsidP="00DE3E62">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88A9D24"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lastRenderedPageBreak/>
              <w:t>8.3. Partea iniţiatoare a rezoluțiunii Contractului este obligată să comunice în termen de …… zile lucrătoare celeilalte Părţi despre intenţiile ei printr-o scrisoare motivată.</w:t>
            </w:r>
          </w:p>
          <w:p w14:paraId="68BB3F99"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8.4. Partea înştiinţată este obligată să răspundă în decurs de …. zile lucrătoare de la primirea notificării, după expirarea acestui termen Contractul se consideră încetat de drept.</w:t>
            </w:r>
          </w:p>
          <w:p w14:paraId="7283C26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43C59986"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9. RECLAMAŢII ŞI SANCŢIUNI</w:t>
            </w:r>
          </w:p>
          <w:p w14:paraId="0E9F74D6"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1651F057"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607DEEBA"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9.3. Antreprenorul este obligat să examineze pretenţiile înaintate în termen de ….. zile lucrătoare de la data primirii acestora şi să comunice, în scris, Beneficiarului despre decizia luată.</w:t>
            </w:r>
          </w:p>
          <w:p w14:paraId="5A3C4D74"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9.4.  În caz de recunoaştere a pretenţiilor, Antreprenorul este obligat, în termen  restrâns, să înlăture potrivit cerinţelor Contractului. </w:t>
            </w:r>
          </w:p>
          <w:p w14:paraId="56744CF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9.5. Antreprenorul poartă răspundere pentru calitatea Lucrărilor în limitele stabilite, inclusiv pentru viciile ascunse.</w:t>
            </w:r>
          </w:p>
          <w:p w14:paraId="46B92979"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9.6. Pentru refuzul de a presta Lucrările prevăzute în prezentul Contract, Antreprenorul suportă o penalitate în valoare de  ….% din suma totală a contractului. </w:t>
            </w:r>
          </w:p>
          <w:p w14:paraId="4878D1F6"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5E1B9D63"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6471C2B1"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p>
          <w:p w14:paraId="7B46F76F"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10. DREPTURI DE PROPRIETATE INTELECTUALĂ</w:t>
            </w:r>
          </w:p>
          <w:p w14:paraId="6C8F562E"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10.1. Antreprenorul are obligaţia să despăgubească Beneficiarul împotriva oricăror:</w:t>
            </w:r>
          </w:p>
          <w:p w14:paraId="51EA2277" w14:textId="77777777" w:rsidR="00DE3E62" w:rsidRPr="00DE3E62" w:rsidRDefault="00DE3E62" w:rsidP="00DE3E62">
            <w:pPr>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E38FD88" w14:textId="77777777" w:rsidR="00DE3E62" w:rsidRPr="00DE3E62" w:rsidRDefault="00DE3E62" w:rsidP="00DE3E62">
            <w:pPr>
              <w:spacing w:after="0" w:line="240" w:lineRule="auto"/>
              <w:ind w:firstLine="720"/>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 daune-interese, costuri, taxe şi cheltuieli de orice natură, aferente, cu excepţia situaţiei în care o astfel de încălcare rezultă din respectarea Caietului de sarcini.</w:t>
            </w:r>
          </w:p>
          <w:p w14:paraId="0B631D21" w14:textId="77777777" w:rsidR="00DE3E62" w:rsidRPr="00DE3E62" w:rsidRDefault="00DE3E62" w:rsidP="00DE3E62">
            <w:pPr>
              <w:spacing w:after="0" w:line="240" w:lineRule="auto"/>
              <w:ind w:firstLine="720"/>
              <w:jc w:val="both"/>
              <w:rPr>
                <w:rFonts w:ascii="Times New Roman" w:eastAsia="Times New Roman" w:hAnsi="Times New Roman" w:cs="Times New Roman"/>
                <w:noProof/>
                <w:kern w:val="0"/>
                <w:lang w:val="ro-MD"/>
                <w14:ligatures w14:val="none"/>
              </w:rPr>
            </w:pPr>
          </w:p>
          <w:p w14:paraId="746142D7" w14:textId="77777777" w:rsidR="00DE3E62" w:rsidRPr="00DE3E62" w:rsidRDefault="00DE3E62" w:rsidP="00DE3E62">
            <w:pPr>
              <w:spacing w:after="0" w:line="240" w:lineRule="auto"/>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11. DISPOZIŢII FINALE</w:t>
            </w:r>
          </w:p>
          <w:p w14:paraId="524E39BA"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1E0965B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11.2. De la data semnării prezentului Contract, toate negocierile purtate şi documentele  perfectate anterior, îşi pierd valabilitatea.</w:t>
            </w:r>
          </w:p>
          <w:p w14:paraId="699012D1"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572EC6FF"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11.4. Nici una dintre Părţi nu are dreptul să transmită obligaţiile şi drepturile sale stipulate în prezentul Contract unor terţe persoane, fără acordul în scris al celeilalte părţi.</w:t>
            </w:r>
          </w:p>
          <w:p w14:paraId="38951421"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11.5. Prezentul Contract este întocmit în două exemplare în limba de română, câte un exemplar pentru Antreprenor și Beneficiar.</w:t>
            </w:r>
          </w:p>
          <w:p w14:paraId="4A321A9E"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11.6. Prezentul Contract se consideră încheiat şi intră în vigoare la data semnării, fiind valabil până la ……………...</w:t>
            </w:r>
          </w:p>
          <w:p w14:paraId="7F33F710"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11.7. Prezentul Contract reprezintă acordul de voinţă al ambelor părţi şi este semnat astăzi,  “____” </w:t>
            </w:r>
          </w:p>
          <w:p w14:paraId="079A0E96"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3C2E4804"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568D8BC8"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0F3858B1"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7FAF3A64"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00600219"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7E3D1E9E"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09CC93AE"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084A3AE1"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22C173DA" w14:textId="77777777" w:rsidR="00DE3E62" w:rsidRPr="00DE3E62" w:rsidRDefault="00DE3E62" w:rsidP="00DE3E62">
            <w:pPr>
              <w:numPr>
                <w:ilvl w:val="0"/>
                <w:numId w:val="32"/>
              </w:numPr>
              <w:tabs>
                <w:tab w:val="left" w:pos="1134"/>
                <w:tab w:val="left" w:pos="2295"/>
              </w:tabs>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PARTEA CE ȚINE DE CONDIȚIILE</w:t>
            </w:r>
          </w:p>
          <w:p w14:paraId="728628D1" w14:textId="77777777" w:rsidR="00DE3E62" w:rsidRPr="00DE3E62" w:rsidRDefault="00DE3E62" w:rsidP="00DE3E62">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SPECIALE AL CONTRACTULUI</w:t>
            </w:r>
          </w:p>
          <w:p w14:paraId="1FD8C3BA"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w:t>
            </w:r>
            <w:r w:rsidRPr="00DE3E62">
              <w:rPr>
                <w:rFonts w:ascii="Times New Roman" w:eastAsia="Times New Roman" w:hAnsi="Times New Roman" w:cs="Times New Roman"/>
                <w:noProof/>
                <w:kern w:val="0"/>
                <w:sz w:val="20"/>
                <w:szCs w:val="20"/>
                <w:lang w:val="ro-MD"/>
                <w14:ligatures w14:val="none"/>
              </w:rPr>
              <w:t>LA NECESITATE)</w:t>
            </w:r>
          </w:p>
          <w:p w14:paraId="59D97C54"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0783807B"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5AE4999E"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0EE61F50"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2D4BFC88"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5723B749"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103B491C" w14:textId="77777777" w:rsidR="00DE3E62" w:rsidRPr="00DE3E62" w:rsidRDefault="00DE3E62" w:rsidP="00DE3E62">
            <w:pPr>
              <w:spacing w:after="0" w:line="276" w:lineRule="auto"/>
              <w:contextualSpacing/>
              <w:rPr>
                <w:rFonts w:ascii="Times New Roman" w:eastAsia="Times New Roman" w:hAnsi="Times New Roman" w:cs="Times New Roman"/>
                <w:noProof/>
                <w:kern w:val="0"/>
                <w:lang w:val="ro-MD"/>
                <w14:ligatures w14:val="none"/>
              </w:rPr>
            </w:pPr>
          </w:p>
          <w:p w14:paraId="4D7065A0" w14:textId="77777777" w:rsidR="00DE3E62" w:rsidRPr="00DE3E62" w:rsidRDefault="00DE3E62" w:rsidP="00DE3E62">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kern w:val="0"/>
                <w:lang w:val="ro-MD"/>
                <w14:ligatures w14:val="none"/>
              </w:rPr>
              <w:t>RECHIZITELE JURIDICE, POŞTALE ŞI DE PLĂŢI ALE PĂRŢILOR</w:t>
            </w:r>
          </w:p>
          <w:p w14:paraId="6BF79CA4" w14:textId="77777777" w:rsidR="00DE3E62" w:rsidRPr="00DE3E62" w:rsidRDefault="00DE3E62" w:rsidP="00DE3E62">
            <w:pPr>
              <w:tabs>
                <w:tab w:val="left" w:pos="2685"/>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3E62" w:rsidRPr="007C156B" w14:paraId="0FB18C3E" w14:textId="77777777" w:rsidTr="000F4428">
              <w:trPr>
                <w:jc w:val="center"/>
              </w:trPr>
              <w:tc>
                <w:tcPr>
                  <w:tcW w:w="5163" w:type="dxa"/>
                  <w:tcBorders>
                    <w:top w:val="nil"/>
                    <w:left w:val="nil"/>
                    <w:bottom w:val="nil"/>
                    <w:right w:val="nil"/>
                  </w:tcBorders>
                </w:tcPr>
                <w:p w14:paraId="1541208A" w14:textId="77777777" w:rsidR="00DE3E62" w:rsidRPr="00DE3E62" w:rsidRDefault="00DE3E62" w:rsidP="00DE3E62">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7E8A0367" w14:textId="77777777" w:rsidR="00DE3E62" w:rsidRPr="00DE3E62" w:rsidRDefault="00DE3E62" w:rsidP="00DE3E62">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iCs/>
                      <w:noProof/>
                      <w:kern w:val="0"/>
                      <w:lang w:val="ro-MD"/>
                      <w14:ligatures w14:val="none"/>
                    </w:rPr>
                    <w:t>BENEFICIARUL</w:t>
                  </w:r>
                </w:p>
              </w:tc>
            </w:tr>
            <w:tr w:rsidR="00DE3E62" w:rsidRPr="007C156B" w14:paraId="12C667B3" w14:textId="77777777" w:rsidTr="000F4428">
              <w:trPr>
                <w:jc w:val="center"/>
              </w:trPr>
              <w:tc>
                <w:tcPr>
                  <w:tcW w:w="5163" w:type="dxa"/>
                  <w:tcBorders>
                    <w:top w:val="nil"/>
                    <w:left w:val="nil"/>
                    <w:bottom w:val="nil"/>
                    <w:right w:val="nil"/>
                  </w:tcBorders>
                  <w:vAlign w:val="center"/>
                </w:tcPr>
                <w:p w14:paraId="295DE9E3"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12E26842"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Adresa poştală:</w:t>
                  </w:r>
                </w:p>
              </w:tc>
            </w:tr>
            <w:tr w:rsidR="00DE3E62" w:rsidRPr="007C156B" w14:paraId="36062F2C" w14:textId="77777777" w:rsidTr="000F4428">
              <w:trPr>
                <w:jc w:val="center"/>
              </w:trPr>
              <w:tc>
                <w:tcPr>
                  <w:tcW w:w="5163" w:type="dxa"/>
                  <w:tcBorders>
                    <w:top w:val="nil"/>
                    <w:left w:val="nil"/>
                    <w:bottom w:val="nil"/>
                    <w:right w:val="nil"/>
                  </w:tcBorders>
                  <w:vAlign w:val="center"/>
                </w:tcPr>
                <w:p w14:paraId="6084E896"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65DBA2EC"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Telefon:</w:t>
                  </w:r>
                </w:p>
              </w:tc>
            </w:tr>
            <w:tr w:rsidR="00DE3E62" w:rsidRPr="007C156B" w14:paraId="18EF2B91" w14:textId="77777777" w:rsidTr="000F4428">
              <w:trPr>
                <w:jc w:val="center"/>
              </w:trPr>
              <w:tc>
                <w:tcPr>
                  <w:tcW w:w="5163" w:type="dxa"/>
                  <w:tcBorders>
                    <w:top w:val="nil"/>
                    <w:left w:val="nil"/>
                    <w:bottom w:val="nil"/>
                    <w:right w:val="nil"/>
                  </w:tcBorders>
                  <w:vAlign w:val="center"/>
                </w:tcPr>
                <w:p w14:paraId="264C72FE"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5DE4431A"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Cod fiscal:</w:t>
                  </w:r>
                </w:p>
              </w:tc>
            </w:tr>
            <w:tr w:rsidR="00DE3E62" w:rsidRPr="007C156B" w14:paraId="0F15AC9D" w14:textId="77777777" w:rsidTr="000F4428">
              <w:trPr>
                <w:jc w:val="center"/>
              </w:trPr>
              <w:tc>
                <w:tcPr>
                  <w:tcW w:w="5163" w:type="dxa"/>
                  <w:tcBorders>
                    <w:top w:val="nil"/>
                    <w:left w:val="nil"/>
                    <w:bottom w:val="nil"/>
                    <w:right w:val="nil"/>
                  </w:tcBorders>
                  <w:vAlign w:val="center"/>
                </w:tcPr>
                <w:p w14:paraId="2A671B77"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50956A23"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Banca:</w:t>
                  </w:r>
                </w:p>
              </w:tc>
            </w:tr>
            <w:tr w:rsidR="00DE3E62" w:rsidRPr="007C156B" w14:paraId="2839B13E" w14:textId="77777777" w:rsidTr="000F4428">
              <w:trPr>
                <w:jc w:val="center"/>
              </w:trPr>
              <w:tc>
                <w:tcPr>
                  <w:tcW w:w="5163" w:type="dxa"/>
                  <w:tcBorders>
                    <w:top w:val="nil"/>
                    <w:left w:val="nil"/>
                    <w:bottom w:val="nil"/>
                    <w:right w:val="nil"/>
                  </w:tcBorders>
                  <w:vAlign w:val="center"/>
                </w:tcPr>
                <w:p w14:paraId="4D8BCC17"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07216C05"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Cod:</w:t>
                  </w:r>
                </w:p>
              </w:tc>
            </w:tr>
            <w:tr w:rsidR="00DE3E62" w:rsidRPr="007C156B" w14:paraId="04D16557" w14:textId="77777777" w:rsidTr="000F4428">
              <w:trPr>
                <w:jc w:val="center"/>
              </w:trPr>
              <w:tc>
                <w:tcPr>
                  <w:tcW w:w="5163" w:type="dxa"/>
                  <w:tcBorders>
                    <w:top w:val="nil"/>
                    <w:left w:val="nil"/>
                    <w:bottom w:val="nil"/>
                    <w:right w:val="nil"/>
                  </w:tcBorders>
                  <w:vAlign w:val="center"/>
                </w:tcPr>
                <w:p w14:paraId="48515E8E"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74A54EEA"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IBAN</w:t>
                  </w:r>
                </w:p>
              </w:tc>
            </w:tr>
            <w:tr w:rsidR="00DE3E62" w:rsidRPr="007C156B" w14:paraId="0C4B973E" w14:textId="77777777" w:rsidTr="000F4428">
              <w:trPr>
                <w:trHeight w:val="749"/>
                <w:jc w:val="center"/>
              </w:trPr>
              <w:tc>
                <w:tcPr>
                  <w:tcW w:w="5163" w:type="dxa"/>
                  <w:tcBorders>
                    <w:top w:val="nil"/>
                    <w:left w:val="nil"/>
                    <w:bottom w:val="nil"/>
                    <w:right w:val="nil"/>
                  </w:tcBorders>
                  <w:vAlign w:val="center"/>
                </w:tcPr>
                <w:p w14:paraId="702977AB" w14:textId="77777777" w:rsidR="00DE3E62" w:rsidRPr="00DE3E62" w:rsidRDefault="00DE3E62" w:rsidP="00DE3E6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01E0DCC0"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A816E85"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279A3B5"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F8A3ADC"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500D72D" w14:textId="77777777" w:rsidR="00DE3E62" w:rsidRPr="00DE3E62" w:rsidRDefault="00DE3E62" w:rsidP="00DE3E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4AF5DA59" w14:textId="77777777" w:rsidR="00DE3E62" w:rsidRPr="00DE3E62" w:rsidRDefault="00DE3E62" w:rsidP="00DE3E62">
            <w:pPr>
              <w:tabs>
                <w:tab w:val="left" w:pos="2685"/>
              </w:tabs>
              <w:spacing w:after="0" w:line="240" w:lineRule="auto"/>
              <w:contextualSpacing/>
              <w:jc w:val="center"/>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SEMNĂTURILE PĂRŢILOR</w:t>
            </w:r>
          </w:p>
          <w:p w14:paraId="54C66458" w14:textId="77777777" w:rsidR="00DE3E62" w:rsidRPr="00DE3E62" w:rsidRDefault="00DE3E62" w:rsidP="00DE3E62">
            <w:pPr>
              <w:tabs>
                <w:tab w:val="left" w:pos="2685"/>
              </w:tabs>
              <w:spacing w:after="0" w:line="240" w:lineRule="auto"/>
              <w:contextualSpacing/>
              <w:jc w:val="center"/>
              <w:rPr>
                <w:rFonts w:ascii="Times New Roman" w:eastAsia="Times New Roman" w:hAnsi="Times New Roman" w:cs="Times New Roman"/>
                <w:kern w:val="0"/>
                <w:lang w:val="ro-MD"/>
                <w14:ligatures w14:val="none"/>
              </w:rPr>
            </w:pPr>
          </w:p>
          <w:tbl>
            <w:tblPr>
              <w:tblW w:w="0" w:type="auto"/>
              <w:jc w:val="center"/>
              <w:tblLayout w:type="fixed"/>
              <w:tblLook w:val="04A0" w:firstRow="1" w:lastRow="0" w:firstColumn="1" w:lastColumn="0" w:noHBand="0" w:noVBand="1"/>
            </w:tblPr>
            <w:tblGrid>
              <w:gridCol w:w="5188"/>
              <w:gridCol w:w="4559"/>
            </w:tblGrid>
            <w:tr w:rsidR="00DE3E62" w:rsidRPr="007C156B" w14:paraId="54A89C57" w14:textId="77777777" w:rsidTr="000F4428">
              <w:trPr>
                <w:trHeight w:val="357"/>
                <w:jc w:val="center"/>
              </w:trPr>
              <w:tc>
                <w:tcPr>
                  <w:tcW w:w="5188" w:type="dxa"/>
                  <w:vAlign w:val="center"/>
                </w:tcPr>
                <w:p w14:paraId="5A045FE8"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ANTREPRENOR</w:t>
                  </w:r>
                </w:p>
              </w:tc>
              <w:tc>
                <w:tcPr>
                  <w:tcW w:w="4559" w:type="dxa"/>
                  <w:vAlign w:val="center"/>
                </w:tcPr>
                <w:p w14:paraId="74E01C3F"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BENEFICIAR</w:t>
                  </w:r>
                </w:p>
              </w:tc>
            </w:tr>
            <w:tr w:rsidR="00DE3E62" w:rsidRPr="007C156B" w14:paraId="13728CEA" w14:textId="77777777" w:rsidTr="000F4428">
              <w:trPr>
                <w:trHeight w:val="357"/>
                <w:jc w:val="center"/>
              </w:trPr>
              <w:tc>
                <w:tcPr>
                  <w:tcW w:w="5188" w:type="dxa"/>
                  <w:vAlign w:val="center"/>
                </w:tcPr>
                <w:p w14:paraId="63828E65"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229D9BE6"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tc>
            </w:tr>
          </w:tbl>
          <w:p w14:paraId="2C94B5FD"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016819A"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A76D0DA" w14:textId="77777777" w:rsidR="00DE3E62" w:rsidRPr="00DE3E62" w:rsidRDefault="00DE3E62" w:rsidP="00DE3E62">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1B372838" w14:textId="77777777" w:rsidR="00DE3E62" w:rsidRPr="00DE3E62" w:rsidRDefault="00DE3E62" w:rsidP="00DE3E62">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2E0EAAD6" w14:textId="77777777" w:rsidR="00DE3E62" w:rsidRPr="00DE3E62" w:rsidRDefault="00DE3E62" w:rsidP="00DE3E62">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03BC99F4"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56AE0AE"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03A7883"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2DF275"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43BB6D89"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08660481"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4CC77346"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1A9E16EE"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3DE25B6A"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2FD9B8C4"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4E920713"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532655DE"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00B90A0E"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55C37DD9"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47BFC19A" w14:textId="77777777" w:rsidR="00DE3E62" w:rsidRPr="00DE3E62" w:rsidRDefault="00DE3E62" w:rsidP="00DE3E62">
            <w:pPr>
              <w:tabs>
                <w:tab w:val="left" w:pos="2295"/>
              </w:tabs>
              <w:spacing w:after="0" w:line="240" w:lineRule="auto"/>
              <w:jc w:val="right"/>
              <w:rPr>
                <w:rFonts w:ascii="Times New Roman" w:eastAsia="Times New Roman" w:hAnsi="Times New Roman" w:cs="Times New Roman"/>
                <w:noProof/>
                <w:kern w:val="0"/>
                <w:lang w:val="ro-MD"/>
                <w14:ligatures w14:val="none"/>
              </w:rPr>
            </w:pPr>
          </w:p>
          <w:p w14:paraId="22731919" w14:textId="77777777" w:rsidR="00DE3E62" w:rsidRPr="00DE3E62" w:rsidRDefault="00DE3E62" w:rsidP="00DE3E6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Anexa nr. 1</w:t>
            </w:r>
          </w:p>
          <w:p w14:paraId="349699FE" w14:textId="77777777" w:rsidR="00DE3E62" w:rsidRPr="00DE3E62" w:rsidRDefault="00DE3E62" w:rsidP="00DE3E6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la Contractul nr. ___________</w:t>
            </w:r>
          </w:p>
          <w:p w14:paraId="109E6ACF" w14:textId="77777777" w:rsidR="00DE3E62" w:rsidRPr="00DE3E62" w:rsidRDefault="00DE3E62" w:rsidP="00DE3E6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din „____”  _____ 20_______</w:t>
            </w:r>
          </w:p>
          <w:p w14:paraId="28745042"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37AB47"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FB27838"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CBAC361"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3E61B35"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DAE9838"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E127F9F"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SPECIFICAŢII TEHNICE</w:t>
            </w:r>
          </w:p>
          <w:p w14:paraId="06B6EA88"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DE3E62" w:rsidRPr="00DE3E62" w14:paraId="12775421" w14:textId="77777777" w:rsidTr="000F442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5008DF"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7125F5"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CA04C3"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F25A818"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Specificarea tehnică deplină solicitată de către autoritatea contractantă</w:t>
                  </w:r>
                </w:p>
                <w:p w14:paraId="12AE9935"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383CBA"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bCs/>
                      <w:kern w:val="0"/>
                      <w:lang w:val="ro-MD"/>
                      <w14:ligatures w14:val="none"/>
                    </w:rPr>
                    <w:t>Specificarea tehnică</w:t>
                  </w:r>
                  <w:r w:rsidRPr="00DE3E62">
                    <w:rPr>
                      <w:rFonts w:ascii="Times New Roman" w:eastAsia="Times New Roman" w:hAnsi="Times New Roman" w:cs="Times New Roman"/>
                      <w:b/>
                      <w:noProof/>
                      <w:kern w:val="0"/>
                      <w:lang w:val="ro-MD"/>
                      <w14:ligatures w14:val="none"/>
                    </w:rPr>
                    <w:t>deplină propusă de către ofertant</w:t>
                  </w:r>
                </w:p>
                <w:p w14:paraId="3B7E876F"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001E7B54" w14:textId="77777777" w:rsidR="00DE3E62" w:rsidRPr="00DE3E62" w:rsidRDefault="00DE3E62" w:rsidP="00DE3E62">
                  <w:pPr>
                    <w:spacing w:after="0" w:line="240" w:lineRule="auto"/>
                    <w:ind w:left="378" w:right="377"/>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Standarde de</w:t>
                  </w:r>
                </w:p>
                <w:p w14:paraId="2C6DFC5D" w14:textId="77777777" w:rsidR="00DE3E62" w:rsidRPr="00DE3E62" w:rsidRDefault="00DE3E62" w:rsidP="00DE3E62">
                  <w:pPr>
                    <w:tabs>
                      <w:tab w:val="left" w:pos="1370"/>
                    </w:tabs>
                    <w:spacing w:after="0" w:line="240" w:lineRule="auto"/>
                    <w:ind w:left="378" w:right="377"/>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referinţă</w:t>
                  </w:r>
                </w:p>
              </w:tc>
            </w:tr>
            <w:tr w:rsidR="00DE3E62" w:rsidRPr="00DE3E62" w14:paraId="01C3989F" w14:textId="77777777" w:rsidTr="000F442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33DC6"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6C588DB"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200EAD"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DFE9E0"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1C06EC"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A426FB1"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r>
            <w:tr w:rsidR="00DE3E62" w:rsidRPr="00DE3E62" w14:paraId="607E02BB" w14:textId="77777777" w:rsidTr="000F442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C2AB88"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3B5ADA"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190A88"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B5B2C2"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97B4E3"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5D033E68"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r>
            <w:tr w:rsidR="00DE3E62" w:rsidRPr="00DE3E62" w14:paraId="330DB374" w14:textId="77777777" w:rsidTr="000F4428">
              <w:tc>
                <w:tcPr>
                  <w:tcW w:w="2261" w:type="dxa"/>
                  <w:gridSpan w:val="2"/>
                  <w:tcBorders>
                    <w:top w:val="single" w:sz="6" w:space="0" w:color="000000"/>
                    <w:left w:val="nil"/>
                    <w:bottom w:val="nil"/>
                    <w:right w:val="nil"/>
                  </w:tcBorders>
                </w:tcPr>
                <w:p w14:paraId="5D3BAFCD"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55D42C94"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47BF1331"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08500816"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0152D9D6"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27B8FCD"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394899FE"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31488781"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46833EB9"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340A1766"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023075E1"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1826F9B4"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2A463461"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p>
                <w:p w14:paraId="62542A61" w14:textId="77777777" w:rsidR="00DE3E62" w:rsidRPr="00DE3E62" w:rsidRDefault="00DE3E62" w:rsidP="00DE3E62">
                  <w:pPr>
                    <w:spacing w:after="0" w:line="240" w:lineRule="auto"/>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 xml:space="preserve">                 SEMNĂTURILE PĂRŢILOR</w:t>
                  </w:r>
                </w:p>
                <w:p w14:paraId="51EAAD78" w14:textId="77777777" w:rsidR="00DE3E62" w:rsidRPr="00DE3E62" w:rsidRDefault="00DE3E62" w:rsidP="00DE3E62">
                  <w:pPr>
                    <w:spacing w:after="0" w:line="240" w:lineRule="auto"/>
                    <w:rPr>
                      <w:rFonts w:ascii="Times New Roman" w:eastAsia="Times New Roman" w:hAnsi="Times New Roman" w:cs="Times New Roman"/>
                      <w:kern w:val="0"/>
                      <w:lang w:val="ro-MD"/>
                      <w14:ligatures w14:val="none"/>
                    </w:rPr>
                  </w:pPr>
                </w:p>
              </w:tc>
            </w:tr>
            <w:tr w:rsidR="00DE3E62" w:rsidRPr="007C156B" w14:paraId="2A363CEF" w14:textId="77777777" w:rsidTr="000F4428">
              <w:tc>
                <w:tcPr>
                  <w:tcW w:w="4763" w:type="dxa"/>
                  <w:gridSpan w:val="4"/>
                  <w:tcBorders>
                    <w:top w:val="nil"/>
                    <w:left w:val="nil"/>
                    <w:bottom w:val="nil"/>
                    <w:right w:val="nil"/>
                  </w:tcBorders>
                  <w:tcMar>
                    <w:top w:w="24" w:type="dxa"/>
                    <w:left w:w="48" w:type="dxa"/>
                    <w:bottom w:w="24" w:type="dxa"/>
                    <w:right w:w="48" w:type="dxa"/>
                  </w:tcMar>
                  <w:hideMark/>
                </w:tcPr>
                <w:p w14:paraId="2FAA4155"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Antreprenorul/Prestatorul de lucrări/de servicii de proiectare</w:t>
                  </w:r>
                </w:p>
                <w:p w14:paraId="31992BB4"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5C2E595A"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tc>
              <w:tc>
                <w:tcPr>
                  <w:tcW w:w="50" w:type="dxa"/>
                  <w:tcBorders>
                    <w:top w:val="nil"/>
                    <w:left w:val="nil"/>
                    <w:bottom w:val="nil"/>
                    <w:right w:val="nil"/>
                  </w:tcBorders>
                </w:tcPr>
                <w:p w14:paraId="7926BE0A" w14:textId="77777777" w:rsidR="00DE3E62" w:rsidRPr="00DE3E62" w:rsidRDefault="00DE3E62" w:rsidP="00DE3E62">
                  <w:pPr>
                    <w:keepNext/>
                    <w:keepLines/>
                    <w:spacing w:before="200" w:after="0" w:line="240" w:lineRule="auto"/>
                    <w:jc w:val="both"/>
                    <w:outlineLvl w:val="2"/>
                    <w:rPr>
                      <w:rFonts w:ascii="Times New Roman" w:eastAsia="Times New Roman" w:hAnsi="Times New Roman" w:cs="Times New Roman"/>
                      <w:b/>
                      <w:bCs/>
                      <w:kern w:val="0"/>
                      <w:lang w:val="ro-MD"/>
                      <w14:ligatures w14:val="none"/>
                    </w:rPr>
                  </w:pPr>
                </w:p>
              </w:tc>
              <w:tc>
                <w:tcPr>
                  <w:tcW w:w="4677" w:type="dxa"/>
                  <w:gridSpan w:val="2"/>
                  <w:tcBorders>
                    <w:top w:val="nil"/>
                    <w:left w:val="nil"/>
                    <w:bottom w:val="nil"/>
                    <w:right w:val="nil"/>
                  </w:tcBorders>
                  <w:tcMar>
                    <w:top w:w="24" w:type="dxa"/>
                    <w:left w:w="48" w:type="dxa"/>
                    <w:bottom w:w="24" w:type="dxa"/>
                    <w:right w:w="48" w:type="dxa"/>
                  </w:tcMar>
                  <w:hideMark/>
                </w:tcPr>
                <w:p w14:paraId="5E55787F" w14:textId="77777777" w:rsidR="00DE3E62" w:rsidRPr="00DE3E62" w:rsidRDefault="00DE3E62" w:rsidP="00DE3E62">
                  <w:pPr>
                    <w:spacing w:after="0" w:line="240" w:lineRule="auto"/>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 xml:space="preserve">                                  Beneficiar</w:t>
                  </w:r>
                </w:p>
                <w:p w14:paraId="0FFC8B83"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6680DF3A"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7900AE93"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tc>
            </w:tr>
          </w:tbl>
          <w:p w14:paraId="7DCC564A"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2317614D"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52FC89BC"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3D3CC511"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5F60F9DC"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265E6136"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0DC42ADD"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39AD1662"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40408CFC"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076D8228"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0F26ED82"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637257CF"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349F9A42"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69EDABB1"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5DE09DB6"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0D0F24FD"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190AB788"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4B2FAA08"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7E9AD5A3"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1502BB2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24D2F1E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4B980FBA"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Anexa nr. 2</w:t>
            </w:r>
          </w:p>
          <w:p w14:paraId="23A02B5D"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Contractul nr.__________</w:t>
            </w:r>
          </w:p>
          <w:p w14:paraId="52AC4BA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36DE25D9" w14:textId="77777777" w:rsidR="00DE3E62" w:rsidRPr="00DE3E62" w:rsidRDefault="00DE3E62" w:rsidP="00DE3E6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035EBED1" w14:textId="77777777" w:rsidR="00DE3E62" w:rsidRPr="00DE3E62" w:rsidRDefault="00DE3E62" w:rsidP="00DE3E6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64CB0841" w14:textId="77777777" w:rsidR="00DE3E62" w:rsidRPr="00DE3E62" w:rsidRDefault="00DE3E62" w:rsidP="00DE3E6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5C088585" w14:textId="77777777" w:rsidR="00DE3E62" w:rsidRPr="00DE3E62" w:rsidRDefault="00DE3E62" w:rsidP="00DE3E6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4DF72C56" w14:textId="77777777" w:rsidR="00DE3E62" w:rsidRPr="00DE3E62" w:rsidRDefault="00DE3E62" w:rsidP="00DE3E62">
            <w:pPr>
              <w:spacing w:after="0" w:line="240" w:lineRule="auto"/>
              <w:jc w:val="both"/>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 xml:space="preserve">        SPECIFICAŢII DE PREŢ</w:t>
            </w:r>
          </w:p>
          <w:p w14:paraId="1E6CC419" w14:textId="77777777" w:rsidR="00DE3E62" w:rsidRPr="00DE3E62" w:rsidRDefault="00DE3E62" w:rsidP="00DE3E6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E3E62" w:rsidRPr="00DE3E62" w14:paraId="2103A98E" w14:textId="77777777" w:rsidTr="000F442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ABB94A" w14:textId="77777777" w:rsidR="00DE3E62" w:rsidRPr="00DE3E62" w:rsidRDefault="00DE3E62" w:rsidP="00DE3E62">
                  <w:pPr>
                    <w:spacing w:after="0" w:line="240" w:lineRule="auto"/>
                    <w:ind w:right="-176"/>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F02D4A" w14:textId="77777777" w:rsidR="00DE3E62" w:rsidRPr="00DE3E62" w:rsidRDefault="00DE3E62" w:rsidP="00DE3E62">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 xml:space="preserve">      Denumirea</w:t>
                  </w:r>
                </w:p>
                <w:p w14:paraId="4C064ED1" w14:textId="77777777" w:rsidR="00DE3E62" w:rsidRPr="00DE3E62" w:rsidRDefault="00DE3E62" w:rsidP="00DE3E62">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 xml:space="preserve">      lucrărilor/</w:t>
                  </w:r>
                </w:p>
                <w:p w14:paraId="290A8716" w14:textId="77777777" w:rsidR="00DE3E62" w:rsidRPr="00DE3E62" w:rsidRDefault="00DE3E62" w:rsidP="00DE3E62">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 xml:space="preserve">     serviciilor</w:t>
                  </w:r>
                </w:p>
                <w:p w14:paraId="13ED24B2" w14:textId="77777777" w:rsidR="00DE3E62" w:rsidRPr="00DE3E62" w:rsidRDefault="00DE3E62" w:rsidP="00DE3E62">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A58201"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7922D3"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39D6EA" w14:textId="77777777" w:rsidR="00DE3E62" w:rsidRPr="00DE3E62" w:rsidRDefault="00DE3E62" w:rsidP="00DE3E62">
                  <w:pPr>
                    <w:spacing w:after="0" w:line="240" w:lineRule="auto"/>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F695D1"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Preţul unitar,</w:t>
                  </w:r>
                </w:p>
                <w:p w14:paraId="74DE3F5A"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314407"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0B7C69"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Termenii de executare/</w:t>
                  </w:r>
                </w:p>
                <w:p w14:paraId="71B0A700"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prestare</w:t>
                  </w:r>
                </w:p>
              </w:tc>
            </w:tr>
            <w:tr w:rsidR="00DE3E62" w:rsidRPr="00DE3E62" w14:paraId="54480046" w14:textId="77777777" w:rsidTr="000F442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8C7E7C"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DD22FB"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93B90D"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02ECE3C"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EAABB92"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EABFD4"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CE2885"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F53D93"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r>
            <w:tr w:rsidR="00DE3E62" w:rsidRPr="00DE3E62" w14:paraId="6758E9B8" w14:textId="77777777" w:rsidTr="000F442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3F6F65"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A15A18"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0A33D7"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73B93D"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9635D8"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9C93C2"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DD4FB9"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48224F"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tc>
            </w:tr>
            <w:tr w:rsidR="00DE3E62" w:rsidRPr="00DE3E62" w14:paraId="5BE5FD2D" w14:textId="77777777" w:rsidTr="000F4428">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90B1A73"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1A02891E"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6E53077B"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0252F3BF"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435D95D1"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78494BF1"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2EF3454D"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45B6726A"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03502560" w14:textId="77777777" w:rsidR="00DE3E62" w:rsidRPr="00DE3E62" w:rsidRDefault="00DE3E62" w:rsidP="00DE3E62">
                  <w:pPr>
                    <w:spacing w:after="0" w:line="240" w:lineRule="auto"/>
                    <w:jc w:val="both"/>
                    <w:rPr>
                      <w:rFonts w:ascii="Times New Roman" w:eastAsia="Times New Roman" w:hAnsi="Times New Roman" w:cs="Times New Roman"/>
                      <w:kern w:val="0"/>
                      <w:lang w:val="ro-MD"/>
                      <w14:ligatures w14:val="none"/>
                    </w:rPr>
                  </w:pPr>
                </w:p>
                <w:p w14:paraId="34B697B0"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SEMNĂTURILE PĂRŢILOR</w:t>
                  </w:r>
                </w:p>
              </w:tc>
            </w:tr>
            <w:tr w:rsidR="00DE3E62" w:rsidRPr="007C156B" w14:paraId="78D305E9" w14:textId="77777777" w:rsidTr="000F4428">
              <w:tc>
                <w:tcPr>
                  <w:tcW w:w="5303" w:type="dxa"/>
                  <w:gridSpan w:val="5"/>
                  <w:tcBorders>
                    <w:top w:val="nil"/>
                    <w:left w:val="nil"/>
                    <w:bottom w:val="nil"/>
                    <w:right w:val="nil"/>
                  </w:tcBorders>
                  <w:tcMar>
                    <w:top w:w="24" w:type="dxa"/>
                    <w:left w:w="48" w:type="dxa"/>
                    <w:bottom w:w="24" w:type="dxa"/>
                    <w:right w:w="48" w:type="dxa"/>
                  </w:tcMar>
                  <w:hideMark/>
                </w:tcPr>
                <w:p w14:paraId="212E87B5" w14:textId="77777777" w:rsidR="00DE3E62" w:rsidRPr="00DE3E62" w:rsidRDefault="00DE3E62" w:rsidP="00DE3E62">
                  <w:pPr>
                    <w:spacing w:after="0" w:line="240" w:lineRule="auto"/>
                    <w:jc w:val="center"/>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Antreprenorul/Prestatorul de lucrări/</w:t>
                  </w:r>
                </w:p>
                <w:p w14:paraId="1118F4DC"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de servicii de proiectare</w:t>
                  </w:r>
                </w:p>
                <w:p w14:paraId="0576680E"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2A82832E"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6BEF47FC"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Beneficiar</w:t>
                  </w:r>
                </w:p>
                <w:p w14:paraId="55A98B4D"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 </w:t>
                  </w:r>
                </w:p>
                <w:p w14:paraId="6451F372"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p w14:paraId="36F53A86" w14:textId="77777777" w:rsidR="00DE3E62" w:rsidRPr="00DE3E62" w:rsidRDefault="00DE3E62" w:rsidP="00DE3E62">
                  <w:pPr>
                    <w:spacing w:after="0" w:line="240" w:lineRule="auto"/>
                    <w:ind w:firstLine="567"/>
                    <w:jc w:val="both"/>
                    <w:rPr>
                      <w:rFonts w:ascii="Times New Roman" w:eastAsia="Times New Roman" w:hAnsi="Times New Roman" w:cs="Times New Roman"/>
                      <w:kern w:val="0"/>
                      <w:lang w:val="ro-MD"/>
                      <w14:ligatures w14:val="none"/>
                    </w:rPr>
                  </w:pPr>
                </w:p>
              </w:tc>
            </w:tr>
          </w:tbl>
          <w:p w14:paraId="5296B6AD" w14:textId="77777777" w:rsidR="00DE3E62" w:rsidRPr="00DE3E62" w:rsidRDefault="00DE3E62" w:rsidP="00DE3E6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7AEAEE93" w14:textId="77777777" w:rsidR="00DE3E62" w:rsidRPr="00DE3E62" w:rsidRDefault="00DE3E62" w:rsidP="00DE3E6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1CF748A" w14:textId="77777777" w:rsidR="00DE3E62" w:rsidRPr="00DE3E62" w:rsidRDefault="00DE3E62" w:rsidP="00DE3E62">
            <w:pPr>
              <w:autoSpaceDE w:val="0"/>
              <w:autoSpaceDN w:val="0"/>
              <w:adjustRightInd w:val="0"/>
              <w:spacing w:after="0" w:line="240" w:lineRule="auto"/>
              <w:ind w:right="23"/>
              <w:rPr>
                <w:rFonts w:ascii="Times New Roman" w:eastAsia="Times New Roman" w:hAnsi="Times New Roman" w:cs="Times New Roman"/>
                <w:b/>
                <w:bCs/>
                <w:noProof/>
                <w:kern w:val="0"/>
                <w:lang w:val="ro-MD"/>
                <w14:ligatures w14:val="none"/>
              </w:rPr>
            </w:pPr>
          </w:p>
          <w:p w14:paraId="2EB6A4C8"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2FDC4D8C"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3197B2E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23B60C0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19F7209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38A8EF82"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43F914BC"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459D4737"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3DC1D76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072779E"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263CE60"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59F11AE1"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11A11A0F"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p>
          <w:p w14:paraId="6C716FA3"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Anexa nr. 27</w:t>
            </w:r>
          </w:p>
          <w:p w14:paraId="56D4B746"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3987EA65"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2E380919" w14:textId="77777777" w:rsidR="00DE3E62" w:rsidRPr="00DE3E62" w:rsidRDefault="00DE3E62" w:rsidP="00DE3E62">
            <w:pPr>
              <w:autoSpaceDE w:val="0"/>
              <w:autoSpaceDN w:val="0"/>
              <w:adjustRightInd w:val="0"/>
              <w:spacing w:after="0" w:line="240" w:lineRule="auto"/>
              <w:ind w:right="23"/>
              <w:jc w:val="right"/>
              <w:rPr>
                <w:rFonts w:ascii="Times New Roman" w:eastAsia="Times New Roman" w:hAnsi="Times New Roman" w:cs="Times New Roman"/>
                <w:b/>
                <w:bCs/>
                <w:noProof/>
                <w:kern w:val="0"/>
                <w:lang w:val="ro-MD"/>
                <w14:ligatures w14:val="none"/>
              </w:rPr>
            </w:pPr>
          </w:p>
          <w:p w14:paraId="36C1C6D8"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42F6203D"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tbl>
            <w:tblPr>
              <w:tblW w:w="9640" w:type="dxa"/>
              <w:tblLayout w:type="fixed"/>
              <w:tblLook w:val="04A0" w:firstRow="1" w:lastRow="0" w:firstColumn="1" w:lastColumn="0" w:noHBand="0" w:noVBand="1"/>
            </w:tblPr>
            <w:tblGrid>
              <w:gridCol w:w="5179"/>
              <w:gridCol w:w="4461"/>
            </w:tblGrid>
            <w:tr w:rsidR="00DE3E62" w:rsidRPr="007C156B" w14:paraId="1E772974" w14:textId="77777777" w:rsidTr="000F4428">
              <w:tc>
                <w:tcPr>
                  <w:tcW w:w="9640" w:type="dxa"/>
                  <w:gridSpan w:val="2"/>
                </w:tcPr>
                <w:p w14:paraId="773FA0D8"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caps/>
                      <w:noProof/>
                      <w:kern w:val="0"/>
                      <w:lang w:val="ro-MD"/>
                      <w14:ligatures w14:val="none"/>
                    </w:rPr>
                    <w:t>ACORD ADIȚIONAL</w:t>
                  </w:r>
                  <w:r w:rsidRPr="00DE3E62">
                    <w:rPr>
                      <w:rFonts w:ascii="Times New Roman" w:eastAsia="Times New Roman" w:hAnsi="Times New Roman" w:cs="Times New Roman"/>
                      <w:b/>
                      <w:noProof/>
                      <w:kern w:val="0"/>
                      <w:lang w:val="ro-MD"/>
                      <w14:ligatures w14:val="none"/>
                    </w:rPr>
                    <w:t xml:space="preserve"> Nr.______</w:t>
                  </w:r>
                </w:p>
                <w:p w14:paraId="5F0A72C2"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p>
                <w:p w14:paraId="2EE152B8"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la contractul nr.</w:t>
                  </w:r>
                  <w:r w:rsidRPr="00DE3E62">
                    <w:rPr>
                      <w:rFonts w:ascii="Times New Roman" w:eastAsia="Calibri" w:hAnsi="Times New Roman" w:cs="Times New Roman"/>
                      <w:noProof/>
                      <w:kern w:val="0"/>
                      <w:lang w:val="ro-MD"/>
                      <w14:ligatures w14:val="none"/>
                    </w:rPr>
                    <w:t>________</w:t>
                  </w:r>
                  <w:r w:rsidRPr="00DE3E62">
                    <w:rPr>
                      <w:rFonts w:ascii="Times New Roman" w:eastAsia="Times New Roman" w:hAnsi="Times New Roman" w:cs="Times New Roman"/>
                      <w:noProof/>
                      <w:kern w:val="0"/>
                      <w:lang w:val="ro-MD"/>
                      <w14:ligatures w14:val="none"/>
                    </w:rPr>
                    <w:t>din ”__„_________ 20___</w:t>
                  </w:r>
                </w:p>
                <w:p w14:paraId="152F394F"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p w14:paraId="4FB644B8"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tc>
            </w:tr>
            <w:tr w:rsidR="00DE3E62" w:rsidRPr="007C156B" w14:paraId="090A89D9" w14:textId="77777777" w:rsidTr="000F4428">
              <w:tc>
                <w:tcPr>
                  <w:tcW w:w="9640" w:type="dxa"/>
                  <w:gridSpan w:val="2"/>
                </w:tcPr>
                <w:p w14:paraId="5C7DFC1D" w14:textId="77777777" w:rsidR="00DE3E62" w:rsidRPr="00DE3E62" w:rsidRDefault="00DE3E62" w:rsidP="00DE3E62">
                  <w:pPr>
                    <w:spacing w:after="0" w:line="240" w:lineRule="auto"/>
                    <w:ind w:firstLine="720"/>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Prezentul acord este semnat astăzi ”___„ ________ 20__, între_____________, înpersoana___________________</w:t>
                  </w:r>
                  <w:r w:rsidRPr="00DE3E62">
                    <w:rPr>
                      <w:rFonts w:ascii="Times New Roman" w:eastAsia="Calibri" w:hAnsi="Times New Roman" w:cs="Times New Roman"/>
                      <w:kern w:val="0"/>
                      <w:lang w:val="ro-MD"/>
                      <w14:ligatures w14:val="none"/>
                    </w:rPr>
                    <w:t>și</w:t>
                  </w:r>
                  <w:r w:rsidRPr="00DE3E62">
                    <w:rPr>
                      <w:rFonts w:ascii="Times New Roman" w:eastAsia="Times New Roman" w:hAnsi="Times New Roman" w:cs="Times New Roman"/>
                      <w:kern w:val="0"/>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683DCE7B" w14:textId="77777777" w:rsidR="00DE3E62" w:rsidRPr="00DE3E62" w:rsidRDefault="00DE3E62" w:rsidP="00DE3E62">
                  <w:pPr>
                    <w:spacing w:after="0" w:line="240" w:lineRule="auto"/>
                    <w:jc w:val="both"/>
                    <w:rPr>
                      <w:rFonts w:ascii="Times New Roman" w:eastAsia="Times New Roman" w:hAnsi="Times New Roman" w:cs="Times New Roman"/>
                      <w:kern w:val="0"/>
                      <w:lang w:val="ro-MD" w:eastAsia="ru-RU"/>
                      <w14:ligatures w14:val="none"/>
                    </w:rPr>
                  </w:pPr>
                </w:p>
                <w:p w14:paraId="26273EBE" w14:textId="77777777" w:rsidR="00DE3E62" w:rsidRPr="00DE3E62" w:rsidRDefault="00DE3E62" w:rsidP="00DE3E62">
                  <w:pPr>
                    <w:spacing w:after="0" w:line="240" w:lineRule="auto"/>
                    <w:ind w:right="34"/>
                    <w:jc w:val="both"/>
                    <w:rPr>
                      <w:rFonts w:ascii="Times New Roman" w:eastAsia="Times New Roman" w:hAnsi="Times New Roman" w:cs="Times New Roman"/>
                      <w:color w:val="FF0000"/>
                      <w:kern w:val="0"/>
                      <w:u w:val="single"/>
                      <w:lang w:val="ro-MD" w:eastAsia="ru-RU"/>
                      <w14:ligatures w14:val="none"/>
                    </w:rPr>
                  </w:pPr>
                  <w:r w:rsidRPr="00DE3E62">
                    <w:rPr>
                      <w:rFonts w:ascii="Times New Roman" w:eastAsia="Times New Roman" w:hAnsi="Times New Roman" w:cs="Times New Roman"/>
                      <w:kern w:val="0"/>
                      <w:lang w:val="ro-MD" w:eastAsia="ru-RU"/>
                      <w14:ligatures w14:val="none"/>
                    </w:rPr>
                    <w:t>Prezentul acord se încheie ca urmare a deciziei grupului de lucru pentru achiziții nr._____ din ______________  20____.</w:t>
                  </w:r>
                </w:p>
                <w:p w14:paraId="4A9ED4BE" w14:textId="77777777" w:rsidR="00DE3E62" w:rsidRPr="00DE3E62" w:rsidRDefault="00DE3E62" w:rsidP="00DE3E62">
                  <w:pPr>
                    <w:spacing w:after="0" w:line="240" w:lineRule="auto"/>
                    <w:jc w:val="both"/>
                    <w:rPr>
                      <w:rFonts w:ascii="Times New Roman" w:eastAsia="Times New Roman" w:hAnsi="Times New Roman" w:cs="Times New Roman"/>
                      <w:kern w:val="0"/>
                      <w:lang w:val="ro-MD" w:eastAsia="ru-RU"/>
                      <w14:ligatures w14:val="none"/>
                    </w:rPr>
                  </w:pPr>
                </w:p>
                <w:p w14:paraId="4A544F12" w14:textId="77777777" w:rsidR="00DE3E62" w:rsidRPr="00DE3E62" w:rsidRDefault="00DE3E62" w:rsidP="00DE3E62">
                  <w:pPr>
                    <w:spacing w:after="0" w:line="240" w:lineRule="auto"/>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Orice modificare aplicată prin prezentul acord este obligatorie pentru fiecare parte din Contract, celelalte prevederi nemodificate rămânînd obligatorii în continuare.</w:t>
                  </w:r>
                </w:p>
                <w:p w14:paraId="1F6A3B69" w14:textId="77777777" w:rsidR="00DE3E62" w:rsidRPr="00DE3E62" w:rsidRDefault="00DE3E62" w:rsidP="00DE3E62">
                  <w:pPr>
                    <w:tabs>
                      <w:tab w:val="right" w:pos="10205"/>
                    </w:tabs>
                    <w:spacing w:after="0" w:line="240" w:lineRule="auto"/>
                    <w:rPr>
                      <w:rFonts w:ascii="Times New Roman" w:eastAsia="Times New Roman" w:hAnsi="Times New Roman" w:cs="Times New Roman"/>
                      <w:kern w:val="0"/>
                      <w:lang w:val="ro-MD" w:eastAsia="ru-RU"/>
                      <w14:ligatures w14:val="none"/>
                    </w:rPr>
                  </w:pPr>
                </w:p>
                <w:p w14:paraId="4975E4C4" w14:textId="77777777" w:rsidR="00DE3E62" w:rsidRPr="00DE3E62" w:rsidRDefault="00DE3E62" w:rsidP="00DE3E62">
                  <w:pPr>
                    <w:spacing w:after="0" w:line="240" w:lineRule="auto"/>
                    <w:ind w:right="-1"/>
                    <w:jc w:val="both"/>
                    <w:rPr>
                      <w:rFonts w:ascii="Times New Roman" w:eastAsia="Times New Roman" w:hAnsi="Times New Roman" w:cs="Times New Roman"/>
                      <w:kern w:val="0"/>
                      <w:lang w:val="ro-MD" w:eastAsia="ru-RU"/>
                      <w14:ligatures w14:val="none"/>
                    </w:rPr>
                  </w:pPr>
                  <w:r w:rsidRPr="00DE3E62">
                    <w:rPr>
                      <w:rFonts w:ascii="Times New Roman" w:eastAsia="Times New Roman" w:hAnsi="Times New Roman" w:cs="Times New Roman"/>
                      <w:kern w:val="0"/>
                      <w:lang w:val="ro-MD" w:eastAsia="ru-RU"/>
                      <w14:ligatures w14:val="none"/>
                    </w:rPr>
                    <w:t>Prin prezentul acord, în Contract se aplică următoarele modificări:</w:t>
                  </w:r>
                </w:p>
                <w:p w14:paraId="4AD600D4" w14:textId="77777777" w:rsidR="00DE3E62" w:rsidRPr="00DE3E62" w:rsidRDefault="00DE3E62" w:rsidP="00DE3E62">
                  <w:pPr>
                    <w:tabs>
                      <w:tab w:val="left" w:pos="1134"/>
                    </w:tabs>
                    <w:spacing w:after="0" w:line="240" w:lineRule="auto"/>
                    <w:ind w:left="743" w:hanging="360"/>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________________________________________________________________________</w:t>
                  </w:r>
                </w:p>
                <w:p w14:paraId="0EEAA5C0" w14:textId="77777777" w:rsidR="00DE3E62" w:rsidRPr="00DE3E62" w:rsidRDefault="00DE3E62" w:rsidP="00DE3E62">
                  <w:pPr>
                    <w:tabs>
                      <w:tab w:val="right" w:pos="10205"/>
                    </w:tabs>
                    <w:spacing w:after="0" w:line="240" w:lineRule="auto"/>
                    <w:ind w:left="1134" w:right="-1"/>
                    <w:rPr>
                      <w:rFonts w:ascii="Times New Roman" w:eastAsia="Times New Roman" w:hAnsi="Times New Roman" w:cs="Times New Roman"/>
                      <w:noProof/>
                      <w:kern w:val="0"/>
                      <w:lang w:val="ro-MD"/>
                      <w14:ligatures w14:val="none"/>
                    </w:rPr>
                  </w:pPr>
                </w:p>
                <w:p w14:paraId="5AE57D55" w14:textId="77777777" w:rsidR="00DE3E62" w:rsidRPr="00DE3E62" w:rsidRDefault="00DE3E62" w:rsidP="00DE3E62">
                  <w:pPr>
                    <w:spacing w:after="0" w:line="240" w:lineRule="auto"/>
                    <w:ind w:right="-1" w:firstLine="567"/>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Prezentul acord se consideră încheiat la data semnării lui şi intră în vigoare după înregistrarea la una din trezoreriile regionale ale Ministerului Finanțelor.</w:t>
                  </w:r>
                </w:p>
                <w:p w14:paraId="310603C4" w14:textId="77777777" w:rsidR="00DE3E62" w:rsidRPr="00DE3E62" w:rsidRDefault="00DE3E62" w:rsidP="00DE3E62">
                  <w:pPr>
                    <w:keepNext/>
                    <w:keepLines/>
                    <w:spacing w:before="200" w:after="0" w:line="240" w:lineRule="auto"/>
                    <w:outlineLvl w:val="1"/>
                    <w:rPr>
                      <w:rFonts w:asciiTheme="majorHAnsi" w:eastAsiaTheme="majorEastAsia" w:hAnsiTheme="majorHAnsi" w:cstheme="majorBidi"/>
                      <w:b/>
                      <w:bCs/>
                      <w:noProof/>
                      <w:color w:val="156082" w:themeColor="accent1"/>
                      <w:kern w:val="0"/>
                      <w:sz w:val="26"/>
                      <w:lang w:val="ro-MD"/>
                      <w14:ligatures w14:val="none"/>
                    </w:rPr>
                  </w:pPr>
                </w:p>
                <w:p w14:paraId="4ECB4088"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p w14:paraId="66778270" w14:textId="77777777" w:rsidR="00DE3E62" w:rsidRPr="00DE3E62" w:rsidRDefault="00DE3E62" w:rsidP="00DE3E62">
                  <w:pPr>
                    <w:spacing w:after="0" w:line="240" w:lineRule="auto"/>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b/>
                      <w:bCs/>
                      <w:kern w:val="0"/>
                      <w:lang w:val="ro-MD"/>
                      <w14:ligatures w14:val="none"/>
                    </w:rPr>
                    <w:t>SEMNĂTURILE PĂRŢILOR</w:t>
                  </w:r>
                </w:p>
                <w:p w14:paraId="11D3E525"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tc>
            </w:tr>
            <w:tr w:rsidR="00DE3E62" w:rsidRPr="007C156B" w14:paraId="62A6696C" w14:textId="77777777" w:rsidTr="000F4428">
              <w:trPr>
                <w:trHeight w:val="357"/>
              </w:trPr>
              <w:tc>
                <w:tcPr>
                  <w:tcW w:w="5179" w:type="dxa"/>
                  <w:vAlign w:val="center"/>
                </w:tcPr>
                <w:p w14:paraId="7456EF4B" w14:textId="77777777" w:rsidR="00DE3E62" w:rsidRPr="00DE3E62" w:rsidRDefault="00DE3E62" w:rsidP="00DE3E62">
                  <w:pPr>
                    <w:spacing w:after="0" w:line="240" w:lineRule="auto"/>
                    <w:jc w:val="center"/>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bCs/>
                      <w:kern w:val="0"/>
                      <w:lang w:val="ro-MD"/>
                      <w14:ligatures w14:val="none"/>
                    </w:rPr>
                    <w:t>ANTREPRENORUL/PRESTATORUL</w:t>
                  </w:r>
                </w:p>
              </w:tc>
              <w:tc>
                <w:tcPr>
                  <w:tcW w:w="4461" w:type="dxa"/>
                  <w:vAlign w:val="center"/>
                </w:tcPr>
                <w:p w14:paraId="4627098E" w14:textId="77777777" w:rsidR="00DE3E62" w:rsidRPr="00DE3E62" w:rsidRDefault="00DE3E62" w:rsidP="00DE3E62">
                  <w:pPr>
                    <w:spacing w:after="0" w:line="240" w:lineRule="auto"/>
                    <w:jc w:val="center"/>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b/>
                      <w:bCs/>
                      <w:kern w:val="0"/>
                      <w:lang w:val="ro-MD"/>
                      <w14:ligatures w14:val="none"/>
                    </w:rPr>
                    <w:t>BENEFICIAR</w:t>
                  </w:r>
                </w:p>
              </w:tc>
            </w:tr>
            <w:tr w:rsidR="00DE3E62" w:rsidRPr="007C156B" w14:paraId="4F35EBD7" w14:textId="77777777" w:rsidTr="000F44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25273019"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tc>
              <w:tc>
                <w:tcPr>
                  <w:tcW w:w="4461" w:type="dxa"/>
                  <w:tcBorders>
                    <w:top w:val="nil"/>
                    <w:left w:val="nil"/>
                    <w:bottom w:val="nil"/>
                    <w:right w:val="nil"/>
                  </w:tcBorders>
                  <w:vAlign w:val="center"/>
                </w:tcPr>
                <w:p w14:paraId="6B6CFD14" w14:textId="77777777" w:rsidR="00DE3E62" w:rsidRPr="00DE3E62" w:rsidRDefault="00DE3E62" w:rsidP="00DE3E62">
                  <w:pPr>
                    <w:spacing w:after="0" w:line="240" w:lineRule="auto"/>
                    <w:rPr>
                      <w:rFonts w:ascii="Times New Roman" w:eastAsia="Times New Roman" w:hAnsi="Times New Roman" w:cs="Times New Roman"/>
                      <w:noProof/>
                      <w:kern w:val="0"/>
                      <w:lang w:val="ro-MD"/>
                      <w14:ligatures w14:val="none"/>
                    </w:rPr>
                  </w:pPr>
                </w:p>
              </w:tc>
            </w:tr>
          </w:tbl>
          <w:p w14:paraId="62A56F72"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FB1482B"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F2A9F11"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1253C59"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C88EEC1"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C3C6CCF"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526FD12"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3C75408"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0EFB575"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71141B1"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C11E444"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56ECAB0"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6628E70"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DFF49FC"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5C62695"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Anexa nr. 28</w:t>
            </w:r>
          </w:p>
          <w:p w14:paraId="2DC2FA65"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la Documentația standard nr._____</w:t>
            </w:r>
          </w:p>
          <w:p w14:paraId="2C0CCD7C" w14:textId="77777777" w:rsidR="00DE3E62" w:rsidRPr="00DE3E62" w:rsidRDefault="00DE3E62" w:rsidP="00DE3E62">
            <w:pPr>
              <w:spacing w:after="0" w:line="240" w:lineRule="auto"/>
              <w:jc w:val="right"/>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din “____” ________ 20___</w:t>
            </w:r>
          </w:p>
          <w:p w14:paraId="0233CAE5"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7FB5330"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FB3216C"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3615F391"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 xml:space="preserve">ACORD-CADRU </w:t>
            </w:r>
          </w:p>
          <w:p w14:paraId="032DD886"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nr. ________ data ___________</w:t>
            </w:r>
          </w:p>
          <w:p w14:paraId="10D82DCD" w14:textId="77777777" w:rsidR="00DE3E62" w:rsidRPr="00DE3E62" w:rsidRDefault="00DE3E62" w:rsidP="00DE3E62">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p>
          <w:p w14:paraId="5061CFE4" w14:textId="77777777" w:rsidR="00DE3E62" w:rsidRPr="00DE3E62" w:rsidRDefault="00DE3E62" w:rsidP="00DE3E62">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1. Părţile acordului-cadru</w:t>
            </w:r>
          </w:p>
          <w:p w14:paraId="53713412" w14:textId="77777777" w:rsidR="00DE3E62" w:rsidRPr="00DE3E62" w:rsidRDefault="00DE3E62" w:rsidP="00DE3E62">
            <w:pPr>
              <w:autoSpaceDE w:val="0"/>
              <w:autoSpaceDN w:val="0"/>
              <w:adjustRightInd w:val="0"/>
              <w:spacing w:after="0" w:line="240" w:lineRule="auto"/>
              <w:ind w:left="1140" w:right="-540"/>
              <w:jc w:val="both"/>
              <w:rPr>
                <w:rFonts w:ascii="Times New Roman" w:eastAsia="Times New Roman" w:hAnsi="Times New Roman" w:cs="Times New Roman"/>
                <w:b/>
                <w:bCs/>
                <w:noProof/>
                <w:kern w:val="0"/>
                <w:lang w:val="ro-MD"/>
                <w14:ligatures w14:val="none"/>
              </w:rPr>
            </w:pPr>
          </w:p>
          <w:p w14:paraId="38E77300"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ab/>
              <w:t>În temeiul Legii nr. 131/2015 privind achizițiile publice, cu modificările ulterioare, s-a încheiat prezentul acord-cadru,</w:t>
            </w:r>
          </w:p>
          <w:p w14:paraId="2233A663"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3282E035"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    între</w:t>
            </w:r>
          </w:p>
          <w:p w14:paraId="61E02C97"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701B86C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i/>
                <w:noProof/>
                <w:kern w:val="0"/>
                <w:lang w:val="ro-MD"/>
                <w14:ligatures w14:val="none"/>
              </w:rPr>
              <w:t>(Denumirea autorităţii contractante)…………………………</w:t>
            </w:r>
            <w:r w:rsidRPr="00DE3E62">
              <w:rPr>
                <w:rFonts w:ascii="Times New Roman" w:eastAsia="Times New Roman" w:hAnsi="Times New Roman" w:cs="Times New Roman"/>
                <w:noProof/>
                <w:kern w:val="0"/>
                <w:lang w:val="ro-MD"/>
                <w14:ligatures w14:val="none"/>
              </w:rPr>
              <w:t xml:space="preserve">, adresa completă:…………………….., telefon: …………………./fax: ………………….., cod fiscal …………… cont Trezorerie: …………, reprezentată prin domnul …………………………………….., în calitate de </w:t>
            </w:r>
            <w:r w:rsidRPr="00DE3E62">
              <w:rPr>
                <w:rFonts w:ascii="Times New Roman" w:eastAsia="Times New Roman" w:hAnsi="Times New Roman" w:cs="Times New Roman"/>
                <w:b/>
                <w:noProof/>
                <w:kern w:val="0"/>
                <w:lang w:val="ro-MD"/>
                <w14:ligatures w14:val="none"/>
              </w:rPr>
              <w:t>promitent-achizitor</w:t>
            </w:r>
            <w:r w:rsidRPr="00DE3E62">
              <w:rPr>
                <w:rFonts w:ascii="Times New Roman" w:eastAsia="Times New Roman" w:hAnsi="Times New Roman" w:cs="Times New Roman"/>
                <w:noProof/>
                <w:kern w:val="0"/>
                <w:lang w:val="ro-MD"/>
                <w14:ligatures w14:val="none"/>
              </w:rPr>
              <w:t xml:space="preserve">, pe de o parte, </w:t>
            </w:r>
            <w:r w:rsidRPr="00DE3E62">
              <w:rPr>
                <w:rFonts w:ascii="Times New Roman" w:eastAsia="Times New Roman" w:hAnsi="Times New Roman" w:cs="Times New Roman"/>
                <w:b/>
                <w:bCs/>
                <w:noProof/>
                <w:kern w:val="0"/>
                <w:lang w:val="ro-MD"/>
                <w14:ligatures w14:val="none"/>
              </w:rPr>
              <w:t>  </w:t>
            </w:r>
            <w:r w:rsidRPr="00DE3E62">
              <w:rPr>
                <w:rFonts w:ascii="Times New Roman" w:eastAsia="Times New Roman" w:hAnsi="Times New Roman" w:cs="Times New Roman"/>
                <w:noProof/>
                <w:kern w:val="0"/>
                <w:lang w:val="ro-MD"/>
                <w14:ligatures w14:val="none"/>
              </w:rPr>
              <w:t xml:space="preserve">şi    .......................................... (denumirea operatorului economic), adresa .........................., telefon/fax ................................, cod fiscal ..................., cont (banca) ......................................................, reprezentată prin .................................. (denumirea conducătorului), funcţia ................., în calitate de </w:t>
            </w:r>
            <w:r w:rsidRPr="00DE3E62">
              <w:rPr>
                <w:rFonts w:ascii="Times New Roman" w:eastAsia="Times New Roman" w:hAnsi="Times New Roman" w:cs="Times New Roman"/>
                <w:b/>
                <w:bCs/>
                <w:noProof/>
                <w:kern w:val="0"/>
                <w:lang w:val="ro-MD"/>
                <w14:ligatures w14:val="none"/>
              </w:rPr>
              <w:t>promitent-executor/prestator</w:t>
            </w:r>
            <w:r w:rsidRPr="00DE3E62">
              <w:rPr>
                <w:rFonts w:ascii="Times New Roman" w:eastAsia="Times New Roman" w:hAnsi="Times New Roman" w:cs="Times New Roman"/>
                <w:noProof/>
                <w:kern w:val="0"/>
                <w:lang w:val="ro-MD"/>
                <w14:ligatures w14:val="none"/>
              </w:rPr>
              <w:t>, pe de alta parte.</w:t>
            </w:r>
          </w:p>
          <w:p w14:paraId="6B0F6087"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47F71733" w14:textId="77777777" w:rsidR="00DE3E62" w:rsidRPr="00DE3E62" w:rsidRDefault="00DE3E62" w:rsidP="00DE3E62">
            <w:pPr>
              <w:autoSpaceDE w:val="0"/>
              <w:autoSpaceDN w:val="0"/>
              <w:adjustRightInd w:val="0"/>
              <w:spacing w:after="0" w:line="240" w:lineRule="auto"/>
              <w:ind w:left="710"/>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2. Scopul acordului-cadru</w:t>
            </w:r>
          </w:p>
          <w:p w14:paraId="6D41D89D"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121FFE1E"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0647AC5"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9C6C86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3A032CE7"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6DE5BB5"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 xml:space="preserve">           3. Durata acordului-cadru</w:t>
            </w:r>
          </w:p>
          <w:p w14:paraId="3B70F4AA"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7766E34A"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3.1 Durata prezentului acord-cadru este de ....... ani şi ……………. de luni, începând de la data semnării.</w:t>
            </w:r>
          </w:p>
          <w:p w14:paraId="412A7D4D"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615D0B6" w14:textId="77777777" w:rsidR="00DE3E62" w:rsidRPr="00DE3E62" w:rsidRDefault="00DE3E62" w:rsidP="00DE3E62">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 xml:space="preserve">  4.  Obligaţiile promitentului-executor/prestator</w:t>
            </w:r>
          </w:p>
          <w:p w14:paraId="5DF49282"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b/>
                <w:bCs/>
                <w:i/>
                <w:iCs/>
                <w:noProof/>
                <w:kern w:val="0"/>
                <w:lang w:val="ro-MD"/>
                <w14:ligatures w14:val="none"/>
              </w:rPr>
            </w:pPr>
          </w:p>
          <w:p w14:paraId="0AA56E81"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4.1 Promitenții executori/prestatori se obligă să răspundă invitațiilor la reofertare și, în caz că au fost selectați, să efectueze lucrările și/sau să presteze serviciile astfel cum au fost prevăzute în </w:t>
            </w:r>
            <w:r w:rsidRPr="00DE3E62">
              <w:rPr>
                <w:rFonts w:ascii="Times New Roman" w:eastAsia="Times New Roman" w:hAnsi="Times New Roman" w:cs="Times New Roman"/>
                <w:noProof/>
                <w:kern w:val="0"/>
                <w:lang w:val="ro-MD"/>
                <w14:ligatures w14:val="none"/>
              </w:rPr>
              <w:lastRenderedPageBreak/>
              <w:t>documentația de atribuire și în acordul-cadru, ori de câte ori autoritatea contractantă solicită acest lucru.</w:t>
            </w:r>
          </w:p>
          <w:p w14:paraId="078D0636"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4.2 Promitenții executori/prestatori se obligă să nu transfere, nici total și nici parţial, obligaţiile asumate prin prezentul acord-cadru.</w:t>
            </w:r>
          </w:p>
          <w:p w14:paraId="4833F3B3"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i/>
                <w:iCs/>
                <w:noProof/>
                <w:kern w:val="0"/>
                <w:lang w:val="ro-MD"/>
                <w14:ligatures w14:val="none"/>
              </w:rPr>
            </w:pPr>
          </w:p>
          <w:p w14:paraId="0C18E8B5" w14:textId="77777777" w:rsidR="00DE3E62" w:rsidRPr="00DE3E62" w:rsidRDefault="00DE3E62" w:rsidP="00DE3E62">
            <w:pPr>
              <w:tabs>
                <w:tab w:val="left" w:pos="600"/>
              </w:tabs>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 xml:space="preserve">           5.  Obligaţiile promitentului-achizitor</w:t>
            </w:r>
          </w:p>
          <w:p w14:paraId="32A41097"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5B1D4A7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0DBEC0BA"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69F45EF5" w14:textId="77777777" w:rsidR="00DE3E62" w:rsidRPr="00DE3E62" w:rsidRDefault="00DE3E62" w:rsidP="00DE3E62">
            <w:pPr>
              <w:tabs>
                <w:tab w:val="left" w:pos="600"/>
              </w:tabs>
              <w:spacing w:after="0" w:line="240" w:lineRule="auto"/>
              <w:ind w:left="300"/>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 xml:space="preserve">      6. Rezoluțiune unilaterală</w:t>
            </w:r>
          </w:p>
          <w:p w14:paraId="5EEBD078" w14:textId="77777777" w:rsidR="00DE3E62" w:rsidRPr="00DE3E62" w:rsidRDefault="00DE3E62" w:rsidP="00DE3E62">
            <w:pPr>
              <w:spacing w:after="0" w:line="240" w:lineRule="auto"/>
              <w:ind w:left="660"/>
              <w:jc w:val="both"/>
              <w:rPr>
                <w:rFonts w:ascii="Times New Roman" w:eastAsia="Times New Roman" w:hAnsi="Times New Roman" w:cs="Times New Roman"/>
                <w:b/>
                <w:bCs/>
                <w:noProof/>
                <w:kern w:val="0"/>
                <w:lang w:val="ro-MD"/>
                <w14:ligatures w14:val="none"/>
              </w:rPr>
            </w:pPr>
          </w:p>
          <w:p w14:paraId="17A961EA"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581E0B13" w14:textId="77777777" w:rsidR="00DE3E62" w:rsidRPr="00DE3E62" w:rsidRDefault="00DE3E62" w:rsidP="00DE3E62">
            <w:pPr>
              <w:tabs>
                <w:tab w:val="left" w:pos="729"/>
              </w:tabs>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139BB32B" w14:textId="77777777" w:rsidR="00DE3E62" w:rsidRPr="00DE3E62" w:rsidRDefault="00DE3E62" w:rsidP="00DE3E62">
            <w:pPr>
              <w:autoSpaceDE w:val="0"/>
              <w:autoSpaceDN w:val="0"/>
              <w:adjustRightInd w:val="0"/>
              <w:spacing w:after="0" w:line="240" w:lineRule="auto"/>
              <w:ind w:firstLine="720"/>
              <w:jc w:val="both"/>
              <w:rPr>
                <w:rFonts w:ascii="Times New Roman" w:eastAsia="Times New Roman" w:hAnsi="Times New Roman" w:cs="Times New Roman"/>
                <w:noProof/>
                <w:kern w:val="0"/>
                <w:lang w:val="ro-MD"/>
                <w14:ligatures w14:val="none"/>
              </w:rPr>
            </w:pPr>
          </w:p>
          <w:p w14:paraId="5735353D" w14:textId="77777777" w:rsidR="00DE3E62" w:rsidRPr="00DE3E62" w:rsidRDefault="00DE3E62" w:rsidP="00DE3E62">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kern w:val="0"/>
                <w:lang w:val="ro-MD"/>
                <w14:ligatures w14:val="none"/>
              </w:rPr>
            </w:pPr>
            <w:r w:rsidRPr="00DE3E62">
              <w:rPr>
                <w:rFonts w:ascii="Times New Roman" w:eastAsia="Times New Roman" w:hAnsi="Times New Roman" w:cs="Times New Roman"/>
                <w:b/>
                <w:bCs/>
                <w:noProof/>
                <w:kern w:val="0"/>
                <w:lang w:val="ro-MD"/>
                <w14:ligatures w14:val="none"/>
              </w:rPr>
              <w:t>Documentele acordului-cadru:</w:t>
            </w:r>
          </w:p>
          <w:p w14:paraId="2F483CFA" w14:textId="77777777" w:rsidR="00DE3E62" w:rsidRPr="00DE3E62" w:rsidRDefault="00DE3E62" w:rsidP="00DE3E62">
            <w:pPr>
              <w:autoSpaceDE w:val="0"/>
              <w:autoSpaceDN w:val="0"/>
              <w:adjustRightInd w:val="0"/>
              <w:spacing w:after="0" w:line="240" w:lineRule="auto"/>
              <w:ind w:left="660"/>
              <w:jc w:val="both"/>
              <w:rPr>
                <w:rFonts w:ascii="Times New Roman" w:eastAsia="Times New Roman" w:hAnsi="Times New Roman" w:cs="Times New Roman"/>
                <w:b/>
                <w:bCs/>
                <w:noProof/>
                <w:kern w:val="0"/>
                <w:lang w:val="ro-MD"/>
                <w14:ligatures w14:val="none"/>
              </w:rPr>
            </w:pPr>
          </w:p>
          <w:p w14:paraId="0158182B"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iCs/>
                <w:noProof/>
                <w:kern w:val="0"/>
                <w:lang w:val="ro-MD"/>
                <w14:ligatures w14:val="none"/>
              </w:rPr>
            </w:pPr>
            <w:r w:rsidRPr="00DE3E62">
              <w:rPr>
                <w:rFonts w:ascii="Times New Roman" w:eastAsia="Times New Roman" w:hAnsi="Times New Roman" w:cs="Times New Roman"/>
                <w:iCs/>
                <w:noProof/>
                <w:kern w:val="0"/>
                <w:lang w:val="ro-MD"/>
                <w14:ligatures w14:val="none"/>
              </w:rPr>
              <w:t>a) propunerea tehnică;</w:t>
            </w:r>
          </w:p>
          <w:p w14:paraId="2BA3D8D4"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b) propunerea financiară;</w:t>
            </w:r>
          </w:p>
          <w:p w14:paraId="47C20120"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c) caietul de sarcini;</w:t>
            </w:r>
          </w:p>
          <w:p w14:paraId="78B2123C"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d) alte anexe, după caz.</w:t>
            </w:r>
          </w:p>
          <w:p w14:paraId="627275A4"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C17F981" w14:textId="77777777" w:rsidR="00DE3E62" w:rsidRPr="00DE3E62" w:rsidRDefault="00DE3E62" w:rsidP="00DE3E62">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kern w:val="0"/>
                <w:lang w:val="ro-MD"/>
                <w14:ligatures w14:val="none"/>
              </w:rPr>
            </w:pPr>
            <w:r w:rsidRPr="00DE3E62">
              <w:rPr>
                <w:rFonts w:ascii="Times New Roman" w:eastAsia="Times New Roman" w:hAnsi="Times New Roman" w:cs="Times New Roman"/>
                <w:b/>
                <w:bCs/>
                <w:kern w:val="0"/>
                <w:lang w:val="ro-MD"/>
                <w14:ligatures w14:val="none"/>
              </w:rPr>
              <w:t>Încetarea acordului cadru</w:t>
            </w:r>
          </w:p>
          <w:p w14:paraId="1ECBBD68" w14:textId="77777777" w:rsidR="00DE3E62" w:rsidRPr="00DE3E62" w:rsidRDefault="00DE3E62" w:rsidP="00DE3E62">
            <w:pPr>
              <w:tabs>
                <w:tab w:val="left" w:pos="1134"/>
              </w:tabs>
              <w:autoSpaceDE w:val="0"/>
              <w:autoSpaceDN w:val="0"/>
              <w:adjustRightInd w:val="0"/>
              <w:spacing w:after="0" w:line="240" w:lineRule="auto"/>
              <w:ind w:left="660"/>
              <w:jc w:val="both"/>
              <w:rPr>
                <w:rFonts w:ascii="Times New Roman" w:eastAsia="Times New Roman" w:hAnsi="Times New Roman" w:cs="Times New Roman"/>
                <w:b/>
                <w:bCs/>
                <w:kern w:val="0"/>
                <w:lang w:val="ro-MD"/>
                <w14:ligatures w14:val="none"/>
              </w:rPr>
            </w:pPr>
          </w:p>
          <w:p w14:paraId="092DF5B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8.1    Prezentul acord-cadru încetează de drept- prin ajungerea la termen;</w:t>
            </w:r>
          </w:p>
          <w:p w14:paraId="4337D9B3"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8.2    Acordul-cadru poate înceta şi în următoarele cazuri:</w:t>
            </w:r>
          </w:p>
          <w:p w14:paraId="50A783AA" w14:textId="77777777" w:rsidR="00DE3E62" w:rsidRPr="00DE3E62" w:rsidRDefault="00DE3E62" w:rsidP="00DE3E62">
            <w:pPr>
              <w:numPr>
                <w:ilvl w:val="0"/>
                <w:numId w:val="34"/>
              </w:numPr>
              <w:tabs>
                <w:tab w:val="left" w:pos="1134"/>
              </w:tabs>
              <w:spacing w:after="0" w:line="240" w:lineRule="auto"/>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prin acordul de voinţă al părţilor ;</w:t>
            </w:r>
          </w:p>
          <w:p w14:paraId="4572F037" w14:textId="77777777" w:rsidR="00DE3E62" w:rsidRPr="00DE3E62" w:rsidRDefault="00DE3E62" w:rsidP="00DE3E62">
            <w:pPr>
              <w:numPr>
                <w:ilvl w:val="0"/>
                <w:numId w:val="34"/>
              </w:numPr>
              <w:tabs>
                <w:tab w:val="left" w:pos="710"/>
              </w:tabs>
              <w:spacing w:after="0" w:line="240" w:lineRule="auto"/>
              <w:ind w:firstLine="426"/>
              <w:jc w:val="both"/>
              <w:rPr>
                <w:rFonts w:ascii="Times New Roman" w:eastAsia="Times New Roman" w:hAnsi="Times New Roman" w:cs="Times New Roman"/>
                <w:kern w:val="0"/>
                <w:lang w:val="ro-MD"/>
                <w14:ligatures w14:val="none"/>
              </w:rPr>
            </w:pPr>
            <w:r w:rsidRPr="00DE3E62">
              <w:rPr>
                <w:rFonts w:ascii="Times New Roman" w:eastAsia="Times New Roman" w:hAnsi="Times New Roman" w:cs="Times New Roman"/>
                <w:kern w:val="0"/>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6576578D" w14:textId="77777777" w:rsidR="00DE3E62" w:rsidRPr="00DE3E62" w:rsidRDefault="00DE3E62" w:rsidP="00DE3E6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0809B9CE" w14:textId="77777777" w:rsidR="00DE3E62" w:rsidRPr="00DE3E62" w:rsidRDefault="00DE3E62" w:rsidP="00DE3E62">
            <w:pPr>
              <w:spacing w:after="0" w:line="240" w:lineRule="auto"/>
              <w:jc w:val="both"/>
              <w:rPr>
                <w:rFonts w:ascii="Times New Roman" w:eastAsia="Times New Roman" w:hAnsi="Times New Roman" w:cs="Times New Roman"/>
                <w:i/>
                <w:noProof/>
                <w:kern w:val="0"/>
                <w:lang w:val="ro-MD"/>
                <w14:ligatures w14:val="none"/>
              </w:rPr>
            </w:pPr>
            <w:r w:rsidRPr="00DE3E62">
              <w:rPr>
                <w:rFonts w:ascii="Times New Roman" w:eastAsia="Times New Roman" w:hAnsi="Times New Roman" w:cs="Times New Roman"/>
                <w:i/>
                <w:noProof/>
                <w:kern w:val="0"/>
                <w:lang w:val="ro-MD"/>
                <w14:ligatures w14:val="none"/>
              </w:rPr>
              <w:t>CLAUZE APLICABILE CONTRACTELOR SUBSECVENTE</w:t>
            </w:r>
          </w:p>
          <w:p w14:paraId="7829D7CB"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78487D48" w14:textId="77777777" w:rsidR="00DE3E62" w:rsidRPr="00DE3E62" w:rsidRDefault="00DE3E62" w:rsidP="00DE3E62">
            <w:pPr>
              <w:numPr>
                <w:ilvl w:val="0"/>
                <w:numId w:val="25"/>
              </w:numPr>
              <w:tabs>
                <w:tab w:val="num" w:pos="852"/>
                <w:tab w:val="left" w:pos="1134"/>
              </w:tabs>
              <w:spacing w:after="0" w:line="240" w:lineRule="auto"/>
              <w:ind w:hanging="92"/>
              <w:jc w:val="both"/>
              <w:rPr>
                <w:rFonts w:ascii="Times New Roman" w:eastAsia="Times New Roman" w:hAnsi="Times New Roman" w:cs="Times New Roman"/>
                <w:b/>
                <w:kern w:val="0"/>
                <w:lang w:val="ro-MD"/>
                <w14:ligatures w14:val="none"/>
              </w:rPr>
            </w:pPr>
            <w:r w:rsidRPr="00DE3E62">
              <w:rPr>
                <w:rFonts w:ascii="Times New Roman" w:eastAsia="Times New Roman" w:hAnsi="Times New Roman" w:cs="Times New Roman"/>
                <w:b/>
                <w:kern w:val="0"/>
                <w:lang w:val="ro-MD"/>
                <w14:ligatures w14:val="none"/>
              </w:rPr>
              <w:t xml:space="preserve">Executarea contractelor subsecvente </w:t>
            </w:r>
          </w:p>
          <w:p w14:paraId="0FFB1AC9" w14:textId="77777777" w:rsidR="00DE3E62" w:rsidRPr="00DE3E62" w:rsidRDefault="00DE3E62" w:rsidP="00DE3E62">
            <w:pPr>
              <w:tabs>
                <w:tab w:val="left" w:pos="1134"/>
              </w:tabs>
              <w:spacing w:after="0" w:line="240" w:lineRule="auto"/>
              <w:ind w:left="660"/>
              <w:jc w:val="both"/>
              <w:rPr>
                <w:rFonts w:ascii="Times New Roman" w:eastAsia="Times New Roman" w:hAnsi="Times New Roman" w:cs="Times New Roman"/>
                <w:b/>
                <w:kern w:val="0"/>
                <w:lang w:val="ro-MD"/>
                <w14:ligatures w14:val="none"/>
              </w:rPr>
            </w:pPr>
          </w:p>
          <w:p w14:paraId="2F3F4C97"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9.1 Executarea contractelor subsecvente va începe din momentul încheierii acestora.</w:t>
            </w:r>
          </w:p>
          <w:p w14:paraId="2A69FFD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9.2 Prestatorul are obligaţia de a începe executarea lucrărilor și/sau prestarea serviciilor de proiectare în timpul cel mai scurt rezonabil posibil de la primirea comenzii.</w:t>
            </w:r>
          </w:p>
          <w:p w14:paraId="3F88C3C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7CCB9FFA"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10. Obligaţiile principale ale prestatorului după încheierea contractului subsecvent </w:t>
            </w:r>
          </w:p>
          <w:p w14:paraId="2AC52F3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69B1DC8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766D933" w14:textId="77777777" w:rsidR="00DE3E62" w:rsidRPr="00DE3E62" w:rsidRDefault="00DE3E62" w:rsidP="00DE3E62">
            <w:pPr>
              <w:spacing w:after="0" w:line="240" w:lineRule="auto"/>
              <w:jc w:val="both"/>
              <w:rPr>
                <w:rFonts w:ascii="Times New Roman" w:eastAsia="Times New Roman" w:hAnsi="Times New Roman" w:cs="Times New Roman"/>
                <w:b/>
                <w:noProof/>
                <w:kern w:val="0"/>
                <w:lang w:val="ro-MD"/>
                <w14:ligatures w14:val="none"/>
              </w:rPr>
            </w:pPr>
          </w:p>
          <w:p w14:paraId="6FA75A68" w14:textId="77777777" w:rsidR="00DE3E62" w:rsidRPr="00DE3E62" w:rsidRDefault="00DE3E62" w:rsidP="00DE3E62">
            <w:pPr>
              <w:tabs>
                <w:tab w:val="left" w:pos="600"/>
              </w:tabs>
              <w:spacing w:after="0" w:line="240" w:lineRule="auto"/>
              <w:jc w:val="both"/>
              <w:rPr>
                <w:rFonts w:ascii="Times New Roman" w:eastAsia="Times New Roman" w:hAnsi="Times New Roman" w:cs="Times New Roman"/>
                <w:b/>
                <w:noProof/>
                <w:kern w:val="0"/>
                <w:lang w:val="ro-MD"/>
                <w14:ligatures w14:val="none"/>
              </w:rPr>
            </w:pPr>
            <w:r w:rsidRPr="00DE3E62">
              <w:rPr>
                <w:rFonts w:ascii="Times New Roman" w:eastAsia="Times New Roman" w:hAnsi="Times New Roman" w:cs="Times New Roman"/>
                <w:b/>
                <w:noProof/>
                <w:kern w:val="0"/>
                <w:lang w:val="ro-MD"/>
                <w14:ligatures w14:val="none"/>
              </w:rPr>
              <w:t xml:space="preserve">          11. Litigii</w:t>
            </w:r>
          </w:p>
          <w:p w14:paraId="024442AB"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0FBE4967"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11.1 Litigiile ce pot apărea ca urmare a aplicării şi interpretării prevederilor prezentului acord- cadru se vor soluţiona pe cale amiabilă.</w:t>
            </w:r>
          </w:p>
          <w:p w14:paraId="1212BF80"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4495C20"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Părţile au încheiat astăzi, ________20__, prezentul acord-cadru, în ___ exemplare, toate având aceeaşi putere juridică.</w:t>
            </w:r>
          </w:p>
          <w:p w14:paraId="3D603488"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Prezentul acord-cadru  se consideră încheiat şi intră în vigoare la data semnării lui de către Părţi, fiind valabil până la „__” _______________ 20__.</w:t>
            </w:r>
          </w:p>
          <w:p w14:paraId="2ECC1774"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66AC9302"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059093B7"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167F7ABF"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3394ABC2"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698DF80F"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Promitent-achizitor,                                              Promitent- executor/prestator,</w:t>
            </w:r>
          </w:p>
          <w:p w14:paraId="06723557"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p w14:paraId="6674EE92"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 (semnătura autorizată)                                              (semnătura autorizată)</w:t>
            </w:r>
          </w:p>
          <w:p w14:paraId="2EF13813"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7700ECFE"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Promitent-achizitor,                                              Promitent- executor/prestator,</w:t>
            </w:r>
          </w:p>
          <w:p w14:paraId="7990C009"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  ...........................                                                     ..................................</w:t>
            </w:r>
          </w:p>
          <w:p w14:paraId="41240B89"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  (semnătura autorizată)                                              (semnătura autorizată)</w:t>
            </w:r>
          </w:p>
          <w:p w14:paraId="1EDB60C3"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611BD21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03576725"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Promitent-achizitor,                                              Promitent- executor/prestator,</w:t>
            </w:r>
          </w:p>
          <w:p w14:paraId="4B1C9F0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w:t>
            </w:r>
          </w:p>
          <w:p w14:paraId="240EA0C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r w:rsidRPr="00DE3E62">
              <w:rPr>
                <w:rFonts w:ascii="Times New Roman" w:eastAsia="Times New Roman" w:hAnsi="Times New Roman" w:cs="Times New Roman"/>
                <w:noProof/>
                <w:kern w:val="0"/>
                <w:lang w:val="ro-MD"/>
                <w14:ligatures w14:val="none"/>
              </w:rPr>
              <w:t xml:space="preserve"> (semnătura autorizată)                                              (semnătura autorizată)</w:t>
            </w:r>
          </w:p>
          <w:p w14:paraId="603B7B3D"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64F3B7C9" w14:textId="77777777" w:rsidR="00DE3E62" w:rsidRPr="00DE3E62" w:rsidRDefault="00DE3E62" w:rsidP="00DE3E62">
            <w:pPr>
              <w:spacing w:after="0" w:line="240" w:lineRule="auto"/>
              <w:jc w:val="both"/>
              <w:rPr>
                <w:rFonts w:ascii="Times New Roman" w:eastAsia="Times New Roman" w:hAnsi="Times New Roman" w:cs="Times New Roman"/>
                <w:noProof/>
                <w:kern w:val="0"/>
                <w:sz w:val="28"/>
                <w:szCs w:val="28"/>
                <w:lang w:val="ro-MD"/>
                <w14:ligatures w14:val="none"/>
              </w:rPr>
            </w:pPr>
          </w:p>
          <w:p w14:paraId="74DE980C"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1A7BF222"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2004B9E0"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705B90B4"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tc>
      </w:tr>
    </w:tbl>
    <w:p w14:paraId="242753C4" w14:textId="77777777" w:rsidR="00DE3E62" w:rsidRPr="00DE3E62" w:rsidRDefault="00DE3E62" w:rsidP="00DE3E62">
      <w:pPr>
        <w:spacing w:after="0" w:line="240" w:lineRule="auto"/>
        <w:jc w:val="both"/>
        <w:rPr>
          <w:rFonts w:ascii="Times New Roman" w:eastAsia="Times New Roman" w:hAnsi="Times New Roman" w:cs="Times New Roman"/>
          <w:noProof/>
          <w:kern w:val="0"/>
          <w:lang w:val="ro-MD"/>
          <w14:ligatures w14:val="none"/>
        </w:rPr>
      </w:pPr>
    </w:p>
    <w:p w14:paraId="13C55A93" w14:textId="77777777" w:rsidR="00DE3E62" w:rsidRPr="00DE3E62" w:rsidRDefault="00DE3E62" w:rsidP="00DE3E62">
      <w:pPr>
        <w:spacing w:after="0" w:line="240" w:lineRule="auto"/>
        <w:rPr>
          <w:rFonts w:ascii="Times New Roman" w:eastAsia="Times New Roman" w:hAnsi="Times New Roman" w:cs="Times New Roman"/>
          <w:noProof/>
          <w:kern w:val="0"/>
          <w:lang w:val="ro-RO"/>
          <w14:ligatures w14:val="none"/>
        </w:rPr>
      </w:pPr>
    </w:p>
    <w:p w14:paraId="1530811D" w14:textId="77777777" w:rsidR="00DE3E62" w:rsidRPr="00DE3E62" w:rsidRDefault="00DE3E62" w:rsidP="00DE3E62">
      <w:pPr>
        <w:spacing w:line="259" w:lineRule="auto"/>
        <w:rPr>
          <w:kern w:val="0"/>
          <w:sz w:val="22"/>
          <w:szCs w:val="22"/>
          <w14:ligatures w14:val="none"/>
        </w:rPr>
      </w:pPr>
    </w:p>
    <w:p w14:paraId="00D5E27F" w14:textId="77777777" w:rsidR="00DE3E62" w:rsidRPr="00DE3E62" w:rsidRDefault="00DE3E62" w:rsidP="00DE3E62">
      <w:pPr>
        <w:spacing w:line="259" w:lineRule="auto"/>
        <w:rPr>
          <w:kern w:val="0"/>
          <w:sz w:val="22"/>
          <w:szCs w:val="22"/>
          <w14:ligatures w14:val="none"/>
        </w:rPr>
      </w:pPr>
    </w:p>
    <w:p w14:paraId="285ED504" w14:textId="77777777" w:rsidR="00DE3E62" w:rsidRPr="00DE3E62" w:rsidRDefault="00DE3E62" w:rsidP="00DE3E62">
      <w:pPr>
        <w:spacing w:line="259" w:lineRule="auto"/>
        <w:rPr>
          <w:kern w:val="0"/>
          <w:sz w:val="22"/>
          <w:szCs w:val="22"/>
          <w14:ligatures w14:val="none"/>
        </w:rPr>
      </w:pPr>
    </w:p>
    <w:p w14:paraId="591EBABE" w14:textId="77777777" w:rsidR="00DE3E62" w:rsidRPr="00DE3E62" w:rsidRDefault="00DE3E62" w:rsidP="00DE3E62">
      <w:pPr>
        <w:spacing w:line="259" w:lineRule="auto"/>
        <w:rPr>
          <w:kern w:val="0"/>
          <w:sz w:val="22"/>
          <w:szCs w:val="22"/>
          <w14:ligatures w14:val="none"/>
        </w:rPr>
      </w:pPr>
    </w:p>
    <w:p w14:paraId="0AEEEA86" w14:textId="77777777" w:rsidR="00DE3E62" w:rsidRPr="00DE3E62" w:rsidRDefault="00DE3E62" w:rsidP="00DE3E62">
      <w:pPr>
        <w:spacing w:line="259" w:lineRule="auto"/>
        <w:rPr>
          <w:kern w:val="0"/>
          <w:sz w:val="22"/>
          <w:szCs w:val="22"/>
          <w14:ligatures w14:val="none"/>
        </w:rPr>
      </w:pPr>
    </w:p>
    <w:p w14:paraId="0AA7CA3C" w14:textId="77777777" w:rsidR="00DE3E62" w:rsidRPr="00DE3E62" w:rsidRDefault="00DE3E62" w:rsidP="00DE3E62"/>
    <w:p w14:paraId="62061212" w14:textId="77777777" w:rsidR="00DE3E62" w:rsidRPr="00DE3E62" w:rsidRDefault="00DE3E62" w:rsidP="00DE3E62"/>
    <w:p w14:paraId="1DF0382C" w14:textId="77777777" w:rsidR="00DE3E62" w:rsidRPr="00DE3E62" w:rsidRDefault="00DE3E62" w:rsidP="00DE3E62"/>
    <w:p w14:paraId="0252ACF3" w14:textId="77777777" w:rsidR="0039109E" w:rsidRDefault="0039109E"/>
    <w:sectPr w:rsidR="0039109E" w:rsidSect="00DE3E62">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870F7" w14:textId="77777777" w:rsidR="00702284" w:rsidRDefault="00702284">
      <w:pPr>
        <w:spacing w:after="0" w:line="240" w:lineRule="auto"/>
      </w:pPr>
      <w:r>
        <w:separator/>
      </w:r>
    </w:p>
  </w:endnote>
  <w:endnote w:type="continuationSeparator" w:id="0">
    <w:p w14:paraId="28865FD1" w14:textId="77777777" w:rsidR="00702284" w:rsidRDefault="00702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7BE96" w14:textId="77777777" w:rsidR="00130BD9" w:rsidRDefault="00130BD9"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4ABDBEF1" w14:textId="77777777" w:rsidR="00130BD9" w:rsidRDefault="00000000">
        <w:pPr>
          <w:pStyle w:val="ac"/>
          <w:jc w:val="right"/>
        </w:pPr>
        <w:r>
          <w:fldChar w:fldCharType="begin"/>
        </w:r>
        <w:r>
          <w:instrText xml:space="preserve"> PAGE   \* MERGEFORMAT </w:instrText>
        </w:r>
        <w:r>
          <w:fldChar w:fldCharType="separate"/>
        </w:r>
        <w:r>
          <w:t>7</w:t>
        </w:r>
        <w:r>
          <w:t>1</w:t>
        </w:r>
        <w:r>
          <w:fldChar w:fldCharType="end"/>
        </w:r>
      </w:p>
    </w:sdtContent>
  </w:sdt>
  <w:p w14:paraId="6C530661" w14:textId="77777777" w:rsidR="00130BD9" w:rsidRDefault="00130BD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A5E71" w14:textId="77777777" w:rsidR="00702284" w:rsidRDefault="00702284">
      <w:pPr>
        <w:spacing w:after="0" w:line="240" w:lineRule="auto"/>
      </w:pPr>
      <w:r>
        <w:separator/>
      </w:r>
    </w:p>
  </w:footnote>
  <w:footnote w:type="continuationSeparator" w:id="0">
    <w:p w14:paraId="054F7FF4" w14:textId="77777777" w:rsidR="00702284" w:rsidRDefault="007022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2"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1"/>
  </w:num>
  <w:num w:numId="2" w16cid:durableId="588461651">
    <w:abstractNumId w:val="30"/>
  </w:num>
  <w:num w:numId="3" w16cid:durableId="198515380">
    <w:abstractNumId w:val="15"/>
  </w:num>
  <w:num w:numId="4" w16cid:durableId="1317799618">
    <w:abstractNumId w:val="18"/>
  </w:num>
  <w:num w:numId="5" w16cid:durableId="567611828">
    <w:abstractNumId w:val="16"/>
  </w:num>
  <w:num w:numId="6" w16cid:durableId="884637082">
    <w:abstractNumId w:val="9"/>
  </w:num>
  <w:num w:numId="7" w16cid:durableId="188027168">
    <w:abstractNumId w:val="28"/>
  </w:num>
  <w:num w:numId="8" w16cid:durableId="460155978">
    <w:abstractNumId w:val="13"/>
  </w:num>
  <w:num w:numId="9" w16cid:durableId="1883050709">
    <w:abstractNumId w:val="23"/>
  </w:num>
  <w:num w:numId="10" w16cid:durableId="2006784157">
    <w:abstractNumId w:val="24"/>
  </w:num>
  <w:num w:numId="11" w16cid:durableId="716272242">
    <w:abstractNumId w:val="36"/>
  </w:num>
  <w:num w:numId="12" w16cid:durableId="1746226520">
    <w:abstractNumId w:val="27"/>
  </w:num>
  <w:num w:numId="13" w16cid:durableId="573396634">
    <w:abstractNumId w:val="8"/>
  </w:num>
  <w:num w:numId="14" w16cid:durableId="1621760686">
    <w:abstractNumId w:val="25"/>
  </w:num>
  <w:num w:numId="15" w16cid:durableId="2089036456">
    <w:abstractNumId w:val="11"/>
  </w:num>
  <w:num w:numId="16" w16cid:durableId="437020678">
    <w:abstractNumId w:val="38"/>
  </w:num>
  <w:num w:numId="17" w16cid:durableId="297540294">
    <w:abstractNumId w:val="34"/>
  </w:num>
  <w:num w:numId="18" w16cid:durableId="598483814">
    <w:abstractNumId w:val="12"/>
  </w:num>
  <w:num w:numId="19" w16cid:durableId="1804696214">
    <w:abstractNumId w:val="32"/>
  </w:num>
  <w:num w:numId="20" w16cid:durableId="167867748">
    <w:abstractNumId w:val="19"/>
  </w:num>
  <w:num w:numId="21" w16cid:durableId="1369717568">
    <w:abstractNumId w:val="26"/>
  </w:num>
  <w:num w:numId="22" w16cid:durableId="502087268">
    <w:abstractNumId w:val="37"/>
  </w:num>
  <w:num w:numId="23" w16cid:durableId="146828450">
    <w:abstractNumId w:val="14"/>
  </w:num>
  <w:num w:numId="24" w16cid:durableId="1533618016">
    <w:abstractNumId w:val="10"/>
  </w:num>
  <w:num w:numId="25" w16cid:durableId="966395159">
    <w:abstractNumId w:val="20"/>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5"/>
  </w:num>
  <w:num w:numId="33" w16cid:durableId="501237273">
    <w:abstractNumId w:val="17"/>
  </w:num>
  <w:num w:numId="34" w16cid:durableId="774208382">
    <w:abstractNumId w:val="39"/>
  </w:num>
  <w:num w:numId="35" w16cid:durableId="485319774">
    <w:abstractNumId w:val="29"/>
  </w:num>
  <w:num w:numId="36" w16cid:durableId="62534317">
    <w:abstractNumId w:val="5"/>
  </w:num>
  <w:num w:numId="37" w16cid:durableId="1780836263">
    <w:abstractNumId w:val="22"/>
  </w:num>
  <w:num w:numId="38" w16cid:durableId="1272281688">
    <w:abstractNumId w:val="33"/>
  </w:num>
  <w:num w:numId="39" w16cid:durableId="1206602891">
    <w:abstractNumId w:val="21"/>
  </w:num>
  <w:num w:numId="40" w16cid:durableId="1088591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575"/>
    <w:rsid w:val="00073D12"/>
    <w:rsid w:val="00130BD9"/>
    <w:rsid w:val="0039109E"/>
    <w:rsid w:val="00702284"/>
    <w:rsid w:val="007C156B"/>
    <w:rsid w:val="00A070FA"/>
    <w:rsid w:val="00C17575"/>
    <w:rsid w:val="00DE3E62"/>
    <w:rsid w:val="00FD6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5700F0-7D3E-4507-9339-99AD0373C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175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C175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C17575"/>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C1757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C1757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1757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1757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C1757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C1757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17575"/>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C17575"/>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C17575"/>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C17575"/>
    <w:rPr>
      <w:rFonts w:eastAsiaTheme="majorEastAsia" w:cstheme="majorBidi"/>
      <w:i/>
      <w:iCs/>
      <w:color w:val="0F4761" w:themeColor="accent1" w:themeShade="BF"/>
    </w:rPr>
  </w:style>
  <w:style w:type="character" w:customStyle="1" w:styleId="50">
    <w:name w:val="Заголовок 5 Знак"/>
    <w:basedOn w:val="a0"/>
    <w:link w:val="5"/>
    <w:rsid w:val="00C17575"/>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C1757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17575"/>
    <w:rPr>
      <w:rFonts w:eastAsiaTheme="majorEastAsia" w:cstheme="majorBidi"/>
      <w:color w:val="595959" w:themeColor="text1" w:themeTint="A6"/>
    </w:rPr>
  </w:style>
  <w:style w:type="character" w:customStyle="1" w:styleId="80">
    <w:name w:val="Заголовок 8 Знак"/>
    <w:basedOn w:val="a0"/>
    <w:link w:val="8"/>
    <w:semiHidden/>
    <w:rsid w:val="00C17575"/>
    <w:rPr>
      <w:rFonts w:eastAsiaTheme="majorEastAsia" w:cstheme="majorBidi"/>
      <w:i/>
      <w:iCs/>
      <w:color w:val="272727" w:themeColor="text1" w:themeTint="D8"/>
    </w:rPr>
  </w:style>
  <w:style w:type="character" w:customStyle="1" w:styleId="90">
    <w:name w:val="Заголовок 9 Знак"/>
    <w:basedOn w:val="a0"/>
    <w:link w:val="9"/>
    <w:semiHidden/>
    <w:rsid w:val="00C17575"/>
    <w:rPr>
      <w:rFonts w:eastAsiaTheme="majorEastAsia" w:cstheme="majorBidi"/>
      <w:color w:val="272727" w:themeColor="text1" w:themeTint="D8"/>
    </w:rPr>
  </w:style>
  <w:style w:type="paragraph" w:styleId="a3">
    <w:name w:val="Title"/>
    <w:basedOn w:val="a"/>
    <w:next w:val="a"/>
    <w:link w:val="a4"/>
    <w:uiPriority w:val="10"/>
    <w:qFormat/>
    <w:rsid w:val="00C175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17575"/>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C1757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C1757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17575"/>
    <w:pPr>
      <w:spacing w:before="160"/>
      <w:jc w:val="center"/>
    </w:pPr>
    <w:rPr>
      <w:i/>
      <w:iCs/>
      <w:color w:val="404040" w:themeColor="text1" w:themeTint="BF"/>
    </w:rPr>
  </w:style>
  <w:style w:type="character" w:customStyle="1" w:styleId="22">
    <w:name w:val="Цитата 2 Знак"/>
    <w:basedOn w:val="a0"/>
    <w:link w:val="21"/>
    <w:uiPriority w:val="29"/>
    <w:rsid w:val="00C17575"/>
    <w:rPr>
      <w:i/>
      <w:iCs/>
      <w:color w:val="404040" w:themeColor="text1" w:themeTint="BF"/>
    </w:rPr>
  </w:style>
  <w:style w:type="paragraph" w:styleId="a7">
    <w:name w:val="List Paragraph"/>
    <w:aliases w:val="HotarirePunct1"/>
    <w:basedOn w:val="a"/>
    <w:uiPriority w:val="1"/>
    <w:qFormat/>
    <w:rsid w:val="00C17575"/>
    <w:pPr>
      <w:ind w:left="720"/>
      <w:contextualSpacing/>
    </w:pPr>
  </w:style>
  <w:style w:type="character" w:styleId="a8">
    <w:name w:val="Intense Emphasis"/>
    <w:basedOn w:val="a0"/>
    <w:uiPriority w:val="21"/>
    <w:qFormat/>
    <w:rsid w:val="00C17575"/>
    <w:rPr>
      <w:i/>
      <w:iCs/>
      <w:color w:val="0F4761" w:themeColor="accent1" w:themeShade="BF"/>
    </w:rPr>
  </w:style>
  <w:style w:type="paragraph" w:styleId="a9">
    <w:name w:val="Intense Quote"/>
    <w:basedOn w:val="a"/>
    <w:next w:val="a"/>
    <w:link w:val="aa"/>
    <w:uiPriority w:val="30"/>
    <w:qFormat/>
    <w:rsid w:val="00C175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C17575"/>
    <w:rPr>
      <w:i/>
      <w:iCs/>
      <w:color w:val="0F4761" w:themeColor="accent1" w:themeShade="BF"/>
    </w:rPr>
  </w:style>
  <w:style w:type="character" w:styleId="ab">
    <w:name w:val="Intense Reference"/>
    <w:basedOn w:val="a0"/>
    <w:uiPriority w:val="32"/>
    <w:qFormat/>
    <w:rsid w:val="00C17575"/>
    <w:rPr>
      <w:b/>
      <w:bCs/>
      <w:smallCaps/>
      <w:color w:val="0F4761" w:themeColor="accent1" w:themeShade="BF"/>
      <w:spacing w:val="5"/>
    </w:rPr>
  </w:style>
  <w:style w:type="numbering" w:customStyle="1" w:styleId="11">
    <w:name w:val="Нет списка1"/>
    <w:next w:val="a2"/>
    <w:uiPriority w:val="99"/>
    <w:semiHidden/>
    <w:unhideWhenUsed/>
    <w:rsid w:val="00DE3E62"/>
  </w:style>
  <w:style w:type="numbering" w:customStyle="1" w:styleId="110">
    <w:name w:val="Нет списка11"/>
    <w:next w:val="a2"/>
    <w:uiPriority w:val="99"/>
    <w:semiHidden/>
    <w:unhideWhenUsed/>
    <w:rsid w:val="00DE3E62"/>
  </w:style>
  <w:style w:type="paragraph" w:styleId="ac">
    <w:name w:val="footer"/>
    <w:basedOn w:val="a"/>
    <w:link w:val="ad"/>
    <w:uiPriority w:val="99"/>
    <w:rsid w:val="00DE3E62"/>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DE3E62"/>
    <w:rPr>
      <w:rFonts w:ascii="Times New Roman" w:eastAsia="Times New Roman" w:hAnsi="Times New Roman" w:cs="Times New Roman"/>
      <w:noProof/>
      <w:kern w:val="0"/>
      <w:lang w:val="ro-RO"/>
      <w14:ligatures w14:val="none"/>
    </w:rPr>
  </w:style>
  <w:style w:type="character" w:styleId="ae">
    <w:name w:val="page number"/>
    <w:basedOn w:val="a0"/>
    <w:rsid w:val="00DE3E62"/>
  </w:style>
  <w:style w:type="paragraph" w:styleId="af">
    <w:name w:val="Body Text"/>
    <w:basedOn w:val="a"/>
    <w:link w:val="af0"/>
    <w:uiPriority w:val="1"/>
    <w:qFormat/>
    <w:rsid w:val="00DE3E62"/>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uiPriority w:val="1"/>
    <w:rsid w:val="00DE3E62"/>
    <w:rPr>
      <w:rFonts w:ascii="Baltica RR" w:eastAsia="Times New Roman" w:hAnsi="Baltica RR" w:cs="Times New Roman"/>
      <w:kern w:val="0"/>
      <w:szCs w:val="20"/>
      <w:lang w:val="ro-RO"/>
      <w14:ligatures w14:val="none"/>
    </w:rPr>
  </w:style>
  <w:style w:type="paragraph" w:styleId="af1">
    <w:name w:val="header"/>
    <w:basedOn w:val="a"/>
    <w:link w:val="af2"/>
    <w:rsid w:val="00DE3E62"/>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2">
    <w:name w:val="Верхний колонтитул Знак"/>
    <w:basedOn w:val="a0"/>
    <w:link w:val="af1"/>
    <w:rsid w:val="00DE3E62"/>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DE3E62"/>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rsid w:val="00DE3E62"/>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DE3E62"/>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DE3E62"/>
    <w:rPr>
      <w:rFonts w:ascii="Baltica RR" w:eastAsia="Times New Roman" w:hAnsi="Baltica RR" w:cs="Times New Roman"/>
      <w:kern w:val="0"/>
      <w:szCs w:val="20"/>
      <w:lang w:val="ro-RO" w:eastAsia="ru-RU"/>
      <w14:ligatures w14:val="none"/>
    </w:rPr>
  </w:style>
  <w:style w:type="paragraph" w:styleId="25">
    <w:name w:val="Body Text 2"/>
    <w:basedOn w:val="a"/>
    <w:link w:val="26"/>
    <w:rsid w:val="00DE3E62"/>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DE3E62"/>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DE3E62"/>
    <w:pPr>
      <w:spacing w:after="0" w:line="240" w:lineRule="auto"/>
    </w:pPr>
    <w:rPr>
      <w:rFonts w:ascii="Tahoma" w:eastAsia="Times New Roman" w:hAnsi="Tahoma" w:cs="Tahoma"/>
      <w:kern w:val="0"/>
      <w:sz w:val="16"/>
      <w:szCs w:val="16"/>
      <w:lang w:eastAsia="ru-RU"/>
      <w14:ligatures w14:val="none"/>
    </w:rPr>
  </w:style>
  <w:style w:type="character" w:customStyle="1" w:styleId="af6">
    <w:name w:val="Текст выноски Знак"/>
    <w:basedOn w:val="a0"/>
    <w:link w:val="af5"/>
    <w:semiHidden/>
    <w:rsid w:val="00DE3E62"/>
    <w:rPr>
      <w:rFonts w:ascii="Tahoma" w:eastAsia="Times New Roman" w:hAnsi="Tahoma" w:cs="Tahoma"/>
      <w:kern w:val="0"/>
      <w:sz w:val="16"/>
      <w:szCs w:val="16"/>
      <w:lang w:eastAsia="ru-RU"/>
      <w14:ligatures w14:val="none"/>
    </w:rPr>
  </w:style>
  <w:style w:type="table" w:styleId="af7">
    <w:name w:val="Table Grid"/>
    <w:basedOn w:val="a1"/>
    <w:uiPriority w:val="39"/>
    <w:rsid w:val="00DE3E6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DE3E62"/>
    <w:pPr>
      <w:spacing w:after="0" w:line="240" w:lineRule="auto"/>
      <w:ind w:firstLine="567"/>
      <w:jc w:val="both"/>
    </w:pPr>
    <w:rPr>
      <w:rFonts w:ascii="Times New Roman" w:eastAsia="Times New Roman" w:hAnsi="Times New Roman" w:cs="Times New Roman"/>
      <w:kern w:val="0"/>
      <w:lang w:eastAsia="ru-RU"/>
      <w14:ligatures w14:val="none"/>
    </w:rPr>
  </w:style>
  <w:style w:type="paragraph" w:customStyle="1" w:styleId="cn">
    <w:name w:val="cn"/>
    <w:basedOn w:val="a"/>
    <w:rsid w:val="00DE3E62"/>
    <w:pPr>
      <w:spacing w:after="0" w:line="240" w:lineRule="auto"/>
      <w:jc w:val="center"/>
    </w:pPr>
    <w:rPr>
      <w:rFonts w:ascii="Times New Roman" w:eastAsia="Times New Roman" w:hAnsi="Times New Roman" w:cs="Times New Roman"/>
      <w:kern w:val="0"/>
      <w:lang w:eastAsia="ru-RU"/>
      <w14:ligatures w14:val="none"/>
    </w:rPr>
  </w:style>
  <w:style w:type="paragraph" w:customStyle="1" w:styleId="cb">
    <w:name w:val="cb"/>
    <w:basedOn w:val="a"/>
    <w:rsid w:val="00DE3E62"/>
    <w:pPr>
      <w:spacing w:after="0" w:line="240" w:lineRule="auto"/>
      <w:jc w:val="center"/>
    </w:pPr>
    <w:rPr>
      <w:rFonts w:ascii="Times New Roman" w:eastAsia="Times New Roman" w:hAnsi="Times New Roman" w:cs="Times New Roman"/>
      <w:b/>
      <w:bCs/>
      <w:kern w:val="0"/>
      <w:lang w:eastAsia="ru-RU"/>
      <w14:ligatures w14:val="none"/>
    </w:rPr>
  </w:style>
  <w:style w:type="paragraph" w:styleId="31">
    <w:name w:val="Body Text Indent 3"/>
    <w:basedOn w:val="a"/>
    <w:link w:val="32"/>
    <w:rsid w:val="00DE3E62"/>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DE3E62"/>
    <w:rPr>
      <w:rFonts w:ascii="Times New Roman" w:eastAsia="Times New Roman" w:hAnsi="Times New Roman" w:cs="Times New Roman"/>
      <w:kern w:val="0"/>
      <w:sz w:val="16"/>
      <w:szCs w:val="16"/>
      <w:lang w:val="ro-RO"/>
      <w14:ligatures w14:val="none"/>
    </w:rPr>
  </w:style>
  <w:style w:type="character" w:styleId="af9">
    <w:name w:val="Hyperlink"/>
    <w:uiPriority w:val="99"/>
    <w:rsid w:val="00DE3E62"/>
    <w:rPr>
      <w:color w:val="0000FF"/>
      <w:u w:val="single"/>
    </w:rPr>
  </w:style>
  <w:style w:type="paragraph" w:customStyle="1" w:styleId="cp">
    <w:name w:val="cp"/>
    <w:basedOn w:val="a"/>
    <w:rsid w:val="00DE3E62"/>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DE3E62"/>
    <w:pPr>
      <w:spacing w:after="0" w:line="240" w:lineRule="auto"/>
      <w:jc w:val="right"/>
    </w:pPr>
    <w:rPr>
      <w:rFonts w:ascii="Times New Roman" w:eastAsia="Times New Roman" w:hAnsi="Times New Roman" w:cs="Times New Roman"/>
      <w:kern w:val="0"/>
      <w:lang w:eastAsia="ru-RU"/>
      <w14:ligatures w14:val="none"/>
    </w:rPr>
  </w:style>
  <w:style w:type="paragraph" w:customStyle="1" w:styleId="Listparagraf1">
    <w:name w:val="Listă paragraf1"/>
    <w:basedOn w:val="a"/>
    <w:qFormat/>
    <w:rsid w:val="00DE3E62"/>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DE3E62"/>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DE3E62"/>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DE3E62"/>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DE3E62"/>
    <w:pPr>
      <w:spacing w:after="240" w:line="240" w:lineRule="auto"/>
    </w:pPr>
    <w:rPr>
      <w:rFonts w:ascii="Times New Roman" w:eastAsia="Times New Roman" w:hAnsi="Times New Roman" w:cs="Times New Roman"/>
      <w:kern w:val="0"/>
      <w:szCs w:val="20"/>
      <w:lang w:val="en-US"/>
      <w14:ligatures w14:val="none"/>
    </w:rPr>
  </w:style>
  <w:style w:type="paragraph" w:styleId="afa">
    <w:name w:val="TOC Heading"/>
    <w:basedOn w:val="1"/>
    <w:next w:val="a"/>
    <w:uiPriority w:val="39"/>
    <w:unhideWhenUsed/>
    <w:qFormat/>
    <w:rsid w:val="00DE3E62"/>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DE3E62"/>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DE3E62"/>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DE3E62"/>
    <w:pPr>
      <w:spacing w:after="100" w:line="259" w:lineRule="auto"/>
      <w:ind w:left="440"/>
    </w:pPr>
    <w:rPr>
      <w:rFonts w:ascii="Calibri" w:eastAsia="SimSun" w:hAnsi="Calibri" w:cs="Times New Roman"/>
      <w:kern w:val="0"/>
      <w:sz w:val="22"/>
      <w:szCs w:val="22"/>
      <w:lang w:val="en-US"/>
      <w14:ligatures w14:val="none"/>
    </w:rPr>
  </w:style>
  <w:style w:type="paragraph" w:styleId="afb">
    <w:name w:val="footnote text"/>
    <w:basedOn w:val="a"/>
    <w:link w:val="afc"/>
    <w:rsid w:val="00DE3E62"/>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c">
    <w:name w:val="Текст сноски Знак"/>
    <w:basedOn w:val="a0"/>
    <w:link w:val="afb"/>
    <w:rsid w:val="00DE3E62"/>
    <w:rPr>
      <w:rFonts w:ascii="Times New Roman" w:eastAsia="Times New Roman" w:hAnsi="Times New Roman" w:cs="Times New Roman"/>
      <w:kern w:val="0"/>
      <w:sz w:val="20"/>
      <w:szCs w:val="20"/>
      <w:lang w:val="en-US"/>
      <w14:ligatures w14:val="none"/>
    </w:rPr>
  </w:style>
  <w:style w:type="character" w:styleId="afd">
    <w:name w:val="footnote reference"/>
    <w:rsid w:val="00DE3E62"/>
    <w:rPr>
      <w:vertAlign w:val="superscript"/>
    </w:rPr>
  </w:style>
  <w:style w:type="character" w:styleId="afe">
    <w:name w:val="annotation reference"/>
    <w:uiPriority w:val="99"/>
    <w:rsid w:val="00DE3E62"/>
    <w:rPr>
      <w:sz w:val="16"/>
      <w:szCs w:val="16"/>
    </w:rPr>
  </w:style>
  <w:style w:type="paragraph" w:styleId="aff">
    <w:name w:val="annotation text"/>
    <w:basedOn w:val="a"/>
    <w:link w:val="aff0"/>
    <w:uiPriority w:val="99"/>
    <w:rsid w:val="00DE3E62"/>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0">
    <w:name w:val="Текст примечания Знак"/>
    <w:basedOn w:val="a0"/>
    <w:link w:val="aff"/>
    <w:uiPriority w:val="99"/>
    <w:rsid w:val="00DE3E62"/>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DE3E62"/>
    <w:rPr>
      <w:b/>
      <w:bCs/>
    </w:rPr>
  </w:style>
  <w:style w:type="character" w:customStyle="1" w:styleId="aff2">
    <w:name w:val="Тема примечания Знак"/>
    <w:basedOn w:val="aff0"/>
    <w:link w:val="aff1"/>
    <w:rsid w:val="00DE3E62"/>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DE3E62"/>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DE3E62"/>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DE3E62"/>
  </w:style>
  <w:style w:type="paragraph" w:customStyle="1" w:styleId="Style3">
    <w:name w:val="Style3"/>
    <w:basedOn w:val="3"/>
    <w:link w:val="Style3Char"/>
    <w:qFormat/>
    <w:rsid w:val="00DE3E62"/>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DE3E62"/>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DE3E62"/>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DE3E62"/>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DE3E62"/>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DE3E62"/>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DE3E62"/>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DE3E62"/>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DE3E62"/>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DE3E62"/>
    <w:rPr>
      <w:rFonts w:ascii="Times New Roman" w:hAnsi="Times New Roman" w:cs="Times New Roman"/>
      <w:b/>
      <w:bCs/>
      <w:i/>
      <w:iCs/>
      <w:sz w:val="22"/>
      <w:szCs w:val="22"/>
    </w:rPr>
  </w:style>
  <w:style w:type="paragraph" w:customStyle="1" w:styleId="Style73">
    <w:name w:val="Style73"/>
    <w:basedOn w:val="a"/>
    <w:uiPriority w:val="99"/>
    <w:rsid w:val="00DE3E62"/>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DE3E62"/>
    <w:rPr>
      <w:rFonts w:ascii="Times New Roman" w:hAnsi="Times New Roman" w:cs="Times New Roman"/>
      <w:sz w:val="22"/>
      <w:szCs w:val="22"/>
    </w:rPr>
  </w:style>
  <w:style w:type="paragraph" w:styleId="HTML">
    <w:name w:val="HTML Preformatted"/>
    <w:basedOn w:val="a"/>
    <w:link w:val="HTML0"/>
    <w:uiPriority w:val="99"/>
    <w:semiHidden/>
    <w:unhideWhenUsed/>
    <w:rsid w:val="00DE3E62"/>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DE3E62"/>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DE3E62"/>
    <w:rPr>
      <w:rFonts w:ascii="Times New Roman" w:eastAsia="Calibri" w:hAnsi="Times New Roman" w:cs="Times New Roman"/>
      <w:b/>
      <w:kern w:val="0"/>
      <w:lang w:val="ru-RU" w:eastAsia="ru-RU" w:bidi="ar-SA"/>
      <w14:ligatures w14:val="none"/>
    </w:rPr>
  </w:style>
  <w:style w:type="character" w:customStyle="1" w:styleId="shorttext">
    <w:name w:val="short_text"/>
    <w:rsid w:val="00DE3E62"/>
  </w:style>
  <w:style w:type="paragraph" w:styleId="aff3">
    <w:name w:val="caption"/>
    <w:basedOn w:val="a"/>
    <w:qFormat/>
    <w:rsid w:val="00DE3E62"/>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ff4">
    <w:name w:val="Основной текст + Курсив"/>
    <w:rsid w:val="00DE3E62"/>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DE3E62"/>
    <w:rPr>
      <w:b/>
      <w:bCs/>
    </w:rPr>
  </w:style>
  <w:style w:type="paragraph" w:styleId="aff6">
    <w:name w:val="Revision"/>
    <w:hidden/>
    <w:uiPriority w:val="99"/>
    <w:semiHidden/>
    <w:rsid w:val="00DE3E62"/>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DE3E62"/>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DE3E6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DE3E62"/>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DE3E62"/>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DE3E62"/>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DE3E62"/>
    <w:rPr>
      <w:color w:val="808080"/>
    </w:rPr>
  </w:style>
  <w:style w:type="character" w:customStyle="1" w:styleId="ln2paragraf1">
    <w:name w:val="ln2paragraf1"/>
    <w:rsid w:val="00DE3E62"/>
    <w:rPr>
      <w:b/>
      <w:bCs/>
    </w:rPr>
  </w:style>
  <w:style w:type="character" w:customStyle="1" w:styleId="ln2tparagraf">
    <w:name w:val="ln2tparagraf"/>
    <w:rsid w:val="00DE3E62"/>
  </w:style>
  <w:style w:type="character" w:customStyle="1" w:styleId="ln2tpunct">
    <w:name w:val="ln2tpunct"/>
    <w:rsid w:val="00DE3E62"/>
  </w:style>
  <w:style w:type="paragraph" w:customStyle="1" w:styleId="nt">
    <w:name w:val="nt"/>
    <w:basedOn w:val="a"/>
    <w:rsid w:val="00DE3E62"/>
    <w:pPr>
      <w:spacing w:after="0" w:line="240" w:lineRule="auto"/>
      <w:ind w:left="567" w:right="567" w:hanging="567"/>
      <w:jc w:val="both"/>
    </w:pPr>
    <w:rPr>
      <w:rFonts w:ascii="Times New Roman" w:eastAsiaTheme="minorEastAsia" w:hAnsi="Times New Roman" w:cs="Times New Roman"/>
      <w:i/>
      <w:iCs/>
      <w:color w:val="663300"/>
      <w:kern w:val="0"/>
      <w:sz w:val="20"/>
      <w:szCs w:val="20"/>
      <w:lang w:eastAsia="ru-RU"/>
      <w14:ligatures w14:val="none"/>
    </w:rPr>
  </w:style>
  <w:style w:type="character" w:customStyle="1" w:styleId="tax1">
    <w:name w:val="tax1"/>
    <w:rsid w:val="00DE3E62"/>
    <w:rPr>
      <w:b/>
      <w:bCs/>
      <w:sz w:val="26"/>
      <w:szCs w:val="26"/>
    </w:rPr>
  </w:style>
  <w:style w:type="paragraph" w:customStyle="1" w:styleId="DefaultText">
    <w:name w:val="Default Text"/>
    <w:basedOn w:val="a"/>
    <w:link w:val="DefaultTextChar"/>
    <w:uiPriority w:val="99"/>
    <w:rsid w:val="00DE3E62"/>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DE3E62"/>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DE3E6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DE3E6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DE3E6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DE3E6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E3E6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3E62"/>
    <w:pPr>
      <w:widowControl w:val="0"/>
      <w:autoSpaceDE w:val="0"/>
      <w:autoSpaceDN w:val="0"/>
      <w:spacing w:after="0" w:line="240" w:lineRule="auto"/>
      <w:ind w:left="107"/>
    </w:pPr>
    <w:rPr>
      <w:rFonts w:ascii="Times New Roman" w:eastAsia="Times New Roman" w:hAnsi="Times New Roman" w:cs="Times New Roman"/>
      <w:kern w:val="0"/>
      <w:sz w:val="22"/>
      <w:szCs w:val="22"/>
      <w:lang w:val="ro-RO"/>
      <w14:ligatures w14:val="none"/>
    </w:rPr>
  </w:style>
  <w:style w:type="character" w:styleId="aff8">
    <w:name w:val="Unresolved Mention"/>
    <w:basedOn w:val="a0"/>
    <w:uiPriority w:val="99"/>
    <w:semiHidden/>
    <w:unhideWhenUsed/>
    <w:rsid w:val="00DE3E62"/>
    <w:rPr>
      <w:color w:val="605E5C"/>
      <w:shd w:val="clear" w:color="auto" w:fill="E1DFDD"/>
    </w:rPr>
  </w:style>
  <w:style w:type="table" w:customStyle="1" w:styleId="Grigliatabella219">
    <w:name w:val="Griglia tabella219"/>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0">
    <w:name w:val="Griglia tabella2110"/>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2">
    <w:name w:val="Griglia tabella2112"/>
    <w:basedOn w:val="a1"/>
    <w:uiPriority w:val="39"/>
    <w:rsid w:val="00DE3E6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3">
    <w:name w:val="Griglia tabella2113"/>
    <w:basedOn w:val="a1"/>
    <w:uiPriority w:val="39"/>
    <w:rsid w:val="007C156B"/>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s://primaria.causeni.org/achizitii-publi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71</Pages>
  <Words>25052</Words>
  <Characters>142799</Characters>
  <Application>Microsoft Office Word</Application>
  <DocSecurity>0</DocSecurity>
  <Lines>1189</Lines>
  <Paragraphs>335</Paragraphs>
  <ScaleCrop>false</ScaleCrop>
  <Company/>
  <LinksUpToDate>false</LinksUpToDate>
  <CharactersWithSpaces>167516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2026-03-05T15:35:00Z</dcterms:created>
  <dcterms:modified xsi:type="dcterms:W3CDTF">2026-03-06T11:37:00Z</dcterms:modified>
</cp:coreProperties>
</file>