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FDEC3E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r w:rsidR="00CC14B9">
        <w:rPr>
          <w:noProof w:val="0"/>
          <w:lang w:val="ro-MD" w:eastAsia="ru-RU"/>
        </w:rPr>
        <w:t xml:space="preserve"> cu</w:t>
      </w:r>
      <w:bookmarkStart w:id="0" w:name="_GoBack"/>
      <w:bookmarkEnd w:id="0"/>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31AC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31AC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31ACA">
      <w:pPr>
        <w:pStyle w:val="a"/>
        <w:numPr>
          <w:ilvl w:val="0"/>
          <w:numId w:val="1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31ACA">
      <w:pPr>
        <w:pStyle w:val="a"/>
        <w:numPr>
          <w:ilvl w:val="0"/>
          <w:numId w:val="1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31ACA">
      <w:pPr>
        <w:pStyle w:val="a"/>
        <w:numPr>
          <w:ilvl w:val="0"/>
          <w:numId w:val="1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31ACA">
      <w:pPr>
        <w:pStyle w:val="a"/>
        <w:numPr>
          <w:ilvl w:val="0"/>
          <w:numId w:val="1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31ACA">
      <w:pPr>
        <w:pStyle w:val="a"/>
        <w:numPr>
          <w:ilvl w:val="0"/>
          <w:numId w:val="1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31ACA">
      <w:pPr>
        <w:pStyle w:val="a"/>
        <w:numPr>
          <w:ilvl w:val="0"/>
          <w:numId w:val="1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31ACA">
      <w:pPr>
        <w:pStyle w:val="a"/>
        <w:numPr>
          <w:ilvl w:val="0"/>
          <w:numId w:val="1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31ACA">
      <w:pPr>
        <w:pStyle w:val="a"/>
        <w:numPr>
          <w:ilvl w:val="0"/>
          <w:numId w:val="1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31ACA">
      <w:pPr>
        <w:pStyle w:val="a"/>
        <w:numPr>
          <w:ilvl w:val="0"/>
          <w:numId w:val="1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31ACA">
      <w:pPr>
        <w:pStyle w:val="a"/>
        <w:numPr>
          <w:ilvl w:val="0"/>
          <w:numId w:val="1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31ACA">
      <w:pPr>
        <w:pStyle w:val="a"/>
        <w:numPr>
          <w:ilvl w:val="0"/>
          <w:numId w:val="1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31ACA">
      <w:pPr>
        <w:pStyle w:val="a"/>
        <w:numPr>
          <w:ilvl w:val="0"/>
          <w:numId w:val="1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31ACA">
      <w:pPr>
        <w:pStyle w:val="a"/>
        <w:numPr>
          <w:ilvl w:val="0"/>
          <w:numId w:val="1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31ACA">
      <w:pPr>
        <w:pStyle w:val="a"/>
        <w:numPr>
          <w:ilvl w:val="0"/>
          <w:numId w:val="1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31ACA">
      <w:pPr>
        <w:pStyle w:val="a"/>
        <w:numPr>
          <w:ilvl w:val="0"/>
          <w:numId w:val="1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31AC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31ACA">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31ACA">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31ACA">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31ACA">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31ACA" w:rsidP="00931ACA">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31AC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31ACA">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31ACA">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931ACA">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931ACA">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931AC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931AC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931AC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931AC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931AC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931AC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5215214" w14:textId="0FDAD091" w:rsidR="00CC14B9" w:rsidRPr="00CC14B9" w:rsidRDefault="00CC14B9" w:rsidP="00A54239">
      <w:pPr>
        <w:pStyle w:val="a"/>
        <w:numPr>
          <w:ilvl w:val="0"/>
          <w:numId w:val="0"/>
        </w:numPr>
        <w:tabs>
          <w:tab w:val="clear" w:pos="1134"/>
          <w:tab w:val="left" w:pos="142"/>
        </w:tabs>
        <w:spacing w:after="120"/>
        <w:ind w:left="-284" w:firstLine="426"/>
        <w:rPr>
          <w:lang w:val="ro-MD"/>
        </w:rPr>
      </w:pPr>
      <w:r w:rsidRPr="00CC14B9">
        <w:rPr>
          <w:color w:val="333333"/>
          <w:shd w:val="clear" w:color="auto" w:fill="FFFFFF"/>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C530662"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w:t>
      </w:r>
      <w:r w:rsidR="00CC14B9" w:rsidRPr="00CC14B9">
        <w:rPr>
          <w:rFonts w:ascii="Georgia" w:hAnsi="Georgia"/>
          <w:color w:val="333333"/>
          <w:shd w:val="clear" w:color="auto" w:fill="FFFFFF"/>
        </w:rPr>
        <w:t xml:space="preserve"> </w:t>
      </w:r>
      <w:r w:rsidR="00CC14B9" w:rsidRPr="00CC14B9">
        <w:rPr>
          <w:color w:val="333333"/>
          <w:shd w:val="clear" w:color="auto" w:fill="FFFFFF"/>
        </w:rPr>
        <w:t>Ministerul Infrastructurii și Dezvoltării Regionale</w:t>
      </w:r>
      <w:r w:rsidRPr="00CC14B9">
        <w:rPr>
          <w:lang w:val="ro-MD"/>
        </w:rPr>
        <w:t xml:space="preserve"> </w:t>
      </w:r>
      <w:r w:rsidR="00CC14B9" w:rsidRPr="00CC14B9">
        <w:rPr>
          <w:lang w:val="ro-MD"/>
        </w:rPr>
        <w:t xml:space="preserve"> </w:t>
      </w:r>
      <w:r w:rsidRPr="00CC14B9">
        <w:rPr>
          <w:lang w:val="ro-MD"/>
        </w:rPr>
        <w:t>), conform Formularului de deviz nr.</w:t>
      </w:r>
      <w:r w:rsidR="00DF4DCF" w:rsidRPr="00CC14B9">
        <w:rPr>
          <w:lang w:val="ro-MD"/>
        </w:rPr>
        <w:t xml:space="preserve"> </w:t>
      </w:r>
      <w:r w:rsidRPr="00CC14B9">
        <w:rPr>
          <w:lang w:val="ro-MD"/>
        </w:rPr>
        <w:t xml:space="preserve">1, </w:t>
      </w:r>
      <w:r w:rsidR="00DD5423" w:rsidRPr="00CC14B9">
        <w:rPr>
          <w:lang w:val="ro-MD"/>
        </w:rPr>
        <w:t xml:space="preserve">din </w:t>
      </w:r>
      <w:r w:rsidR="00590C16" w:rsidRPr="00CC14B9">
        <w:rPr>
          <w:lang w:val="ro-MD"/>
        </w:rPr>
        <w:t>anexa</w:t>
      </w:r>
      <w:r w:rsidR="00590C16" w:rsidRPr="00FF430B">
        <w:rPr>
          <w:lang w:val="ro-MD"/>
        </w:rPr>
        <w:t xml:space="preserve">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4FCD823F" w:rsidR="008E304B" w:rsidRPr="00CC14B9"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CC14B9" w:rsidRPr="00CC14B9">
        <w:rPr>
          <w:rFonts w:ascii="Georgia" w:hAnsi="Georgia"/>
          <w:color w:val="333333"/>
          <w:shd w:val="clear" w:color="auto" w:fill="FFFFFF"/>
        </w:rPr>
        <w:t xml:space="preserve"> </w:t>
      </w:r>
      <w:r w:rsidR="00CC14B9" w:rsidRPr="00CC14B9">
        <w:rPr>
          <w:color w:val="333333"/>
          <w:shd w:val="clear" w:color="auto" w:fill="FFFFFF"/>
        </w:rPr>
        <w:t>și Codul urbanismului și construcțiilor al Republicii Moldova nr. 434/2023”.</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3E8182F" w:rsidR="006620F8" w:rsidRPr="00CC14B9"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w:t>
      </w:r>
      <w:r w:rsidR="00CC14B9">
        <w:rPr>
          <w:rFonts w:eastAsia="PMingLiU"/>
          <w:lang w:val="ro-MD" w:eastAsia="zh-CN"/>
        </w:rPr>
        <w:t>d</w:t>
      </w:r>
      <w:r w:rsidRPr="00FF430B">
        <w:rPr>
          <w:rFonts w:eastAsia="PMingLiU"/>
          <w:lang w:val="ro-MD" w:eastAsia="zh-CN"/>
        </w:rPr>
        <w:t>in</w:t>
      </w:r>
      <w:r w:rsidR="00CC14B9">
        <w:rPr>
          <w:rFonts w:eastAsia="PMingLiU"/>
          <w:lang w:val="ro-MD" w:eastAsia="zh-CN"/>
        </w:rPr>
        <w:t xml:space="preserve">__________ </w:t>
      </w:r>
      <w:r w:rsidR="00CC14B9" w:rsidRPr="00CC14B9">
        <w:rPr>
          <w:color w:val="333333"/>
          <w:shd w:val="clear" w:color="auto" w:fill="FFFFFF"/>
        </w:rPr>
        <w:t>Inspectoratul Național pentru Supraveghere Tehnică</w:t>
      </w:r>
      <w:r w:rsidR="00CC14B9" w:rsidRPr="00CC14B9">
        <w:rPr>
          <w:rFonts w:eastAsia="PMingLiU"/>
          <w:lang w:val="ro-MD" w:eastAsia="zh-CN"/>
        </w:rPr>
        <w:t xml:space="preserve">  </w:t>
      </w:r>
      <w:r w:rsidRPr="00CC14B9">
        <w:rPr>
          <w:rFonts w:eastAsia="PMingLiU"/>
          <w:lang w:val="ro-MD" w:eastAsia="zh-CN"/>
        </w:rPr>
        <w:t>constată următoarele:</w:t>
      </w:r>
    </w:p>
    <w:p w14:paraId="33040E53" w14:textId="77777777" w:rsidR="006C4C0E" w:rsidRPr="00CC14B9"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31ACA">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31ACA">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31ACA">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31ACA">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31ACA">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31ACA">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31ACA">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31ACA">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31ACA">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31ACA">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3BAB53CA" w14:textId="77777777" w:rsidR="00CC14B9" w:rsidRPr="006369F2" w:rsidRDefault="00CC14B9" w:rsidP="00CC14B9">
      <w:pPr>
        <w:pStyle w:val="a"/>
        <w:tabs>
          <w:tab w:val="left" w:pos="1260"/>
        </w:tabs>
        <w:ind w:left="0" w:firstLine="720"/>
        <w:jc w:val="right"/>
        <w:rPr>
          <w:b/>
          <w:sz w:val="28"/>
          <w:szCs w:val="28"/>
        </w:rPr>
      </w:pPr>
      <w:r w:rsidRPr="006369F2">
        <w:rPr>
          <w:sz w:val="28"/>
          <w:szCs w:val="28"/>
        </w:rPr>
        <w:t>Anexa nr. 25</w:t>
      </w:r>
    </w:p>
    <w:p w14:paraId="36BA41CD" w14:textId="77777777" w:rsidR="00CC14B9" w:rsidRPr="006369F2" w:rsidRDefault="00CC14B9" w:rsidP="00CC14B9">
      <w:pPr>
        <w:pStyle w:val="a"/>
        <w:tabs>
          <w:tab w:val="left" w:pos="1260"/>
        </w:tabs>
        <w:ind w:left="0" w:firstLine="720"/>
        <w:jc w:val="center"/>
        <w:rPr>
          <w:b/>
        </w:rPr>
      </w:pPr>
      <w:r w:rsidRPr="006369F2">
        <w:rPr>
          <w:b/>
        </w:rPr>
        <w:t>CONTRACT – MODEL</w:t>
      </w:r>
    </w:p>
    <w:p w14:paraId="227B3203" w14:textId="77777777" w:rsidR="00CC14B9" w:rsidRPr="006369F2" w:rsidRDefault="00CC14B9" w:rsidP="00CC14B9">
      <w:pPr>
        <w:pStyle w:val="a"/>
        <w:tabs>
          <w:tab w:val="left" w:pos="1260"/>
        </w:tabs>
        <w:ind w:left="0" w:firstLine="720"/>
        <w:jc w:val="center"/>
        <w:rPr>
          <w:b/>
          <w:caps/>
        </w:rPr>
      </w:pPr>
    </w:p>
    <w:p w14:paraId="6B3A5D14" w14:textId="77777777" w:rsidR="00CC14B9" w:rsidRPr="006369F2" w:rsidRDefault="00CC14B9" w:rsidP="00CC14B9">
      <w:pPr>
        <w:pStyle w:val="a"/>
        <w:tabs>
          <w:tab w:val="left" w:pos="1260"/>
        </w:tabs>
        <w:ind w:left="0" w:firstLine="720"/>
        <w:jc w:val="center"/>
        <w:rPr>
          <w:b/>
        </w:rPr>
      </w:pPr>
      <w:r w:rsidRPr="006369F2">
        <w:rPr>
          <w:b/>
          <w:caps/>
        </w:rPr>
        <w:t>Contract</w:t>
      </w:r>
      <w:r w:rsidRPr="006369F2">
        <w:rPr>
          <w:b/>
        </w:rPr>
        <w:t xml:space="preserve"> DE ANTREPRIZĂ nr.___________</w:t>
      </w:r>
    </w:p>
    <w:p w14:paraId="3911A6C0" w14:textId="77777777" w:rsidR="00CC14B9" w:rsidRPr="0001624C" w:rsidRDefault="00CC14B9" w:rsidP="00CC14B9">
      <w:pPr>
        <w:pStyle w:val="a"/>
        <w:tabs>
          <w:tab w:val="left" w:pos="1260"/>
        </w:tabs>
        <w:ind w:left="0" w:firstLine="720"/>
        <w:rPr>
          <w:lang w:val="ro-RO"/>
        </w:rPr>
      </w:pPr>
    </w:p>
    <w:p w14:paraId="7536EF89" w14:textId="77777777" w:rsidR="00CC14B9" w:rsidRPr="0001624C" w:rsidRDefault="00CC14B9" w:rsidP="00931ACA">
      <w:pPr>
        <w:pStyle w:val="a"/>
        <w:numPr>
          <w:ilvl w:val="0"/>
          <w:numId w:val="20"/>
        </w:numPr>
        <w:tabs>
          <w:tab w:val="clear" w:pos="1134"/>
          <w:tab w:val="left" w:pos="540"/>
        </w:tabs>
        <w:ind w:left="0" w:firstLine="0"/>
        <w:contextualSpacing/>
        <w:jc w:val="center"/>
        <w:rPr>
          <w:b/>
          <w:lang w:val="ro-RO"/>
        </w:rPr>
      </w:pPr>
      <w:r w:rsidRPr="0001624C">
        <w:rPr>
          <w:b/>
          <w:lang w:val="ro-RO"/>
        </w:rPr>
        <w:t>PARTEA GENERALĂ</w:t>
      </w:r>
    </w:p>
    <w:p w14:paraId="5790482A" w14:textId="77777777" w:rsidR="00CC14B9" w:rsidRPr="00861622" w:rsidRDefault="00CC14B9" w:rsidP="00CC14B9">
      <w:pPr>
        <w:pStyle w:val="a"/>
        <w:tabs>
          <w:tab w:val="left" w:pos="540"/>
        </w:tabs>
        <w:ind w:left="0"/>
        <w:jc w:val="center"/>
        <w:rPr>
          <w:i/>
          <w:sz w:val="20"/>
          <w:szCs w:val="20"/>
          <w:lang w:val="ro-RO"/>
        </w:rPr>
      </w:pPr>
      <w:r w:rsidRPr="00861622">
        <w:rPr>
          <w:i/>
          <w:sz w:val="20"/>
          <w:szCs w:val="20"/>
          <w:lang w:val="ro-RO"/>
        </w:rPr>
        <w:t>(OBLIGATORIE)</w:t>
      </w:r>
    </w:p>
    <w:p w14:paraId="552D5497" w14:textId="77777777" w:rsidR="00CC14B9" w:rsidRPr="00861622" w:rsidRDefault="00CC14B9" w:rsidP="00CC14B9">
      <w:pPr>
        <w:pStyle w:val="a"/>
        <w:tabs>
          <w:tab w:val="left" w:pos="540"/>
        </w:tabs>
        <w:ind w:left="0"/>
        <w:rPr>
          <w:i/>
          <w:lang w:val="ro-RO"/>
        </w:rPr>
      </w:pPr>
    </w:p>
    <w:p w14:paraId="4712FCD2" w14:textId="77777777" w:rsidR="00CC14B9" w:rsidRPr="00861622" w:rsidRDefault="00CC14B9" w:rsidP="00CC14B9">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CC14B9" w:rsidRPr="00FF430B" w14:paraId="02C97003" w14:textId="77777777" w:rsidTr="008930F4">
        <w:tc>
          <w:tcPr>
            <w:tcW w:w="2553" w:type="pct"/>
          </w:tcPr>
          <w:p w14:paraId="3E79E792" w14:textId="77777777" w:rsidR="00CC14B9" w:rsidRPr="00FF430B" w:rsidRDefault="00CC14B9" w:rsidP="008930F4">
            <w:pPr>
              <w:tabs>
                <w:tab w:val="left" w:pos="360"/>
              </w:tabs>
              <w:jc w:val="both"/>
              <w:rPr>
                <w:b/>
              </w:rPr>
            </w:pPr>
            <w:r w:rsidRPr="00FF430B">
              <w:rPr>
                <w:b/>
              </w:rPr>
              <w:t>Beneficiar</w:t>
            </w:r>
          </w:p>
        </w:tc>
        <w:tc>
          <w:tcPr>
            <w:tcW w:w="2447" w:type="pct"/>
          </w:tcPr>
          <w:p w14:paraId="65B5995D" w14:textId="77777777" w:rsidR="00CC14B9" w:rsidRPr="00FF430B" w:rsidRDefault="00CC14B9" w:rsidP="008930F4">
            <w:pPr>
              <w:tabs>
                <w:tab w:val="left" w:pos="360"/>
              </w:tabs>
              <w:jc w:val="both"/>
              <w:rPr>
                <w:b/>
              </w:rPr>
            </w:pPr>
            <w:r>
              <w:rPr>
                <w:b/>
              </w:rPr>
              <w:t>Antreprenor</w:t>
            </w:r>
          </w:p>
        </w:tc>
      </w:tr>
      <w:tr w:rsidR="00CC14B9" w:rsidRPr="00FD1B02" w14:paraId="3111DAC3" w14:textId="77777777" w:rsidTr="008930F4">
        <w:tc>
          <w:tcPr>
            <w:tcW w:w="2553" w:type="pct"/>
          </w:tcPr>
          <w:p w14:paraId="04DAD3CC" w14:textId="77777777" w:rsidR="00CC14B9" w:rsidRPr="006369F2" w:rsidRDefault="00CC14B9" w:rsidP="008930F4">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59FBEF22" w14:textId="77777777" w:rsidR="00CC14B9" w:rsidRPr="006369F2" w:rsidRDefault="00CC14B9" w:rsidP="008930F4">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15023938" w14:textId="77777777" w:rsidR="00CC14B9" w:rsidRPr="00861622" w:rsidRDefault="00CC14B9" w:rsidP="00CC14B9">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C14B9" w:rsidRPr="00EC30C2" w14:paraId="1CF51C80" w14:textId="77777777" w:rsidTr="008930F4">
        <w:trPr>
          <w:trHeight w:val="697"/>
        </w:trPr>
        <w:tc>
          <w:tcPr>
            <w:tcW w:w="9540" w:type="dxa"/>
            <w:vAlign w:val="center"/>
          </w:tcPr>
          <w:p w14:paraId="1159CCAC" w14:textId="77777777" w:rsidR="00CC14B9" w:rsidRPr="006369F2" w:rsidRDefault="00CC14B9" w:rsidP="008930F4">
            <w:pPr>
              <w:tabs>
                <w:tab w:val="left" w:pos="360"/>
              </w:tabs>
              <w:jc w:val="both"/>
              <w:rPr>
                <w:lang w:val="en-US"/>
              </w:rPr>
            </w:pPr>
          </w:p>
          <w:p w14:paraId="3D0DA638" w14:textId="77777777" w:rsidR="00CC14B9" w:rsidRPr="006369F2" w:rsidRDefault="00CC14B9" w:rsidP="008930F4">
            <w:pPr>
              <w:tabs>
                <w:tab w:val="left" w:pos="525"/>
                <w:tab w:val="left" w:pos="1134"/>
                <w:tab w:val="left" w:pos="3705"/>
              </w:tabs>
              <w:jc w:val="both"/>
              <w:rPr>
                <w:b/>
                <w:lang w:val="en-US"/>
              </w:rPr>
            </w:pPr>
            <w:r w:rsidRPr="006369F2">
              <w:rPr>
                <w:b/>
                <w:lang w:val="en-US"/>
              </w:rPr>
              <w:t>1. OBIECTUL CONTRACTULUI</w:t>
            </w:r>
          </w:p>
          <w:p w14:paraId="4FAE93FA" w14:textId="77777777" w:rsidR="00CC14B9" w:rsidRPr="006369F2" w:rsidRDefault="00CC14B9" w:rsidP="008930F4">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76FAB4B" w14:textId="77777777" w:rsidR="00CC14B9" w:rsidRPr="006369F2" w:rsidRDefault="00CC14B9" w:rsidP="008930F4">
            <w:pPr>
              <w:tabs>
                <w:tab w:val="left" w:pos="360"/>
              </w:tabs>
              <w:jc w:val="both"/>
              <w:rPr>
                <w:lang w:val="en-US"/>
              </w:rPr>
            </w:pPr>
          </w:p>
          <w:p w14:paraId="120B5569" w14:textId="77777777" w:rsidR="00CC14B9" w:rsidRPr="006369F2" w:rsidRDefault="00CC14B9" w:rsidP="008930F4">
            <w:pPr>
              <w:pStyle w:val="af2"/>
              <w:tabs>
                <w:tab w:val="left" w:pos="525"/>
                <w:tab w:val="left" w:pos="567"/>
              </w:tabs>
              <w:ind w:left="-15"/>
              <w:rPr>
                <w:b/>
                <w:lang w:val="en-US"/>
              </w:rPr>
            </w:pPr>
            <w:r w:rsidRPr="006369F2">
              <w:rPr>
                <w:b/>
                <w:lang w:val="en-US"/>
              </w:rPr>
              <w:t>2. DOCUMENTELE CONTRACTULUI</w:t>
            </w:r>
          </w:p>
          <w:p w14:paraId="57D845AE" w14:textId="77777777" w:rsidR="00CC14B9" w:rsidRPr="006369F2" w:rsidRDefault="00CC14B9" w:rsidP="008930F4">
            <w:pPr>
              <w:tabs>
                <w:tab w:val="left" w:pos="360"/>
              </w:tabs>
              <w:jc w:val="both"/>
              <w:rPr>
                <w:lang w:val="en-US"/>
              </w:rPr>
            </w:pPr>
            <w:r w:rsidRPr="006369F2">
              <w:rPr>
                <w:lang w:val="en-US"/>
              </w:rPr>
              <w:t>2.1. Următoarele documente vor fi considerate părţi componente ale Contractului:</w:t>
            </w:r>
          </w:p>
          <w:p w14:paraId="1EF60851" w14:textId="77777777" w:rsidR="00CC14B9" w:rsidRPr="00E73483" w:rsidRDefault="00CC14B9" w:rsidP="00931ACA">
            <w:pPr>
              <w:numPr>
                <w:ilvl w:val="0"/>
                <w:numId w:val="22"/>
              </w:numPr>
              <w:tabs>
                <w:tab w:val="left" w:pos="360"/>
              </w:tabs>
              <w:suppressAutoHyphens/>
              <w:ind w:left="-15" w:firstLine="0"/>
              <w:jc w:val="both"/>
            </w:pPr>
            <w:r w:rsidRPr="00E73483">
              <w:t>Formularul contractului;</w:t>
            </w:r>
          </w:p>
          <w:p w14:paraId="5FA9D8AD" w14:textId="77777777" w:rsidR="00CC14B9" w:rsidRPr="006369F2" w:rsidRDefault="00CC14B9" w:rsidP="00931ACA">
            <w:pPr>
              <w:numPr>
                <w:ilvl w:val="0"/>
                <w:numId w:val="22"/>
              </w:numPr>
              <w:tabs>
                <w:tab w:val="left" w:pos="360"/>
              </w:tabs>
              <w:suppressAutoHyphens/>
              <w:ind w:left="-15" w:firstLine="0"/>
              <w:jc w:val="both"/>
              <w:rPr>
                <w:lang w:val="en-US"/>
              </w:rPr>
            </w:pPr>
            <w:r w:rsidRPr="006369F2">
              <w:rPr>
                <w:lang w:val="en-US"/>
              </w:rPr>
              <w:t>Propunerea tehnică și propunerea financiară;</w:t>
            </w:r>
          </w:p>
          <w:p w14:paraId="11EA491B" w14:textId="77777777" w:rsidR="00CC14B9" w:rsidRPr="00E73483" w:rsidRDefault="00CC14B9" w:rsidP="00931ACA">
            <w:pPr>
              <w:numPr>
                <w:ilvl w:val="0"/>
                <w:numId w:val="22"/>
              </w:numPr>
              <w:tabs>
                <w:tab w:val="left" w:pos="360"/>
              </w:tabs>
              <w:suppressAutoHyphens/>
              <w:ind w:left="-15" w:firstLine="0"/>
              <w:jc w:val="both"/>
            </w:pPr>
            <w:r w:rsidRPr="00E73483">
              <w:t>Caietul de sarcini;</w:t>
            </w:r>
          </w:p>
          <w:p w14:paraId="640345A2" w14:textId="77777777" w:rsidR="00CC14B9" w:rsidRPr="006369F2" w:rsidRDefault="00CC14B9" w:rsidP="00931ACA">
            <w:pPr>
              <w:numPr>
                <w:ilvl w:val="0"/>
                <w:numId w:val="22"/>
              </w:numPr>
              <w:tabs>
                <w:tab w:val="left" w:pos="360"/>
              </w:tabs>
              <w:suppressAutoHyphens/>
              <w:ind w:left="-15" w:firstLine="0"/>
              <w:jc w:val="both"/>
              <w:rPr>
                <w:lang w:val="en-US"/>
              </w:rPr>
            </w:pPr>
            <w:r w:rsidRPr="006369F2">
              <w:rPr>
                <w:lang w:val="en-US"/>
              </w:rPr>
              <w:t>Garanția de bună execuție a contractului;</w:t>
            </w:r>
          </w:p>
          <w:p w14:paraId="6C9333DC" w14:textId="77777777" w:rsidR="00CC14B9" w:rsidRPr="006369F2" w:rsidRDefault="00CC14B9" w:rsidP="00931ACA">
            <w:pPr>
              <w:numPr>
                <w:ilvl w:val="0"/>
                <w:numId w:val="22"/>
              </w:numPr>
              <w:tabs>
                <w:tab w:val="left" w:pos="360"/>
              </w:tabs>
              <w:suppressAutoHyphens/>
              <w:ind w:left="-15" w:firstLine="0"/>
              <w:jc w:val="both"/>
              <w:rPr>
                <w:lang w:val="en-US"/>
              </w:rPr>
            </w:pPr>
            <w:r w:rsidRPr="006369F2">
              <w:rPr>
                <w:lang w:val="en-US"/>
              </w:rPr>
              <w:t>Acordul de asociere (după caz);</w:t>
            </w:r>
          </w:p>
          <w:p w14:paraId="66398138" w14:textId="77777777" w:rsidR="00CC14B9" w:rsidRPr="006369F2" w:rsidRDefault="00CC14B9" w:rsidP="00931ACA">
            <w:pPr>
              <w:numPr>
                <w:ilvl w:val="0"/>
                <w:numId w:val="22"/>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71F3CC0" w14:textId="77777777" w:rsidR="00CC14B9" w:rsidRPr="006369F2" w:rsidRDefault="00CC14B9" w:rsidP="00931ACA">
            <w:pPr>
              <w:numPr>
                <w:ilvl w:val="0"/>
                <w:numId w:val="22"/>
              </w:numPr>
              <w:tabs>
                <w:tab w:val="left" w:pos="360"/>
              </w:tabs>
              <w:suppressAutoHyphens/>
              <w:ind w:left="-15" w:firstLine="0"/>
              <w:jc w:val="both"/>
              <w:rPr>
                <w:lang w:val="en-US"/>
              </w:rPr>
            </w:pPr>
            <w:r w:rsidRPr="006369F2">
              <w:rPr>
                <w:lang w:val="en-US"/>
              </w:rPr>
              <w:t>Graficul de execuție a contractului aprobat de ambele părți.</w:t>
            </w:r>
          </w:p>
          <w:p w14:paraId="146A71D0" w14:textId="77777777" w:rsidR="00CC14B9" w:rsidRPr="006369F2" w:rsidRDefault="00CC14B9" w:rsidP="008930F4">
            <w:pPr>
              <w:pStyle w:val="a"/>
              <w:tabs>
                <w:tab w:val="left" w:pos="360"/>
              </w:tabs>
              <w:ind w:left="1530"/>
            </w:pPr>
          </w:p>
          <w:p w14:paraId="529CE6CB" w14:textId="77777777" w:rsidR="00CC14B9" w:rsidRPr="006369F2" w:rsidRDefault="00CC14B9" w:rsidP="008930F4">
            <w:pPr>
              <w:tabs>
                <w:tab w:val="left" w:pos="525"/>
                <w:tab w:val="left" w:pos="3645"/>
              </w:tabs>
              <w:jc w:val="both"/>
              <w:rPr>
                <w:b/>
                <w:lang w:val="en-US"/>
              </w:rPr>
            </w:pPr>
            <w:r w:rsidRPr="006369F2">
              <w:rPr>
                <w:b/>
                <w:lang w:val="en-US"/>
              </w:rPr>
              <w:t>3. PREȚUL CONTRACTULUI ŞI MODALITĂŢILE DE PLATĂ</w:t>
            </w:r>
          </w:p>
          <w:p w14:paraId="684ED65B" w14:textId="77777777" w:rsidR="00CC14B9" w:rsidRPr="006369F2" w:rsidRDefault="00CC14B9" w:rsidP="008930F4">
            <w:pPr>
              <w:jc w:val="both"/>
              <w:rPr>
                <w:lang w:val="en-US"/>
              </w:rPr>
            </w:pPr>
            <w:r w:rsidRPr="006369F2">
              <w:rPr>
                <w:lang w:val="en-US"/>
              </w:rPr>
              <w:t>3.1. Prețul lucrărilor, ce reprezintă obiectul prezentului contract, este stabilit în lei MDL.</w:t>
            </w:r>
          </w:p>
          <w:p w14:paraId="33824E61" w14:textId="77777777" w:rsidR="00CC14B9" w:rsidRPr="00423D94" w:rsidRDefault="00CC14B9" w:rsidP="008930F4">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905B99B" w14:textId="77777777" w:rsidR="00CC14B9" w:rsidRPr="006369F2" w:rsidRDefault="00CC14B9" w:rsidP="008930F4">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5BAE2508" w14:textId="77777777" w:rsidR="00CC14B9" w:rsidRPr="006369F2" w:rsidRDefault="00CC14B9" w:rsidP="008930F4">
            <w:pPr>
              <w:jc w:val="both"/>
              <w:rPr>
                <w:lang w:val="en-US"/>
              </w:rPr>
            </w:pPr>
            <w:r w:rsidRPr="006369F2">
              <w:rPr>
                <w:lang w:val="en-US"/>
              </w:rPr>
              <w:lastRenderedPageBreak/>
              <w:t>3.4. Beneficiarul va verifica procesele-verbale de recepție a lucrărilor executate în termen de ________ zile de la primirea acestora de la Antreprenor.</w:t>
            </w:r>
          </w:p>
          <w:p w14:paraId="42CF86D0" w14:textId="77777777" w:rsidR="00CC14B9" w:rsidRPr="006369F2" w:rsidRDefault="00CC14B9" w:rsidP="008930F4">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E73AA69" w14:textId="77777777" w:rsidR="00CC14B9" w:rsidRPr="006369F2" w:rsidRDefault="00CC14B9" w:rsidP="008930F4">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65D579C" w14:textId="77777777" w:rsidR="00CC14B9" w:rsidRPr="006369F2" w:rsidRDefault="00CC14B9" w:rsidP="008930F4">
            <w:pPr>
              <w:jc w:val="both"/>
              <w:rPr>
                <w:lang w:val="en-US"/>
              </w:rPr>
            </w:pPr>
          </w:p>
          <w:p w14:paraId="65F6D0DD" w14:textId="77777777" w:rsidR="00CC14B9" w:rsidRPr="006369F2" w:rsidRDefault="00CC14B9" w:rsidP="008930F4">
            <w:pPr>
              <w:pStyle w:val="af2"/>
              <w:tabs>
                <w:tab w:val="left" w:pos="567"/>
              </w:tabs>
              <w:rPr>
                <w:b/>
                <w:lang w:val="en-US"/>
              </w:rPr>
            </w:pPr>
            <w:r w:rsidRPr="006369F2">
              <w:rPr>
                <w:b/>
                <w:lang w:val="en-US"/>
              </w:rPr>
              <w:t>4. DURATA DE EXECUȚIE</w:t>
            </w:r>
          </w:p>
          <w:p w14:paraId="48B79C48" w14:textId="77777777" w:rsidR="00CC14B9" w:rsidRPr="006369F2" w:rsidRDefault="00CC14B9" w:rsidP="008930F4">
            <w:pPr>
              <w:pStyle w:val="af2"/>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46F34282" w14:textId="77777777" w:rsidR="00CC14B9" w:rsidRPr="006369F2" w:rsidRDefault="00CC14B9" w:rsidP="008930F4">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D4B5295" w14:textId="77777777" w:rsidR="00CC14B9" w:rsidRPr="007926DA" w:rsidRDefault="00CC14B9" w:rsidP="008930F4">
            <w:pPr>
              <w:jc w:val="both"/>
            </w:pPr>
            <w:r w:rsidRPr="007926DA">
              <w:t>- obținerea autorizației de construire de către Beneficiar;</w:t>
            </w:r>
          </w:p>
          <w:p w14:paraId="4DAC2AC5" w14:textId="77777777" w:rsidR="00CC14B9" w:rsidRPr="007926DA" w:rsidRDefault="00CC14B9" w:rsidP="008930F4">
            <w:pPr>
              <w:jc w:val="both"/>
            </w:pPr>
            <w:r w:rsidRPr="007926DA">
              <w:t>- constituirea garanției de bun</w:t>
            </w:r>
            <w:r>
              <w:t>ă</w:t>
            </w:r>
            <w:r w:rsidRPr="007926DA">
              <w:t xml:space="preserve"> execuție a contractului;</w:t>
            </w:r>
          </w:p>
          <w:p w14:paraId="60F19F28" w14:textId="77777777" w:rsidR="00CC14B9" w:rsidRPr="007926DA" w:rsidRDefault="00CC14B9" w:rsidP="008930F4">
            <w:pPr>
              <w:jc w:val="both"/>
            </w:pPr>
            <w:r w:rsidRPr="007926DA">
              <w:t>- semnarea procesului–verbal de predare - primire a amplasamentului, liber de orice sarcini care împiedică realizarea obiectului prezentului contract.</w:t>
            </w:r>
          </w:p>
          <w:p w14:paraId="3073A856" w14:textId="77777777" w:rsidR="00CC14B9" w:rsidRPr="006369F2" w:rsidRDefault="00CC14B9" w:rsidP="008930F4">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00DA6CF" w14:textId="77777777" w:rsidR="00CC14B9" w:rsidRPr="006369F2" w:rsidRDefault="00CC14B9" w:rsidP="008930F4">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06C53C8D" w14:textId="77777777" w:rsidR="00CC14B9" w:rsidRPr="006369F2" w:rsidRDefault="00CC14B9" w:rsidP="008930F4">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57B0AF88" w14:textId="77777777" w:rsidR="00CC14B9" w:rsidRPr="006369F2" w:rsidRDefault="00CC14B9" w:rsidP="008930F4">
            <w:pPr>
              <w:tabs>
                <w:tab w:val="left" w:pos="1276"/>
              </w:tabs>
              <w:jc w:val="both"/>
              <w:rPr>
                <w:lang w:val="en-US"/>
              </w:rPr>
            </w:pPr>
            <w:r w:rsidRPr="006369F2">
              <w:rPr>
                <w:lang w:val="en-US"/>
              </w:rPr>
              <w:t>a) generate de Beneficiar;</w:t>
            </w:r>
          </w:p>
          <w:p w14:paraId="304AEB18" w14:textId="77777777" w:rsidR="00CC14B9" w:rsidRPr="006369F2" w:rsidRDefault="00CC14B9" w:rsidP="008930F4">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529C6C5" w14:textId="77777777" w:rsidR="00CC14B9" w:rsidRPr="006369F2" w:rsidRDefault="00CC14B9" w:rsidP="008930F4">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6EBB3F3E" w14:textId="77777777" w:rsidR="00CC14B9" w:rsidRPr="006369F2" w:rsidRDefault="00CC14B9" w:rsidP="008930F4">
            <w:pPr>
              <w:tabs>
                <w:tab w:val="left" w:pos="1276"/>
              </w:tabs>
              <w:jc w:val="both"/>
              <w:rPr>
                <w:lang w:val="en-US"/>
              </w:rPr>
            </w:pPr>
            <w:r w:rsidRPr="006369F2">
              <w:rPr>
                <w:lang w:val="en-US"/>
              </w:rPr>
              <w:t>d) calamităţilor naturale recunoscute de autoritatea legală.</w:t>
            </w:r>
          </w:p>
          <w:p w14:paraId="207618E6" w14:textId="77777777" w:rsidR="00CC14B9" w:rsidRPr="006369F2" w:rsidRDefault="00CC14B9" w:rsidP="008930F4">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DA5EE44" w14:textId="77777777" w:rsidR="00CC14B9" w:rsidRPr="006369F2" w:rsidRDefault="00CC14B9" w:rsidP="008930F4">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11B2A82F" w14:textId="77777777" w:rsidR="00CC14B9" w:rsidRPr="006369F2" w:rsidRDefault="00CC14B9" w:rsidP="008930F4">
            <w:pPr>
              <w:tabs>
                <w:tab w:val="left" w:pos="360"/>
              </w:tabs>
              <w:jc w:val="both"/>
              <w:rPr>
                <w:lang w:val="en-US"/>
              </w:rPr>
            </w:pPr>
          </w:p>
          <w:p w14:paraId="0DEAC1C2" w14:textId="77777777" w:rsidR="00CC14B9" w:rsidRPr="006369F2" w:rsidRDefault="00CC14B9" w:rsidP="008930F4">
            <w:pPr>
              <w:pStyle w:val="af2"/>
              <w:tabs>
                <w:tab w:val="left" w:pos="525"/>
              </w:tabs>
              <w:rPr>
                <w:b/>
                <w:lang w:val="en-US"/>
              </w:rPr>
            </w:pPr>
            <w:r w:rsidRPr="006369F2">
              <w:rPr>
                <w:b/>
                <w:lang w:val="en-US"/>
              </w:rPr>
              <w:t>5. RECEPŢIA LUCRĂRILOR DE EXECUŢIE</w:t>
            </w:r>
          </w:p>
          <w:p w14:paraId="0217E92D" w14:textId="77777777" w:rsidR="00CC14B9" w:rsidRPr="006369F2" w:rsidRDefault="00CC14B9" w:rsidP="008930F4">
            <w:pPr>
              <w:pStyle w:val="af2"/>
              <w:tabs>
                <w:tab w:val="left" w:pos="567"/>
              </w:tabs>
              <w:rPr>
                <w:lang w:val="en-US"/>
              </w:rPr>
            </w:pPr>
            <w:r w:rsidRPr="006369F2">
              <w:rPr>
                <w:lang w:val="en-US"/>
              </w:rPr>
              <w:t>5.1. Terminarea lucrărilor</w:t>
            </w:r>
          </w:p>
          <w:p w14:paraId="6A591193" w14:textId="77777777" w:rsidR="00CC14B9" w:rsidRPr="006369F2" w:rsidRDefault="00CC14B9" w:rsidP="008930F4">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6043760" w14:textId="77777777" w:rsidR="00CC14B9" w:rsidRPr="006369F2" w:rsidRDefault="00CC14B9" w:rsidP="008930F4">
            <w:pPr>
              <w:pStyle w:val="af2"/>
              <w:tabs>
                <w:tab w:val="left" w:pos="567"/>
              </w:tabs>
              <w:rPr>
                <w:lang w:val="en-US"/>
              </w:rPr>
            </w:pPr>
            <w:r w:rsidRPr="006369F2">
              <w:rPr>
                <w:lang w:val="en-US"/>
              </w:rPr>
              <w:t>5.2. Înştiinţarea de Recepţie</w:t>
            </w:r>
          </w:p>
          <w:p w14:paraId="1ACD6233" w14:textId="77777777" w:rsidR="00CC14B9" w:rsidRPr="00B70E83" w:rsidRDefault="00CC14B9" w:rsidP="008930F4">
            <w:pPr>
              <w:pStyle w:val="af2"/>
              <w:tabs>
                <w:tab w:val="left" w:pos="567"/>
              </w:tabs>
              <w:rPr>
                <w:lang w:val="ro-RO"/>
              </w:rPr>
            </w:pPr>
            <w:r w:rsidRPr="006369F2">
              <w:rPr>
                <w:lang w:val="en-US"/>
              </w:rPr>
              <w:lastRenderedPageBreak/>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543D0FF9" w14:textId="77777777" w:rsidR="00CC14B9" w:rsidRPr="006369F2" w:rsidRDefault="00CC14B9" w:rsidP="008930F4">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459AAE4E" w14:textId="77777777" w:rsidR="00CC14B9" w:rsidRPr="00B70E83" w:rsidRDefault="00CC14B9" w:rsidP="008930F4">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5A1DC0EC" w14:textId="77777777" w:rsidR="00CC14B9" w:rsidRPr="006369F2" w:rsidRDefault="00CC14B9" w:rsidP="008930F4">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427F0EBA" w14:textId="77777777" w:rsidR="00CC14B9" w:rsidRPr="006369F2" w:rsidRDefault="00CC14B9" w:rsidP="008930F4">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64CC1D" w14:textId="77777777" w:rsidR="00CC14B9" w:rsidRPr="006369F2" w:rsidRDefault="00CC14B9" w:rsidP="008930F4">
            <w:pPr>
              <w:pStyle w:val="af2"/>
              <w:tabs>
                <w:tab w:val="left" w:pos="567"/>
              </w:tabs>
              <w:rPr>
                <w:lang w:val="en-US"/>
              </w:rPr>
            </w:pPr>
            <w:r w:rsidRPr="006369F2">
              <w:rPr>
                <w:lang w:val="en-US"/>
              </w:rPr>
              <w:t xml:space="preserve">5.2.6. Recepţia finală va fi efectuată conform prevederilor actelor normative. </w:t>
            </w:r>
          </w:p>
          <w:p w14:paraId="78F74681" w14:textId="77777777" w:rsidR="00CC14B9" w:rsidRPr="006369F2" w:rsidRDefault="00CC14B9" w:rsidP="008930F4">
            <w:pPr>
              <w:pStyle w:val="af2"/>
              <w:tabs>
                <w:tab w:val="left" w:pos="567"/>
              </w:tabs>
              <w:rPr>
                <w:lang w:val="en-US"/>
              </w:rPr>
            </w:pPr>
          </w:p>
          <w:p w14:paraId="4158B820" w14:textId="77777777" w:rsidR="00CC14B9" w:rsidRPr="006369F2" w:rsidRDefault="00CC14B9" w:rsidP="008930F4">
            <w:pPr>
              <w:tabs>
                <w:tab w:val="left" w:pos="525"/>
              </w:tabs>
              <w:jc w:val="both"/>
              <w:rPr>
                <w:b/>
                <w:lang w:val="en-US"/>
              </w:rPr>
            </w:pPr>
            <w:r w:rsidRPr="006369F2">
              <w:rPr>
                <w:b/>
                <w:lang w:val="en-US"/>
              </w:rPr>
              <w:t>6. REMEDIEREA DEFECTELOR</w:t>
            </w:r>
          </w:p>
          <w:p w14:paraId="039C87CF" w14:textId="77777777" w:rsidR="00CC14B9" w:rsidRPr="006369F2" w:rsidRDefault="00CC14B9" w:rsidP="008930F4">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712BE0F" w14:textId="77777777" w:rsidR="00CC14B9" w:rsidRPr="006369F2" w:rsidRDefault="00CC14B9" w:rsidP="008930F4">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1511FF39" w14:textId="77777777" w:rsidR="00CC14B9" w:rsidRPr="006369F2" w:rsidRDefault="00CC14B9" w:rsidP="008930F4">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E78E2E7" w14:textId="77777777" w:rsidR="00CC14B9" w:rsidRPr="006369F2" w:rsidRDefault="00CC14B9" w:rsidP="008930F4">
            <w:pPr>
              <w:pStyle w:val="af2"/>
              <w:tabs>
                <w:tab w:val="left" w:pos="567"/>
              </w:tabs>
              <w:rPr>
                <w:lang w:val="en-US"/>
              </w:rPr>
            </w:pPr>
          </w:p>
          <w:p w14:paraId="2EA5B6C6" w14:textId="77777777" w:rsidR="00CC14B9" w:rsidRPr="006369F2" w:rsidRDefault="00CC14B9" w:rsidP="008930F4">
            <w:pPr>
              <w:pStyle w:val="af2"/>
              <w:tabs>
                <w:tab w:val="left" w:pos="525"/>
              </w:tabs>
              <w:rPr>
                <w:lang w:val="en-US"/>
              </w:rPr>
            </w:pPr>
            <w:r w:rsidRPr="006369F2">
              <w:rPr>
                <w:b/>
                <w:lang w:val="en-US"/>
              </w:rPr>
              <w:t>7. DREPTURILE ŞI OBLIGAŢIUNILE ANTREPRENORULUI ŞI ALE BENEFICIARULUI</w:t>
            </w:r>
          </w:p>
          <w:p w14:paraId="26619157" w14:textId="77777777" w:rsidR="00CC14B9" w:rsidRPr="006369F2" w:rsidRDefault="00CC14B9" w:rsidP="008930F4">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8116E0E" w14:textId="77777777" w:rsidR="00CC14B9" w:rsidRPr="006369F2" w:rsidRDefault="00CC14B9" w:rsidP="008930F4">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FB7D273" w14:textId="77777777" w:rsidR="00CC14B9" w:rsidRPr="006369F2" w:rsidRDefault="00CC14B9" w:rsidP="008930F4">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A114491" w14:textId="77777777" w:rsidR="00CC14B9" w:rsidRPr="006369F2" w:rsidRDefault="00CC14B9" w:rsidP="008930F4">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338050C2" w14:textId="77777777" w:rsidR="00CC14B9" w:rsidRPr="006369F2" w:rsidRDefault="00CC14B9" w:rsidP="008930F4">
            <w:pPr>
              <w:tabs>
                <w:tab w:val="left" w:pos="1276"/>
              </w:tabs>
              <w:jc w:val="both"/>
              <w:rPr>
                <w:lang w:val="en-US"/>
              </w:rPr>
            </w:pPr>
            <w:r w:rsidRPr="006369F2">
              <w:rPr>
                <w:lang w:val="en-US"/>
              </w:rPr>
              <w:t>a) un exemplar rămâne la dispoziţia Antreprenorului,</w:t>
            </w:r>
          </w:p>
          <w:p w14:paraId="5CA6F366" w14:textId="77777777" w:rsidR="00CC14B9" w:rsidRPr="006369F2" w:rsidRDefault="00CC14B9" w:rsidP="008930F4">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BD4707E" w14:textId="77777777" w:rsidR="00CC14B9" w:rsidRPr="006369F2" w:rsidRDefault="00CC14B9" w:rsidP="008930F4">
            <w:pPr>
              <w:tabs>
                <w:tab w:val="left" w:pos="1276"/>
              </w:tabs>
              <w:jc w:val="both"/>
              <w:rPr>
                <w:lang w:val="en-US"/>
              </w:rPr>
            </w:pPr>
            <w:r w:rsidRPr="006369F2">
              <w:rPr>
                <w:lang w:val="en-US"/>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FEC3C7B" w14:textId="77777777" w:rsidR="00CC14B9" w:rsidRPr="006369F2" w:rsidRDefault="00CC14B9" w:rsidP="008930F4">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4D9290D" w14:textId="77777777" w:rsidR="00CC14B9" w:rsidRPr="006369F2" w:rsidRDefault="00CC14B9" w:rsidP="008930F4">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A08C6FE" w14:textId="77777777" w:rsidR="00CC14B9" w:rsidRPr="006369F2" w:rsidRDefault="00CC14B9" w:rsidP="008930F4">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DC6CE00" w14:textId="77777777" w:rsidR="00CC14B9" w:rsidRPr="006369F2" w:rsidRDefault="00CC14B9" w:rsidP="008930F4">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ED993AB" w14:textId="77777777" w:rsidR="00CC14B9" w:rsidRPr="006369F2" w:rsidRDefault="00CC14B9" w:rsidP="008930F4">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C02CD68" w14:textId="77777777" w:rsidR="00CC14B9" w:rsidRPr="006369F2" w:rsidRDefault="00CC14B9" w:rsidP="008930F4">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28ED0CB" w14:textId="77777777" w:rsidR="00CC14B9" w:rsidRPr="006369F2" w:rsidRDefault="00CC14B9" w:rsidP="008930F4">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BECD68F" w14:textId="77777777" w:rsidR="00CC14B9" w:rsidRPr="006369F2" w:rsidRDefault="00CC14B9" w:rsidP="008930F4">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7F00B7B" w14:textId="77777777" w:rsidR="00CC14B9" w:rsidRPr="006369F2" w:rsidRDefault="00CC14B9" w:rsidP="008930F4">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EF55E3A" w14:textId="77777777" w:rsidR="00CC14B9" w:rsidRPr="006369F2" w:rsidRDefault="00CC14B9" w:rsidP="008930F4">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62CAA2B" w14:textId="77777777" w:rsidR="00CC14B9" w:rsidRPr="006369F2" w:rsidRDefault="00CC14B9" w:rsidP="008930F4">
            <w:pPr>
              <w:tabs>
                <w:tab w:val="left" w:pos="1276"/>
              </w:tabs>
              <w:jc w:val="both"/>
              <w:rPr>
                <w:lang w:val="en-US"/>
              </w:rPr>
            </w:pPr>
            <w:r w:rsidRPr="006369F2">
              <w:rPr>
                <w:lang w:val="en-US"/>
              </w:rPr>
              <w:t xml:space="preserve">7.16. Pe parcursul executării lucrărilor, Beneficiarul are dreptul să dispună în scris: </w:t>
            </w:r>
          </w:p>
          <w:p w14:paraId="4A88F7F5" w14:textId="77777777" w:rsidR="00CC14B9" w:rsidRPr="006369F2" w:rsidRDefault="00CC14B9" w:rsidP="00931ACA">
            <w:pPr>
              <w:pStyle w:val="a"/>
              <w:numPr>
                <w:ilvl w:val="0"/>
                <w:numId w:val="21"/>
              </w:numPr>
              <w:tabs>
                <w:tab w:val="clear" w:pos="1134"/>
                <w:tab w:val="left" w:pos="345"/>
              </w:tabs>
              <w:ind w:left="0" w:firstLine="0"/>
              <w:contextualSpacing/>
            </w:pPr>
            <w:r w:rsidRPr="006369F2">
              <w:t xml:space="preserve">îndepărtarea de pe şantier a oricăror materiale care sunt calitativ necorespunzătoare; </w:t>
            </w:r>
          </w:p>
          <w:p w14:paraId="039D3EA9" w14:textId="77777777" w:rsidR="00CC14B9" w:rsidRPr="006369F2" w:rsidRDefault="00CC14B9" w:rsidP="00931ACA">
            <w:pPr>
              <w:numPr>
                <w:ilvl w:val="0"/>
                <w:numId w:val="21"/>
              </w:numPr>
              <w:tabs>
                <w:tab w:val="left" w:pos="345"/>
              </w:tabs>
              <w:ind w:left="0" w:firstLine="0"/>
              <w:jc w:val="both"/>
              <w:rPr>
                <w:lang w:val="en-US"/>
              </w:rPr>
            </w:pPr>
            <w:r w:rsidRPr="006369F2">
              <w:rPr>
                <w:lang w:val="en-US"/>
              </w:rPr>
              <w:t xml:space="preserve">înlocuirea materialelor necorespunzătoare calitativ cu altele corespunzătoare; </w:t>
            </w:r>
          </w:p>
          <w:p w14:paraId="427985E7" w14:textId="77777777" w:rsidR="00CC14B9" w:rsidRPr="006369F2" w:rsidRDefault="00CC14B9" w:rsidP="00931ACA">
            <w:pPr>
              <w:numPr>
                <w:ilvl w:val="0"/>
                <w:numId w:val="21"/>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4B12C4B6" w14:textId="77777777" w:rsidR="00CC14B9" w:rsidRPr="006369F2" w:rsidRDefault="00CC14B9" w:rsidP="008930F4">
            <w:pPr>
              <w:tabs>
                <w:tab w:val="left" w:pos="314"/>
              </w:tabs>
              <w:jc w:val="both"/>
              <w:rPr>
                <w:lang w:val="en-US"/>
              </w:rPr>
            </w:pPr>
            <w:r w:rsidRPr="006369F2">
              <w:rPr>
                <w:lang w:val="en-US"/>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A115322" w14:textId="77777777" w:rsidR="00CC14B9" w:rsidRPr="006369F2" w:rsidRDefault="00CC14B9" w:rsidP="008930F4">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5AF1118" w14:textId="77777777" w:rsidR="00CC14B9" w:rsidRPr="006369F2" w:rsidRDefault="00CC14B9" w:rsidP="008930F4">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82FCC70" w14:textId="77777777" w:rsidR="00CC14B9" w:rsidRPr="006369F2" w:rsidRDefault="00CC14B9" w:rsidP="008930F4">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3CC2D54E" w14:textId="77777777" w:rsidR="00CC14B9" w:rsidRPr="006369F2" w:rsidRDefault="00CC14B9" w:rsidP="008930F4">
            <w:pPr>
              <w:tabs>
                <w:tab w:val="left" w:pos="314"/>
              </w:tabs>
              <w:jc w:val="both"/>
              <w:rPr>
                <w:lang w:val="en-US"/>
              </w:rPr>
            </w:pPr>
            <w:r w:rsidRPr="006369F2">
              <w:rPr>
                <w:lang w:val="en-US"/>
              </w:rPr>
              <w:t>7.21. Antreprenorul răspunde pentru defectele ascunse ale construcției, în conformitate cu prevederile actelor normative.</w:t>
            </w:r>
          </w:p>
          <w:p w14:paraId="197DEB67" w14:textId="77777777" w:rsidR="00CC14B9" w:rsidRPr="006369F2" w:rsidRDefault="00CC14B9" w:rsidP="008930F4">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EBC8EA3" w14:textId="77777777" w:rsidR="00CC14B9" w:rsidRPr="006369F2" w:rsidRDefault="00CC14B9" w:rsidP="008930F4">
            <w:pPr>
              <w:pStyle w:val="af2"/>
              <w:tabs>
                <w:tab w:val="left" w:pos="525"/>
              </w:tabs>
              <w:rPr>
                <w:lang w:val="en-US"/>
              </w:rPr>
            </w:pPr>
          </w:p>
          <w:p w14:paraId="72B8A9E0" w14:textId="77777777" w:rsidR="00CC14B9" w:rsidRPr="006369F2" w:rsidRDefault="00CC14B9" w:rsidP="008930F4">
            <w:pPr>
              <w:pStyle w:val="af2"/>
              <w:tabs>
                <w:tab w:val="left" w:pos="525"/>
              </w:tabs>
              <w:rPr>
                <w:b/>
                <w:lang w:val="en-US"/>
              </w:rPr>
            </w:pPr>
            <w:r w:rsidRPr="006369F2">
              <w:rPr>
                <w:b/>
                <w:lang w:val="en-US"/>
              </w:rPr>
              <w:t>8. MODIFICĂRI</w:t>
            </w:r>
          </w:p>
          <w:p w14:paraId="3159EC17" w14:textId="77777777" w:rsidR="00CC14B9" w:rsidRPr="006369F2" w:rsidRDefault="00CC14B9" w:rsidP="008930F4">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61C2EF9E" w14:textId="77777777" w:rsidR="00CC14B9" w:rsidRPr="006369F2" w:rsidRDefault="00CC14B9" w:rsidP="008930F4">
            <w:pPr>
              <w:tabs>
                <w:tab w:val="left" w:pos="360"/>
              </w:tabs>
              <w:jc w:val="both"/>
              <w:rPr>
                <w:lang w:val="en-US"/>
              </w:rPr>
            </w:pPr>
          </w:p>
          <w:p w14:paraId="0E6F6242" w14:textId="77777777" w:rsidR="00CC14B9" w:rsidRPr="006369F2" w:rsidRDefault="00CC14B9" w:rsidP="008930F4">
            <w:pPr>
              <w:tabs>
                <w:tab w:val="left" w:pos="360"/>
              </w:tabs>
              <w:jc w:val="both"/>
              <w:rPr>
                <w:lang w:val="en-US"/>
              </w:rPr>
            </w:pPr>
            <w:r w:rsidRPr="004D58FA">
              <w:rPr>
                <w:b/>
                <w:lang w:val="en-US"/>
              </w:rPr>
              <w:t>9. AJUSTAREA PREŢULUI CONTRACTULUI</w:t>
            </w:r>
          </w:p>
          <w:p w14:paraId="621939FE" w14:textId="77777777" w:rsidR="00CC14B9" w:rsidRPr="007926DA" w:rsidRDefault="00CC14B9" w:rsidP="008930F4">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7CD2B211" w14:textId="77777777" w:rsidR="00CC14B9" w:rsidRPr="006369F2" w:rsidRDefault="00CC14B9" w:rsidP="008930F4">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3A062C7D" w14:textId="77777777" w:rsidR="00CC14B9" w:rsidRPr="006369F2" w:rsidRDefault="00CC14B9" w:rsidP="008930F4">
            <w:pPr>
              <w:tabs>
                <w:tab w:val="left" w:pos="360"/>
              </w:tabs>
              <w:jc w:val="both"/>
              <w:rPr>
                <w:lang w:val="en-US"/>
              </w:rPr>
            </w:pPr>
          </w:p>
          <w:p w14:paraId="19E58A0F" w14:textId="77777777" w:rsidR="00CC14B9" w:rsidRPr="006369F2" w:rsidRDefault="00CC14B9" w:rsidP="008930F4">
            <w:pPr>
              <w:tabs>
                <w:tab w:val="left" w:pos="555"/>
                <w:tab w:val="left" w:pos="4365"/>
              </w:tabs>
              <w:jc w:val="both"/>
              <w:rPr>
                <w:b/>
                <w:lang w:val="en-US"/>
              </w:rPr>
            </w:pPr>
            <w:r w:rsidRPr="006369F2">
              <w:rPr>
                <w:b/>
                <w:lang w:val="en-US"/>
              </w:rPr>
              <w:t xml:space="preserve">10. ANTREPRENORUL ŞI SUBANTREPRENORII </w:t>
            </w:r>
          </w:p>
          <w:p w14:paraId="15EE2257" w14:textId="77777777" w:rsidR="00CC14B9" w:rsidRPr="006369F2" w:rsidRDefault="00CC14B9" w:rsidP="008930F4">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BA8229E" w14:textId="77777777" w:rsidR="00CC14B9" w:rsidRPr="006369F2" w:rsidRDefault="00CC14B9" w:rsidP="008930F4">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C44FE63" w14:textId="77777777" w:rsidR="00CC14B9" w:rsidRDefault="00CC14B9" w:rsidP="008930F4">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6DDFE086" w14:textId="77777777" w:rsidR="00CC14B9" w:rsidRPr="006369F2" w:rsidRDefault="00CC14B9" w:rsidP="008930F4">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0B5563D" w14:textId="77777777" w:rsidR="00CC14B9" w:rsidRPr="006369F2" w:rsidRDefault="00CC14B9" w:rsidP="008930F4">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07BA28D2" w14:textId="77777777" w:rsidR="00CC14B9" w:rsidRPr="006369F2" w:rsidRDefault="00CC14B9" w:rsidP="008930F4">
            <w:pPr>
              <w:tabs>
                <w:tab w:val="left" w:pos="4365"/>
              </w:tabs>
              <w:jc w:val="both"/>
              <w:rPr>
                <w:b/>
                <w:lang w:val="en-US"/>
              </w:rPr>
            </w:pPr>
          </w:p>
          <w:p w14:paraId="0BBCBEC8" w14:textId="77777777" w:rsidR="00CC14B9" w:rsidRPr="006369F2" w:rsidRDefault="00CC14B9" w:rsidP="008930F4">
            <w:pPr>
              <w:tabs>
                <w:tab w:val="left" w:pos="4365"/>
              </w:tabs>
              <w:jc w:val="both"/>
              <w:rPr>
                <w:lang w:val="en-US"/>
              </w:rPr>
            </w:pPr>
            <w:r w:rsidRPr="006369F2">
              <w:rPr>
                <w:b/>
                <w:lang w:val="en-US"/>
              </w:rPr>
              <w:t>11. FORȚA DE MUNCĂ</w:t>
            </w:r>
          </w:p>
          <w:p w14:paraId="62EFC4DD" w14:textId="77777777" w:rsidR="00CC14B9" w:rsidRPr="006369F2" w:rsidRDefault="00CC14B9" w:rsidP="008930F4">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236033B2" w14:textId="77777777" w:rsidR="00CC14B9" w:rsidRPr="006369F2" w:rsidRDefault="00CC14B9" w:rsidP="008930F4">
            <w:pPr>
              <w:pStyle w:val="a"/>
              <w:tabs>
                <w:tab w:val="left" w:pos="795"/>
              </w:tabs>
              <w:ind w:left="-15"/>
            </w:pPr>
          </w:p>
          <w:p w14:paraId="3CABEC3C" w14:textId="77777777" w:rsidR="00CC14B9" w:rsidRPr="006369F2" w:rsidRDefault="00CC14B9" w:rsidP="008930F4">
            <w:pPr>
              <w:tabs>
                <w:tab w:val="left" w:pos="795"/>
              </w:tabs>
              <w:jc w:val="both"/>
              <w:rPr>
                <w:lang w:val="en-US"/>
              </w:rPr>
            </w:pPr>
            <w:r w:rsidRPr="006369F2">
              <w:rPr>
                <w:b/>
                <w:lang w:val="en-US"/>
              </w:rPr>
              <w:t>12. MATERIALELE ŞI EXECUŢIA LUCRĂRILOR</w:t>
            </w:r>
          </w:p>
          <w:p w14:paraId="2A9298F5" w14:textId="77777777" w:rsidR="00CC14B9" w:rsidRPr="006369F2" w:rsidRDefault="00CC14B9" w:rsidP="008930F4">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502BCB4" w14:textId="77777777" w:rsidR="00CC14B9" w:rsidRPr="006369F2" w:rsidRDefault="00CC14B9" w:rsidP="008930F4">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650E2D17" w14:textId="77777777" w:rsidR="00CC14B9" w:rsidRPr="006369F2" w:rsidRDefault="00CC14B9" w:rsidP="008930F4">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BE4B42E" w14:textId="77777777" w:rsidR="00CC14B9" w:rsidRPr="006369F2" w:rsidRDefault="00CC14B9" w:rsidP="008930F4">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3FE126F9" w14:textId="77777777" w:rsidR="00CC14B9" w:rsidRPr="006369F2" w:rsidRDefault="00CC14B9" w:rsidP="008930F4">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3BA0E56A" w14:textId="77777777" w:rsidR="00CC14B9" w:rsidRPr="006369F2" w:rsidRDefault="00CC14B9" w:rsidP="008930F4">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68DEDE0" w14:textId="77777777" w:rsidR="00CC14B9" w:rsidRPr="006369F2" w:rsidRDefault="00CC14B9" w:rsidP="008930F4">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DEB601A" w14:textId="77777777" w:rsidR="00CC14B9" w:rsidRPr="006369F2" w:rsidRDefault="00CC14B9" w:rsidP="008930F4">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9D281FD" w14:textId="77777777" w:rsidR="00CC14B9" w:rsidRPr="006369F2" w:rsidRDefault="00CC14B9" w:rsidP="008930F4">
            <w:pPr>
              <w:tabs>
                <w:tab w:val="left" w:pos="360"/>
              </w:tabs>
              <w:jc w:val="both"/>
              <w:rPr>
                <w:lang w:val="en-US"/>
              </w:rPr>
            </w:pPr>
          </w:p>
          <w:p w14:paraId="5BD197C2" w14:textId="77777777" w:rsidR="00CC14B9" w:rsidRPr="006369F2" w:rsidRDefault="00CC14B9" w:rsidP="008930F4">
            <w:pPr>
              <w:tabs>
                <w:tab w:val="left" w:pos="525"/>
              </w:tabs>
              <w:jc w:val="both"/>
              <w:rPr>
                <w:lang w:val="en-US"/>
              </w:rPr>
            </w:pPr>
            <w:r w:rsidRPr="006369F2">
              <w:rPr>
                <w:b/>
                <w:lang w:val="en-US"/>
              </w:rPr>
              <w:t>13. PERIOADA DE GARANŢIE ŞI REMEDIERI ÎN PERIOADA DE GARANŢIE</w:t>
            </w:r>
          </w:p>
          <w:p w14:paraId="12B7C6F2" w14:textId="77777777" w:rsidR="00CC14B9" w:rsidRPr="006369F2" w:rsidRDefault="00CC14B9" w:rsidP="008930F4">
            <w:pPr>
              <w:pStyle w:val="af2"/>
              <w:tabs>
                <w:tab w:val="left" w:pos="567"/>
              </w:tabs>
              <w:rPr>
                <w:lang w:val="en-US"/>
              </w:rPr>
            </w:pPr>
            <w:r w:rsidRPr="006369F2">
              <w:rPr>
                <w:lang w:val="en-US"/>
              </w:rPr>
              <w:t xml:space="preserve">13.1. Perioada de garanție curge de la data recepției la terminarea lucrărilor și este  de  ____ luni. </w:t>
            </w:r>
          </w:p>
          <w:p w14:paraId="2F57E0BF" w14:textId="77777777" w:rsidR="00CC14B9" w:rsidRPr="006369F2" w:rsidRDefault="00CC14B9" w:rsidP="008930F4">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955C704" w14:textId="77777777" w:rsidR="00CC14B9" w:rsidRPr="007926DA" w:rsidRDefault="00CC14B9" w:rsidP="008930F4">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AC0D72B" w14:textId="77777777" w:rsidR="00CC14B9" w:rsidRPr="007926DA" w:rsidRDefault="00CC14B9" w:rsidP="008930F4">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630B69FB" w14:textId="77777777" w:rsidR="00CC14B9" w:rsidRDefault="00CC14B9" w:rsidP="008930F4">
            <w:pPr>
              <w:pStyle w:val="af2"/>
              <w:tabs>
                <w:tab w:val="left" w:pos="567"/>
              </w:tabs>
              <w:rPr>
                <w:lang w:val="ro-RO"/>
              </w:rPr>
            </w:pPr>
            <w:r w:rsidRPr="007926DA">
              <w:rPr>
                <w:lang w:val="ro-RO"/>
              </w:rPr>
              <w:lastRenderedPageBreak/>
              <w:t>b) neglijenţei sau neîndeplinirii de către Antreprenor a oricăreia dintre obligaţiile care îi revin în baza contractului.</w:t>
            </w:r>
          </w:p>
          <w:p w14:paraId="47EDA876" w14:textId="77777777" w:rsidR="00CC14B9" w:rsidRDefault="00CC14B9" w:rsidP="008930F4">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3648E63" w14:textId="77777777" w:rsidR="00CC14B9" w:rsidRDefault="00CC14B9" w:rsidP="008930F4">
            <w:pPr>
              <w:tabs>
                <w:tab w:val="left" w:pos="360"/>
              </w:tabs>
              <w:jc w:val="both"/>
            </w:pPr>
          </w:p>
          <w:p w14:paraId="43B7256F" w14:textId="77777777" w:rsidR="00CC14B9" w:rsidRPr="006369F2" w:rsidRDefault="00CC14B9" w:rsidP="008930F4">
            <w:pPr>
              <w:tabs>
                <w:tab w:val="left" w:pos="525"/>
              </w:tabs>
              <w:jc w:val="both"/>
              <w:rPr>
                <w:lang w:val="en-US"/>
              </w:rPr>
            </w:pPr>
            <w:r w:rsidRPr="006369F2">
              <w:rPr>
                <w:b/>
                <w:lang w:val="en-US"/>
              </w:rPr>
              <w:t>14. RĂSPUNDEREA PĂRŢILOR</w:t>
            </w:r>
          </w:p>
          <w:p w14:paraId="6423F960" w14:textId="77777777" w:rsidR="00CC14B9" w:rsidRPr="006369F2" w:rsidRDefault="00CC14B9" w:rsidP="008930F4">
            <w:pPr>
              <w:pStyle w:val="af2"/>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5322C0D9" w14:textId="77777777" w:rsidR="00CC14B9" w:rsidRPr="006369F2" w:rsidRDefault="00CC14B9" w:rsidP="008930F4">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774D3107" w14:textId="77777777" w:rsidR="00CC14B9" w:rsidRPr="006369F2" w:rsidRDefault="00CC14B9" w:rsidP="008930F4">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675EBE78" w14:textId="77777777" w:rsidR="00CC14B9" w:rsidRPr="006369F2" w:rsidRDefault="00CC14B9" w:rsidP="008930F4">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8BDF535" w14:textId="77777777" w:rsidR="00CC14B9" w:rsidRPr="006369F2" w:rsidRDefault="00CC14B9" w:rsidP="008930F4">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A74D681" w14:textId="77777777" w:rsidR="00CC14B9" w:rsidRPr="006369F2" w:rsidRDefault="00CC14B9" w:rsidP="008930F4">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F56146B" w14:textId="77777777" w:rsidR="00CC14B9" w:rsidRPr="006369F2" w:rsidRDefault="00CC14B9" w:rsidP="008930F4">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45A0285" w14:textId="77777777" w:rsidR="00CC14B9" w:rsidRPr="006369F2" w:rsidRDefault="00CC14B9" w:rsidP="008930F4">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C1F8441" w14:textId="77777777" w:rsidR="00CC14B9" w:rsidRPr="006369F2" w:rsidRDefault="00CC14B9" w:rsidP="008930F4">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218694" w14:textId="77777777" w:rsidR="00CC14B9" w:rsidRPr="006369F2" w:rsidRDefault="00CC14B9" w:rsidP="008930F4">
            <w:pPr>
              <w:tabs>
                <w:tab w:val="left" w:pos="360"/>
              </w:tabs>
              <w:jc w:val="both"/>
              <w:rPr>
                <w:lang w:val="en-US"/>
              </w:rPr>
            </w:pPr>
          </w:p>
          <w:p w14:paraId="5134DB38" w14:textId="77777777" w:rsidR="00CC14B9" w:rsidRPr="006369F2" w:rsidRDefault="00CC14B9" w:rsidP="008930F4">
            <w:pPr>
              <w:tabs>
                <w:tab w:val="left" w:pos="525"/>
              </w:tabs>
              <w:jc w:val="both"/>
              <w:rPr>
                <w:lang w:val="en-US"/>
              </w:rPr>
            </w:pPr>
            <w:r w:rsidRPr="006369F2">
              <w:rPr>
                <w:b/>
                <w:lang w:val="en-US"/>
              </w:rPr>
              <w:t>15. RECLAMAŢII ŞI SANCŢIUNI</w:t>
            </w:r>
          </w:p>
          <w:p w14:paraId="73CACC22" w14:textId="77777777" w:rsidR="00CC14B9" w:rsidRPr="006369F2" w:rsidRDefault="00CC14B9" w:rsidP="008930F4">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606178E" w14:textId="77777777" w:rsidR="00CC14B9" w:rsidRPr="006369F2" w:rsidRDefault="00CC14B9" w:rsidP="008930F4">
            <w:pPr>
              <w:jc w:val="both"/>
              <w:rPr>
                <w:color w:val="000000"/>
                <w:lang w:val="en-US"/>
              </w:rPr>
            </w:pPr>
            <w:r w:rsidRPr="006369F2">
              <w:rPr>
                <w:color w:val="000000"/>
                <w:lang w:val="en-US"/>
              </w:rPr>
              <w:t>15.2. Beneficiarul va notifica Antreprenorul în scris cu privire la deducerea acestor penalități și modul de calcul.</w:t>
            </w:r>
          </w:p>
          <w:p w14:paraId="72C28F4E" w14:textId="77777777" w:rsidR="00CC14B9" w:rsidRPr="006369F2" w:rsidRDefault="00CC14B9" w:rsidP="008930F4">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2D0092AE" w14:textId="77777777" w:rsidR="00CC14B9" w:rsidRPr="006369F2" w:rsidRDefault="00CC14B9" w:rsidP="008930F4">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A07F40E" w14:textId="77777777" w:rsidR="00CC14B9" w:rsidRPr="00F538D1" w:rsidRDefault="00CC14B9" w:rsidP="008930F4">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6E2A8491" w14:textId="77777777" w:rsidR="00CC14B9" w:rsidRPr="00F538D1" w:rsidRDefault="00CC14B9" w:rsidP="008930F4">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702C9374" w14:textId="77777777" w:rsidR="00CC14B9" w:rsidRPr="006369F2" w:rsidRDefault="00CC14B9" w:rsidP="008930F4">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921AED1" w14:textId="77777777" w:rsidR="00CC14B9" w:rsidRPr="006369F2" w:rsidRDefault="00CC14B9" w:rsidP="008930F4">
            <w:pPr>
              <w:tabs>
                <w:tab w:val="left" w:pos="360"/>
              </w:tabs>
              <w:jc w:val="both"/>
              <w:rPr>
                <w:lang w:val="en-US"/>
              </w:rPr>
            </w:pPr>
          </w:p>
          <w:p w14:paraId="1C3C7480" w14:textId="77777777" w:rsidR="00CC14B9" w:rsidRPr="00DB0E74" w:rsidRDefault="00CC14B9" w:rsidP="008930F4">
            <w:pPr>
              <w:tabs>
                <w:tab w:val="left" w:pos="540"/>
              </w:tabs>
              <w:jc w:val="both"/>
              <w:rPr>
                <w:b/>
                <w:lang w:val="en-US"/>
              </w:rPr>
            </w:pPr>
            <w:r w:rsidRPr="00DB0E74">
              <w:rPr>
                <w:b/>
                <w:lang w:val="en-US"/>
              </w:rPr>
              <w:t xml:space="preserve">16. GARANŢIA DE BUNĂ EXECUŢIE A CONTRACTULUI </w:t>
            </w:r>
          </w:p>
          <w:p w14:paraId="564E0D9E" w14:textId="77777777" w:rsidR="00CC14B9" w:rsidRPr="00304B34" w:rsidRDefault="00CC14B9" w:rsidP="008930F4">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B6D4C4E" w14:textId="77777777" w:rsidR="00CC14B9" w:rsidRPr="00304B34" w:rsidRDefault="00CC14B9" w:rsidP="008930F4">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B150102" w14:textId="77777777" w:rsidR="00CC14B9" w:rsidRPr="00304B34" w:rsidRDefault="00CC14B9" w:rsidP="008930F4">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FD49E2A" w14:textId="77777777" w:rsidR="00CC14B9" w:rsidRPr="00304B34" w:rsidRDefault="00CC14B9" w:rsidP="008930F4">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AC49596" w14:textId="77777777" w:rsidR="00CC14B9" w:rsidRPr="00304B34" w:rsidRDefault="00CC14B9" w:rsidP="008930F4">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2AB7DB8" w14:textId="77777777" w:rsidR="00CC14B9" w:rsidRPr="00304B34" w:rsidRDefault="00CC14B9" w:rsidP="008930F4">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38030111" w14:textId="77777777" w:rsidR="00CC14B9" w:rsidRPr="00304B34" w:rsidRDefault="00CC14B9" w:rsidP="008930F4">
            <w:pPr>
              <w:jc w:val="both"/>
            </w:pPr>
            <w:r>
              <w:t>16</w:t>
            </w:r>
            <w:r w:rsidRPr="00304B34">
              <w:t>.5. Beneficiarul va executa garanţia de bună execuţie, în eventualitatea în care:</w:t>
            </w:r>
          </w:p>
          <w:p w14:paraId="664CC184" w14:textId="77777777" w:rsidR="00CC14B9" w:rsidRPr="00304B34" w:rsidRDefault="00CC14B9" w:rsidP="008930F4">
            <w:pPr>
              <w:jc w:val="both"/>
            </w:pPr>
            <w:r w:rsidRPr="00304B34">
              <w:t xml:space="preserve">a) oricând pe parcursul îndeplinirii contractului, în limita prejudiciului creat, în conformitate cu </w:t>
            </w:r>
            <w:r>
              <w:t>actele normative</w:t>
            </w:r>
            <w:r w:rsidRPr="00304B34">
              <w:t>;</w:t>
            </w:r>
          </w:p>
          <w:p w14:paraId="29A8C4B7" w14:textId="77777777" w:rsidR="00CC14B9" w:rsidRPr="00304B34" w:rsidRDefault="00CC14B9" w:rsidP="008930F4">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4A8F5933" w14:textId="77777777" w:rsidR="00CC14B9" w:rsidRPr="00304B34" w:rsidRDefault="00CC14B9" w:rsidP="008930F4">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85DE69F" w14:textId="77777777" w:rsidR="00CC14B9" w:rsidRPr="00E73483" w:rsidRDefault="00CC14B9" w:rsidP="008930F4">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5654D95" w14:textId="77777777" w:rsidR="00CC14B9" w:rsidRPr="006369F2" w:rsidRDefault="00CC14B9" w:rsidP="008930F4">
            <w:pPr>
              <w:tabs>
                <w:tab w:val="left" w:pos="360"/>
              </w:tabs>
              <w:jc w:val="both"/>
              <w:rPr>
                <w:lang w:val="en-US"/>
              </w:rPr>
            </w:pPr>
          </w:p>
          <w:p w14:paraId="5A5E35A7" w14:textId="77777777" w:rsidR="00CC14B9" w:rsidRPr="00DB0E74" w:rsidRDefault="00CC14B9" w:rsidP="00931ACA">
            <w:pPr>
              <w:pStyle w:val="a"/>
              <w:numPr>
                <w:ilvl w:val="0"/>
                <w:numId w:val="23"/>
              </w:numPr>
              <w:tabs>
                <w:tab w:val="clear" w:pos="1134"/>
                <w:tab w:val="left" w:pos="525"/>
              </w:tabs>
              <w:ind w:left="0" w:hanging="15"/>
              <w:contextualSpacing/>
            </w:pPr>
            <w:r w:rsidRPr="00DB0E74">
              <w:rPr>
                <w:b/>
              </w:rPr>
              <w:t>SOLUŢIONAREA LITIGIILOR</w:t>
            </w:r>
          </w:p>
          <w:p w14:paraId="6B3D306A" w14:textId="77777777" w:rsidR="00CC14B9" w:rsidRPr="006369F2" w:rsidRDefault="00CC14B9" w:rsidP="008930F4">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2577502A" w14:textId="77777777" w:rsidR="00CC14B9" w:rsidRPr="006369F2" w:rsidRDefault="00CC14B9" w:rsidP="008930F4">
            <w:pPr>
              <w:pStyle w:val="a"/>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6D4B2642" w14:textId="77777777" w:rsidR="00CC14B9" w:rsidRPr="006369F2" w:rsidRDefault="00CC14B9" w:rsidP="008930F4">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707AB5B" w14:textId="77777777" w:rsidR="00CC14B9" w:rsidRPr="006369F2" w:rsidRDefault="00CC14B9" w:rsidP="008930F4">
            <w:pPr>
              <w:tabs>
                <w:tab w:val="left" w:pos="567"/>
              </w:tabs>
              <w:jc w:val="both"/>
              <w:rPr>
                <w:b/>
                <w:lang w:val="en-US"/>
              </w:rPr>
            </w:pPr>
          </w:p>
          <w:p w14:paraId="7C45CC26" w14:textId="77777777" w:rsidR="00CC14B9" w:rsidRPr="006369F2" w:rsidRDefault="00CC14B9" w:rsidP="008930F4">
            <w:pPr>
              <w:tabs>
                <w:tab w:val="left" w:pos="567"/>
              </w:tabs>
              <w:jc w:val="both"/>
              <w:rPr>
                <w:b/>
                <w:lang w:val="en-US"/>
              </w:rPr>
            </w:pPr>
            <w:r w:rsidRPr="006369F2">
              <w:rPr>
                <w:b/>
                <w:lang w:val="en-US"/>
              </w:rPr>
              <w:t>18. REZOLUȚIUNEA CONTRACTULUI</w:t>
            </w:r>
          </w:p>
          <w:p w14:paraId="1CB5C505" w14:textId="77777777" w:rsidR="00CC14B9" w:rsidRPr="006369F2" w:rsidRDefault="00CC14B9" w:rsidP="008930F4">
            <w:pPr>
              <w:pStyle w:val="af2"/>
              <w:tabs>
                <w:tab w:val="left" w:pos="567"/>
              </w:tabs>
              <w:rPr>
                <w:lang w:val="en-US"/>
              </w:rPr>
            </w:pPr>
            <w:r w:rsidRPr="006369F2">
              <w:rPr>
                <w:lang w:val="en-US"/>
              </w:rPr>
              <w:t xml:space="preserve">18.1. Antreprenorul poate cere rezoluțiunea contractului, dacă: </w:t>
            </w:r>
          </w:p>
          <w:p w14:paraId="045403FF" w14:textId="77777777" w:rsidR="00CC14B9" w:rsidRPr="006369F2" w:rsidRDefault="00CC14B9" w:rsidP="008930F4">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62A0370" w14:textId="77777777" w:rsidR="00CC14B9" w:rsidRPr="006369F2" w:rsidRDefault="00CC14B9" w:rsidP="00931ACA">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34D2A333" w14:textId="77777777" w:rsidR="00CC14B9" w:rsidRPr="006369F2" w:rsidRDefault="00CC14B9" w:rsidP="00931ACA">
            <w:pPr>
              <w:pStyle w:val="a"/>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0FCBA842"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 xml:space="preserve">18.2. Beneficiarul poate cere rezoluțiunea contractului, dacă: </w:t>
            </w:r>
          </w:p>
          <w:p w14:paraId="13029F75" w14:textId="77777777" w:rsidR="00CC14B9" w:rsidRPr="006369F2" w:rsidRDefault="00CC14B9" w:rsidP="00931ACA">
            <w:pPr>
              <w:pStyle w:val="a"/>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66ABF6CF" w14:textId="77777777" w:rsidR="00CC14B9" w:rsidRPr="006369F2" w:rsidRDefault="00CC14B9" w:rsidP="00931ACA">
            <w:pPr>
              <w:pStyle w:val="a"/>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6E2862F3" w14:textId="77777777" w:rsidR="00CC14B9" w:rsidRPr="006369F2" w:rsidRDefault="00CC14B9" w:rsidP="00931ACA">
            <w:pPr>
              <w:pStyle w:val="a"/>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1E68F8DE" w14:textId="77777777" w:rsidR="00CC14B9" w:rsidRPr="006369F2" w:rsidRDefault="00CC14B9" w:rsidP="00931ACA">
            <w:pPr>
              <w:pStyle w:val="a"/>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3C202867" w14:textId="77777777" w:rsidR="00CC14B9" w:rsidRPr="006369F2" w:rsidRDefault="00CC14B9" w:rsidP="00931ACA">
            <w:pPr>
              <w:pStyle w:val="a"/>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8BAC365" w14:textId="77777777" w:rsidR="00CC14B9" w:rsidRPr="006369F2" w:rsidRDefault="00CC14B9" w:rsidP="00931ACA">
            <w:pPr>
              <w:pStyle w:val="a"/>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FE6DA92"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065C0DED"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148EEC61"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A0F1051"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3EF1CD6A"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18.8. Cazuri specifice de încetare a contractului de achiziţii publice:</w:t>
            </w:r>
          </w:p>
          <w:p w14:paraId="5D623B1D"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1C82BF0C"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lastRenderedPageBreak/>
              <w:t>a) contractantul se afla, la momentul atribuirii lui, în una dintre situaţiile care ar fi determinat excluderea sa din procedura de atribuire potrivit art. 19 al Legii nr. 131/2015 privind achizițiile publice;</w:t>
            </w:r>
          </w:p>
          <w:p w14:paraId="5EE7FE55" w14:textId="77777777" w:rsidR="00CC14B9" w:rsidRPr="006369F2" w:rsidRDefault="00CC14B9" w:rsidP="00931ACA">
            <w:pPr>
              <w:pStyle w:val="af2"/>
              <w:numPr>
                <w:ilvl w:val="1"/>
                <w:numId w:val="19"/>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0514EDF5" w14:textId="77777777" w:rsidR="00CC14B9" w:rsidRPr="006369F2" w:rsidRDefault="00CC14B9" w:rsidP="008930F4">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EF972C6" w14:textId="77777777" w:rsidR="00CC14B9" w:rsidRPr="006369F2" w:rsidRDefault="00CC14B9" w:rsidP="008930F4">
            <w:pPr>
              <w:tabs>
                <w:tab w:val="left" w:pos="567"/>
              </w:tabs>
              <w:jc w:val="both"/>
              <w:rPr>
                <w:lang w:val="en-US"/>
              </w:rPr>
            </w:pPr>
          </w:p>
          <w:p w14:paraId="12B4D433" w14:textId="77777777" w:rsidR="00CC14B9" w:rsidRPr="006369F2" w:rsidRDefault="00CC14B9" w:rsidP="008930F4">
            <w:pPr>
              <w:tabs>
                <w:tab w:val="left" w:pos="567"/>
              </w:tabs>
              <w:jc w:val="both"/>
              <w:rPr>
                <w:b/>
                <w:lang w:val="en-US"/>
              </w:rPr>
            </w:pPr>
            <w:r w:rsidRPr="006369F2">
              <w:rPr>
                <w:b/>
                <w:lang w:val="en-US"/>
              </w:rPr>
              <w:t>19. DISPOZIȚII FINALE</w:t>
            </w:r>
          </w:p>
          <w:p w14:paraId="3E3D59D5" w14:textId="77777777" w:rsidR="00CC14B9" w:rsidRPr="006369F2" w:rsidRDefault="00CC14B9" w:rsidP="008930F4">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AC07C9" w14:textId="77777777" w:rsidR="00CC14B9" w:rsidRPr="006369F2" w:rsidRDefault="00CC14B9" w:rsidP="008930F4">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2CB387D5" w14:textId="77777777" w:rsidR="00CC14B9" w:rsidRPr="006369F2" w:rsidRDefault="00CC14B9" w:rsidP="008930F4">
            <w:pPr>
              <w:jc w:val="both"/>
              <w:rPr>
                <w:lang w:val="en-US"/>
              </w:rPr>
            </w:pPr>
            <w:r w:rsidRPr="006369F2">
              <w:rPr>
                <w:lang w:val="en-US"/>
              </w:rPr>
              <w:t>19.3. Prezentul contract este întocmit în limba de română, în două exemplare de valoare juridică egală, câte un exemplar pentru Beneficiar și Antreprenor.</w:t>
            </w:r>
          </w:p>
          <w:p w14:paraId="7E6EB9BC" w14:textId="77777777" w:rsidR="00CC14B9" w:rsidRPr="006369F2" w:rsidRDefault="00CC14B9" w:rsidP="008930F4">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8D86CCF" w14:textId="77777777" w:rsidR="00CC14B9" w:rsidRDefault="00CC14B9" w:rsidP="008930F4">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21D349CC" w14:textId="77777777" w:rsidR="00CC14B9" w:rsidRDefault="00CC14B9" w:rsidP="008930F4">
            <w:pPr>
              <w:tabs>
                <w:tab w:val="left" w:pos="2295"/>
              </w:tabs>
              <w:jc w:val="both"/>
            </w:pPr>
          </w:p>
          <w:p w14:paraId="41C2CFAE" w14:textId="77777777" w:rsidR="00CC14B9" w:rsidRPr="00FF430B" w:rsidRDefault="00CC14B9" w:rsidP="00931ACA">
            <w:pPr>
              <w:pStyle w:val="a"/>
              <w:numPr>
                <w:ilvl w:val="0"/>
                <w:numId w:val="20"/>
              </w:numPr>
              <w:tabs>
                <w:tab w:val="clear" w:pos="1134"/>
                <w:tab w:val="left" w:pos="525"/>
                <w:tab w:val="left" w:pos="2295"/>
              </w:tabs>
              <w:ind w:left="0" w:firstLine="0"/>
              <w:jc w:val="center"/>
            </w:pPr>
            <w:r w:rsidRPr="00FF430B">
              <w:rPr>
                <w:b/>
              </w:rPr>
              <w:t>PARTEA CE ȚINE DE CONDIȚIILE</w:t>
            </w:r>
          </w:p>
          <w:p w14:paraId="69A6255E" w14:textId="77777777" w:rsidR="00CC14B9" w:rsidRPr="00FF430B" w:rsidRDefault="00CC14B9" w:rsidP="00CC14B9">
            <w:pPr>
              <w:pStyle w:val="a"/>
              <w:numPr>
                <w:ilvl w:val="0"/>
                <w:numId w:val="0"/>
              </w:numPr>
              <w:tabs>
                <w:tab w:val="left" w:pos="2295"/>
              </w:tabs>
              <w:ind w:left="3240"/>
            </w:pPr>
            <w:r w:rsidRPr="00FF430B">
              <w:rPr>
                <w:b/>
              </w:rPr>
              <w:t>SPECIALE A CONTRACTULUI</w:t>
            </w:r>
          </w:p>
          <w:p w14:paraId="25F47B37" w14:textId="77777777" w:rsidR="00CC14B9" w:rsidRPr="00E75501" w:rsidRDefault="00CC14B9" w:rsidP="008930F4">
            <w:pPr>
              <w:jc w:val="center"/>
              <w:rPr>
                <w:i/>
              </w:rPr>
            </w:pPr>
            <w:r w:rsidRPr="00FF430B">
              <w:t xml:space="preserve">             </w:t>
            </w:r>
            <w:r w:rsidRPr="00E75501">
              <w:rPr>
                <w:i/>
              </w:rPr>
              <w:t>(</w:t>
            </w:r>
            <w:r w:rsidRPr="00E75501">
              <w:rPr>
                <w:i/>
                <w:sz w:val="20"/>
                <w:szCs w:val="20"/>
              </w:rPr>
              <w:t>LA NECESITATE)</w:t>
            </w:r>
          </w:p>
          <w:p w14:paraId="2F27AE52" w14:textId="77777777" w:rsidR="00CC14B9" w:rsidRPr="00E75501" w:rsidRDefault="00CC14B9" w:rsidP="00931ACA">
            <w:pPr>
              <w:pStyle w:val="a"/>
              <w:numPr>
                <w:ilvl w:val="0"/>
                <w:numId w:val="12"/>
              </w:numPr>
              <w:tabs>
                <w:tab w:val="clear" w:pos="1134"/>
              </w:tabs>
              <w:spacing w:line="276" w:lineRule="auto"/>
              <w:ind w:left="0"/>
              <w:contextualSpacing/>
            </w:pPr>
            <w:r w:rsidRPr="00FF430B">
              <w:rPr>
                <w:b/>
              </w:rPr>
              <w:t xml:space="preserve">                 </w:t>
            </w:r>
          </w:p>
          <w:p w14:paraId="20574241" w14:textId="77777777" w:rsidR="00CC14B9" w:rsidRPr="00E75501" w:rsidRDefault="00CC14B9" w:rsidP="00931ACA">
            <w:pPr>
              <w:pStyle w:val="a"/>
              <w:numPr>
                <w:ilvl w:val="0"/>
                <w:numId w:val="12"/>
              </w:numPr>
              <w:tabs>
                <w:tab w:val="clear" w:pos="1134"/>
              </w:tabs>
              <w:spacing w:line="276" w:lineRule="auto"/>
              <w:ind w:left="0"/>
              <w:contextualSpacing/>
            </w:pPr>
          </w:p>
          <w:p w14:paraId="4E956F82" w14:textId="77777777" w:rsidR="00CC14B9" w:rsidRPr="006369F2" w:rsidRDefault="00CC14B9" w:rsidP="008930F4">
            <w:pPr>
              <w:pStyle w:val="a"/>
              <w:spacing w:line="276" w:lineRule="auto"/>
              <w:ind w:left="0"/>
              <w:jc w:val="center"/>
              <w:rPr>
                <w:b/>
              </w:rPr>
            </w:pPr>
            <w:r w:rsidRPr="006369F2">
              <w:rPr>
                <w:b/>
              </w:rPr>
              <w:t>RECHIZITELE JURIDICE, POŞTALE ŞI DE PLĂŢI ALE PĂRŢILOR</w:t>
            </w:r>
          </w:p>
          <w:p w14:paraId="55E3BB65" w14:textId="77777777" w:rsidR="00CC14B9" w:rsidRPr="006369F2" w:rsidRDefault="00CC14B9" w:rsidP="00CC14B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C14B9" w:rsidRPr="00FD1B02" w14:paraId="03D8A040" w14:textId="77777777" w:rsidTr="008930F4">
              <w:tc>
                <w:tcPr>
                  <w:tcW w:w="4675" w:type="dxa"/>
                </w:tcPr>
                <w:p w14:paraId="1C99047C" w14:textId="77777777" w:rsidR="00CC14B9" w:rsidRPr="006369F2" w:rsidRDefault="00CC14B9" w:rsidP="008930F4">
                  <w:pPr>
                    <w:tabs>
                      <w:tab w:val="left" w:pos="3295"/>
                    </w:tabs>
                    <w:rPr>
                      <w:b/>
                      <w:lang w:val="en-US"/>
                    </w:rPr>
                  </w:pPr>
                  <w:r w:rsidRPr="006369F2">
                    <w:rPr>
                      <w:b/>
                      <w:iCs/>
                      <w:lang w:val="en-US"/>
                    </w:rPr>
                    <w:t>BENEFICIAR</w:t>
                  </w:r>
                </w:p>
              </w:tc>
              <w:tc>
                <w:tcPr>
                  <w:tcW w:w="4680" w:type="dxa"/>
                </w:tcPr>
                <w:p w14:paraId="354DC703" w14:textId="77777777" w:rsidR="00CC14B9" w:rsidRPr="006369F2" w:rsidRDefault="00CC14B9" w:rsidP="008930F4">
                  <w:pPr>
                    <w:tabs>
                      <w:tab w:val="left" w:pos="3295"/>
                    </w:tabs>
                    <w:rPr>
                      <w:lang w:val="en-US"/>
                    </w:rPr>
                  </w:pPr>
                  <w:r w:rsidRPr="006369F2">
                    <w:rPr>
                      <w:b/>
                      <w:iCs/>
                      <w:lang w:val="en-US"/>
                    </w:rPr>
                    <w:t xml:space="preserve">ANTREPRENOR </w:t>
                  </w:r>
                </w:p>
              </w:tc>
            </w:tr>
            <w:tr w:rsidR="00CC14B9" w:rsidRPr="00FD1B02" w14:paraId="6F5AE9C1" w14:textId="77777777" w:rsidTr="008930F4">
              <w:tc>
                <w:tcPr>
                  <w:tcW w:w="4675" w:type="dxa"/>
                  <w:vAlign w:val="center"/>
                </w:tcPr>
                <w:p w14:paraId="288868C8" w14:textId="77777777" w:rsidR="00CC14B9" w:rsidRPr="006369F2" w:rsidRDefault="00CC14B9" w:rsidP="008930F4">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1428769C" w14:textId="77777777" w:rsidR="00CC14B9" w:rsidRPr="006369F2" w:rsidRDefault="00CC14B9" w:rsidP="008930F4">
                  <w:pPr>
                    <w:tabs>
                      <w:tab w:val="left" w:pos="1134"/>
                      <w:tab w:val="left" w:pos="4680"/>
                      <w:tab w:val="left" w:pos="7020"/>
                    </w:tabs>
                    <w:suppressAutoHyphens/>
                    <w:ind w:hanging="14"/>
                    <w:jc w:val="both"/>
                    <w:rPr>
                      <w:lang w:val="en-US"/>
                    </w:rPr>
                  </w:pPr>
                  <w:r w:rsidRPr="006369F2">
                    <w:rPr>
                      <w:lang w:val="en-US"/>
                    </w:rPr>
                    <w:t>Adresa poştală:</w:t>
                  </w:r>
                </w:p>
              </w:tc>
            </w:tr>
            <w:tr w:rsidR="00CC14B9" w:rsidRPr="00FD1B02" w14:paraId="7C164F5F" w14:textId="77777777" w:rsidTr="008930F4">
              <w:tc>
                <w:tcPr>
                  <w:tcW w:w="4675" w:type="dxa"/>
                  <w:vAlign w:val="center"/>
                </w:tcPr>
                <w:p w14:paraId="0DC67BF7" w14:textId="77777777" w:rsidR="00CC14B9" w:rsidRPr="006369F2" w:rsidRDefault="00CC14B9" w:rsidP="008930F4">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28E671C" w14:textId="77777777" w:rsidR="00CC14B9" w:rsidRPr="006369F2" w:rsidRDefault="00CC14B9" w:rsidP="008930F4">
                  <w:pPr>
                    <w:tabs>
                      <w:tab w:val="left" w:pos="1134"/>
                      <w:tab w:val="left" w:pos="4680"/>
                      <w:tab w:val="left" w:pos="7020"/>
                    </w:tabs>
                    <w:suppressAutoHyphens/>
                    <w:ind w:hanging="14"/>
                    <w:jc w:val="both"/>
                    <w:rPr>
                      <w:lang w:val="en-US"/>
                    </w:rPr>
                  </w:pPr>
                  <w:r w:rsidRPr="006369F2">
                    <w:rPr>
                      <w:lang w:val="en-US"/>
                    </w:rPr>
                    <w:t>Telefon:</w:t>
                  </w:r>
                </w:p>
              </w:tc>
            </w:tr>
            <w:tr w:rsidR="00CC14B9" w:rsidRPr="00FD1B02" w14:paraId="3A620B57" w14:textId="77777777" w:rsidTr="008930F4">
              <w:tc>
                <w:tcPr>
                  <w:tcW w:w="4675" w:type="dxa"/>
                  <w:vAlign w:val="center"/>
                </w:tcPr>
                <w:p w14:paraId="7EEFE42C" w14:textId="77777777" w:rsidR="00CC14B9" w:rsidRPr="006369F2" w:rsidRDefault="00CC14B9" w:rsidP="008930F4">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4116524" w14:textId="77777777" w:rsidR="00CC14B9" w:rsidRPr="006369F2" w:rsidRDefault="00CC14B9" w:rsidP="008930F4">
                  <w:pPr>
                    <w:tabs>
                      <w:tab w:val="left" w:pos="1134"/>
                      <w:tab w:val="left" w:pos="4680"/>
                      <w:tab w:val="left" w:pos="7020"/>
                    </w:tabs>
                    <w:suppressAutoHyphens/>
                    <w:ind w:hanging="14"/>
                    <w:jc w:val="both"/>
                    <w:rPr>
                      <w:lang w:val="en-US"/>
                    </w:rPr>
                  </w:pPr>
                  <w:r w:rsidRPr="006369F2">
                    <w:rPr>
                      <w:lang w:val="en-US"/>
                    </w:rPr>
                    <w:t>Cod fiscal:</w:t>
                  </w:r>
                </w:p>
              </w:tc>
            </w:tr>
            <w:tr w:rsidR="00CC14B9" w:rsidRPr="00FD1B02" w14:paraId="77522D66" w14:textId="77777777" w:rsidTr="008930F4">
              <w:tc>
                <w:tcPr>
                  <w:tcW w:w="4675" w:type="dxa"/>
                  <w:vAlign w:val="center"/>
                </w:tcPr>
                <w:p w14:paraId="5E59ECB5" w14:textId="77777777" w:rsidR="00CC14B9" w:rsidRPr="006369F2" w:rsidRDefault="00CC14B9" w:rsidP="008930F4">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3ADACF5E" w14:textId="77777777" w:rsidR="00CC14B9" w:rsidRPr="006369F2" w:rsidRDefault="00CC14B9" w:rsidP="008930F4">
                  <w:pPr>
                    <w:tabs>
                      <w:tab w:val="left" w:pos="1134"/>
                      <w:tab w:val="left" w:pos="4680"/>
                      <w:tab w:val="left" w:pos="7020"/>
                    </w:tabs>
                    <w:suppressAutoHyphens/>
                    <w:ind w:hanging="14"/>
                    <w:jc w:val="both"/>
                    <w:rPr>
                      <w:lang w:val="en-US"/>
                    </w:rPr>
                  </w:pPr>
                  <w:r w:rsidRPr="006369F2">
                    <w:rPr>
                      <w:lang w:val="en-US"/>
                    </w:rPr>
                    <w:t>Banca:</w:t>
                  </w:r>
                </w:p>
              </w:tc>
            </w:tr>
            <w:tr w:rsidR="00CC14B9" w:rsidRPr="00FD1B02" w14:paraId="5316FE99" w14:textId="77777777" w:rsidTr="008930F4">
              <w:tc>
                <w:tcPr>
                  <w:tcW w:w="4675" w:type="dxa"/>
                  <w:vAlign w:val="center"/>
                </w:tcPr>
                <w:p w14:paraId="26A4A39C" w14:textId="77777777" w:rsidR="00CC14B9" w:rsidRPr="006369F2" w:rsidRDefault="00CC14B9" w:rsidP="008930F4">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15254D66" w14:textId="77777777" w:rsidR="00CC14B9" w:rsidRPr="006369F2" w:rsidRDefault="00CC14B9" w:rsidP="008930F4">
                  <w:pPr>
                    <w:tabs>
                      <w:tab w:val="left" w:pos="1134"/>
                      <w:tab w:val="left" w:pos="4680"/>
                      <w:tab w:val="left" w:pos="7020"/>
                    </w:tabs>
                    <w:suppressAutoHyphens/>
                    <w:ind w:hanging="14"/>
                    <w:jc w:val="both"/>
                    <w:rPr>
                      <w:lang w:val="en-US"/>
                    </w:rPr>
                  </w:pPr>
                  <w:r w:rsidRPr="006369F2">
                    <w:rPr>
                      <w:lang w:val="en-US"/>
                    </w:rPr>
                    <w:t>Cod IBAN:</w:t>
                  </w:r>
                </w:p>
              </w:tc>
            </w:tr>
          </w:tbl>
          <w:p w14:paraId="3432046E" w14:textId="77777777" w:rsidR="00CC14B9" w:rsidRPr="006369F2" w:rsidRDefault="00CC14B9" w:rsidP="00CC14B9">
            <w:pPr>
              <w:pStyle w:val="a"/>
              <w:numPr>
                <w:ilvl w:val="0"/>
                <w:numId w:val="0"/>
              </w:numPr>
              <w:spacing w:line="276" w:lineRule="auto"/>
              <w:rPr>
                <w:b/>
              </w:rPr>
            </w:pPr>
          </w:p>
          <w:p w14:paraId="7DE0C96C" w14:textId="77777777" w:rsidR="00CC14B9" w:rsidRPr="006369F2" w:rsidRDefault="00CC14B9" w:rsidP="008930F4">
            <w:pPr>
              <w:tabs>
                <w:tab w:val="left" w:pos="360"/>
              </w:tabs>
              <w:jc w:val="both"/>
              <w:rPr>
                <w:lang w:val="en-US"/>
              </w:rPr>
            </w:pPr>
          </w:p>
          <w:p w14:paraId="339C2FCB" w14:textId="77777777" w:rsidR="00CC14B9" w:rsidRPr="006369F2" w:rsidRDefault="00CC14B9" w:rsidP="008930F4">
            <w:pPr>
              <w:tabs>
                <w:tab w:val="left" w:pos="360"/>
                <w:tab w:val="left" w:pos="2685"/>
              </w:tabs>
              <w:jc w:val="both"/>
              <w:rPr>
                <w:lang w:val="en-US"/>
              </w:rPr>
            </w:pPr>
            <w:r w:rsidRPr="006369F2">
              <w:rPr>
                <w:lang w:val="en-US"/>
              </w:rPr>
              <w:tab/>
            </w:r>
          </w:p>
          <w:p w14:paraId="09E24675" w14:textId="77777777" w:rsidR="00CC14B9" w:rsidRPr="006369F2" w:rsidRDefault="00CC14B9" w:rsidP="008930F4">
            <w:pPr>
              <w:pStyle w:val="a"/>
              <w:tabs>
                <w:tab w:val="left" w:pos="360"/>
                <w:tab w:val="left" w:pos="2685"/>
              </w:tabs>
              <w:spacing w:line="276" w:lineRule="auto"/>
              <w:ind w:left="0"/>
              <w:jc w:val="center"/>
              <w:rPr>
                <w:b/>
              </w:rPr>
            </w:pPr>
            <w:r w:rsidRPr="006369F2">
              <w:rPr>
                <w:b/>
              </w:rPr>
              <w:t>SEMNĂTURILE PĂRŢILOR</w:t>
            </w:r>
          </w:p>
          <w:p w14:paraId="48B5A376" w14:textId="77777777" w:rsidR="00CC14B9" w:rsidRPr="006369F2" w:rsidRDefault="00CC14B9" w:rsidP="00CC14B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C14B9" w:rsidRPr="00EC30C2" w14:paraId="6D776402" w14:textId="77777777" w:rsidTr="008930F4">
              <w:trPr>
                <w:trHeight w:val="357"/>
              </w:trPr>
              <w:tc>
                <w:tcPr>
                  <w:tcW w:w="4630" w:type="dxa"/>
                  <w:vAlign w:val="center"/>
                </w:tcPr>
                <w:p w14:paraId="7B4CBF1A" w14:textId="77777777" w:rsidR="00CC14B9" w:rsidRPr="00FF430B" w:rsidRDefault="00CC14B9" w:rsidP="008930F4">
                  <w:pPr>
                    <w:tabs>
                      <w:tab w:val="left" w:pos="360"/>
                    </w:tabs>
                    <w:jc w:val="center"/>
                    <w:rPr>
                      <w:b/>
                    </w:rPr>
                  </w:pPr>
                  <w:r>
                    <w:rPr>
                      <w:b/>
                    </w:rPr>
                    <w:t>BENEFICIAR</w:t>
                  </w:r>
                </w:p>
              </w:tc>
              <w:tc>
                <w:tcPr>
                  <w:tcW w:w="4710" w:type="dxa"/>
                  <w:vAlign w:val="center"/>
                </w:tcPr>
                <w:p w14:paraId="4A4C5576" w14:textId="77777777" w:rsidR="00CC14B9" w:rsidRPr="00FF430B" w:rsidRDefault="00CC14B9" w:rsidP="008930F4">
                  <w:pPr>
                    <w:tabs>
                      <w:tab w:val="left" w:pos="360"/>
                    </w:tabs>
                    <w:jc w:val="center"/>
                    <w:rPr>
                      <w:b/>
                    </w:rPr>
                  </w:pPr>
                  <w:r>
                    <w:rPr>
                      <w:b/>
                    </w:rPr>
                    <w:t>ANTREPRENOR</w:t>
                  </w:r>
                </w:p>
              </w:tc>
            </w:tr>
            <w:tr w:rsidR="00CC14B9" w:rsidRPr="00EC30C2" w14:paraId="4DFFE3E9" w14:textId="77777777" w:rsidTr="008930F4">
              <w:trPr>
                <w:trHeight w:val="357"/>
              </w:trPr>
              <w:tc>
                <w:tcPr>
                  <w:tcW w:w="4630" w:type="dxa"/>
                  <w:vAlign w:val="center"/>
                </w:tcPr>
                <w:p w14:paraId="1844A042" w14:textId="77777777" w:rsidR="00CC14B9" w:rsidRPr="00FF430B" w:rsidRDefault="00CC14B9" w:rsidP="008930F4">
                  <w:pPr>
                    <w:tabs>
                      <w:tab w:val="left" w:pos="360"/>
                    </w:tabs>
                    <w:jc w:val="both"/>
                    <w:rPr>
                      <w:b/>
                    </w:rPr>
                  </w:pPr>
                </w:p>
                <w:p w14:paraId="1BC4BD73" w14:textId="77777777" w:rsidR="00CC14B9" w:rsidRPr="00FF430B" w:rsidRDefault="00CC14B9" w:rsidP="008930F4">
                  <w:pPr>
                    <w:tabs>
                      <w:tab w:val="left" w:pos="360"/>
                    </w:tabs>
                    <w:jc w:val="both"/>
                    <w:rPr>
                      <w:b/>
                    </w:rPr>
                  </w:pPr>
                </w:p>
                <w:p w14:paraId="65A4A477" w14:textId="77777777" w:rsidR="00CC14B9" w:rsidRPr="00FF430B" w:rsidRDefault="00CC14B9" w:rsidP="008930F4">
                  <w:pPr>
                    <w:tabs>
                      <w:tab w:val="left" w:pos="360"/>
                    </w:tabs>
                    <w:jc w:val="both"/>
                    <w:rPr>
                      <w:b/>
                    </w:rPr>
                  </w:pPr>
                </w:p>
              </w:tc>
              <w:tc>
                <w:tcPr>
                  <w:tcW w:w="4710" w:type="dxa"/>
                  <w:vAlign w:val="center"/>
                </w:tcPr>
                <w:p w14:paraId="78465234" w14:textId="77777777" w:rsidR="00CC14B9" w:rsidRPr="00FF430B" w:rsidRDefault="00CC14B9" w:rsidP="008930F4">
                  <w:pPr>
                    <w:tabs>
                      <w:tab w:val="left" w:pos="360"/>
                    </w:tabs>
                    <w:jc w:val="both"/>
                    <w:rPr>
                      <w:b/>
                    </w:rPr>
                  </w:pPr>
                </w:p>
                <w:p w14:paraId="3CCC8116" w14:textId="77777777" w:rsidR="00CC14B9" w:rsidRPr="00FF430B" w:rsidRDefault="00CC14B9" w:rsidP="008930F4">
                  <w:pPr>
                    <w:tabs>
                      <w:tab w:val="left" w:pos="360"/>
                    </w:tabs>
                    <w:jc w:val="both"/>
                    <w:rPr>
                      <w:b/>
                    </w:rPr>
                  </w:pPr>
                </w:p>
                <w:p w14:paraId="0C810DED" w14:textId="77777777" w:rsidR="00CC14B9" w:rsidRPr="00FF430B" w:rsidRDefault="00CC14B9" w:rsidP="008930F4">
                  <w:pPr>
                    <w:tabs>
                      <w:tab w:val="left" w:pos="360"/>
                    </w:tabs>
                    <w:jc w:val="both"/>
                    <w:rPr>
                      <w:b/>
                    </w:rPr>
                  </w:pPr>
                </w:p>
              </w:tc>
            </w:tr>
            <w:tr w:rsidR="00CC14B9" w:rsidRPr="00EC30C2" w14:paraId="4FE7D434" w14:textId="77777777" w:rsidTr="008930F4">
              <w:trPr>
                <w:trHeight w:val="357"/>
              </w:trPr>
              <w:tc>
                <w:tcPr>
                  <w:tcW w:w="4630" w:type="dxa"/>
                  <w:vAlign w:val="center"/>
                </w:tcPr>
                <w:p w14:paraId="6CD73EEE" w14:textId="77777777" w:rsidR="00CC14B9" w:rsidRPr="00FF430B" w:rsidRDefault="00CC14B9" w:rsidP="008930F4">
                  <w:pPr>
                    <w:tabs>
                      <w:tab w:val="left" w:pos="360"/>
                    </w:tabs>
                    <w:jc w:val="center"/>
                    <w:rPr>
                      <w:b/>
                    </w:rPr>
                  </w:pPr>
                  <w:r w:rsidRPr="00FF430B">
                    <w:lastRenderedPageBreak/>
                    <w:t>„___”_________20__</w:t>
                  </w:r>
                </w:p>
              </w:tc>
              <w:tc>
                <w:tcPr>
                  <w:tcW w:w="4710" w:type="dxa"/>
                  <w:vAlign w:val="center"/>
                </w:tcPr>
                <w:p w14:paraId="18960FC6" w14:textId="77777777" w:rsidR="00CC14B9" w:rsidRPr="00FF430B" w:rsidRDefault="00CC14B9" w:rsidP="008930F4">
                  <w:pPr>
                    <w:tabs>
                      <w:tab w:val="left" w:pos="360"/>
                    </w:tabs>
                    <w:jc w:val="center"/>
                    <w:rPr>
                      <w:b/>
                    </w:rPr>
                  </w:pPr>
                  <w:r w:rsidRPr="00FF430B">
                    <w:t>„___”_________20__</w:t>
                  </w:r>
                  <w:r>
                    <w:t>”.</w:t>
                  </w:r>
                </w:p>
              </w:tc>
            </w:tr>
          </w:tbl>
          <w:p w14:paraId="0BC4AE5A" w14:textId="77777777" w:rsidR="00CC14B9" w:rsidRPr="00FF430B" w:rsidRDefault="00CC14B9" w:rsidP="008930F4">
            <w:pPr>
              <w:tabs>
                <w:tab w:val="left" w:pos="360"/>
                <w:tab w:val="left" w:pos="2295"/>
              </w:tabs>
              <w:jc w:val="both"/>
            </w:pPr>
            <w:r>
              <w:t xml:space="preserve">              </w:t>
            </w:r>
          </w:p>
          <w:p w14:paraId="136175E9" w14:textId="77777777" w:rsidR="00CC14B9" w:rsidRPr="00FF430B" w:rsidRDefault="00CC14B9" w:rsidP="008930F4">
            <w:pPr>
              <w:tabs>
                <w:tab w:val="left" w:pos="360"/>
              </w:tabs>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0F852" w14:textId="77777777" w:rsidR="00931ACA" w:rsidRDefault="00931ACA" w:rsidP="00A20ACF">
      <w:r>
        <w:separator/>
      </w:r>
    </w:p>
  </w:endnote>
  <w:endnote w:type="continuationSeparator" w:id="0">
    <w:p w14:paraId="3E7CC585" w14:textId="77777777" w:rsidR="00931ACA" w:rsidRDefault="00931A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C14B9">
          <w:t>45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8F08E" w14:textId="77777777" w:rsidR="00931ACA" w:rsidRDefault="00931ACA" w:rsidP="00A20ACF">
      <w:r>
        <w:separator/>
      </w:r>
    </w:p>
  </w:footnote>
  <w:footnote w:type="continuationSeparator" w:id="0">
    <w:p w14:paraId="0A9E2B9C" w14:textId="77777777" w:rsidR="00931ACA" w:rsidRDefault="00931AC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20"/>
  </w:num>
  <w:num w:numId="4">
    <w:abstractNumId w:val="19"/>
  </w:num>
  <w:num w:numId="5">
    <w:abstractNumId w:val="9"/>
  </w:num>
  <w:num w:numId="6">
    <w:abstractNumId w:val="12"/>
  </w:num>
  <w:num w:numId="7">
    <w:abstractNumId w:val="10"/>
  </w:num>
  <w:num w:numId="8">
    <w:abstractNumId w:val="6"/>
  </w:num>
  <w:num w:numId="9">
    <w:abstractNumId w:val="14"/>
  </w:num>
  <w:num w:numId="10">
    <w:abstractNumId w:val="18"/>
  </w:num>
  <w:num w:numId="11">
    <w:abstractNumId w:val="5"/>
  </w:num>
  <w:num w:numId="12">
    <w:abstractNumId w:val="17"/>
  </w:num>
  <w:num w:numId="13">
    <w:abstractNumId w:val="7"/>
  </w:num>
  <w:num w:numId="14">
    <w:abstractNumId w:val="25"/>
  </w:num>
  <w:num w:numId="15">
    <w:abstractNumId w:val="23"/>
  </w:num>
  <w:num w:numId="16">
    <w:abstractNumId w:val="8"/>
  </w:num>
  <w:num w:numId="17">
    <w:abstractNumId w:val="21"/>
  </w:num>
  <w:num w:numId="18">
    <w:abstractNumId w:val="11"/>
  </w:num>
  <w:num w:numId="19">
    <w:abstractNumId w:val="22"/>
  </w:num>
  <w:num w:numId="20">
    <w:abstractNumId w:val="13"/>
  </w:num>
  <w:num w:numId="21">
    <w:abstractNumId w:val="15"/>
  </w:num>
  <w:num w:numId="22">
    <w:abstractNumId w:val="26"/>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ACA"/>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4B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0FCAC-7C34-42A9-8470-61E942FA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18943</Words>
  <Characters>107980</Characters>
  <Application>Microsoft Office Word</Application>
  <DocSecurity>0</DocSecurity>
  <Lines>899</Lines>
  <Paragraphs>253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cp:revision>
  <cp:lastPrinted>2021-06-01T11:52:00Z</cp:lastPrinted>
  <dcterms:created xsi:type="dcterms:W3CDTF">2026-02-13T14:13:00Z</dcterms:created>
  <dcterms:modified xsi:type="dcterms:W3CDTF">2026-02-13T14:13:00Z</dcterms:modified>
</cp:coreProperties>
</file>