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4483C"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7C9B4" w14:textId="77777777" w:rsidR="0084483C" w:rsidRDefault="0084483C" w:rsidP="00A20ACF">
      <w:r>
        <w:separator/>
      </w:r>
    </w:p>
  </w:endnote>
  <w:endnote w:type="continuationSeparator" w:id="0">
    <w:p w14:paraId="2332BBAE" w14:textId="77777777" w:rsidR="0084483C" w:rsidRDefault="008448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97003" w14:textId="77777777" w:rsidR="0084483C" w:rsidRDefault="0084483C" w:rsidP="00A20ACF">
      <w:r>
        <w:separator/>
      </w:r>
    </w:p>
  </w:footnote>
  <w:footnote w:type="continuationSeparator" w:id="0">
    <w:p w14:paraId="697016BA" w14:textId="77777777" w:rsidR="0084483C" w:rsidRDefault="008448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83C"/>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C25"/>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DE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A0215-0BD1-46DE-A981-F8090DCA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24255</Words>
  <Characters>140680</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Meteogla</cp:lastModifiedBy>
  <cp:revision>2</cp:revision>
  <cp:lastPrinted>2021-06-01T11:52:00Z</cp:lastPrinted>
  <dcterms:created xsi:type="dcterms:W3CDTF">2021-10-15T08:53:00Z</dcterms:created>
  <dcterms:modified xsi:type="dcterms:W3CDTF">2021-10-15T08:53:00Z</dcterms:modified>
</cp:coreProperties>
</file>