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B6CB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B6CB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B6CB8">
      <w:pPr>
        <w:pStyle w:val="a"/>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B6CB8">
      <w:pPr>
        <w:pStyle w:val="a"/>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B6CB8">
      <w:pPr>
        <w:pStyle w:val="a"/>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B6CB8">
      <w:pPr>
        <w:pStyle w:val="a"/>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B6CB8">
      <w:pPr>
        <w:pStyle w:val="a"/>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B6CB8">
      <w:pPr>
        <w:pStyle w:val="a"/>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B6CB8">
      <w:pPr>
        <w:pStyle w:val="a"/>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B6CB8">
      <w:pPr>
        <w:pStyle w:val="a"/>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B6CB8">
      <w:pPr>
        <w:pStyle w:val="a"/>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B6CB8">
      <w:pPr>
        <w:pStyle w:val="a"/>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B6CB8">
      <w:pPr>
        <w:pStyle w:val="a"/>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B6CB8">
      <w:pPr>
        <w:pStyle w:val="a"/>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B6CB8">
      <w:pPr>
        <w:pStyle w:val="a"/>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B6CB8">
      <w:pPr>
        <w:pStyle w:val="a"/>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B6CB8">
      <w:pPr>
        <w:pStyle w:val="a"/>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B6CB8">
      <w:pPr>
        <w:pStyle w:val="a"/>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B6CB8">
      <w:pPr>
        <w:pStyle w:val="a"/>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B6CB8">
      <w:pPr>
        <w:pStyle w:val="a"/>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B6CB8">
      <w:pPr>
        <w:pStyle w:val="a"/>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B6CB8">
      <w:pPr>
        <w:pStyle w:val="a"/>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B6CB8">
      <w:pPr>
        <w:pStyle w:val="a"/>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B6CB8">
      <w:pPr>
        <w:pStyle w:val="a"/>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B6CB8">
      <w:pPr>
        <w:pStyle w:val="a"/>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B6CB8">
      <w:pPr>
        <w:pStyle w:val="a"/>
        <w:numPr>
          <w:ilvl w:val="0"/>
          <w:numId w:val="36"/>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B6CB8">
      <w:pPr>
        <w:pStyle w:val="a"/>
        <w:numPr>
          <w:ilvl w:val="0"/>
          <w:numId w:val="36"/>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B6CB8">
      <w:pPr>
        <w:pStyle w:val="a"/>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B6CB8">
      <w:pPr>
        <w:pStyle w:val="a"/>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B6CB8">
      <w:pPr>
        <w:pStyle w:val="a"/>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B6CB8">
      <w:pPr>
        <w:pStyle w:val="a"/>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B6CB8">
      <w:pPr>
        <w:pStyle w:val="a"/>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B6CB8">
      <w:pPr>
        <w:pStyle w:val="a"/>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B6CB8">
      <w:pPr>
        <w:pStyle w:val="a"/>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B6CB8">
      <w:pPr>
        <w:pStyle w:val="a"/>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BB6CB8" w:rsidP="00BB6CB8">
      <w:pPr>
        <w:pStyle w:val="a"/>
        <w:numPr>
          <w:ilvl w:val="0"/>
          <w:numId w:val="18"/>
        </w:numPr>
        <w:tabs>
          <w:tab w:val="clear" w:pos="1134"/>
          <w:tab w:val="left" w:pos="-284"/>
          <w:tab w:val="left" w:pos="284"/>
        </w:tabs>
        <w:spacing w:after="120"/>
        <w:ind w:left="-284" w:firstLine="284"/>
        <w:rPr>
          <w:lang w:val="ro-MD"/>
        </w:rPr>
      </w:pPr>
      <w:hyperlink r:id="rId9"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B6CB8">
      <w:pPr>
        <w:pStyle w:val="a"/>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B6CB8">
      <w:pPr>
        <w:pStyle w:val="a"/>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B6CB8">
      <w:pPr>
        <w:pStyle w:val="a"/>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B6CB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B6CB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B6CB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B6CB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B6CB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B6CB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B6CB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B6CB8">
      <w:pPr>
        <w:pStyle w:val="a"/>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B6CB8">
      <w:pPr>
        <w:pStyle w:val="a"/>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B6CB8">
      <w:pPr>
        <w:pStyle w:val="a"/>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B6CB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B6CB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B6CB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B6CB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B6CB8">
      <w:pPr>
        <w:pStyle w:val="a"/>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w:t>
      </w:r>
      <w:r w:rsidR="006F3B8E" w:rsidRPr="00FF430B">
        <w:rPr>
          <w:lang w:val="ro-MD"/>
        </w:rPr>
        <w:lastRenderedPageBreak/>
        <w:t>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w:t>
      </w:r>
      <w:r w:rsidR="007167E4" w:rsidRPr="00FF430B">
        <w:rPr>
          <w:lang w:val="ro-MD"/>
        </w:rPr>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w:t>
      </w:r>
      <w:r w:rsidR="007167E4" w:rsidRPr="00FF430B">
        <w:rPr>
          <w:lang w:val="ro-MD"/>
        </w:rPr>
        <w:lastRenderedPageBreak/>
        <w:t>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w:t>
      </w:r>
      <w:r w:rsidR="004344C6" w:rsidRPr="00FF430B">
        <w:rPr>
          <w:color w:val="000000" w:themeColor="text1"/>
          <w:lang w:val="ro-MD"/>
        </w:rPr>
        <w:lastRenderedPageBreak/>
        <w:t>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10"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w:t>
      </w:r>
      <w:r w:rsidR="00A45123" w:rsidRPr="00FF430B">
        <w:rPr>
          <w:lang w:val="ro-MD"/>
        </w:rPr>
        <w:lastRenderedPageBreak/>
        <w:t>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1"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2"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BB6CB8">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BB6CB8">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BB6CB8">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BB6CB8">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BB6CB8">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BB6CB8">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BB6CB8">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BB6CB8">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BB6CB8">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BB6CB8">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BB6CB8">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BB6CB8">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BB6CB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BB6CB8">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lastRenderedPageBreak/>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BB6CB8">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BB6CB8">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BB6CB8">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BB6CB8">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BB6CB8">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BB6CB8">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BB6CB8">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BB6CB8">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BB6CB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BB6CB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BB6CB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BB6CB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BB6CB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BB6CB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BB6CB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BB6CB8">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BB6CB8">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BB6CB8">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BB6CB8">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BB6CB8">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BB6CB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BB6CB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BB6CB8">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BB6CB8">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BB6CB8">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BB6CB8">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BB6CB8">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BB6CB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BB6CB8">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BB6CB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BB6CB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BB6CB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BB6CB8">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BB6CB8">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BB6CB8">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BB6CB8">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B6CB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B6CB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B6CB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B6CB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B6CB8">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B6CB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B6CB8">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B6CB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B6CB8">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B6CB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B6CB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B6CB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B6CB8">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B6CB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B6CB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B6CB8">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B6CB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B6CB8">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B6CB8">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B6CB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B6CB8">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B6CB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B6CB8">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B6CB8">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3502FA" w:rsidRDefault="000930AB" w:rsidP="003502FA">
      <w:pPr>
        <w:pStyle w:val="Style3"/>
        <w:tabs>
          <w:tab w:val="left" w:pos="567"/>
        </w:tabs>
        <w:spacing w:before="0" w:beforeAutospacing="0" w:after="0"/>
        <w:ind w:left="0" w:firstLine="0"/>
        <w:rPr>
          <w:rFonts w:eastAsia="PMingLiU"/>
          <w:lang w:val="ro-MO"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B6CB8">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B6CB8">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B6CB8">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B6CB8">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4"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lang w:val="ro-MD"/>
        </w:rPr>
        <w:lastRenderedPageBreak/>
        <w:t>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B6CB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B6CB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5"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B6CB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B6CB8">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B6CB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B6CB8">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B6CB8">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B6CB8">
            <w:pPr>
              <w:pStyle w:val="a"/>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59576A25" w14:textId="098FF9CB" w:rsidR="00D47C71" w:rsidRPr="00D47C71" w:rsidRDefault="0003591A" w:rsidP="00D47C71">
      <w:pPr>
        <w:ind w:firstLine="709"/>
        <w:jc w:val="both"/>
        <w:rPr>
          <w:b/>
          <w:bCs/>
          <w:lang w:val="en-US"/>
        </w:rPr>
      </w:pPr>
      <w:r w:rsidRPr="00FF430B">
        <w:rPr>
          <w:lang w:val="ro-MD"/>
        </w:rPr>
        <w:t>Obiectul</w:t>
      </w:r>
      <w:r w:rsidR="00D47C71" w:rsidRPr="00D47C71">
        <w:rPr>
          <w:b/>
          <w:bCs/>
          <w:noProof w:val="0"/>
          <w:sz w:val="28"/>
          <w:szCs w:val="28"/>
          <w:u w:val="single"/>
          <w:lang w:val="en-US" w:eastAsia="ru-RU"/>
        </w:rPr>
        <w:t xml:space="preserve"> </w:t>
      </w:r>
      <w:r w:rsidR="00D47C71" w:rsidRPr="00D47C71">
        <w:rPr>
          <w:b/>
          <w:bCs/>
          <w:u w:val="single"/>
          <w:lang w:val="en-US"/>
        </w:rPr>
        <w:t>Renovarea salilor de logopedie si consiliere parentala la la  Gradinita-cresa ,,Ghiocel,, s.Hirbovat r-nul Anenii Noi</w:t>
      </w:r>
    </w:p>
    <w:p w14:paraId="3FE3C444" w14:textId="00D07CFB" w:rsidR="00233538" w:rsidRPr="00D47C71" w:rsidRDefault="00233538" w:rsidP="00196AB4">
      <w:pPr>
        <w:ind w:firstLine="709"/>
        <w:jc w:val="both"/>
        <w:rPr>
          <w:lang w:val="en-US"/>
        </w:rPr>
      </w:pP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0CF2DF96" w:rsidR="00233538" w:rsidRPr="00D47C71" w:rsidRDefault="0003591A" w:rsidP="00196AB4">
      <w:pPr>
        <w:ind w:firstLine="709"/>
        <w:jc w:val="both"/>
        <w:rPr>
          <w:lang w:val="ro-MO"/>
        </w:rPr>
      </w:pPr>
      <w:r w:rsidRPr="00FF430B">
        <w:rPr>
          <w:lang w:val="ro-MD"/>
        </w:rPr>
        <w:t>Autoritatea contractantă</w:t>
      </w:r>
      <w:r w:rsidR="00D47C71">
        <w:rPr>
          <w:u w:val="single"/>
          <w:lang w:val="ro-MO"/>
        </w:rPr>
        <w:t xml:space="preserve"> </w:t>
      </w:r>
      <w:r w:rsidR="00D47C71" w:rsidRPr="00D47C71">
        <w:rPr>
          <w:b/>
          <w:u w:val="single"/>
          <w:lang w:val="ro-MO"/>
        </w:rPr>
        <w:t xml:space="preserve">  Primăria Hîrbovăț</w:t>
      </w:r>
      <w:r w:rsidR="00D47C71">
        <w:rPr>
          <w:b/>
          <w:u w:val="single"/>
          <w:lang w:val="ro-MO"/>
        </w:rPr>
        <w:t xml:space="preserve">              .</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lastRenderedPageBreak/>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67FF562E" w14:textId="77777777" w:rsidR="00D47C71" w:rsidRDefault="00D47C71" w:rsidP="00D47C71">
      <w:pPr>
        <w:autoSpaceDE w:val="0"/>
        <w:autoSpaceDN w:val="0"/>
        <w:ind w:right="567"/>
        <w:jc w:val="center"/>
        <w:rPr>
          <w:noProof w:val="0"/>
          <w:lang w:val="en-US" w:eastAsia="ru-RU"/>
        </w:rPr>
      </w:pPr>
    </w:p>
    <w:p w14:paraId="499A1A5F" w14:textId="77777777" w:rsidR="00D47C71" w:rsidRDefault="00D47C71" w:rsidP="00D47C71">
      <w:pPr>
        <w:autoSpaceDE w:val="0"/>
        <w:autoSpaceDN w:val="0"/>
        <w:ind w:right="567"/>
        <w:jc w:val="center"/>
        <w:rPr>
          <w:noProof w:val="0"/>
          <w:lang w:val="en-US" w:eastAsia="ru-RU"/>
        </w:rPr>
      </w:pPr>
    </w:p>
    <w:p w14:paraId="371DADA0" w14:textId="77777777" w:rsidR="000E4D7D" w:rsidRDefault="000E4D7D" w:rsidP="00196AB4">
      <w:pPr>
        <w:jc w:val="both"/>
        <w:rPr>
          <w:noProof w:val="0"/>
          <w:lang w:val="en-US" w:eastAsia="ru-RU"/>
        </w:rPr>
      </w:pPr>
    </w:p>
    <w:p w14:paraId="2AB13E68" w14:textId="77777777" w:rsidR="003502FA" w:rsidRPr="003502FA" w:rsidRDefault="003502FA" w:rsidP="003502FA">
      <w:pPr>
        <w:ind w:right="567"/>
        <w:rPr>
          <w:noProof w:val="0"/>
          <w:sz w:val="22"/>
          <w:szCs w:val="22"/>
          <w:lang w:val="en-US"/>
        </w:rPr>
      </w:pPr>
    </w:p>
    <w:p w14:paraId="6CB3F445" w14:textId="77777777" w:rsidR="003502FA" w:rsidRPr="003502FA" w:rsidRDefault="003502FA" w:rsidP="003502FA">
      <w:pPr>
        <w:ind w:right="567"/>
        <w:jc w:val="center"/>
        <w:rPr>
          <w:noProof w:val="0"/>
          <w:sz w:val="22"/>
          <w:szCs w:val="22"/>
          <w:lang w:val="en-US"/>
        </w:rPr>
      </w:pPr>
    </w:p>
    <w:p w14:paraId="4EAEE8C3" w14:textId="77777777" w:rsidR="003502FA" w:rsidRPr="003502FA" w:rsidRDefault="003502FA" w:rsidP="003502FA">
      <w:pPr>
        <w:autoSpaceDE w:val="0"/>
        <w:autoSpaceDN w:val="0"/>
        <w:ind w:right="567"/>
        <w:jc w:val="center"/>
        <w:rPr>
          <w:b/>
          <w:bCs/>
          <w:noProof w:val="0"/>
          <w:sz w:val="28"/>
          <w:szCs w:val="28"/>
          <w:lang w:val="en-US" w:eastAsia="ru-RU"/>
        </w:rPr>
      </w:pPr>
      <w:r w:rsidRPr="003502FA">
        <w:rPr>
          <w:b/>
          <w:bCs/>
          <w:noProof w:val="0"/>
          <w:sz w:val="28"/>
          <w:szCs w:val="28"/>
          <w:lang w:val="en-US" w:eastAsia="ru-RU"/>
        </w:rPr>
        <w:t>CAIET DE SARCINI</w:t>
      </w:r>
    </w:p>
    <w:p w14:paraId="272457AF" w14:textId="77777777" w:rsidR="003502FA" w:rsidRPr="003502FA" w:rsidRDefault="003502FA" w:rsidP="003502FA">
      <w:pPr>
        <w:autoSpaceDE w:val="0"/>
        <w:autoSpaceDN w:val="0"/>
        <w:ind w:right="567"/>
        <w:jc w:val="center"/>
        <w:rPr>
          <w:b/>
          <w:bCs/>
          <w:noProof w:val="0"/>
          <w:sz w:val="28"/>
          <w:szCs w:val="28"/>
          <w:lang w:val="en-US" w:eastAsia="ru-RU"/>
        </w:rPr>
      </w:pPr>
      <w:r w:rsidRPr="003502FA">
        <w:rPr>
          <w:b/>
          <w:bCs/>
          <w:noProof w:val="0"/>
          <w:sz w:val="28"/>
          <w:szCs w:val="28"/>
          <w:lang w:val="en-US" w:eastAsia="ru-RU"/>
        </w:rPr>
        <w:t>PENTRU  CEREREA OFERTEI  DE  PREŢ</w:t>
      </w:r>
    </w:p>
    <w:p w14:paraId="38449C0E" w14:textId="77777777" w:rsidR="003502FA" w:rsidRPr="003502FA" w:rsidRDefault="003502FA" w:rsidP="003502FA">
      <w:pPr>
        <w:autoSpaceDE w:val="0"/>
        <w:autoSpaceDN w:val="0"/>
        <w:ind w:right="567"/>
        <w:jc w:val="center"/>
        <w:rPr>
          <w:b/>
          <w:bCs/>
          <w:noProof w:val="0"/>
          <w:sz w:val="28"/>
          <w:szCs w:val="28"/>
          <w:lang w:val="en-US" w:eastAsia="ru-RU"/>
        </w:rPr>
      </w:pPr>
    </w:p>
    <w:p w14:paraId="3B23A9DD" w14:textId="77777777" w:rsidR="003502FA" w:rsidRPr="003502FA" w:rsidRDefault="003502FA" w:rsidP="003502FA">
      <w:pPr>
        <w:autoSpaceDE w:val="0"/>
        <w:autoSpaceDN w:val="0"/>
        <w:ind w:right="567"/>
        <w:rPr>
          <w:noProof w:val="0"/>
          <w:sz w:val="28"/>
          <w:szCs w:val="28"/>
          <w:lang w:val="en-US" w:eastAsia="ru-RU"/>
        </w:rPr>
      </w:pPr>
      <w:r w:rsidRPr="003502FA">
        <w:rPr>
          <w:b/>
          <w:bCs/>
          <w:noProof w:val="0"/>
          <w:lang w:val="en-US" w:eastAsia="ru-RU"/>
        </w:rPr>
        <w:t>1. Denumerea beneficiarului de stat</w:t>
      </w:r>
      <w:r w:rsidRPr="003502FA">
        <w:rPr>
          <w:b/>
          <w:bCs/>
          <w:noProof w:val="0"/>
          <w:sz w:val="28"/>
          <w:szCs w:val="28"/>
          <w:lang w:val="en-US" w:eastAsia="ru-RU"/>
        </w:rPr>
        <w:t xml:space="preserve">   </w:t>
      </w:r>
    </w:p>
    <w:p w14:paraId="623868E3" w14:textId="77777777" w:rsidR="003502FA" w:rsidRPr="003502FA" w:rsidRDefault="003502FA" w:rsidP="003502FA">
      <w:pPr>
        <w:autoSpaceDE w:val="0"/>
        <w:autoSpaceDN w:val="0"/>
        <w:ind w:right="567"/>
        <w:rPr>
          <w:noProof w:val="0"/>
          <w:sz w:val="28"/>
          <w:szCs w:val="28"/>
          <w:lang w:val="en-US" w:eastAsia="ru-RU"/>
        </w:rPr>
      </w:pPr>
      <w:r w:rsidRPr="003502FA">
        <w:rPr>
          <w:b/>
          <w:bCs/>
          <w:noProof w:val="0"/>
          <w:lang w:val="en-US" w:eastAsia="ru-RU"/>
        </w:rPr>
        <w:t>2. Organizatorul procedurii de achizi</w:t>
      </w:r>
      <w:r w:rsidRPr="003502FA">
        <w:rPr>
          <w:b/>
          <w:bCs/>
          <w:noProof w:val="0"/>
          <w:lang w:eastAsia="ru-RU"/>
        </w:rPr>
        <w:t>ţ</w:t>
      </w:r>
      <w:r w:rsidRPr="003502FA">
        <w:rPr>
          <w:b/>
          <w:bCs/>
          <w:noProof w:val="0"/>
          <w:lang w:val="en-US" w:eastAsia="ru-RU"/>
        </w:rPr>
        <w:t>ie</w:t>
      </w:r>
      <w:r w:rsidRPr="003502FA">
        <w:rPr>
          <w:noProof w:val="0"/>
          <w:sz w:val="28"/>
          <w:szCs w:val="28"/>
          <w:lang w:val="en-US" w:eastAsia="ru-RU"/>
        </w:rPr>
        <w:t xml:space="preserve"> </w:t>
      </w:r>
    </w:p>
    <w:p w14:paraId="291CB1FF" w14:textId="77777777" w:rsidR="003502FA" w:rsidRPr="003502FA" w:rsidRDefault="003502FA" w:rsidP="003502FA">
      <w:pPr>
        <w:autoSpaceDE w:val="0"/>
        <w:autoSpaceDN w:val="0"/>
        <w:ind w:right="567"/>
        <w:rPr>
          <w:b/>
          <w:bCs/>
          <w:noProof w:val="0"/>
          <w:sz w:val="28"/>
          <w:szCs w:val="28"/>
          <w:u w:val="single"/>
          <w:lang w:val="en-US" w:eastAsia="ru-RU"/>
        </w:rPr>
      </w:pPr>
      <w:r w:rsidRPr="003502FA">
        <w:rPr>
          <w:b/>
          <w:bCs/>
          <w:noProof w:val="0"/>
          <w:lang w:val="en-US" w:eastAsia="ru-RU"/>
        </w:rPr>
        <w:t>3. Obiectul achiziţiilor</w:t>
      </w:r>
      <w:r w:rsidRPr="003502FA">
        <w:rPr>
          <w:noProof w:val="0"/>
          <w:sz w:val="28"/>
          <w:szCs w:val="28"/>
          <w:lang w:val="en-US" w:eastAsia="ru-RU"/>
        </w:rPr>
        <w:t xml:space="preserve">  </w:t>
      </w:r>
      <w:r w:rsidRPr="003502FA">
        <w:rPr>
          <w:b/>
          <w:bCs/>
          <w:noProof w:val="0"/>
          <w:sz w:val="28"/>
          <w:szCs w:val="28"/>
          <w:u w:val="single"/>
          <w:lang w:val="en-US" w:eastAsia="ru-RU"/>
        </w:rPr>
        <w:t>Lucrări de reparație capitală a grupei de creșă din cadrul Grădiniței-creșă „Ghiocel” din satul Hîrbovăț.</w:t>
      </w:r>
    </w:p>
    <w:p w14:paraId="4CE53BD5" w14:textId="77777777" w:rsidR="003502FA" w:rsidRPr="003502FA" w:rsidRDefault="003502FA" w:rsidP="003502FA">
      <w:pPr>
        <w:autoSpaceDE w:val="0"/>
        <w:autoSpaceDN w:val="0"/>
        <w:ind w:right="567"/>
        <w:rPr>
          <w:b/>
          <w:bCs/>
          <w:noProof w:val="0"/>
          <w:sz w:val="28"/>
          <w:szCs w:val="28"/>
          <w:lang w:val="en-US" w:eastAsia="ru-RU"/>
        </w:rPr>
      </w:pPr>
    </w:p>
    <w:tbl>
      <w:tblPr>
        <w:tblW w:w="10490" w:type="dxa"/>
        <w:tblInd w:w="-459" w:type="dxa"/>
        <w:tblLayout w:type="fixed"/>
        <w:tblLook w:val="0000" w:firstRow="0" w:lastRow="0" w:firstColumn="0" w:lastColumn="0" w:noHBand="0" w:noVBand="0"/>
      </w:tblPr>
      <w:tblGrid>
        <w:gridCol w:w="709"/>
        <w:gridCol w:w="1276"/>
        <w:gridCol w:w="3544"/>
        <w:gridCol w:w="1984"/>
        <w:gridCol w:w="2977"/>
      </w:tblGrid>
      <w:tr w:rsidR="003502FA" w:rsidRPr="003502FA" w14:paraId="4363B5C7" w14:textId="77777777" w:rsidTr="00904C5C">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11353D10" w14:textId="77777777" w:rsidR="003502FA" w:rsidRPr="003502FA" w:rsidRDefault="003502FA" w:rsidP="003502FA">
            <w:pPr>
              <w:autoSpaceDE w:val="0"/>
              <w:autoSpaceDN w:val="0"/>
              <w:ind w:right="-108"/>
              <w:jc w:val="center"/>
              <w:rPr>
                <w:noProof w:val="0"/>
                <w:sz w:val="22"/>
                <w:szCs w:val="22"/>
                <w:lang w:val="en-US" w:eastAsia="ru-RU"/>
              </w:rPr>
            </w:pPr>
            <w:r w:rsidRPr="003502FA">
              <w:rPr>
                <w:noProof w:val="0"/>
                <w:sz w:val="22"/>
                <w:szCs w:val="22"/>
                <w:lang w:val="en-US" w:eastAsia="ru-RU"/>
              </w:rPr>
              <w:t>№</w:t>
            </w:r>
          </w:p>
          <w:p w14:paraId="42744AC1" w14:textId="77777777" w:rsidR="003502FA" w:rsidRPr="003502FA" w:rsidRDefault="003502FA" w:rsidP="003502FA">
            <w:pPr>
              <w:autoSpaceDE w:val="0"/>
              <w:autoSpaceDN w:val="0"/>
              <w:ind w:right="-108"/>
              <w:jc w:val="center"/>
              <w:rPr>
                <w:noProof w:val="0"/>
                <w:sz w:val="22"/>
                <w:szCs w:val="22"/>
                <w:lang w:val="en-US" w:eastAsia="ru-RU"/>
              </w:rPr>
            </w:pPr>
            <w:r w:rsidRPr="003502FA">
              <w:rPr>
                <w:noProof w:val="0"/>
                <w:sz w:val="22"/>
                <w:szCs w:val="22"/>
                <w:lang w:val="en-US" w:eastAsia="ru-RU"/>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0264B3F2" w14:textId="77777777" w:rsidR="003502FA" w:rsidRPr="003502FA" w:rsidRDefault="003502FA" w:rsidP="003502FA">
            <w:pPr>
              <w:autoSpaceDE w:val="0"/>
              <w:autoSpaceDN w:val="0"/>
              <w:ind w:left="-120" w:right="-108"/>
              <w:jc w:val="center"/>
              <w:rPr>
                <w:noProof w:val="0"/>
                <w:sz w:val="22"/>
                <w:szCs w:val="22"/>
                <w:lang w:val="en-US" w:eastAsia="ru-RU"/>
              </w:rPr>
            </w:pPr>
            <w:r w:rsidRPr="003502FA">
              <w:rPr>
                <w:noProof w:val="0"/>
                <w:sz w:val="22"/>
                <w:szCs w:val="22"/>
                <w:lang w:eastAsia="ru-RU"/>
              </w:rPr>
              <w:t>Simbol</w:t>
            </w:r>
            <w:r w:rsidRPr="003502FA">
              <w:rPr>
                <w:noProof w:val="0"/>
                <w:sz w:val="22"/>
                <w:szCs w:val="22"/>
                <w:lang w:val="en-US" w:eastAsia="ru-RU"/>
              </w:rPr>
              <w:t xml:space="preserve"> </w:t>
            </w:r>
            <w:r w:rsidRPr="003502FA">
              <w:rPr>
                <w:noProof w:val="0"/>
                <w:sz w:val="22"/>
                <w:szCs w:val="22"/>
                <w:lang w:eastAsia="ru-RU"/>
              </w:rPr>
              <w:t>norme</w:t>
            </w:r>
            <w:r w:rsidRPr="003502FA">
              <w:rPr>
                <w:noProof w:val="0"/>
                <w:sz w:val="22"/>
                <w:szCs w:val="22"/>
                <w:lang w:val="en-US" w:eastAsia="ru-RU"/>
              </w:rPr>
              <w:t xml:space="preserve"> </w:t>
            </w:r>
            <w:r w:rsidRPr="003502FA">
              <w:rPr>
                <w:noProof w:val="0"/>
                <w:sz w:val="22"/>
                <w:szCs w:val="22"/>
                <w:lang w:eastAsia="ru-RU"/>
              </w:rPr>
              <w:t xml:space="preserve">şi Cod </w:t>
            </w:r>
            <w:r w:rsidRPr="003502FA">
              <w:rPr>
                <w:noProof w:val="0"/>
                <w:sz w:val="22"/>
                <w:szCs w:val="22"/>
                <w:lang w:val="en-US" w:eastAsia="ru-RU"/>
              </w:rPr>
              <w:t xml:space="preserve"> </w:t>
            </w:r>
            <w:r w:rsidRPr="003502FA">
              <w:rPr>
                <w:noProof w:val="0"/>
                <w:sz w:val="22"/>
                <w:szCs w:val="22"/>
                <w:lang w:eastAsia="ru-RU"/>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6C57F89E" w14:textId="77777777" w:rsidR="003502FA" w:rsidRPr="003502FA" w:rsidRDefault="003502FA" w:rsidP="003502FA">
            <w:pPr>
              <w:autoSpaceDE w:val="0"/>
              <w:autoSpaceDN w:val="0"/>
              <w:jc w:val="center"/>
              <w:rPr>
                <w:noProof w:val="0"/>
                <w:sz w:val="22"/>
                <w:szCs w:val="22"/>
                <w:lang w:eastAsia="ru-RU"/>
              </w:rPr>
            </w:pPr>
          </w:p>
          <w:p w14:paraId="05E9BDF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eastAsia="ru-RU"/>
              </w:rPr>
              <w:t>Lucrări şi cheltuieli</w:t>
            </w:r>
          </w:p>
        </w:tc>
        <w:tc>
          <w:tcPr>
            <w:tcW w:w="1984" w:type="dxa"/>
            <w:vMerge w:val="restart"/>
            <w:tcBorders>
              <w:top w:val="single" w:sz="6" w:space="0" w:color="auto"/>
              <w:left w:val="single" w:sz="6" w:space="0" w:color="auto"/>
              <w:bottom w:val="single" w:sz="6" w:space="0" w:color="auto"/>
              <w:right w:val="nil"/>
            </w:tcBorders>
            <w:shd w:val="pct5" w:color="auto" w:fill="auto"/>
            <w:vAlign w:val="center"/>
          </w:tcPr>
          <w:p w14:paraId="73295ACF" w14:textId="77777777" w:rsidR="003502FA" w:rsidRPr="003502FA" w:rsidRDefault="003502FA" w:rsidP="003502FA">
            <w:pPr>
              <w:autoSpaceDE w:val="0"/>
              <w:autoSpaceDN w:val="0"/>
              <w:ind w:left="-108" w:right="-108"/>
              <w:jc w:val="center"/>
              <w:rPr>
                <w:noProof w:val="0"/>
                <w:sz w:val="22"/>
                <w:szCs w:val="22"/>
                <w:lang w:eastAsia="ru-RU"/>
              </w:rPr>
            </w:pPr>
          </w:p>
          <w:p w14:paraId="148DAC3D" w14:textId="77777777" w:rsidR="003502FA" w:rsidRPr="003502FA" w:rsidRDefault="003502FA" w:rsidP="003502FA">
            <w:pPr>
              <w:autoSpaceDE w:val="0"/>
              <w:autoSpaceDN w:val="0"/>
              <w:ind w:left="-108" w:right="-108"/>
              <w:jc w:val="center"/>
              <w:rPr>
                <w:noProof w:val="0"/>
                <w:sz w:val="22"/>
                <w:szCs w:val="22"/>
                <w:lang w:val="en-US" w:eastAsia="ru-RU"/>
              </w:rPr>
            </w:pPr>
            <w:r w:rsidRPr="003502FA">
              <w:rPr>
                <w:noProof w:val="0"/>
                <w:sz w:val="22"/>
                <w:szCs w:val="22"/>
                <w:lang w:eastAsia="ru-RU"/>
              </w:rPr>
              <w:t>U.M.</w:t>
            </w:r>
          </w:p>
        </w:tc>
        <w:tc>
          <w:tcPr>
            <w:tcW w:w="2977" w:type="dxa"/>
            <w:vMerge w:val="restart"/>
            <w:tcBorders>
              <w:top w:val="single" w:sz="6" w:space="0" w:color="auto"/>
              <w:left w:val="single" w:sz="6" w:space="0" w:color="auto"/>
              <w:bottom w:val="single" w:sz="6" w:space="0" w:color="auto"/>
              <w:right w:val="nil"/>
            </w:tcBorders>
            <w:shd w:val="pct5" w:color="auto" w:fill="auto"/>
            <w:vAlign w:val="center"/>
          </w:tcPr>
          <w:p w14:paraId="1A156F83" w14:textId="77777777" w:rsidR="003502FA" w:rsidRPr="003502FA" w:rsidRDefault="003502FA" w:rsidP="003502FA">
            <w:pPr>
              <w:autoSpaceDE w:val="0"/>
              <w:autoSpaceDN w:val="0"/>
              <w:ind w:left="-108" w:right="-108"/>
              <w:jc w:val="center"/>
              <w:rPr>
                <w:noProof w:val="0"/>
                <w:sz w:val="22"/>
                <w:szCs w:val="22"/>
                <w:lang w:val="en-US" w:eastAsia="ru-RU"/>
              </w:rPr>
            </w:pPr>
            <w:r w:rsidRPr="003502FA">
              <w:rPr>
                <w:noProof w:val="0"/>
                <w:sz w:val="22"/>
                <w:szCs w:val="22"/>
                <w:lang w:eastAsia="ru-RU"/>
              </w:rPr>
              <w:t>Cantitate conform datelor din proiect</w:t>
            </w:r>
          </w:p>
        </w:tc>
      </w:tr>
      <w:tr w:rsidR="003502FA" w:rsidRPr="003502FA" w14:paraId="11C69E2D" w14:textId="77777777" w:rsidTr="00904C5C">
        <w:trPr>
          <w:cantSplit/>
          <w:trHeight w:val="253"/>
        </w:trPr>
        <w:tc>
          <w:tcPr>
            <w:tcW w:w="709" w:type="dxa"/>
            <w:vMerge/>
            <w:tcBorders>
              <w:top w:val="single" w:sz="6" w:space="0" w:color="auto"/>
              <w:left w:val="single" w:sz="6" w:space="0" w:color="auto"/>
              <w:bottom w:val="single" w:sz="6" w:space="0" w:color="auto"/>
              <w:right w:val="nil"/>
            </w:tcBorders>
            <w:vAlign w:val="center"/>
          </w:tcPr>
          <w:p w14:paraId="63416E2E" w14:textId="77777777" w:rsidR="003502FA" w:rsidRPr="003502FA" w:rsidRDefault="003502FA" w:rsidP="003502FA">
            <w:pPr>
              <w:jc w:val="center"/>
              <w:rPr>
                <w:noProof w:val="0"/>
                <w:sz w:val="22"/>
                <w:szCs w:val="22"/>
                <w:lang w:val="en-US" w:eastAsia="ru-RU"/>
              </w:rPr>
            </w:pPr>
          </w:p>
        </w:tc>
        <w:tc>
          <w:tcPr>
            <w:tcW w:w="1276" w:type="dxa"/>
            <w:vMerge/>
            <w:tcBorders>
              <w:top w:val="single" w:sz="6" w:space="0" w:color="auto"/>
              <w:left w:val="single" w:sz="6" w:space="0" w:color="auto"/>
              <w:bottom w:val="single" w:sz="6" w:space="0" w:color="auto"/>
              <w:right w:val="nil"/>
            </w:tcBorders>
            <w:vAlign w:val="center"/>
          </w:tcPr>
          <w:p w14:paraId="602CC136" w14:textId="77777777" w:rsidR="003502FA" w:rsidRPr="003502FA" w:rsidRDefault="003502FA" w:rsidP="003502FA">
            <w:pPr>
              <w:jc w:val="center"/>
              <w:rPr>
                <w:noProof w:val="0"/>
                <w:sz w:val="22"/>
                <w:szCs w:val="22"/>
                <w:lang w:val="en-US" w:eastAsia="ru-RU"/>
              </w:rPr>
            </w:pPr>
          </w:p>
        </w:tc>
        <w:tc>
          <w:tcPr>
            <w:tcW w:w="3544" w:type="dxa"/>
            <w:vMerge/>
            <w:tcBorders>
              <w:top w:val="single" w:sz="6" w:space="0" w:color="auto"/>
              <w:left w:val="single" w:sz="6" w:space="0" w:color="auto"/>
              <w:bottom w:val="single" w:sz="6" w:space="0" w:color="auto"/>
              <w:right w:val="nil"/>
            </w:tcBorders>
            <w:vAlign w:val="center"/>
          </w:tcPr>
          <w:p w14:paraId="2FFD210A" w14:textId="77777777" w:rsidR="003502FA" w:rsidRPr="003502FA" w:rsidRDefault="003502FA" w:rsidP="003502FA">
            <w:pPr>
              <w:jc w:val="center"/>
              <w:rPr>
                <w:noProof w:val="0"/>
                <w:sz w:val="22"/>
                <w:szCs w:val="22"/>
                <w:lang w:val="en-US" w:eastAsia="ru-RU"/>
              </w:rPr>
            </w:pPr>
          </w:p>
        </w:tc>
        <w:tc>
          <w:tcPr>
            <w:tcW w:w="1984" w:type="dxa"/>
            <w:vMerge/>
            <w:tcBorders>
              <w:top w:val="single" w:sz="6" w:space="0" w:color="auto"/>
              <w:left w:val="single" w:sz="6" w:space="0" w:color="auto"/>
              <w:bottom w:val="single" w:sz="6" w:space="0" w:color="auto"/>
              <w:right w:val="nil"/>
            </w:tcBorders>
            <w:vAlign w:val="center"/>
          </w:tcPr>
          <w:p w14:paraId="1CE9501B" w14:textId="77777777" w:rsidR="003502FA" w:rsidRPr="003502FA" w:rsidRDefault="003502FA" w:rsidP="003502FA">
            <w:pPr>
              <w:jc w:val="center"/>
              <w:rPr>
                <w:noProof w:val="0"/>
                <w:sz w:val="22"/>
                <w:szCs w:val="22"/>
                <w:lang w:val="en-US" w:eastAsia="ru-RU"/>
              </w:rPr>
            </w:pPr>
          </w:p>
        </w:tc>
        <w:tc>
          <w:tcPr>
            <w:tcW w:w="2977" w:type="dxa"/>
            <w:vMerge/>
            <w:tcBorders>
              <w:top w:val="single" w:sz="6" w:space="0" w:color="auto"/>
              <w:left w:val="single" w:sz="6" w:space="0" w:color="auto"/>
              <w:bottom w:val="single" w:sz="6" w:space="0" w:color="auto"/>
              <w:right w:val="single" w:sz="4" w:space="0" w:color="auto"/>
            </w:tcBorders>
            <w:vAlign w:val="center"/>
          </w:tcPr>
          <w:p w14:paraId="3DB2DC9F" w14:textId="77777777" w:rsidR="003502FA" w:rsidRPr="003502FA" w:rsidRDefault="003502FA" w:rsidP="003502FA">
            <w:pPr>
              <w:jc w:val="center"/>
              <w:rPr>
                <w:noProof w:val="0"/>
                <w:sz w:val="22"/>
                <w:szCs w:val="22"/>
                <w:lang w:val="en-US" w:eastAsia="ru-RU"/>
              </w:rPr>
            </w:pPr>
          </w:p>
        </w:tc>
      </w:tr>
    </w:tbl>
    <w:p w14:paraId="0BAED2BB" w14:textId="77777777" w:rsidR="003502FA" w:rsidRPr="003502FA" w:rsidRDefault="003502FA" w:rsidP="003502FA">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1276"/>
        <w:gridCol w:w="3544"/>
        <w:gridCol w:w="506"/>
        <w:gridCol w:w="1195"/>
        <w:gridCol w:w="223"/>
        <w:gridCol w:w="60"/>
        <w:gridCol w:w="2835"/>
        <w:gridCol w:w="142"/>
      </w:tblGrid>
      <w:tr w:rsidR="003502FA" w:rsidRPr="003502FA" w14:paraId="725D817F" w14:textId="77777777" w:rsidTr="00904C5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4CD7141E" w14:textId="77777777" w:rsidR="003502FA" w:rsidRPr="003502FA" w:rsidRDefault="003502FA" w:rsidP="003502FA">
            <w:pPr>
              <w:autoSpaceDE w:val="0"/>
              <w:autoSpaceDN w:val="0"/>
              <w:ind w:right="-108"/>
              <w:jc w:val="center"/>
              <w:rPr>
                <w:noProof w:val="0"/>
                <w:sz w:val="22"/>
                <w:szCs w:val="22"/>
                <w:lang w:val="en-US" w:eastAsia="ru-RU"/>
              </w:rPr>
            </w:pPr>
            <w:r w:rsidRPr="003502FA">
              <w:rPr>
                <w:noProof w:val="0"/>
                <w:sz w:val="22"/>
                <w:szCs w:val="22"/>
                <w:lang w:val="en-US" w:eastAsia="ru-RU"/>
              </w:rPr>
              <w:t>1</w:t>
            </w:r>
          </w:p>
        </w:tc>
        <w:tc>
          <w:tcPr>
            <w:tcW w:w="1276" w:type="dxa"/>
            <w:tcBorders>
              <w:top w:val="single" w:sz="6" w:space="0" w:color="auto"/>
              <w:left w:val="single" w:sz="6" w:space="0" w:color="auto"/>
              <w:bottom w:val="double" w:sz="6" w:space="0" w:color="auto"/>
              <w:right w:val="nil"/>
            </w:tcBorders>
            <w:shd w:val="pct5" w:color="auto" w:fill="auto"/>
          </w:tcPr>
          <w:p w14:paraId="722BA7F9" w14:textId="77777777" w:rsidR="003502FA" w:rsidRPr="003502FA" w:rsidRDefault="003502FA" w:rsidP="003502FA">
            <w:pPr>
              <w:autoSpaceDE w:val="0"/>
              <w:autoSpaceDN w:val="0"/>
              <w:ind w:left="-120" w:right="-108"/>
              <w:jc w:val="center"/>
              <w:rPr>
                <w:noProof w:val="0"/>
                <w:sz w:val="22"/>
                <w:szCs w:val="22"/>
                <w:lang w:val="en-US" w:eastAsia="ru-RU"/>
              </w:rPr>
            </w:pPr>
            <w:r w:rsidRPr="003502FA">
              <w:rPr>
                <w:noProof w:val="0"/>
                <w:sz w:val="22"/>
                <w:szCs w:val="22"/>
                <w:lang w:val="en-US" w:eastAsia="ru-RU"/>
              </w:rPr>
              <w:t>2</w:t>
            </w:r>
          </w:p>
        </w:tc>
        <w:tc>
          <w:tcPr>
            <w:tcW w:w="3544" w:type="dxa"/>
            <w:tcBorders>
              <w:top w:val="single" w:sz="6" w:space="0" w:color="auto"/>
              <w:left w:val="single" w:sz="6" w:space="0" w:color="auto"/>
              <w:bottom w:val="double" w:sz="6" w:space="0" w:color="auto"/>
              <w:right w:val="nil"/>
            </w:tcBorders>
            <w:shd w:val="pct5" w:color="auto" w:fill="auto"/>
          </w:tcPr>
          <w:p w14:paraId="0FD7FCF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w:t>
            </w:r>
          </w:p>
        </w:tc>
        <w:tc>
          <w:tcPr>
            <w:tcW w:w="1984" w:type="dxa"/>
            <w:gridSpan w:val="4"/>
            <w:tcBorders>
              <w:top w:val="single" w:sz="6" w:space="0" w:color="auto"/>
              <w:left w:val="single" w:sz="6" w:space="0" w:color="auto"/>
              <w:bottom w:val="double" w:sz="6" w:space="0" w:color="auto"/>
              <w:right w:val="nil"/>
            </w:tcBorders>
            <w:shd w:val="pct5" w:color="auto" w:fill="auto"/>
          </w:tcPr>
          <w:p w14:paraId="6C0F31DE" w14:textId="77777777" w:rsidR="003502FA" w:rsidRPr="003502FA" w:rsidRDefault="003502FA" w:rsidP="003502FA">
            <w:pPr>
              <w:autoSpaceDE w:val="0"/>
              <w:autoSpaceDN w:val="0"/>
              <w:ind w:left="-108" w:right="-108"/>
              <w:jc w:val="center"/>
              <w:rPr>
                <w:noProof w:val="0"/>
                <w:sz w:val="22"/>
                <w:szCs w:val="22"/>
                <w:lang w:val="en-US" w:eastAsia="ru-RU"/>
              </w:rPr>
            </w:pPr>
            <w:r w:rsidRPr="003502FA">
              <w:rPr>
                <w:noProof w:val="0"/>
                <w:sz w:val="22"/>
                <w:szCs w:val="22"/>
                <w:lang w:val="en-US" w:eastAsia="ru-RU"/>
              </w:rPr>
              <w:t>4</w:t>
            </w:r>
          </w:p>
        </w:tc>
        <w:tc>
          <w:tcPr>
            <w:tcW w:w="2977" w:type="dxa"/>
            <w:gridSpan w:val="2"/>
            <w:tcBorders>
              <w:top w:val="single" w:sz="6" w:space="0" w:color="auto"/>
              <w:left w:val="single" w:sz="6" w:space="0" w:color="auto"/>
              <w:bottom w:val="double" w:sz="6" w:space="0" w:color="auto"/>
              <w:right w:val="nil"/>
            </w:tcBorders>
            <w:shd w:val="pct5" w:color="auto" w:fill="auto"/>
          </w:tcPr>
          <w:p w14:paraId="1DF8F1B5" w14:textId="77777777" w:rsidR="003502FA" w:rsidRPr="003502FA" w:rsidRDefault="003502FA" w:rsidP="003502FA">
            <w:pPr>
              <w:autoSpaceDE w:val="0"/>
              <w:autoSpaceDN w:val="0"/>
              <w:ind w:left="-108" w:right="-108"/>
              <w:jc w:val="center"/>
              <w:rPr>
                <w:noProof w:val="0"/>
                <w:sz w:val="22"/>
                <w:szCs w:val="22"/>
                <w:lang w:val="en-US" w:eastAsia="ru-RU"/>
              </w:rPr>
            </w:pPr>
            <w:r w:rsidRPr="003502FA">
              <w:rPr>
                <w:noProof w:val="0"/>
                <w:sz w:val="22"/>
                <w:szCs w:val="22"/>
                <w:lang w:val="en-US" w:eastAsia="ru-RU"/>
              </w:rPr>
              <w:t>5</w:t>
            </w:r>
          </w:p>
        </w:tc>
      </w:tr>
      <w:tr w:rsidR="003502FA" w:rsidRPr="003502FA" w14:paraId="3D075153"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083DCFB0" w14:textId="77777777" w:rsidR="003502FA" w:rsidRPr="003502FA" w:rsidRDefault="003502FA" w:rsidP="003502FA">
            <w:pPr>
              <w:autoSpaceDE w:val="0"/>
              <w:autoSpaceDN w:val="0"/>
              <w:jc w:val="right"/>
              <w:rPr>
                <w:noProof w:val="0"/>
                <w:sz w:val="22"/>
                <w:szCs w:val="22"/>
                <w:lang w:val="en-US" w:eastAsia="ru-RU"/>
              </w:rPr>
            </w:pPr>
            <w:r w:rsidRPr="003502FA">
              <w:rPr>
                <w:noProof w:val="0"/>
                <w:sz w:val="22"/>
                <w:szCs w:val="22"/>
                <w:lang w:val="en-US" w:eastAsia="ru-RU"/>
              </w:rPr>
              <w:t xml:space="preserve"> </w:t>
            </w:r>
          </w:p>
        </w:tc>
        <w:tc>
          <w:tcPr>
            <w:tcW w:w="1276" w:type="dxa"/>
            <w:tcBorders>
              <w:top w:val="nil"/>
              <w:bottom w:val="nil"/>
            </w:tcBorders>
          </w:tcPr>
          <w:p w14:paraId="465551CD"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52300E85" w14:textId="77777777" w:rsidR="003502FA" w:rsidRPr="003502FA" w:rsidRDefault="003502FA" w:rsidP="003502FA">
            <w:pPr>
              <w:autoSpaceDE w:val="0"/>
              <w:autoSpaceDN w:val="0"/>
              <w:rPr>
                <w:noProof w:val="0"/>
                <w:sz w:val="22"/>
                <w:szCs w:val="22"/>
                <w:lang w:val="en-US" w:eastAsia="ru-RU"/>
              </w:rPr>
            </w:pPr>
            <w:r w:rsidRPr="003502FA">
              <w:rPr>
                <w:b/>
                <w:bCs/>
                <w:noProof w:val="0"/>
                <w:sz w:val="22"/>
                <w:szCs w:val="22"/>
                <w:lang w:val="en-US" w:eastAsia="ru-RU"/>
              </w:rPr>
              <w:t>1. Lucrari de constructie</w:t>
            </w:r>
          </w:p>
        </w:tc>
        <w:tc>
          <w:tcPr>
            <w:tcW w:w="1984" w:type="dxa"/>
            <w:gridSpan w:val="4"/>
            <w:tcBorders>
              <w:top w:val="nil"/>
              <w:bottom w:val="nil"/>
            </w:tcBorders>
          </w:tcPr>
          <w:p w14:paraId="18A9F77C" w14:textId="77777777" w:rsidR="003502FA" w:rsidRPr="003502FA" w:rsidRDefault="003502FA" w:rsidP="003502FA">
            <w:pPr>
              <w:autoSpaceDE w:val="0"/>
              <w:autoSpaceDN w:val="0"/>
              <w:rPr>
                <w:noProof w:val="0"/>
                <w:sz w:val="22"/>
                <w:szCs w:val="22"/>
                <w:lang w:val="en-US" w:eastAsia="ru-RU"/>
              </w:rPr>
            </w:pPr>
          </w:p>
        </w:tc>
        <w:tc>
          <w:tcPr>
            <w:tcW w:w="2977" w:type="dxa"/>
            <w:gridSpan w:val="2"/>
            <w:tcBorders>
              <w:top w:val="nil"/>
              <w:bottom w:val="nil"/>
            </w:tcBorders>
          </w:tcPr>
          <w:p w14:paraId="4B880A7E" w14:textId="77777777" w:rsidR="003502FA" w:rsidRPr="003502FA" w:rsidRDefault="003502FA" w:rsidP="003502FA">
            <w:pPr>
              <w:autoSpaceDE w:val="0"/>
              <w:autoSpaceDN w:val="0"/>
              <w:rPr>
                <w:noProof w:val="0"/>
                <w:sz w:val="22"/>
                <w:szCs w:val="22"/>
                <w:lang w:val="en-US" w:eastAsia="ru-RU"/>
              </w:rPr>
            </w:pPr>
          </w:p>
        </w:tc>
      </w:tr>
      <w:tr w:rsidR="003502FA" w:rsidRPr="003502FA" w14:paraId="02E0A340"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CC7B6EA"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74C12012"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2FF8566A" w14:textId="77777777" w:rsidR="003502FA" w:rsidRPr="003502FA" w:rsidRDefault="003502FA" w:rsidP="003502FA">
            <w:pPr>
              <w:autoSpaceDE w:val="0"/>
              <w:autoSpaceDN w:val="0"/>
              <w:rPr>
                <w:noProof w:val="0"/>
                <w:sz w:val="22"/>
                <w:szCs w:val="22"/>
                <w:lang w:val="en-US" w:eastAsia="ru-RU"/>
              </w:rPr>
            </w:pPr>
            <w:r w:rsidRPr="003502FA">
              <w:rPr>
                <w:b/>
                <w:bCs/>
                <w:noProof w:val="0"/>
                <w:sz w:val="22"/>
                <w:szCs w:val="22"/>
                <w:lang w:val="en-US" w:eastAsia="ru-RU"/>
              </w:rPr>
              <w:t>1.1. Demolare</w:t>
            </w:r>
          </w:p>
        </w:tc>
        <w:tc>
          <w:tcPr>
            <w:tcW w:w="1984" w:type="dxa"/>
            <w:gridSpan w:val="4"/>
            <w:tcBorders>
              <w:top w:val="nil"/>
              <w:bottom w:val="nil"/>
            </w:tcBorders>
          </w:tcPr>
          <w:p w14:paraId="6517EE5B" w14:textId="77777777" w:rsidR="003502FA" w:rsidRPr="003502FA" w:rsidRDefault="003502FA" w:rsidP="003502FA">
            <w:pPr>
              <w:autoSpaceDE w:val="0"/>
              <w:autoSpaceDN w:val="0"/>
              <w:rPr>
                <w:noProof w:val="0"/>
                <w:sz w:val="22"/>
                <w:szCs w:val="22"/>
                <w:lang w:val="en-US" w:eastAsia="ru-RU"/>
              </w:rPr>
            </w:pPr>
          </w:p>
        </w:tc>
        <w:tc>
          <w:tcPr>
            <w:tcW w:w="2977" w:type="dxa"/>
            <w:gridSpan w:val="2"/>
            <w:tcBorders>
              <w:top w:val="nil"/>
              <w:bottom w:val="nil"/>
            </w:tcBorders>
          </w:tcPr>
          <w:p w14:paraId="62200EB2" w14:textId="77777777" w:rsidR="003502FA" w:rsidRPr="003502FA" w:rsidRDefault="003502FA" w:rsidP="003502FA">
            <w:pPr>
              <w:autoSpaceDE w:val="0"/>
              <w:autoSpaceDN w:val="0"/>
              <w:rPr>
                <w:noProof w:val="0"/>
                <w:sz w:val="22"/>
                <w:szCs w:val="22"/>
                <w:lang w:val="en-US" w:eastAsia="ru-RU"/>
              </w:rPr>
            </w:pPr>
          </w:p>
        </w:tc>
      </w:tr>
      <w:tr w:rsidR="003502FA" w:rsidRPr="003502FA" w14:paraId="331EE701"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EE386E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w:t>
            </w:r>
          </w:p>
        </w:tc>
        <w:tc>
          <w:tcPr>
            <w:tcW w:w="1276" w:type="dxa"/>
            <w:tcBorders>
              <w:top w:val="single" w:sz="4" w:space="0" w:color="auto"/>
              <w:bottom w:val="single" w:sz="4" w:space="0" w:color="auto"/>
            </w:tcBorders>
            <w:vAlign w:val="center"/>
          </w:tcPr>
          <w:p w14:paraId="79BAE55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RpCK42C</w:t>
            </w:r>
          </w:p>
        </w:tc>
        <w:tc>
          <w:tcPr>
            <w:tcW w:w="3544" w:type="dxa"/>
            <w:tcBorders>
              <w:top w:val="single" w:sz="4" w:space="0" w:color="auto"/>
              <w:bottom w:val="single" w:sz="4" w:space="0" w:color="auto"/>
            </w:tcBorders>
            <w:vAlign w:val="center"/>
          </w:tcPr>
          <w:p w14:paraId="11FC5B60" w14:textId="77777777" w:rsidR="003502FA" w:rsidRPr="003502FA" w:rsidRDefault="003502FA" w:rsidP="003502FA">
            <w:pPr>
              <w:autoSpaceDE w:val="0"/>
              <w:autoSpaceDN w:val="0"/>
              <w:rPr>
                <w:noProof w:val="0"/>
                <w:lang w:val="en-US" w:eastAsia="ru-RU"/>
              </w:rPr>
            </w:pPr>
            <w:r w:rsidRPr="003502FA">
              <w:rPr>
                <w:noProof w:val="0"/>
                <w:lang w:val="en-US" w:eastAsia="ru-RU"/>
              </w:rPr>
              <w:t>Desfacerea pardoselilor reci din placi de gresie</w:t>
            </w:r>
          </w:p>
          <w:p w14:paraId="194A2A99"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4D50F65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360646E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15,50</w:t>
            </w:r>
          </w:p>
          <w:p w14:paraId="29DA348E"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5446E2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90ECC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2</w:t>
            </w:r>
          </w:p>
        </w:tc>
        <w:tc>
          <w:tcPr>
            <w:tcW w:w="1276" w:type="dxa"/>
            <w:tcBorders>
              <w:top w:val="single" w:sz="4" w:space="0" w:color="auto"/>
              <w:bottom w:val="single" w:sz="4" w:space="0" w:color="auto"/>
            </w:tcBorders>
            <w:vAlign w:val="center"/>
          </w:tcPr>
          <w:p w14:paraId="29D858D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RpCK41C</w:t>
            </w:r>
          </w:p>
        </w:tc>
        <w:tc>
          <w:tcPr>
            <w:tcW w:w="3544" w:type="dxa"/>
            <w:tcBorders>
              <w:top w:val="single" w:sz="4" w:space="0" w:color="auto"/>
              <w:bottom w:val="single" w:sz="4" w:space="0" w:color="auto"/>
            </w:tcBorders>
            <w:vAlign w:val="center"/>
          </w:tcPr>
          <w:p w14:paraId="6BD54C67" w14:textId="77777777" w:rsidR="003502FA" w:rsidRPr="003502FA" w:rsidRDefault="003502FA" w:rsidP="003502FA">
            <w:pPr>
              <w:autoSpaceDE w:val="0"/>
              <w:autoSpaceDN w:val="0"/>
              <w:rPr>
                <w:noProof w:val="0"/>
                <w:lang w:val="en-US" w:eastAsia="ru-RU"/>
              </w:rPr>
            </w:pPr>
            <w:r w:rsidRPr="003502FA">
              <w:rPr>
                <w:noProof w:val="0"/>
                <w:lang w:val="en-US" w:eastAsia="ru-RU"/>
              </w:rPr>
              <w:t>Desfacerea pardoselilor din covor din linoleum</w:t>
            </w:r>
          </w:p>
          <w:p w14:paraId="70E107DF"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03F7EAF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58FE412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82,50</w:t>
            </w:r>
          </w:p>
          <w:p w14:paraId="2D154D55"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72451A9"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D42917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3</w:t>
            </w:r>
          </w:p>
        </w:tc>
        <w:tc>
          <w:tcPr>
            <w:tcW w:w="1276" w:type="dxa"/>
            <w:tcBorders>
              <w:top w:val="single" w:sz="4" w:space="0" w:color="auto"/>
              <w:bottom w:val="single" w:sz="4" w:space="0" w:color="auto"/>
            </w:tcBorders>
            <w:vAlign w:val="center"/>
          </w:tcPr>
          <w:p w14:paraId="0DD2ED5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RpCK42A</w:t>
            </w:r>
          </w:p>
        </w:tc>
        <w:tc>
          <w:tcPr>
            <w:tcW w:w="3544" w:type="dxa"/>
            <w:tcBorders>
              <w:top w:val="single" w:sz="4" w:space="0" w:color="auto"/>
              <w:bottom w:val="single" w:sz="4" w:space="0" w:color="auto"/>
            </w:tcBorders>
            <w:vAlign w:val="center"/>
          </w:tcPr>
          <w:p w14:paraId="6FE76F5A" w14:textId="77777777" w:rsidR="003502FA" w:rsidRPr="003502FA" w:rsidRDefault="003502FA" w:rsidP="003502FA">
            <w:pPr>
              <w:autoSpaceDE w:val="0"/>
              <w:autoSpaceDN w:val="0"/>
              <w:rPr>
                <w:noProof w:val="0"/>
                <w:lang w:val="en-US" w:eastAsia="ru-RU"/>
              </w:rPr>
            </w:pPr>
            <w:r w:rsidRPr="003502FA">
              <w:rPr>
                <w:noProof w:val="0"/>
                <w:lang w:val="en-US" w:eastAsia="ru-RU"/>
              </w:rPr>
              <w:t>Desfacerea pardoselilor reci din beton sau mortar de ciment</w:t>
            </w:r>
          </w:p>
          <w:p w14:paraId="1CA7C69C"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6B7B0C5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6A952BE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98,00</w:t>
            </w:r>
          </w:p>
          <w:p w14:paraId="77C18BFD"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F40BAC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75D97D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4</w:t>
            </w:r>
          </w:p>
        </w:tc>
        <w:tc>
          <w:tcPr>
            <w:tcW w:w="1276" w:type="dxa"/>
            <w:tcBorders>
              <w:top w:val="single" w:sz="4" w:space="0" w:color="auto"/>
              <w:bottom w:val="single" w:sz="4" w:space="0" w:color="auto"/>
            </w:tcBorders>
            <w:vAlign w:val="center"/>
          </w:tcPr>
          <w:p w14:paraId="4C96C59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RpCK41A</w:t>
            </w:r>
          </w:p>
        </w:tc>
        <w:tc>
          <w:tcPr>
            <w:tcW w:w="3544" w:type="dxa"/>
            <w:tcBorders>
              <w:top w:val="single" w:sz="4" w:space="0" w:color="auto"/>
              <w:bottom w:val="single" w:sz="4" w:space="0" w:color="auto"/>
            </w:tcBorders>
            <w:vAlign w:val="center"/>
          </w:tcPr>
          <w:p w14:paraId="4F27B57B" w14:textId="77777777" w:rsidR="003502FA" w:rsidRPr="003502FA" w:rsidRDefault="003502FA" w:rsidP="003502FA">
            <w:pPr>
              <w:autoSpaceDE w:val="0"/>
              <w:autoSpaceDN w:val="0"/>
              <w:rPr>
                <w:noProof w:val="0"/>
                <w:lang w:val="en-US" w:eastAsia="ru-RU"/>
              </w:rPr>
            </w:pPr>
            <w:r w:rsidRPr="003502FA">
              <w:rPr>
                <w:noProof w:val="0"/>
                <w:lang w:val="en-US" w:eastAsia="ru-RU"/>
              </w:rPr>
              <w:t>Desfacerea pardoselilor din dusumele din scindura, dulapi, etc</w:t>
            </w:r>
          </w:p>
          <w:p w14:paraId="416A1849"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1E3271E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1047718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49,00</w:t>
            </w:r>
          </w:p>
          <w:p w14:paraId="1FDBD32A"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CF52818"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14AAAA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5</w:t>
            </w:r>
          </w:p>
        </w:tc>
        <w:tc>
          <w:tcPr>
            <w:tcW w:w="1276" w:type="dxa"/>
            <w:tcBorders>
              <w:top w:val="single" w:sz="4" w:space="0" w:color="auto"/>
              <w:bottom w:val="single" w:sz="4" w:space="0" w:color="auto"/>
            </w:tcBorders>
            <w:vAlign w:val="center"/>
          </w:tcPr>
          <w:p w14:paraId="2880B4C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RpCG29C</w:t>
            </w:r>
          </w:p>
        </w:tc>
        <w:tc>
          <w:tcPr>
            <w:tcW w:w="3544" w:type="dxa"/>
            <w:tcBorders>
              <w:top w:val="single" w:sz="4" w:space="0" w:color="auto"/>
              <w:bottom w:val="single" w:sz="4" w:space="0" w:color="auto"/>
            </w:tcBorders>
            <w:vAlign w:val="center"/>
          </w:tcPr>
          <w:p w14:paraId="6CA36140" w14:textId="77777777" w:rsidR="003502FA" w:rsidRPr="003502FA" w:rsidRDefault="003502FA" w:rsidP="003502FA">
            <w:pPr>
              <w:autoSpaceDE w:val="0"/>
              <w:autoSpaceDN w:val="0"/>
              <w:rPr>
                <w:noProof w:val="0"/>
                <w:lang w:val="en-US" w:eastAsia="ru-RU"/>
              </w:rPr>
            </w:pPr>
            <w:r w:rsidRPr="003502FA">
              <w:rPr>
                <w:noProof w:val="0"/>
                <w:lang w:val="en-US" w:eastAsia="ru-RU"/>
              </w:rPr>
              <w:t>Demolarea peretilor de zidarie din caramida plina,  BCA, blocuri ceramice sau din beton  usor, caramizi GVP, exclusiv schela si curatirea caramizilor (Pereti dispartitori intre vase closet h=1.5m)</w:t>
            </w:r>
          </w:p>
          <w:p w14:paraId="52D6B35F"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11AC20F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m3</w:t>
            </w:r>
          </w:p>
        </w:tc>
        <w:tc>
          <w:tcPr>
            <w:tcW w:w="2977" w:type="dxa"/>
            <w:gridSpan w:val="2"/>
            <w:tcBorders>
              <w:top w:val="single" w:sz="4" w:space="0" w:color="auto"/>
              <w:bottom w:val="single" w:sz="4" w:space="0" w:color="auto"/>
            </w:tcBorders>
            <w:vAlign w:val="center"/>
          </w:tcPr>
          <w:p w14:paraId="1378D12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1,35</w:t>
            </w:r>
          </w:p>
          <w:p w14:paraId="1CFCE54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67615E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0FDCE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6</w:t>
            </w:r>
          </w:p>
        </w:tc>
        <w:tc>
          <w:tcPr>
            <w:tcW w:w="1276" w:type="dxa"/>
            <w:tcBorders>
              <w:top w:val="single" w:sz="4" w:space="0" w:color="auto"/>
              <w:bottom w:val="single" w:sz="4" w:space="0" w:color="auto"/>
            </w:tcBorders>
            <w:vAlign w:val="center"/>
          </w:tcPr>
          <w:p w14:paraId="7F99C4D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RpCM33A</w:t>
            </w:r>
          </w:p>
        </w:tc>
        <w:tc>
          <w:tcPr>
            <w:tcW w:w="3544" w:type="dxa"/>
            <w:tcBorders>
              <w:top w:val="single" w:sz="4" w:space="0" w:color="auto"/>
              <w:bottom w:val="single" w:sz="4" w:space="0" w:color="auto"/>
            </w:tcBorders>
            <w:vAlign w:val="center"/>
          </w:tcPr>
          <w:p w14:paraId="49210D73" w14:textId="77777777" w:rsidR="003502FA" w:rsidRPr="003502FA" w:rsidRDefault="003502FA" w:rsidP="003502FA">
            <w:pPr>
              <w:autoSpaceDE w:val="0"/>
              <w:autoSpaceDN w:val="0"/>
              <w:rPr>
                <w:noProof w:val="0"/>
                <w:lang w:val="en-US" w:eastAsia="ru-RU"/>
              </w:rPr>
            </w:pPr>
            <w:r w:rsidRPr="003502FA">
              <w:rPr>
                <w:noProof w:val="0"/>
                <w:lang w:val="en-US" w:eastAsia="ru-RU"/>
              </w:rPr>
              <w:t>Demontarea placajelor din faianta</w:t>
            </w:r>
          </w:p>
          <w:p w14:paraId="140DC82D"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6FC5203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7870DA5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38,50</w:t>
            </w:r>
          </w:p>
          <w:p w14:paraId="1C74C353"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EC4FA1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B33151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7</w:t>
            </w:r>
          </w:p>
        </w:tc>
        <w:tc>
          <w:tcPr>
            <w:tcW w:w="1276" w:type="dxa"/>
            <w:tcBorders>
              <w:top w:val="single" w:sz="4" w:space="0" w:color="auto"/>
              <w:bottom w:val="single" w:sz="4" w:space="0" w:color="auto"/>
            </w:tcBorders>
            <w:vAlign w:val="center"/>
          </w:tcPr>
          <w:p w14:paraId="31BCC27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RpCJ35A</w:t>
            </w:r>
          </w:p>
        </w:tc>
        <w:tc>
          <w:tcPr>
            <w:tcW w:w="3544" w:type="dxa"/>
            <w:tcBorders>
              <w:top w:val="single" w:sz="4" w:space="0" w:color="auto"/>
              <w:bottom w:val="single" w:sz="4" w:space="0" w:color="auto"/>
            </w:tcBorders>
            <w:vAlign w:val="center"/>
          </w:tcPr>
          <w:p w14:paraId="317DF28E" w14:textId="77777777" w:rsidR="003502FA" w:rsidRPr="003502FA" w:rsidRDefault="003502FA" w:rsidP="003502FA">
            <w:pPr>
              <w:autoSpaceDE w:val="0"/>
              <w:autoSpaceDN w:val="0"/>
              <w:rPr>
                <w:noProof w:val="0"/>
                <w:lang w:val="en-US" w:eastAsia="ru-RU"/>
              </w:rPr>
            </w:pPr>
            <w:r w:rsidRPr="003502FA">
              <w:rPr>
                <w:noProof w:val="0"/>
                <w:lang w:val="en-US" w:eastAsia="ru-RU"/>
              </w:rPr>
              <w:t>Desfaceri de tencuieli interioare sau exterioare driscuite la pereti</w:t>
            </w:r>
          </w:p>
          <w:p w14:paraId="47CEED74"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687859F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6C218A3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311,30</w:t>
            </w:r>
          </w:p>
          <w:p w14:paraId="5DBF4B9F"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863F4C1"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BB0A5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8</w:t>
            </w:r>
          </w:p>
        </w:tc>
        <w:tc>
          <w:tcPr>
            <w:tcW w:w="1276" w:type="dxa"/>
            <w:tcBorders>
              <w:top w:val="single" w:sz="4" w:space="0" w:color="auto"/>
              <w:bottom w:val="single" w:sz="4" w:space="0" w:color="auto"/>
            </w:tcBorders>
            <w:vAlign w:val="center"/>
          </w:tcPr>
          <w:p w14:paraId="6388781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RpCJ35A</w:t>
            </w:r>
          </w:p>
        </w:tc>
        <w:tc>
          <w:tcPr>
            <w:tcW w:w="3544" w:type="dxa"/>
            <w:tcBorders>
              <w:top w:val="single" w:sz="4" w:space="0" w:color="auto"/>
              <w:bottom w:val="single" w:sz="4" w:space="0" w:color="auto"/>
            </w:tcBorders>
            <w:vAlign w:val="center"/>
          </w:tcPr>
          <w:p w14:paraId="05748F1C" w14:textId="77777777" w:rsidR="003502FA" w:rsidRPr="003502FA" w:rsidRDefault="003502FA" w:rsidP="003502FA">
            <w:pPr>
              <w:autoSpaceDE w:val="0"/>
              <w:autoSpaceDN w:val="0"/>
              <w:rPr>
                <w:noProof w:val="0"/>
                <w:lang w:val="en-US" w:eastAsia="ru-RU"/>
              </w:rPr>
            </w:pPr>
            <w:r w:rsidRPr="003502FA">
              <w:rPr>
                <w:noProof w:val="0"/>
                <w:lang w:val="en-US" w:eastAsia="ru-RU"/>
              </w:rPr>
              <w:t>Desfaceri de tencuieli interioare sau exterioare driscuite la tavane</w:t>
            </w:r>
          </w:p>
          <w:p w14:paraId="63A2DCD7"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79FF22B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4BE45F1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147,00</w:t>
            </w:r>
          </w:p>
          <w:p w14:paraId="1320B246"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405B7F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DB17B5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9</w:t>
            </w:r>
          </w:p>
        </w:tc>
        <w:tc>
          <w:tcPr>
            <w:tcW w:w="1276" w:type="dxa"/>
            <w:tcBorders>
              <w:top w:val="single" w:sz="4" w:space="0" w:color="auto"/>
              <w:bottom w:val="single" w:sz="4" w:space="0" w:color="auto"/>
            </w:tcBorders>
            <w:vAlign w:val="center"/>
          </w:tcPr>
          <w:p w14:paraId="7CD5694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RpEF23A</w:t>
            </w:r>
          </w:p>
        </w:tc>
        <w:tc>
          <w:tcPr>
            <w:tcW w:w="3544" w:type="dxa"/>
            <w:tcBorders>
              <w:top w:val="single" w:sz="4" w:space="0" w:color="auto"/>
              <w:bottom w:val="single" w:sz="4" w:space="0" w:color="auto"/>
            </w:tcBorders>
            <w:vAlign w:val="center"/>
          </w:tcPr>
          <w:p w14:paraId="2235D817" w14:textId="77777777" w:rsidR="003502FA" w:rsidRPr="003502FA" w:rsidRDefault="003502FA" w:rsidP="003502FA">
            <w:pPr>
              <w:autoSpaceDE w:val="0"/>
              <w:autoSpaceDN w:val="0"/>
              <w:rPr>
                <w:noProof w:val="0"/>
                <w:lang w:val="en-US" w:eastAsia="ru-RU"/>
              </w:rPr>
            </w:pPr>
            <w:r w:rsidRPr="003502FA">
              <w:rPr>
                <w:noProof w:val="0"/>
                <w:lang w:val="en-US" w:eastAsia="ru-RU"/>
              </w:rPr>
              <w:t>Demontari de corpuri de iluminat orice tip, inclisiv tijele si globurile (Demontarea corpurilor de iluminat cu recuperarea materialului pentru ulterioara lui montare)</w:t>
            </w:r>
          </w:p>
          <w:p w14:paraId="06AF9C7C"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1A13086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2977" w:type="dxa"/>
            <w:gridSpan w:val="2"/>
            <w:tcBorders>
              <w:top w:val="single" w:sz="4" w:space="0" w:color="auto"/>
              <w:bottom w:val="single" w:sz="4" w:space="0" w:color="auto"/>
            </w:tcBorders>
            <w:vAlign w:val="center"/>
          </w:tcPr>
          <w:p w14:paraId="6735481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32,00</w:t>
            </w:r>
          </w:p>
          <w:p w14:paraId="021B151D"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3376594"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A6ECAE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10</w:t>
            </w:r>
          </w:p>
        </w:tc>
        <w:tc>
          <w:tcPr>
            <w:tcW w:w="1276" w:type="dxa"/>
            <w:tcBorders>
              <w:top w:val="single" w:sz="4" w:space="0" w:color="auto"/>
              <w:bottom w:val="single" w:sz="4" w:space="0" w:color="auto"/>
            </w:tcBorders>
            <w:vAlign w:val="center"/>
          </w:tcPr>
          <w:p w14:paraId="176A164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RpIB11B</w:t>
            </w:r>
          </w:p>
        </w:tc>
        <w:tc>
          <w:tcPr>
            <w:tcW w:w="3544" w:type="dxa"/>
            <w:tcBorders>
              <w:top w:val="single" w:sz="4" w:space="0" w:color="auto"/>
              <w:bottom w:val="single" w:sz="4" w:space="0" w:color="auto"/>
            </w:tcBorders>
            <w:vAlign w:val="center"/>
          </w:tcPr>
          <w:p w14:paraId="5BE52A8F" w14:textId="77777777" w:rsidR="003502FA" w:rsidRPr="003502FA" w:rsidRDefault="003502FA" w:rsidP="003502FA">
            <w:pPr>
              <w:autoSpaceDE w:val="0"/>
              <w:autoSpaceDN w:val="0"/>
              <w:rPr>
                <w:noProof w:val="0"/>
                <w:lang w:val="en-US" w:eastAsia="ru-RU"/>
              </w:rPr>
            </w:pPr>
            <w:r w:rsidRPr="003502FA">
              <w:rPr>
                <w:noProof w:val="0"/>
                <w:lang w:val="en-US" w:eastAsia="ru-RU"/>
              </w:rPr>
              <w:t xml:space="preserve">Demontari de radiatoare cu </w:t>
            </w:r>
            <w:r w:rsidRPr="003502FA">
              <w:rPr>
                <w:noProof w:val="0"/>
                <w:lang w:val="en-US" w:eastAsia="ru-RU"/>
              </w:rPr>
              <w:lastRenderedPageBreak/>
              <w:t>recuperarea materialului, pentru ulterioara lor montare</w:t>
            </w:r>
          </w:p>
          <w:p w14:paraId="019E9375"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3B8BAB5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buc</w:t>
            </w:r>
          </w:p>
        </w:tc>
        <w:tc>
          <w:tcPr>
            <w:tcW w:w="2977" w:type="dxa"/>
            <w:gridSpan w:val="2"/>
            <w:tcBorders>
              <w:top w:val="single" w:sz="4" w:space="0" w:color="auto"/>
              <w:bottom w:val="single" w:sz="4" w:space="0" w:color="auto"/>
            </w:tcBorders>
            <w:vAlign w:val="center"/>
          </w:tcPr>
          <w:p w14:paraId="783A3A5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10,00</w:t>
            </w:r>
          </w:p>
          <w:p w14:paraId="6CDE322A"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D2E936C"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F409D0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 xml:space="preserve"> 11</w:t>
            </w:r>
          </w:p>
        </w:tc>
        <w:tc>
          <w:tcPr>
            <w:tcW w:w="1276" w:type="dxa"/>
            <w:tcBorders>
              <w:top w:val="single" w:sz="4" w:space="0" w:color="auto"/>
              <w:bottom w:val="single" w:sz="4" w:space="0" w:color="auto"/>
            </w:tcBorders>
            <w:vAlign w:val="center"/>
          </w:tcPr>
          <w:p w14:paraId="0CD5139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RpSC06A</w:t>
            </w:r>
          </w:p>
        </w:tc>
        <w:tc>
          <w:tcPr>
            <w:tcW w:w="3544" w:type="dxa"/>
            <w:tcBorders>
              <w:top w:val="single" w:sz="4" w:space="0" w:color="auto"/>
              <w:bottom w:val="single" w:sz="4" w:space="0" w:color="auto"/>
            </w:tcBorders>
            <w:vAlign w:val="center"/>
          </w:tcPr>
          <w:p w14:paraId="655CB5CF" w14:textId="77777777" w:rsidR="003502FA" w:rsidRPr="003502FA" w:rsidRDefault="003502FA" w:rsidP="003502FA">
            <w:pPr>
              <w:autoSpaceDE w:val="0"/>
              <w:autoSpaceDN w:val="0"/>
              <w:rPr>
                <w:noProof w:val="0"/>
                <w:lang w:val="en-US" w:eastAsia="ru-RU"/>
              </w:rPr>
            </w:pPr>
            <w:r w:rsidRPr="003502FA">
              <w:rPr>
                <w:noProof w:val="0"/>
                <w:lang w:val="en-US" w:eastAsia="ru-RU"/>
              </w:rPr>
              <w:t>Demontarea unui vas de closet din faianta, complet echipat</w:t>
            </w:r>
          </w:p>
          <w:p w14:paraId="30B7A403"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101BCA7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2977" w:type="dxa"/>
            <w:gridSpan w:val="2"/>
            <w:tcBorders>
              <w:top w:val="single" w:sz="4" w:space="0" w:color="auto"/>
              <w:bottom w:val="single" w:sz="4" w:space="0" w:color="auto"/>
            </w:tcBorders>
            <w:vAlign w:val="center"/>
          </w:tcPr>
          <w:p w14:paraId="153282E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3,00</w:t>
            </w:r>
          </w:p>
          <w:p w14:paraId="4DD5C68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CFAD4A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EDA504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12</w:t>
            </w:r>
          </w:p>
        </w:tc>
        <w:tc>
          <w:tcPr>
            <w:tcW w:w="1276" w:type="dxa"/>
            <w:tcBorders>
              <w:top w:val="single" w:sz="4" w:space="0" w:color="auto"/>
              <w:bottom w:val="single" w:sz="4" w:space="0" w:color="auto"/>
            </w:tcBorders>
            <w:vAlign w:val="center"/>
          </w:tcPr>
          <w:p w14:paraId="3847916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RpSC05A</w:t>
            </w:r>
          </w:p>
        </w:tc>
        <w:tc>
          <w:tcPr>
            <w:tcW w:w="3544" w:type="dxa"/>
            <w:tcBorders>
              <w:top w:val="single" w:sz="4" w:space="0" w:color="auto"/>
              <w:bottom w:val="single" w:sz="4" w:space="0" w:color="auto"/>
            </w:tcBorders>
            <w:vAlign w:val="center"/>
          </w:tcPr>
          <w:p w14:paraId="2CA23127" w14:textId="77777777" w:rsidR="003502FA" w:rsidRPr="003502FA" w:rsidRDefault="003502FA" w:rsidP="003502FA">
            <w:pPr>
              <w:autoSpaceDE w:val="0"/>
              <w:autoSpaceDN w:val="0"/>
              <w:rPr>
                <w:noProof w:val="0"/>
                <w:lang w:val="en-US" w:eastAsia="ru-RU"/>
              </w:rPr>
            </w:pPr>
            <w:r w:rsidRPr="003502FA">
              <w:rPr>
                <w:noProof w:val="0"/>
                <w:lang w:val="en-US" w:eastAsia="ru-RU"/>
              </w:rPr>
              <w:t>Demontarea unui lavoar de faianta, inclusiv accesoriile</w:t>
            </w:r>
          </w:p>
          <w:p w14:paraId="65446DFF"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0D3CBEC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2977" w:type="dxa"/>
            <w:gridSpan w:val="2"/>
            <w:tcBorders>
              <w:top w:val="single" w:sz="4" w:space="0" w:color="auto"/>
              <w:bottom w:val="single" w:sz="4" w:space="0" w:color="auto"/>
            </w:tcBorders>
            <w:vAlign w:val="center"/>
          </w:tcPr>
          <w:p w14:paraId="6E6EDA4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3,00</w:t>
            </w:r>
          </w:p>
          <w:p w14:paraId="2DB8289D"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03CBBD5"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DBC8DF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13</w:t>
            </w:r>
          </w:p>
        </w:tc>
        <w:tc>
          <w:tcPr>
            <w:tcW w:w="1276" w:type="dxa"/>
            <w:tcBorders>
              <w:top w:val="single" w:sz="4" w:space="0" w:color="auto"/>
              <w:bottom w:val="single" w:sz="4" w:space="0" w:color="auto"/>
            </w:tcBorders>
            <w:vAlign w:val="center"/>
          </w:tcPr>
          <w:p w14:paraId="159F164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RpCO56A</w:t>
            </w:r>
          </w:p>
        </w:tc>
        <w:tc>
          <w:tcPr>
            <w:tcW w:w="3544" w:type="dxa"/>
            <w:tcBorders>
              <w:top w:val="single" w:sz="4" w:space="0" w:color="auto"/>
              <w:bottom w:val="single" w:sz="4" w:space="0" w:color="auto"/>
            </w:tcBorders>
            <w:vAlign w:val="center"/>
          </w:tcPr>
          <w:p w14:paraId="1326313B" w14:textId="77777777" w:rsidR="003502FA" w:rsidRPr="003502FA" w:rsidRDefault="003502FA" w:rsidP="003502FA">
            <w:pPr>
              <w:autoSpaceDE w:val="0"/>
              <w:autoSpaceDN w:val="0"/>
              <w:rPr>
                <w:noProof w:val="0"/>
                <w:lang w:val="en-US" w:eastAsia="ru-RU"/>
              </w:rPr>
            </w:pPr>
            <w:r w:rsidRPr="003502FA">
              <w:rPr>
                <w:noProof w:val="0"/>
                <w:lang w:val="en-US" w:eastAsia="ru-RU"/>
              </w:rPr>
              <w:t>Demontari: timplarie din lemn (usi,)</w:t>
            </w:r>
          </w:p>
          <w:p w14:paraId="3B3B67F2"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710F7BA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7A071C6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7,20</w:t>
            </w:r>
          </w:p>
          <w:p w14:paraId="7DDA069D"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BC8DF5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4FEAB8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14</w:t>
            </w:r>
          </w:p>
        </w:tc>
        <w:tc>
          <w:tcPr>
            <w:tcW w:w="1276" w:type="dxa"/>
            <w:tcBorders>
              <w:top w:val="single" w:sz="4" w:space="0" w:color="auto"/>
              <w:bottom w:val="single" w:sz="4" w:space="0" w:color="auto"/>
            </w:tcBorders>
            <w:vAlign w:val="center"/>
          </w:tcPr>
          <w:p w14:paraId="5907290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RCsB30L</w:t>
            </w:r>
          </w:p>
        </w:tc>
        <w:tc>
          <w:tcPr>
            <w:tcW w:w="3544" w:type="dxa"/>
            <w:tcBorders>
              <w:top w:val="single" w:sz="4" w:space="0" w:color="auto"/>
              <w:bottom w:val="single" w:sz="4" w:space="0" w:color="auto"/>
            </w:tcBorders>
            <w:vAlign w:val="center"/>
          </w:tcPr>
          <w:p w14:paraId="02BD6988" w14:textId="77777777" w:rsidR="003502FA" w:rsidRPr="003502FA" w:rsidRDefault="003502FA" w:rsidP="003502FA">
            <w:pPr>
              <w:autoSpaceDE w:val="0"/>
              <w:autoSpaceDN w:val="0"/>
              <w:rPr>
                <w:noProof w:val="0"/>
                <w:lang w:val="en-US" w:eastAsia="ru-RU"/>
              </w:rPr>
            </w:pPr>
            <w:r w:rsidRPr="003502FA">
              <w:rPr>
                <w:noProof w:val="0"/>
                <w:lang w:val="en-US" w:eastAsia="ru-RU"/>
              </w:rPr>
              <w:t>Forarea gaurilor strapunse in constructii din beton marca pina la 500, utilizind masina cu foreza-carota diamantata cu diametrul  de: 130 mm (K=4.6, pentru grosimea totala a peretelui 50cm)</w:t>
            </w:r>
          </w:p>
          <w:p w14:paraId="3786292C"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30E6619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2977" w:type="dxa"/>
            <w:gridSpan w:val="2"/>
            <w:tcBorders>
              <w:top w:val="single" w:sz="4" w:space="0" w:color="auto"/>
              <w:bottom w:val="single" w:sz="4" w:space="0" w:color="auto"/>
            </w:tcBorders>
            <w:vAlign w:val="center"/>
          </w:tcPr>
          <w:p w14:paraId="113BB2B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3A438818"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A64E01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42D695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15</w:t>
            </w:r>
          </w:p>
        </w:tc>
        <w:tc>
          <w:tcPr>
            <w:tcW w:w="1276" w:type="dxa"/>
            <w:tcBorders>
              <w:top w:val="single" w:sz="4" w:space="0" w:color="auto"/>
              <w:bottom w:val="single" w:sz="4" w:space="0" w:color="auto"/>
            </w:tcBorders>
            <w:vAlign w:val="center"/>
          </w:tcPr>
          <w:p w14:paraId="0D2F332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RpEJ08A</w:t>
            </w:r>
          </w:p>
        </w:tc>
        <w:tc>
          <w:tcPr>
            <w:tcW w:w="3544" w:type="dxa"/>
            <w:tcBorders>
              <w:top w:val="single" w:sz="4" w:space="0" w:color="auto"/>
              <w:bottom w:val="single" w:sz="4" w:space="0" w:color="auto"/>
            </w:tcBorders>
            <w:vAlign w:val="center"/>
          </w:tcPr>
          <w:p w14:paraId="66CA4571" w14:textId="77777777" w:rsidR="003502FA" w:rsidRPr="003502FA" w:rsidRDefault="003502FA" w:rsidP="003502FA">
            <w:pPr>
              <w:autoSpaceDE w:val="0"/>
              <w:autoSpaceDN w:val="0"/>
              <w:rPr>
                <w:noProof w:val="0"/>
                <w:lang w:val="en-US" w:eastAsia="ru-RU"/>
              </w:rPr>
            </w:pPr>
            <w:r w:rsidRPr="003502FA">
              <w:rPr>
                <w:noProof w:val="0"/>
                <w:lang w:val="en-US" w:eastAsia="ru-RU"/>
              </w:rPr>
              <w:t>Executarea santurilor cu adincimea de pina la 5 cm in pereti din  zidarie de caramida de 5x50 cmp</w:t>
            </w:r>
          </w:p>
          <w:p w14:paraId="78D6FDED"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6AD8734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2977" w:type="dxa"/>
            <w:gridSpan w:val="2"/>
            <w:tcBorders>
              <w:top w:val="single" w:sz="4" w:space="0" w:color="auto"/>
              <w:bottom w:val="single" w:sz="4" w:space="0" w:color="auto"/>
            </w:tcBorders>
            <w:vAlign w:val="center"/>
          </w:tcPr>
          <w:p w14:paraId="0CCBEA6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15,00</w:t>
            </w:r>
          </w:p>
          <w:p w14:paraId="05EB2E89"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7E1155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AF58D2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16</w:t>
            </w:r>
          </w:p>
        </w:tc>
        <w:tc>
          <w:tcPr>
            <w:tcW w:w="1276" w:type="dxa"/>
            <w:tcBorders>
              <w:top w:val="single" w:sz="4" w:space="0" w:color="auto"/>
              <w:bottom w:val="single" w:sz="4" w:space="0" w:color="auto"/>
            </w:tcBorders>
            <w:vAlign w:val="center"/>
          </w:tcPr>
          <w:p w14:paraId="3935C16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RpEJ09D</w:t>
            </w:r>
          </w:p>
        </w:tc>
        <w:tc>
          <w:tcPr>
            <w:tcW w:w="3544" w:type="dxa"/>
            <w:tcBorders>
              <w:top w:val="single" w:sz="4" w:space="0" w:color="auto"/>
              <w:bottom w:val="single" w:sz="4" w:space="0" w:color="auto"/>
            </w:tcBorders>
            <w:vAlign w:val="center"/>
          </w:tcPr>
          <w:p w14:paraId="5E486B65" w14:textId="77777777" w:rsidR="003502FA" w:rsidRPr="003502FA" w:rsidRDefault="003502FA" w:rsidP="003502FA">
            <w:pPr>
              <w:autoSpaceDE w:val="0"/>
              <w:autoSpaceDN w:val="0"/>
              <w:rPr>
                <w:noProof w:val="0"/>
                <w:lang w:val="en-US" w:eastAsia="ru-RU"/>
              </w:rPr>
            </w:pPr>
            <w:r w:rsidRPr="003502FA">
              <w:rPr>
                <w:noProof w:val="0"/>
                <w:lang w:val="en-US" w:eastAsia="ru-RU"/>
              </w:rPr>
              <w:t>Matarea santurilor in pereti de pina la 50 cmp</w:t>
            </w:r>
          </w:p>
          <w:p w14:paraId="1B4CF4A2"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7251B6C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2977" w:type="dxa"/>
            <w:gridSpan w:val="2"/>
            <w:tcBorders>
              <w:top w:val="single" w:sz="4" w:space="0" w:color="auto"/>
              <w:bottom w:val="single" w:sz="4" w:space="0" w:color="auto"/>
            </w:tcBorders>
            <w:vAlign w:val="center"/>
          </w:tcPr>
          <w:p w14:paraId="43DCE40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15,00</w:t>
            </w:r>
          </w:p>
          <w:p w14:paraId="0C24B930"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5C85EF2"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0FC9F9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17</w:t>
            </w:r>
          </w:p>
        </w:tc>
        <w:tc>
          <w:tcPr>
            <w:tcW w:w="1276" w:type="dxa"/>
            <w:tcBorders>
              <w:top w:val="single" w:sz="4" w:space="0" w:color="auto"/>
              <w:bottom w:val="single" w:sz="4" w:space="0" w:color="auto"/>
            </w:tcBorders>
            <w:vAlign w:val="center"/>
          </w:tcPr>
          <w:p w14:paraId="46826C5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RpCU05D</w:t>
            </w:r>
          </w:p>
        </w:tc>
        <w:tc>
          <w:tcPr>
            <w:tcW w:w="3544" w:type="dxa"/>
            <w:tcBorders>
              <w:top w:val="single" w:sz="4" w:space="0" w:color="auto"/>
              <w:bottom w:val="single" w:sz="4" w:space="0" w:color="auto"/>
            </w:tcBorders>
            <w:vAlign w:val="center"/>
          </w:tcPr>
          <w:p w14:paraId="148350AD" w14:textId="77777777" w:rsidR="003502FA" w:rsidRPr="003502FA" w:rsidRDefault="003502FA" w:rsidP="003502FA">
            <w:pPr>
              <w:autoSpaceDE w:val="0"/>
              <w:autoSpaceDN w:val="0"/>
              <w:rPr>
                <w:noProof w:val="0"/>
                <w:lang w:val="en-US" w:eastAsia="ru-RU"/>
              </w:rPr>
            </w:pPr>
            <w:r w:rsidRPr="003502FA">
              <w:rPr>
                <w:noProof w:val="0"/>
                <w:lang w:val="en-US" w:eastAsia="ru-RU"/>
              </w:rPr>
              <w:t>Executarea strapungerilor pentru conducte sau tiranti in pereti din zidarie de caramida, de 16 - 25 cm grosime</w:t>
            </w:r>
          </w:p>
          <w:p w14:paraId="0CBAB51F"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71C3298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2977" w:type="dxa"/>
            <w:gridSpan w:val="2"/>
            <w:tcBorders>
              <w:top w:val="single" w:sz="4" w:space="0" w:color="auto"/>
              <w:bottom w:val="single" w:sz="4" w:space="0" w:color="auto"/>
            </w:tcBorders>
            <w:vAlign w:val="center"/>
          </w:tcPr>
          <w:p w14:paraId="671DBE0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4,00</w:t>
            </w:r>
          </w:p>
          <w:p w14:paraId="7B109245"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BE514D4"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2EF49C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18</w:t>
            </w:r>
          </w:p>
        </w:tc>
        <w:tc>
          <w:tcPr>
            <w:tcW w:w="1276" w:type="dxa"/>
            <w:tcBorders>
              <w:top w:val="single" w:sz="4" w:space="0" w:color="auto"/>
              <w:bottom w:val="single" w:sz="4" w:space="0" w:color="auto"/>
            </w:tcBorders>
            <w:vAlign w:val="center"/>
          </w:tcPr>
          <w:p w14:paraId="20ED0A7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RpCU07C</w:t>
            </w:r>
          </w:p>
        </w:tc>
        <w:tc>
          <w:tcPr>
            <w:tcW w:w="3544" w:type="dxa"/>
            <w:tcBorders>
              <w:top w:val="single" w:sz="4" w:space="0" w:color="auto"/>
              <w:bottom w:val="single" w:sz="4" w:space="0" w:color="auto"/>
            </w:tcBorders>
            <w:vAlign w:val="center"/>
          </w:tcPr>
          <w:p w14:paraId="40B653AA" w14:textId="77777777" w:rsidR="003502FA" w:rsidRPr="003502FA" w:rsidRDefault="003502FA" w:rsidP="003502FA">
            <w:pPr>
              <w:autoSpaceDE w:val="0"/>
              <w:autoSpaceDN w:val="0"/>
              <w:rPr>
                <w:noProof w:val="0"/>
                <w:lang w:val="en-US" w:eastAsia="ru-RU"/>
              </w:rPr>
            </w:pPr>
            <w:r w:rsidRPr="003502FA">
              <w:rPr>
                <w:noProof w:val="0"/>
                <w:lang w:val="en-US" w:eastAsia="ru-RU"/>
              </w:rPr>
              <w:t>Matarea golurilor in pereti, cu mortar de ciment, dupa instalatii</w:t>
            </w:r>
          </w:p>
          <w:p w14:paraId="2DB46698"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7CD093C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2977" w:type="dxa"/>
            <w:gridSpan w:val="2"/>
            <w:tcBorders>
              <w:top w:val="single" w:sz="4" w:space="0" w:color="auto"/>
              <w:bottom w:val="single" w:sz="4" w:space="0" w:color="auto"/>
            </w:tcBorders>
            <w:vAlign w:val="center"/>
          </w:tcPr>
          <w:p w14:paraId="68C2533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4,00</w:t>
            </w:r>
          </w:p>
          <w:p w14:paraId="01FE829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66C425C"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E5CDC6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19</w:t>
            </w:r>
          </w:p>
        </w:tc>
        <w:tc>
          <w:tcPr>
            <w:tcW w:w="1276" w:type="dxa"/>
            <w:tcBorders>
              <w:top w:val="single" w:sz="4" w:space="0" w:color="auto"/>
              <w:bottom w:val="single" w:sz="4" w:space="0" w:color="auto"/>
            </w:tcBorders>
            <w:vAlign w:val="center"/>
          </w:tcPr>
          <w:p w14:paraId="0B809F5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RpCU06A</w:t>
            </w:r>
          </w:p>
        </w:tc>
        <w:tc>
          <w:tcPr>
            <w:tcW w:w="3544" w:type="dxa"/>
            <w:tcBorders>
              <w:top w:val="single" w:sz="4" w:space="0" w:color="auto"/>
              <w:bottom w:val="single" w:sz="4" w:space="0" w:color="auto"/>
            </w:tcBorders>
            <w:vAlign w:val="center"/>
          </w:tcPr>
          <w:p w14:paraId="606E3F85" w14:textId="77777777" w:rsidR="003502FA" w:rsidRPr="003502FA" w:rsidRDefault="003502FA" w:rsidP="003502FA">
            <w:pPr>
              <w:autoSpaceDE w:val="0"/>
              <w:autoSpaceDN w:val="0"/>
              <w:rPr>
                <w:noProof w:val="0"/>
                <w:lang w:val="en-US" w:eastAsia="ru-RU"/>
              </w:rPr>
            </w:pPr>
            <w:r w:rsidRPr="003502FA">
              <w:rPr>
                <w:noProof w:val="0"/>
                <w:lang w:val="en-US" w:eastAsia="ru-RU"/>
              </w:rPr>
              <w:t>Executarea santurilor de pina la 5 cm adincime, in pereti din zidarie de caramida de 5 x 50 cm2</w:t>
            </w:r>
          </w:p>
          <w:p w14:paraId="0087CCE1"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74CB750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2977" w:type="dxa"/>
            <w:gridSpan w:val="2"/>
            <w:tcBorders>
              <w:top w:val="single" w:sz="4" w:space="0" w:color="auto"/>
              <w:bottom w:val="single" w:sz="4" w:space="0" w:color="auto"/>
            </w:tcBorders>
            <w:vAlign w:val="center"/>
          </w:tcPr>
          <w:p w14:paraId="3C549A1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15,00</w:t>
            </w:r>
          </w:p>
          <w:p w14:paraId="14A7DA3E"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45F272D"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23A81F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20</w:t>
            </w:r>
          </w:p>
        </w:tc>
        <w:tc>
          <w:tcPr>
            <w:tcW w:w="1276" w:type="dxa"/>
            <w:tcBorders>
              <w:top w:val="single" w:sz="4" w:space="0" w:color="auto"/>
              <w:bottom w:val="single" w:sz="4" w:space="0" w:color="auto"/>
            </w:tcBorders>
            <w:vAlign w:val="center"/>
          </w:tcPr>
          <w:p w14:paraId="1999941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RpCU07D</w:t>
            </w:r>
          </w:p>
        </w:tc>
        <w:tc>
          <w:tcPr>
            <w:tcW w:w="3544" w:type="dxa"/>
            <w:tcBorders>
              <w:top w:val="single" w:sz="4" w:space="0" w:color="auto"/>
              <w:bottom w:val="single" w:sz="4" w:space="0" w:color="auto"/>
            </w:tcBorders>
            <w:vAlign w:val="center"/>
          </w:tcPr>
          <w:p w14:paraId="33D2ED48" w14:textId="77777777" w:rsidR="003502FA" w:rsidRPr="003502FA" w:rsidRDefault="003502FA" w:rsidP="003502FA">
            <w:pPr>
              <w:autoSpaceDE w:val="0"/>
              <w:autoSpaceDN w:val="0"/>
              <w:rPr>
                <w:noProof w:val="0"/>
                <w:lang w:val="en-US" w:eastAsia="ru-RU"/>
              </w:rPr>
            </w:pPr>
            <w:r w:rsidRPr="003502FA">
              <w:rPr>
                <w:noProof w:val="0"/>
                <w:lang w:val="en-US" w:eastAsia="ru-RU"/>
              </w:rPr>
              <w:t>Matarea santurilor in pereti de pina la 50 cm2, dupa instalatii sau consolidari</w:t>
            </w:r>
          </w:p>
          <w:p w14:paraId="3DE5B31B"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3014E56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2977" w:type="dxa"/>
            <w:gridSpan w:val="2"/>
            <w:tcBorders>
              <w:top w:val="single" w:sz="4" w:space="0" w:color="auto"/>
              <w:bottom w:val="single" w:sz="4" w:space="0" w:color="auto"/>
            </w:tcBorders>
            <w:vAlign w:val="center"/>
          </w:tcPr>
          <w:p w14:paraId="2CB09A8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15,00</w:t>
            </w:r>
          </w:p>
          <w:p w14:paraId="0E24C9D2"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410F98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16EB16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21</w:t>
            </w:r>
          </w:p>
        </w:tc>
        <w:tc>
          <w:tcPr>
            <w:tcW w:w="1276" w:type="dxa"/>
            <w:tcBorders>
              <w:top w:val="single" w:sz="4" w:space="0" w:color="auto"/>
              <w:bottom w:val="single" w:sz="4" w:space="0" w:color="auto"/>
            </w:tcBorders>
            <w:vAlign w:val="center"/>
          </w:tcPr>
          <w:p w14:paraId="4E9998C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RpCU09C</w:t>
            </w:r>
          </w:p>
        </w:tc>
        <w:tc>
          <w:tcPr>
            <w:tcW w:w="3544" w:type="dxa"/>
            <w:tcBorders>
              <w:top w:val="single" w:sz="4" w:space="0" w:color="auto"/>
              <w:bottom w:val="single" w:sz="4" w:space="0" w:color="auto"/>
            </w:tcBorders>
            <w:vAlign w:val="center"/>
          </w:tcPr>
          <w:p w14:paraId="75863579" w14:textId="77777777" w:rsidR="003502FA" w:rsidRPr="003502FA" w:rsidRDefault="003502FA" w:rsidP="003502FA">
            <w:pPr>
              <w:autoSpaceDE w:val="0"/>
              <w:autoSpaceDN w:val="0"/>
              <w:rPr>
                <w:noProof w:val="0"/>
                <w:lang w:val="en-US" w:eastAsia="ru-RU"/>
              </w:rPr>
            </w:pPr>
            <w:r w:rsidRPr="003502FA">
              <w:rPr>
                <w:noProof w:val="0"/>
                <w:lang w:val="en-US" w:eastAsia="ru-RU"/>
              </w:rPr>
              <w:t>Transporturi cu mijloace manuale prin purtat direct la 60 m distanta cu o incarcatura pina la 50 kg (pentru 1 m transportat pe verticala se considera 10 pe orizontala)</w:t>
            </w:r>
          </w:p>
          <w:p w14:paraId="38BE4B7C"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7762968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t</w:t>
            </w:r>
          </w:p>
        </w:tc>
        <w:tc>
          <w:tcPr>
            <w:tcW w:w="2977" w:type="dxa"/>
            <w:gridSpan w:val="2"/>
            <w:tcBorders>
              <w:top w:val="single" w:sz="4" w:space="0" w:color="auto"/>
              <w:bottom w:val="single" w:sz="4" w:space="0" w:color="auto"/>
            </w:tcBorders>
            <w:vAlign w:val="center"/>
          </w:tcPr>
          <w:p w14:paraId="1C34D77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17,00</w:t>
            </w:r>
          </w:p>
          <w:p w14:paraId="323B9D5E"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F7CA725"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A40F2A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22</w:t>
            </w:r>
          </w:p>
        </w:tc>
        <w:tc>
          <w:tcPr>
            <w:tcW w:w="1276" w:type="dxa"/>
            <w:tcBorders>
              <w:top w:val="single" w:sz="4" w:space="0" w:color="auto"/>
              <w:bottom w:val="single" w:sz="4" w:space="0" w:color="auto"/>
            </w:tcBorders>
            <w:vAlign w:val="center"/>
          </w:tcPr>
          <w:p w14:paraId="78AAB9C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TrI1AA02F1</w:t>
            </w:r>
          </w:p>
        </w:tc>
        <w:tc>
          <w:tcPr>
            <w:tcW w:w="3544" w:type="dxa"/>
            <w:tcBorders>
              <w:top w:val="single" w:sz="4" w:space="0" w:color="auto"/>
              <w:bottom w:val="single" w:sz="4" w:space="0" w:color="auto"/>
            </w:tcBorders>
            <w:vAlign w:val="center"/>
          </w:tcPr>
          <w:p w14:paraId="48A4F1F6" w14:textId="77777777" w:rsidR="003502FA" w:rsidRPr="003502FA" w:rsidRDefault="003502FA" w:rsidP="003502FA">
            <w:pPr>
              <w:autoSpaceDE w:val="0"/>
              <w:autoSpaceDN w:val="0"/>
              <w:rPr>
                <w:noProof w:val="0"/>
                <w:lang w:val="en-US" w:eastAsia="ru-RU"/>
              </w:rPr>
            </w:pPr>
            <w:r w:rsidRPr="003502FA">
              <w:rPr>
                <w:noProof w:val="0"/>
                <w:lang w:val="en-US" w:eastAsia="ru-RU"/>
              </w:rPr>
              <w:t>Incarcarea materialelor din grupa A - grele, in bulgari prin transport pina la 10 m - de pe rampa sau teren, in auto, categoria 1</w:t>
            </w:r>
          </w:p>
          <w:p w14:paraId="7AE343E7"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7BB0F77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t</w:t>
            </w:r>
          </w:p>
        </w:tc>
        <w:tc>
          <w:tcPr>
            <w:tcW w:w="2977" w:type="dxa"/>
            <w:gridSpan w:val="2"/>
            <w:tcBorders>
              <w:top w:val="single" w:sz="4" w:space="0" w:color="auto"/>
              <w:bottom w:val="single" w:sz="4" w:space="0" w:color="auto"/>
            </w:tcBorders>
            <w:vAlign w:val="center"/>
          </w:tcPr>
          <w:p w14:paraId="4F11941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17,00</w:t>
            </w:r>
          </w:p>
          <w:p w14:paraId="706A77A3"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1F878E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C2504E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 xml:space="preserve"> 23</w:t>
            </w:r>
          </w:p>
        </w:tc>
        <w:tc>
          <w:tcPr>
            <w:tcW w:w="1276" w:type="dxa"/>
            <w:tcBorders>
              <w:top w:val="single" w:sz="4" w:space="0" w:color="auto"/>
              <w:bottom w:val="single" w:sz="4" w:space="0" w:color="auto"/>
            </w:tcBorders>
            <w:vAlign w:val="center"/>
          </w:tcPr>
          <w:p w14:paraId="23397F7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TsI50B5</w:t>
            </w:r>
          </w:p>
        </w:tc>
        <w:tc>
          <w:tcPr>
            <w:tcW w:w="3544" w:type="dxa"/>
            <w:tcBorders>
              <w:top w:val="single" w:sz="4" w:space="0" w:color="auto"/>
              <w:bottom w:val="single" w:sz="4" w:space="0" w:color="auto"/>
            </w:tcBorders>
            <w:vAlign w:val="center"/>
          </w:tcPr>
          <w:p w14:paraId="6FDC9E06" w14:textId="77777777" w:rsidR="003502FA" w:rsidRPr="003502FA" w:rsidRDefault="003502FA" w:rsidP="003502FA">
            <w:pPr>
              <w:autoSpaceDE w:val="0"/>
              <w:autoSpaceDN w:val="0"/>
              <w:rPr>
                <w:noProof w:val="0"/>
                <w:lang w:val="en-US" w:eastAsia="ru-RU"/>
              </w:rPr>
            </w:pPr>
            <w:r w:rsidRPr="003502FA">
              <w:rPr>
                <w:noProof w:val="0"/>
                <w:lang w:val="en-US" w:eastAsia="ru-RU"/>
              </w:rPr>
              <w:t>Transportarea gunoiului cu autobasculanta de 5 t la distanta  de 15 km</w:t>
            </w:r>
          </w:p>
          <w:p w14:paraId="7DA72E2F"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11A3B16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t</w:t>
            </w:r>
          </w:p>
        </w:tc>
        <w:tc>
          <w:tcPr>
            <w:tcW w:w="2977" w:type="dxa"/>
            <w:gridSpan w:val="2"/>
            <w:tcBorders>
              <w:top w:val="single" w:sz="4" w:space="0" w:color="auto"/>
              <w:bottom w:val="single" w:sz="4" w:space="0" w:color="auto"/>
            </w:tcBorders>
            <w:vAlign w:val="center"/>
          </w:tcPr>
          <w:p w14:paraId="4FD92DF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17,00</w:t>
            </w:r>
          </w:p>
          <w:p w14:paraId="59C4E7A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B074122"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14:paraId="6442A0A3"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6B1976F0"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4AF4BA57"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299D7DD7" w14:textId="77777777" w:rsidR="003502FA" w:rsidRPr="003502FA" w:rsidRDefault="003502FA" w:rsidP="003502FA">
            <w:pPr>
              <w:autoSpaceDE w:val="0"/>
              <w:autoSpaceDN w:val="0"/>
              <w:rPr>
                <w:noProof w:val="0"/>
                <w:sz w:val="22"/>
                <w:szCs w:val="22"/>
                <w:lang w:val="en-US" w:eastAsia="ru-RU"/>
              </w:rPr>
            </w:pPr>
          </w:p>
        </w:tc>
        <w:tc>
          <w:tcPr>
            <w:tcW w:w="4455" w:type="dxa"/>
            <w:gridSpan w:val="5"/>
            <w:tcBorders>
              <w:top w:val="single" w:sz="6" w:space="0" w:color="auto"/>
              <w:left w:val="nil"/>
              <w:bottom w:val="nil"/>
              <w:right w:val="nil"/>
            </w:tcBorders>
          </w:tcPr>
          <w:p w14:paraId="19F1599B" w14:textId="77777777" w:rsidR="003502FA" w:rsidRPr="003502FA" w:rsidRDefault="003502FA" w:rsidP="003502FA">
            <w:pPr>
              <w:autoSpaceDE w:val="0"/>
              <w:autoSpaceDN w:val="0"/>
              <w:rPr>
                <w:noProof w:val="0"/>
                <w:sz w:val="22"/>
                <w:szCs w:val="22"/>
                <w:lang w:val="en-US" w:eastAsia="ru-RU"/>
              </w:rPr>
            </w:pPr>
          </w:p>
        </w:tc>
      </w:tr>
      <w:tr w:rsidR="003502FA" w:rsidRPr="003502FA" w14:paraId="262ADCE2"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405AAD89"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71C04818"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789AAD10"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1.2. Pardoseli</w:t>
            </w:r>
          </w:p>
          <w:p w14:paraId="60EE31D3"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nil"/>
              <w:bottom w:val="nil"/>
            </w:tcBorders>
          </w:tcPr>
          <w:p w14:paraId="2CFA64F6" w14:textId="77777777" w:rsidR="003502FA" w:rsidRPr="003502FA" w:rsidRDefault="003502FA" w:rsidP="003502FA">
            <w:pPr>
              <w:autoSpaceDE w:val="0"/>
              <w:autoSpaceDN w:val="0"/>
              <w:rPr>
                <w:noProof w:val="0"/>
                <w:sz w:val="22"/>
                <w:szCs w:val="22"/>
                <w:lang w:val="en-US" w:eastAsia="ru-RU"/>
              </w:rPr>
            </w:pPr>
          </w:p>
        </w:tc>
        <w:tc>
          <w:tcPr>
            <w:tcW w:w="2977" w:type="dxa"/>
            <w:gridSpan w:val="2"/>
            <w:tcBorders>
              <w:top w:val="nil"/>
              <w:bottom w:val="nil"/>
            </w:tcBorders>
          </w:tcPr>
          <w:p w14:paraId="1D000E22" w14:textId="77777777" w:rsidR="003502FA" w:rsidRPr="003502FA" w:rsidRDefault="003502FA" w:rsidP="003502FA">
            <w:pPr>
              <w:autoSpaceDE w:val="0"/>
              <w:autoSpaceDN w:val="0"/>
              <w:rPr>
                <w:noProof w:val="0"/>
                <w:sz w:val="22"/>
                <w:szCs w:val="22"/>
                <w:lang w:val="en-US" w:eastAsia="ru-RU"/>
              </w:rPr>
            </w:pPr>
          </w:p>
        </w:tc>
      </w:tr>
      <w:tr w:rsidR="003502FA" w:rsidRPr="003502FA" w14:paraId="3B1A8ADF"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55689C39"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293E138B"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4D80975C"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1.2.1. Bloc sanitar</w:t>
            </w:r>
          </w:p>
          <w:p w14:paraId="593B726C"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nil"/>
              <w:bottom w:val="nil"/>
            </w:tcBorders>
          </w:tcPr>
          <w:p w14:paraId="58A17672" w14:textId="77777777" w:rsidR="003502FA" w:rsidRPr="003502FA" w:rsidRDefault="003502FA" w:rsidP="003502FA">
            <w:pPr>
              <w:autoSpaceDE w:val="0"/>
              <w:autoSpaceDN w:val="0"/>
              <w:rPr>
                <w:noProof w:val="0"/>
                <w:sz w:val="22"/>
                <w:szCs w:val="22"/>
                <w:lang w:val="en-US" w:eastAsia="ru-RU"/>
              </w:rPr>
            </w:pPr>
          </w:p>
        </w:tc>
        <w:tc>
          <w:tcPr>
            <w:tcW w:w="2977" w:type="dxa"/>
            <w:gridSpan w:val="2"/>
            <w:tcBorders>
              <w:top w:val="nil"/>
              <w:bottom w:val="nil"/>
            </w:tcBorders>
          </w:tcPr>
          <w:p w14:paraId="4549CBC1" w14:textId="77777777" w:rsidR="003502FA" w:rsidRPr="003502FA" w:rsidRDefault="003502FA" w:rsidP="003502FA">
            <w:pPr>
              <w:autoSpaceDE w:val="0"/>
              <w:autoSpaceDN w:val="0"/>
              <w:rPr>
                <w:noProof w:val="0"/>
                <w:sz w:val="22"/>
                <w:szCs w:val="22"/>
                <w:lang w:val="en-US" w:eastAsia="ru-RU"/>
              </w:rPr>
            </w:pPr>
          </w:p>
        </w:tc>
      </w:tr>
      <w:tr w:rsidR="003502FA" w:rsidRPr="003502FA" w14:paraId="43652BFB"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44E6C1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24</w:t>
            </w:r>
          </w:p>
        </w:tc>
        <w:tc>
          <w:tcPr>
            <w:tcW w:w="1276" w:type="dxa"/>
            <w:tcBorders>
              <w:top w:val="single" w:sz="4" w:space="0" w:color="auto"/>
              <w:bottom w:val="single" w:sz="4" w:space="0" w:color="auto"/>
            </w:tcBorders>
            <w:vAlign w:val="center"/>
          </w:tcPr>
          <w:p w14:paraId="4F95C1D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3F393462"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peretilor cu betonocontact</w:t>
            </w:r>
          </w:p>
          <w:p w14:paraId="109B7C0E"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37F2E08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7B9B904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15,50</w:t>
            </w:r>
          </w:p>
          <w:p w14:paraId="19FABE59"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E58E19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B55193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25</w:t>
            </w:r>
          </w:p>
        </w:tc>
        <w:tc>
          <w:tcPr>
            <w:tcW w:w="1276" w:type="dxa"/>
            <w:tcBorders>
              <w:top w:val="single" w:sz="4" w:space="0" w:color="auto"/>
              <w:bottom w:val="single" w:sz="4" w:space="0" w:color="auto"/>
            </w:tcBorders>
            <w:vAlign w:val="center"/>
          </w:tcPr>
          <w:p w14:paraId="2AB6504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CG01A</w:t>
            </w:r>
          </w:p>
        </w:tc>
        <w:tc>
          <w:tcPr>
            <w:tcW w:w="3544" w:type="dxa"/>
            <w:tcBorders>
              <w:top w:val="single" w:sz="4" w:space="0" w:color="auto"/>
              <w:bottom w:val="single" w:sz="4" w:space="0" w:color="auto"/>
            </w:tcBorders>
            <w:vAlign w:val="center"/>
          </w:tcPr>
          <w:p w14:paraId="2F330EE2" w14:textId="77777777" w:rsidR="003502FA" w:rsidRPr="003502FA" w:rsidRDefault="003502FA" w:rsidP="003502FA">
            <w:pPr>
              <w:autoSpaceDE w:val="0"/>
              <w:autoSpaceDN w:val="0"/>
              <w:rPr>
                <w:noProof w:val="0"/>
                <w:lang w:val="en-US" w:eastAsia="ru-RU"/>
              </w:rPr>
            </w:pPr>
            <w:r w:rsidRPr="003502FA">
              <w:rPr>
                <w:noProof w:val="0"/>
                <w:lang w:val="en-US" w:eastAsia="ru-RU"/>
              </w:rPr>
              <w:t>Strat suport pentru pardoseli executat din mortar din ciment M 100-T de 3 cm grosime cu fata driscuita fin</w:t>
            </w:r>
          </w:p>
          <w:p w14:paraId="54CED26F"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1D6BE07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4E8EFD8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15,50</w:t>
            </w:r>
          </w:p>
          <w:p w14:paraId="5EA15579"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288B41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2D3478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26</w:t>
            </w:r>
          </w:p>
        </w:tc>
        <w:tc>
          <w:tcPr>
            <w:tcW w:w="1276" w:type="dxa"/>
            <w:tcBorders>
              <w:top w:val="single" w:sz="4" w:space="0" w:color="auto"/>
              <w:bottom w:val="single" w:sz="4" w:space="0" w:color="auto"/>
            </w:tcBorders>
            <w:vAlign w:val="center"/>
          </w:tcPr>
          <w:p w14:paraId="5E6AFE3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IzF04A</w:t>
            </w:r>
          </w:p>
        </w:tc>
        <w:tc>
          <w:tcPr>
            <w:tcW w:w="3544" w:type="dxa"/>
            <w:tcBorders>
              <w:top w:val="single" w:sz="4" w:space="0" w:color="auto"/>
              <w:bottom w:val="single" w:sz="4" w:space="0" w:color="auto"/>
            </w:tcBorders>
            <w:vAlign w:val="center"/>
          </w:tcPr>
          <w:p w14:paraId="49A6B84D" w14:textId="77777777" w:rsidR="003502FA" w:rsidRPr="003502FA" w:rsidRDefault="003502FA" w:rsidP="003502FA">
            <w:pPr>
              <w:autoSpaceDE w:val="0"/>
              <w:autoSpaceDN w:val="0"/>
              <w:rPr>
                <w:noProof w:val="0"/>
                <w:lang w:val="en-US" w:eastAsia="ru-RU"/>
              </w:rPr>
            </w:pPr>
            <w:r w:rsidRPr="003502FA">
              <w:rPr>
                <w:noProof w:val="0"/>
                <w:lang w:val="en-US" w:eastAsia="ru-RU"/>
              </w:rPr>
              <w:t>Strat hidroizolant executat la cald la terase, acoperisuri sau la fundatii si radiere, in terenuri fara ape freatice, inclusiv scafele si doliile din hidroizolatia curenta pe suprafete orizontale sau inclinate pina la 40% plane sau curbe, cu mastic de bitum aplicat cu peria sau gletuitorul de cauciuc (cosoroaba)  (Mastica bituminoasa)</w:t>
            </w:r>
          </w:p>
          <w:p w14:paraId="1BF950A5"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4697884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3E5410C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18,72</w:t>
            </w:r>
          </w:p>
          <w:p w14:paraId="3A14FF08"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9BD8F52"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171BC8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27</w:t>
            </w:r>
          </w:p>
        </w:tc>
        <w:tc>
          <w:tcPr>
            <w:tcW w:w="1276" w:type="dxa"/>
            <w:tcBorders>
              <w:top w:val="single" w:sz="4" w:space="0" w:color="auto"/>
              <w:bottom w:val="single" w:sz="4" w:space="0" w:color="auto"/>
            </w:tcBorders>
            <w:vAlign w:val="center"/>
          </w:tcPr>
          <w:p w14:paraId="635B8A7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CG17D1</w:t>
            </w:r>
          </w:p>
        </w:tc>
        <w:tc>
          <w:tcPr>
            <w:tcW w:w="3544" w:type="dxa"/>
            <w:tcBorders>
              <w:top w:val="single" w:sz="4" w:space="0" w:color="auto"/>
              <w:bottom w:val="single" w:sz="4" w:space="0" w:color="auto"/>
            </w:tcBorders>
            <w:vAlign w:val="center"/>
          </w:tcPr>
          <w:p w14:paraId="49DD0E17" w14:textId="77777777" w:rsidR="003502FA" w:rsidRPr="003502FA" w:rsidRDefault="003502FA" w:rsidP="003502FA">
            <w:pPr>
              <w:autoSpaceDE w:val="0"/>
              <w:autoSpaceDN w:val="0"/>
              <w:rPr>
                <w:noProof w:val="0"/>
                <w:lang w:val="en-US" w:eastAsia="ru-RU"/>
              </w:rPr>
            </w:pPr>
            <w:r w:rsidRPr="003502FA">
              <w:rPr>
                <w:noProof w:val="0"/>
                <w:lang w:val="en-US" w:eastAsia="ru-RU"/>
              </w:rPr>
              <w:t>Pardoseli din placi de gresie ceramica inclusiv stratul suport din mortar adeziv, executate pe suprafete: egale sau mai mici de 16 m2  (Gresie portelanat, minim 8mm grosime, culoarea si modelul se va coordona cu beneficiarul)</w:t>
            </w:r>
          </w:p>
          <w:p w14:paraId="40726E09"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00F4156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2EE5EAD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15,50</w:t>
            </w:r>
          </w:p>
          <w:p w14:paraId="456FB69D"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D484F7B"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14:paraId="28301CB3"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58C9C5AF"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4FB1AF6D"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6EA3D52B" w14:textId="77777777" w:rsidR="003502FA" w:rsidRPr="003502FA" w:rsidRDefault="003502FA" w:rsidP="003502FA">
            <w:pPr>
              <w:autoSpaceDE w:val="0"/>
              <w:autoSpaceDN w:val="0"/>
              <w:rPr>
                <w:noProof w:val="0"/>
                <w:sz w:val="22"/>
                <w:szCs w:val="22"/>
                <w:lang w:val="en-US" w:eastAsia="ru-RU"/>
              </w:rPr>
            </w:pPr>
          </w:p>
        </w:tc>
        <w:tc>
          <w:tcPr>
            <w:tcW w:w="4455" w:type="dxa"/>
            <w:gridSpan w:val="5"/>
            <w:tcBorders>
              <w:top w:val="single" w:sz="6" w:space="0" w:color="auto"/>
              <w:left w:val="nil"/>
              <w:bottom w:val="nil"/>
              <w:right w:val="nil"/>
            </w:tcBorders>
          </w:tcPr>
          <w:p w14:paraId="1E35B408" w14:textId="77777777" w:rsidR="003502FA" w:rsidRPr="003502FA" w:rsidRDefault="003502FA" w:rsidP="003502FA">
            <w:pPr>
              <w:autoSpaceDE w:val="0"/>
              <w:autoSpaceDN w:val="0"/>
              <w:rPr>
                <w:noProof w:val="0"/>
                <w:sz w:val="22"/>
                <w:szCs w:val="22"/>
                <w:lang w:val="en-US" w:eastAsia="ru-RU"/>
              </w:rPr>
            </w:pPr>
          </w:p>
        </w:tc>
      </w:tr>
      <w:tr w:rsidR="003502FA" w:rsidRPr="003502FA" w14:paraId="13023409"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A1DDA7B"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56536E62"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59BE8D4D"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1.2.2. Sala de joaca si coridor</w:t>
            </w:r>
          </w:p>
          <w:p w14:paraId="7E3FABCB"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nil"/>
              <w:bottom w:val="nil"/>
            </w:tcBorders>
          </w:tcPr>
          <w:p w14:paraId="6BAE8F5E" w14:textId="77777777" w:rsidR="003502FA" w:rsidRPr="003502FA" w:rsidRDefault="003502FA" w:rsidP="003502FA">
            <w:pPr>
              <w:autoSpaceDE w:val="0"/>
              <w:autoSpaceDN w:val="0"/>
              <w:rPr>
                <w:noProof w:val="0"/>
                <w:sz w:val="22"/>
                <w:szCs w:val="22"/>
                <w:lang w:val="en-US" w:eastAsia="ru-RU"/>
              </w:rPr>
            </w:pPr>
          </w:p>
        </w:tc>
        <w:tc>
          <w:tcPr>
            <w:tcW w:w="2977" w:type="dxa"/>
            <w:gridSpan w:val="2"/>
            <w:tcBorders>
              <w:top w:val="nil"/>
              <w:bottom w:val="nil"/>
            </w:tcBorders>
          </w:tcPr>
          <w:p w14:paraId="22BEF679" w14:textId="77777777" w:rsidR="003502FA" w:rsidRPr="003502FA" w:rsidRDefault="003502FA" w:rsidP="003502FA">
            <w:pPr>
              <w:autoSpaceDE w:val="0"/>
              <w:autoSpaceDN w:val="0"/>
              <w:rPr>
                <w:noProof w:val="0"/>
                <w:sz w:val="22"/>
                <w:szCs w:val="22"/>
                <w:lang w:val="en-US" w:eastAsia="ru-RU"/>
              </w:rPr>
            </w:pPr>
          </w:p>
        </w:tc>
      </w:tr>
      <w:tr w:rsidR="003502FA" w:rsidRPr="003502FA" w14:paraId="5353D37C"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92F9F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28</w:t>
            </w:r>
          </w:p>
        </w:tc>
        <w:tc>
          <w:tcPr>
            <w:tcW w:w="1276" w:type="dxa"/>
            <w:tcBorders>
              <w:top w:val="single" w:sz="4" w:space="0" w:color="auto"/>
              <w:bottom w:val="single" w:sz="4" w:space="0" w:color="auto"/>
            </w:tcBorders>
            <w:vAlign w:val="center"/>
          </w:tcPr>
          <w:p w14:paraId="5F8C312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20467664"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peretilor cu betonocontact</w:t>
            </w:r>
          </w:p>
          <w:p w14:paraId="4A38B045"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7BCF2E0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56253F5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58,00</w:t>
            </w:r>
          </w:p>
          <w:p w14:paraId="6DFB0DF8"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26F6FE1"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1E5279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29</w:t>
            </w:r>
          </w:p>
        </w:tc>
        <w:tc>
          <w:tcPr>
            <w:tcW w:w="1276" w:type="dxa"/>
            <w:tcBorders>
              <w:top w:val="single" w:sz="4" w:space="0" w:color="auto"/>
              <w:bottom w:val="single" w:sz="4" w:space="0" w:color="auto"/>
            </w:tcBorders>
            <w:vAlign w:val="center"/>
          </w:tcPr>
          <w:p w14:paraId="5F2BD89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CG01A</w:t>
            </w:r>
          </w:p>
        </w:tc>
        <w:tc>
          <w:tcPr>
            <w:tcW w:w="3544" w:type="dxa"/>
            <w:tcBorders>
              <w:top w:val="single" w:sz="4" w:space="0" w:color="auto"/>
              <w:bottom w:val="single" w:sz="4" w:space="0" w:color="auto"/>
            </w:tcBorders>
            <w:vAlign w:val="center"/>
          </w:tcPr>
          <w:p w14:paraId="3021F14D" w14:textId="77777777" w:rsidR="003502FA" w:rsidRPr="003502FA" w:rsidRDefault="003502FA" w:rsidP="003502FA">
            <w:pPr>
              <w:autoSpaceDE w:val="0"/>
              <w:autoSpaceDN w:val="0"/>
              <w:rPr>
                <w:noProof w:val="0"/>
                <w:lang w:val="en-US" w:eastAsia="ru-RU"/>
              </w:rPr>
            </w:pPr>
            <w:r w:rsidRPr="003502FA">
              <w:rPr>
                <w:noProof w:val="0"/>
                <w:lang w:val="en-US" w:eastAsia="ru-RU"/>
              </w:rPr>
              <w:t>Strat suport pentru pardoseli executat din mortar din ciment M 100-T de 3 cm grosime cu fata driscuita fin</w:t>
            </w:r>
          </w:p>
          <w:p w14:paraId="2132F0E4"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3A500D1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2C139A1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58,00</w:t>
            </w:r>
          </w:p>
          <w:p w14:paraId="070ABFDF"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59AB98D"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823E87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30</w:t>
            </w:r>
          </w:p>
        </w:tc>
        <w:tc>
          <w:tcPr>
            <w:tcW w:w="1276" w:type="dxa"/>
            <w:tcBorders>
              <w:top w:val="single" w:sz="4" w:space="0" w:color="auto"/>
              <w:bottom w:val="single" w:sz="4" w:space="0" w:color="auto"/>
            </w:tcBorders>
            <w:vAlign w:val="center"/>
          </w:tcPr>
          <w:p w14:paraId="249A4CB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CG01A1 K=2</w:t>
            </w:r>
          </w:p>
        </w:tc>
        <w:tc>
          <w:tcPr>
            <w:tcW w:w="3544" w:type="dxa"/>
            <w:tcBorders>
              <w:top w:val="single" w:sz="4" w:space="0" w:color="auto"/>
              <w:bottom w:val="single" w:sz="4" w:space="0" w:color="auto"/>
            </w:tcBorders>
            <w:vAlign w:val="center"/>
          </w:tcPr>
          <w:p w14:paraId="4E7DCB64" w14:textId="77777777" w:rsidR="003502FA" w:rsidRPr="003502FA" w:rsidRDefault="003502FA" w:rsidP="003502FA">
            <w:pPr>
              <w:autoSpaceDE w:val="0"/>
              <w:autoSpaceDN w:val="0"/>
              <w:rPr>
                <w:noProof w:val="0"/>
                <w:lang w:val="en-US" w:eastAsia="ru-RU"/>
              </w:rPr>
            </w:pPr>
            <w:r w:rsidRPr="003502FA">
              <w:rPr>
                <w:noProof w:val="0"/>
                <w:lang w:val="en-US" w:eastAsia="ru-RU"/>
              </w:rPr>
              <w:t>Strat suport pentru pardoseli executat din mortar din ciment M 100-T de 3 cm grosime cu fata driscuita fin.Diferenta in plus sau in minus pentru fiecare 0,5 cm de strat suport din mortar M 100-T,  se adauga</w:t>
            </w:r>
          </w:p>
          <w:p w14:paraId="4AF09D09"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0BC536B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27D0D92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58,00</w:t>
            </w:r>
          </w:p>
          <w:p w14:paraId="1227A2BC"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F3D1EC5"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BCD12F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 xml:space="preserve"> 31</w:t>
            </w:r>
          </w:p>
        </w:tc>
        <w:tc>
          <w:tcPr>
            <w:tcW w:w="1276" w:type="dxa"/>
            <w:tcBorders>
              <w:top w:val="single" w:sz="4" w:space="0" w:color="auto"/>
              <w:bottom w:val="single" w:sz="4" w:space="0" w:color="auto"/>
            </w:tcBorders>
            <w:vAlign w:val="center"/>
          </w:tcPr>
          <w:p w14:paraId="355E59A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CG08A</w:t>
            </w:r>
          </w:p>
        </w:tc>
        <w:tc>
          <w:tcPr>
            <w:tcW w:w="3544" w:type="dxa"/>
            <w:tcBorders>
              <w:top w:val="single" w:sz="4" w:space="0" w:color="auto"/>
              <w:bottom w:val="single" w:sz="4" w:space="0" w:color="auto"/>
            </w:tcBorders>
            <w:vAlign w:val="center"/>
          </w:tcPr>
          <w:p w14:paraId="7FA29C01" w14:textId="77777777" w:rsidR="003502FA" w:rsidRPr="003502FA" w:rsidRDefault="003502FA" w:rsidP="003502FA">
            <w:pPr>
              <w:autoSpaceDE w:val="0"/>
              <w:autoSpaceDN w:val="0"/>
              <w:rPr>
                <w:noProof w:val="0"/>
                <w:lang w:val="en-US" w:eastAsia="ru-RU"/>
              </w:rPr>
            </w:pPr>
            <w:r w:rsidRPr="003502FA">
              <w:rPr>
                <w:noProof w:val="0"/>
                <w:lang w:val="en-US" w:eastAsia="ru-RU"/>
              </w:rPr>
              <w:t>Pardoseli din materiale plastice montate pe suport existent, curatate, inclusiv pervazurile din PVC, in incaperi cu suprafete mai mari de 16 mp, cu covor PVC lipit cu prenadez (Linoleum Force gress 3mm grosime sau analogi)</w:t>
            </w:r>
          </w:p>
          <w:p w14:paraId="1C47DCFC" w14:textId="77777777" w:rsidR="003502FA" w:rsidRPr="003502FA" w:rsidRDefault="003502FA" w:rsidP="003502FA">
            <w:pPr>
              <w:autoSpaceDE w:val="0"/>
              <w:autoSpaceDN w:val="0"/>
              <w:rPr>
                <w:noProof w:val="0"/>
                <w:sz w:val="22"/>
                <w:szCs w:val="22"/>
                <w:lang w:val="en-US" w:eastAsia="ru-RU"/>
              </w:rPr>
            </w:pPr>
          </w:p>
        </w:tc>
        <w:tc>
          <w:tcPr>
            <w:tcW w:w="1984" w:type="dxa"/>
            <w:gridSpan w:val="4"/>
            <w:tcBorders>
              <w:top w:val="single" w:sz="4" w:space="0" w:color="auto"/>
              <w:bottom w:val="single" w:sz="4" w:space="0" w:color="auto"/>
            </w:tcBorders>
            <w:vAlign w:val="center"/>
          </w:tcPr>
          <w:p w14:paraId="0BF5648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2977" w:type="dxa"/>
            <w:gridSpan w:val="2"/>
            <w:tcBorders>
              <w:top w:val="single" w:sz="4" w:space="0" w:color="auto"/>
              <w:bottom w:val="single" w:sz="4" w:space="0" w:color="auto"/>
            </w:tcBorders>
            <w:vAlign w:val="center"/>
          </w:tcPr>
          <w:p w14:paraId="601E2C4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58,00</w:t>
            </w:r>
          </w:p>
          <w:p w14:paraId="00950067"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40B9E4E"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3"/>
          <w:wAfter w:w="3037" w:type="dxa"/>
        </w:trPr>
        <w:tc>
          <w:tcPr>
            <w:tcW w:w="709" w:type="dxa"/>
            <w:tcBorders>
              <w:top w:val="single" w:sz="6" w:space="0" w:color="auto"/>
              <w:bottom w:val="nil"/>
            </w:tcBorders>
          </w:tcPr>
          <w:p w14:paraId="16D263FB"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20524F4E"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10B922E1"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297BC66A" w14:textId="77777777" w:rsidR="003502FA" w:rsidRPr="003502FA" w:rsidRDefault="003502FA" w:rsidP="003502FA">
            <w:pPr>
              <w:autoSpaceDE w:val="0"/>
              <w:autoSpaceDN w:val="0"/>
              <w:rPr>
                <w:noProof w:val="0"/>
                <w:sz w:val="22"/>
                <w:szCs w:val="22"/>
                <w:lang w:val="en-US" w:eastAsia="ru-RU"/>
              </w:rPr>
            </w:pPr>
          </w:p>
        </w:tc>
        <w:tc>
          <w:tcPr>
            <w:tcW w:w="1418" w:type="dxa"/>
            <w:gridSpan w:val="2"/>
            <w:tcBorders>
              <w:top w:val="single" w:sz="6" w:space="0" w:color="auto"/>
              <w:left w:val="nil"/>
              <w:bottom w:val="nil"/>
              <w:right w:val="nil"/>
            </w:tcBorders>
          </w:tcPr>
          <w:p w14:paraId="0C779E96" w14:textId="77777777" w:rsidR="003502FA" w:rsidRPr="003502FA" w:rsidRDefault="003502FA" w:rsidP="003502FA">
            <w:pPr>
              <w:autoSpaceDE w:val="0"/>
              <w:autoSpaceDN w:val="0"/>
              <w:rPr>
                <w:noProof w:val="0"/>
                <w:sz w:val="22"/>
                <w:szCs w:val="22"/>
                <w:lang w:val="en-US" w:eastAsia="ru-RU"/>
              </w:rPr>
            </w:pPr>
          </w:p>
        </w:tc>
      </w:tr>
      <w:tr w:rsidR="003502FA" w:rsidRPr="003502FA" w14:paraId="4C001023"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CC510EC"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1F26E782"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328C1B6D"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1.2.3. Dormitor</w:t>
            </w:r>
          </w:p>
          <w:p w14:paraId="4404FD17"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0E6E22B1" w14:textId="77777777" w:rsidR="003502FA" w:rsidRPr="003502FA" w:rsidRDefault="003502FA" w:rsidP="003502FA">
            <w:pPr>
              <w:autoSpaceDE w:val="0"/>
              <w:autoSpaceDN w:val="0"/>
              <w:rPr>
                <w:noProof w:val="0"/>
                <w:sz w:val="22"/>
                <w:szCs w:val="22"/>
                <w:lang w:val="en-US" w:eastAsia="ru-RU"/>
              </w:rPr>
            </w:pPr>
          </w:p>
        </w:tc>
        <w:tc>
          <w:tcPr>
            <w:tcW w:w="3260" w:type="dxa"/>
            <w:gridSpan w:val="4"/>
            <w:tcBorders>
              <w:top w:val="nil"/>
              <w:bottom w:val="nil"/>
            </w:tcBorders>
          </w:tcPr>
          <w:p w14:paraId="323590C8" w14:textId="77777777" w:rsidR="003502FA" w:rsidRPr="003502FA" w:rsidRDefault="003502FA" w:rsidP="003502FA">
            <w:pPr>
              <w:autoSpaceDE w:val="0"/>
              <w:autoSpaceDN w:val="0"/>
              <w:rPr>
                <w:noProof w:val="0"/>
                <w:sz w:val="22"/>
                <w:szCs w:val="22"/>
                <w:lang w:val="en-US" w:eastAsia="ru-RU"/>
              </w:rPr>
            </w:pPr>
          </w:p>
        </w:tc>
      </w:tr>
      <w:tr w:rsidR="003502FA" w:rsidRPr="003502FA" w14:paraId="657AB1D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977F37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32</w:t>
            </w:r>
          </w:p>
        </w:tc>
        <w:tc>
          <w:tcPr>
            <w:tcW w:w="1276" w:type="dxa"/>
            <w:tcBorders>
              <w:top w:val="single" w:sz="4" w:space="0" w:color="auto"/>
              <w:bottom w:val="single" w:sz="4" w:space="0" w:color="auto"/>
            </w:tcBorders>
            <w:vAlign w:val="center"/>
          </w:tcPr>
          <w:p w14:paraId="49C50E6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TsC54C</w:t>
            </w:r>
          </w:p>
        </w:tc>
        <w:tc>
          <w:tcPr>
            <w:tcW w:w="3544" w:type="dxa"/>
            <w:tcBorders>
              <w:top w:val="single" w:sz="4" w:space="0" w:color="auto"/>
              <w:bottom w:val="single" w:sz="4" w:space="0" w:color="auto"/>
            </w:tcBorders>
            <w:vAlign w:val="center"/>
          </w:tcPr>
          <w:p w14:paraId="27C55E68" w14:textId="77777777" w:rsidR="003502FA" w:rsidRPr="003502FA" w:rsidRDefault="003502FA" w:rsidP="003502FA">
            <w:pPr>
              <w:autoSpaceDE w:val="0"/>
              <w:autoSpaceDN w:val="0"/>
              <w:rPr>
                <w:noProof w:val="0"/>
                <w:lang w:val="en-US" w:eastAsia="ru-RU"/>
              </w:rPr>
            </w:pPr>
            <w:r w:rsidRPr="003502FA">
              <w:rPr>
                <w:noProof w:val="0"/>
                <w:lang w:val="en-US" w:eastAsia="ru-RU"/>
              </w:rPr>
              <w:t>Strat de fundatie din pietris</w:t>
            </w:r>
          </w:p>
          <w:p w14:paraId="59C373FA"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A45208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m3</w:t>
            </w:r>
          </w:p>
        </w:tc>
        <w:tc>
          <w:tcPr>
            <w:tcW w:w="3260" w:type="dxa"/>
            <w:gridSpan w:val="4"/>
            <w:tcBorders>
              <w:top w:val="single" w:sz="4" w:space="0" w:color="auto"/>
              <w:bottom w:val="single" w:sz="4" w:space="0" w:color="auto"/>
            </w:tcBorders>
            <w:vAlign w:val="center"/>
          </w:tcPr>
          <w:p w14:paraId="08FCB0C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5,00</w:t>
            </w:r>
          </w:p>
          <w:p w14:paraId="6117B4A9"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0A79F1B"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F04E43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33</w:t>
            </w:r>
          </w:p>
        </w:tc>
        <w:tc>
          <w:tcPr>
            <w:tcW w:w="1276" w:type="dxa"/>
            <w:tcBorders>
              <w:top w:val="single" w:sz="4" w:space="0" w:color="auto"/>
              <w:bottom w:val="single" w:sz="4" w:space="0" w:color="auto"/>
            </w:tcBorders>
            <w:vAlign w:val="center"/>
          </w:tcPr>
          <w:p w14:paraId="69B3CF6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CC03C</w:t>
            </w:r>
          </w:p>
        </w:tc>
        <w:tc>
          <w:tcPr>
            <w:tcW w:w="3544" w:type="dxa"/>
            <w:tcBorders>
              <w:top w:val="single" w:sz="4" w:space="0" w:color="auto"/>
              <w:bottom w:val="single" w:sz="4" w:space="0" w:color="auto"/>
            </w:tcBorders>
            <w:vAlign w:val="center"/>
          </w:tcPr>
          <w:p w14:paraId="322939FA" w14:textId="77777777" w:rsidR="003502FA" w:rsidRPr="003502FA" w:rsidRDefault="003502FA" w:rsidP="003502FA">
            <w:pPr>
              <w:autoSpaceDE w:val="0"/>
              <w:autoSpaceDN w:val="0"/>
              <w:rPr>
                <w:noProof w:val="0"/>
                <w:lang w:val="en-US" w:eastAsia="ru-RU"/>
              </w:rPr>
            </w:pPr>
            <w:r w:rsidRPr="003502FA">
              <w:rPr>
                <w:noProof w:val="0"/>
                <w:lang w:val="en-US" w:eastAsia="ru-RU"/>
              </w:rPr>
              <w:t>Montare plase sudate la inaltimi mai mici sau egale cu 35 m, la placi (Plase VR 150*150*3mm, 0,77 kg/m2)</w:t>
            </w:r>
          </w:p>
          <w:p w14:paraId="72A1FA31"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B0829D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kg</w:t>
            </w:r>
          </w:p>
        </w:tc>
        <w:tc>
          <w:tcPr>
            <w:tcW w:w="3260" w:type="dxa"/>
            <w:gridSpan w:val="4"/>
            <w:tcBorders>
              <w:top w:val="single" w:sz="4" w:space="0" w:color="auto"/>
              <w:bottom w:val="single" w:sz="4" w:space="0" w:color="auto"/>
            </w:tcBorders>
            <w:vAlign w:val="center"/>
          </w:tcPr>
          <w:p w14:paraId="133A7A5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37,73</w:t>
            </w:r>
          </w:p>
          <w:p w14:paraId="457550C0"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0B761C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98FA1F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34</w:t>
            </w:r>
          </w:p>
        </w:tc>
        <w:tc>
          <w:tcPr>
            <w:tcW w:w="1276" w:type="dxa"/>
            <w:tcBorders>
              <w:top w:val="single" w:sz="4" w:space="0" w:color="auto"/>
              <w:bottom w:val="single" w:sz="4" w:space="0" w:color="auto"/>
            </w:tcBorders>
            <w:vAlign w:val="center"/>
          </w:tcPr>
          <w:p w14:paraId="1645E57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CA02C</w:t>
            </w:r>
          </w:p>
        </w:tc>
        <w:tc>
          <w:tcPr>
            <w:tcW w:w="3544" w:type="dxa"/>
            <w:tcBorders>
              <w:top w:val="single" w:sz="4" w:space="0" w:color="auto"/>
              <w:bottom w:val="single" w:sz="4" w:space="0" w:color="auto"/>
            </w:tcBorders>
            <w:vAlign w:val="center"/>
          </w:tcPr>
          <w:p w14:paraId="1281B505" w14:textId="77777777" w:rsidR="003502FA" w:rsidRPr="003502FA" w:rsidRDefault="003502FA" w:rsidP="003502FA">
            <w:pPr>
              <w:autoSpaceDE w:val="0"/>
              <w:autoSpaceDN w:val="0"/>
              <w:rPr>
                <w:noProof w:val="0"/>
                <w:lang w:val="en-US" w:eastAsia="ru-RU"/>
              </w:rPr>
            </w:pPr>
            <w:r w:rsidRPr="003502FA">
              <w:rPr>
                <w:noProof w:val="0"/>
                <w:lang w:val="en-US" w:eastAsia="ru-RU"/>
              </w:rPr>
              <w:t>Beton simplu turnat  in egalizari, pante, sape la inaltimi pina la 35 m inclusiv, preparat cu centrala de betoane conform art. CA01 sau beton marfa, turnare cu mijloace clasice  (Beton B7,5)</w:t>
            </w:r>
          </w:p>
          <w:p w14:paraId="150A34AB"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393524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m3</w:t>
            </w:r>
          </w:p>
        </w:tc>
        <w:tc>
          <w:tcPr>
            <w:tcW w:w="3260" w:type="dxa"/>
            <w:gridSpan w:val="4"/>
            <w:tcBorders>
              <w:top w:val="single" w:sz="4" w:space="0" w:color="auto"/>
              <w:bottom w:val="single" w:sz="4" w:space="0" w:color="auto"/>
            </w:tcBorders>
            <w:vAlign w:val="center"/>
          </w:tcPr>
          <w:p w14:paraId="05C80C3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4,90</w:t>
            </w:r>
          </w:p>
          <w:p w14:paraId="66896A14"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35B34B5"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2EC0F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35</w:t>
            </w:r>
          </w:p>
        </w:tc>
        <w:tc>
          <w:tcPr>
            <w:tcW w:w="1276" w:type="dxa"/>
            <w:tcBorders>
              <w:top w:val="single" w:sz="4" w:space="0" w:color="auto"/>
              <w:bottom w:val="single" w:sz="4" w:space="0" w:color="auto"/>
            </w:tcBorders>
            <w:vAlign w:val="center"/>
          </w:tcPr>
          <w:p w14:paraId="5AADD45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IzF01A</w:t>
            </w:r>
          </w:p>
        </w:tc>
        <w:tc>
          <w:tcPr>
            <w:tcW w:w="3544" w:type="dxa"/>
            <w:tcBorders>
              <w:top w:val="single" w:sz="4" w:space="0" w:color="auto"/>
              <w:bottom w:val="single" w:sz="4" w:space="0" w:color="auto"/>
            </w:tcBorders>
            <w:vAlign w:val="center"/>
          </w:tcPr>
          <w:p w14:paraId="59B7FD2C" w14:textId="77777777" w:rsidR="003502FA" w:rsidRPr="003502FA" w:rsidRDefault="003502FA" w:rsidP="003502FA">
            <w:pPr>
              <w:autoSpaceDE w:val="0"/>
              <w:autoSpaceDN w:val="0"/>
              <w:rPr>
                <w:noProof w:val="0"/>
                <w:lang w:val="en-US" w:eastAsia="ru-RU"/>
              </w:rPr>
            </w:pPr>
            <w:r w:rsidRPr="003502FA">
              <w:rPr>
                <w:noProof w:val="0"/>
                <w:lang w:val="en-US" w:eastAsia="ru-RU"/>
              </w:rPr>
              <w:t>Amorsarea suprafetelor pentru aplicarea stratului de difuzie, a barierei contra vaporilor, a termoizolatiei sau a hidroizolatiei pe suprafete orizontale, inclinte sau verticale, cu solutie bituminoasa (bitum taiat), in 2 straturi (Mastica bituminoasa)</w:t>
            </w:r>
          </w:p>
          <w:p w14:paraId="02786C96"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60EA63A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1AFEABA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49,00</w:t>
            </w:r>
          </w:p>
          <w:p w14:paraId="370B30C8"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6EC937F"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D01EB9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36</w:t>
            </w:r>
          </w:p>
        </w:tc>
        <w:tc>
          <w:tcPr>
            <w:tcW w:w="1276" w:type="dxa"/>
            <w:tcBorders>
              <w:top w:val="single" w:sz="4" w:space="0" w:color="auto"/>
              <w:bottom w:val="single" w:sz="4" w:space="0" w:color="auto"/>
            </w:tcBorders>
            <w:vAlign w:val="center"/>
          </w:tcPr>
          <w:p w14:paraId="6DB869B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IzF04B K=2</w:t>
            </w:r>
          </w:p>
        </w:tc>
        <w:tc>
          <w:tcPr>
            <w:tcW w:w="3544" w:type="dxa"/>
            <w:tcBorders>
              <w:top w:val="single" w:sz="4" w:space="0" w:color="auto"/>
              <w:bottom w:val="single" w:sz="4" w:space="0" w:color="auto"/>
            </w:tcBorders>
            <w:vAlign w:val="center"/>
          </w:tcPr>
          <w:p w14:paraId="56BC1AC5" w14:textId="77777777" w:rsidR="003502FA" w:rsidRPr="003502FA" w:rsidRDefault="003502FA" w:rsidP="003502FA">
            <w:pPr>
              <w:autoSpaceDE w:val="0"/>
              <w:autoSpaceDN w:val="0"/>
              <w:rPr>
                <w:noProof w:val="0"/>
                <w:lang w:val="en-US" w:eastAsia="ru-RU"/>
              </w:rPr>
            </w:pPr>
            <w:r w:rsidRPr="003502FA">
              <w:rPr>
                <w:noProof w:val="0"/>
                <w:lang w:val="en-US" w:eastAsia="ru-RU"/>
              </w:rPr>
              <w:t>Strat hidroizolant executat la cald la terase, acoperisuri sau la fundatii si radiere, in terenuri fara ape freatice, inclusiv scafele si doliile din hidroizolatia curenta  pe suprafete orizontale sau inclinate pina la 40% plane sau curbe, cu carton bitumat, lipit pe toata suprafata cu  mastic de bitum</w:t>
            </w:r>
          </w:p>
          <w:p w14:paraId="095BE57D"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257FB1C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2ED49A3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49,00</w:t>
            </w:r>
          </w:p>
          <w:p w14:paraId="2D2D88F9"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2E945A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CE33D3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37</w:t>
            </w:r>
          </w:p>
        </w:tc>
        <w:tc>
          <w:tcPr>
            <w:tcW w:w="1276" w:type="dxa"/>
            <w:tcBorders>
              <w:top w:val="single" w:sz="4" w:space="0" w:color="auto"/>
              <w:bottom w:val="single" w:sz="4" w:space="0" w:color="auto"/>
            </w:tcBorders>
            <w:vAlign w:val="center"/>
          </w:tcPr>
          <w:p w14:paraId="34B024C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IzF53A</w:t>
            </w:r>
          </w:p>
        </w:tc>
        <w:tc>
          <w:tcPr>
            <w:tcW w:w="3544" w:type="dxa"/>
            <w:tcBorders>
              <w:top w:val="single" w:sz="4" w:space="0" w:color="auto"/>
              <w:bottom w:val="single" w:sz="4" w:space="0" w:color="auto"/>
            </w:tcBorders>
            <w:vAlign w:val="center"/>
          </w:tcPr>
          <w:p w14:paraId="64807A67" w14:textId="77777777" w:rsidR="003502FA" w:rsidRPr="003502FA" w:rsidRDefault="003502FA" w:rsidP="003502FA">
            <w:pPr>
              <w:autoSpaceDE w:val="0"/>
              <w:autoSpaceDN w:val="0"/>
              <w:rPr>
                <w:noProof w:val="0"/>
                <w:lang w:val="en-US" w:eastAsia="ru-RU"/>
              </w:rPr>
            </w:pPr>
            <w:r w:rsidRPr="003502FA">
              <w:rPr>
                <w:noProof w:val="0"/>
                <w:lang w:val="en-US" w:eastAsia="ru-RU"/>
              </w:rPr>
              <w:t>Executarea manuala a suportului pardoselii cu strat termoizolant din placi extrudate de polistiren inspumat, grosime 100 mm, intr-un strat</w:t>
            </w:r>
          </w:p>
          <w:p w14:paraId="2FE4A885"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221CDC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15DF645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49,00</w:t>
            </w:r>
          </w:p>
          <w:p w14:paraId="361947EE"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ED40B2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A213F5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38</w:t>
            </w:r>
          </w:p>
        </w:tc>
        <w:tc>
          <w:tcPr>
            <w:tcW w:w="1276" w:type="dxa"/>
            <w:tcBorders>
              <w:top w:val="single" w:sz="4" w:space="0" w:color="auto"/>
              <w:bottom w:val="single" w:sz="4" w:space="0" w:color="auto"/>
            </w:tcBorders>
            <w:vAlign w:val="center"/>
          </w:tcPr>
          <w:p w14:paraId="78874D6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CG01A</w:t>
            </w:r>
          </w:p>
        </w:tc>
        <w:tc>
          <w:tcPr>
            <w:tcW w:w="3544" w:type="dxa"/>
            <w:tcBorders>
              <w:top w:val="single" w:sz="4" w:space="0" w:color="auto"/>
              <w:bottom w:val="single" w:sz="4" w:space="0" w:color="auto"/>
            </w:tcBorders>
            <w:vAlign w:val="center"/>
          </w:tcPr>
          <w:p w14:paraId="79B29CF2" w14:textId="77777777" w:rsidR="003502FA" w:rsidRPr="003502FA" w:rsidRDefault="003502FA" w:rsidP="003502FA">
            <w:pPr>
              <w:autoSpaceDE w:val="0"/>
              <w:autoSpaceDN w:val="0"/>
              <w:rPr>
                <w:noProof w:val="0"/>
                <w:lang w:val="en-US" w:eastAsia="ru-RU"/>
              </w:rPr>
            </w:pPr>
            <w:r w:rsidRPr="003502FA">
              <w:rPr>
                <w:noProof w:val="0"/>
                <w:lang w:val="en-US" w:eastAsia="ru-RU"/>
              </w:rPr>
              <w:t>Strat suport pentru pardoseli executat din mortar din ciment M 100-T de 3 cm grosime cu fata driscuita fin</w:t>
            </w:r>
          </w:p>
          <w:p w14:paraId="543BF968"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BDBF09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m2</w:t>
            </w:r>
          </w:p>
        </w:tc>
        <w:tc>
          <w:tcPr>
            <w:tcW w:w="3260" w:type="dxa"/>
            <w:gridSpan w:val="4"/>
            <w:tcBorders>
              <w:top w:val="single" w:sz="4" w:space="0" w:color="auto"/>
              <w:bottom w:val="single" w:sz="4" w:space="0" w:color="auto"/>
            </w:tcBorders>
            <w:vAlign w:val="center"/>
          </w:tcPr>
          <w:p w14:paraId="5FAA64B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49,00</w:t>
            </w:r>
          </w:p>
          <w:p w14:paraId="26E79F39"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4FF4DE8"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BC888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 xml:space="preserve"> 39</w:t>
            </w:r>
          </w:p>
        </w:tc>
        <w:tc>
          <w:tcPr>
            <w:tcW w:w="1276" w:type="dxa"/>
            <w:tcBorders>
              <w:top w:val="single" w:sz="4" w:space="0" w:color="auto"/>
              <w:bottom w:val="single" w:sz="4" w:space="0" w:color="auto"/>
            </w:tcBorders>
            <w:vAlign w:val="center"/>
          </w:tcPr>
          <w:p w14:paraId="26CF313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CC03C</w:t>
            </w:r>
          </w:p>
        </w:tc>
        <w:tc>
          <w:tcPr>
            <w:tcW w:w="3544" w:type="dxa"/>
            <w:tcBorders>
              <w:top w:val="single" w:sz="4" w:space="0" w:color="auto"/>
              <w:bottom w:val="single" w:sz="4" w:space="0" w:color="auto"/>
            </w:tcBorders>
            <w:vAlign w:val="center"/>
          </w:tcPr>
          <w:p w14:paraId="75A0A47C" w14:textId="77777777" w:rsidR="003502FA" w:rsidRPr="003502FA" w:rsidRDefault="003502FA" w:rsidP="003502FA">
            <w:pPr>
              <w:autoSpaceDE w:val="0"/>
              <w:autoSpaceDN w:val="0"/>
              <w:rPr>
                <w:noProof w:val="0"/>
                <w:lang w:val="en-US" w:eastAsia="ru-RU"/>
              </w:rPr>
            </w:pPr>
            <w:r w:rsidRPr="003502FA">
              <w:rPr>
                <w:noProof w:val="0"/>
                <w:lang w:val="en-US" w:eastAsia="ru-RU"/>
              </w:rPr>
              <w:t>Montare plase sudate la inaltimi mai mici sau egale cu 35 m, la placi (Plase VR 150*150*4mm- 1,35kg/m2)</w:t>
            </w:r>
          </w:p>
          <w:p w14:paraId="2ED31326"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292541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kg</w:t>
            </w:r>
          </w:p>
        </w:tc>
        <w:tc>
          <w:tcPr>
            <w:tcW w:w="3260" w:type="dxa"/>
            <w:gridSpan w:val="4"/>
            <w:tcBorders>
              <w:top w:val="single" w:sz="4" w:space="0" w:color="auto"/>
              <w:bottom w:val="single" w:sz="4" w:space="0" w:color="auto"/>
            </w:tcBorders>
            <w:vAlign w:val="center"/>
          </w:tcPr>
          <w:p w14:paraId="72B02A6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66,15</w:t>
            </w:r>
          </w:p>
          <w:p w14:paraId="6B569E2E"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5F15E09"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15CBF9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40</w:t>
            </w:r>
          </w:p>
        </w:tc>
        <w:tc>
          <w:tcPr>
            <w:tcW w:w="1276" w:type="dxa"/>
            <w:tcBorders>
              <w:top w:val="single" w:sz="4" w:space="0" w:color="auto"/>
              <w:bottom w:val="single" w:sz="4" w:space="0" w:color="auto"/>
            </w:tcBorders>
            <w:vAlign w:val="center"/>
          </w:tcPr>
          <w:p w14:paraId="5E2E8C2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CG01A1</w:t>
            </w:r>
          </w:p>
        </w:tc>
        <w:tc>
          <w:tcPr>
            <w:tcW w:w="3544" w:type="dxa"/>
            <w:tcBorders>
              <w:top w:val="single" w:sz="4" w:space="0" w:color="auto"/>
              <w:bottom w:val="single" w:sz="4" w:space="0" w:color="auto"/>
            </w:tcBorders>
            <w:vAlign w:val="center"/>
          </w:tcPr>
          <w:p w14:paraId="3AC4540B" w14:textId="77777777" w:rsidR="003502FA" w:rsidRPr="003502FA" w:rsidRDefault="003502FA" w:rsidP="003502FA">
            <w:pPr>
              <w:autoSpaceDE w:val="0"/>
              <w:autoSpaceDN w:val="0"/>
              <w:rPr>
                <w:noProof w:val="0"/>
                <w:lang w:val="en-US" w:eastAsia="ru-RU"/>
              </w:rPr>
            </w:pPr>
            <w:r w:rsidRPr="003502FA">
              <w:rPr>
                <w:noProof w:val="0"/>
                <w:lang w:val="en-US" w:eastAsia="ru-RU"/>
              </w:rPr>
              <w:t>Strat suport pentru pardoseli executat din mortar din ciment M 100-T de 3 cm grosime cu fata driscuita fin.Diferenta in plus sau in minus pentru fiecare 0,5 cm de strat suport din mortar M 100-T,  se adauga (K=4 pentru material si utilaj, pentru grosimea totala 5cm)</w:t>
            </w:r>
          </w:p>
          <w:p w14:paraId="18D90A0F"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9638FA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5B8BE2D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49,00</w:t>
            </w:r>
          </w:p>
          <w:p w14:paraId="20897F9D"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BD2646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7B15B5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41</w:t>
            </w:r>
          </w:p>
        </w:tc>
        <w:tc>
          <w:tcPr>
            <w:tcW w:w="1276" w:type="dxa"/>
            <w:tcBorders>
              <w:top w:val="single" w:sz="4" w:space="0" w:color="auto"/>
              <w:bottom w:val="single" w:sz="4" w:space="0" w:color="auto"/>
            </w:tcBorders>
            <w:vAlign w:val="center"/>
          </w:tcPr>
          <w:p w14:paraId="5A0A94F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CG08A</w:t>
            </w:r>
          </w:p>
        </w:tc>
        <w:tc>
          <w:tcPr>
            <w:tcW w:w="3544" w:type="dxa"/>
            <w:tcBorders>
              <w:top w:val="single" w:sz="4" w:space="0" w:color="auto"/>
              <w:bottom w:val="single" w:sz="4" w:space="0" w:color="auto"/>
            </w:tcBorders>
            <w:vAlign w:val="center"/>
          </w:tcPr>
          <w:p w14:paraId="63019894" w14:textId="77777777" w:rsidR="003502FA" w:rsidRPr="003502FA" w:rsidRDefault="003502FA" w:rsidP="003502FA">
            <w:pPr>
              <w:autoSpaceDE w:val="0"/>
              <w:autoSpaceDN w:val="0"/>
              <w:rPr>
                <w:noProof w:val="0"/>
                <w:lang w:val="en-US" w:eastAsia="ru-RU"/>
              </w:rPr>
            </w:pPr>
            <w:r w:rsidRPr="003502FA">
              <w:rPr>
                <w:noProof w:val="0"/>
                <w:lang w:val="en-US" w:eastAsia="ru-RU"/>
              </w:rPr>
              <w:t>Pardoseli din materiale plastice montate pe suport existent, curatate, inclusiv pervazurile din PVC, in incaperi cu suprafete mai mari de 16 mp, cu covor PVC lipit cu prenadez (Linoleum Force gress 3mm grosime sau analogi)</w:t>
            </w:r>
          </w:p>
          <w:p w14:paraId="4F473F3B"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B518FA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02FFDB2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49,00</w:t>
            </w:r>
          </w:p>
          <w:p w14:paraId="2C86009D"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E72D56F"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14:paraId="416273F9"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7907E5E7"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3F0BD5F0"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441B3E51" w14:textId="77777777" w:rsidR="003502FA" w:rsidRPr="003502FA" w:rsidRDefault="003502FA" w:rsidP="003502FA">
            <w:pPr>
              <w:autoSpaceDE w:val="0"/>
              <w:autoSpaceDN w:val="0"/>
              <w:rPr>
                <w:noProof w:val="0"/>
                <w:sz w:val="22"/>
                <w:szCs w:val="22"/>
                <w:lang w:val="en-US" w:eastAsia="ru-RU"/>
              </w:rPr>
            </w:pPr>
          </w:p>
        </w:tc>
        <w:tc>
          <w:tcPr>
            <w:tcW w:w="4455" w:type="dxa"/>
            <w:gridSpan w:val="5"/>
            <w:tcBorders>
              <w:top w:val="single" w:sz="6" w:space="0" w:color="auto"/>
              <w:left w:val="nil"/>
              <w:bottom w:val="nil"/>
              <w:right w:val="nil"/>
            </w:tcBorders>
          </w:tcPr>
          <w:p w14:paraId="64327301" w14:textId="77777777" w:rsidR="003502FA" w:rsidRPr="003502FA" w:rsidRDefault="003502FA" w:rsidP="003502FA">
            <w:pPr>
              <w:autoSpaceDE w:val="0"/>
              <w:autoSpaceDN w:val="0"/>
              <w:rPr>
                <w:noProof w:val="0"/>
                <w:sz w:val="22"/>
                <w:szCs w:val="22"/>
                <w:lang w:val="en-US" w:eastAsia="ru-RU"/>
              </w:rPr>
            </w:pPr>
          </w:p>
        </w:tc>
      </w:tr>
      <w:tr w:rsidR="003502FA" w:rsidRPr="003502FA" w14:paraId="4875E810"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16730EFE"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5712EFED"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0C8B4625"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1.2.4. Antreu</w:t>
            </w:r>
          </w:p>
          <w:p w14:paraId="560EB442"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0D26385F" w14:textId="77777777" w:rsidR="003502FA" w:rsidRPr="003502FA" w:rsidRDefault="003502FA" w:rsidP="003502FA">
            <w:pPr>
              <w:autoSpaceDE w:val="0"/>
              <w:autoSpaceDN w:val="0"/>
              <w:rPr>
                <w:noProof w:val="0"/>
                <w:sz w:val="22"/>
                <w:szCs w:val="22"/>
                <w:lang w:val="en-US" w:eastAsia="ru-RU"/>
              </w:rPr>
            </w:pPr>
          </w:p>
        </w:tc>
        <w:tc>
          <w:tcPr>
            <w:tcW w:w="3260" w:type="dxa"/>
            <w:gridSpan w:val="4"/>
            <w:tcBorders>
              <w:top w:val="nil"/>
              <w:bottom w:val="nil"/>
            </w:tcBorders>
          </w:tcPr>
          <w:p w14:paraId="0E4D59AD" w14:textId="77777777" w:rsidR="003502FA" w:rsidRPr="003502FA" w:rsidRDefault="003502FA" w:rsidP="003502FA">
            <w:pPr>
              <w:autoSpaceDE w:val="0"/>
              <w:autoSpaceDN w:val="0"/>
              <w:rPr>
                <w:noProof w:val="0"/>
                <w:sz w:val="22"/>
                <w:szCs w:val="22"/>
                <w:lang w:val="en-US" w:eastAsia="ru-RU"/>
              </w:rPr>
            </w:pPr>
          </w:p>
        </w:tc>
      </w:tr>
      <w:tr w:rsidR="003502FA" w:rsidRPr="003502FA" w14:paraId="05D83369"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E5479B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42</w:t>
            </w:r>
          </w:p>
        </w:tc>
        <w:tc>
          <w:tcPr>
            <w:tcW w:w="1276" w:type="dxa"/>
            <w:tcBorders>
              <w:top w:val="single" w:sz="4" w:space="0" w:color="auto"/>
              <w:bottom w:val="single" w:sz="4" w:space="0" w:color="auto"/>
            </w:tcBorders>
            <w:vAlign w:val="center"/>
          </w:tcPr>
          <w:p w14:paraId="39CE3B6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37C96A55"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peretilor cu betonocontact</w:t>
            </w:r>
          </w:p>
          <w:p w14:paraId="45011426"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56EC46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1571920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24,50</w:t>
            </w:r>
          </w:p>
          <w:p w14:paraId="40FB5AD3"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07576F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239060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43</w:t>
            </w:r>
          </w:p>
        </w:tc>
        <w:tc>
          <w:tcPr>
            <w:tcW w:w="1276" w:type="dxa"/>
            <w:tcBorders>
              <w:top w:val="single" w:sz="4" w:space="0" w:color="auto"/>
              <w:bottom w:val="single" w:sz="4" w:space="0" w:color="auto"/>
            </w:tcBorders>
            <w:vAlign w:val="center"/>
          </w:tcPr>
          <w:p w14:paraId="70AA28C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CG01A</w:t>
            </w:r>
          </w:p>
        </w:tc>
        <w:tc>
          <w:tcPr>
            <w:tcW w:w="3544" w:type="dxa"/>
            <w:tcBorders>
              <w:top w:val="single" w:sz="4" w:space="0" w:color="auto"/>
              <w:bottom w:val="single" w:sz="4" w:space="0" w:color="auto"/>
            </w:tcBorders>
            <w:vAlign w:val="center"/>
          </w:tcPr>
          <w:p w14:paraId="4AEBC831" w14:textId="77777777" w:rsidR="003502FA" w:rsidRPr="003502FA" w:rsidRDefault="003502FA" w:rsidP="003502FA">
            <w:pPr>
              <w:autoSpaceDE w:val="0"/>
              <w:autoSpaceDN w:val="0"/>
              <w:rPr>
                <w:noProof w:val="0"/>
                <w:lang w:val="en-US" w:eastAsia="ru-RU"/>
              </w:rPr>
            </w:pPr>
            <w:r w:rsidRPr="003502FA">
              <w:rPr>
                <w:noProof w:val="0"/>
                <w:lang w:val="en-US" w:eastAsia="ru-RU"/>
              </w:rPr>
              <w:t>Strat suport pentru pardoseli executat din mortar din ciment M 100-T de 3 cm grosime cu fata driscuita fin</w:t>
            </w:r>
          </w:p>
          <w:p w14:paraId="526BCE8D"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CDFCD6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00D74AD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24,50</w:t>
            </w:r>
          </w:p>
          <w:p w14:paraId="5E5E3DC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849EAEC"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5623F2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44</w:t>
            </w:r>
          </w:p>
        </w:tc>
        <w:tc>
          <w:tcPr>
            <w:tcW w:w="1276" w:type="dxa"/>
            <w:tcBorders>
              <w:top w:val="single" w:sz="4" w:space="0" w:color="auto"/>
              <w:bottom w:val="single" w:sz="4" w:space="0" w:color="auto"/>
            </w:tcBorders>
            <w:vAlign w:val="center"/>
          </w:tcPr>
          <w:p w14:paraId="751D3E9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CG01A1 K=2</w:t>
            </w:r>
          </w:p>
        </w:tc>
        <w:tc>
          <w:tcPr>
            <w:tcW w:w="3544" w:type="dxa"/>
            <w:tcBorders>
              <w:top w:val="single" w:sz="4" w:space="0" w:color="auto"/>
              <w:bottom w:val="single" w:sz="4" w:space="0" w:color="auto"/>
            </w:tcBorders>
            <w:vAlign w:val="center"/>
          </w:tcPr>
          <w:p w14:paraId="7DF7F482" w14:textId="77777777" w:rsidR="003502FA" w:rsidRPr="003502FA" w:rsidRDefault="003502FA" w:rsidP="003502FA">
            <w:pPr>
              <w:autoSpaceDE w:val="0"/>
              <w:autoSpaceDN w:val="0"/>
              <w:rPr>
                <w:noProof w:val="0"/>
                <w:lang w:val="en-US" w:eastAsia="ru-RU"/>
              </w:rPr>
            </w:pPr>
            <w:r w:rsidRPr="003502FA">
              <w:rPr>
                <w:noProof w:val="0"/>
                <w:lang w:val="en-US" w:eastAsia="ru-RU"/>
              </w:rPr>
              <w:t>Strat suport pentru pardoseli executat din mortar din ciment M 100-T de 3 cm grosime cu fata driscuita fin.Diferenta in plus sau in minus pentru fiecare 0,5 cm de strat suport din mortar M 100-T,  se adauga</w:t>
            </w:r>
          </w:p>
          <w:p w14:paraId="2C6C1996"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A1E5AC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098E0CA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24,50</w:t>
            </w:r>
          </w:p>
          <w:p w14:paraId="2987C2D3"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C4DEC1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6C64A8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45</w:t>
            </w:r>
          </w:p>
        </w:tc>
        <w:tc>
          <w:tcPr>
            <w:tcW w:w="1276" w:type="dxa"/>
            <w:tcBorders>
              <w:top w:val="single" w:sz="4" w:space="0" w:color="auto"/>
              <w:bottom w:val="single" w:sz="4" w:space="0" w:color="auto"/>
            </w:tcBorders>
            <w:vAlign w:val="center"/>
          </w:tcPr>
          <w:p w14:paraId="202530D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CG08A</w:t>
            </w:r>
          </w:p>
        </w:tc>
        <w:tc>
          <w:tcPr>
            <w:tcW w:w="3544" w:type="dxa"/>
            <w:tcBorders>
              <w:top w:val="single" w:sz="4" w:space="0" w:color="auto"/>
              <w:bottom w:val="single" w:sz="4" w:space="0" w:color="auto"/>
            </w:tcBorders>
            <w:vAlign w:val="center"/>
          </w:tcPr>
          <w:p w14:paraId="4DCFC395" w14:textId="77777777" w:rsidR="003502FA" w:rsidRPr="003502FA" w:rsidRDefault="003502FA" w:rsidP="003502FA">
            <w:pPr>
              <w:autoSpaceDE w:val="0"/>
              <w:autoSpaceDN w:val="0"/>
              <w:rPr>
                <w:noProof w:val="0"/>
                <w:lang w:val="en-US" w:eastAsia="ru-RU"/>
              </w:rPr>
            </w:pPr>
            <w:r w:rsidRPr="003502FA">
              <w:rPr>
                <w:noProof w:val="0"/>
                <w:lang w:val="en-US" w:eastAsia="ru-RU"/>
              </w:rPr>
              <w:t>Pardoseli din materiale plastice montate pe suport existent, curatate, inclusiv pervazurile din PVC, in incaperi cu suprafete mai mari de 16 mp, cu covor PVC lipit cu prenadez (Linoleum Force gress 3mm grosime sau analogi)</w:t>
            </w:r>
          </w:p>
          <w:p w14:paraId="368F014C"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2731961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345846F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21,25</w:t>
            </w:r>
          </w:p>
          <w:p w14:paraId="39A6BA82"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DAAAED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466E02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46</w:t>
            </w:r>
          </w:p>
        </w:tc>
        <w:tc>
          <w:tcPr>
            <w:tcW w:w="1276" w:type="dxa"/>
            <w:tcBorders>
              <w:top w:val="single" w:sz="4" w:space="0" w:color="auto"/>
              <w:bottom w:val="single" w:sz="4" w:space="0" w:color="auto"/>
            </w:tcBorders>
            <w:vAlign w:val="center"/>
          </w:tcPr>
          <w:p w14:paraId="59B33CE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CG17D1</w:t>
            </w:r>
          </w:p>
        </w:tc>
        <w:tc>
          <w:tcPr>
            <w:tcW w:w="3544" w:type="dxa"/>
            <w:tcBorders>
              <w:top w:val="single" w:sz="4" w:space="0" w:color="auto"/>
              <w:bottom w:val="single" w:sz="4" w:space="0" w:color="auto"/>
            </w:tcBorders>
            <w:vAlign w:val="center"/>
          </w:tcPr>
          <w:p w14:paraId="4C340484" w14:textId="77777777" w:rsidR="003502FA" w:rsidRPr="003502FA" w:rsidRDefault="003502FA" w:rsidP="003502FA">
            <w:pPr>
              <w:autoSpaceDE w:val="0"/>
              <w:autoSpaceDN w:val="0"/>
              <w:rPr>
                <w:noProof w:val="0"/>
                <w:lang w:val="en-US" w:eastAsia="ru-RU"/>
              </w:rPr>
            </w:pPr>
            <w:r w:rsidRPr="003502FA">
              <w:rPr>
                <w:noProof w:val="0"/>
                <w:lang w:val="en-US" w:eastAsia="ru-RU"/>
              </w:rPr>
              <w:t xml:space="preserve">Pardoseli din placi de gresie ceramica inclusiv stratul suport din mortar adeziv, executate pe suprafete: egale sau mai mici de 16 m2  (Gresie portelanat, minim </w:t>
            </w:r>
            <w:r w:rsidRPr="003502FA">
              <w:rPr>
                <w:noProof w:val="0"/>
                <w:lang w:val="en-US" w:eastAsia="ru-RU"/>
              </w:rPr>
              <w:lastRenderedPageBreak/>
              <w:t>8mm grosime, culoarea si modelul se va coordona cu beneficiarul)</w:t>
            </w:r>
          </w:p>
          <w:p w14:paraId="029E284E"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87CDE7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m2</w:t>
            </w:r>
          </w:p>
        </w:tc>
        <w:tc>
          <w:tcPr>
            <w:tcW w:w="3260" w:type="dxa"/>
            <w:gridSpan w:val="4"/>
            <w:tcBorders>
              <w:top w:val="single" w:sz="4" w:space="0" w:color="auto"/>
              <w:bottom w:val="single" w:sz="4" w:space="0" w:color="auto"/>
            </w:tcBorders>
            <w:vAlign w:val="center"/>
          </w:tcPr>
          <w:p w14:paraId="396FB34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3,25</w:t>
            </w:r>
          </w:p>
          <w:p w14:paraId="0D3CB9A5"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7D5344F"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802DF1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 xml:space="preserve"> 47</w:t>
            </w:r>
          </w:p>
        </w:tc>
        <w:tc>
          <w:tcPr>
            <w:tcW w:w="1276" w:type="dxa"/>
            <w:tcBorders>
              <w:top w:val="single" w:sz="4" w:space="0" w:color="auto"/>
              <w:bottom w:val="single" w:sz="4" w:space="0" w:color="auto"/>
            </w:tcBorders>
            <w:vAlign w:val="center"/>
          </w:tcPr>
          <w:p w14:paraId="3134BBB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CI14B</w:t>
            </w:r>
          </w:p>
        </w:tc>
        <w:tc>
          <w:tcPr>
            <w:tcW w:w="3544" w:type="dxa"/>
            <w:tcBorders>
              <w:top w:val="single" w:sz="4" w:space="0" w:color="auto"/>
              <w:bottom w:val="single" w:sz="4" w:space="0" w:color="auto"/>
            </w:tcBorders>
            <w:vAlign w:val="center"/>
          </w:tcPr>
          <w:p w14:paraId="4F130159" w14:textId="77777777" w:rsidR="003502FA" w:rsidRPr="003502FA" w:rsidRDefault="003502FA" w:rsidP="003502FA">
            <w:pPr>
              <w:autoSpaceDE w:val="0"/>
              <w:autoSpaceDN w:val="0"/>
              <w:rPr>
                <w:noProof w:val="0"/>
                <w:lang w:val="en-US" w:eastAsia="ru-RU"/>
              </w:rPr>
            </w:pPr>
            <w:r w:rsidRPr="003502FA">
              <w:rPr>
                <w:noProof w:val="0"/>
                <w:lang w:val="en-US" w:eastAsia="ru-RU"/>
              </w:rPr>
              <w:t>Elemente liniare din placi din gresie portelanata aplicate cu adeziv</w:t>
            </w:r>
          </w:p>
          <w:p w14:paraId="27279C4F"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5A4488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3260" w:type="dxa"/>
            <w:gridSpan w:val="4"/>
            <w:tcBorders>
              <w:top w:val="single" w:sz="4" w:space="0" w:color="auto"/>
              <w:bottom w:val="single" w:sz="4" w:space="0" w:color="auto"/>
            </w:tcBorders>
            <w:vAlign w:val="center"/>
          </w:tcPr>
          <w:p w14:paraId="7A7F6E5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6,20</w:t>
            </w:r>
          </w:p>
          <w:p w14:paraId="05B8A66C"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1AAB16F"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14:paraId="69448194"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042C0487"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27B668E4"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1BE2AF00" w14:textId="77777777" w:rsidR="003502FA" w:rsidRPr="003502FA" w:rsidRDefault="003502FA" w:rsidP="003502FA">
            <w:pPr>
              <w:autoSpaceDE w:val="0"/>
              <w:autoSpaceDN w:val="0"/>
              <w:rPr>
                <w:noProof w:val="0"/>
                <w:sz w:val="22"/>
                <w:szCs w:val="22"/>
                <w:lang w:val="en-US" w:eastAsia="ru-RU"/>
              </w:rPr>
            </w:pPr>
          </w:p>
        </w:tc>
        <w:tc>
          <w:tcPr>
            <w:tcW w:w="4455" w:type="dxa"/>
            <w:gridSpan w:val="5"/>
            <w:tcBorders>
              <w:top w:val="single" w:sz="6" w:space="0" w:color="auto"/>
              <w:left w:val="nil"/>
              <w:bottom w:val="nil"/>
              <w:right w:val="nil"/>
            </w:tcBorders>
          </w:tcPr>
          <w:p w14:paraId="62604101" w14:textId="77777777" w:rsidR="003502FA" w:rsidRPr="003502FA" w:rsidRDefault="003502FA" w:rsidP="003502FA">
            <w:pPr>
              <w:autoSpaceDE w:val="0"/>
              <w:autoSpaceDN w:val="0"/>
              <w:rPr>
                <w:noProof w:val="0"/>
                <w:sz w:val="22"/>
                <w:szCs w:val="22"/>
                <w:lang w:val="en-US" w:eastAsia="ru-RU"/>
              </w:rPr>
            </w:pPr>
          </w:p>
        </w:tc>
      </w:tr>
      <w:tr w:rsidR="003502FA" w:rsidRPr="003502FA" w14:paraId="5BFA7FE8"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2C65C2A5"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56E90D2E"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45AB845D"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1.3. Pereti</w:t>
            </w:r>
          </w:p>
          <w:p w14:paraId="6001B7C7"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3CF43EE3" w14:textId="77777777" w:rsidR="003502FA" w:rsidRPr="003502FA" w:rsidRDefault="003502FA" w:rsidP="003502FA">
            <w:pPr>
              <w:autoSpaceDE w:val="0"/>
              <w:autoSpaceDN w:val="0"/>
              <w:rPr>
                <w:noProof w:val="0"/>
                <w:sz w:val="22"/>
                <w:szCs w:val="22"/>
                <w:lang w:val="en-US" w:eastAsia="ru-RU"/>
              </w:rPr>
            </w:pPr>
          </w:p>
        </w:tc>
        <w:tc>
          <w:tcPr>
            <w:tcW w:w="3260" w:type="dxa"/>
            <w:gridSpan w:val="4"/>
            <w:tcBorders>
              <w:top w:val="nil"/>
              <w:bottom w:val="nil"/>
            </w:tcBorders>
          </w:tcPr>
          <w:p w14:paraId="011D4C08" w14:textId="77777777" w:rsidR="003502FA" w:rsidRPr="003502FA" w:rsidRDefault="003502FA" w:rsidP="003502FA">
            <w:pPr>
              <w:autoSpaceDE w:val="0"/>
              <w:autoSpaceDN w:val="0"/>
              <w:rPr>
                <w:noProof w:val="0"/>
                <w:sz w:val="22"/>
                <w:szCs w:val="22"/>
                <w:lang w:val="en-US" w:eastAsia="ru-RU"/>
              </w:rPr>
            </w:pPr>
          </w:p>
        </w:tc>
      </w:tr>
      <w:tr w:rsidR="003502FA" w:rsidRPr="003502FA" w14:paraId="1D183990"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409DF8B"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79D1AAE3"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7B95CD08"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1.3.1. Bloc sanitar</w:t>
            </w:r>
          </w:p>
          <w:p w14:paraId="3CE7B4CD"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200FF0EB" w14:textId="77777777" w:rsidR="003502FA" w:rsidRPr="003502FA" w:rsidRDefault="003502FA" w:rsidP="003502FA">
            <w:pPr>
              <w:autoSpaceDE w:val="0"/>
              <w:autoSpaceDN w:val="0"/>
              <w:rPr>
                <w:noProof w:val="0"/>
                <w:sz w:val="22"/>
                <w:szCs w:val="22"/>
                <w:lang w:val="en-US" w:eastAsia="ru-RU"/>
              </w:rPr>
            </w:pPr>
          </w:p>
        </w:tc>
        <w:tc>
          <w:tcPr>
            <w:tcW w:w="3260" w:type="dxa"/>
            <w:gridSpan w:val="4"/>
            <w:tcBorders>
              <w:top w:val="nil"/>
              <w:bottom w:val="nil"/>
            </w:tcBorders>
          </w:tcPr>
          <w:p w14:paraId="1E9A360C" w14:textId="77777777" w:rsidR="003502FA" w:rsidRPr="003502FA" w:rsidRDefault="003502FA" w:rsidP="003502FA">
            <w:pPr>
              <w:autoSpaceDE w:val="0"/>
              <w:autoSpaceDN w:val="0"/>
              <w:rPr>
                <w:noProof w:val="0"/>
                <w:sz w:val="22"/>
                <w:szCs w:val="22"/>
                <w:lang w:val="en-US" w:eastAsia="ru-RU"/>
              </w:rPr>
            </w:pPr>
          </w:p>
        </w:tc>
      </w:tr>
      <w:tr w:rsidR="003502FA" w:rsidRPr="003502FA" w14:paraId="130C393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564FC9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48</w:t>
            </w:r>
          </w:p>
        </w:tc>
        <w:tc>
          <w:tcPr>
            <w:tcW w:w="1276" w:type="dxa"/>
            <w:tcBorders>
              <w:top w:val="single" w:sz="4" w:space="0" w:color="auto"/>
              <w:bottom w:val="single" w:sz="4" w:space="0" w:color="auto"/>
            </w:tcBorders>
            <w:vAlign w:val="center"/>
          </w:tcPr>
          <w:p w14:paraId="4E3A037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СF59F</w:t>
            </w:r>
          </w:p>
        </w:tc>
        <w:tc>
          <w:tcPr>
            <w:tcW w:w="3544" w:type="dxa"/>
            <w:tcBorders>
              <w:top w:val="single" w:sz="4" w:space="0" w:color="auto"/>
              <w:bottom w:val="single" w:sz="4" w:space="0" w:color="auto"/>
            </w:tcBorders>
            <w:vAlign w:val="center"/>
          </w:tcPr>
          <w:p w14:paraId="22A2EBCE" w14:textId="77777777" w:rsidR="003502FA" w:rsidRPr="003502FA" w:rsidRDefault="003502FA" w:rsidP="003502FA">
            <w:pPr>
              <w:autoSpaceDE w:val="0"/>
              <w:autoSpaceDN w:val="0"/>
              <w:rPr>
                <w:noProof w:val="0"/>
                <w:lang w:val="en-US" w:eastAsia="ru-RU"/>
              </w:rPr>
            </w:pPr>
            <w:r w:rsidRPr="003502FA">
              <w:rPr>
                <w:noProof w:val="0"/>
                <w:lang w:val="en-US" w:eastAsia="ru-RU"/>
              </w:rPr>
              <w:t>Placarea suprafetelor cu un strat de PGC 12.5mm, rezistent la umiditate cu executarea carcasei metalice simple plane, cu inaltimea pina la 4 m: corob din gips-carton, pentru mascarea retelelor ingineresti</w:t>
            </w:r>
          </w:p>
          <w:p w14:paraId="5F3D0AF0"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3D96F8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07978B4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3,00</w:t>
            </w:r>
          </w:p>
          <w:p w14:paraId="5BC79782"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274BA5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6FB7E1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49</w:t>
            </w:r>
          </w:p>
        </w:tc>
        <w:tc>
          <w:tcPr>
            <w:tcW w:w="1276" w:type="dxa"/>
            <w:tcBorders>
              <w:top w:val="single" w:sz="4" w:space="0" w:color="auto"/>
              <w:bottom w:val="single" w:sz="4" w:space="0" w:color="auto"/>
            </w:tcBorders>
            <w:vAlign w:val="center"/>
          </w:tcPr>
          <w:p w14:paraId="09204DE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3758ACAC"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peretilor cu betonocontact</w:t>
            </w:r>
          </w:p>
          <w:p w14:paraId="5FE50698"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03AD35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1BCA1CC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60,35</w:t>
            </w:r>
          </w:p>
          <w:p w14:paraId="33BDC67F"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C071514"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31CC0D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50</w:t>
            </w:r>
          </w:p>
        </w:tc>
        <w:tc>
          <w:tcPr>
            <w:tcW w:w="1276" w:type="dxa"/>
            <w:tcBorders>
              <w:top w:val="single" w:sz="4" w:space="0" w:color="auto"/>
              <w:bottom w:val="single" w:sz="4" w:space="0" w:color="auto"/>
            </w:tcBorders>
            <w:vAlign w:val="center"/>
          </w:tcPr>
          <w:p w14:paraId="211FDFC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CF15A</w:t>
            </w:r>
          </w:p>
        </w:tc>
        <w:tc>
          <w:tcPr>
            <w:tcW w:w="3544" w:type="dxa"/>
            <w:tcBorders>
              <w:top w:val="single" w:sz="4" w:space="0" w:color="auto"/>
              <w:bottom w:val="single" w:sz="4" w:space="0" w:color="auto"/>
            </w:tcBorders>
            <w:vAlign w:val="center"/>
          </w:tcPr>
          <w:p w14:paraId="5ED810E2" w14:textId="77777777" w:rsidR="003502FA" w:rsidRPr="003502FA" w:rsidRDefault="003502FA" w:rsidP="003502FA">
            <w:pPr>
              <w:autoSpaceDE w:val="0"/>
              <w:autoSpaceDN w:val="0"/>
              <w:rPr>
                <w:noProof w:val="0"/>
                <w:lang w:val="en-US" w:eastAsia="ru-RU"/>
              </w:rPr>
            </w:pPr>
            <w:r w:rsidRPr="003502FA">
              <w:rPr>
                <w:noProof w:val="0"/>
                <w:lang w:val="en-US" w:eastAsia="ru-RU"/>
              </w:rPr>
              <w:t>Tencuieli interioare si exterioare sclivisite, executate manual, cu mortar de ciment M 100-T de 2 cm grosime medie, la pereti din beton sau caramida, cu suprafete plane</w:t>
            </w:r>
          </w:p>
          <w:p w14:paraId="220C8E29"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6B68F7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34AB8B0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58,50</w:t>
            </w:r>
          </w:p>
          <w:p w14:paraId="34012C23"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9BECA64"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6C07C5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51</w:t>
            </w:r>
          </w:p>
        </w:tc>
        <w:tc>
          <w:tcPr>
            <w:tcW w:w="1276" w:type="dxa"/>
            <w:tcBorders>
              <w:top w:val="single" w:sz="4" w:space="0" w:color="auto"/>
              <w:bottom w:val="single" w:sz="4" w:space="0" w:color="auto"/>
            </w:tcBorders>
            <w:vAlign w:val="center"/>
          </w:tcPr>
          <w:p w14:paraId="416F6B9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CF17B</w:t>
            </w:r>
          </w:p>
        </w:tc>
        <w:tc>
          <w:tcPr>
            <w:tcW w:w="3544" w:type="dxa"/>
            <w:tcBorders>
              <w:top w:val="single" w:sz="4" w:space="0" w:color="auto"/>
              <w:bottom w:val="single" w:sz="4" w:space="0" w:color="auto"/>
            </w:tcBorders>
            <w:vAlign w:val="center"/>
          </w:tcPr>
          <w:p w14:paraId="6A7FC3CA" w14:textId="77777777" w:rsidR="003502FA" w:rsidRPr="003502FA" w:rsidRDefault="003502FA" w:rsidP="003502FA">
            <w:pPr>
              <w:autoSpaceDE w:val="0"/>
              <w:autoSpaceDN w:val="0"/>
              <w:rPr>
                <w:noProof w:val="0"/>
                <w:lang w:val="en-US" w:eastAsia="ru-RU"/>
              </w:rPr>
            </w:pPr>
            <w:r w:rsidRPr="003502FA">
              <w:rPr>
                <w:noProof w:val="0"/>
                <w:lang w:val="en-US" w:eastAsia="ru-RU"/>
              </w:rPr>
              <w:t>Diverse lucrari - diferenta de grosime, + 5 mm la stratul de grund aplicat la pereti, executat cu mortar, K=4</w:t>
            </w:r>
          </w:p>
          <w:p w14:paraId="42871C36"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45218C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6C8EAB3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58,50</w:t>
            </w:r>
          </w:p>
          <w:p w14:paraId="384A6984"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64BFC2C"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767253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52</w:t>
            </w:r>
          </w:p>
        </w:tc>
        <w:tc>
          <w:tcPr>
            <w:tcW w:w="1276" w:type="dxa"/>
            <w:tcBorders>
              <w:top w:val="single" w:sz="4" w:space="0" w:color="auto"/>
              <w:bottom w:val="single" w:sz="4" w:space="0" w:color="auto"/>
            </w:tcBorders>
            <w:vAlign w:val="center"/>
          </w:tcPr>
          <w:p w14:paraId="5B0B5C0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CC03A</w:t>
            </w:r>
          </w:p>
        </w:tc>
        <w:tc>
          <w:tcPr>
            <w:tcW w:w="3544" w:type="dxa"/>
            <w:tcBorders>
              <w:top w:val="single" w:sz="4" w:space="0" w:color="auto"/>
              <w:bottom w:val="single" w:sz="4" w:space="0" w:color="auto"/>
            </w:tcBorders>
            <w:vAlign w:val="center"/>
          </w:tcPr>
          <w:p w14:paraId="5DD5BF4C" w14:textId="77777777" w:rsidR="003502FA" w:rsidRPr="003502FA" w:rsidRDefault="003502FA" w:rsidP="003502FA">
            <w:pPr>
              <w:autoSpaceDE w:val="0"/>
              <w:autoSpaceDN w:val="0"/>
              <w:rPr>
                <w:noProof w:val="0"/>
                <w:lang w:val="en-US" w:eastAsia="ru-RU"/>
              </w:rPr>
            </w:pPr>
            <w:r w:rsidRPr="003502FA">
              <w:rPr>
                <w:noProof w:val="0"/>
                <w:lang w:val="en-US" w:eastAsia="ru-RU"/>
              </w:rPr>
              <w:t>Montare plase sudate la inaltimi mai mici sau egale cu 35 m, la pereti si diafragme, cu greutatea plaselor pina la 3 kg/mp (Plasa VR 150x150x4mm- 1,35kg/m2)</w:t>
            </w:r>
          </w:p>
          <w:p w14:paraId="6C18A923"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91D9E7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kg</w:t>
            </w:r>
          </w:p>
        </w:tc>
        <w:tc>
          <w:tcPr>
            <w:tcW w:w="3260" w:type="dxa"/>
            <w:gridSpan w:val="4"/>
            <w:tcBorders>
              <w:top w:val="single" w:sz="4" w:space="0" w:color="auto"/>
              <w:bottom w:val="single" w:sz="4" w:space="0" w:color="auto"/>
            </w:tcBorders>
            <w:vAlign w:val="center"/>
          </w:tcPr>
          <w:p w14:paraId="505469A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78,95</w:t>
            </w:r>
          </w:p>
          <w:p w14:paraId="51654D1C"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84D872C"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C15E50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53</w:t>
            </w:r>
          </w:p>
        </w:tc>
        <w:tc>
          <w:tcPr>
            <w:tcW w:w="1276" w:type="dxa"/>
            <w:tcBorders>
              <w:top w:val="single" w:sz="4" w:space="0" w:color="auto"/>
              <w:bottom w:val="single" w:sz="4" w:space="0" w:color="auto"/>
            </w:tcBorders>
            <w:vAlign w:val="center"/>
          </w:tcPr>
          <w:p w14:paraId="0EFFE42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RpCJ06C</w:t>
            </w:r>
          </w:p>
        </w:tc>
        <w:tc>
          <w:tcPr>
            <w:tcW w:w="3544" w:type="dxa"/>
            <w:tcBorders>
              <w:top w:val="single" w:sz="4" w:space="0" w:color="auto"/>
              <w:bottom w:val="single" w:sz="4" w:space="0" w:color="auto"/>
            </w:tcBorders>
            <w:vAlign w:val="center"/>
          </w:tcPr>
          <w:p w14:paraId="09DFB4BC" w14:textId="77777777" w:rsidR="003502FA" w:rsidRPr="003502FA" w:rsidRDefault="003502FA" w:rsidP="003502FA">
            <w:pPr>
              <w:autoSpaceDE w:val="0"/>
              <w:autoSpaceDN w:val="0"/>
              <w:rPr>
                <w:noProof w:val="0"/>
                <w:lang w:val="en-US" w:eastAsia="ru-RU"/>
              </w:rPr>
            </w:pPr>
            <w:r w:rsidRPr="003502FA">
              <w:rPr>
                <w:noProof w:val="0"/>
                <w:lang w:val="en-US" w:eastAsia="ru-RU"/>
              </w:rPr>
              <w:t>Reparatii de tencuieli interioare, in jurul tocurilor si pervazurilor, la usi si ferestre, de 2 cm grosime, driscuite, executate cu mortar de ciment-var marca 25 T, avind spaletii drepti, intre 25 - 35 cm latime</w:t>
            </w:r>
          </w:p>
          <w:p w14:paraId="6625559B"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151F5D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3260" w:type="dxa"/>
            <w:gridSpan w:val="4"/>
            <w:tcBorders>
              <w:top w:val="single" w:sz="4" w:space="0" w:color="auto"/>
              <w:bottom w:val="single" w:sz="4" w:space="0" w:color="auto"/>
            </w:tcBorders>
            <w:vAlign w:val="center"/>
          </w:tcPr>
          <w:p w14:paraId="0050635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7,35</w:t>
            </w:r>
          </w:p>
          <w:p w14:paraId="26FECEBA"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690C3D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1475D6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54</w:t>
            </w:r>
          </w:p>
        </w:tc>
        <w:tc>
          <w:tcPr>
            <w:tcW w:w="1276" w:type="dxa"/>
            <w:tcBorders>
              <w:top w:val="single" w:sz="4" w:space="0" w:color="auto"/>
              <w:bottom w:val="single" w:sz="4" w:space="0" w:color="auto"/>
            </w:tcBorders>
            <w:vAlign w:val="center"/>
          </w:tcPr>
          <w:p w14:paraId="59D8128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CI21B</w:t>
            </w:r>
          </w:p>
        </w:tc>
        <w:tc>
          <w:tcPr>
            <w:tcW w:w="3544" w:type="dxa"/>
            <w:tcBorders>
              <w:top w:val="single" w:sz="4" w:space="0" w:color="auto"/>
              <w:bottom w:val="single" w:sz="4" w:space="0" w:color="auto"/>
            </w:tcBorders>
            <w:vAlign w:val="center"/>
          </w:tcPr>
          <w:p w14:paraId="514B056E" w14:textId="77777777" w:rsidR="003502FA" w:rsidRPr="003502FA" w:rsidRDefault="003502FA" w:rsidP="003502FA">
            <w:pPr>
              <w:autoSpaceDE w:val="0"/>
              <w:autoSpaceDN w:val="0"/>
              <w:rPr>
                <w:noProof w:val="0"/>
                <w:lang w:val="en-US" w:eastAsia="ru-RU"/>
              </w:rPr>
            </w:pPr>
            <w:r w:rsidRPr="003502FA">
              <w:rPr>
                <w:noProof w:val="0"/>
                <w:lang w:val="en-US" w:eastAsia="ru-RU"/>
              </w:rPr>
              <w:t>Placarea peretilor cu placi din ceramica-granit: dimensiuni pina la 600 x 600 mm  (Modelul si culoarea se va coordona cu beneficiarul)</w:t>
            </w:r>
          </w:p>
          <w:p w14:paraId="461C1EA2"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FD0063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2A8C46C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60,35</w:t>
            </w:r>
          </w:p>
          <w:p w14:paraId="6282FF80"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C982270"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14:paraId="0AB5EFFE"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00C4916F"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100BFE9B"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37334B64" w14:textId="77777777" w:rsidR="003502FA" w:rsidRPr="003502FA" w:rsidRDefault="003502FA" w:rsidP="003502FA">
            <w:pPr>
              <w:autoSpaceDE w:val="0"/>
              <w:autoSpaceDN w:val="0"/>
              <w:rPr>
                <w:noProof w:val="0"/>
                <w:sz w:val="22"/>
                <w:szCs w:val="22"/>
                <w:lang w:val="en-US" w:eastAsia="ru-RU"/>
              </w:rPr>
            </w:pPr>
          </w:p>
        </w:tc>
        <w:tc>
          <w:tcPr>
            <w:tcW w:w="4455" w:type="dxa"/>
            <w:gridSpan w:val="5"/>
            <w:tcBorders>
              <w:top w:val="single" w:sz="6" w:space="0" w:color="auto"/>
              <w:left w:val="nil"/>
              <w:bottom w:val="nil"/>
              <w:right w:val="nil"/>
            </w:tcBorders>
          </w:tcPr>
          <w:p w14:paraId="45DFFA75" w14:textId="77777777" w:rsidR="003502FA" w:rsidRPr="003502FA" w:rsidRDefault="003502FA" w:rsidP="003502FA">
            <w:pPr>
              <w:autoSpaceDE w:val="0"/>
              <w:autoSpaceDN w:val="0"/>
              <w:rPr>
                <w:noProof w:val="0"/>
                <w:sz w:val="22"/>
                <w:szCs w:val="22"/>
                <w:lang w:val="en-US" w:eastAsia="ru-RU"/>
              </w:rPr>
            </w:pPr>
          </w:p>
        </w:tc>
      </w:tr>
      <w:tr w:rsidR="003502FA" w:rsidRPr="003502FA" w14:paraId="7AF13000"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36DE48D"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19E5C21A"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1E5420DC"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1.3.2. Sala de joaca</w:t>
            </w:r>
          </w:p>
          <w:p w14:paraId="1C7D615B"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110C93D6" w14:textId="77777777" w:rsidR="003502FA" w:rsidRPr="003502FA" w:rsidRDefault="003502FA" w:rsidP="003502FA">
            <w:pPr>
              <w:autoSpaceDE w:val="0"/>
              <w:autoSpaceDN w:val="0"/>
              <w:rPr>
                <w:noProof w:val="0"/>
                <w:sz w:val="22"/>
                <w:szCs w:val="22"/>
                <w:lang w:val="en-US" w:eastAsia="ru-RU"/>
              </w:rPr>
            </w:pPr>
          </w:p>
        </w:tc>
        <w:tc>
          <w:tcPr>
            <w:tcW w:w="3260" w:type="dxa"/>
            <w:gridSpan w:val="4"/>
            <w:tcBorders>
              <w:top w:val="nil"/>
              <w:bottom w:val="nil"/>
            </w:tcBorders>
          </w:tcPr>
          <w:p w14:paraId="2A903FED" w14:textId="77777777" w:rsidR="003502FA" w:rsidRPr="003502FA" w:rsidRDefault="003502FA" w:rsidP="003502FA">
            <w:pPr>
              <w:autoSpaceDE w:val="0"/>
              <w:autoSpaceDN w:val="0"/>
              <w:rPr>
                <w:noProof w:val="0"/>
                <w:sz w:val="22"/>
                <w:szCs w:val="22"/>
                <w:lang w:val="en-US" w:eastAsia="ru-RU"/>
              </w:rPr>
            </w:pPr>
          </w:p>
        </w:tc>
      </w:tr>
      <w:tr w:rsidR="003502FA" w:rsidRPr="003502FA" w14:paraId="6FFC540B"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1CB661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55</w:t>
            </w:r>
          </w:p>
        </w:tc>
        <w:tc>
          <w:tcPr>
            <w:tcW w:w="1276" w:type="dxa"/>
            <w:tcBorders>
              <w:top w:val="single" w:sz="4" w:space="0" w:color="auto"/>
              <w:bottom w:val="single" w:sz="4" w:space="0" w:color="auto"/>
            </w:tcBorders>
            <w:vAlign w:val="center"/>
          </w:tcPr>
          <w:p w14:paraId="43183E0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14103277"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peretilor cu betonocontact</w:t>
            </w:r>
          </w:p>
          <w:p w14:paraId="4C6CC13E"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33E425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0683BCC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80,35</w:t>
            </w:r>
          </w:p>
          <w:p w14:paraId="06EDE87A"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DE74D25"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E3122B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56</w:t>
            </w:r>
          </w:p>
        </w:tc>
        <w:tc>
          <w:tcPr>
            <w:tcW w:w="1276" w:type="dxa"/>
            <w:tcBorders>
              <w:top w:val="single" w:sz="4" w:space="0" w:color="auto"/>
              <w:bottom w:val="single" w:sz="4" w:space="0" w:color="auto"/>
            </w:tcBorders>
            <w:vAlign w:val="center"/>
          </w:tcPr>
          <w:p w14:paraId="7E0E591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CF15A</w:t>
            </w:r>
          </w:p>
        </w:tc>
        <w:tc>
          <w:tcPr>
            <w:tcW w:w="3544" w:type="dxa"/>
            <w:tcBorders>
              <w:top w:val="single" w:sz="4" w:space="0" w:color="auto"/>
              <w:bottom w:val="single" w:sz="4" w:space="0" w:color="auto"/>
            </w:tcBorders>
            <w:vAlign w:val="center"/>
          </w:tcPr>
          <w:p w14:paraId="077CBC8C" w14:textId="77777777" w:rsidR="003502FA" w:rsidRPr="003502FA" w:rsidRDefault="003502FA" w:rsidP="003502FA">
            <w:pPr>
              <w:autoSpaceDE w:val="0"/>
              <w:autoSpaceDN w:val="0"/>
              <w:rPr>
                <w:noProof w:val="0"/>
                <w:lang w:val="en-US" w:eastAsia="ru-RU"/>
              </w:rPr>
            </w:pPr>
            <w:r w:rsidRPr="003502FA">
              <w:rPr>
                <w:noProof w:val="0"/>
                <w:lang w:val="en-US" w:eastAsia="ru-RU"/>
              </w:rPr>
              <w:t>Tencuieli interioare si exterioare sclivisite, executate manual, cu mortar de ciment M 100-T de 2 cm grosime medie, la pereti din beton sau caramida, cu suprafete plane</w:t>
            </w:r>
          </w:p>
          <w:p w14:paraId="5759FDA2"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264013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418FCB9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73,60</w:t>
            </w:r>
          </w:p>
          <w:p w14:paraId="44821834"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9522815"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D875E8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57</w:t>
            </w:r>
          </w:p>
        </w:tc>
        <w:tc>
          <w:tcPr>
            <w:tcW w:w="1276" w:type="dxa"/>
            <w:tcBorders>
              <w:top w:val="single" w:sz="4" w:space="0" w:color="auto"/>
              <w:bottom w:val="single" w:sz="4" w:space="0" w:color="auto"/>
            </w:tcBorders>
            <w:vAlign w:val="center"/>
          </w:tcPr>
          <w:p w14:paraId="0D41617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CF17B</w:t>
            </w:r>
          </w:p>
        </w:tc>
        <w:tc>
          <w:tcPr>
            <w:tcW w:w="3544" w:type="dxa"/>
            <w:tcBorders>
              <w:top w:val="single" w:sz="4" w:space="0" w:color="auto"/>
              <w:bottom w:val="single" w:sz="4" w:space="0" w:color="auto"/>
            </w:tcBorders>
            <w:vAlign w:val="center"/>
          </w:tcPr>
          <w:p w14:paraId="2043F914" w14:textId="77777777" w:rsidR="003502FA" w:rsidRPr="003502FA" w:rsidRDefault="003502FA" w:rsidP="003502FA">
            <w:pPr>
              <w:autoSpaceDE w:val="0"/>
              <w:autoSpaceDN w:val="0"/>
              <w:rPr>
                <w:noProof w:val="0"/>
                <w:lang w:val="en-US" w:eastAsia="ru-RU"/>
              </w:rPr>
            </w:pPr>
            <w:r w:rsidRPr="003502FA">
              <w:rPr>
                <w:noProof w:val="0"/>
                <w:lang w:val="en-US" w:eastAsia="ru-RU"/>
              </w:rPr>
              <w:t>Diverse lucrari - diferenta de grosime, + 5 mm la stratul de grund aplicat la pereti, executat cu mortar, K=4</w:t>
            </w:r>
          </w:p>
          <w:p w14:paraId="6AB7439D"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3A9C59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730DE66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73,60</w:t>
            </w:r>
          </w:p>
          <w:p w14:paraId="774BFDBD"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B625474"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FD8812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58</w:t>
            </w:r>
          </w:p>
        </w:tc>
        <w:tc>
          <w:tcPr>
            <w:tcW w:w="1276" w:type="dxa"/>
            <w:tcBorders>
              <w:top w:val="single" w:sz="4" w:space="0" w:color="auto"/>
              <w:bottom w:val="single" w:sz="4" w:space="0" w:color="auto"/>
            </w:tcBorders>
            <w:vAlign w:val="center"/>
          </w:tcPr>
          <w:p w14:paraId="4FE0632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CC03A</w:t>
            </w:r>
          </w:p>
        </w:tc>
        <w:tc>
          <w:tcPr>
            <w:tcW w:w="3544" w:type="dxa"/>
            <w:tcBorders>
              <w:top w:val="single" w:sz="4" w:space="0" w:color="auto"/>
              <w:bottom w:val="single" w:sz="4" w:space="0" w:color="auto"/>
            </w:tcBorders>
            <w:vAlign w:val="center"/>
          </w:tcPr>
          <w:p w14:paraId="6E47C346" w14:textId="77777777" w:rsidR="003502FA" w:rsidRPr="003502FA" w:rsidRDefault="003502FA" w:rsidP="003502FA">
            <w:pPr>
              <w:autoSpaceDE w:val="0"/>
              <w:autoSpaceDN w:val="0"/>
              <w:rPr>
                <w:noProof w:val="0"/>
                <w:lang w:val="en-US" w:eastAsia="ru-RU"/>
              </w:rPr>
            </w:pPr>
            <w:r w:rsidRPr="003502FA">
              <w:rPr>
                <w:noProof w:val="0"/>
                <w:lang w:val="en-US" w:eastAsia="ru-RU"/>
              </w:rPr>
              <w:t>Montare plase sudate la inaltimi mai mici sau egale cu 35 m, la pereti si diafragme, cu greutatea plaselor pina la 3 kg/mp (Plasa VR 150x150x4mm- 1,35kg/m2)</w:t>
            </w:r>
          </w:p>
          <w:p w14:paraId="521B4FE9"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CD584A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kg</w:t>
            </w:r>
          </w:p>
        </w:tc>
        <w:tc>
          <w:tcPr>
            <w:tcW w:w="3260" w:type="dxa"/>
            <w:gridSpan w:val="4"/>
            <w:tcBorders>
              <w:top w:val="single" w:sz="4" w:space="0" w:color="auto"/>
              <w:bottom w:val="single" w:sz="4" w:space="0" w:color="auto"/>
            </w:tcBorders>
            <w:vAlign w:val="center"/>
          </w:tcPr>
          <w:p w14:paraId="264F8AF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99,36</w:t>
            </w:r>
          </w:p>
          <w:p w14:paraId="5492B624"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6FF0D24"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64EA3A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59</w:t>
            </w:r>
          </w:p>
        </w:tc>
        <w:tc>
          <w:tcPr>
            <w:tcW w:w="1276" w:type="dxa"/>
            <w:tcBorders>
              <w:top w:val="single" w:sz="4" w:space="0" w:color="auto"/>
              <w:bottom w:val="single" w:sz="4" w:space="0" w:color="auto"/>
            </w:tcBorders>
            <w:vAlign w:val="center"/>
          </w:tcPr>
          <w:p w14:paraId="31E942B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RpCJ06C</w:t>
            </w:r>
          </w:p>
        </w:tc>
        <w:tc>
          <w:tcPr>
            <w:tcW w:w="3544" w:type="dxa"/>
            <w:tcBorders>
              <w:top w:val="single" w:sz="4" w:space="0" w:color="auto"/>
              <w:bottom w:val="single" w:sz="4" w:space="0" w:color="auto"/>
            </w:tcBorders>
            <w:vAlign w:val="center"/>
          </w:tcPr>
          <w:p w14:paraId="5CB23D47" w14:textId="77777777" w:rsidR="003502FA" w:rsidRPr="003502FA" w:rsidRDefault="003502FA" w:rsidP="003502FA">
            <w:pPr>
              <w:autoSpaceDE w:val="0"/>
              <w:autoSpaceDN w:val="0"/>
              <w:rPr>
                <w:noProof w:val="0"/>
                <w:lang w:val="en-US" w:eastAsia="ru-RU"/>
              </w:rPr>
            </w:pPr>
            <w:r w:rsidRPr="003502FA">
              <w:rPr>
                <w:noProof w:val="0"/>
                <w:lang w:val="en-US" w:eastAsia="ru-RU"/>
              </w:rPr>
              <w:t>Reparatii de tencuieli interioare, in jurul tocurilor si pervazurilor, la usi si ferestre, de 2 cm grosime, driscuite, executate cu mortar de ciment-var marca 25 T, avind spaletii drepti, intre 25 - 35 cm latime</w:t>
            </w:r>
          </w:p>
          <w:p w14:paraId="3CE5A6DB"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13F062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3260" w:type="dxa"/>
            <w:gridSpan w:val="4"/>
            <w:tcBorders>
              <w:top w:val="single" w:sz="4" w:space="0" w:color="auto"/>
              <w:bottom w:val="single" w:sz="4" w:space="0" w:color="auto"/>
            </w:tcBorders>
            <w:vAlign w:val="center"/>
          </w:tcPr>
          <w:p w14:paraId="79DB39B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27,00</w:t>
            </w:r>
          </w:p>
          <w:p w14:paraId="6A42FD5F"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AEC76D4"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1A7D99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60</w:t>
            </w:r>
          </w:p>
        </w:tc>
        <w:tc>
          <w:tcPr>
            <w:tcW w:w="1276" w:type="dxa"/>
            <w:tcBorders>
              <w:top w:val="single" w:sz="4" w:space="0" w:color="auto"/>
              <w:bottom w:val="single" w:sz="4" w:space="0" w:color="auto"/>
            </w:tcBorders>
            <w:vAlign w:val="center"/>
          </w:tcPr>
          <w:p w14:paraId="3F52986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CF50B</w:t>
            </w:r>
          </w:p>
        </w:tc>
        <w:tc>
          <w:tcPr>
            <w:tcW w:w="3544" w:type="dxa"/>
            <w:tcBorders>
              <w:top w:val="single" w:sz="4" w:space="0" w:color="auto"/>
              <w:bottom w:val="single" w:sz="4" w:space="0" w:color="auto"/>
            </w:tcBorders>
            <w:vAlign w:val="center"/>
          </w:tcPr>
          <w:p w14:paraId="5EAE2DAA" w14:textId="77777777" w:rsidR="003502FA" w:rsidRPr="003502FA" w:rsidRDefault="003502FA" w:rsidP="003502FA">
            <w:pPr>
              <w:autoSpaceDE w:val="0"/>
              <w:autoSpaceDN w:val="0"/>
              <w:rPr>
                <w:noProof w:val="0"/>
                <w:lang w:val="en-US" w:eastAsia="ru-RU"/>
              </w:rPr>
            </w:pPr>
            <w:r w:rsidRPr="003502FA">
              <w:rPr>
                <w:noProof w:val="0"/>
                <w:lang w:val="en-US" w:eastAsia="ru-RU"/>
              </w:rPr>
              <w:t>Tencuieli interioare de 5 mm grosime, executate manual, cu amestec uscat pe baza de ipsos</w:t>
            </w:r>
          </w:p>
          <w:p w14:paraId="5B1AC911"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2DA08A1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02DF347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73,60</w:t>
            </w:r>
          </w:p>
          <w:p w14:paraId="47EC2FA4"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8AE48FE"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C97821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61</w:t>
            </w:r>
          </w:p>
        </w:tc>
        <w:tc>
          <w:tcPr>
            <w:tcW w:w="1276" w:type="dxa"/>
            <w:tcBorders>
              <w:top w:val="single" w:sz="4" w:space="0" w:color="auto"/>
              <w:bottom w:val="single" w:sz="4" w:space="0" w:color="auto"/>
            </w:tcBorders>
            <w:vAlign w:val="center"/>
          </w:tcPr>
          <w:p w14:paraId="0B66E62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CF61A</w:t>
            </w:r>
          </w:p>
        </w:tc>
        <w:tc>
          <w:tcPr>
            <w:tcW w:w="3544" w:type="dxa"/>
            <w:tcBorders>
              <w:top w:val="single" w:sz="4" w:space="0" w:color="auto"/>
              <w:bottom w:val="single" w:sz="4" w:space="0" w:color="auto"/>
            </w:tcBorders>
            <w:vAlign w:val="center"/>
          </w:tcPr>
          <w:p w14:paraId="0599382C" w14:textId="77777777" w:rsidR="003502FA" w:rsidRPr="003502FA" w:rsidRDefault="003502FA" w:rsidP="003502FA">
            <w:pPr>
              <w:autoSpaceDE w:val="0"/>
              <w:autoSpaceDN w:val="0"/>
              <w:rPr>
                <w:noProof w:val="0"/>
                <w:lang w:val="en-US" w:eastAsia="ru-RU"/>
              </w:rPr>
            </w:pPr>
            <w:r w:rsidRPr="003502FA">
              <w:rPr>
                <w:noProof w:val="0"/>
                <w:lang w:val="en-US" w:eastAsia="ru-RU"/>
              </w:rPr>
              <w:t>Driscuire continua a suprafetei (tencuiala de un strat) cu amestec uscat de ipsos: glafuri de ferestre si usi plane</w:t>
            </w:r>
          </w:p>
          <w:p w14:paraId="620CB212"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C183E5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691BAB3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6,75</w:t>
            </w:r>
          </w:p>
          <w:p w14:paraId="6583B471"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F1467E5"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132E80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62</w:t>
            </w:r>
          </w:p>
        </w:tc>
        <w:tc>
          <w:tcPr>
            <w:tcW w:w="1276" w:type="dxa"/>
            <w:tcBorders>
              <w:top w:val="single" w:sz="4" w:space="0" w:color="auto"/>
              <w:bottom w:val="single" w:sz="4" w:space="0" w:color="auto"/>
            </w:tcBorders>
            <w:vAlign w:val="center"/>
          </w:tcPr>
          <w:p w14:paraId="38FB3CE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CF17C</w:t>
            </w:r>
          </w:p>
        </w:tc>
        <w:tc>
          <w:tcPr>
            <w:tcW w:w="3544" w:type="dxa"/>
            <w:tcBorders>
              <w:top w:val="single" w:sz="4" w:space="0" w:color="auto"/>
              <w:bottom w:val="single" w:sz="4" w:space="0" w:color="auto"/>
            </w:tcBorders>
            <w:vAlign w:val="center"/>
          </w:tcPr>
          <w:p w14:paraId="195BB818" w14:textId="77777777" w:rsidR="003502FA" w:rsidRPr="003502FA" w:rsidRDefault="003502FA" w:rsidP="003502FA">
            <w:pPr>
              <w:autoSpaceDE w:val="0"/>
              <w:autoSpaceDN w:val="0"/>
              <w:rPr>
                <w:noProof w:val="0"/>
                <w:lang w:val="en-US" w:eastAsia="ru-RU"/>
              </w:rPr>
            </w:pPr>
            <w:r w:rsidRPr="003502FA">
              <w:rPr>
                <w:noProof w:val="0"/>
                <w:lang w:val="en-US" w:eastAsia="ru-RU"/>
              </w:rPr>
              <w:t>Diverse lucrari - strat de impaslitura din fibra de sticla aplicat pe suprafata elementelor prefabricate din b.c.a. lipit cu aracet, inclusiv stratul de amorsaj</w:t>
            </w:r>
          </w:p>
          <w:p w14:paraId="6EB22C36"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456F60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5728248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80,35</w:t>
            </w:r>
          </w:p>
          <w:p w14:paraId="3A0D6625"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00B9370"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CE2767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63</w:t>
            </w:r>
          </w:p>
        </w:tc>
        <w:tc>
          <w:tcPr>
            <w:tcW w:w="1276" w:type="dxa"/>
            <w:tcBorders>
              <w:top w:val="single" w:sz="4" w:space="0" w:color="auto"/>
              <w:bottom w:val="single" w:sz="4" w:space="0" w:color="auto"/>
            </w:tcBorders>
            <w:vAlign w:val="center"/>
          </w:tcPr>
          <w:p w14:paraId="56E8590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CF57A</w:t>
            </w:r>
          </w:p>
        </w:tc>
        <w:tc>
          <w:tcPr>
            <w:tcW w:w="3544" w:type="dxa"/>
            <w:tcBorders>
              <w:top w:val="single" w:sz="4" w:space="0" w:color="auto"/>
              <w:bottom w:val="single" w:sz="4" w:space="0" w:color="auto"/>
            </w:tcBorders>
            <w:vAlign w:val="center"/>
          </w:tcPr>
          <w:p w14:paraId="2AAC1D30" w14:textId="77777777" w:rsidR="003502FA" w:rsidRPr="003502FA" w:rsidRDefault="003502FA" w:rsidP="003502FA">
            <w:pPr>
              <w:autoSpaceDE w:val="0"/>
              <w:autoSpaceDN w:val="0"/>
              <w:rPr>
                <w:noProof w:val="0"/>
                <w:lang w:val="en-US" w:eastAsia="ru-RU"/>
              </w:rPr>
            </w:pPr>
            <w:r w:rsidRPr="003502FA">
              <w:rPr>
                <w:noProof w:val="0"/>
                <w:lang w:val="en-US" w:eastAsia="ru-RU"/>
              </w:rPr>
              <w:t>Aplicarea manuala a chitului pe baza de ipsos "Eurofin" grosime 1,0 mm pe suprafetele  peretilor,</w:t>
            </w:r>
          </w:p>
          <w:p w14:paraId="27E88465"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E2BD4E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1292B2C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80,35</w:t>
            </w:r>
          </w:p>
          <w:p w14:paraId="20E22E01"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B3DFBD8"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723F69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64</w:t>
            </w:r>
          </w:p>
        </w:tc>
        <w:tc>
          <w:tcPr>
            <w:tcW w:w="1276" w:type="dxa"/>
            <w:tcBorders>
              <w:top w:val="single" w:sz="4" w:space="0" w:color="auto"/>
              <w:bottom w:val="single" w:sz="4" w:space="0" w:color="auto"/>
            </w:tcBorders>
            <w:vAlign w:val="center"/>
          </w:tcPr>
          <w:p w14:paraId="39B7126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3F4B0C9C"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peretilor</w:t>
            </w:r>
          </w:p>
          <w:p w14:paraId="3D2F7FCF"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6246F87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57B61BD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80,35</w:t>
            </w:r>
          </w:p>
          <w:p w14:paraId="005796BA"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07FB1D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3F34FA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65</w:t>
            </w:r>
          </w:p>
        </w:tc>
        <w:tc>
          <w:tcPr>
            <w:tcW w:w="1276" w:type="dxa"/>
            <w:tcBorders>
              <w:top w:val="single" w:sz="4" w:space="0" w:color="auto"/>
              <w:bottom w:val="single" w:sz="4" w:space="0" w:color="auto"/>
            </w:tcBorders>
            <w:vAlign w:val="center"/>
          </w:tcPr>
          <w:p w14:paraId="3842CAA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CN06A</w:t>
            </w:r>
          </w:p>
        </w:tc>
        <w:tc>
          <w:tcPr>
            <w:tcW w:w="3544" w:type="dxa"/>
            <w:tcBorders>
              <w:top w:val="single" w:sz="4" w:space="0" w:color="auto"/>
              <w:bottom w:val="single" w:sz="4" w:space="0" w:color="auto"/>
            </w:tcBorders>
            <w:vAlign w:val="center"/>
          </w:tcPr>
          <w:p w14:paraId="75642E9E" w14:textId="77777777" w:rsidR="003502FA" w:rsidRPr="003502FA" w:rsidRDefault="003502FA" w:rsidP="003502FA">
            <w:pPr>
              <w:autoSpaceDE w:val="0"/>
              <w:autoSpaceDN w:val="0"/>
              <w:rPr>
                <w:noProof w:val="0"/>
                <w:lang w:val="en-US" w:eastAsia="ru-RU"/>
              </w:rPr>
            </w:pPr>
            <w:r w:rsidRPr="003502FA">
              <w:rPr>
                <w:noProof w:val="0"/>
                <w:lang w:val="en-US" w:eastAsia="ru-RU"/>
              </w:rPr>
              <w:t xml:space="preserve">Vopsitorii interioare cu vopsea pe baza de copolimeri vinilici in </w:t>
            </w:r>
            <w:r w:rsidRPr="003502FA">
              <w:rPr>
                <w:noProof w:val="0"/>
                <w:lang w:val="en-US" w:eastAsia="ru-RU"/>
              </w:rPr>
              <w:lastRenderedPageBreak/>
              <w:t>emulsie apoasa,  aplicate in 2 straturi pe glet existent, executate manual (Vopsea lavabila tip Mattlatex sau analog, culoarea se va coordona cu beneficiarul)</w:t>
            </w:r>
          </w:p>
          <w:p w14:paraId="1F5D6314"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CAEBD8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m2</w:t>
            </w:r>
          </w:p>
        </w:tc>
        <w:tc>
          <w:tcPr>
            <w:tcW w:w="3260" w:type="dxa"/>
            <w:gridSpan w:val="4"/>
            <w:tcBorders>
              <w:top w:val="single" w:sz="4" w:space="0" w:color="auto"/>
              <w:bottom w:val="single" w:sz="4" w:space="0" w:color="auto"/>
            </w:tcBorders>
            <w:vAlign w:val="center"/>
          </w:tcPr>
          <w:p w14:paraId="36A98D8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80,35</w:t>
            </w:r>
          </w:p>
          <w:p w14:paraId="21A84C31"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684E3F6"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14:paraId="4DD66E3B"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lastRenderedPageBreak/>
              <w:t xml:space="preserve"> </w:t>
            </w:r>
          </w:p>
        </w:tc>
        <w:tc>
          <w:tcPr>
            <w:tcW w:w="1276" w:type="dxa"/>
            <w:tcBorders>
              <w:top w:val="single" w:sz="6" w:space="0" w:color="auto"/>
              <w:bottom w:val="nil"/>
            </w:tcBorders>
          </w:tcPr>
          <w:p w14:paraId="364FA134"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27E82494"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0FD00FB2" w14:textId="77777777" w:rsidR="003502FA" w:rsidRPr="003502FA" w:rsidRDefault="003502FA" w:rsidP="003502FA">
            <w:pPr>
              <w:autoSpaceDE w:val="0"/>
              <w:autoSpaceDN w:val="0"/>
              <w:rPr>
                <w:noProof w:val="0"/>
                <w:sz w:val="22"/>
                <w:szCs w:val="22"/>
                <w:lang w:val="en-US" w:eastAsia="ru-RU"/>
              </w:rPr>
            </w:pPr>
          </w:p>
        </w:tc>
        <w:tc>
          <w:tcPr>
            <w:tcW w:w="4455" w:type="dxa"/>
            <w:gridSpan w:val="5"/>
            <w:tcBorders>
              <w:top w:val="single" w:sz="6" w:space="0" w:color="auto"/>
              <w:left w:val="nil"/>
              <w:bottom w:val="nil"/>
              <w:right w:val="nil"/>
            </w:tcBorders>
          </w:tcPr>
          <w:p w14:paraId="3BF6CF8B" w14:textId="77777777" w:rsidR="003502FA" w:rsidRPr="003502FA" w:rsidRDefault="003502FA" w:rsidP="003502FA">
            <w:pPr>
              <w:autoSpaceDE w:val="0"/>
              <w:autoSpaceDN w:val="0"/>
              <w:rPr>
                <w:noProof w:val="0"/>
                <w:sz w:val="22"/>
                <w:szCs w:val="22"/>
                <w:lang w:val="en-US" w:eastAsia="ru-RU"/>
              </w:rPr>
            </w:pPr>
          </w:p>
        </w:tc>
      </w:tr>
      <w:tr w:rsidR="003502FA" w:rsidRPr="003502FA" w14:paraId="0A1791DE"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32A0D64"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6F507191"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7C21C960"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1.3.3. Dormitor si coridor</w:t>
            </w:r>
          </w:p>
          <w:p w14:paraId="373751E6"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604DBF4B" w14:textId="77777777" w:rsidR="003502FA" w:rsidRPr="003502FA" w:rsidRDefault="003502FA" w:rsidP="003502FA">
            <w:pPr>
              <w:autoSpaceDE w:val="0"/>
              <w:autoSpaceDN w:val="0"/>
              <w:rPr>
                <w:noProof w:val="0"/>
                <w:sz w:val="22"/>
                <w:szCs w:val="22"/>
                <w:lang w:val="en-US" w:eastAsia="ru-RU"/>
              </w:rPr>
            </w:pPr>
          </w:p>
        </w:tc>
        <w:tc>
          <w:tcPr>
            <w:tcW w:w="3260" w:type="dxa"/>
            <w:gridSpan w:val="4"/>
            <w:tcBorders>
              <w:top w:val="nil"/>
              <w:bottom w:val="nil"/>
            </w:tcBorders>
          </w:tcPr>
          <w:p w14:paraId="21B078D0" w14:textId="77777777" w:rsidR="003502FA" w:rsidRPr="003502FA" w:rsidRDefault="003502FA" w:rsidP="003502FA">
            <w:pPr>
              <w:autoSpaceDE w:val="0"/>
              <w:autoSpaceDN w:val="0"/>
              <w:rPr>
                <w:noProof w:val="0"/>
                <w:sz w:val="22"/>
                <w:szCs w:val="22"/>
                <w:lang w:val="en-US" w:eastAsia="ru-RU"/>
              </w:rPr>
            </w:pPr>
          </w:p>
        </w:tc>
      </w:tr>
      <w:tr w:rsidR="003502FA" w:rsidRPr="003502FA" w14:paraId="3DA06D5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5439E0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66</w:t>
            </w:r>
          </w:p>
        </w:tc>
        <w:tc>
          <w:tcPr>
            <w:tcW w:w="1276" w:type="dxa"/>
            <w:tcBorders>
              <w:top w:val="single" w:sz="4" w:space="0" w:color="auto"/>
              <w:bottom w:val="single" w:sz="4" w:space="0" w:color="auto"/>
            </w:tcBorders>
            <w:vAlign w:val="center"/>
          </w:tcPr>
          <w:p w14:paraId="4E117A9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0F988764"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peretilor cu betonocontact</w:t>
            </w:r>
          </w:p>
          <w:p w14:paraId="698EB1F6"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224E11C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280C7F8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110,20</w:t>
            </w:r>
          </w:p>
          <w:p w14:paraId="0284D9B4"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2D3133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E8F56C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67</w:t>
            </w:r>
          </w:p>
        </w:tc>
        <w:tc>
          <w:tcPr>
            <w:tcW w:w="1276" w:type="dxa"/>
            <w:tcBorders>
              <w:top w:val="single" w:sz="4" w:space="0" w:color="auto"/>
              <w:bottom w:val="single" w:sz="4" w:space="0" w:color="auto"/>
            </w:tcBorders>
            <w:vAlign w:val="center"/>
          </w:tcPr>
          <w:p w14:paraId="6C002B2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CF15A</w:t>
            </w:r>
          </w:p>
        </w:tc>
        <w:tc>
          <w:tcPr>
            <w:tcW w:w="3544" w:type="dxa"/>
            <w:tcBorders>
              <w:top w:val="single" w:sz="4" w:space="0" w:color="auto"/>
              <w:bottom w:val="single" w:sz="4" w:space="0" w:color="auto"/>
            </w:tcBorders>
            <w:vAlign w:val="center"/>
          </w:tcPr>
          <w:p w14:paraId="5D83D5AC" w14:textId="77777777" w:rsidR="003502FA" w:rsidRPr="003502FA" w:rsidRDefault="003502FA" w:rsidP="003502FA">
            <w:pPr>
              <w:autoSpaceDE w:val="0"/>
              <w:autoSpaceDN w:val="0"/>
              <w:rPr>
                <w:noProof w:val="0"/>
                <w:lang w:val="en-US" w:eastAsia="ru-RU"/>
              </w:rPr>
            </w:pPr>
            <w:r w:rsidRPr="003502FA">
              <w:rPr>
                <w:noProof w:val="0"/>
                <w:lang w:val="en-US" w:eastAsia="ru-RU"/>
              </w:rPr>
              <w:t>Tencuieli interioare si exterioare sclivisite, executate manual, cu mortar de ciment M 100-T de 2 cm grosime medie, la pereti din beton sau caramida, cu suprafete plane</w:t>
            </w:r>
          </w:p>
          <w:p w14:paraId="25A92058"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644AA94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1F4D1CC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103,70</w:t>
            </w:r>
          </w:p>
          <w:p w14:paraId="6C55CE2A"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B317EF9"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695562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68</w:t>
            </w:r>
          </w:p>
        </w:tc>
        <w:tc>
          <w:tcPr>
            <w:tcW w:w="1276" w:type="dxa"/>
            <w:tcBorders>
              <w:top w:val="single" w:sz="4" w:space="0" w:color="auto"/>
              <w:bottom w:val="single" w:sz="4" w:space="0" w:color="auto"/>
            </w:tcBorders>
            <w:vAlign w:val="center"/>
          </w:tcPr>
          <w:p w14:paraId="0A18392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CF17B</w:t>
            </w:r>
          </w:p>
        </w:tc>
        <w:tc>
          <w:tcPr>
            <w:tcW w:w="3544" w:type="dxa"/>
            <w:tcBorders>
              <w:top w:val="single" w:sz="4" w:space="0" w:color="auto"/>
              <w:bottom w:val="single" w:sz="4" w:space="0" w:color="auto"/>
            </w:tcBorders>
            <w:vAlign w:val="center"/>
          </w:tcPr>
          <w:p w14:paraId="5E55F645" w14:textId="77777777" w:rsidR="003502FA" w:rsidRPr="003502FA" w:rsidRDefault="003502FA" w:rsidP="003502FA">
            <w:pPr>
              <w:autoSpaceDE w:val="0"/>
              <w:autoSpaceDN w:val="0"/>
              <w:rPr>
                <w:noProof w:val="0"/>
                <w:lang w:val="en-US" w:eastAsia="ru-RU"/>
              </w:rPr>
            </w:pPr>
            <w:r w:rsidRPr="003502FA">
              <w:rPr>
                <w:noProof w:val="0"/>
                <w:lang w:val="en-US" w:eastAsia="ru-RU"/>
              </w:rPr>
              <w:t>Diverse lucrari - diferenta de grosime, + 5 mm la stratul de grund aplicat la pereti, executat cu mortar, K=4</w:t>
            </w:r>
          </w:p>
          <w:p w14:paraId="22D59221"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653C66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06EED25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103,70</w:t>
            </w:r>
          </w:p>
          <w:p w14:paraId="1307BEDA"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03747A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4E0DEC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69</w:t>
            </w:r>
          </w:p>
        </w:tc>
        <w:tc>
          <w:tcPr>
            <w:tcW w:w="1276" w:type="dxa"/>
            <w:tcBorders>
              <w:top w:val="single" w:sz="4" w:space="0" w:color="auto"/>
              <w:bottom w:val="single" w:sz="4" w:space="0" w:color="auto"/>
            </w:tcBorders>
            <w:vAlign w:val="center"/>
          </w:tcPr>
          <w:p w14:paraId="61CEC38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CC03A</w:t>
            </w:r>
          </w:p>
        </w:tc>
        <w:tc>
          <w:tcPr>
            <w:tcW w:w="3544" w:type="dxa"/>
            <w:tcBorders>
              <w:top w:val="single" w:sz="4" w:space="0" w:color="auto"/>
              <w:bottom w:val="single" w:sz="4" w:space="0" w:color="auto"/>
            </w:tcBorders>
            <w:vAlign w:val="center"/>
          </w:tcPr>
          <w:p w14:paraId="54308A21" w14:textId="77777777" w:rsidR="003502FA" w:rsidRPr="003502FA" w:rsidRDefault="003502FA" w:rsidP="003502FA">
            <w:pPr>
              <w:autoSpaceDE w:val="0"/>
              <w:autoSpaceDN w:val="0"/>
              <w:rPr>
                <w:noProof w:val="0"/>
                <w:lang w:val="en-US" w:eastAsia="ru-RU"/>
              </w:rPr>
            </w:pPr>
            <w:r w:rsidRPr="003502FA">
              <w:rPr>
                <w:noProof w:val="0"/>
                <w:lang w:val="en-US" w:eastAsia="ru-RU"/>
              </w:rPr>
              <w:t>Montare plase sudate la inaltimi mai mici sau egale cu 35 m, la pereti si diafragme, cu greutatea plaselor pina la 3 kg/mp (Plasa VR 150x150x4mm- 1,35kg/m2)</w:t>
            </w:r>
          </w:p>
          <w:p w14:paraId="652FFDA3"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D22346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kg</w:t>
            </w:r>
          </w:p>
        </w:tc>
        <w:tc>
          <w:tcPr>
            <w:tcW w:w="3260" w:type="dxa"/>
            <w:gridSpan w:val="4"/>
            <w:tcBorders>
              <w:top w:val="single" w:sz="4" w:space="0" w:color="auto"/>
              <w:bottom w:val="single" w:sz="4" w:space="0" w:color="auto"/>
            </w:tcBorders>
            <w:vAlign w:val="center"/>
          </w:tcPr>
          <w:p w14:paraId="2441134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139,99</w:t>
            </w:r>
          </w:p>
          <w:p w14:paraId="6F8C9B86"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D5D3B0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3C3F7A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70</w:t>
            </w:r>
          </w:p>
        </w:tc>
        <w:tc>
          <w:tcPr>
            <w:tcW w:w="1276" w:type="dxa"/>
            <w:tcBorders>
              <w:top w:val="single" w:sz="4" w:space="0" w:color="auto"/>
              <w:bottom w:val="single" w:sz="4" w:space="0" w:color="auto"/>
            </w:tcBorders>
            <w:vAlign w:val="center"/>
          </w:tcPr>
          <w:p w14:paraId="7001A24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RpCJ06C</w:t>
            </w:r>
          </w:p>
        </w:tc>
        <w:tc>
          <w:tcPr>
            <w:tcW w:w="3544" w:type="dxa"/>
            <w:tcBorders>
              <w:top w:val="single" w:sz="4" w:space="0" w:color="auto"/>
              <w:bottom w:val="single" w:sz="4" w:space="0" w:color="auto"/>
            </w:tcBorders>
            <w:vAlign w:val="center"/>
          </w:tcPr>
          <w:p w14:paraId="09BB84BE" w14:textId="77777777" w:rsidR="003502FA" w:rsidRPr="003502FA" w:rsidRDefault="003502FA" w:rsidP="003502FA">
            <w:pPr>
              <w:autoSpaceDE w:val="0"/>
              <w:autoSpaceDN w:val="0"/>
              <w:rPr>
                <w:noProof w:val="0"/>
                <w:lang w:val="en-US" w:eastAsia="ru-RU"/>
              </w:rPr>
            </w:pPr>
            <w:r w:rsidRPr="003502FA">
              <w:rPr>
                <w:noProof w:val="0"/>
                <w:lang w:val="en-US" w:eastAsia="ru-RU"/>
              </w:rPr>
              <w:t>Reparatii de tencuieli interioare, in jurul tocurilor si pervazurilor, la usi si ferestre, de 2 cm grosime, driscuite, executate cu mortar de ciment-var marca 25 T, avind spaletii drepti, intre 25 - 35 cm latime</w:t>
            </w:r>
          </w:p>
          <w:p w14:paraId="79E025BE"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2714D71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3260" w:type="dxa"/>
            <w:gridSpan w:val="4"/>
            <w:tcBorders>
              <w:top w:val="single" w:sz="4" w:space="0" w:color="auto"/>
              <w:bottom w:val="single" w:sz="4" w:space="0" w:color="auto"/>
            </w:tcBorders>
            <w:vAlign w:val="center"/>
          </w:tcPr>
          <w:p w14:paraId="658D85B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21,60</w:t>
            </w:r>
          </w:p>
          <w:p w14:paraId="014FCC4C"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2E8076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CAE56F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71</w:t>
            </w:r>
          </w:p>
        </w:tc>
        <w:tc>
          <w:tcPr>
            <w:tcW w:w="1276" w:type="dxa"/>
            <w:tcBorders>
              <w:top w:val="single" w:sz="4" w:space="0" w:color="auto"/>
              <w:bottom w:val="single" w:sz="4" w:space="0" w:color="auto"/>
            </w:tcBorders>
            <w:vAlign w:val="center"/>
          </w:tcPr>
          <w:p w14:paraId="374ACB1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CF50B</w:t>
            </w:r>
          </w:p>
        </w:tc>
        <w:tc>
          <w:tcPr>
            <w:tcW w:w="3544" w:type="dxa"/>
            <w:tcBorders>
              <w:top w:val="single" w:sz="4" w:space="0" w:color="auto"/>
              <w:bottom w:val="single" w:sz="4" w:space="0" w:color="auto"/>
            </w:tcBorders>
            <w:vAlign w:val="center"/>
          </w:tcPr>
          <w:p w14:paraId="4B5E4C9B" w14:textId="77777777" w:rsidR="003502FA" w:rsidRPr="003502FA" w:rsidRDefault="003502FA" w:rsidP="003502FA">
            <w:pPr>
              <w:autoSpaceDE w:val="0"/>
              <w:autoSpaceDN w:val="0"/>
              <w:rPr>
                <w:noProof w:val="0"/>
                <w:lang w:val="en-US" w:eastAsia="ru-RU"/>
              </w:rPr>
            </w:pPr>
            <w:r w:rsidRPr="003502FA">
              <w:rPr>
                <w:noProof w:val="0"/>
                <w:lang w:val="en-US" w:eastAsia="ru-RU"/>
              </w:rPr>
              <w:t>Tencuieli interioare de 5 mm grosime, executate manual, cu amestec uscat pe baza de ipsos</w:t>
            </w:r>
          </w:p>
          <w:p w14:paraId="7BADBDEE"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35C5BA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193604B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103,70</w:t>
            </w:r>
          </w:p>
          <w:p w14:paraId="4860C164"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80457E2"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A70A76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72</w:t>
            </w:r>
          </w:p>
        </w:tc>
        <w:tc>
          <w:tcPr>
            <w:tcW w:w="1276" w:type="dxa"/>
            <w:tcBorders>
              <w:top w:val="single" w:sz="4" w:space="0" w:color="auto"/>
              <w:bottom w:val="single" w:sz="4" w:space="0" w:color="auto"/>
            </w:tcBorders>
            <w:vAlign w:val="center"/>
          </w:tcPr>
          <w:p w14:paraId="2ED1E71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CF61A</w:t>
            </w:r>
          </w:p>
        </w:tc>
        <w:tc>
          <w:tcPr>
            <w:tcW w:w="3544" w:type="dxa"/>
            <w:tcBorders>
              <w:top w:val="single" w:sz="4" w:space="0" w:color="auto"/>
              <w:bottom w:val="single" w:sz="4" w:space="0" w:color="auto"/>
            </w:tcBorders>
            <w:vAlign w:val="center"/>
          </w:tcPr>
          <w:p w14:paraId="459C2A30" w14:textId="77777777" w:rsidR="003502FA" w:rsidRPr="003502FA" w:rsidRDefault="003502FA" w:rsidP="003502FA">
            <w:pPr>
              <w:autoSpaceDE w:val="0"/>
              <w:autoSpaceDN w:val="0"/>
              <w:rPr>
                <w:noProof w:val="0"/>
                <w:lang w:val="en-US" w:eastAsia="ru-RU"/>
              </w:rPr>
            </w:pPr>
            <w:r w:rsidRPr="003502FA">
              <w:rPr>
                <w:noProof w:val="0"/>
                <w:lang w:val="en-US" w:eastAsia="ru-RU"/>
              </w:rPr>
              <w:t>Driscuire continua a suprafetei (tencuiala de un strat) cu amestec uscat de ipsos: glafuri de ferestre si usi plane</w:t>
            </w:r>
          </w:p>
          <w:p w14:paraId="130B476F"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2C0388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1346612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6,50</w:t>
            </w:r>
          </w:p>
          <w:p w14:paraId="0E09C62D"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A576C38"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9AC410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73</w:t>
            </w:r>
          </w:p>
        </w:tc>
        <w:tc>
          <w:tcPr>
            <w:tcW w:w="1276" w:type="dxa"/>
            <w:tcBorders>
              <w:top w:val="single" w:sz="4" w:space="0" w:color="auto"/>
              <w:bottom w:val="single" w:sz="4" w:space="0" w:color="auto"/>
            </w:tcBorders>
            <w:vAlign w:val="center"/>
          </w:tcPr>
          <w:p w14:paraId="7047B82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CF17C</w:t>
            </w:r>
          </w:p>
        </w:tc>
        <w:tc>
          <w:tcPr>
            <w:tcW w:w="3544" w:type="dxa"/>
            <w:tcBorders>
              <w:top w:val="single" w:sz="4" w:space="0" w:color="auto"/>
              <w:bottom w:val="single" w:sz="4" w:space="0" w:color="auto"/>
            </w:tcBorders>
            <w:vAlign w:val="center"/>
          </w:tcPr>
          <w:p w14:paraId="0A6FBD3B" w14:textId="77777777" w:rsidR="003502FA" w:rsidRPr="003502FA" w:rsidRDefault="003502FA" w:rsidP="003502FA">
            <w:pPr>
              <w:autoSpaceDE w:val="0"/>
              <w:autoSpaceDN w:val="0"/>
              <w:rPr>
                <w:noProof w:val="0"/>
                <w:lang w:val="en-US" w:eastAsia="ru-RU"/>
              </w:rPr>
            </w:pPr>
            <w:r w:rsidRPr="003502FA">
              <w:rPr>
                <w:noProof w:val="0"/>
                <w:lang w:val="en-US" w:eastAsia="ru-RU"/>
              </w:rPr>
              <w:t>Diverse lucrari - strat de impaslitura din fibra de sticla aplicat pe suprafata elementelor prefabricate din b.c.a. lipit cu aracet, inclusiv stratul de amorsaj</w:t>
            </w:r>
          </w:p>
          <w:p w14:paraId="7BBB41FE"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9DFAB0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74B0176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110,20</w:t>
            </w:r>
          </w:p>
          <w:p w14:paraId="227EED04"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365966E"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6DFA24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74</w:t>
            </w:r>
          </w:p>
        </w:tc>
        <w:tc>
          <w:tcPr>
            <w:tcW w:w="1276" w:type="dxa"/>
            <w:tcBorders>
              <w:top w:val="single" w:sz="4" w:space="0" w:color="auto"/>
              <w:bottom w:val="single" w:sz="4" w:space="0" w:color="auto"/>
            </w:tcBorders>
            <w:vAlign w:val="center"/>
          </w:tcPr>
          <w:p w14:paraId="4C6109B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CF57A</w:t>
            </w:r>
          </w:p>
        </w:tc>
        <w:tc>
          <w:tcPr>
            <w:tcW w:w="3544" w:type="dxa"/>
            <w:tcBorders>
              <w:top w:val="single" w:sz="4" w:space="0" w:color="auto"/>
              <w:bottom w:val="single" w:sz="4" w:space="0" w:color="auto"/>
            </w:tcBorders>
            <w:vAlign w:val="center"/>
          </w:tcPr>
          <w:p w14:paraId="41BE3A06" w14:textId="77777777" w:rsidR="003502FA" w:rsidRPr="003502FA" w:rsidRDefault="003502FA" w:rsidP="003502FA">
            <w:pPr>
              <w:autoSpaceDE w:val="0"/>
              <w:autoSpaceDN w:val="0"/>
              <w:rPr>
                <w:noProof w:val="0"/>
                <w:lang w:val="en-US" w:eastAsia="ru-RU"/>
              </w:rPr>
            </w:pPr>
            <w:r w:rsidRPr="003502FA">
              <w:rPr>
                <w:noProof w:val="0"/>
                <w:lang w:val="en-US" w:eastAsia="ru-RU"/>
              </w:rPr>
              <w:t xml:space="preserve">Aplicarea manuala a chitului pe baza de ipsos "Eurofin" grosime </w:t>
            </w:r>
            <w:r w:rsidRPr="003502FA">
              <w:rPr>
                <w:noProof w:val="0"/>
                <w:lang w:val="en-US" w:eastAsia="ru-RU"/>
              </w:rPr>
              <w:lastRenderedPageBreak/>
              <w:t>1,0 mm pe suprafetele  peretilor,</w:t>
            </w:r>
          </w:p>
          <w:p w14:paraId="39C4C6C8"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D0AAEE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m2</w:t>
            </w:r>
          </w:p>
        </w:tc>
        <w:tc>
          <w:tcPr>
            <w:tcW w:w="3260" w:type="dxa"/>
            <w:gridSpan w:val="4"/>
            <w:tcBorders>
              <w:top w:val="single" w:sz="4" w:space="0" w:color="auto"/>
              <w:bottom w:val="single" w:sz="4" w:space="0" w:color="auto"/>
            </w:tcBorders>
            <w:vAlign w:val="center"/>
          </w:tcPr>
          <w:p w14:paraId="2DE4183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110,20</w:t>
            </w:r>
          </w:p>
          <w:p w14:paraId="22813F49"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D9A000E"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B48DBA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 xml:space="preserve"> 75</w:t>
            </w:r>
          </w:p>
        </w:tc>
        <w:tc>
          <w:tcPr>
            <w:tcW w:w="1276" w:type="dxa"/>
            <w:tcBorders>
              <w:top w:val="single" w:sz="4" w:space="0" w:color="auto"/>
              <w:bottom w:val="single" w:sz="4" w:space="0" w:color="auto"/>
            </w:tcBorders>
            <w:vAlign w:val="center"/>
          </w:tcPr>
          <w:p w14:paraId="3520039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2835A06D"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peretilor</w:t>
            </w:r>
          </w:p>
          <w:p w14:paraId="2C584BC4"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25F73B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32E6572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110,20</w:t>
            </w:r>
          </w:p>
          <w:p w14:paraId="49AAEEDA"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522618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00F14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76</w:t>
            </w:r>
          </w:p>
        </w:tc>
        <w:tc>
          <w:tcPr>
            <w:tcW w:w="1276" w:type="dxa"/>
            <w:tcBorders>
              <w:top w:val="single" w:sz="4" w:space="0" w:color="auto"/>
              <w:bottom w:val="single" w:sz="4" w:space="0" w:color="auto"/>
            </w:tcBorders>
            <w:vAlign w:val="center"/>
          </w:tcPr>
          <w:p w14:paraId="3735029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CN06A</w:t>
            </w:r>
          </w:p>
        </w:tc>
        <w:tc>
          <w:tcPr>
            <w:tcW w:w="3544" w:type="dxa"/>
            <w:tcBorders>
              <w:top w:val="single" w:sz="4" w:space="0" w:color="auto"/>
              <w:bottom w:val="single" w:sz="4" w:space="0" w:color="auto"/>
            </w:tcBorders>
            <w:vAlign w:val="center"/>
          </w:tcPr>
          <w:p w14:paraId="07B2285D" w14:textId="77777777" w:rsidR="003502FA" w:rsidRPr="003502FA" w:rsidRDefault="003502FA" w:rsidP="003502FA">
            <w:pPr>
              <w:autoSpaceDE w:val="0"/>
              <w:autoSpaceDN w:val="0"/>
              <w:rPr>
                <w:noProof w:val="0"/>
                <w:lang w:val="en-US" w:eastAsia="ru-RU"/>
              </w:rPr>
            </w:pPr>
            <w:r w:rsidRPr="003502FA">
              <w:rPr>
                <w:noProof w:val="0"/>
                <w:lang w:val="en-US" w:eastAsia="ru-RU"/>
              </w:rPr>
              <w:t>Vopsitorii interioare cu vopsea pe baza de copolimeri vinilici in emulsie apoasa,  aplicate in 2 straturi pe glet existent, executate manual (Vopsea lavabila tip Mattlatex sau analog, culoarea se va coordona cu beneficiarul)</w:t>
            </w:r>
          </w:p>
          <w:p w14:paraId="58C33DC4"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5257B1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19EF267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110,20</w:t>
            </w:r>
          </w:p>
          <w:p w14:paraId="06A3CDFF"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E1382D5"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single" w:sz="6" w:space="0" w:color="auto"/>
              <w:bottom w:val="nil"/>
            </w:tcBorders>
          </w:tcPr>
          <w:p w14:paraId="2304C3ED"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08DD17F1"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24EC3EE9"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163639A1" w14:textId="77777777" w:rsidR="003502FA" w:rsidRPr="003502FA" w:rsidRDefault="003502FA" w:rsidP="003502FA">
            <w:pPr>
              <w:autoSpaceDE w:val="0"/>
              <w:autoSpaceDN w:val="0"/>
              <w:rPr>
                <w:noProof w:val="0"/>
                <w:sz w:val="22"/>
                <w:szCs w:val="22"/>
                <w:lang w:val="en-US" w:eastAsia="ru-RU"/>
              </w:rPr>
            </w:pPr>
          </w:p>
        </w:tc>
        <w:tc>
          <w:tcPr>
            <w:tcW w:w="4455" w:type="dxa"/>
            <w:gridSpan w:val="5"/>
            <w:tcBorders>
              <w:top w:val="single" w:sz="6" w:space="0" w:color="auto"/>
              <w:left w:val="nil"/>
              <w:bottom w:val="nil"/>
              <w:right w:val="nil"/>
            </w:tcBorders>
          </w:tcPr>
          <w:p w14:paraId="394D85D1" w14:textId="77777777" w:rsidR="003502FA" w:rsidRPr="003502FA" w:rsidRDefault="003502FA" w:rsidP="003502FA">
            <w:pPr>
              <w:autoSpaceDE w:val="0"/>
              <w:autoSpaceDN w:val="0"/>
              <w:rPr>
                <w:noProof w:val="0"/>
                <w:sz w:val="22"/>
                <w:szCs w:val="22"/>
                <w:lang w:val="en-US" w:eastAsia="ru-RU"/>
              </w:rPr>
            </w:pPr>
          </w:p>
        </w:tc>
      </w:tr>
      <w:tr w:rsidR="003502FA" w:rsidRPr="003502FA" w14:paraId="3D5306BC"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7D8F1265"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74C1B7FB"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46BC0BCC"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1.3.4. Antreu</w:t>
            </w:r>
          </w:p>
          <w:p w14:paraId="371D7570"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002F2BD9" w14:textId="77777777" w:rsidR="003502FA" w:rsidRPr="003502FA" w:rsidRDefault="003502FA" w:rsidP="003502FA">
            <w:pPr>
              <w:autoSpaceDE w:val="0"/>
              <w:autoSpaceDN w:val="0"/>
              <w:rPr>
                <w:noProof w:val="0"/>
                <w:sz w:val="22"/>
                <w:szCs w:val="22"/>
                <w:lang w:val="en-US" w:eastAsia="ru-RU"/>
              </w:rPr>
            </w:pPr>
          </w:p>
        </w:tc>
        <w:tc>
          <w:tcPr>
            <w:tcW w:w="3260" w:type="dxa"/>
            <w:gridSpan w:val="4"/>
            <w:tcBorders>
              <w:top w:val="nil"/>
              <w:bottom w:val="nil"/>
            </w:tcBorders>
          </w:tcPr>
          <w:p w14:paraId="2CB1D55C" w14:textId="77777777" w:rsidR="003502FA" w:rsidRPr="003502FA" w:rsidRDefault="003502FA" w:rsidP="003502FA">
            <w:pPr>
              <w:autoSpaceDE w:val="0"/>
              <w:autoSpaceDN w:val="0"/>
              <w:rPr>
                <w:noProof w:val="0"/>
                <w:sz w:val="22"/>
                <w:szCs w:val="22"/>
                <w:lang w:val="en-US" w:eastAsia="ru-RU"/>
              </w:rPr>
            </w:pPr>
          </w:p>
        </w:tc>
      </w:tr>
      <w:tr w:rsidR="003502FA" w:rsidRPr="003502FA" w14:paraId="1980227F"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5363A2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77</w:t>
            </w:r>
          </w:p>
        </w:tc>
        <w:tc>
          <w:tcPr>
            <w:tcW w:w="1276" w:type="dxa"/>
            <w:tcBorders>
              <w:top w:val="single" w:sz="4" w:space="0" w:color="auto"/>
              <w:bottom w:val="single" w:sz="4" w:space="0" w:color="auto"/>
            </w:tcBorders>
            <w:vAlign w:val="center"/>
          </w:tcPr>
          <w:p w14:paraId="7C60EA0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2CFF6A9C"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peretilor cu betonocontact</w:t>
            </w:r>
          </w:p>
          <w:p w14:paraId="5DA9A894"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0B521A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4FD93FD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82,50</w:t>
            </w:r>
          </w:p>
          <w:p w14:paraId="5C71EC39"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130B33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3B8292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78</w:t>
            </w:r>
          </w:p>
        </w:tc>
        <w:tc>
          <w:tcPr>
            <w:tcW w:w="1276" w:type="dxa"/>
            <w:tcBorders>
              <w:top w:val="single" w:sz="4" w:space="0" w:color="auto"/>
              <w:bottom w:val="single" w:sz="4" w:space="0" w:color="auto"/>
            </w:tcBorders>
            <w:vAlign w:val="center"/>
          </w:tcPr>
          <w:p w14:paraId="2B1037F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CF15A</w:t>
            </w:r>
          </w:p>
        </w:tc>
        <w:tc>
          <w:tcPr>
            <w:tcW w:w="3544" w:type="dxa"/>
            <w:tcBorders>
              <w:top w:val="single" w:sz="4" w:space="0" w:color="auto"/>
              <w:bottom w:val="single" w:sz="4" w:space="0" w:color="auto"/>
            </w:tcBorders>
            <w:vAlign w:val="center"/>
          </w:tcPr>
          <w:p w14:paraId="283F639C" w14:textId="77777777" w:rsidR="003502FA" w:rsidRPr="003502FA" w:rsidRDefault="003502FA" w:rsidP="003502FA">
            <w:pPr>
              <w:autoSpaceDE w:val="0"/>
              <w:autoSpaceDN w:val="0"/>
              <w:rPr>
                <w:noProof w:val="0"/>
                <w:lang w:val="en-US" w:eastAsia="ru-RU"/>
              </w:rPr>
            </w:pPr>
            <w:r w:rsidRPr="003502FA">
              <w:rPr>
                <w:noProof w:val="0"/>
                <w:lang w:val="en-US" w:eastAsia="ru-RU"/>
              </w:rPr>
              <w:t>Tencuieli interioare si exterioare sclivisite, executate manual, cu mortar de ciment M 100-T de 2 cm grosime medie, la pereti din beton sau caramida, cu suprafete plane</w:t>
            </w:r>
          </w:p>
          <w:p w14:paraId="22DD1497"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66BB22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3C9F79E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75,50</w:t>
            </w:r>
          </w:p>
          <w:p w14:paraId="4D159CE4"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F83AD1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581D6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79</w:t>
            </w:r>
          </w:p>
        </w:tc>
        <w:tc>
          <w:tcPr>
            <w:tcW w:w="1276" w:type="dxa"/>
            <w:tcBorders>
              <w:top w:val="single" w:sz="4" w:space="0" w:color="auto"/>
              <w:bottom w:val="single" w:sz="4" w:space="0" w:color="auto"/>
            </w:tcBorders>
            <w:vAlign w:val="center"/>
          </w:tcPr>
          <w:p w14:paraId="536C926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CF17B</w:t>
            </w:r>
          </w:p>
        </w:tc>
        <w:tc>
          <w:tcPr>
            <w:tcW w:w="3544" w:type="dxa"/>
            <w:tcBorders>
              <w:top w:val="single" w:sz="4" w:space="0" w:color="auto"/>
              <w:bottom w:val="single" w:sz="4" w:space="0" w:color="auto"/>
            </w:tcBorders>
            <w:vAlign w:val="center"/>
          </w:tcPr>
          <w:p w14:paraId="0739EDD6" w14:textId="77777777" w:rsidR="003502FA" w:rsidRPr="003502FA" w:rsidRDefault="003502FA" w:rsidP="003502FA">
            <w:pPr>
              <w:autoSpaceDE w:val="0"/>
              <w:autoSpaceDN w:val="0"/>
              <w:rPr>
                <w:noProof w:val="0"/>
                <w:lang w:val="en-US" w:eastAsia="ru-RU"/>
              </w:rPr>
            </w:pPr>
            <w:r w:rsidRPr="003502FA">
              <w:rPr>
                <w:noProof w:val="0"/>
                <w:lang w:val="en-US" w:eastAsia="ru-RU"/>
              </w:rPr>
              <w:t>Diverse lucrari - diferenta de grosime, + 5 mm la stratul de grund aplicat la pereti, executat cu mortar, K=4</w:t>
            </w:r>
          </w:p>
          <w:p w14:paraId="5465F1D9"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65FBFA2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0EB7BE3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75,50</w:t>
            </w:r>
          </w:p>
          <w:p w14:paraId="3A0867D2"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9497572"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994485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80</w:t>
            </w:r>
          </w:p>
        </w:tc>
        <w:tc>
          <w:tcPr>
            <w:tcW w:w="1276" w:type="dxa"/>
            <w:tcBorders>
              <w:top w:val="single" w:sz="4" w:space="0" w:color="auto"/>
              <w:bottom w:val="single" w:sz="4" w:space="0" w:color="auto"/>
            </w:tcBorders>
            <w:vAlign w:val="center"/>
          </w:tcPr>
          <w:p w14:paraId="38A7E42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CC03A</w:t>
            </w:r>
          </w:p>
        </w:tc>
        <w:tc>
          <w:tcPr>
            <w:tcW w:w="3544" w:type="dxa"/>
            <w:tcBorders>
              <w:top w:val="single" w:sz="4" w:space="0" w:color="auto"/>
              <w:bottom w:val="single" w:sz="4" w:space="0" w:color="auto"/>
            </w:tcBorders>
            <w:vAlign w:val="center"/>
          </w:tcPr>
          <w:p w14:paraId="1BE9A9DB" w14:textId="77777777" w:rsidR="003502FA" w:rsidRPr="003502FA" w:rsidRDefault="003502FA" w:rsidP="003502FA">
            <w:pPr>
              <w:autoSpaceDE w:val="0"/>
              <w:autoSpaceDN w:val="0"/>
              <w:rPr>
                <w:noProof w:val="0"/>
                <w:lang w:val="en-US" w:eastAsia="ru-RU"/>
              </w:rPr>
            </w:pPr>
            <w:r w:rsidRPr="003502FA">
              <w:rPr>
                <w:noProof w:val="0"/>
                <w:lang w:val="en-US" w:eastAsia="ru-RU"/>
              </w:rPr>
              <w:t>Montare plase sudate la inaltimi mai mici sau egale cu 35 m, la pereti si diafragme, cu greutatea plaselor pina la 3 kg/mp (Plasa VR 150x150x4mm- 1,35kg/m2)</w:t>
            </w:r>
          </w:p>
          <w:p w14:paraId="6E25F4AC"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1285A9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kg</w:t>
            </w:r>
          </w:p>
        </w:tc>
        <w:tc>
          <w:tcPr>
            <w:tcW w:w="3260" w:type="dxa"/>
            <w:gridSpan w:val="4"/>
            <w:tcBorders>
              <w:top w:val="single" w:sz="4" w:space="0" w:color="auto"/>
              <w:bottom w:val="single" w:sz="4" w:space="0" w:color="auto"/>
            </w:tcBorders>
            <w:vAlign w:val="center"/>
          </w:tcPr>
          <w:p w14:paraId="4427AF6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101,92</w:t>
            </w:r>
          </w:p>
          <w:p w14:paraId="41815292"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3E02372"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22B580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81</w:t>
            </w:r>
          </w:p>
        </w:tc>
        <w:tc>
          <w:tcPr>
            <w:tcW w:w="1276" w:type="dxa"/>
            <w:tcBorders>
              <w:top w:val="single" w:sz="4" w:space="0" w:color="auto"/>
              <w:bottom w:val="single" w:sz="4" w:space="0" w:color="auto"/>
            </w:tcBorders>
            <w:vAlign w:val="center"/>
          </w:tcPr>
          <w:p w14:paraId="43DDC90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RpCJ06C</w:t>
            </w:r>
          </w:p>
        </w:tc>
        <w:tc>
          <w:tcPr>
            <w:tcW w:w="3544" w:type="dxa"/>
            <w:tcBorders>
              <w:top w:val="single" w:sz="4" w:space="0" w:color="auto"/>
              <w:bottom w:val="single" w:sz="4" w:space="0" w:color="auto"/>
            </w:tcBorders>
            <w:vAlign w:val="center"/>
          </w:tcPr>
          <w:p w14:paraId="2E77123A" w14:textId="77777777" w:rsidR="003502FA" w:rsidRPr="003502FA" w:rsidRDefault="003502FA" w:rsidP="003502FA">
            <w:pPr>
              <w:autoSpaceDE w:val="0"/>
              <w:autoSpaceDN w:val="0"/>
              <w:rPr>
                <w:noProof w:val="0"/>
                <w:lang w:val="en-US" w:eastAsia="ru-RU"/>
              </w:rPr>
            </w:pPr>
            <w:r w:rsidRPr="003502FA">
              <w:rPr>
                <w:noProof w:val="0"/>
                <w:lang w:val="en-US" w:eastAsia="ru-RU"/>
              </w:rPr>
              <w:t>Reparatii de tencuieli interioare, in jurul tocurilor si pervazurilor, la usi si ferestre, de 2 cm grosime, driscuite, executate cu mortar de ciment-var marca 25 T, avind spaletii drepti, intre 25 - 35 cm latime</w:t>
            </w:r>
          </w:p>
          <w:p w14:paraId="29030361"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3A55E9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3260" w:type="dxa"/>
            <w:gridSpan w:val="4"/>
            <w:tcBorders>
              <w:top w:val="single" w:sz="4" w:space="0" w:color="auto"/>
              <w:bottom w:val="single" w:sz="4" w:space="0" w:color="auto"/>
            </w:tcBorders>
            <w:vAlign w:val="center"/>
          </w:tcPr>
          <w:p w14:paraId="2A2A326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27,00</w:t>
            </w:r>
          </w:p>
          <w:p w14:paraId="2FDC5CC8"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2F42D49"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8BCAE7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82</w:t>
            </w:r>
          </w:p>
        </w:tc>
        <w:tc>
          <w:tcPr>
            <w:tcW w:w="1276" w:type="dxa"/>
            <w:tcBorders>
              <w:top w:val="single" w:sz="4" w:space="0" w:color="auto"/>
              <w:bottom w:val="single" w:sz="4" w:space="0" w:color="auto"/>
            </w:tcBorders>
            <w:vAlign w:val="center"/>
          </w:tcPr>
          <w:p w14:paraId="397F0F0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CF50B</w:t>
            </w:r>
          </w:p>
        </w:tc>
        <w:tc>
          <w:tcPr>
            <w:tcW w:w="3544" w:type="dxa"/>
            <w:tcBorders>
              <w:top w:val="single" w:sz="4" w:space="0" w:color="auto"/>
              <w:bottom w:val="single" w:sz="4" w:space="0" w:color="auto"/>
            </w:tcBorders>
            <w:vAlign w:val="center"/>
          </w:tcPr>
          <w:p w14:paraId="5A7192E1" w14:textId="77777777" w:rsidR="003502FA" w:rsidRPr="003502FA" w:rsidRDefault="003502FA" w:rsidP="003502FA">
            <w:pPr>
              <w:autoSpaceDE w:val="0"/>
              <w:autoSpaceDN w:val="0"/>
              <w:rPr>
                <w:noProof w:val="0"/>
                <w:lang w:val="en-US" w:eastAsia="ru-RU"/>
              </w:rPr>
            </w:pPr>
            <w:r w:rsidRPr="003502FA">
              <w:rPr>
                <w:noProof w:val="0"/>
                <w:lang w:val="en-US" w:eastAsia="ru-RU"/>
              </w:rPr>
              <w:t>Tencuieli interioare de 5 mm grosime, executate manual, cu amestec uscat pe baza de ipsos</w:t>
            </w:r>
          </w:p>
          <w:p w14:paraId="521CB92C"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2F8BB5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0B385AE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75,50</w:t>
            </w:r>
          </w:p>
          <w:p w14:paraId="0C03A596"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84370F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C79E91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83</w:t>
            </w:r>
          </w:p>
        </w:tc>
        <w:tc>
          <w:tcPr>
            <w:tcW w:w="1276" w:type="dxa"/>
            <w:tcBorders>
              <w:top w:val="single" w:sz="4" w:space="0" w:color="auto"/>
              <w:bottom w:val="single" w:sz="4" w:space="0" w:color="auto"/>
            </w:tcBorders>
            <w:vAlign w:val="center"/>
          </w:tcPr>
          <w:p w14:paraId="1BEEF6B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CF61A</w:t>
            </w:r>
          </w:p>
        </w:tc>
        <w:tc>
          <w:tcPr>
            <w:tcW w:w="3544" w:type="dxa"/>
            <w:tcBorders>
              <w:top w:val="single" w:sz="4" w:space="0" w:color="auto"/>
              <w:bottom w:val="single" w:sz="4" w:space="0" w:color="auto"/>
            </w:tcBorders>
            <w:vAlign w:val="center"/>
          </w:tcPr>
          <w:p w14:paraId="397B8440" w14:textId="77777777" w:rsidR="003502FA" w:rsidRPr="003502FA" w:rsidRDefault="003502FA" w:rsidP="003502FA">
            <w:pPr>
              <w:autoSpaceDE w:val="0"/>
              <w:autoSpaceDN w:val="0"/>
              <w:rPr>
                <w:noProof w:val="0"/>
                <w:lang w:val="en-US" w:eastAsia="ru-RU"/>
              </w:rPr>
            </w:pPr>
            <w:r w:rsidRPr="003502FA">
              <w:rPr>
                <w:noProof w:val="0"/>
                <w:lang w:val="en-US" w:eastAsia="ru-RU"/>
              </w:rPr>
              <w:t>Driscuire continua a suprafetei (tencuiala de un strat) cu amestec uscat de ipsos: glafuri de ferestre si usi plane</w:t>
            </w:r>
          </w:p>
          <w:p w14:paraId="528D66D0"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5AE120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51F76A6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7,00</w:t>
            </w:r>
          </w:p>
          <w:p w14:paraId="1BBA61B7"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BE79E9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E51722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84</w:t>
            </w:r>
          </w:p>
        </w:tc>
        <w:tc>
          <w:tcPr>
            <w:tcW w:w="1276" w:type="dxa"/>
            <w:tcBorders>
              <w:top w:val="single" w:sz="4" w:space="0" w:color="auto"/>
              <w:bottom w:val="single" w:sz="4" w:space="0" w:color="auto"/>
            </w:tcBorders>
            <w:vAlign w:val="center"/>
          </w:tcPr>
          <w:p w14:paraId="0594DB0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CF17C</w:t>
            </w:r>
          </w:p>
        </w:tc>
        <w:tc>
          <w:tcPr>
            <w:tcW w:w="3544" w:type="dxa"/>
            <w:tcBorders>
              <w:top w:val="single" w:sz="4" w:space="0" w:color="auto"/>
              <w:bottom w:val="single" w:sz="4" w:space="0" w:color="auto"/>
            </w:tcBorders>
            <w:vAlign w:val="center"/>
          </w:tcPr>
          <w:p w14:paraId="3AA41A86" w14:textId="77777777" w:rsidR="003502FA" w:rsidRPr="003502FA" w:rsidRDefault="003502FA" w:rsidP="003502FA">
            <w:pPr>
              <w:autoSpaceDE w:val="0"/>
              <w:autoSpaceDN w:val="0"/>
              <w:rPr>
                <w:noProof w:val="0"/>
                <w:lang w:val="en-US" w:eastAsia="ru-RU"/>
              </w:rPr>
            </w:pPr>
            <w:r w:rsidRPr="003502FA">
              <w:rPr>
                <w:noProof w:val="0"/>
                <w:lang w:val="en-US" w:eastAsia="ru-RU"/>
              </w:rPr>
              <w:t xml:space="preserve">Diverse lucrari - strat de </w:t>
            </w:r>
            <w:r w:rsidRPr="003502FA">
              <w:rPr>
                <w:noProof w:val="0"/>
                <w:lang w:val="en-US" w:eastAsia="ru-RU"/>
              </w:rPr>
              <w:lastRenderedPageBreak/>
              <w:t>impaslitura din fibra de sticla aplicat pe suprafata elementelor prefabricate din b.c.a. lipit cu aracet, inclusiv stratul de amorsaj</w:t>
            </w:r>
          </w:p>
          <w:p w14:paraId="449A653D"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22AB7D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m2</w:t>
            </w:r>
          </w:p>
        </w:tc>
        <w:tc>
          <w:tcPr>
            <w:tcW w:w="3260" w:type="dxa"/>
            <w:gridSpan w:val="4"/>
            <w:tcBorders>
              <w:top w:val="single" w:sz="4" w:space="0" w:color="auto"/>
              <w:bottom w:val="single" w:sz="4" w:space="0" w:color="auto"/>
            </w:tcBorders>
            <w:vAlign w:val="center"/>
          </w:tcPr>
          <w:p w14:paraId="6BDB956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82,50</w:t>
            </w:r>
          </w:p>
          <w:p w14:paraId="61FFC2F8"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0095ED0"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FBC531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 xml:space="preserve"> 85</w:t>
            </w:r>
          </w:p>
        </w:tc>
        <w:tc>
          <w:tcPr>
            <w:tcW w:w="1276" w:type="dxa"/>
            <w:tcBorders>
              <w:top w:val="single" w:sz="4" w:space="0" w:color="auto"/>
              <w:bottom w:val="single" w:sz="4" w:space="0" w:color="auto"/>
            </w:tcBorders>
            <w:vAlign w:val="center"/>
          </w:tcPr>
          <w:p w14:paraId="26CD38D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CF57A</w:t>
            </w:r>
          </w:p>
        </w:tc>
        <w:tc>
          <w:tcPr>
            <w:tcW w:w="3544" w:type="dxa"/>
            <w:tcBorders>
              <w:top w:val="single" w:sz="4" w:space="0" w:color="auto"/>
              <w:bottom w:val="single" w:sz="4" w:space="0" w:color="auto"/>
            </w:tcBorders>
            <w:vAlign w:val="center"/>
          </w:tcPr>
          <w:p w14:paraId="2A0B01C0" w14:textId="77777777" w:rsidR="003502FA" w:rsidRPr="003502FA" w:rsidRDefault="003502FA" w:rsidP="003502FA">
            <w:pPr>
              <w:autoSpaceDE w:val="0"/>
              <w:autoSpaceDN w:val="0"/>
              <w:rPr>
                <w:noProof w:val="0"/>
                <w:lang w:val="en-US" w:eastAsia="ru-RU"/>
              </w:rPr>
            </w:pPr>
            <w:r w:rsidRPr="003502FA">
              <w:rPr>
                <w:noProof w:val="0"/>
                <w:lang w:val="en-US" w:eastAsia="ru-RU"/>
              </w:rPr>
              <w:t>Aplicarea manuala a chitului pe baza de ipsos "Eurofin" grosime 1,0 mm pe suprafetele  peretilor,</w:t>
            </w:r>
          </w:p>
          <w:p w14:paraId="034EF493"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7096C5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0F8F182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82,50</w:t>
            </w:r>
          </w:p>
          <w:p w14:paraId="7F9DB3D8"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57D60ED"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287450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86</w:t>
            </w:r>
          </w:p>
        </w:tc>
        <w:tc>
          <w:tcPr>
            <w:tcW w:w="1276" w:type="dxa"/>
            <w:tcBorders>
              <w:top w:val="single" w:sz="4" w:space="0" w:color="auto"/>
              <w:bottom w:val="single" w:sz="4" w:space="0" w:color="auto"/>
            </w:tcBorders>
            <w:vAlign w:val="center"/>
          </w:tcPr>
          <w:p w14:paraId="7A6FF3D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33EB225A"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peretilor</w:t>
            </w:r>
          </w:p>
          <w:p w14:paraId="5E91B208"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667C6D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2644934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82,50</w:t>
            </w:r>
          </w:p>
          <w:p w14:paraId="2FD1FA55"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C7F852C"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5FC39F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87</w:t>
            </w:r>
          </w:p>
        </w:tc>
        <w:tc>
          <w:tcPr>
            <w:tcW w:w="1276" w:type="dxa"/>
            <w:tcBorders>
              <w:top w:val="single" w:sz="4" w:space="0" w:color="auto"/>
              <w:bottom w:val="single" w:sz="4" w:space="0" w:color="auto"/>
            </w:tcBorders>
            <w:vAlign w:val="center"/>
          </w:tcPr>
          <w:p w14:paraId="484898B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CN06A</w:t>
            </w:r>
          </w:p>
        </w:tc>
        <w:tc>
          <w:tcPr>
            <w:tcW w:w="3544" w:type="dxa"/>
            <w:tcBorders>
              <w:top w:val="single" w:sz="4" w:space="0" w:color="auto"/>
              <w:bottom w:val="single" w:sz="4" w:space="0" w:color="auto"/>
            </w:tcBorders>
            <w:vAlign w:val="center"/>
          </w:tcPr>
          <w:p w14:paraId="2417721C" w14:textId="77777777" w:rsidR="003502FA" w:rsidRPr="003502FA" w:rsidRDefault="003502FA" w:rsidP="003502FA">
            <w:pPr>
              <w:autoSpaceDE w:val="0"/>
              <w:autoSpaceDN w:val="0"/>
              <w:rPr>
                <w:noProof w:val="0"/>
                <w:lang w:val="en-US" w:eastAsia="ru-RU"/>
              </w:rPr>
            </w:pPr>
            <w:r w:rsidRPr="003502FA">
              <w:rPr>
                <w:noProof w:val="0"/>
                <w:lang w:val="en-US" w:eastAsia="ru-RU"/>
              </w:rPr>
              <w:t>Vopsitorii interioare cu vopsea pe baza de copolimeri vinilici in emulsie apoasa,  aplicate in 2 straturi pe glet existent, executate manual (Vopsea lavabila tip Mattlatex sau analog, culoarea se va coordona cu beneficiarul)</w:t>
            </w:r>
          </w:p>
          <w:p w14:paraId="3281568B"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26E1D91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260" w:type="dxa"/>
            <w:gridSpan w:val="4"/>
            <w:tcBorders>
              <w:top w:val="single" w:sz="4" w:space="0" w:color="auto"/>
              <w:bottom w:val="single" w:sz="4" w:space="0" w:color="auto"/>
            </w:tcBorders>
            <w:vAlign w:val="center"/>
          </w:tcPr>
          <w:p w14:paraId="4151B22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82,50</w:t>
            </w:r>
          </w:p>
          <w:p w14:paraId="762C4C7E"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5B1C765"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6" w:space="0" w:color="auto"/>
              <w:bottom w:val="nil"/>
            </w:tcBorders>
          </w:tcPr>
          <w:p w14:paraId="6324A526"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0FE09D8A"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37087ED7"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5BF6D16D" w14:textId="77777777" w:rsidR="003502FA" w:rsidRPr="003502FA" w:rsidRDefault="003502FA" w:rsidP="003502FA">
            <w:pPr>
              <w:autoSpaceDE w:val="0"/>
              <w:autoSpaceDN w:val="0"/>
              <w:rPr>
                <w:noProof w:val="0"/>
                <w:sz w:val="22"/>
                <w:szCs w:val="22"/>
                <w:lang w:val="en-US" w:eastAsia="ru-RU"/>
              </w:rPr>
            </w:pPr>
          </w:p>
        </w:tc>
        <w:tc>
          <w:tcPr>
            <w:tcW w:w="4313" w:type="dxa"/>
            <w:gridSpan w:val="4"/>
            <w:tcBorders>
              <w:top w:val="single" w:sz="6" w:space="0" w:color="auto"/>
              <w:left w:val="nil"/>
              <w:bottom w:val="nil"/>
              <w:right w:val="nil"/>
            </w:tcBorders>
          </w:tcPr>
          <w:p w14:paraId="26CD1BD7" w14:textId="77777777" w:rsidR="003502FA" w:rsidRPr="003502FA" w:rsidRDefault="003502FA" w:rsidP="003502FA">
            <w:pPr>
              <w:autoSpaceDE w:val="0"/>
              <w:autoSpaceDN w:val="0"/>
              <w:rPr>
                <w:noProof w:val="0"/>
                <w:sz w:val="22"/>
                <w:szCs w:val="22"/>
                <w:lang w:val="en-US" w:eastAsia="ru-RU"/>
              </w:rPr>
            </w:pPr>
          </w:p>
        </w:tc>
      </w:tr>
      <w:tr w:rsidR="003502FA" w:rsidRPr="003502FA" w14:paraId="1863086D"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303B41B0"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6C53C82A"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6532DB2E"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1.4. Tavane</w:t>
            </w:r>
          </w:p>
          <w:p w14:paraId="6B0F7183"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4A82ADD1"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12531541" w14:textId="77777777" w:rsidR="003502FA" w:rsidRPr="003502FA" w:rsidRDefault="003502FA" w:rsidP="003502FA">
            <w:pPr>
              <w:autoSpaceDE w:val="0"/>
              <w:autoSpaceDN w:val="0"/>
              <w:rPr>
                <w:noProof w:val="0"/>
                <w:sz w:val="22"/>
                <w:szCs w:val="22"/>
                <w:lang w:val="en-US" w:eastAsia="ru-RU"/>
              </w:rPr>
            </w:pPr>
          </w:p>
        </w:tc>
      </w:tr>
      <w:tr w:rsidR="003502FA" w:rsidRPr="003502FA" w14:paraId="73781D64"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2A46FEB6"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00A6600B"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09BF23E5"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1.4.1. Bloc sanitar</w:t>
            </w:r>
          </w:p>
          <w:p w14:paraId="04D0CDE1"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5976ECDE"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4269E4B7" w14:textId="77777777" w:rsidR="003502FA" w:rsidRPr="003502FA" w:rsidRDefault="003502FA" w:rsidP="003502FA">
            <w:pPr>
              <w:autoSpaceDE w:val="0"/>
              <w:autoSpaceDN w:val="0"/>
              <w:rPr>
                <w:noProof w:val="0"/>
                <w:sz w:val="22"/>
                <w:szCs w:val="22"/>
                <w:lang w:val="en-US" w:eastAsia="ru-RU"/>
              </w:rPr>
            </w:pPr>
          </w:p>
        </w:tc>
      </w:tr>
      <w:tr w:rsidR="003502FA" w:rsidRPr="003502FA" w14:paraId="5C8C6010"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620C682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88</w:t>
            </w:r>
          </w:p>
        </w:tc>
        <w:tc>
          <w:tcPr>
            <w:tcW w:w="1276" w:type="dxa"/>
            <w:tcBorders>
              <w:top w:val="single" w:sz="4" w:space="0" w:color="auto"/>
              <w:bottom w:val="single" w:sz="4" w:space="0" w:color="auto"/>
            </w:tcBorders>
            <w:vAlign w:val="center"/>
          </w:tcPr>
          <w:p w14:paraId="1104B6D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7CE78762"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peretilor cu betonocontact</w:t>
            </w:r>
          </w:p>
          <w:p w14:paraId="5941B1A9"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849925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4980B7D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15,50</w:t>
            </w:r>
          </w:p>
          <w:p w14:paraId="6A1902C6"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2F0FA4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104E228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89</w:t>
            </w:r>
          </w:p>
        </w:tc>
        <w:tc>
          <w:tcPr>
            <w:tcW w:w="1276" w:type="dxa"/>
            <w:tcBorders>
              <w:top w:val="single" w:sz="4" w:space="0" w:color="auto"/>
              <w:bottom w:val="single" w:sz="4" w:space="0" w:color="auto"/>
            </w:tcBorders>
            <w:vAlign w:val="center"/>
          </w:tcPr>
          <w:p w14:paraId="208E566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CF52B</w:t>
            </w:r>
          </w:p>
        </w:tc>
        <w:tc>
          <w:tcPr>
            <w:tcW w:w="3544" w:type="dxa"/>
            <w:tcBorders>
              <w:top w:val="single" w:sz="4" w:space="0" w:color="auto"/>
              <w:bottom w:val="single" w:sz="4" w:space="0" w:color="auto"/>
            </w:tcBorders>
            <w:vAlign w:val="center"/>
          </w:tcPr>
          <w:p w14:paraId="0F9669D8" w14:textId="77777777" w:rsidR="003502FA" w:rsidRPr="003502FA" w:rsidRDefault="003502FA" w:rsidP="003502FA">
            <w:pPr>
              <w:autoSpaceDE w:val="0"/>
              <w:autoSpaceDN w:val="0"/>
              <w:rPr>
                <w:noProof w:val="0"/>
                <w:lang w:val="en-US" w:eastAsia="ru-RU"/>
              </w:rPr>
            </w:pPr>
            <w:r w:rsidRPr="003502FA">
              <w:rPr>
                <w:noProof w:val="0"/>
                <w:lang w:val="en-US" w:eastAsia="ru-RU"/>
              </w:rPr>
              <w:t>Tencuieli interioare de 5 mm grosime, executate manual, cu amestec uscat pe baza de ipsos, la tavan, preparare manuala a mortarului  (Reparatie partiala a tavanelor)</w:t>
            </w:r>
          </w:p>
          <w:p w14:paraId="18673992"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B184F0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7E9DD50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15,50</w:t>
            </w:r>
          </w:p>
          <w:p w14:paraId="0803556D"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BAD22FC"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71BD90A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90</w:t>
            </w:r>
          </w:p>
        </w:tc>
        <w:tc>
          <w:tcPr>
            <w:tcW w:w="1276" w:type="dxa"/>
            <w:tcBorders>
              <w:top w:val="single" w:sz="4" w:space="0" w:color="auto"/>
              <w:bottom w:val="single" w:sz="4" w:space="0" w:color="auto"/>
            </w:tcBorders>
            <w:vAlign w:val="center"/>
          </w:tcPr>
          <w:p w14:paraId="1062B52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CF53B K=5</w:t>
            </w:r>
          </w:p>
        </w:tc>
        <w:tc>
          <w:tcPr>
            <w:tcW w:w="3544" w:type="dxa"/>
            <w:tcBorders>
              <w:top w:val="single" w:sz="4" w:space="0" w:color="auto"/>
              <w:bottom w:val="single" w:sz="4" w:space="0" w:color="auto"/>
            </w:tcBorders>
            <w:vAlign w:val="center"/>
          </w:tcPr>
          <w:p w14:paraId="35CD68C6" w14:textId="77777777" w:rsidR="003502FA" w:rsidRPr="003502FA" w:rsidRDefault="003502FA" w:rsidP="003502FA">
            <w:pPr>
              <w:autoSpaceDE w:val="0"/>
              <w:autoSpaceDN w:val="0"/>
              <w:rPr>
                <w:noProof w:val="0"/>
                <w:lang w:val="en-US" w:eastAsia="ru-RU"/>
              </w:rPr>
            </w:pPr>
            <w:r w:rsidRPr="003502FA">
              <w:rPr>
                <w:noProof w:val="0"/>
                <w:lang w:val="en-US" w:eastAsia="ru-RU"/>
              </w:rPr>
              <w:t>Tencuieli interioare de 5 mm grosime, executate manual, cu amestec uscat pe baza de ipsos, la tavan, preparare manuala a mortarului. Diferenta in plus sau in minus pentru fiecare 1,0 mm  (se adauga la art CF52) (K=5 pentru material si utilaj)</w:t>
            </w:r>
          </w:p>
          <w:p w14:paraId="24393D36"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2EE0CD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416EA3B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15,50</w:t>
            </w:r>
          </w:p>
          <w:p w14:paraId="4C8B6BA3"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251FF4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5C23DE0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91</w:t>
            </w:r>
          </w:p>
        </w:tc>
        <w:tc>
          <w:tcPr>
            <w:tcW w:w="1276" w:type="dxa"/>
            <w:tcBorders>
              <w:top w:val="single" w:sz="4" w:space="0" w:color="auto"/>
              <w:bottom w:val="single" w:sz="4" w:space="0" w:color="auto"/>
            </w:tcBorders>
            <w:vAlign w:val="center"/>
          </w:tcPr>
          <w:p w14:paraId="670ACE5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CF17C</w:t>
            </w:r>
          </w:p>
        </w:tc>
        <w:tc>
          <w:tcPr>
            <w:tcW w:w="3544" w:type="dxa"/>
            <w:tcBorders>
              <w:top w:val="single" w:sz="4" w:space="0" w:color="auto"/>
              <w:bottom w:val="single" w:sz="4" w:space="0" w:color="auto"/>
            </w:tcBorders>
            <w:vAlign w:val="center"/>
          </w:tcPr>
          <w:p w14:paraId="249B1190" w14:textId="77777777" w:rsidR="003502FA" w:rsidRPr="003502FA" w:rsidRDefault="003502FA" w:rsidP="003502FA">
            <w:pPr>
              <w:autoSpaceDE w:val="0"/>
              <w:autoSpaceDN w:val="0"/>
              <w:rPr>
                <w:noProof w:val="0"/>
                <w:lang w:val="en-US" w:eastAsia="ru-RU"/>
              </w:rPr>
            </w:pPr>
            <w:r w:rsidRPr="003502FA">
              <w:rPr>
                <w:noProof w:val="0"/>
                <w:lang w:val="en-US" w:eastAsia="ru-RU"/>
              </w:rPr>
              <w:t>Diverse lucrari - strat de impaslitura din fibra de sticla aplicat pe suprafata elementelor prefabricate din b.c.a. lipit cu aracet, inclusiv stratul de amorsaj</w:t>
            </w:r>
          </w:p>
          <w:p w14:paraId="6BFD83FF"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7BDC0C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459A595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15,50</w:t>
            </w:r>
          </w:p>
          <w:p w14:paraId="4D62CCA7"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98440E4"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7EBB341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92</w:t>
            </w:r>
          </w:p>
        </w:tc>
        <w:tc>
          <w:tcPr>
            <w:tcW w:w="1276" w:type="dxa"/>
            <w:tcBorders>
              <w:top w:val="single" w:sz="4" w:space="0" w:color="auto"/>
              <w:bottom w:val="single" w:sz="4" w:space="0" w:color="auto"/>
            </w:tcBorders>
            <w:vAlign w:val="center"/>
          </w:tcPr>
          <w:p w14:paraId="6ECB16E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CF57A</w:t>
            </w:r>
          </w:p>
        </w:tc>
        <w:tc>
          <w:tcPr>
            <w:tcW w:w="3544" w:type="dxa"/>
            <w:tcBorders>
              <w:top w:val="single" w:sz="4" w:space="0" w:color="auto"/>
              <w:bottom w:val="single" w:sz="4" w:space="0" w:color="auto"/>
            </w:tcBorders>
            <w:vAlign w:val="center"/>
          </w:tcPr>
          <w:p w14:paraId="003A51CC" w14:textId="77777777" w:rsidR="003502FA" w:rsidRPr="003502FA" w:rsidRDefault="003502FA" w:rsidP="003502FA">
            <w:pPr>
              <w:autoSpaceDE w:val="0"/>
              <w:autoSpaceDN w:val="0"/>
              <w:rPr>
                <w:noProof w:val="0"/>
                <w:lang w:val="en-US" w:eastAsia="ru-RU"/>
              </w:rPr>
            </w:pPr>
            <w:r w:rsidRPr="003502FA">
              <w:rPr>
                <w:noProof w:val="0"/>
                <w:lang w:val="en-US" w:eastAsia="ru-RU"/>
              </w:rPr>
              <w:t>Aplicarea manuala a chitului pe baza de ipsos "Eurofin" grosime 1,0 mm pe suprafetele  tavanelor</w:t>
            </w:r>
          </w:p>
          <w:p w14:paraId="5860A34C"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E65908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69672F5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15,50</w:t>
            </w:r>
          </w:p>
          <w:p w14:paraId="368FE656"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5F0E308"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71BA47E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93</w:t>
            </w:r>
          </w:p>
        </w:tc>
        <w:tc>
          <w:tcPr>
            <w:tcW w:w="1276" w:type="dxa"/>
            <w:tcBorders>
              <w:top w:val="single" w:sz="4" w:space="0" w:color="auto"/>
              <w:bottom w:val="single" w:sz="4" w:space="0" w:color="auto"/>
            </w:tcBorders>
            <w:vAlign w:val="center"/>
          </w:tcPr>
          <w:p w14:paraId="1264C03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3E2F7F82"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tavanelor</w:t>
            </w:r>
          </w:p>
          <w:p w14:paraId="3F3B8388"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6931C20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m2</w:t>
            </w:r>
          </w:p>
        </w:tc>
        <w:tc>
          <w:tcPr>
            <w:tcW w:w="3118" w:type="dxa"/>
            <w:gridSpan w:val="3"/>
            <w:tcBorders>
              <w:top w:val="single" w:sz="4" w:space="0" w:color="auto"/>
              <w:bottom w:val="single" w:sz="4" w:space="0" w:color="auto"/>
            </w:tcBorders>
            <w:vAlign w:val="center"/>
          </w:tcPr>
          <w:p w14:paraId="34EEA87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15,50</w:t>
            </w:r>
          </w:p>
          <w:p w14:paraId="42C2CAF5"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671535B"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4542956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 xml:space="preserve"> 94</w:t>
            </w:r>
          </w:p>
        </w:tc>
        <w:tc>
          <w:tcPr>
            <w:tcW w:w="1276" w:type="dxa"/>
            <w:tcBorders>
              <w:top w:val="single" w:sz="4" w:space="0" w:color="auto"/>
              <w:bottom w:val="single" w:sz="4" w:space="0" w:color="auto"/>
            </w:tcBorders>
            <w:vAlign w:val="center"/>
          </w:tcPr>
          <w:p w14:paraId="266B698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CN06A</w:t>
            </w:r>
          </w:p>
        </w:tc>
        <w:tc>
          <w:tcPr>
            <w:tcW w:w="3544" w:type="dxa"/>
            <w:tcBorders>
              <w:top w:val="single" w:sz="4" w:space="0" w:color="auto"/>
              <w:bottom w:val="single" w:sz="4" w:space="0" w:color="auto"/>
            </w:tcBorders>
            <w:vAlign w:val="center"/>
          </w:tcPr>
          <w:p w14:paraId="01BC9F0A" w14:textId="77777777" w:rsidR="003502FA" w:rsidRPr="003502FA" w:rsidRDefault="003502FA" w:rsidP="003502FA">
            <w:pPr>
              <w:autoSpaceDE w:val="0"/>
              <w:autoSpaceDN w:val="0"/>
              <w:rPr>
                <w:noProof w:val="0"/>
                <w:lang w:val="en-US" w:eastAsia="ru-RU"/>
              </w:rPr>
            </w:pPr>
            <w:r w:rsidRPr="003502FA">
              <w:rPr>
                <w:noProof w:val="0"/>
                <w:lang w:val="en-US" w:eastAsia="ru-RU"/>
              </w:rPr>
              <w:t>Vopsitorii interioare cu vopsea pe baza de copolimeri vinilici in emulsie apoasa,  aplicate in 2 straturi pe glet existent, executate manual  (Vopsea lavabila tip Mattlatex sau analog)</w:t>
            </w:r>
          </w:p>
          <w:p w14:paraId="3C2DF62F"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A4A41B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1DC7F5C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15,50</w:t>
            </w:r>
          </w:p>
          <w:p w14:paraId="1B2BB2A6"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E292618"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6" w:space="0" w:color="auto"/>
              <w:bottom w:val="nil"/>
            </w:tcBorders>
          </w:tcPr>
          <w:p w14:paraId="7497CE14"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7EC9D790"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205FAAB9"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112534FB" w14:textId="77777777" w:rsidR="003502FA" w:rsidRPr="003502FA" w:rsidRDefault="003502FA" w:rsidP="003502FA">
            <w:pPr>
              <w:autoSpaceDE w:val="0"/>
              <w:autoSpaceDN w:val="0"/>
              <w:rPr>
                <w:noProof w:val="0"/>
                <w:sz w:val="22"/>
                <w:szCs w:val="22"/>
                <w:lang w:val="en-US" w:eastAsia="ru-RU"/>
              </w:rPr>
            </w:pPr>
          </w:p>
        </w:tc>
        <w:tc>
          <w:tcPr>
            <w:tcW w:w="4313" w:type="dxa"/>
            <w:gridSpan w:val="4"/>
            <w:tcBorders>
              <w:top w:val="single" w:sz="6" w:space="0" w:color="auto"/>
              <w:left w:val="nil"/>
              <w:bottom w:val="nil"/>
              <w:right w:val="nil"/>
            </w:tcBorders>
          </w:tcPr>
          <w:p w14:paraId="5B6E3662" w14:textId="77777777" w:rsidR="003502FA" w:rsidRPr="003502FA" w:rsidRDefault="003502FA" w:rsidP="003502FA">
            <w:pPr>
              <w:autoSpaceDE w:val="0"/>
              <w:autoSpaceDN w:val="0"/>
              <w:rPr>
                <w:noProof w:val="0"/>
                <w:sz w:val="22"/>
                <w:szCs w:val="22"/>
                <w:lang w:val="en-US" w:eastAsia="ru-RU"/>
              </w:rPr>
            </w:pPr>
          </w:p>
        </w:tc>
      </w:tr>
      <w:tr w:rsidR="003502FA" w:rsidRPr="003502FA" w14:paraId="440FCB36"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7BA72E0C"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579E7F90"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7690A53B"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1.4.2. Sala de joaca</w:t>
            </w:r>
          </w:p>
          <w:p w14:paraId="261FB42F"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29502A58"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03753F73" w14:textId="77777777" w:rsidR="003502FA" w:rsidRPr="003502FA" w:rsidRDefault="003502FA" w:rsidP="003502FA">
            <w:pPr>
              <w:autoSpaceDE w:val="0"/>
              <w:autoSpaceDN w:val="0"/>
              <w:rPr>
                <w:noProof w:val="0"/>
                <w:sz w:val="22"/>
                <w:szCs w:val="22"/>
                <w:lang w:val="en-US" w:eastAsia="ru-RU"/>
              </w:rPr>
            </w:pPr>
          </w:p>
        </w:tc>
      </w:tr>
      <w:tr w:rsidR="003502FA" w:rsidRPr="003502FA" w14:paraId="1AE17650"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2CF3A57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95</w:t>
            </w:r>
          </w:p>
        </w:tc>
        <w:tc>
          <w:tcPr>
            <w:tcW w:w="1276" w:type="dxa"/>
            <w:tcBorders>
              <w:top w:val="single" w:sz="4" w:space="0" w:color="auto"/>
              <w:bottom w:val="single" w:sz="4" w:space="0" w:color="auto"/>
            </w:tcBorders>
            <w:vAlign w:val="center"/>
          </w:tcPr>
          <w:p w14:paraId="1A1EBD3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284CABD0"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peretilor cu betonocontact</w:t>
            </w:r>
          </w:p>
          <w:p w14:paraId="20680815"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20AC5F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0259D21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52,50</w:t>
            </w:r>
          </w:p>
          <w:p w14:paraId="4ADCFCF7"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A205245"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568498B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96</w:t>
            </w:r>
          </w:p>
        </w:tc>
        <w:tc>
          <w:tcPr>
            <w:tcW w:w="1276" w:type="dxa"/>
            <w:tcBorders>
              <w:top w:val="single" w:sz="4" w:space="0" w:color="auto"/>
              <w:bottom w:val="single" w:sz="4" w:space="0" w:color="auto"/>
            </w:tcBorders>
            <w:vAlign w:val="center"/>
          </w:tcPr>
          <w:p w14:paraId="37E4043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CF52B</w:t>
            </w:r>
          </w:p>
        </w:tc>
        <w:tc>
          <w:tcPr>
            <w:tcW w:w="3544" w:type="dxa"/>
            <w:tcBorders>
              <w:top w:val="single" w:sz="4" w:space="0" w:color="auto"/>
              <w:bottom w:val="single" w:sz="4" w:space="0" w:color="auto"/>
            </w:tcBorders>
            <w:vAlign w:val="center"/>
          </w:tcPr>
          <w:p w14:paraId="41829A5B" w14:textId="77777777" w:rsidR="003502FA" w:rsidRPr="003502FA" w:rsidRDefault="003502FA" w:rsidP="003502FA">
            <w:pPr>
              <w:autoSpaceDE w:val="0"/>
              <w:autoSpaceDN w:val="0"/>
              <w:rPr>
                <w:noProof w:val="0"/>
                <w:lang w:val="en-US" w:eastAsia="ru-RU"/>
              </w:rPr>
            </w:pPr>
            <w:r w:rsidRPr="003502FA">
              <w:rPr>
                <w:noProof w:val="0"/>
                <w:lang w:val="en-US" w:eastAsia="ru-RU"/>
              </w:rPr>
              <w:t>Tencuieli interioare de 5 mm grosime, executate manual, cu amestec uscat pe baza de ipsos, la tavan, preparare manuala a mortarului  (Reparatie partiala a tavanelor)</w:t>
            </w:r>
          </w:p>
          <w:p w14:paraId="4A686FDF"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23989D8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30E0CE0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52,50</w:t>
            </w:r>
          </w:p>
          <w:p w14:paraId="3B4D28B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84F2F35"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6500EDB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97</w:t>
            </w:r>
          </w:p>
        </w:tc>
        <w:tc>
          <w:tcPr>
            <w:tcW w:w="1276" w:type="dxa"/>
            <w:tcBorders>
              <w:top w:val="single" w:sz="4" w:space="0" w:color="auto"/>
              <w:bottom w:val="single" w:sz="4" w:space="0" w:color="auto"/>
            </w:tcBorders>
            <w:vAlign w:val="center"/>
          </w:tcPr>
          <w:p w14:paraId="6FAC7EB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CF53B K=5</w:t>
            </w:r>
          </w:p>
        </w:tc>
        <w:tc>
          <w:tcPr>
            <w:tcW w:w="3544" w:type="dxa"/>
            <w:tcBorders>
              <w:top w:val="single" w:sz="4" w:space="0" w:color="auto"/>
              <w:bottom w:val="single" w:sz="4" w:space="0" w:color="auto"/>
            </w:tcBorders>
            <w:vAlign w:val="center"/>
          </w:tcPr>
          <w:p w14:paraId="47860846" w14:textId="77777777" w:rsidR="003502FA" w:rsidRPr="003502FA" w:rsidRDefault="003502FA" w:rsidP="003502FA">
            <w:pPr>
              <w:autoSpaceDE w:val="0"/>
              <w:autoSpaceDN w:val="0"/>
              <w:rPr>
                <w:noProof w:val="0"/>
                <w:lang w:val="en-US" w:eastAsia="ru-RU"/>
              </w:rPr>
            </w:pPr>
            <w:r w:rsidRPr="003502FA">
              <w:rPr>
                <w:noProof w:val="0"/>
                <w:lang w:val="en-US" w:eastAsia="ru-RU"/>
              </w:rPr>
              <w:t>Tencuieli interioare de 5 mm grosime, executate manual, cu amestec uscat pe baza de ipsos, la tavan, preparare manuala a mortarului. Diferenta in plus sau in minus pentru fiecare 1,0 mm  (se adauga la art CF52) (K=5 pentru material si utilaj)</w:t>
            </w:r>
          </w:p>
          <w:p w14:paraId="7BF83E84"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D834D0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312F082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52,50</w:t>
            </w:r>
          </w:p>
          <w:p w14:paraId="74583DFE"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943F9D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10D300D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98</w:t>
            </w:r>
          </w:p>
        </w:tc>
        <w:tc>
          <w:tcPr>
            <w:tcW w:w="1276" w:type="dxa"/>
            <w:tcBorders>
              <w:top w:val="single" w:sz="4" w:space="0" w:color="auto"/>
              <w:bottom w:val="single" w:sz="4" w:space="0" w:color="auto"/>
            </w:tcBorders>
            <w:vAlign w:val="center"/>
          </w:tcPr>
          <w:p w14:paraId="09D4D47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CF17C</w:t>
            </w:r>
          </w:p>
        </w:tc>
        <w:tc>
          <w:tcPr>
            <w:tcW w:w="3544" w:type="dxa"/>
            <w:tcBorders>
              <w:top w:val="single" w:sz="4" w:space="0" w:color="auto"/>
              <w:bottom w:val="single" w:sz="4" w:space="0" w:color="auto"/>
            </w:tcBorders>
            <w:vAlign w:val="center"/>
          </w:tcPr>
          <w:p w14:paraId="44E772DB" w14:textId="77777777" w:rsidR="003502FA" w:rsidRPr="003502FA" w:rsidRDefault="003502FA" w:rsidP="003502FA">
            <w:pPr>
              <w:autoSpaceDE w:val="0"/>
              <w:autoSpaceDN w:val="0"/>
              <w:rPr>
                <w:noProof w:val="0"/>
                <w:lang w:val="en-US" w:eastAsia="ru-RU"/>
              </w:rPr>
            </w:pPr>
            <w:r w:rsidRPr="003502FA">
              <w:rPr>
                <w:noProof w:val="0"/>
                <w:lang w:val="en-US" w:eastAsia="ru-RU"/>
              </w:rPr>
              <w:t>Diverse lucrari - strat de impaslitura din fibra de sticla aplicat pe suprafata elementelor prefabricate din b.c.a. lipit cu aracet, inclusiv stratul de amorsaj</w:t>
            </w:r>
          </w:p>
          <w:p w14:paraId="7E2E1A0A"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9A9F3B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17F74D2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52,50</w:t>
            </w:r>
          </w:p>
          <w:p w14:paraId="0558C32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7B5BD31"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7FD4E0A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99</w:t>
            </w:r>
          </w:p>
        </w:tc>
        <w:tc>
          <w:tcPr>
            <w:tcW w:w="1276" w:type="dxa"/>
            <w:tcBorders>
              <w:top w:val="single" w:sz="4" w:space="0" w:color="auto"/>
              <w:bottom w:val="single" w:sz="4" w:space="0" w:color="auto"/>
            </w:tcBorders>
            <w:vAlign w:val="center"/>
          </w:tcPr>
          <w:p w14:paraId="24BA88C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CF57A</w:t>
            </w:r>
          </w:p>
        </w:tc>
        <w:tc>
          <w:tcPr>
            <w:tcW w:w="3544" w:type="dxa"/>
            <w:tcBorders>
              <w:top w:val="single" w:sz="4" w:space="0" w:color="auto"/>
              <w:bottom w:val="single" w:sz="4" w:space="0" w:color="auto"/>
            </w:tcBorders>
            <w:vAlign w:val="center"/>
          </w:tcPr>
          <w:p w14:paraId="231E4A15" w14:textId="77777777" w:rsidR="003502FA" w:rsidRPr="003502FA" w:rsidRDefault="003502FA" w:rsidP="003502FA">
            <w:pPr>
              <w:autoSpaceDE w:val="0"/>
              <w:autoSpaceDN w:val="0"/>
              <w:rPr>
                <w:noProof w:val="0"/>
                <w:lang w:val="en-US" w:eastAsia="ru-RU"/>
              </w:rPr>
            </w:pPr>
            <w:r w:rsidRPr="003502FA">
              <w:rPr>
                <w:noProof w:val="0"/>
                <w:lang w:val="en-US" w:eastAsia="ru-RU"/>
              </w:rPr>
              <w:t>Aplicarea manuala a chitului pe baza de ipsos "Eurofin" grosime 1,0 mm pe suprafetele  tavanelor</w:t>
            </w:r>
          </w:p>
          <w:p w14:paraId="5C0CD0E8"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2B746D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7C25C24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52,50</w:t>
            </w:r>
          </w:p>
          <w:p w14:paraId="4F9A2622"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307135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4227EEA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100</w:t>
            </w:r>
          </w:p>
        </w:tc>
        <w:tc>
          <w:tcPr>
            <w:tcW w:w="1276" w:type="dxa"/>
            <w:tcBorders>
              <w:top w:val="single" w:sz="4" w:space="0" w:color="auto"/>
              <w:bottom w:val="single" w:sz="4" w:space="0" w:color="auto"/>
            </w:tcBorders>
            <w:vAlign w:val="center"/>
          </w:tcPr>
          <w:p w14:paraId="10FB14B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0B56BC73"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tavanelor</w:t>
            </w:r>
          </w:p>
          <w:p w14:paraId="198846F2"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C166A1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22F196D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52,50</w:t>
            </w:r>
          </w:p>
          <w:p w14:paraId="29350B81"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9270460"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717D519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101</w:t>
            </w:r>
          </w:p>
        </w:tc>
        <w:tc>
          <w:tcPr>
            <w:tcW w:w="1276" w:type="dxa"/>
            <w:tcBorders>
              <w:top w:val="single" w:sz="4" w:space="0" w:color="auto"/>
              <w:bottom w:val="single" w:sz="4" w:space="0" w:color="auto"/>
            </w:tcBorders>
            <w:vAlign w:val="center"/>
          </w:tcPr>
          <w:p w14:paraId="6FAFB9D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CN06A</w:t>
            </w:r>
          </w:p>
        </w:tc>
        <w:tc>
          <w:tcPr>
            <w:tcW w:w="3544" w:type="dxa"/>
            <w:tcBorders>
              <w:top w:val="single" w:sz="4" w:space="0" w:color="auto"/>
              <w:bottom w:val="single" w:sz="4" w:space="0" w:color="auto"/>
            </w:tcBorders>
            <w:vAlign w:val="center"/>
          </w:tcPr>
          <w:p w14:paraId="4379388F" w14:textId="77777777" w:rsidR="003502FA" w:rsidRPr="003502FA" w:rsidRDefault="003502FA" w:rsidP="003502FA">
            <w:pPr>
              <w:autoSpaceDE w:val="0"/>
              <w:autoSpaceDN w:val="0"/>
              <w:rPr>
                <w:noProof w:val="0"/>
                <w:lang w:val="en-US" w:eastAsia="ru-RU"/>
              </w:rPr>
            </w:pPr>
            <w:r w:rsidRPr="003502FA">
              <w:rPr>
                <w:noProof w:val="0"/>
                <w:lang w:val="en-US" w:eastAsia="ru-RU"/>
              </w:rPr>
              <w:t>Vopsitorii interioare cu vopsea pe baza de copolimeri vinilici in emulsie apoasa,  aplicate in 2 straturi pe glet existent, executate manual  (Vopsea lavabila tip Mattlatex sau analog)</w:t>
            </w:r>
          </w:p>
          <w:p w14:paraId="1C7B9C7E"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D2F5FB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2D78F14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52,50</w:t>
            </w:r>
          </w:p>
          <w:p w14:paraId="13CD61A0"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06D96B1"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6" w:space="0" w:color="auto"/>
              <w:bottom w:val="nil"/>
            </w:tcBorders>
          </w:tcPr>
          <w:p w14:paraId="78DFBB20"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3A1ABC2D"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2EB1E670"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79E2133A" w14:textId="77777777" w:rsidR="003502FA" w:rsidRPr="003502FA" w:rsidRDefault="003502FA" w:rsidP="003502FA">
            <w:pPr>
              <w:autoSpaceDE w:val="0"/>
              <w:autoSpaceDN w:val="0"/>
              <w:rPr>
                <w:noProof w:val="0"/>
                <w:sz w:val="22"/>
                <w:szCs w:val="22"/>
                <w:lang w:val="en-US" w:eastAsia="ru-RU"/>
              </w:rPr>
            </w:pPr>
          </w:p>
        </w:tc>
        <w:tc>
          <w:tcPr>
            <w:tcW w:w="4313" w:type="dxa"/>
            <w:gridSpan w:val="4"/>
            <w:tcBorders>
              <w:top w:val="single" w:sz="6" w:space="0" w:color="auto"/>
              <w:left w:val="nil"/>
              <w:bottom w:val="nil"/>
              <w:right w:val="nil"/>
            </w:tcBorders>
          </w:tcPr>
          <w:p w14:paraId="71088F47" w14:textId="77777777" w:rsidR="003502FA" w:rsidRPr="003502FA" w:rsidRDefault="003502FA" w:rsidP="003502FA">
            <w:pPr>
              <w:autoSpaceDE w:val="0"/>
              <w:autoSpaceDN w:val="0"/>
              <w:rPr>
                <w:noProof w:val="0"/>
                <w:sz w:val="22"/>
                <w:szCs w:val="22"/>
                <w:lang w:val="en-US" w:eastAsia="ru-RU"/>
              </w:rPr>
            </w:pPr>
          </w:p>
        </w:tc>
      </w:tr>
      <w:tr w:rsidR="003502FA" w:rsidRPr="003502FA" w14:paraId="47219AFD"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373B06E7"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6E849678"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6F8D6F87"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1.4.3. Dormitor si coridor</w:t>
            </w:r>
          </w:p>
          <w:p w14:paraId="1FFC8AA7"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365FDED8"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16F4C476" w14:textId="77777777" w:rsidR="003502FA" w:rsidRPr="003502FA" w:rsidRDefault="003502FA" w:rsidP="003502FA">
            <w:pPr>
              <w:autoSpaceDE w:val="0"/>
              <w:autoSpaceDN w:val="0"/>
              <w:rPr>
                <w:noProof w:val="0"/>
                <w:sz w:val="22"/>
                <w:szCs w:val="22"/>
                <w:lang w:val="en-US" w:eastAsia="ru-RU"/>
              </w:rPr>
            </w:pPr>
          </w:p>
        </w:tc>
      </w:tr>
      <w:tr w:rsidR="003502FA" w:rsidRPr="003502FA" w14:paraId="1C827C38"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6F43B79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102</w:t>
            </w:r>
          </w:p>
        </w:tc>
        <w:tc>
          <w:tcPr>
            <w:tcW w:w="1276" w:type="dxa"/>
            <w:tcBorders>
              <w:top w:val="single" w:sz="4" w:space="0" w:color="auto"/>
              <w:bottom w:val="single" w:sz="4" w:space="0" w:color="auto"/>
            </w:tcBorders>
            <w:vAlign w:val="center"/>
          </w:tcPr>
          <w:p w14:paraId="13E8353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4E4D57F7"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peretilor cu betonocontact</w:t>
            </w:r>
          </w:p>
          <w:p w14:paraId="08347D4B"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60B7629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764D109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54,50</w:t>
            </w:r>
          </w:p>
          <w:p w14:paraId="0583633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BB4AB1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54E4232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 xml:space="preserve"> 103</w:t>
            </w:r>
          </w:p>
        </w:tc>
        <w:tc>
          <w:tcPr>
            <w:tcW w:w="1276" w:type="dxa"/>
            <w:tcBorders>
              <w:top w:val="single" w:sz="4" w:space="0" w:color="auto"/>
              <w:bottom w:val="single" w:sz="4" w:space="0" w:color="auto"/>
            </w:tcBorders>
            <w:vAlign w:val="center"/>
          </w:tcPr>
          <w:p w14:paraId="4F25222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CF52B</w:t>
            </w:r>
          </w:p>
        </w:tc>
        <w:tc>
          <w:tcPr>
            <w:tcW w:w="3544" w:type="dxa"/>
            <w:tcBorders>
              <w:top w:val="single" w:sz="4" w:space="0" w:color="auto"/>
              <w:bottom w:val="single" w:sz="4" w:space="0" w:color="auto"/>
            </w:tcBorders>
            <w:vAlign w:val="center"/>
          </w:tcPr>
          <w:p w14:paraId="5E9AFDBD" w14:textId="77777777" w:rsidR="003502FA" w:rsidRPr="003502FA" w:rsidRDefault="003502FA" w:rsidP="003502FA">
            <w:pPr>
              <w:autoSpaceDE w:val="0"/>
              <w:autoSpaceDN w:val="0"/>
              <w:rPr>
                <w:noProof w:val="0"/>
                <w:lang w:val="en-US" w:eastAsia="ru-RU"/>
              </w:rPr>
            </w:pPr>
            <w:r w:rsidRPr="003502FA">
              <w:rPr>
                <w:noProof w:val="0"/>
                <w:lang w:val="en-US" w:eastAsia="ru-RU"/>
              </w:rPr>
              <w:t>Tencuieli interioare de 5 mm grosime, executate manual, cu amestec uscat pe baza de ipsos, la tavan, preparare manuala a mortarului  (Reparatie partiala a tavanelor)</w:t>
            </w:r>
          </w:p>
          <w:p w14:paraId="7B052CE0"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09778D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1E02FC6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54,50</w:t>
            </w:r>
          </w:p>
          <w:p w14:paraId="739A261A"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DBFE7F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5D1507C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104</w:t>
            </w:r>
          </w:p>
        </w:tc>
        <w:tc>
          <w:tcPr>
            <w:tcW w:w="1276" w:type="dxa"/>
            <w:tcBorders>
              <w:top w:val="single" w:sz="4" w:space="0" w:color="auto"/>
              <w:bottom w:val="single" w:sz="4" w:space="0" w:color="auto"/>
            </w:tcBorders>
            <w:vAlign w:val="center"/>
          </w:tcPr>
          <w:p w14:paraId="0AD8E0A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CF53B K=5</w:t>
            </w:r>
          </w:p>
        </w:tc>
        <w:tc>
          <w:tcPr>
            <w:tcW w:w="3544" w:type="dxa"/>
            <w:tcBorders>
              <w:top w:val="single" w:sz="4" w:space="0" w:color="auto"/>
              <w:bottom w:val="single" w:sz="4" w:space="0" w:color="auto"/>
            </w:tcBorders>
            <w:vAlign w:val="center"/>
          </w:tcPr>
          <w:p w14:paraId="3D2E007D" w14:textId="77777777" w:rsidR="003502FA" w:rsidRPr="003502FA" w:rsidRDefault="003502FA" w:rsidP="003502FA">
            <w:pPr>
              <w:autoSpaceDE w:val="0"/>
              <w:autoSpaceDN w:val="0"/>
              <w:rPr>
                <w:noProof w:val="0"/>
                <w:lang w:val="en-US" w:eastAsia="ru-RU"/>
              </w:rPr>
            </w:pPr>
            <w:r w:rsidRPr="003502FA">
              <w:rPr>
                <w:noProof w:val="0"/>
                <w:lang w:val="en-US" w:eastAsia="ru-RU"/>
              </w:rPr>
              <w:t>Tencuieli interioare de 5 mm grosime, executate manual, cu amestec uscat pe baza de ipsos, la tavan, preparare manuala a mortarului. Diferenta in plus sau in minus pentru fiecare 1,0 mm  (se adauga la art CF52) (K=5 pentru material si utilaj)</w:t>
            </w:r>
          </w:p>
          <w:p w14:paraId="28D59540"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24CB89E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2F76FC2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54,50</w:t>
            </w:r>
          </w:p>
          <w:p w14:paraId="02B325D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7C525A9"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3632214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105</w:t>
            </w:r>
          </w:p>
        </w:tc>
        <w:tc>
          <w:tcPr>
            <w:tcW w:w="1276" w:type="dxa"/>
            <w:tcBorders>
              <w:top w:val="single" w:sz="4" w:space="0" w:color="auto"/>
              <w:bottom w:val="single" w:sz="4" w:space="0" w:color="auto"/>
            </w:tcBorders>
            <w:vAlign w:val="center"/>
          </w:tcPr>
          <w:p w14:paraId="3C32B28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CF17C</w:t>
            </w:r>
          </w:p>
        </w:tc>
        <w:tc>
          <w:tcPr>
            <w:tcW w:w="3544" w:type="dxa"/>
            <w:tcBorders>
              <w:top w:val="single" w:sz="4" w:space="0" w:color="auto"/>
              <w:bottom w:val="single" w:sz="4" w:space="0" w:color="auto"/>
            </w:tcBorders>
            <w:vAlign w:val="center"/>
          </w:tcPr>
          <w:p w14:paraId="7FF6A3F3" w14:textId="77777777" w:rsidR="003502FA" w:rsidRPr="003502FA" w:rsidRDefault="003502FA" w:rsidP="003502FA">
            <w:pPr>
              <w:autoSpaceDE w:val="0"/>
              <w:autoSpaceDN w:val="0"/>
              <w:rPr>
                <w:noProof w:val="0"/>
                <w:lang w:val="en-US" w:eastAsia="ru-RU"/>
              </w:rPr>
            </w:pPr>
            <w:r w:rsidRPr="003502FA">
              <w:rPr>
                <w:noProof w:val="0"/>
                <w:lang w:val="en-US" w:eastAsia="ru-RU"/>
              </w:rPr>
              <w:t>Diverse lucrari - strat de impaslitura din fibra de sticla aplicat pe suprafata elementelor prefabricate din b.c.a. lipit cu aracet, inclusiv stratul de amorsaj</w:t>
            </w:r>
          </w:p>
          <w:p w14:paraId="33FC9E1C"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D4A635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29D1481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54,50</w:t>
            </w:r>
          </w:p>
          <w:p w14:paraId="5CC835CF"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0BDAD8E"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3142879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106</w:t>
            </w:r>
          </w:p>
        </w:tc>
        <w:tc>
          <w:tcPr>
            <w:tcW w:w="1276" w:type="dxa"/>
            <w:tcBorders>
              <w:top w:val="single" w:sz="4" w:space="0" w:color="auto"/>
              <w:bottom w:val="single" w:sz="4" w:space="0" w:color="auto"/>
            </w:tcBorders>
            <w:vAlign w:val="center"/>
          </w:tcPr>
          <w:p w14:paraId="60591C8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CF57A</w:t>
            </w:r>
          </w:p>
        </w:tc>
        <w:tc>
          <w:tcPr>
            <w:tcW w:w="3544" w:type="dxa"/>
            <w:tcBorders>
              <w:top w:val="single" w:sz="4" w:space="0" w:color="auto"/>
              <w:bottom w:val="single" w:sz="4" w:space="0" w:color="auto"/>
            </w:tcBorders>
            <w:vAlign w:val="center"/>
          </w:tcPr>
          <w:p w14:paraId="55A82B00" w14:textId="77777777" w:rsidR="003502FA" w:rsidRPr="003502FA" w:rsidRDefault="003502FA" w:rsidP="003502FA">
            <w:pPr>
              <w:autoSpaceDE w:val="0"/>
              <w:autoSpaceDN w:val="0"/>
              <w:rPr>
                <w:noProof w:val="0"/>
                <w:lang w:val="en-US" w:eastAsia="ru-RU"/>
              </w:rPr>
            </w:pPr>
            <w:r w:rsidRPr="003502FA">
              <w:rPr>
                <w:noProof w:val="0"/>
                <w:lang w:val="en-US" w:eastAsia="ru-RU"/>
              </w:rPr>
              <w:t>Aplicarea manuala a chitului pe baza de ipsos "Eurofin" grosime 1,0 mm pe suprafetele  tavanelor</w:t>
            </w:r>
          </w:p>
          <w:p w14:paraId="2F86958A"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923903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446194C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54,50</w:t>
            </w:r>
          </w:p>
          <w:p w14:paraId="6E968D75"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041317C"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27B7D15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107</w:t>
            </w:r>
          </w:p>
        </w:tc>
        <w:tc>
          <w:tcPr>
            <w:tcW w:w="1276" w:type="dxa"/>
            <w:tcBorders>
              <w:top w:val="single" w:sz="4" w:space="0" w:color="auto"/>
              <w:bottom w:val="single" w:sz="4" w:space="0" w:color="auto"/>
            </w:tcBorders>
            <w:vAlign w:val="center"/>
          </w:tcPr>
          <w:p w14:paraId="51E7C02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42C2F95F"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tavanelor</w:t>
            </w:r>
          </w:p>
          <w:p w14:paraId="4CE5989D"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F1C967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26C59F3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54,50</w:t>
            </w:r>
          </w:p>
          <w:p w14:paraId="0678B840"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47561A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401451C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108</w:t>
            </w:r>
          </w:p>
        </w:tc>
        <w:tc>
          <w:tcPr>
            <w:tcW w:w="1276" w:type="dxa"/>
            <w:tcBorders>
              <w:top w:val="single" w:sz="4" w:space="0" w:color="auto"/>
              <w:bottom w:val="single" w:sz="4" w:space="0" w:color="auto"/>
            </w:tcBorders>
            <w:vAlign w:val="center"/>
          </w:tcPr>
          <w:p w14:paraId="66919F5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CN06A</w:t>
            </w:r>
          </w:p>
        </w:tc>
        <w:tc>
          <w:tcPr>
            <w:tcW w:w="3544" w:type="dxa"/>
            <w:tcBorders>
              <w:top w:val="single" w:sz="4" w:space="0" w:color="auto"/>
              <w:bottom w:val="single" w:sz="4" w:space="0" w:color="auto"/>
            </w:tcBorders>
            <w:vAlign w:val="center"/>
          </w:tcPr>
          <w:p w14:paraId="7B9BF12D" w14:textId="77777777" w:rsidR="003502FA" w:rsidRPr="003502FA" w:rsidRDefault="003502FA" w:rsidP="003502FA">
            <w:pPr>
              <w:autoSpaceDE w:val="0"/>
              <w:autoSpaceDN w:val="0"/>
              <w:rPr>
                <w:noProof w:val="0"/>
                <w:lang w:val="en-US" w:eastAsia="ru-RU"/>
              </w:rPr>
            </w:pPr>
            <w:r w:rsidRPr="003502FA">
              <w:rPr>
                <w:noProof w:val="0"/>
                <w:lang w:val="en-US" w:eastAsia="ru-RU"/>
              </w:rPr>
              <w:t>Vopsitorii interioare cu vopsea pe baza de copolimeri vinilici in emulsie apoasa,  aplicate in 2 straturi pe glet existent, executate manual  (Vopsea lavabila tip Mattlatex sau analog)</w:t>
            </w:r>
          </w:p>
          <w:p w14:paraId="28803A3E"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A472FC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78006AD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54,50</w:t>
            </w:r>
          </w:p>
          <w:p w14:paraId="430F7E84"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3708E69"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6" w:space="0" w:color="auto"/>
              <w:bottom w:val="nil"/>
            </w:tcBorders>
          </w:tcPr>
          <w:p w14:paraId="662FF305"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588AFF3A"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676E29F0"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084BBC2D" w14:textId="77777777" w:rsidR="003502FA" w:rsidRPr="003502FA" w:rsidRDefault="003502FA" w:rsidP="003502FA">
            <w:pPr>
              <w:autoSpaceDE w:val="0"/>
              <w:autoSpaceDN w:val="0"/>
              <w:rPr>
                <w:noProof w:val="0"/>
                <w:sz w:val="22"/>
                <w:szCs w:val="22"/>
                <w:lang w:val="en-US" w:eastAsia="ru-RU"/>
              </w:rPr>
            </w:pPr>
          </w:p>
        </w:tc>
        <w:tc>
          <w:tcPr>
            <w:tcW w:w="4313" w:type="dxa"/>
            <w:gridSpan w:val="4"/>
            <w:tcBorders>
              <w:top w:val="single" w:sz="6" w:space="0" w:color="auto"/>
              <w:left w:val="nil"/>
              <w:bottom w:val="nil"/>
              <w:right w:val="nil"/>
            </w:tcBorders>
          </w:tcPr>
          <w:p w14:paraId="5C7EB19C" w14:textId="77777777" w:rsidR="003502FA" w:rsidRPr="003502FA" w:rsidRDefault="003502FA" w:rsidP="003502FA">
            <w:pPr>
              <w:autoSpaceDE w:val="0"/>
              <w:autoSpaceDN w:val="0"/>
              <w:rPr>
                <w:noProof w:val="0"/>
                <w:sz w:val="22"/>
                <w:szCs w:val="22"/>
                <w:lang w:val="en-US" w:eastAsia="ru-RU"/>
              </w:rPr>
            </w:pPr>
          </w:p>
        </w:tc>
      </w:tr>
      <w:tr w:rsidR="003502FA" w:rsidRPr="003502FA" w14:paraId="121EDD15"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1013F25E"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6845B7AB"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55A40BD0"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1.4.4. Antreu</w:t>
            </w:r>
          </w:p>
          <w:p w14:paraId="11660B99"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12D7A8AD"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766EC23F" w14:textId="77777777" w:rsidR="003502FA" w:rsidRPr="003502FA" w:rsidRDefault="003502FA" w:rsidP="003502FA">
            <w:pPr>
              <w:autoSpaceDE w:val="0"/>
              <w:autoSpaceDN w:val="0"/>
              <w:rPr>
                <w:noProof w:val="0"/>
                <w:sz w:val="22"/>
                <w:szCs w:val="22"/>
                <w:lang w:val="en-US" w:eastAsia="ru-RU"/>
              </w:rPr>
            </w:pPr>
          </w:p>
        </w:tc>
      </w:tr>
      <w:tr w:rsidR="003502FA" w:rsidRPr="003502FA" w14:paraId="21FB29B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45141B3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109</w:t>
            </w:r>
          </w:p>
        </w:tc>
        <w:tc>
          <w:tcPr>
            <w:tcW w:w="1276" w:type="dxa"/>
            <w:tcBorders>
              <w:top w:val="single" w:sz="4" w:space="0" w:color="auto"/>
              <w:bottom w:val="single" w:sz="4" w:space="0" w:color="auto"/>
            </w:tcBorders>
            <w:vAlign w:val="center"/>
          </w:tcPr>
          <w:p w14:paraId="2F64C36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47A83522"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peretilor cu betonocontact</w:t>
            </w:r>
          </w:p>
          <w:p w14:paraId="1B0B2B7A"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68F9DC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1EA5509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24,50</w:t>
            </w:r>
          </w:p>
          <w:p w14:paraId="47123EAC"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D834B8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3B7B6A0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110</w:t>
            </w:r>
          </w:p>
        </w:tc>
        <w:tc>
          <w:tcPr>
            <w:tcW w:w="1276" w:type="dxa"/>
            <w:tcBorders>
              <w:top w:val="single" w:sz="4" w:space="0" w:color="auto"/>
              <w:bottom w:val="single" w:sz="4" w:space="0" w:color="auto"/>
            </w:tcBorders>
            <w:vAlign w:val="center"/>
          </w:tcPr>
          <w:p w14:paraId="089E882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CF52B</w:t>
            </w:r>
          </w:p>
        </w:tc>
        <w:tc>
          <w:tcPr>
            <w:tcW w:w="3544" w:type="dxa"/>
            <w:tcBorders>
              <w:top w:val="single" w:sz="4" w:space="0" w:color="auto"/>
              <w:bottom w:val="single" w:sz="4" w:space="0" w:color="auto"/>
            </w:tcBorders>
            <w:vAlign w:val="center"/>
          </w:tcPr>
          <w:p w14:paraId="44D8EC59" w14:textId="77777777" w:rsidR="003502FA" w:rsidRPr="003502FA" w:rsidRDefault="003502FA" w:rsidP="003502FA">
            <w:pPr>
              <w:autoSpaceDE w:val="0"/>
              <w:autoSpaceDN w:val="0"/>
              <w:rPr>
                <w:noProof w:val="0"/>
                <w:lang w:val="en-US" w:eastAsia="ru-RU"/>
              </w:rPr>
            </w:pPr>
            <w:r w:rsidRPr="003502FA">
              <w:rPr>
                <w:noProof w:val="0"/>
                <w:lang w:val="en-US" w:eastAsia="ru-RU"/>
              </w:rPr>
              <w:t>Tencuieli interioare de 5 mm grosime, executate manual, cu amestec uscat pe baza de ipsos, la tavan, preparare manuala a mortarului  (Reparatie partiala a tavanelor)</w:t>
            </w:r>
          </w:p>
          <w:p w14:paraId="50EFD910"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C6726A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3C41FD4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24,50</w:t>
            </w:r>
          </w:p>
          <w:p w14:paraId="4A9F54C1"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3BB819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10F5449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111</w:t>
            </w:r>
          </w:p>
        </w:tc>
        <w:tc>
          <w:tcPr>
            <w:tcW w:w="1276" w:type="dxa"/>
            <w:tcBorders>
              <w:top w:val="single" w:sz="4" w:space="0" w:color="auto"/>
              <w:bottom w:val="single" w:sz="4" w:space="0" w:color="auto"/>
            </w:tcBorders>
            <w:vAlign w:val="center"/>
          </w:tcPr>
          <w:p w14:paraId="2C55712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CF53B K=5</w:t>
            </w:r>
          </w:p>
        </w:tc>
        <w:tc>
          <w:tcPr>
            <w:tcW w:w="3544" w:type="dxa"/>
            <w:tcBorders>
              <w:top w:val="single" w:sz="4" w:space="0" w:color="auto"/>
              <w:bottom w:val="single" w:sz="4" w:space="0" w:color="auto"/>
            </w:tcBorders>
            <w:vAlign w:val="center"/>
          </w:tcPr>
          <w:p w14:paraId="64E2E19F" w14:textId="77777777" w:rsidR="003502FA" w:rsidRPr="003502FA" w:rsidRDefault="003502FA" w:rsidP="003502FA">
            <w:pPr>
              <w:autoSpaceDE w:val="0"/>
              <w:autoSpaceDN w:val="0"/>
              <w:rPr>
                <w:noProof w:val="0"/>
                <w:lang w:val="en-US" w:eastAsia="ru-RU"/>
              </w:rPr>
            </w:pPr>
            <w:r w:rsidRPr="003502FA">
              <w:rPr>
                <w:noProof w:val="0"/>
                <w:lang w:val="en-US" w:eastAsia="ru-RU"/>
              </w:rPr>
              <w:t xml:space="preserve">Tencuieli interioare de 5 mm grosime, executate manual, cu amestec uscat pe baza de ipsos, la tavan, preparare manuala a mortarului. Diferenta in plus sau in minus pentru fiecare 1,0 mm  </w:t>
            </w:r>
            <w:r w:rsidRPr="003502FA">
              <w:rPr>
                <w:noProof w:val="0"/>
                <w:lang w:val="en-US" w:eastAsia="ru-RU"/>
              </w:rPr>
              <w:lastRenderedPageBreak/>
              <w:t>(se adauga la art CF52) (K=5 pentru material si utilaj)</w:t>
            </w:r>
          </w:p>
          <w:p w14:paraId="6EF685A6"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27218E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m2</w:t>
            </w:r>
          </w:p>
        </w:tc>
        <w:tc>
          <w:tcPr>
            <w:tcW w:w="3118" w:type="dxa"/>
            <w:gridSpan w:val="3"/>
            <w:tcBorders>
              <w:top w:val="single" w:sz="4" w:space="0" w:color="auto"/>
              <w:bottom w:val="single" w:sz="4" w:space="0" w:color="auto"/>
            </w:tcBorders>
            <w:vAlign w:val="center"/>
          </w:tcPr>
          <w:p w14:paraId="6E33446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24,50</w:t>
            </w:r>
          </w:p>
          <w:p w14:paraId="3FD399AE"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40D03AF"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3B67BF2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 xml:space="preserve"> 112</w:t>
            </w:r>
          </w:p>
        </w:tc>
        <w:tc>
          <w:tcPr>
            <w:tcW w:w="1276" w:type="dxa"/>
            <w:tcBorders>
              <w:top w:val="single" w:sz="4" w:space="0" w:color="auto"/>
              <w:bottom w:val="single" w:sz="4" w:space="0" w:color="auto"/>
            </w:tcBorders>
            <w:vAlign w:val="center"/>
          </w:tcPr>
          <w:p w14:paraId="161DC6B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CF17C</w:t>
            </w:r>
          </w:p>
        </w:tc>
        <w:tc>
          <w:tcPr>
            <w:tcW w:w="3544" w:type="dxa"/>
            <w:tcBorders>
              <w:top w:val="single" w:sz="4" w:space="0" w:color="auto"/>
              <w:bottom w:val="single" w:sz="4" w:space="0" w:color="auto"/>
            </w:tcBorders>
            <w:vAlign w:val="center"/>
          </w:tcPr>
          <w:p w14:paraId="0F5E0CA4" w14:textId="77777777" w:rsidR="003502FA" w:rsidRPr="003502FA" w:rsidRDefault="003502FA" w:rsidP="003502FA">
            <w:pPr>
              <w:autoSpaceDE w:val="0"/>
              <w:autoSpaceDN w:val="0"/>
              <w:rPr>
                <w:noProof w:val="0"/>
                <w:lang w:val="en-US" w:eastAsia="ru-RU"/>
              </w:rPr>
            </w:pPr>
            <w:r w:rsidRPr="003502FA">
              <w:rPr>
                <w:noProof w:val="0"/>
                <w:lang w:val="en-US" w:eastAsia="ru-RU"/>
              </w:rPr>
              <w:t>Diverse lucrari - strat de impaslitura din fibra de sticla aplicat pe suprafata elementelor prefabricate din b.c.a. lipit cu aracet, inclusiv stratul de amorsaj</w:t>
            </w:r>
          </w:p>
          <w:p w14:paraId="2617AA19"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4E5559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1D11CA9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24,50</w:t>
            </w:r>
          </w:p>
          <w:p w14:paraId="4E95CE02"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578A44D"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62532C0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113</w:t>
            </w:r>
          </w:p>
        </w:tc>
        <w:tc>
          <w:tcPr>
            <w:tcW w:w="1276" w:type="dxa"/>
            <w:tcBorders>
              <w:top w:val="single" w:sz="4" w:space="0" w:color="auto"/>
              <w:bottom w:val="single" w:sz="4" w:space="0" w:color="auto"/>
            </w:tcBorders>
            <w:vAlign w:val="center"/>
          </w:tcPr>
          <w:p w14:paraId="2BCE335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CF57A</w:t>
            </w:r>
          </w:p>
        </w:tc>
        <w:tc>
          <w:tcPr>
            <w:tcW w:w="3544" w:type="dxa"/>
            <w:tcBorders>
              <w:top w:val="single" w:sz="4" w:space="0" w:color="auto"/>
              <w:bottom w:val="single" w:sz="4" w:space="0" w:color="auto"/>
            </w:tcBorders>
            <w:vAlign w:val="center"/>
          </w:tcPr>
          <w:p w14:paraId="209435B2" w14:textId="77777777" w:rsidR="003502FA" w:rsidRPr="003502FA" w:rsidRDefault="003502FA" w:rsidP="003502FA">
            <w:pPr>
              <w:autoSpaceDE w:val="0"/>
              <w:autoSpaceDN w:val="0"/>
              <w:rPr>
                <w:noProof w:val="0"/>
                <w:lang w:val="en-US" w:eastAsia="ru-RU"/>
              </w:rPr>
            </w:pPr>
            <w:r w:rsidRPr="003502FA">
              <w:rPr>
                <w:noProof w:val="0"/>
                <w:lang w:val="en-US" w:eastAsia="ru-RU"/>
              </w:rPr>
              <w:t>Aplicarea manuala a chitului pe baza de ipsos "Eurofin" grosime 1,0 mm pe suprafetele  tavanelor</w:t>
            </w:r>
          </w:p>
          <w:p w14:paraId="70DCC421"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605D175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6E55D12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24,50</w:t>
            </w:r>
          </w:p>
          <w:p w14:paraId="6D45AFDD"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75A8C8B"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2043F0E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114</w:t>
            </w:r>
          </w:p>
        </w:tc>
        <w:tc>
          <w:tcPr>
            <w:tcW w:w="1276" w:type="dxa"/>
            <w:tcBorders>
              <w:top w:val="single" w:sz="4" w:space="0" w:color="auto"/>
              <w:bottom w:val="single" w:sz="4" w:space="0" w:color="auto"/>
            </w:tcBorders>
            <w:vAlign w:val="center"/>
          </w:tcPr>
          <w:p w14:paraId="697E442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CN53A</w:t>
            </w:r>
          </w:p>
        </w:tc>
        <w:tc>
          <w:tcPr>
            <w:tcW w:w="3544" w:type="dxa"/>
            <w:tcBorders>
              <w:top w:val="single" w:sz="4" w:space="0" w:color="auto"/>
              <w:bottom w:val="single" w:sz="4" w:space="0" w:color="auto"/>
            </w:tcBorders>
            <w:vAlign w:val="center"/>
          </w:tcPr>
          <w:p w14:paraId="2C08A13F" w14:textId="77777777" w:rsidR="003502FA" w:rsidRPr="003502FA" w:rsidRDefault="003502FA" w:rsidP="003502FA">
            <w:pPr>
              <w:autoSpaceDE w:val="0"/>
              <w:autoSpaceDN w:val="0"/>
              <w:rPr>
                <w:noProof w:val="0"/>
                <w:lang w:val="en-US" w:eastAsia="ru-RU"/>
              </w:rPr>
            </w:pPr>
            <w:r w:rsidRPr="003502FA">
              <w:rPr>
                <w:noProof w:val="0"/>
                <w:lang w:val="en-US" w:eastAsia="ru-RU"/>
              </w:rPr>
              <w:t>Grunduirea suprafetelor interioare a tavanelor</w:t>
            </w:r>
          </w:p>
          <w:p w14:paraId="621EC002"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0B8E99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60E5152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24,50</w:t>
            </w:r>
          </w:p>
          <w:p w14:paraId="4F6A2D59"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E588DFF"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27CE88D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115</w:t>
            </w:r>
          </w:p>
        </w:tc>
        <w:tc>
          <w:tcPr>
            <w:tcW w:w="1276" w:type="dxa"/>
            <w:tcBorders>
              <w:top w:val="single" w:sz="4" w:space="0" w:color="auto"/>
              <w:bottom w:val="single" w:sz="4" w:space="0" w:color="auto"/>
            </w:tcBorders>
            <w:vAlign w:val="center"/>
          </w:tcPr>
          <w:p w14:paraId="3964598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CN06A</w:t>
            </w:r>
          </w:p>
        </w:tc>
        <w:tc>
          <w:tcPr>
            <w:tcW w:w="3544" w:type="dxa"/>
            <w:tcBorders>
              <w:top w:val="single" w:sz="4" w:space="0" w:color="auto"/>
              <w:bottom w:val="single" w:sz="4" w:space="0" w:color="auto"/>
            </w:tcBorders>
            <w:vAlign w:val="center"/>
          </w:tcPr>
          <w:p w14:paraId="59CA6295" w14:textId="77777777" w:rsidR="003502FA" w:rsidRPr="003502FA" w:rsidRDefault="003502FA" w:rsidP="003502FA">
            <w:pPr>
              <w:autoSpaceDE w:val="0"/>
              <w:autoSpaceDN w:val="0"/>
              <w:rPr>
                <w:noProof w:val="0"/>
                <w:lang w:val="en-US" w:eastAsia="ru-RU"/>
              </w:rPr>
            </w:pPr>
            <w:r w:rsidRPr="003502FA">
              <w:rPr>
                <w:noProof w:val="0"/>
                <w:lang w:val="en-US" w:eastAsia="ru-RU"/>
              </w:rPr>
              <w:t>Vopsitorii interioare cu vopsea pe baza de copolimeri vinilici in emulsie apoasa,  aplicate in 2 straturi pe glet existent, executate manual  (Vopsea lavabila tip Mattlatex sau analog)</w:t>
            </w:r>
          </w:p>
          <w:p w14:paraId="4434DB39"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ACB058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199FF47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24,50</w:t>
            </w:r>
          </w:p>
          <w:p w14:paraId="2873678E"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486E980"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6" w:space="0" w:color="auto"/>
              <w:bottom w:val="nil"/>
            </w:tcBorders>
          </w:tcPr>
          <w:p w14:paraId="564C608D"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4B20F73C"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4AB995DC"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4CB6E353" w14:textId="77777777" w:rsidR="003502FA" w:rsidRPr="003502FA" w:rsidRDefault="003502FA" w:rsidP="003502FA">
            <w:pPr>
              <w:autoSpaceDE w:val="0"/>
              <w:autoSpaceDN w:val="0"/>
              <w:rPr>
                <w:noProof w:val="0"/>
                <w:sz w:val="22"/>
                <w:szCs w:val="22"/>
                <w:lang w:val="en-US" w:eastAsia="ru-RU"/>
              </w:rPr>
            </w:pPr>
          </w:p>
        </w:tc>
        <w:tc>
          <w:tcPr>
            <w:tcW w:w="4313" w:type="dxa"/>
            <w:gridSpan w:val="4"/>
            <w:tcBorders>
              <w:top w:val="single" w:sz="6" w:space="0" w:color="auto"/>
              <w:left w:val="nil"/>
              <w:bottom w:val="nil"/>
              <w:right w:val="nil"/>
            </w:tcBorders>
          </w:tcPr>
          <w:p w14:paraId="1F3BCF28" w14:textId="77777777" w:rsidR="003502FA" w:rsidRPr="003502FA" w:rsidRDefault="003502FA" w:rsidP="003502FA">
            <w:pPr>
              <w:autoSpaceDE w:val="0"/>
              <w:autoSpaceDN w:val="0"/>
              <w:rPr>
                <w:noProof w:val="0"/>
                <w:sz w:val="22"/>
                <w:szCs w:val="22"/>
                <w:lang w:val="en-US" w:eastAsia="ru-RU"/>
              </w:rPr>
            </w:pPr>
          </w:p>
        </w:tc>
      </w:tr>
      <w:tr w:rsidR="003502FA" w:rsidRPr="003502FA" w14:paraId="429F85D9"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56B8C7A3"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09CFA6E3"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7E4210CD"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1.5. Timplarie</w:t>
            </w:r>
          </w:p>
          <w:p w14:paraId="478B8D78"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4FBF1E51"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71FAEE94" w14:textId="77777777" w:rsidR="003502FA" w:rsidRPr="003502FA" w:rsidRDefault="003502FA" w:rsidP="003502FA">
            <w:pPr>
              <w:autoSpaceDE w:val="0"/>
              <w:autoSpaceDN w:val="0"/>
              <w:rPr>
                <w:noProof w:val="0"/>
                <w:sz w:val="22"/>
                <w:szCs w:val="22"/>
                <w:lang w:val="en-US" w:eastAsia="ru-RU"/>
              </w:rPr>
            </w:pPr>
          </w:p>
        </w:tc>
      </w:tr>
      <w:tr w:rsidR="003502FA" w:rsidRPr="003502FA" w14:paraId="1930F59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7CDEA6D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116</w:t>
            </w:r>
          </w:p>
        </w:tc>
        <w:tc>
          <w:tcPr>
            <w:tcW w:w="1276" w:type="dxa"/>
            <w:tcBorders>
              <w:top w:val="single" w:sz="4" w:space="0" w:color="auto"/>
              <w:bottom w:val="single" w:sz="4" w:space="0" w:color="auto"/>
            </w:tcBorders>
            <w:vAlign w:val="center"/>
          </w:tcPr>
          <w:p w14:paraId="04B2FA6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CK21A</w:t>
            </w:r>
          </w:p>
        </w:tc>
        <w:tc>
          <w:tcPr>
            <w:tcW w:w="3544" w:type="dxa"/>
            <w:tcBorders>
              <w:top w:val="single" w:sz="4" w:space="0" w:color="auto"/>
              <w:bottom w:val="single" w:sz="4" w:space="0" w:color="auto"/>
            </w:tcBorders>
            <w:vAlign w:val="center"/>
          </w:tcPr>
          <w:p w14:paraId="613DA7D2" w14:textId="77777777" w:rsidR="003502FA" w:rsidRPr="003502FA" w:rsidRDefault="003502FA" w:rsidP="003502FA">
            <w:pPr>
              <w:autoSpaceDE w:val="0"/>
              <w:autoSpaceDN w:val="0"/>
              <w:rPr>
                <w:noProof w:val="0"/>
                <w:lang w:val="en-US" w:eastAsia="ru-RU"/>
              </w:rPr>
            </w:pPr>
            <w:r w:rsidRPr="003502FA">
              <w:rPr>
                <w:noProof w:val="0"/>
                <w:lang w:val="en-US" w:eastAsia="ru-RU"/>
              </w:rPr>
              <w:t>Usi confectionate din profiluri din aluminiu, inclusiv armaturile si accesoriile necesare usilor montate in zidarie de orice natura, la constructii cu inaltimea pina  la 35 m inclusiv, intr-un canat, cu suprafata tocului pina la 7 mp inclusiv ( Usi interioare profil Aluminiu, 2050x900mm- 2 buc)</w:t>
            </w:r>
          </w:p>
          <w:p w14:paraId="155C1209"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82CA89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344C104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3,69</w:t>
            </w:r>
          </w:p>
          <w:p w14:paraId="65195DD1"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B1CCAD5"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064A737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117</w:t>
            </w:r>
          </w:p>
        </w:tc>
        <w:tc>
          <w:tcPr>
            <w:tcW w:w="1276" w:type="dxa"/>
            <w:tcBorders>
              <w:top w:val="single" w:sz="4" w:space="0" w:color="auto"/>
              <w:bottom w:val="single" w:sz="4" w:space="0" w:color="auto"/>
            </w:tcBorders>
            <w:vAlign w:val="center"/>
          </w:tcPr>
          <w:p w14:paraId="713BFB8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CL20A</w:t>
            </w:r>
          </w:p>
        </w:tc>
        <w:tc>
          <w:tcPr>
            <w:tcW w:w="3544" w:type="dxa"/>
            <w:tcBorders>
              <w:top w:val="single" w:sz="4" w:space="0" w:color="auto"/>
              <w:bottom w:val="single" w:sz="4" w:space="0" w:color="auto"/>
            </w:tcBorders>
            <w:vAlign w:val="center"/>
          </w:tcPr>
          <w:p w14:paraId="252E95A9" w14:textId="77777777" w:rsidR="003502FA" w:rsidRPr="003502FA" w:rsidRDefault="003502FA" w:rsidP="003502FA">
            <w:pPr>
              <w:autoSpaceDE w:val="0"/>
              <w:autoSpaceDN w:val="0"/>
              <w:rPr>
                <w:noProof w:val="0"/>
                <w:lang w:val="en-US" w:eastAsia="ru-RU"/>
              </w:rPr>
            </w:pPr>
            <w:r w:rsidRPr="003502FA">
              <w:rPr>
                <w:noProof w:val="0"/>
                <w:lang w:val="en-US" w:eastAsia="ru-RU"/>
              </w:rPr>
              <w:t>Grile de ventilatie gata confectionate din tabla neagra, cu jaluzele reglabile manual, vopsite si montate in zidarie (Grila de ventilare 250x300)</w:t>
            </w:r>
          </w:p>
          <w:p w14:paraId="07303FDA"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610E3E4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7A78DAF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8,00</w:t>
            </w:r>
          </w:p>
          <w:p w14:paraId="09757BD8"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61E4A3F"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1A9E448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118</w:t>
            </w:r>
          </w:p>
        </w:tc>
        <w:tc>
          <w:tcPr>
            <w:tcW w:w="1276" w:type="dxa"/>
            <w:tcBorders>
              <w:top w:val="single" w:sz="4" w:space="0" w:color="auto"/>
              <w:bottom w:val="single" w:sz="4" w:space="0" w:color="auto"/>
            </w:tcBorders>
            <w:vAlign w:val="center"/>
          </w:tcPr>
          <w:p w14:paraId="44B74E9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CK22A</w:t>
            </w:r>
          </w:p>
        </w:tc>
        <w:tc>
          <w:tcPr>
            <w:tcW w:w="3544" w:type="dxa"/>
            <w:tcBorders>
              <w:top w:val="single" w:sz="4" w:space="0" w:color="auto"/>
              <w:bottom w:val="single" w:sz="4" w:space="0" w:color="auto"/>
            </w:tcBorders>
            <w:vAlign w:val="center"/>
          </w:tcPr>
          <w:p w14:paraId="474F2AD5" w14:textId="77777777" w:rsidR="003502FA" w:rsidRPr="003502FA" w:rsidRDefault="003502FA" w:rsidP="003502FA">
            <w:pPr>
              <w:autoSpaceDE w:val="0"/>
              <w:autoSpaceDN w:val="0"/>
              <w:rPr>
                <w:noProof w:val="0"/>
                <w:lang w:val="en-US" w:eastAsia="ru-RU"/>
              </w:rPr>
            </w:pPr>
            <w:r w:rsidRPr="003502FA">
              <w:rPr>
                <w:noProof w:val="0"/>
                <w:lang w:val="en-US" w:eastAsia="ru-RU"/>
              </w:rPr>
              <w:t>Glasvanduri din profile din aluminiu la constructii cu inaltimi pina la 35 m din panouri fixe montate pe parapet  (Pereti dispartitori din aluminiu la blocuri sanitare, 1800mm (h), umplutura glasvandurilor va fi realizata din HPL, material rezistent la solutii chimice de dezinfectare, modelul si culoarea se va consulta cu beneficiarul)</w:t>
            </w:r>
          </w:p>
          <w:p w14:paraId="432B12C2"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667B6D1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2815430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11,20</w:t>
            </w:r>
          </w:p>
          <w:p w14:paraId="52B85EE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746F3C1"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6" w:space="0" w:color="auto"/>
              <w:bottom w:val="nil"/>
            </w:tcBorders>
          </w:tcPr>
          <w:p w14:paraId="53130370"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1B77D481"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5F201328"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6C8BCB82" w14:textId="77777777" w:rsidR="003502FA" w:rsidRPr="003502FA" w:rsidRDefault="003502FA" w:rsidP="003502FA">
            <w:pPr>
              <w:autoSpaceDE w:val="0"/>
              <w:autoSpaceDN w:val="0"/>
              <w:rPr>
                <w:noProof w:val="0"/>
                <w:sz w:val="22"/>
                <w:szCs w:val="22"/>
                <w:lang w:val="en-US" w:eastAsia="ru-RU"/>
              </w:rPr>
            </w:pPr>
          </w:p>
        </w:tc>
        <w:tc>
          <w:tcPr>
            <w:tcW w:w="4313" w:type="dxa"/>
            <w:gridSpan w:val="4"/>
            <w:tcBorders>
              <w:top w:val="single" w:sz="6" w:space="0" w:color="auto"/>
              <w:left w:val="nil"/>
              <w:bottom w:val="nil"/>
              <w:right w:val="nil"/>
            </w:tcBorders>
          </w:tcPr>
          <w:p w14:paraId="4A0B1C3C" w14:textId="77777777" w:rsidR="003502FA" w:rsidRPr="003502FA" w:rsidRDefault="003502FA" w:rsidP="003502FA">
            <w:pPr>
              <w:autoSpaceDE w:val="0"/>
              <w:autoSpaceDN w:val="0"/>
              <w:rPr>
                <w:noProof w:val="0"/>
                <w:sz w:val="22"/>
                <w:szCs w:val="22"/>
                <w:lang w:val="en-US" w:eastAsia="ru-RU"/>
              </w:rPr>
            </w:pPr>
          </w:p>
        </w:tc>
      </w:tr>
      <w:tr w:rsidR="003502FA" w:rsidRPr="003502FA" w14:paraId="2EADFCF9"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6801F14D"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2D930E09"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7D8E3ACB"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1.6. Incalzire</w:t>
            </w:r>
          </w:p>
          <w:p w14:paraId="5472818B"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47E09ED1"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0F39924B" w14:textId="77777777" w:rsidR="003502FA" w:rsidRPr="003502FA" w:rsidRDefault="003502FA" w:rsidP="003502FA">
            <w:pPr>
              <w:autoSpaceDE w:val="0"/>
              <w:autoSpaceDN w:val="0"/>
              <w:rPr>
                <w:noProof w:val="0"/>
                <w:sz w:val="22"/>
                <w:szCs w:val="22"/>
                <w:lang w:val="en-US" w:eastAsia="ru-RU"/>
              </w:rPr>
            </w:pPr>
          </w:p>
        </w:tc>
      </w:tr>
      <w:tr w:rsidR="003502FA" w:rsidRPr="003502FA" w14:paraId="013578B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63CE98F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119</w:t>
            </w:r>
          </w:p>
        </w:tc>
        <w:tc>
          <w:tcPr>
            <w:tcW w:w="1276" w:type="dxa"/>
            <w:tcBorders>
              <w:top w:val="single" w:sz="4" w:space="0" w:color="auto"/>
              <w:bottom w:val="single" w:sz="4" w:space="0" w:color="auto"/>
            </w:tcBorders>
            <w:vAlign w:val="center"/>
          </w:tcPr>
          <w:p w14:paraId="07D065D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IB06B</w:t>
            </w:r>
          </w:p>
        </w:tc>
        <w:tc>
          <w:tcPr>
            <w:tcW w:w="3544" w:type="dxa"/>
            <w:tcBorders>
              <w:top w:val="single" w:sz="4" w:space="0" w:color="auto"/>
              <w:bottom w:val="single" w:sz="4" w:space="0" w:color="auto"/>
            </w:tcBorders>
            <w:vAlign w:val="center"/>
          </w:tcPr>
          <w:p w14:paraId="60E00F4B" w14:textId="77777777" w:rsidR="003502FA" w:rsidRPr="003502FA" w:rsidRDefault="003502FA" w:rsidP="003502FA">
            <w:pPr>
              <w:autoSpaceDE w:val="0"/>
              <w:autoSpaceDN w:val="0"/>
              <w:rPr>
                <w:noProof w:val="0"/>
                <w:lang w:val="en-US" w:eastAsia="ru-RU"/>
              </w:rPr>
            </w:pPr>
            <w:r w:rsidRPr="003502FA">
              <w:rPr>
                <w:noProof w:val="0"/>
                <w:lang w:val="en-US" w:eastAsia="ru-RU"/>
              </w:rPr>
              <w:t>Radiatoare din otel, monobloc avind lungimea de 1001 - 1500 mm (Radiator existent)</w:t>
            </w:r>
          </w:p>
          <w:p w14:paraId="0EB7ABCE"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746C57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311258F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10,00</w:t>
            </w:r>
          </w:p>
          <w:p w14:paraId="27EB1947"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52298C1"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7B648F4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120</w:t>
            </w:r>
          </w:p>
        </w:tc>
        <w:tc>
          <w:tcPr>
            <w:tcW w:w="1276" w:type="dxa"/>
            <w:tcBorders>
              <w:top w:val="single" w:sz="4" w:space="0" w:color="auto"/>
              <w:bottom w:val="single" w:sz="4" w:space="0" w:color="auto"/>
            </w:tcBorders>
            <w:vAlign w:val="center"/>
          </w:tcPr>
          <w:p w14:paraId="5BD929E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RCsB30C</w:t>
            </w:r>
          </w:p>
        </w:tc>
        <w:tc>
          <w:tcPr>
            <w:tcW w:w="3544" w:type="dxa"/>
            <w:tcBorders>
              <w:top w:val="single" w:sz="4" w:space="0" w:color="auto"/>
              <w:bottom w:val="single" w:sz="4" w:space="0" w:color="auto"/>
            </w:tcBorders>
            <w:vAlign w:val="center"/>
          </w:tcPr>
          <w:p w14:paraId="35294E39" w14:textId="77777777" w:rsidR="003502FA" w:rsidRPr="003502FA" w:rsidRDefault="003502FA" w:rsidP="003502FA">
            <w:pPr>
              <w:autoSpaceDE w:val="0"/>
              <w:autoSpaceDN w:val="0"/>
              <w:rPr>
                <w:noProof w:val="0"/>
                <w:lang w:val="en-US" w:eastAsia="ru-RU"/>
              </w:rPr>
            </w:pPr>
            <w:r w:rsidRPr="003502FA">
              <w:rPr>
                <w:noProof w:val="0"/>
                <w:lang w:val="en-US" w:eastAsia="ru-RU"/>
              </w:rPr>
              <w:t>Forarea gaurilor strapunse in constructii din beton marca pina la 500, utilizind masina cu foreza-carota diamantata cu diametrul  de: 40 mm (Forarea gaurilor D40, grosimea planseului 350mm K=3.25)</w:t>
            </w:r>
          </w:p>
          <w:p w14:paraId="0CAAA93E"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A2B5C6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3C84D40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2,00</w:t>
            </w:r>
          </w:p>
          <w:p w14:paraId="4EC7E17F"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48BB43E"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7B4B193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121</w:t>
            </w:r>
          </w:p>
        </w:tc>
        <w:tc>
          <w:tcPr>
            <w:tcW w:w="1276" w:type="dxa"/>
            <w:tcBorders>
              <w:top w:val="single" w:sz="4" w:space="0" w:color="auto"/>
              <w:bottom w:val="single" w:sz="4" w:space="0" w:color="auto"/>
            </w:tcBorders>
            <w:vAlign w:val="center"/>
          </w:tcPr>
          <w:p w14:paraId="0B139C3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IC43A</w:t>
            </w:r>
          </w:p>
        </w:tc>
        <w:tc>
          <w:tcPr>
            <w:tcW w:w="3544" w:type="dxa"/>
            <w:tcBorders>
              <w:top w:val="single" w:sz="4" w:space="0" w:color="auto"/>
              <w:bottom w:val="single" w:sz="4" w:space="0" w:color="auto"/>
            </w:tcBorders>
            <w:vAlign w:val="center"/>
          </w:tcPr>
          <w:p w14:paraId="0A5DA5CF" w14:textId="77777777" w:rsidR="003502FA" w:rsidRPr="003502FA" w:rsidRDefault="003502FA" w:rsidP="003502FA">
            <w:pPr>
              <w:autoSpaceDE w:val="0"/>
              <w:autoSpaceDN w:val="0"/>
              <w:rPr>
                <w:noProof w:val="0"/>
                <w:lang w:val="en-US" w:eastAsia="ru-RU"/>
              </w:rPr>
            </w:pPr>
            <w:r w:rsidRPr="003502FA">
              <w:rPr>
                <w:noProof w:val="0"/>
                <w:lang w:val="en-US" w:eastAsia="ru-RU"/>
              </w:rPr>
              <w:t>Confectionarea si montarea tevii de protectie la trecerea conductelor prin plansee, teava avind diametrul de 2"</w:t>
            </w:r>
          </w:p>
          <w:p w14:paraId="45AE9AEA"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679DCF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1C20023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2,00</w:t>
            </w:r>
          </w:p>
          <w:p w14:paraId="1302FC0A"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6602C82"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2E8E999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122</w:t>
            </w:r>
          </w:p>
        </w:tc>
        <w:tc>
          <w:tcPr>
            <w:tcW w:w="1276" w:type="dxa"/>
            <w:tcBorders>
              <w:top w:val="single" w:sz="4" w:space="0" w:color="auto"/>
              <w:bottom w:val="single" w:sz="4" w:space="0" w:color="auto"/>
            </w:tcBorders>
            <w:vAlign w:val="center"/>
          </w:tcPr>
          <w:p w14:paraId="2FA74BC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IB15A Aplicativ</w:t>
            </w:r>
          </w:p>
        </w:tc>
        <w:tc>
          <w:tcPr>
            <w:tcW w:w="3544" w:type="dxa"/>
            <w:tcBorders>
              <w:top w:val="single" w:sz="4" w:space="0" w:color="auto"/>
              <w:bottom w:val="single" w:sz="4" w:space="0" w:color="auto"/>
            </w:tcBorders>
            <w:vAlign w:val="center"/>
          </w:tcPr>
          <w:p w14:paraId="4013499E" w14:textId="77777777" w:rsidR="003502FA" w:rsidRPr="003502FA" w:rsidRDefault="003502FA" w:rsidP="003502FA">
            <w:pPr>
              <w:autoSpaceDE w:val="0"/>
              <w:autoSpaceDN w:val="0"/>
              <w:rPr>
                <w:noProof w:val="0"/>
                <w:lang w:val="en-US" w:eastAsia="ru-RU"/>
              </w:rPr>
            </w:pPr>
            <w:r w:rsidRPr="003502FA">
              <w:rPr>
                <w:noProof w:val="0"/>
                <w:lang w:val="en-US" w:eastAsia="ru-RU"/>
              </w:rPr>
              <w:t>Sistem de incalzire prin pardoseala in incaperi avind suprafata incalzita de pina la 100 mp, inclusiv (Teava din polietilena D16x2- 500m; Placa polisteren extrudat 50mm-77m2; Folie din material plastic 1,00 mm gr.-75m2; Cleme de prindere teava d16- 1500buc; )</w:t>
            </w:r>
          </w:p>
          <w:p w14:paraId="3EFC05F2"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657CDCB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m2</w:t>
            </w:r>
          </w:p>
        </w:tc>
        <w:tc>
          <w:tcPr>
            <w:tcW w:w="3118" w:type="dxa"/>
            <w:gridSpan w:val="3"/>
            <w:tcBorders>
              <w:top w:val="single" w:sz="4" w:space="0" w:color="auto"/>
              <w:bottom w:val="single" w:sz="4" w:space="0" w:color="auto"/>
            </w:tcBorders>
            <w:vAlign w:val="center"/>
          </w:tcPr>
          <w:p w14:paraId="022B72F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69,70</w:t>
            </w:r>
          </w:p>
          <w:p w14:paraId="57E5CFC2"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0BE2A2E"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5298385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123</w:t>
            </w:r>
          </w:p>
        </w:tc>
        <w:tc>
          <w:tcPr>
            <w:tcW w:w="1276" w:type="dxa"/>
            <w:tcBorders>
              <w:top w:val="single" w:sz="4" w:space="0" w:color="auto"/>
              <w:bottom w:val="single" w:sz="4" w:space="0" w:color="auto"/>
            </w:tcBorders>
            <w:vAlign w:val="center"/>
          </w:tcPr>
          <w:p w14:paraId="34B6358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ID04A</w:t>
            </w:r>
          </w:p>
        </w:tc>
        <w:tc>
          <w:tcPr>
            <w:tcW w:w="3544" w:type="dxa"/>
            <w:tcBorders>
              <w:top w:val="single" w:sz="4" w:space="0" w:color="auto"/>
              <w:bottom w:val="single" w:sz="4" w:space="0" w:color="auto"/>
            </w:tcBorders>
            <w:vAlign w:val="center"/>
          </w:tcPr>
          <w:p w14:paraId="4D30404D" w14:textId="77777777" w:rsidR="003502FA" w:rsidRPr="003502FA" w:rsidRDefault="003502FA" w:rsidP="003502FA">
            <w:pPr>
              <w:autoSpaceDE w:val="0"/>
              <w:autoSpaceDN w:val="0"/>
              <w:rPr>
                <w:noProof w:val="0"/>
                <w:lang w:val="en-US" w:eastAsia="ru-RU"/>
              </w:rPr>
            </w:pPr>
            <w:r w:rsidRPr="003502FA">
              <w:rPr>
                <w:noProof w:val="0"/>
                <w:lang w:val="en-US" w:eastAsia="ru-RU"/>
              </w:rPr>
              <w:t>Robinet de trecere sau de retinere cu mufe pentru instalatii de incalzire central, avind diametrul nominal de 1/2" -1" (Robinet trecere D1")</w:t>
            </w:r>
          </w:p>
          <w:p w14:paraId="4F1FB605"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E96B4D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46A33E9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3,00</w:t>
            </w:r>
          </w:p>
          <w:p w14:paraId="7FA60FEE"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F761E6C"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3A64DEF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124</w:t>
            </w:r>
          </w:p>
        </w:tc>
        <w:tc>
          <w:tcPr>
            <w:tcW w:w="1276" w:type="dxa"/>
            <w:tcBorders>
              <w:top w:val="single" w:sz="4" w:space="0" w:color="auto"/>
              <w:bottom w:val="single" w:sz="4" w:space="0" w:color="auto"/>
            </w:tcBorders>
            <w:vAlign w:val="center"/>
          </w:tcPr>
          <w:p w14:paraId="4ACB2CD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IC36B</w:t>
            </w:r>
          </w:p>
        </w:tc>
        <w:tc>
          <w:tcPr>
            <w:tcW w:w="3544" w:type="dxa"/>
            <w:tcBorders>
              <w:top w:val="single" w:sz="4" w:space="0" w:color="auto"/>
              <w:bottom w:val="single" w:sz="4" w:space="0" w:color="auto"/>
            </w:tcBorders>
            <w:vAlign w:val="center"/>
          </w:tcPr>
          <w:p w14:paraId="6F83C590" w14:textId="77777777" w:rsidR="003502FA" w:rsidRPr="003502FA" w:rsidRDefault="003502FA" w:rsidP="003502FA">
            <w:pPr>
              <w:autoSpaceDE w:val="0"/>
              <w:autoSpaceDN w:val="0"/>
              <w:rPr>
                <w:noProof w:val="0"/>
                <w:lang w:val="en-US" w:eastAsia="ru-RU"/>
              </w:rPr>
            </w:pPr>
            <w:r w:rsidRPr="003502FA">
              <w:rPr>
                <w:noProof w:val="0"/>
                <w:lang w:val="en-US" w:eastAsia="ru-RU"/>
              </w:rPr>
              <w:t>Teava din polietilena armata de inalta densitate sau polipropilena armata sau nearmata, montata in coloane la  instalatii de incalzire centrala, avind diametrul exterior de 25,0 mm. (Teava PEX-AL-PEX D26x3mm in izolare, K=1,3 pentru fitinguri )</w:t>
            </w:r>
          </w:p>
          <w:p w14:paraId="2D3F0B84"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66A9978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3118" w:type="dxa"/>
            <w:gridSpan w:val="3"/>
            <w:tcBorders>
              <w:top w:val="single" w:sz="4" w:space="0" w:color="auto"/>
              <w:bottom w:val="single" w:sz="4" w:space="0" w:color="auto"/>
            </w:tcBorders>
            <w:vAlign w:val="center"/>
          </w:tcPr>
          <w:p w14:paraId="1325ED7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40,00</w:t>
            </w:r>
          </w:p>
          <w:p w14:paraId="311360D2"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CD5C5CD"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0179EFA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125</w:t>
            </w:r>
          </w:p>
        </w:tc>
        <w:tc>
          <w:tcPr>
            <w:tcW w:w="1276" w:type="dxa"/>
            <w:tcBorders>
              <w:top w:val="single" w:sz="4" w:space="0" w:color="auto"/>
              <w:bottom w:val="single" w:sz="4" w:space="0" w:color="auto"/>
            </w:tcBorders>
            <w:vAlign w:val="center"/>
          </w:tcPr>
          <w:p w14:paraId="3DEC7C8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IE03B</w:t>
            </w:r>
          </w:p>
        </w:tc>
        <w:tc>
          <w:tcPr>
            <w:tcW w:w="3544" w:type="dxa"/>
            <w:tcBorders>
              <w:top w:val="single" w:sz="4" w:space="0" w:color="auto"/>
              <w:bottom w:val="single" w:sz="4" w:space="0" w:color="auto"/>
            </w:tcBorders>
            <w:vAlign w:val="center"/>
          </w:tcPr>
          <w:p w14:paraId="347298EB" w14:textId="77777777" w:rsidR="003502FA" w:rsidRPr="003502FA" w:rsidRDefault="003502FA" w:rsidP="003502FA">
            <w:pPr>
              <w:autoSpaceDE w:val="0"/>
              <w:autoSpaceDN w:val="0"/>
              <w:rPr>
                <w:noProof w:val="0"/>
                <w:lang w:val="en-US" w:eastAsia="ru-RU"/>
              </w:rPr>
            </w:pPr>
            <w:r w:rsidRPr="003502FA">
              <w:rPr>
                <w:noProof w:val="0"/>
                <w:lang w:val="en-US" w:eastAsia="ru-RU"/>
              </w:rPr>
              <w:t>Efectuarea probei de etanseitate la presiune a  conductelor de alimentare a aparatelor de incalzire (aeroterme, termoconvectoare, covectoare de plinta, etc.) avind diametrul de 1 1/4" ... 2"</w:t>
            </w:r>
          </w:p>
          <w:p w14:paraId="2B614C0F"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EAFA96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3118" w:type="dxa"/>
            <w:gridSpan w:val="3"/>
            <w:tcBorders>
              <w:top w:val="single" w:sz="4" w:space="0" w:color="auto"/>
              <w:bottom w:val="single" w:sz="4" w:space="0" w:color="auto"/>
            </w:tcBorders>
            <w:vAlign w:val="center"/>
          </w:tcPr>
          <w:p w14:paraId="44019E1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40,00</w:t>
            </w:r>
          </w:p>
          <w:p w14:paraId="0D1BC15D"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9D6A39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3012527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126</w:t>
            </w:r>
          </w:p>
        </w:tc>
        <w:tc>
          <w:tcPr>
            <w:tcW w:w="1276" w:type="dxa"/>
            <w:tcBorders>
              <w:top w:val="single" w:sz="4" w:space="0" w:color="auto"/>
              <w:bottom w:val="single" w:sz="4" w:space="0" w:color="auto"/>
            </w:tcBorders>
            <w:vAlign w:val="center"/>
          </w:tcPr>
          <w:p w14:paraId="49F1946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RpIF09A</w:t>
            </w:r>
          </w:p>
        </w:tc>
        <w:tc>
          <w:tcPr>
            <w:tcW w:w="3544" w:type="dxa"/>
            <w:tcBorders>
              <w:top w:val="single" w:sz="4" w:space="0" w:color="auto"/>
              <w:bottom w:val="single" w:sz="4" w:space="0" w:color="auto"/>
            </w:tcBorders>
            <w:vAlign w:val="center"/>
          </w:tcPr>
          <w:p w14:paraId="53D683EA" w14:textId="77777777" w:rsidR="003502FA" w:rsidRPr="003502FA" w:rsidRDefault="003502FA" w:rsidP="003502FA">
            <w:pPr>
              <w:autoSpaceDE w:val="0"/>
              <w:autoSpaceDN w:val="0"/>
              <w:rPr>
                <w:noProof w:val="0"/>
                <w:lang w:val="en-US" w:eastAsia="ru-RU"/>
              </w:rPr>
            </w:pPr>
            <w:r w:rsidRPr="003502FA">
              <w:rPr>
                <w:noProof w:val="0"/>
                <w:lang w:val="en-US" w:eastAsia="ru-RU"/>
              </w:rPr>
              <w:t xml:space="preserve">Izolarea conductelor cu mansoane de izolatie speciala, introduse pe conducte, avind diametrul si </w:t>
            </w:r>
            <w:r w:rsidRPr="003502FA">
              <w:rPr>
                <w:noProof w:val="0"/>
                <w:lang w:val="en-US" w:eastAsia="ru-RU"/>
              </w:rPr>
              <w:lastRenderedPageBreak/>
              <w:t>grosimea de la D 42x6mm</w:t>
            </w:r>
          </w:p>
          <w:p w14:paraId="678F7BB3"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6897E1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m</w:t>
            </w:r>
          </w:p>
        </w:tc>
        <w:tc>
          <w:tcPr>
            <w:tcW w:w="3118" w:type="dxa"/>
            <w:gridSpan w:val="3"/>
            <w:tcBorders>
              <w:top w:val="single" w:sz="4" w:space="0" w:color="auto"/>
              <w:bottom w:val="single" w:sz="4" w:space="0" w:color="auto"/>
            </w:tcBorders>
            <w:vAlign w:val="center"/>
          </w:tcPr>
          <w:p w14:paraId="63B7CA3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40,00</w:t>
            </w:r>
          </w:p>
          <w:p w14:paraId="1CD59C37"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94D1E6E"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4A4F189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 xml:space="preserve"> 127</w:t>
            </w:r>
          </w:p>
        </w:tc>
        <w:tc>
          <w:tcPr>
            <w:tcW w:w="1276" w:type="dxa"/>
            <w:tcBorders>
              <w:top w:val="single" w:sz="4" w:space="0" w:color="auto"/>
              <w:bottom w:val="single" w:sz="4" w:space="0" w:color="auto"/>
            </w:tcBorders>
            <w:vAlign w:val="center"/>
          </w:tcPr>
          <w:p w14:paraId="576E79C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RpIF09A</w:t>
            </w:r>
          </w:p>
        </w:tc>
        <w:tc>
          <w:tcPr>
            <w:tcW w:w="3544" w:type="dxa"/>
            <w:tcBorders>
              <w:top w:val="single" w:sz="4" w:space="0" w:color="auto"/>
              <w:bottom w:val="single" w:sz="4" w:space="0" w:color="auto"/>
            </w:tcBorders>
            <w:vAlign w:val="center"/>
          </w:tcPr>
          <w:p w14:paraId="44426783" w14:textId="77777777" w:rsidR="003502FA" w:rsidRPr="003502FA" w:rsidRDefault="003502FA" w:rsidP="003502FA">
            <w:pPr>
              <w:autoSpaceDE w:val="0"/>
              <w:autoSpaceDN w:val="0"/>
              <w:rPr>
                <w:noProof w:val="0"/>
                <w:lang w:val="en-US" w:eastAsia="ru-RU"/>
              </w:rPr>
            </w:pPr>
            <w:r w:rsidRPr="003502FA">
              <w:rPr>
                <w:noProof w:val="0"/>
                <w:lang w:val="en-US" w:eastAsia="ru-RU"/>
              </w:rPr>
              <w:t>Izolarea conductelor cu mansoane de izolatie speciala, introduse pe conducte, avind diametrul si grosimea de la D 18x6mm</w:t>
            </w:r>
          </w:p>
          <w:p w14:paraId="4289EA7A"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FF514A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3118" w:type="dxa"/>
            <w:gridSpan w:val="3"/>
            <w:tcBorders>
              <w:top w:val="single" w:sz="4" w:space="0" w:color="auto"/>
              <w:bottom w:val="single" w:sz="4" w:space="0" w:color="auto"/>
            </w:tcBorders>
            <w:vAlign w:val="center"/>
          </w:tcPr>
          <w:p w14:paraId="3826055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16,00</w:t>
            </w:r>
          </w:p>
          <w:p w14:paraId="25A796B3"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0AF079B"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0E952DC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128</w:t>
            </w:r>
          </w:p>
        </w:tc>
        <w:tc>
          <w:tcPr>
            <w:tcW w:w="1276" w:type="dxa"/>
            <w:tcBorders>
              <w:top w:val="single" w:sz="4" w:space="0" w:color="auto"/>
              <w:bottom w:val="single" w:sz="4" w:space="0" w:color="auto"/>
            </w:tcBorders>
            <w:vAlign w:val="center"/>
          </w:tcPr>
          <w:p w14:paraId="0C0A715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IC40B</w:t>
            </w:r>
          </w:p>
        </w:tc>
        <w:tc>
          <w:tcPr>
            <w:tcW w:w="3544" w:type="dxa"/>
            <w:tcBorders>
              <w:top w:val="single" w:sz="4" w:space="0" w:color="auto"/>
              <w:bottom w:val="single" w:sz="4" w:space="0" w:color="auto"/>
            </w:tcBorders>
            <w:vAlign w:val="center"/>
          </w:tcPr>
          <w:p w14:paraId="07AA8048" w14:textId="77777777" w:rsidR="003502FA" w:rsidRPr="003502FA" w:rsidRDefault="003502FA" w:rsidP="003502FA">
            <w:pPr>
              <w:autoSpaceDE w:val="0"/>
              <w:autoSpaceDN w:val="0"/>
              <w:rPr>
                <w:noProof w:val="0"/>
                <w:lang w:val="en-US" w:eastAsia="ru-RU"/>
              </w:rPr>
            </w:pPr>
            <w:r w:rsidRPr="003502FA">
              <w:rPr>
                <w:noProof w:val="0"/>
                <w:lang w:val="en-US" w:eastAsia="ru-RU"/>
              </w:rPr>
              <w:t>Bratara pentru fixarea conductelor din otel pentru instalatia de incalzire centrala sau gaze, montata prin dibluri de 1 1/4" - 2",  pe dibluri din PVC pe zid de caramida (Colier de fixare D32)</w:t>
            </w:r>
          </w:p>
          <w:p w14:paraId="3307F8B0"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3DC4A0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4511FE4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40,00</w:t>
            </w:r>
          </w:p>
          <w:p w14:paraId="5E551261"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19E7F1F"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55C37C2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129</w:t>
            </w:r>
          </w:p>
        </w:tc>
        <w:tc>
          <w:tcPr>
            <w:tcW w:w="1276" w:type="dxa"/>
            <w:tcBorders>
              <w:top w:val="single" w:sz="4" w:space="0" w:color="auto"/>
              <w:bottom w:val="single" w:sz="4" w:space="0" w:color="auto"/>
            </w:tcBorders>
            <w:vAlign w:val="center"/>
          </w:tcPr>
          <w:p w14:paraId="477EE2D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IC42A</w:t>
            </w:r>
          </w:p>
        </w:tc>
        <w:tc>
          <w:tcPr>
            <w:tcW w:w="3544" w:type="dxa"/>
            <w:tcBorders>
              <w:top w:val="single" w:sz="4" w:space="0" w:color="auto"/>
              <w:bottom w:val="single" w:sz="4" w:space="0" w:color="auto"/>
            </w:tcBorders>
            <w:vAlign w:val="center"/>
          </w:tcPr>
          <w:p w14:paraId="69D2703B" w14:textId="77777777" w:rsidR="003502FA" w:rsidRPr="003502FA" w:rsidRDefault="003502FA" w:rsidP="003502FA">
            <w:pPr>
              <w:autoSpaceDE w:val="0"/>
              <w:autoSpaceDN w:val="0"/>
              <w:rPr>
                <w:noProof w:val="0"/>
                <w:lang w:val="en-US" w:eastAsia="ru-RU"/>
              </w:rPr>
            </w:pPr>
            <w:r w:rsidRPr="003502FA">
              <w:rPr>
                <w:noProof w:val="0"/>
                <w:lang w:val="en-US" w:eastAsia="ru-RU"/>
              </w:rPr>
              <w:t>Suporti si dispozitive de fixare pentru sustinerea conductelor, boilere, aparate si recipienti, avind greutatea de pina la 2 kg / bucata</w:t>
            </w:r>
          </w:p>
          <w:p w14:paraId="492884DD"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27DEEA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kg</w:t>
            </w:r>
          </w:p>
        </w:tc>
        <w:tc>
          <w:tcPr>
            <w:tcW w:w="3118" w:type="dxa"/>
            <w:gridSpan w:val="3"/>
            <w:tcBorders>
              <w:top w:val="single" w:sz="4" w:space="0" w:color="auto"/>
              <w:bottom w:val="single" w:sz="4" w:space="0" w:color="auto"/>
            </w:tcBorders>
            <w:vAlign w:val="center"/>
          </w:tcPr>
          <w:p w14:paraId="243A14E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6,00</w:t>
            </w:r>
          </w:p>
          <w:p w14:paraId="6340A248"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32AB978"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787F8F5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130</w:t>
            </w:r>
          </w:p>
        </w:tc>
        <w:tc>
          <w:tcPr>
            <w:tcW w:w="1276" w:type="dxa"/>
            <w:tcBorders>
              <w:top w:val="single" w:sz="4" w:space="0" w:color="auto"/>
              <w:bottom w:val="single" w:sz="4" w:space="0" w:color="auto"/>
            </w:tcBorders>
            <w:vAlign w:val="center"/>
          </w:tcPr>
          <w:p w14:paraId="50ABF17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ID13A</w:t>
            </w:r>
          </w:p>
        </w:tc>
        <w:tc>
          <w:tcPr>
            <w:tcW w:w="3544" w:type="dxa"/>
            <w:tcBorders>
              <w:top w:val="single" w:sz="4" w:space="0" w:color="auto"/>
              <w:bottom w:val="single" w:sz="4" w:space="0" w:color="auto"/>
            </w:tcBorders>
            <w:vAlign w:val="center"/>
          </w:tcPr>
          <w:p w14:paraId="6F5A9C9F" w14:textId="77777777" w:rsidR="003502FA" w:rsidRPr="003502FA" w:rsidRDefault="003502FA" w:rsidP="003502FA">
            <w:pPr>
              <w:autoSpaceDE w:val="0"/>
              <w:autoSpaceDN w:val="0"/>
              <w:rPr>
                <w:noProof w:val="0"/>
                <w:lang w:val="en-US" w:eastAsia="ru-RU"/>
              </w:rPr>
            </w:pPr>
            <w:r w:rsidRPr="003502FA">
              <w:rPr>
                <w:noProof w:val="0"/>
                <w:lang w:val="en-US" w:eastAsia="ru-RU"/>
              </w:rPr>
              <w:t>Supapa de blocare cu mufe, montata pe conducte de gaze, avind diametrul nominal de 1/2" (Трехходовой термостатический клапан 1/2 KVs 2,5)</w:t>
            </w:r>
          </w:p>
          <w:p w14:paraId="0237636C"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21EDC9D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3A64883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3DCA40F5"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E0E4B59"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6919E87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131</w:t>
            </w:r>
          </w:p>
        </w:tc>
        <w:tc>
          <w:tcPr>
            <w:tcW w:w="1276" w:type="dxa"/>
            <w:tcBorders>
              <w:top w:val="single" w:sz="4" w:space="0" w:color="auto"/>
              <w:bottom w:val="single" w:sz="4" w:space="0" w:color="auto"/>
            </w:tcBorders>
            <w:vAlign w:val="center"/>
          </w:tcPr>
          <w:p w14:paraId="21F8F09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ID04A</w:t>
            </w:r>
          </w:p>
        </w:tc>
        <w:tc>
          <w:tcPr>
            <w:tcW w:w="3544" w:type="dxa"/>
            <w:tcBorders>
              <w:top w:val="single" w:sz="4" w:space="0" w:color="auto"/>
              <w:bottom w:val="single" w:sz="4" w:space="0" w:color="auto"/>
            </w:tcBorders>
            <w:vAlign w:val="center"/>
          </w:tcPr>
          <w:p w14:paraId="6632508E" w14:textId="77777777" w:rsidR="003502FA" w:rsidRPr="003502FA" w:rsidRDefault="003502FA" w:rsidP="003502FA">
            <w:pPr>
              <w:autoSpaceDE w:val="0"/>
              <w:autoSpaceDN w:val="0"/>
              <w:rPr>
                <w:noProof w:val="0"/>
                <w:lang w:val="en-US" w:eastAsia="ru-RU"/>
              </w:rPr>
            </w:pPr>
            <w:r w:rsidRPr="003502FA">
              <w:rPr>
                <w:noProof w:val="0"/>
                <w:lang w:val="en-US" w:eastAsia="ru-RU"/>
              </w:rPr>
              <w:t>Robinet de trecere sau de retinere cu mufe pentru instalatii de incalzire central, avind diametrul nominal de 1/2" -1" (Вентиль балансировочный ду 25)</w:t>
            </w:r>
          </w:p>
          <w:p w14:paraId="33493BEB"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B8C622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739EBD2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2BCB371E"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4F26E80"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6" w:space="0" w:color="auto"/>
              <w:bottom w:val="nil"/>
            </w:tcBorders>
          </w:tcPr>
          <w:p w14:paraId="756D59D0"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7F1B8183"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5D446FA8"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257C5D9E" w14:textId="77777777" w:rsidR="003502FA" w:rsidRPr="003502FA" w:rsidRDefault="003502FA" w:rsidP="003502FA">
            <w:pPr>
              <w:autoSpaceDE w:val="0"/>
              <w:autoSpaceDN w:val="0"/>
              <w:rPr>
                <w:noProof w:val="0"/>
                <w:sz w:val="22"/>
                <w:szCs w:val="22"/>
                <w:lang w:val="en-US" w:eastAsia="ru-RU"/>
              </w:rPr>
            </w:pPr>
          </w:p>
        </w:tc>
        <w:tc>
          <w:tcPr>
            <w:tcW w:w="4313" w:type="dxa"/>
            <w:gridSpan w:val="4"/>
            <w:tcBorders>
              <w:top w:val="single" w:sz="6" w:space="0" w:color="auto"/>
              <w:left w:val="nil"/>
              <w:bottom w:val="nil"/>
              <w:right w:val="nil"/>
            </w:tcBorders>
          </w:tcPr>
          <w:p w14:paraId="2F204B38" w14:textId="77777777" w:rsidR="003502FA" w:rsidRPr="003502FA" w:rsidRDefault="003502FA" w:rsidP="003502FA">
            <w:pPr>
              <w:autoSpaceDE w:val="0"/>
              <w:autoSpaceDN w:val="0"/>
              <w:rPr>
                <w:noProof w:val="0"/>
                <w:sz w:val="22"/>
                <w:szCs w:val="22"/>
                <w:lang w:val="en-US" w:eastAsia="ru-RU"/>
              </w:rPr>
            </w:pPr>
          </w:p>
        </w:tc>
      </w:tr>
      <w:tr w:rsidR="003502FA" w:rsidRPr="003502FA" w14:paraId="3CF58E55"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6385DF18"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21CC7735"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3C05FDC7"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1.7. Ventilare</w:t>
            </w:r>
          </w:p>
          <w:p w14:paraId="4CE586BF"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1C6F23DB"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6EBF538F" w14:textId="77777777" w:rsidR="003502FA" w:rsidRPr="003502FA" w:rsidRDefault="003502FA" w:rsidP="003502FA">
            <w:pPr>
              <w:autoSpaceDE w:val="0"/>
              <w:autoSpaceDN w:val="0"/>
              <w:rPr>
                <w:noProof w:val="0"/>
                <w:sz w:val="22"/>
                <w:szCs w:val="22"/>
                <w:lang w:val="en-US" w:eastAsia="ru-RU"/>
              </w:rPr>
            </w:pPr>
          </w:p>
        </w:tc>
      </w:tr>
      <w:tr w:rsidR="003502FA" w:rsidRPr="003502FA" w14:paraId="64DFCA6C"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3362369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132</w:t>
            </w:r>
          </w:p>
        </w:tc>
        <w:tc>
          <w:tcPr>
            <w:tcW w:w="1276" w:type="dxa"/>
            <w:tcBorders>
              <w:top w:val="single" w:sz="4" w:space="0" w:color="auto"/>
              <w:bottom w:val="single" w:sz="4" w:space="0" w:color="auto"/>
            </w:tcBorders>
            <w:vAlign w:val="center"/>
          </w:tcPr>
          <w:p w14:paraId="59D5CF7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RCsB29S</w:t>
            </w:r>
          </w:p>
        </w:tc>
        <w:tc>
          <w:tcPr>
            <w:tcW w:w="3544" w:type="dxa"/>
            <w:tcBorders>
              <w:top w:val="single" w:sz="4" w:space="0" w:color="auto"/>
              <w:bottom w:val="single" w:sz="4" w:space="0" w:color="auto"/>
            </w:tcBorders>
            <w:vAlign w:val="center"/>
          </w:tcPr>
          <w:p w14:paraId="7A841AE8" w14:textId="77777777" w:rsidR="003502FA" w:rsidRPr="003502FA" w:rsidRDefault="003502FA" w:rsidP="003502FA">
            <w:pPr>
              <w:autoSpaceDE w:val="0"/>
              <w:autoSpaceDN w:val="0"/>
              <w:rPr>
                <w:noProof w:val="0"/>
                <w:lang w:val="en-US" w:eastAsia="ru-RU"/>
              </w:rPr>
            </w:pPr>
            <w:r w:rsidRPr="003502FA">
              <w:rPr>
                <w:noProof w:val="0"/>
                <w:lang w:val="en-US" w:eastAsia="ru-RU"/>
              </w:rPr>
              <w:t>Forarea gaurilor strapunse in zidarii de caramida si piatra, utilizind cu masina cu foreza-carota diamantata cu diametrul de: 220 mm (Forarea gaurilor D220, grosimea peretelui 400mm K=3.7)</w:t>
            </w:r>
          </w:p>
          <w:p w14:paraId="390935F6"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167E5A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79E0FAF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2,00</w:t>
            </w:r>
          </w:p>
          <w:p w14:paraId="4709FA9A"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9C1B8C0"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6" w:space="0" w:color="auto"/>
              <w:bottom w:val="nil"/>
            </w:tcBorders>
          </w:tcPr>
          <w:p w14:paraId="78658153"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691F432A"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6F607F64"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64041710" w14:textId="77777777" w:rsidR="003502FA" w:rsidRPr="003502FA" w:rsidRDefault="003502FA" w:rsidP="003502FA">
            <w:pPr>
              <w:autoSpaceDE w:val="0"/>
              <w:autoSpaceDN w:val="0"/>
              <w:rPr>
                <w:noProof w:val="0"/>
                <w:sz w:val="22"/>
                <w:szCs w:val="22"/>
                <w:lang w:val="en-US" w:eastAsia="ru-RU"/>
              </w:rPr>
            </w:pPr>
          </w:p>
        </w:tc>
        <w:tc>
          <w:tcPr>
            <w:tcW w:w="4313" w:type="dxa"/>
            <w:gridSpan w:val="4"/>
            <w:tcBorders>
              <w:top w:val="single" w:sz="6" w:space="0" w:color="auto"/>
              <w:left w:val="nil"/>
              <w:bottom w:val="nil"/>
              <w:right w:val="nil"/>
            </w:tcBorders>
          </w:tcPr>
          <w:p w14:paraId="0BF5A4D8" w14:textId="77777777" w:rsidR="003502FA" w:rsidRPr="003502FA" w:rsidRDefault="003502FA" w:rsidP="003502FA">
            <w:pPr>
              <w:autoSpaceDE w:val="0"/>
              <w:autoSpaceDN w:val="0"/>
              <w:rPr>
                <w:noProof w:val="0"/>
                <w:sz w:val="22"/>
                <w:szCs w:val="22"/>
                <w:lang w:val="en-US" w:eastAsia="ru-RU"/>
              </w:rPr>
            </w:pPr>
          </w:p>
        </w:tc>
      </w:tr>
      <w:tr w:rsidR="003502FA" w:rsidRPr="003502FA" w14:paraId="1FB35429"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47D98620"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7EFB546F"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0AE32C3A"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1.8. Retele de apa si canalizare</w:t>
            </w:r>
          </w:p>
          <w:p w14:paraId="482450F6"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3442C76F"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00E9AD8B" w14:textId="77777777" w:rsidR="003502FA" w:rsidRPr="003502FA" w:rsidRDefault="003502FA" w:rsidP="003502FA">
            <w:pPr>
              <w:autoSpaceDE w:val="0"/>
              <w:autoSpaceDN w:val="0"/>
              <w:rPr>
                <w:noProof w:val="0"/>
                <w:sz w:val="22"/>
                <w:szCs w:val="22"/>
                <w:lang w:val="en-US" w:eastAsia="ru-RU"/>
              </w:rPr>
            </w:pPr>
          </w:p>
        </w:tc>
      </w:tr>
      <w:tr w:rsidR="003502FA" w:rsidRPr="003502FA" w14:paraId="7B3AC00C"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3DB0783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133</w:t>
            </w:r>
          </w:p>
        </w:tc>
        <w:tc>
          <w:tcPr>
            <w:tcW w:w="1276" w:type="dxa"/>
            <w:tcBorders>
              <w:top w:val="single" w:sz="4" w:space="0" w:color="auto"/>
              <w:bottom w:val="single" w:sz="4" w:space="0" w:color="auto"/>
            </w:tcBorders>
            <w:vAlign w:val="center"/>
          </w:tcPr>
          <w:p w14:paraId="3601D59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SC07A</w:t>
            </w:r>
          </w:p>
        </w:tc>
        <w:tc>
          <w:tcPr>
            <w:tcW w:w="3544" w:type="dxa"/>
            <w:tcBorders>
              <w:top w:val="single" w:sz="4" w:space="0" w:color="auto"/>
              <w:bottom w:val="single" w:sz="4" w:space="0" w:color="auto"/>
            </w:tcBorders>
            <w:vAlign w:val="center"/>
          </w:tcPr>
          <w:p w14:paraId="7F6B51E6" w14:textId="77777777" w:rsidR="003502FA" w:rsidRPr="003502FA" w:rsidRDefault="003502FA" w:rsidP="003502FA">
            <w:pPr>
              <w:autoSpaceDE w:val="0"/>
              <w:autoSpaceDN w:val="0"/>
              <w:rPr>
                <w:noProof w:val="0"/>
                <w:lang w:val="en-US" w:eastAsia="ru-RU"/>
              </w:rPr>
            </w:pPr>
            <w:r w:rsidRPr="003502FA">
              <w:rPr>
                <w:noProof w:val="0"/>
                <w:lang w:val="en-US" w:eastAsia="ru-RU"/>
              </w:rPr>
              <w:t>Vas pentru closet, complet echipat, din semiportelan, portelan sanitar etc. inclusiv pentru handicapati, asezat pe pardoseala, cu rezervorul de apa montat la inaltime sau semiinaltime, avind sifonul interior tip S  (Vas closet pentru copii)</w:t>
            </w:r>
          </w:p>
          <w:p w14:paraId="5331DB2A"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AB1C8C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5170510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3,00</w:t>
            </w:r>
          </w:p>
          <w:p w14:paraId="5CE29353"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CE9E1E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17E697F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134</w:t>
            </w:r>
          </w:p>
        </w:tc>
        <w:tc>
          <w:tcPr>
            <w:tcW w:w="1276" w:type="dxa"/>
            <w:tcBorders>
              <w:top w:val="single" w:sz="4" w:space="0" w:color="auto"/>
              <w:bottom w:val="single" w:sz="4" w:space="0" w:color="auto"/>
            </w:tcBorders>
            <w:vAlign w:val="center"/>
          </w:tcPr>
          <w:p w14:paraId="04602E6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SC04C</w:t>
            </w:r>
          </w:p>
        </w:tc>
        <w:tc>
          <w:tcPr>
            <w:tcW w:w="3544" w:type="dxa"/>
            <w:tcBorders>
              <w:top w:val="single" w:sz="4" w:space="0" w:color="auto"/>
              <w:bottom w:val="single" w:sz="4" w:space="0" w:color="auto"/>
            </w:tcBorders>
            <w:vAlign w:val="center"/>
          </w:tcPr>
          <w:p w14:paraId="78E0F92F" w14:textId="77777777" w:rsidR="003502FA" w:rsidRPr="003502FA" w:rsidRDefault="003502FA" w:rsidP="003502FA">
            <w:pPr>
              <w:autoSpaceDE w:val="0"/>
              <w:autoSpaceDN w:val="0"/>
              <w:rPr>
                <w:noProof w:val="0"/>
                <w:lang w:val="en-US" w:eastAsia="ru-RU"/>
              </w:rPr>
            </w:pPr>
            <w:r w:rsidRPr="003502FA">
              <w:rPr>
                <w:noProof w:val="0"/>
                <w:lang w:val="en-US" w:eastAsia="ru-RU"/>
              </w:rPr>
              <w:t xml:space="preserve">Lavoar din semiportelan, portelan </w:t>
            </w:r>
            <w:r w:rsidRPr="003502FA">
              <w:rPr>
                <w:noProof w:val="0"/>
                <w:lang w:val="en-US" w:eastAsia="ru-RU"/>
              </w:rPr>
              <w:lastRenderedPageBreak/>
              <w:t>sanitar etc. inclusiv pentru  handicapati, avind teava de scurgere din material plastic, montat pe piedestal (Pentru copii)</w:t>
            </w:r>
          </w:p>
          <w:p w14:paraId="69C4831F"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2E730A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buc</w:t>
            </w:r>
          </w:p>
        </w:tc>
        <w:tc>
          <w:tcPr>
            <w:tcW w:w="3118" w:type="dxa"/>
            <w:gridSpan w:val="3"/>
            <w:tcBorders>
              <w:top w:val="single" w:sz="4" w:space="0" w:color="auto"/>
              <w:bottom w:val="single" w:sz="4" w:space="0" w:color="auto"/>
            </w:tcBorders>
            <w:vAlign w:val="center"/>
          </w:tcPr>
          <w:p w14:paraId="6A41475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3,00</w:t>
            </w:r>
          </w:p>
          <w:p w14:paraId="655A8695"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B3DFCA9"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138BA08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 xml:space="preserve"> 135</w:t>
            </w:r>
          </w:p>
        </w:tc>
        <w:tc>
          <w:tcPr>
            <w:tcW w:w="1276" w:type="dxa"/>
            <w:tcBorders>
              <w:top w:val="single" w:sz="4" w:space="0" w:color="auto"/>
              <w:bottom w:val="single" w:sz="4" w:space="0" w:color="auto"/>
            </w:tcBorders>
            <w:vAlign w:val="center"/>
          </w:tcPr>
          <w:p w14:paraId="6E9B07F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SD04A</w:t>
            </w:r>
          </w:p>
        </w:tc>
        <w:tc>
          <w:tcPr>
            <w:tcW w:w="3544" w:type="dxa"/>
            <w:tcBorders>
              <w:top w:val="single" w:sz="4" w:space="0" w:color="auto"/>
              <w:bottom w:val="single" w:sz="4" w:space="0" w:color="auto"/>
            </w:tcBorders>
            <w:vAlign w:val="center"/>
          </w:tcPr>
          <w:p w14:paraId="4C8D0776" w14:textId="77777777" w:rsidR="003502FA" w:rsidRPr="003502FA" w:rsidRDefault="003502FA" w:rsidP="003502FA">
            <w:pPr>
              <w:autoSpaceDE w:val="0"/>
              <w:autoSpaceDN w:val="0"/>
              <w:rPr>
                <w:noProof w:val="0"/>
                <w:lang w:val="en-US" w:eastAsia="ru-RU"/>
              </w:rPr>
            </w:pPr>
            <w:r w:rsidRPr="003502FA">
              <w:rPr>
                <w:noProof w:val="0"/>
                <w:lang w:val="en-US" w:eastAsia="ru-RU"/>
              </w:rPr>
              <w:t>Baterie amestecatoare cu brat basculant stativa pentru lavoar sau spalator, indiferent de modul de inchidere, inclusiv pentru handicapati, avind diametrul de 1/2" (baterie de lavuar cromata)</w:t>
            </w:r>
          </w:p>
          <w:p w14:paraId="59642264"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1883F1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12E8B98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3,00</w:t>
            </w:r>
          </w:p>
          <w:p w14:paraId="05236DF5"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B58E48B"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5412C32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136</w:t>
            </w:r>
          </w:p>
        </w:tc>
        <w:tc>
          <w:tcPr>
            <w:tcW w:w="1276" w:type="dxa"/>
            <w:tcBorders>
              <w:top w:val="single" w:sz="4" w:space="0" w:color="auto"/>
              <w:bottom w:val="single" w:sz="4" w:space="0" w:color="auto"/>
            </w:tcBorders>
            <w:vAlign w:val="center"/>
          </w:tcPr>
          <w:p w14:paraId="6ED4736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SC10A</w:t>
            </w:r>
          </w:p>
        </w:tc>
        <w:tc>
          <w:tcPr>
            <w:tcW w:w="3544" w:type="dxa"/>
            <w:tcBorders>
              <w:top w:val="single" w:sz="4" w:space="0" w:color="auto"/>
              <w:bottom w:val="single" w:sz="4" w:space="0" w:color="auto"/>
            </w:tcBorders>
            <w:vAlign w:val="center"/>
          </w:tcPr>
          <w:p w14:paraId="675BE28C" w14:textId="77777777" w:rsidR="003502FA" w:rsidRPr="003502FA" w:rsidRDefault="003502FA" w:rsidP="003502FA">
            <w:pPr>
              <w:autoSpaceDE w:val="0"/>
              <w:autoSpaceDN w:val="0"/>
              <w:rPr>
                <w:noProof w:val="0"/>
                <w:lang w:val="en-US" w:eastAsia="ru-RU"/>
              </w:rPr>
            </w:pPr>
            <w:r w:rsidRPr="003502FA">
              <w:rPr>
                <w:noProof w:val="0"/>
                <w:lang w:val="en-US" w:eastAsia="ru-RU"/>
              </w:rPr>
              <w:t>Bideu din semiportelan,  portelan sanitar cu sau fara dus echipat cu robineti pentru bideu</w:t>
            </w:r>
          </w:p>
          <w:p w14:paraId="4B0F149D"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C96994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58826B1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1E5343B3"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2149BD4"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1C44A36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137</w:t>
            </w:r>
          </w:p>
        </w:tc>
        <w:tc>
          <w:tcPr>
            <w:tcW w:w="1276" w:type="dxa"/>
            <w:tcBorders>
              <w:top w:val="single" w:sz="4" w:space="0" w:color="auto"/>
              <w:bottom w:val="single" w:sz="4" w:space="0" w:color="auto"/>
            </w:tcBorders>
            <w:vAlign w:val="center"/>
          </w:tcPr>
          <w:p w14:paraId="103C95E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SB24A</w:t>
            </w:r>
          </w:p>
        </w:tc>
        <w:tc>
          <w:tcPr>
            <w:tcW w:w="3544" w:type="dxa"/>
            <w:tcBorders>
              <w:top w:val="single" w:sz="4" w:space="0" w:color="auto"/>
              <w:bottom w:val="single" w:sz="4" w:space="0" w:color="auto"/>
            </w:tcBorders>
            <w:vAlign w:val="center"/>
          </w:tcPr>
          <w:p w14:paraId="7F4ECA2D" w14:textId="77777777" w:rsidR="003502FA" w:rsidRPr="003502FA" w:rsidRDefault="003502FA" w:rsidP="003502FA">
            <w:pPr>
              <w:autoSpaceDE w:val="0"/>
              <w:autoSpaceDN w:val="0"/>
              <w:rPr>
                <w:noProof w:val="0"/>
                <w:lang w:val="en-US" w:eastAsia="ru-RU"/>
              </w:rPr>
            </w:pPr>
            <w:r w:rsidRPr="003502FA">
              <w:rPr>
                <w:noProof w:val="0"/>
                <w:lang w:val="en-US" w:eastAsia="ru-RU"/>
              </w:rPr>
              <w:t>Sifon de pardoseala din fonta emailata, simplu , avind diametrul de 50 mm (Sifon de pardoseala din inox D50 )</w:t>
            </w:r>
          </w:p>
          <w:p w14:paraId="0CAF20B4"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58652B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7D1FE83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4C1D10A6"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905B5FC"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3BAAE09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138</w:t>
            </w:r>
          </w:p>
        </w:tc>
        <w:tc>
          <w:tcPr>
            <w:tcW w:w="1276" w:type="dxa"/>
            <w:tcBorders>
              <w:top w:val="single" w:sz="4" w:space="0" w:color="auto"/>
              <w:bottom w:val="single" w:sz="4" w:space="0" w:color="auto"/>
            </w:tcBorders>
            <w:vAlign w:val="center"/>
          </w:tcPr>
          <w:p w14:paraId="2576F32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SD02A</w:t>
            </w:r>
          </w:p>
        </w:tc>
        <w:tc>
          <w:tcPr>
            <w:tcW w:w="3544" w:type="dxa"/>
            <w:tcBorders>
              <w:top w:val="single" w:sz="4" w:space="0" w:color="auto"/>
              <w:bottom w:val="single" w:sz="4" w:space="0" w:color="auto"/>
            </w:tcBorders>
            <w:vAlign w:val="center"/>
          </w:tcPr>
          <w:p w14:paraId="5F59C62D" w14:textId="77777777" w:rsidR="003502FA" w:rsidRPr="003502FA" w:rsidRDefault="003502FA" w:rsidP="003502FA">
            <w:pPr>
              <w:autoSpaceDE w:val="0"/>
              <w:autoSpaceDN w:val="0"/>
              <w:rPr>
                <w:noProof w:val="0"/>
                <w:lang w:val="en-US" w:eastAsia="ru-RU"/>
              </w:rPr>
            </w:pPr>
            <w:r w:rsidRPr="003502FA">
              <w:rPr>
                <w:noProof w:val="0"/>
                <w:lang w:val="en-US" w:eastAsia="ru-RU"/>
              </w:rPr>
              <w:t>Baterie amestecatoare pentru baie, cu dus flexibil sau fix, indiferent de modul de inchidere, inclusiv pentru handicapati, montata pe pereti din zidarie de caramida sau b.c.a.</w:t>
            </w:r>
          </w:p>
          <w:p w14:paraId="121484FE"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83EB32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586CBA4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5E34574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F6701BE"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0B2340F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139</w:t>
            </w:r>
          </w:p>
        </w:tc>
        <w:tc>
          <w:tcPr>
            <w:tcW w:w="1276" w:type="dxa"/>
            <w:tcBorders>
              <w:top w:val="single" w:sz="4" w:space="0" w:color="auto"/>
              <w:bottom w:val="single" w:sz="4" w:space="0" w:color="auto"/>
            </w:tcBorders>
            <w:vAlign w:val="center"/>
          </w:tcPr>
          <w:p w14:paraId="627F207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SB24A</w:t>
            </w:r>
          </w:p>
        </w:tc>
        <w:tc>
          <w:tcPr>
            <w:tcW w:w="3544" w:type="dxa"/>
            <w:tcBorders>
              <w:top w:val="single" w:sz="4" w:space="0" w:color="auto"/>
              <w:bottom w:val="single" w:sz="4" w:space="0" w:color="auto"/>
            </w:tcBorders>
            <w:vAlign w:val="center"/>
          </w:tcPr>
          <w:p w14:paraId="420D3093" w14:textId="77777777" w:rsidR="003502FA" w:rsidRPr="003502FA" w:rsidRDefault="003502FA" w:rsidP="003502FA">
            <w:pPr>
              <w:autoSpaceDE w:val="0"/>
              <w:autoSpaceDN w:val="0"/>
              <w:rPr>
                <w:noProof w:val="0"/>
                <w:lang w:val="en-US" w:eastAsia="ru-RU"/>
              </w:rPr>
            </w:pPr>
            <w:r w:rsidRPr="003502FA">
              <w:rPr>
                <w:noProof w:val="0"/>
                <w:lang w:val="en-US" w:eastAsia="ru-RU"/>
              </w:rPr>
              <w:t>Sifon de pardoseala din fonta emailata, simplu , avind diametrul de 50 mm (Sifon de pardoseala din inox D50 pentru dus)</w:t>
            </w:r>
          </w:p>
          <w:p w14:paraId="0F0D4BDA"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C23928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4BB8546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798BB335"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80EFC88"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2DBAE23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140</w:t>
            </w:r>
          </w:p>
        </w:tc>
        <w:tc>
          <w:tcPr>
            <w:tcW w:w="1276" w:type="dxa"/>
            <w:tcBorders>
              <w:top w:val="single" w:sz="4" w:space="0" w:color="auto"/>
              <w:bottom w:val="single" w:sz="4" w:space="0" w:color="auto"/>
            </w:tcBorders>
            <w:vAlign w:val="center"/>
          </w:tcPr>
          <w:p w14:paraId="75852C1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SC13A</w:t>
            </w:r>
          </w:p>
        </w:tc>
        <w:tc>
          <w:tcPr>
            <w:tcW w:w="3544" w:type="dxa"/>
            <w:tcBorders>
              <w:top w:val="single" w:sz="4" w:space="0" w:color="auto"/>
              <w:bottom w:val="single" w:sz="4" w:space="0" w:color="auto"/>
            </w:tcBorders>
            <w:vAlign w:val="center"/>
          </w:tcPr>
          <w:p w14:paraId="10FAA0CB" w14:textId="77777777" w:rsidR="003502FA" w:rsidRPr="003502FA" w:rsidRDefault="003502FA" w:rsidP="003502FA">
            <w:pPr>
              <w:autoSpaceDE w:val="0"/>
              <w:autoSpaceDN w:val="0"/>
              <w:rPr>
                <w:noProof w:val="0"/>
                <w:lang w:val="en-US" w:eastAsia="ru-RU"/>
              </w:rPr>
            </w:pPr>
            <w:r w:rsidRPr="003502FA">
              <w:rPr>
                <w:noProof w:val="0"/>
                <w:lang w:val="en-US" w:eastAsia="ru-RU"/>
              </w:rPr>
              <w:t>Oglinda sanitara din semicristal cu marginile slefuite, avid dimensiunile de 400 x 500 x 600 mm, montata pe perete din zidarie de caramida sau b.c.a., modelul se va coordona cu beneficiarul</w:t>
            </w:r>
          </w:p>
          <w:p w14:paraId="79F74536"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E27350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612A5D0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3,00</w:t>
            </w:r>
          </w:p>
          <w:p w14:paraId="313FCFAD"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D1B4BBE"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71FAE1B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141</w:t>
            </w:r>
          </w:p>
        </w:tc>
        <w:tc>
          <w:tcPr>
            <w:tcW w:w="1276" w:type="dxa"/>
            <w:tcBorders>
              <w:top w:val="single" w:sz="4" w:space="0" w:color="auto"/>
              <w:bottom w:val="single" w:sz="4" w:space="0" w:color="auto"/>
            </w:tcBorders>
            <w:vAlign w:val="center"/>
          </w:tcPr>
          <w:p w14:paraId="40B13FE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SE59A</w:t>
            </w:r>
          </w:p>
        </w:tc>
        <w:tc>
          <w:tcPr>
            <w:tcW w:w="3544" w:type="dxa"/>
            <w:tcBorders>
              <w:top w:val="single" w:sz="4" w:space="0" w:color="auto"/>
              <w:bottom w:val="single" w:sz="4" w:space="0" w:color="auto"/>
            </w:tcBorders>
            <w:vAlign w:val="center"/>
          </w:tcPr>
          <w:p w14:paraId="6AED83D1" w14:textId="77777777" w:rsidR="003502FA" w:rsidRPr="003502FA" w:rsidRDefault="003502FA" w:rsidP="003502FA">
            <w:pPr>
              <w:autoSpaceDE w:val="0"/>
              <w:autoSpaceDN w:val="0"/>
              <w:rPr>
                <w:noProof w:val="0"/>
                <w:lang w:val="en-US" w:eastAsia="ru-RU"/>
              </w:rPr>
            </w:pPr>
            <w:r w:rsidRPr="003502FA">
              <w:rPr>
                <w:noProof w:val="0"/>
                <w:lang w:val="en-US" w:eastAsia="ru-RU"/>
              </w:rPr>
              <w:t>Distribuitor automat de sapun lichid, montat pe perete din caramida sau b.c.a. (Dozator de sapun, modelul se va coordona cu beneficiarul)</w:t>
            </w:r>
          </w:p>
          <w:p w14:paraId="34E6CF47"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5AAB56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50FF003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3,00</w:t>
            </w:r>
          </w:p>
          <w:p w14:paraId="61B94F12"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5409512"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3B35889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142</w:t>
            </w:r>
          </w:p>
        </w:tc>
        <w:tc>
          <w:tcPr>
            <w:tcW w:w="1276" w:type="dxa"/>
            <w:tcBorders>
              <w:top w:val="single" w:sz="4" w:space="0" w:color="auto"/>
              <w:bottom w:val="single" w:sz="4" w:space="0" w:color="auto"/>
            </w:tcBorders>
            <w:vAlign w:val="center"/>
          </w:tcPr>
          <w:p w14:paraId="0FC52CF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SA14B</w:t>
            </w:r>
          </w:p>
        </w:tc>
        <w:tc>
          <w:tcPr>
            <w:tcW w:w="3544" w:type="dxa"/>
            <w:tcBorders>
              <w:top w:val="single" w:sz="4" w:space="0" w:color="auto"/>
              <w:bottom w:val="single" w:sz="4" w:space="0" w:color="auto"/>
            </w:tcBorders>
            <w:vAlign w:val="center"/>
          </w:tcPr>
          <w:p w14:paraId="1A5BF1F4" w14:textId="77777777" w:rsidR="003502FA" w:rsidRPr="003502FA" w:rsidRDefault="003502FA" w:rsidP="003502FA">
            <w:pPr>
              <w:autoSpaceDE w:val="0"/>
              <w:autoSpaceDN w:val="0"/>
              <w:rPr>
                <w:noProof w:val="0"/>
                <w:lang w:val="en-US" w:eastAsia="ru-RU"/>
              </w:rPr>
            </w:pPr>
            <w:r w:rsidRPr="003502FA">
              <w:rPr>
                <w:noProof w:val="0"/>
                <w:lang w:val="en-US" w:eastAsia="ru-RU"/>
              </w:rPr>
              <w:t>Teava din material plastic imbinata prin sudura prin polifuziune, la constructii industriale, avind diametrul de 20 mm (Tevi din polipropilena PN20 pentru apa D 20)</w:t>
            </w:r>
          </w:p>
          <w:p w14:paraId="545DE3C6"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0F7FD5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3118" w:type="dxa"/>
            <w:gridSpan w:val="3"/>
            <w:tcBorders>
              <w:top w:val="single" w:sz="4" w:space="0" w:color="auto"/>
              <w:bottom w:val="single" w:sz="4" w:space="0" w:color="auto"/>
            </w:tcBorders>
            <w:vAlign w:val="center"/>
          </w:tcPr>
          <w:p w14:paraId="34BFE23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32,00</w:t>
            </w:r>
          </w:p>
          <w:p w14:paraId="4055C3AD"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134F51B"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09A3A97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143</w:t>
            </w:r>
          </w:p>
        </w:tc>
        <w:tc>
          <w:tcPr>
            <w:tcW w:w="1276" w:type="dxa"/>
            <w:tcBorders>
              <w:top w:val="single" w:sz="4" w:space="0" w:color="auto"/>
              <w:bottom w:val="single" w:sz="4" w:space="0" w:color="auto"/>
            </w:tcBorders>
            <w:vAlign w:val="center"/>
          </w:tcPr>
          <w:p w14:paraId="66A9BAA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IC53B</w:t>
            </w:r>
          </w:p>
        </w:tc>
        <w:tc>
          <w:tcPr>
            <w:tcW w:w="3544" w:type="dxa"/>
            <w:tcBorders>
              <w:top w:val="single" w:sz="4" w:space="0" w:color="auto"/>
              <w:bottom w:val="single" w:sz="4" w:space="0" w:color="auto"/>
            </w:tcBorders>
            <w:vAlign w:val="center"/>
          </w:tcPr>
          <w:p w14:paraId="1869C8B9" w14:textId="77777777" w:rsidR="003502FA" w:rsidRPr="003502FA" w:rsidRDefault="003502FA" w:rsidP="003502FA">
            <w:pPr>
              <w:autoSpaceDE w:val="0"/>
              <w:autoSpaceDN w:val="0"/>
              <w:rPr>
                <w:noProof w:val="0"/>
                <w:lang w:val="en-US" w:eastAsia="ru-RU"/>
              </w:rPr>
            </w:pPr>
            <w:r w:rsidRPr="003502FA">
              <w:rPr>
                <w:noProof w:val="0"/>
                <w:lang w:val="en-US" w:eastAsia="ru-RU"/>
              </w:rPr>
              <w:t xml:space="preserve">Racord olandez U2, negru, avind diametrul de 3/4" ...1" (Racord </w:t>
            </w:r>
            <w:r w:rsidRPr="003502FA">
              <w:rPr>
                <w:noProof w:val="0"/>
                <w:lang w:val="en-US" w:eastAsia="ru-RU"/>
              </w:rPr>
              <w:lastRenderedPageBreak/>
              <w:t>olandez PPR 20 x 1/2")</w:t>
            </w:r>
          </w:p>
          <w:p w14:paraId="2D461BF4"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5AB22B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buc</w:t>
            </w:r>
          </w:p>
        </w:tc>
        <w:tc>
          <w:tcPr>
            <w:tcW w:w="3118" w:type="dxa"/>
            <w:gridSpan w:val="3"/>
            <w:tcBorders>
              <w:top w:val="single" w:sz="4" w:space="0" w:color="auto"/>
              <w:bottom w:val="single" w:sz="4" w:space="0" w:color="auto"/>
            </w:tcBorders>
            <w:vAlign w:val="center"/>
          </w:tcPr>
          <w:p w14:paraId="415F1CA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12,00</w:t>
            </w:r>
          </w:p>
          <w:p w14:paraId="78DBBED5"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326F57B"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07ABCCE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 xml:space="preserve"> 144</w:t>
            </w:r>
          </w:p>
        </w:tc>
        <w:tc>
          <w:tcPr>
            <w:tcW w:w="1276" w:type="dxa"/>
            <w:tcBorders>
              <w:top w:val="single" w:sz="4" w:space="0" w:color="auto"/>
              <w:bottom w:val="single" w:sz="4" w:space="0" w:color="auto"/>
            </w:tcBorders>
            <w:vAlign w:val="center"/>
          </w:tcPr>
          <w:p w14:paraId="64DF6C7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IC53B</w:t>
            </w:r>
          </w:p>
        </w:tc>
        <w:tc>
          <w:tcPr>
            <w:tcW w:w="3544" w:type="dxa"/>
            <w:tcBorders>
              <w:top w:val="single" w:sz="4" w:space="0" w:color="auto"/>
              <w:bottom w:val="single" w:sz="4" w:space="0" w:color="auto"/>
            </w:tcBorders>
            <w:vAlign w:val="center"/>
          </w:tcPr>
          <w:p w14:paraId="6A50E8D2" w14:textId="77777777" w:rsidR="003502FA" w:rsidRPr="003502FA" w:rsidRDefault="003502FA" w:rsidP="003502FA">
            <w:pPr>
              <w:autoSpaceDE w:val="0"/>
              <w:autoSpaceDN w:val="0"/>
              <w:rPr>
                <w:noProof w:val="0"/>
                <w:lang w:val="en-US" w:eastAsia="ru-RU"/>
              </w:rPr>
            </w:pPr>
            <w:r w:rsidRPr="003502FA">
              <w:rPr>
                <w:noProof w:val="0"/>
                <w:lang w:val="en-US" w:eastAsia="ru-RU"/>
              </w:rPr>
              <w:t>Racord olandez U2, negru, avind diametrul de .1" (Racord Olandez PPR 20 x 1")</w:t>
            </w:r>
          </w:p>
          <w:p w14:paraId="3D00A717"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D16FF4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564C7CD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4F5F3953"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2EF71D8"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58A4185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145</w:t>
            </w:r>
          </w:p>
        </w:tc>
        <w:tc>
          <w:tcPr>
            <w:tcW w:w="1276" w:type="dxa"/>
            <w:tcBorders>
              <w:top w:val="single" w:sz="4" w:space="0" w:color="auto"/>
              <w:bottom w:val="single" w:sz="4" w:space="0" w:color="auto"/>
            </w:tcBorders>
            <w:vAlign w:val="center"/>
          </w:tcPr>
          <w:p w14:paraId="2A47C03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SA37B</w:t>
            </w:r>
          </w:p>
        </w:tc>
        <w:tc>
          <w:tcPr>
            <w:tcW w:w="3544" w:type="dxa"/>
            <w:tcBorders>
              <w:top w:val="single" w:sz="4" w:space="0" w:color="auto"/>
              <w:bottom w:val="single" w:sz="4" w:space="0" w:color="auto"/>
            </w:tcBorders>
            <w:vAlign w:val="center"/>
          </w:tcPr>
          <w:p w14:paraId="1DA4DCD0" w14:textId="77777777" w:rsidR="003502FA" w:rsidRPr="003502FA" w:rsidRDefault="003502FA" w:rsidP="003502FA">
            <w:pPr>
              <w:autoSpaceDE w:val="0"/>
              <w:autoSpaceDN w:val="0"/>
              <w:rPr>
                <w:noProof w:val="0"/>
                <w:lang w:val="en-US" w:eastAsia="ru-RU"/>
              </w:rPr>
            </w:pPr>
            <w:r w:rsidRPr="003502FA">
              <w:rPr>
                <w:noProof w:val="0"/>
                <w:lang w:val="en-US" w:eastAsia="ru-RU"/>
              </w:rPr>
              <w:t>Bratara pentru fixarea conductelor de alimentare cu apa si gaze, din otel sau PVC montata prin incastrare, conductele avind diametrul de 3/4" (Colier din otel zincat cu garnitura de cauciuc si diblu pentru fixarea tevilor pentru conducte D20)</w:t>
            </w:r>
          </w:p>
          <w:p w14:paraId="58B7D634"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FA15D0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0C7AFB7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30,00</w:t>
            </w:r>
          </w:p>
          <w:p w14:paraId="650CB101"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C352545"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26EF365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146</w:t>
            </w:r>
          </w:p>
        </w:tc>
        <w:tc>
          <w:tcPr>
            <w:tcW w:w="1276" w:type="dxa"/>
            <w:tcBorders>
              <w:top w:val="single" w:sz="4" w:space="0" w:color="auto"/>
              <w:bottom w:val="single" w:sz="4" w:space="0" w:color="auto"/>
            </w:tcBorders>
            <w:vAlign w:val="center"/>
          </w:tcPr>
          <w:p w14:paraId="4203D33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SF04A</w:t>
            </w:r>
          </w:p>
        </w:tc>
        <w:tc>
          <w:tcPr>
            <w:tcW w:w="3544" w:type="dxa"/>
            <w:tcBorders>
              <w:top w:val="single" w:sz="4" w:space="0" w:color="auto"/>
              <w:bottom w:val="single" w:sz="4" w:space="0" w:color="auto"/>
            </w:tcBorders>
            <w:vAlign w:val="center"/>
          </w:tcPr>
          <w:p w14:paraId="27CB90C5" w14:textId="77777777" w:rsidR="003502FA" w:rsidRPr="003502FA" w:rsidRDefault="003502FA" w:rsidP="003502FA">
            <w:pPr>
              <w:autoSpaceDE w:val="0"/>
              <w:autoSpaceDN w:val="0"/>
              <w:rPr>
                <w:noProof w:val="0"/>
                <w:lang w:val="en-US" w:eastAsia="ru-RU"/>
              </w:rPr>
            </w:pPr>
            <w:r w:rsidRPr="003502FA">
              <w:rPr>
                <w:noProof w:val="0"/>
                <w:lang w:val="en-US" w:eastAsia="ru-RU"/>
              </w:rPr>
              <w:t>Efectuarea probei de etanseitate si functionare a instalatiei de canalizare executata din tuburi de fonta, pentru scurgere, teava de policlorura de vinil, neplastifiata, tip usor sau din material plastic, fonta ductila teava avind diametrul de pina la 100 mm inclusiv</w:t>
            </w:r>
          </w:p>
          <w:p w14:paraId="477DA597"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A466B6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 m</w:t>
            </w:r>
          </w:p>
        </w:tc>
        <w:tc>
          <w:tcPr>
            <w:tcW w:w="3118" w:type="dxa"/>
            <w:gridSpan w:val="3"/>
            <w:tcBorders>
              <w:top w:val="single" w:sz="4" w:space="0" w:color="auto"/>
              <w:bottom w:val="single" w:sz="4" w:space="0" w:color="auto"/>
            </w:tcBorders>
            <w:vAlign w:val="center"/>
          </w:tcPr>
          <w:p w14:paraId="3A92DDD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3,20</w:t>
            </w:r>
          </w:p>
          <w:p w14:paraId="2F55DE12"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0A41AD8"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6DE37B8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147</w:t>
            </w:r>
          </w:p>
        </w:tc>
        <w:tc>
          <w:tcPr>
            <w:tcW w:w="1276" w:type="dxa"/>
            <w:tcBorders>
              <w:top w:val="single" w:sz="4" w:space="0" w:color="auto"/>
              <w:bottom w:val="single" w:sz="4" w:space="0" w:color="auto"/>
            </w:tcBorders>
            <w:vAlign w:val="center"/>
          </w:tcPr>
          <w:p w14:paraId="4B07552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SF01A</w:t>
            </w:r>
          </w:p>
        </w:tc>
        <w:tc>
          <w:tcPr>
            <w:tcW w:w="3544" w:type="dxa"/>
            <w:tcBorders>
              <w:top w:val="single" w:sz="4" w:space="0" w:color="auto"/>
              <w:bottom w:val="single" w:sz="4" w:space="0" w:color="auto"/>
            </w:tcBorders>
            <w:vAlign w:val="center"/>
          </w:tcPr>
          <w:p w14:paraId="735B2C28" w14:textId="77777777" w:rsidR="003502FA" w:rsidRPr="003502FA" w:rsidRDefault="003502FA" w:rsidP="003502FA">
            <w:pPr>
              <w:autoSpaceDE w:val="0"/>
              <w:autoSpaceDN w:val="0"/>
              <w:rPr>
                <w:noProof w:val="0"/>
                <w:lang w:val="en-US" w:eastAsia="ru-RU"/>
              </w:rPr>
            </w:pPr>
            <w:r w:rsidRPr="003502FA">
              <w:rPr>
                <w:noProof w:val="0"/>
                <w:lang w:val="en-US" w:eastAsia="ru-RU"/>
              </w:rPr>
              <w:t>Efectuarea probei de etansare la presiune a instalatiei de apa calda sau rece executata din conducte de otel, zincate, pentru instalatii, sudate longitudinal, avind diametrul de 3/8"-2"</w:t>
            </w:r>
          </w:p>
          <w:p w14:paraId="0BB9FD0F"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92DEC1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3118" w:type="dxa"/>
            <w:gridSpan w:val="3"/>
            <w:tcBorders>
              <w:top w:val="single" w:sz="4" w:space="0" w:color="auto"/>
              <w:bottom w:val="single" w:sz="4" w:space="0" w:color="auto"/>
            </w:tcBorders>
            <w:vAlign w:val="center"/>
          </w:tcPr>
          <w:p w14:paraId="71C7C8D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32,00</w:t>
            </w:r>
          </w:p>
          <w:p w14:paraId="18708B7E"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0807EE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22A6A18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148</w:t>
            </w:r>
          </w:p>
        </w:tc>
        <w:tc>
          <w:tcPr>
            <w:tcW w:w="1276" w:type="dxa"/>
            <w:tcBorders>
              <w:top w:val="single" w:sz="4" w:space="0" w:color="auto"/>
              <w:bottom w:val="single" w:sz="4" w:space="0" w:color="auto"/>
            </w:tcBorders>
            <w:vAlign w:val="center"/>
          </w:tcPr>
          <w:p w14:paraId="6D90198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SD01B</w:t>
            </w:r>
          </w:p>
        </w:tc>
        <w:tc>
          <w:tcPr>
            <w:tcW w:w="3544" w:type="dxa"/>
            <w:tcBorders>
              <w:top w:val="single" w:sz="4" w:space="0" w:color="auto"/>
              <w:bottom w:val="single" w:sz="4" w:space="0" w:color="auto"/>
            </w:tcBorders>
            <w:vAlign w:val="center"/>
          </w:tcPr>
          <w:p w14:paraId="4C2F32B1" w14:textId="77777777" w:rsidR="003502FA" w:rsidRPr="003502FA" w:rsidRDefault="003502FA" w:rsidP="003502FA">
            <w:pPr>
              <w:autoSpaceDE w:val="0"/>
              <w:autoSpaceDN w:val="0"/>
              <w:rPr>
                <w:noProof w:val="0"/>
                <w:lang w:val="en-US" w:eastAsia="ru-RU"/>
              </w:rPr>
            </w:pPr>
            <w:r w:rsidRPr="003502FA">
              <w:rPr>
                <w:noProof w:val="0"/>
                <w:lang w:val="en-US" w:eastAsia="ru-RU"/>
              </w:rPr>
              <w:t>Robinet de serviciu, simplu sau dublu cu racord, indiferent de modul de inchidere, avind diametrul de 3/4" - 1" (Robinet sub lavoar D 15)</w:t>
            </w:r>
          </w:p>
          <w:p w14:paraId="49B89F6B"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AC8B40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10AF101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11,00</w:t>
            </w:r>
          </w:p>
          <w:p w14:paraId="270907E4"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6AD9728"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7C9081C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149</w:t>
            </w:r>
          </w:p>
        </w:tc>
        <w:tc>
          <w:tcPr>
            <w:tcW w:w="1276" w:type="dxa"/>
            <w:tcBorders>
              <w:top w:val="single" w:sz="4" w:space="0" w:color="auto"/>
              <w:bottom w:val="single" w:sz="4" w:space="0" w:color="auto"/>
            </w:tcBorders>
            <w:vAlign w:val="center"/>
          </w:tcPr>
          <w:p w14:paraId="4ECEF1A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SD01A</w:t>
            </w:r>
          </w:p>
        </w:tc>
        <w:tc>
          <w:tcPr>
            <w:tcW w:w="3544" w:type="dxa"/>
            <w:tcBorders>
              <w:top w:val="single" w:sz="4" w:space="0" w:color="auto"/>
              <w:bottom w:val="single" w:sz="4" w:space="0" w:color="auto"/>
            </w:tcBorders>
            <w:vAlign w:val="center"/>
          </w:tcPr>
          <w:p w14:paraId="74187498" w14:textId="77777777" w:rsidR="003502FA" w:rsidRPr="003502FA" w:rsidRDefault="003502FA" w:rsidP="003502FA">
            <w:pPr>
              <w:autoSpaceDE w:val="0"/>
              <w:autoSpaceDN w:val="0"/>
              <w:rPr>
                <w:noProof w:val="0"/>
                <w:lang w:val="en-US" w:eastAsia="ru-RU"/>
              </w:rPr>
            </w:pPr>
            <w:r w:rsidRPr="003502FA">
              <w:rPr>
                <w:noProof w:val="0"/>
                <w:lang w:val="en-US" w:eastAsia="ru-RU"/>
              </w:rPr>
              <w:t>Robinet de serviciu, simplu sau dublu cu racord, indiferent de modul de inchidere, avind diametrul de 3/8" - 1/2" (Robinet bila de serviciu 1/2)</w:t>
            </w:r>
          </w:p>
          <w:p w14:paraId="693DD384"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3E8692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06172D8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423B4407"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16DF5E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7C8CD8D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150</w:t>
            </w:r>
          </w:p>
        </w:tc>
        <w:tc>
          <w:tcPr>
            <w:tcW w:w="1276" w:type="dxa"/>
            <w:tcBorders>
              <w:top w:val="single" w:sz="4" w:space="0" w:color="auto"/>
              <w:bottom w:val="single" w:sz="4" w:space="0" w:color="auto"/>
            </w:tcBorders>
            <w:vAlign w:val="center"/>
          </w:tcPr>
          <w:p w14:paraId="4267549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SB08E</w:t>
            </w:r>
          </w:p>
        </w:tc>
        <w:tc>
          <w:tcPr>
            <w:tcW w:w="3544" w:type="dxa"/>
            <w:tcBorders>
              <w:top w:val="single" w:sz="4" w:space="0" w:color="auto"/>
              <w:bottom w:val="single" w:sz="4" w:space="0" w:color="auto"/>
            </w:tcBorders>
            <w:vAlign w:val="center"/>
          </w:tcPr>
          <w:p w14:paraId="112536BE" w14:textId="77777777" w:rsidR="003502FA" w:rsidRPr="003502FA" w:rsidRDefault="003502FA" w:rsidP="003502FA">
            <w:pPr>
              <w:autoSpaceDE w:val="0"/>
              <w:autoSpaceDN w:val="0"/>
              <w:rPr>
                <w:noProof w:val="0"/>
                <w:lang w:val="en-US" w:eastAsia="ru-RU"/>
              </w:rPr>
            </w:pPr>
            <w:r w:rsidRPr="003502FA">
              <w:rPr>
                <w:noProof w:val="0"/>
                <w:lang w:val="en-US" w:eastAsia="ru-RU"/>
              </w:rPr>
              <w:t>Teava din material plastic pentru canalizare, imbinata cu garnitura de cauciuc, montata aparent sau ingropat sub pardoseala, avind diametrul de 110 mm (Tuburi din polipropilena PP tripulsat fonoabsorbant pentru canalizare D110)</w:t>
            </w:r>
          </w:p>
          <w:p w14:paraId="5BB1E399"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27556D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3118" w:type="dxa"/>
            <w:gridSpan w:val="3"/>
            <w:tcBorders>
              <w:top w:val="single" w:sz="4" w:space="0" w:color="auto"/>
              <w:bottom w:val="single" w:sz="4" w:space="0" w:color="auto"/>
            </w:tcBorders>
            <w:vAlign w:val="center"/>
          </w:tcPr>
          <w:p w14:paraId="7A919CB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8,00</w:t>
            </w:r>
          </w:p>
          <w:p w14:paraId="3F372407"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3C41031"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327EDB0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151</w:t>
            </w:r>
          </w:p>
        </w:tc>
        <w:tc>
          <w:tcPr>
            <w:tcW w:w="1276" w:type="dxa"/>
            <w:tcBorders>
              <w:top w:val="single" w:sz="4" w:space="0" w:color="auto"/>
              <w:bottom w:val="single" w:sz="4" w:space="0" w:color="auto"/>
            </w:tcBorders>
            <w:vAlign w:val="center"/>
          </w:tcPr>
          <w:p w14:paraId="47A5AC6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SB08C</w:t>
            </w:r>
          </w:p>
        </w:tc>
        <w:tc>
          <w:tcPr>
            <w:tcW w:w="3544" w:type="dxa"/>
            <w:tcBorders>
              <w:top w:val="single" w:sz="4" w:space="0" w:color="auto"/>
              <w:bottom w:val="single" w:sz="4" w:space="0" w:color="auto"/>
            </w:tcBorders>
            <w:vAlign w:val="center"/>
          </w:tcPr>
          <w:p w14:paraId="39D2E359" w14:textId="77777777" w:rsidR="003502FA" w:rsidRPr="003502FA" w:rsidRDefault="003502FA" w:rsidP="003502FA">
            <w:pPr>
              <w:autoSpaceDE w:val="0"/>
              <w:autoSpaceDN w:val="0"/>
              <w:rPr>
                <w:noProof w:val="0"/>
                <w:lang w:val="en-US" w:eastAsia="ru-RU"/>
              </w:rPr>
            </w:pPr>
            <w:r w:rsidRPr="003502FA">
              <w:rPr>
                <w:noProof w:val="0"/>
                <w:lang w:val="en-US" w:eastAsia="ru-RU"/>
              </w:rPr>
              <w:t xml:space="preserve">Teava din material plastic pentru canalizare, imbinata cu garnitura </w:t>
            </w:r>
            <w:r w:rsidRPr="003502FA">
              <w:rPr>
                <w:noProof w:val="0"/>
                <w:lang w:val="en-US" w:eastAsia="ru-RU"/>
              </w:rPr>
              <w:lastRenderedPageBreak/>
              <w:t>de cauciuc, montata aparent sau ingropat sub pardoseala, avind diametrul de 50 mm (Tuburi din polipropilena PP tripulsat fonoabsorbant pentru canalizare D50)</w:t>
            </w:r>
          </w:p>
          <w:p w14:paraId="6A68AC90"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CB10B5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m</w:t>
            </w:r>
          </w:p>
        </w:tc>
        <w:tc>
          <w:tcPr>
            <w:tcW w:w="3118" w:type="dxa"/>
            <w:gridSpan w:val="3"/>
            <w:tcBorders>
              <w:top w:val="single" w:sz="4" w:space="0" w:color="auto"/>
              <w:bottom w:val="single" w:sz="4" w:space="0" w:color="auto"/>
            </w:tcBorders>
            <w:vAlign w:val="center"/>
          </w:tcPr>
          <w:p w14:paraId="3F0D128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10,00</w:t>
            </w:r>
          </w:p>
          <w:p w14:paraId="738D6E0E"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DA9AE59"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63ADDA1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 xml:space="preserve"> 152</w:t>
            </w:r>
          </w:p>
        </w:tc>
        <w:tc>
          <w:tcPr>
            <w:tcW w:w="1276" w:type="dxa"/>
            <w:tcBorders>
              <w:top w:val="single" w:sz="4" w:space="0" w:color="auto"/>
              <w:bottom w:val="single" w:sz="4" w:space="0" w:color="auto"/>
            </w:tcBorders>
            <w:vAlign w:val="center"/>
          </w:tcPr>
          <w:p w14:paraId="1F94068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SA40B</w:t>
            </w:r>
          </w:p>
        </w:tc>
        <w:tc>
          <w:tcPr>
            <w:tcW w:w="3544" w:type="dxa"/>
            <w:tcBorders>
              <w:top w:val="single" w:sz="4" w:space="0" w:color="auto"/>
              <w:bottom w:val="single" w:sz="4" w:space="0" w:color="auto"/>
            </w:tcBorders>
            <w:vAlign w:val="center"/>
          </w:tcPr>
          <w:p w14:paraId="0CCB845F" w14:textId="77777777" w:rsidR="003502FA" w:rsidRPr="003502FA" w:rsidRDefault="003502FA" w:rsidP="003502FA">
            <w:pPr>
              <w:autoSpaceDE w:val="0"/>
              <w:autoSpaceDN w:val="0"/>
              <w:rPr>
                <w:noProof w:val="0"/>
                <w:lang w:val="en-US" w:eastAsia="ru-RU"/>
              </w:rPr>
            </w:pPr>
            <w:r w:rsidRPr="003502FA">
              <w:rPr>
                <w:noProof w:val="0"/>
                <w:lang w:val="en-US" w:eastAsia="ru-RU"/>
              </w:rPr>
              <w:t>Instalarea mufelor antiincendiare cu umplere cu mortar in planseu ( Mufe antiincendiare pentru coloanele de canalizare D110)</w:t>
            </w:r>
          </w:p>
          <w:p w14:paraId="76A1F8BD"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ED06EC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5D35EB4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2,00</w:t>
            </w:r>
          </w:p>
          <w:p w14:paraId="7890FF93"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E3036D2"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2192879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153</w:t>
            </w:r>
          </w:p>
        </w:tc>
        <w:tc>
          <w:tcPr>
            <w:tcW w:w="1276" w:type="dxa"/>
            <w:tcBorders>
              <w:top w:val="single" w:sz="4" w:space="0" w:color="auto"/>
              <w:bottom w:val="single" w:sz="4" w:space="0" w:color="auto"/>
            </w:tcBorders>
            <w:vAlign w:val="center"/>
          </w:tcPr>
          <w:p w14:paraId="0D687E0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SB09E</w:t>
            </w:r>
          </w:p>
        </w:tc>
        <w:tc>
          <w:tcPr>
            <w:tcW w:w="3544" w:type="dxa"/>
            <w:tcBorders>
              <w:top w:val="single" w:sz="4" w:space="0" w:color="auto"/>
              <w:bottom w:val="single" w:sz="4" w:space="0" w:color="auto"/>
            </w:tcBorders>
            <w:vAlign w:val="center"/>
          </w:tcPr>
          <w:p w14:paraId="7CB89C86" w14:textId="77777777" w:rsidR="003502FA" w:rsidRPr="003502FA" w:rsidRDefault="003502FA" w:rsidP="003502FA">
            <w:pPr>
              <w:autoSpaceDE w:val="0"/>
              <w:autoSpaceDN w:val="0"/>
              <w:rPr>
                <w:noProof w:val="0"/>
                <w:lang w:val="en-US" w:eastAsia="ru-RU"/>
              </w:rPr>
            </w:pPr>
            <w:r w:rsidRPr="003502FA">
              <w:rPr>
                <w:noProof w:val="0"/>
                <w:lang w:val="en-US" w:eastAsia="ru-RU"/>
              </w:rPr>
              <w:t>Piesa de legatura din material plastic pentru canalizare, imbinata cu garnitura de cauciuc, avind diametrul de 110 mm (Revizie din polipropilena PP D110)</w:t>
            </w:r>
          </w:p>
          <w:p w14:paraId="5159BEC9"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AF8F37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3BA1234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2FD23461"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FDBF7C4"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0AB3D80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154</w:t>
            </w:r>
          </w:p>
        </w:tc>
        <w:tc>
          <w:tcPr>
            <w:tcW w:w="1276" w:type="dxa"/>
            <w:tcBorders>
              <w:top w:val="single" w:sz="4" w:space="0" w:color="auto"/>
              <w:bottom w:val="single" w:sz="4" w:space="0" w:color="auto"/>
            </w:tcBorders>
            <w:vAlign w:val="center"/>
          </w:tcPr>
          <w:p w14:paraId="30725D4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SB09E</w:t>
            </w:r>
          </w:p>
        </w:tc>
        <w:tc>
          <w:tcPr>
            <w:tcW w:w="3544" w:type="dxa"/>
            <w:tcBorders>
              <w:top w:val="single" w:sz="4" w:space="0" w:color="auto"/>
              <w:bottom w:val="single" w:sz="4" w:space="0" w:color="auto"/>
            </w:tcBorders>
            <w:vAlign w:val="center"/>
          </w:tcPr>
          <w:p w14:paraId="2E7242FE" w14:textId="77777777" w:rsidR="003502FA" w:rsidRPr="003502FA" w:rsidRDefault="003502FA" w:rsidP="003502FA">
            <w:pPr>
              <w:autoSpaceDE w:val="0"/>
              <w:autoSpaceDN w:val="0"/>
              <w:rPr>
                <w:noProof w:val="0"/>
                <w:lang w:val="en-US" w:eastAsia="ru-RU"/>
              </w:rPr>
            </w:pPr>
            <w:r w:rsidRPr="003502FA">
              <w:rPr>
                <w:noProof w:val="0"/>
                <w:lang w:val="en-US" w:eastAsia="ru-RU"/>
              </w:rPr>
              <w:t>Piesa de legatura din material plastic pentru canalizare, imbinata cu garnitura de cauciuc, avind diametrul de 110 mm</w:t>
            </w:r>
          </w:p>
          <w:p w14:paraId="7080D2F4"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929BBD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711757C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4,00</w:t>
            </w:r>
          </w:p>
          <w:p w14:paraId="278E799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FB72802"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54BCE67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155</w:t>
            </w:r>
          </w:p>
        </w:tc>
        <w:tc>
          <w:tcPr>
            <w:tcW w:w="1276" w:type="dxa"/>
            <w:tcBorders>
              <w:top w:val="single" w:sz="4" w:space="0" w:color="auto"/>
              <w:bottom w:val="single" w:sz="4" w:space="0" w:color="auto"/>
            </w:tcBorders>
            <w:vAlign w:val="center"/>
          </w:tcPr>
          <w:p w14:paraId="6DE2D31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SB09C</w:t>
            </w:r>
          </w:p>
        </w:tc>
        <w:tc>
          <w:tcPr>
            <w:tcW w:w="3544" w:type="dxa"/>
            <w:tcBorders>
              <w:top w:val="single" w:sz="4" w:space="0" w:color="auto"/>
              <w:bottom w:val="single" w:sz="4" w:space="0" w:color="auto"/>
            </w:tcBorders>
            <w:vAlign w:val="center"/>
          </w:tcPr>
          <w:p w14:paraId="31C86A4D" w14:textId="77777777" w:rsidR="003502FA" w:rsidRPr="003502FA" w:rsidRDefault="003502FA" w:rsidP="003502FA">
            <w:pPr>
              <w:autoSpaceDE w:val="0"/>
              <w:autoSpaceDN w:val="0"/>
              <w:rPr>
                <w:noProof w:val="0"/>
                <w:lang w:val="en-US" w:eastAsia="ru-RU"/>
              </w:rPr>
            </w:pPr>
            <w:r w:rsidRPr="003502FA">
              <w:rPr>
                <w:noProof w:val="0"/>
                <w:lang w:val="en-US" w:eastAsia="ru-RU"/>
              </w:rPr>
              <w:t>Piesa de legatura din material plastic pentru canalizare, imbinata cu garnitura de cauciuc, avind diametrul de 50 mm Revizie din polipropilena PP D50</w:t>
            </w:r>
          </w:p>
          <w:p w14:paraId="70A2E31D"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3EFB2E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0DAEA94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00A0B11C"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6D136D72"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2086AE5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156</w:t>
            </w:r>
          </w:p>
        </w:tc>
        <w:tc>
          <w:tcPr>
            <w:tcW w:w="1276" w:type="dxa"/>
            <w:tcBorders>
              <w:top w:val="single" w:sz="4" w:space="0" w:color="auto"/>
              <w:bottom w:val="single" w:sz="4" w:space="0" w:color="auto"/>
            </w:tcBorders>
            <w:vAlign w:val="center"/>
          </w:tcPr>
          <w:p w14:paraId="69DB2E3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SB09C</w:t>
            </w:r>
          </w:p>
        </w:tc>
        <w:tc>
          <w:tcPr>
            <w:tcW w:w="3544" w:type="dxa"/>
            <w:tcBorders>
              <w:top w:val="single" w:sz="4" w:space="0" w:color="auto"/>
              <w:bottom w:val="single" w:sz="4" w:space="0" w:color="auto"/>
            </w:tcBorders>
            <w:vAlign w:val="center"/>
          </w:tcPr>
          <w:p w14:paraId="1889A833" w14:textId="77777777" w:rsidR="003502FA" w:rsidRPr="003502FA" w:rsidRDefault="003502FA" w:rsidP="003502FA">
            <w:pPr>
              <w:autoSpaceDE w:val="0"/>
              <w:autoSpaceDN w:val="0"/>
              <w:rPr>
                <w:noProof w:val="0"/>
                <w:lang w:val="en-US" w:eastAsia="ru-RU"/>
              </w:rPr>
            </w:pPr>
            <w:r w:rsidRPr="003502FA">
              <w:rPr>
                <w:noProof w:val="0"/>
                <w:lang w:val="en-US" w:eastAsia="ru-RU"/>
              </w:rPr>
              <w:t>Piesa de legatura din material plastic pentru canalizare, imbinata cu garnitura de cauciuc, avind diametrul de 50 mm</w:t>
            </w:r>
          </w:p>
          <w:p w14:paraId="74067A00"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7834B2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42E732C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6,00</w:t>
            </w:r>
          </w:p>
          <w:p w14:paraId="3A9479DA"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395CE5B"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1D5A92A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157</w:t>
            </w:r>
          </w:p>
        </w:tc>
        <w:tc>
          <w:tcPr>
            <w:tcW w:w="1276" w:type="dxa"/>
            <w:tcBorders>
              <w:top w:val="single" w:sz="4" w:space="0" w:color="auto"/>
              <w:bottom w:val="single" w:sz="4" w:space="0" w:color="auto"/>
            </w:tcBorders>
            <w:vAlign w:val="center"/>
          </w:tcPr>
          <w:p w14:paraId="36B9857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SA37I</w:t>
            </w:r>
          </w:p>
        </w:tc>
        <w:tc>
          <w:tcPr>
            <w:tcW w:w="3544" w:type="dxa"/>
            <w:tcBorders>
              <w:top w:val="single" w:sz="4" w:space="0" w:color="auto"/>
              <w:bottom w:val="single" w:sz="4" w:space="0" w:color="auto"/>
            </w:tcBorders>
            <w:vAlign w:val="center"/>
          </w:tcPr>
          <w:p w14:paraId="0641C375" w14:textId="77777777" w:rsidR="003502FA" w:rsidRPr="003502FA" w:rsidRDefault="003502FA" w:rsidP="003502FA">
            <w:pPr>
              <w:autoSpaceDE w:val="0"/>
              <w:autoSpaceDN w:val="0"/>
              <w:rPr>
                <w:noProof w:val="0"/>
                <w:lang w:val="en-US" w:eastAsia="ru-RU"/>
              </w:rPr>
            </w:pPr>
            <w:r w:rsidRPr="003502FA">
              <w:rPr>
                <w:noProof w:val="0"/>
                <w:lang w:val="en-US" w:eastAsia="ru-RU"/>
              </w:rPr>
              <w:t>Bratara pentru fixarea conductelor de alimentare cu apa si gaze, din otel sau PVC montata prin incastrare, conductele avind diametrul de 4" (Colier din otel zincat cu garnitura de cauciuc si diblu pentru fixarea tevilor pentru conducte D110)</w:t>
            </w:r>
          </w:p>
          <w:p w14:paraId="23F40CD6"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649D437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0031D7E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6,00</w:t>
            </w:r>
          </w:p>
          <w:p w14:paraId="133501E1"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4E74882"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551A7B6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158</w:t>
            </w:r>
          </w:p>
        </w:tc>
        <w:tc>
          <w:tcPr>
            <w:tcW w:w="1276" w:type="dxa"/>
            <w:tcBorders>
              <w:top w:val="single" w:sz="4" w:space="0" w:color="auto"/>
              <w:bottom w:val="single" w:sz="4" w:space="0" w:color="auto"/>
            </w:tcBorders>
            <w:vAlign w:val="center"/>
          </w:tcPr>
          <w:p w14:paraId="73FD756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SA37F</w:t>
            </w:r>
          </w:p>
        </w:tc>
        <w:tc>
          <w:tcPr>
            <w:tcW w:w="3544" w:type="dxa"/>
            <w:tcBorders>
              <w:top w:val="single" w:sz="4" w:space="0" w:color="auto"/>
              <w:bottom w:val="single" w:sz="4" w:space="0" w:color="auto"/>
            </w:tcBorders>
            <w:vAlign w:val="center"/>
          </w:tcPr>
          <w:p w14:paraId="5D8D35AC" w14:textId="77777777" w:rsidR="003502FA" w:rsidRPr="003502FA" w:rsidRDefault="003502FA" w:rsidP="003502FA">
            <w:pPr>
              <w:autoSpaceDE w:val="0"/>
              <w:autoSpaceDN w:val="0"/>
              <w:rPr>
                <w:noProof w:val="0"/>
                <w:lang w:val="en-US" w:eastAsia="ru-RU"/>
              </w:rPr>
            </w:pPr>
            <w:r w:rsidRPr="003502FA">
              <w:rPr>
                <w:noProof w:val="0"/>
                <w:lang w:val="en-US" w:eastAsia="ru-RU"/>
              </w:rPr>
              <w:t>Bratara pentru fixarea conductelor de alimentare cu apa si gaze, din otel sau PVC montata prin incastrare, conductele avind diametrul de 2" (Colier din otel zincat cu garnitura de cauciuc si diblu pentru fixarea tevilor pentru conducte D50)</w:t>
            </w:r>
          </w:p>
          <w:p w14:paraId="0D50F81B"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764AD78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303A7CC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8,00</w:t>
            </w:r>
          </w:p>
          <w:p w14:paraId="4ED2B7F0"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BFED3BE"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37D5604B"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0FDBF883"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04D97636"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2. Montare utilaj</w:t>
            </w:r>
          </w:p>
          <w:p w14:paraId="2598A712"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6C4E32E1"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0F02DDAC" w14:textId="77777777" w:rsidR="003502FA" w:rsidRPr="003502FA" w:rsidRDefault="003502FA" w:rsidP="003502FA">
            <w:pPr>
              <w:autoSpaceDE w:val="0"/>
              <w:autoSpaceDN w:val="0"/>
              <w:rPr>
                <w:noProof w:val="0"/>
                <w:sz w:val="22"/>
                <w:szCs w:val="22"/>
                <w:lang w:val="en-US" w:eastAsia="ru-RU"/>
              </w:rPr>
            </w:pPr>
          </w:p>
        </w:tc>
      </w:tr>
      <w:tr w:rsidR="003502FA" w:rsidRPr="003502FA" w14:paraId="4A27A16A"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7A0E0C11"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07F1E5AF"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660527A4"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2.1. Incalzire</w:t>
            </w:r>
          </w:p>
          <w:p w14:paraId="6ECE99D7"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06F0B017"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5AA013E2" w14:textId="77777777" w:rsidR="003502FA" w:rsidRPr="003502FA" w:rsidRDefault="003502FA" w:rsidP="003502FA">
            <w:pPr>
              <w:autoSpaceDE w:val="0"/>
              <w:autoSpaceDN w:val="0"/>
              <w:rPr>
                <w:noProof w:val="0"/>
                <w:sz w:val="22"/>
                <w:szCs w:val="22"/>
                <w:lang w:val="en-US" w:eastAsia="ru-RU"/>
              </w:rPr>
            </w:pPr>
          </w:p>
        </w:tc>
      </w:tr>
      <w:tr w:rsidR="003502FA" w:rsidRPr="003502FA" w14:paraId="2B38D78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6D6830F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159</w:t>
            </w:r>
          </w:p>
        </w:tc>
        <w:tc>
          <w:tcPr>
            <w:tcW w:w="1276" w:type="dxa"/>
            <w:tcBorders>
              <w:top w:val="single" w:sz="4" w:space="0" w:color="auto"/>
              <w:bottom w:val="single" w:sz="4" w:space="0" w:color="auto"/>
            </w:tcBorders>
            <w:vAlign w:val="center"/>
          </w:tcPr>
          <w:p w14:paraId="512AEB7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IA37A</w:t>
            </w:r>
          </w:p>
        </w:tc>
        <w:tc>
          <w:tcPr>
            <w:tcW w:w="3544" w:type="dxa"/>
            <w:tcBorders>
              <w:top w:val="single" w:sz="4" w:space="0" w:color="auto"/>
              <w:bottom w:val="single" w:sz="4" w:space="0" w:color="auto"/>
            </w:tcBorders>
            <w:vAlign w:val="center"/>
          </w:tcPr>
          <w:p w14:paraId="7698F525" w14:textId="77777777" w:rsidR="003502FA" w:rsidRPr="003502FA" w:rsidRDefault="003502FA" w:rsidP="003502FA">
            <w:pPr>
              <w:autoSpaceDE w:val="0"/>
              <w:autoSpaceDN w:val="0"/>
              <w:rPr>
                <w:noProof w:val="0"/>
                <w:lang w:val="en-US" w:eastAsia="ru-RU"/>
              </w:rPr>
            </w:pPr>
            <w:r w:rsidRPr="003502FA">
              <w:rPr>
                <w:noProof w:val="0"/>
                <w:lang w:val="en-US" w:eastAsia="ru-RU"/>
              </w:rPr>
              <w:t>Pompa de circulatie (recirculatie) montata pe conducta existenta, prin insurubare, avind diametrul pina la 1", inclusiv (Pompa circulatie WILO Star RS25/6-130 sau analog )</w:t>
            </w:r>
          </w:p>
          <w:p w14:paraId="65018B5E"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74C89F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1E55830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51906328"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457EEE1"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3EB1931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160</w:t>
            </w:r>
          </w:p>
        </w:tc>
        <w:tc>
          <w:tcPr>
            <w:tcW w:w="1276" w:type="dxa"/>
            <w:tcBorders>
              <w:top w:val="single" w:sz="4" w:space="0" w:color="auto"/>
              <w:bottom w:val="single" w:sz="4" w:space="0" w:color="auto"/>
            </w:tcBorders>
            <w:vAlign w:val="center"/>
          </w:tcPr>
          <w:p w14:paraId="3D64978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IC39A</w:t>
            </w:r>
          </w:p>
        </w:tc>
        <w:tc>
          <w:tcPr>
            <w:tcW w:w="3544" w:type="dxa"/>
            <w:tcBorders>
              <w:top w:val="single" w:sz="4" w:space="0" w:color="auto"/>
              <w:bottom w:val="single" w:sz="4" w:space="0" w:color="auto"/>
            </w:tcBorders>
            <w:vAlign w:val="center"/>
          </w:tcPr>
          <w:p w14:paraId="5716A68E" w14:textId="77777777" w:rsidR="003502FA" w:rsidRPr="003502FA" w:rsidRDefault="003502FA" w:rsidP="003502FA">
            <w:pPr>
              <w:autoSpaceDE w:val="0"/>
              <w:autoSpaceDN w:val="0"/>
              <w:rPr>
                <w:noProof w:val="0"/>
                <w:lang w:val="ru-RU" w:eastAsia="ru-RU"/>
              </w:rPr>
            </w:pPr>
            <w:r w:rsidRPr="003502FA">
              <w:rPr>
                <w:noProof w:val="0"/>
                <w:lang w:val="en-US" w:eastAsia="ru-RU"/>
              </w:rPr>
              <w:t xml:space="preserve">Distribuitor/colector din cupru pentru racordarea corpurilor, aparatelor sau sistemelor de incalzire, la instalatia de incalzire cu tevi din material plastic, montat pe perete sau in casete avind diametrul de 3/4" pe zid de caramida (Коллектор из нерж. </w:t>
            </w:r>
            <w:r w:rsidRPr="003502FA">
              <w:rPr>
                <w:noProof w:val="0"/>
                <w:lang w:val="ru-RU" w:eastAsia="ru-RU"/>
              </w:rPr>
              <w:t>Стали Ду 25, с 8 выходами с расходомерами и регулировочными клапанами, в комплекте с автоматич. выпускниками воздуха, сливными кранами и соединителями для труб 16х2 -3/4 )</w:t>
            </w:r>
          </w:p>
          <w:p w14:paraId="1B00877B" w14:textId="77777777" w:rsidR="003502FA" w:rsidRPr="003502FA" w:rsidRDefault="003502FA" w:rsidP="003502FA">
            <w:pPr>
              <w:autoSpaceDE w:val="0"/>
              <w:autoSpaceDN w:val="0"/>
              <w:rPr>
                <w:noProof w:val="0"/>
                <w:sz w:val="22"/>
                <w:szCs w:val="22"/>
                <w:lang w:val="ru-RU" w:eastAsia="ru-RU"/>
              </w:rPr>
            </w:pPr>
          </w:p>
        </w:tc>
        <w:tc>
          <w:tcPr>
            <w:tcW w:w="1701" w:type="dxa"/>
            <w:gridSpan w:val="2"/>
            <w:tcBorders>
              <w:top w:val="single" w:sz="4" w:space="0" w:color="auto"/>
              <w:bottom w:val="single" w:sz="4" w:space="0" w:color="auto"/>
            </w:tcBorders>
            <w:vAlign w:val="center"/>
          </w:tcPr>
          <w:p w14:paraId="7E5A30C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650D495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49C421F7"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3ECFAD75"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3C73E1A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161</w:t>
            </w:r>
          </w:p>
        </w:tc>
        <w:tc>
          <w:tcPr>
            <w:tcW w:w="1276" w:type="dxa"/>
            <w:tcBorders>
              <w:top w:val="single" w:sz="4" w:space="0" w:color="auto"/>
              <w:bottom w:val="single" w:sz="4" w:space="0" w:color="auto"/>
            </w:tcBorders>
            <w:vAlign w:val="center"/>
          </w:tcPr>
          <w:p w14:paraId="44A50BE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IA18A</w:t>
            </w:r>
          </w:p>
        </w:tc>
        <w:tc>
          <w:tcPr>
            <w:tcW w:w="3544" w:type="dxa"/>
            <w:tcBorders>
              <w:top w:val="single" w:sz="4" w:space="0" w:color="auto"/>
              <w:bottom w:val="single" w:sz="4" w:space="0" w:color="auto"/>
            </w:tcBorders>
            <w:vAlign w:val="center"/>
          </w:tcPr>
          <w:p w14:paraId="0AC57768" w14:textId="77777777" w:rsidR="003502FA" w:rsidRPr="003502FA" w:rsidRDefault="003502FA" w:rsidP="003502FA">
            <w:pPr>
              <w:autoSpaceDE w:val="0"/>
              <w:autoSpaceDN w:val="0"/>
              <w:rPr>
                <w:noProof w:val="0"/>
                <w:lang w:val="en-US" w:eastAsia="ru-RU"/>
              </w:rPr>
            </w:pPr>
            <w:r w:rsidRPr="003502FA">
              <w:rPr>
                <w:noProof w:val="0"/>
                <w:lang w:val="en-US" w:eastAsia="ru-RU"/>
              </w:rPr>
              <w:t>Armaturi fine pentru cazanele de incalzire centrala: termometru (drept sau coltar) cu aparatoare sau termometru cu scala rotunda</w:t>
            </w:r>
          </w:p>
          <w:p w14:paraId="54827AE4"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2CB159D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2ACF6A5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7230378A"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07F8C3D"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403E32F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162</w:t>
            </w:r>
          </w:p>
        </w:tc>
        <w:tc>
          <w:tcPr>
            <w:tcW w:w="1276" w:type="dxa"/>
            <w:tcBorders>
              <w:top w:val="single" w:sz="4" w:space="0" w:color="auto"/>
              <w:bottom w:val="single" w:sz="4" w:space="0" w:color="auto"/>
            </w:tcBorders>
            <w:vAlign w:val="center"/>
          </w:tcPr>
          <w:p w14:paraId="2D357F2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SE56A</w:t>
            </w:r>
          </w:p>
        </w:tc>
        <w:tc>
          <w:tcPr>
            <w:tcW w:w="3544" w:type="dxa"/>
            <w:tcBorders>
              <w:top w:val="single" w:sz="4" w:space="0" w:color="auto"/>
              <w:bottom w:val="single" w:sz="4" w:space="0" w:color="auto"/>
            </w:tcBorders>
            <w:vAlign w:val="center"/>
          </w:tcPr>
          <w:p w14:paraId="785AC936" w14:textId="77777777" w:rsidR="003502FA" w:rsidRPr="003502FA" w:rsidRDefault="003502FA" w:rsidP="003502FA">
            <w:pPr>
              <w:autoSpaceDE w:val="0"/>
              <w:autoSpaceDN w:val="0"/>
              <w:rPr>
                <w:noProof w:val="0"/>
                <w:lang w:val="en-US" w:eastAsia="ru-RU"/>
              </w:rPr>
            </w:pPr>
            <w:r w:rsidRPr="003502FA">
              <w:rPr>
                <w:noProof w:val="0"/>
                <w:lang w:val="en-US" w:eastAsia="ru-RU"/>
              </w:rPr>
              <w:t>Filtru pentru apa potabila, cu mufe filetata pentru montaj pe conducta, avind dimensiunea de 1" - 2"</w:t>
            </w:r>
          </w:p>
          <w:p w14:paraId="4DE60D9C"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DA4F03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0BA03FF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1DC2428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737E905"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6" w:space="0" w:color="auto"/>
              <w:bottom w:val="nil"/>
            </w:tcBorders>
          </w:tcPr>
          <w:p w14:paraId="7833CD68"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765C1965"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46473964"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35719B5A" w14:textId="77777777" w:rsidR="003502FA" w:rsidRPr="003502FA" w:rsidRDefault="003502FA" w:rsidP="003502FA">
            <w:pPr>
              <w:autoSpaceDE w:val="0"/>
              <w:autoSpaceDN w:val="0"/>
              <w:rPr>
                <w:noProof w:val="0"/>
                <w:sz w:val="22"/>
                <w:szCs w:val="22"/>
                <w:lang w:val="en-US" w:eastAsia="ru-RU"/>
              </w:rPr>
            </w:pPr>
          </w:p>
        </w:tc>
        <w:tc>
          <w:tcPr>
            <w:tcW w:w="4313" w:type="dxa"/>
            <w:gridSpan w:val="4"/>
            <w:tcBorders>
              <w:top w:val="single" w:sz="6" w:space="0" w:color="auto"/>
              <w:left w:val="nil"/>
              <w:bottom w:val="nil"/>
              <w:right w:val="nil"/>
            </w:tcBorders>
          </w:tcPr>
          <w:p w14:paraId="6261A65B" w14:textId="77777777" w:rsidR="003502FA" w:rsidRPr="003502FA" w:rsidRDefault="003502FA" w:rsidP="003502FA">
            <w:pPr>
              <w:autoSpaceDE w:val="0"/>
              <w:autoSpaceDN w:val="0"/>
              <w:rPr>
                <w:noProof w:val="0"/>
                <w:sz w:val="22"/>
                <w:szCs w:val="22"/>
                <w:lang w:val="en-US" w:eastAsia="ru-RU"/>
              </w:rPr>
            </w:pPr>
          </w:p>
        </w:tc>
      </w:tr>
      <w:tr w:rsidR="003502FA" w:rsidRPr="003502FA" w14:paraId="60BE575C"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16F3373E"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0B9AF183"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522FD39B"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2.2. Ventilare</w:t>
            </w:r>
          </w:p>
          <w:p w14:paraId="0FD5B0D0"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13ECC454"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7D3476CB" w14:textId="77777777" w:rsidR="003502FA" w:rsidRPr="003502FA" w:rsidRDefault="003502FA" w:rsidP="003502FA">
            <w:pPr>
              <w:autoSpaceDE w:val="0"/>
              <w:autoSpaceDN w:val="0"/>
              <w:rPr>
                <w:noProof w:val="0"/>
                <w:sz w:val="22"/>
                <w:szCs w:val="22"/>
                <w:lang w:val="en-US" w:eastAsia="ru-RU"/>
              </w:rPr>
            </w:pPr>
          </w:p>
        </w:tc>
      </w:tr>
      <w:tr w:rsidR="003502FA" w:rsidRPr="003502FA" w14:paraId="0BCC0D5E"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012A49F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163</w:t>
            </w:r>
          </w:p>
        </w:tc>
        <w:tc>
          <w:tcPr>
            <w:tcW w:w="1276" w:type="dxa"/>
            <w:tcBorders>
              <w:top w:val="single" w:sz="4" w:space="0" w:color="auto"/>
              <w:bottom w:val="single" w:sz="4" w:space="0" w:color="auto"/>
            </w:tcBorders>
            <w:vAlign w:val="center"/>
          </w:tcPr>
          <w:p w14:paraId="4E63CDD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VC07A</w:t>
            </w:r>
          </w:p>
        </w:tc>
        <w:tc>
          <w:tcPr>
            <w:tcW w:w="3544" w:type="dxa"/>
            <w:tcBorders>
              <w:top w:val="single" w:sz="4" w:space="0" w:color="auto"/>
              <w:bottom w:val="single" w:sz="4" w:space="0" w:color="auto"/>
            </w:tcBorders>
            <w:vAlign w:val="center"/>
          </w:tcPr>
          <w:p w14:paraId="65DC6D6C" w14:textId="77777777" w:rsidR="003502FA" w:rsidRPr="003502FA" w:rsidRDefault="003502FA" w:rsidP="003502FA">
            <w:pPr>
              <w:autoSpaceDE w:val="0"/>
              <w:autoSpaceDN w:val="0"/>
              <w:rPr>
                <w:noProof w:val="0"/>
                <w:lang w:val="en-US" w:eastAsia="ru-RU"/>
              </w:rPr>
            </w:pPr>
            <w:r w:rsidRPr="003502FA">
              <w:rPr>
                <w:noProof w:val="0"/>
                <w:lang w:val="en-US" w:eastAsia="ru-RU"/>
              </w:rPr>
              <w:t>Montarea ventilatoarelor axiale, de fereastra, tip VF 315 - VF 900, avind greutatea de 3,6 - 8,2 kg cu motor de 0,25 - 0,55 kw</w:t>
            </w:r>
          </w:p>
          <w:p w14:paraId="545EB601"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079222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5220DBB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3,00</w:t>
            </w:r>
          </w:p>
          <w:p w14:paraId="519993E8"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6EE4943"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6" w:space="0" w:color="auto"/>
              <w:bottom w:val="nil"/>
            </w:tcBorders>
          </w:tcPr>
          <w:p w14:paraId="2E2979B6"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082EF531"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0C810383"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4C708098" w14:textId="77777777" w:rsidR="003502FA" w:rsidRPr="003502FA" w:rsidRDefault="003502FA" w:rsidP="003502FA">
            <w:pPr>
              <w:autoSpaceDE w:val="0"/>
              <w:autoSpaceDN w:val="0"/>
              <w:rPr>
                <w:noProof w:val="0"/>
                <w:sz w:val="22"/>
                <w:szCs w:val="22"/>
                <w:lang w:val="en-US" w:eastAsia="ru-RU"/>
              </w:rPr>
            </w:pPr>
          </w:p>
        </w:tc>
        <w:tc>
          <w:tcPr>
            <w:tcW w:w="4313" w:type="dxa"/>
            <w:gridSpan w:val="4"/>
            <w:tcBorders>
              <w:top w:val="single" w:sz="6" w:space="0" w:color="auto"/>
              <w:left w:val="nil"/>
              <w:bottom w:val="nil"/>
              <w:right w:val="nil"/>
            </w:tcBorders>
          </w:tcPr>
          <w:p w14:paraId="1302366A" w14:textId="77777777" w:rsidR="003502FA" w:rsidRPr="003502FA" w:rsidRDefault="003502FA" w:rsidP="003502FA">
            <w:pPr>
              <w:autoSpaceDE w:val="0"/>
              <w:autoSpaceDN w:val="0"/>
              <w:rPr>
                <w:noProof w:val="0"/>
                <w:sz w:val="22"/>
                <w:szCs w:val="22"/>
                <w:lang w:val="en-US" w:eastAsia="ru-RU"/>
              </w:rPr>
            </w:pPr>
          </w:p>
        </w:tc>
      </w:tr>
      <w:tr w:rsidR="003502FA" w:rsidRPr="003502FA" w14:paraId="0B2F7522"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0E7D777E"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7E5DE2AE"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72CE191B"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2.3. Retele de apa si canalizare</w:t>
            </w:r>
          </w:p>
          <w:p w14:paraId="67A6103A"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68C95ECE"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1046E798" w14:textId="77777777" w:rsidR="003502FA" w:rsidRPr="003502FA" w:rsidRDefault="003502FA" w:rsidP="003502FA">
            <w:pPr>
              <w:autoSpaceDE w:val="0"/>
              <w:autoSpaceDN w:val="0"/>
              <w:rPr>
                <w:noProof w:val="0"/>
                <w:sz w:val="22"/>
                <w:szCs w:val="22"/>
                <w:lang w:val="en-US" w:eastAsia="ru-RU"/>
              </w:rPr>
            </w:pPr>
          </w:p>
        </w:tc>
      </w:tr>
      <w:tr w:rsidR="003502FA" w:rsidRPr="003502FA" w14:paraId="784AD3DE"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36AD54B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164</w:t>
            </w:r>
          </w:p>
        </w:tc>
        <w:tc>
          <w:tcPr>
            <w:tcW w:w="1276" w:type="dxa"/>
            <w:tcBorders>
              <w:top w:val="single" w:sz="4" w:space="0" w:color="auto"/>
              <w:bottom w:val="single" w:sz="4" w:space="0" w:color="auto"/>
            </w:tcBorders>
            <w:vAlign w:val="center"/>
          </w:tcPr>
          <w:p w14:paraId="3297051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SE44A</w:t>
            </w:r>
          </w:p>
        </w:tc>
        <w:tc>
          <w:tcPr>
            <w:tcW w:w="3544" w:type="dxa"/>
            <w:tcBorders>
              <w:top w:val="single" w:sz="4" w:space="0" w:color="auto"/>
              <w:bottom w:val="single" w:sz="4" w:space="0" w:color="auto"/>
            </w:tcBorders>
            <w:vAlign w:val="center"/>
          </w:tcPr>
          <w:p w14:paraId="66ABD1D8" w14:textId="77777777" w:rsidR="003502FA" w:rsidRPr="003502FA" w:rsidRDefault="003502FA" w:rsidP="003502FA">
            <w:pPr>
              <w:autoSpaceDE w:val="0"/>
              <w:autoSpaceDN w:val="0"/>
              <w:rPr>
                <w:noProof w:val="0"/>
                <w:lang w:val="en-US" w:eastAsia="ru-RU"/>
              </w:rPr>
            </w:pPr>
            <w:r w:rsidRPr="003502FA">
              <w:rPr>
                <w:noProof w:val="0"/>
                <w:lang w:val="en-US" w:eastAsia="ru-RU"/>
              </w:rPr>
              <w:t>Incalzitor de apa electric, avind  capacitatea de 100 l si greutatea de 44 kg,, montata pe console fixate in perete</w:t>
            </w:r>
          </w:p>
          <w:p w14:paraId="689E4107"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A31A98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7E41367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26D2992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BFFDFA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69AEF64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165</w:t>
            </w:r>
          </w:p>
        </w:tc>
        <w:tc>
          <w:tcPr>
            <w:tcW w:w="1276" w:type="dxa"/>
            <w:tcBorders>
              <w:top w:val="single" w:sz="4" w:space="0" w:color="auto"/>
              <w:bottom w:val="single" w:sz="4" w:space="0" w:color="auto"/>
            </w:tcBorders>
            <w:vAlign w:val="center"/>
          </w:tcPr>
          <w:p w14:paraId="782A6A0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SC02A</w:t>
            </w:r>
          </w:p>
        </w:tc>
        <w:tc>
          <w:tcPr>
            <w:tcW w:w="3544" w:type="dxa"/>
            <w:tcBorders>
              <w:top w:val="single" w:sz="4" w:space="0" w:color="auto"/>
              <w:bottom w:val="single" w:sz="4" w:space="0" w:color="auto"/>
            </w:tcBorders>
            <w:vAlign w:val="center"/>
          </w:tcPr>
          <w:p w14:paraId="0E32EB96" w14:textId="77777777" w:rsidR="003502FA" w:rsidRPr="003502FA" w:rsidRDefault="003502FA" w:rsidP="003502FA">
            <w:pPr>
              <w:autoSpaceDE w:val="0"/>
              <w:autoSpaceDN w:val="0"/>
              <w:rPr>
                <w:noProof w:val="0"/>
                <w:lang w:val="en-US" w:eastAsia="ru-RU"/>
              </w:rPr>
            </w:pPr>
            <w:r w:rsidRPr="003502FA">
              <w:rPr>
                <w:noProof w:val="0"/>
                <w:lang w:val="en-US" w:eastAsia="ru-RU"/>
              </w:rPr>
              <w:t>Cabina pentru dus din fonta emailata, tabla emailata, polimetacril etc.</w:t>
            </w:r>
          </w:p>
          <w:p w14:paraId="528486F9"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413AE21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0B013C5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4974AC39"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204B410"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6" w:space="0" w:color="auto"/>
              <w:bottom w:val="nil"/>
            </w:tcBorders>
          </w:tcPr>
          <w:p w14:paraId="4233AE15"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53AA401B"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456A3BE7"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1788DC92" w14:textId="77777777" w:rsidR="003502FA" w:rsidRPr="003502FA" w:rsidRDefault="003502FA" w:rsidP="003502FA">
            <w:pPr>
              <w:autoSpaceDE w:val="0"/>
              <w:autoSpaceDN w:val="0"/>
              <w:rPr>
                <w:noProof w:val="0"/>
                <w:sz w:val="22"/>
                <w:szCs w:val="22"/>
                <w:lang w:val="en-US" w:eastAsia="ru-RU"/>
              </w:rPr>
            </w:pPr>
          </w:p>
        </w:tc>
        <w:tc>
          <w:tcPr>
            <w:tcW w:w="4313" w:type="dxa"/>
            <w:gridSpan w:val="4"/>
            <w:tcBorders>
              <w:top w:val="single" w:sz="6" w:space="0" w:color="auto"/>
              <w:left w:val="nil"/>
              <w:bottom w:val="nil"/>
              <w:right w:val="nil"/>
            </w:tcBorders>
          </w:tcPr>
          <w:p w14:paraId="788283BC" w14:textId="77777777" w:rsidR="003502FA" w:rsidRPr="003502FA" w:rsidRDefault="003502FA" w:rsidP="003502FA">
            <w:pPr>
              <w:autoSpaceDE w:val="0"/>
              <w:autoSpaceDN w:val="0"/>
              <w:rPr>
                <w:noProof w:val="0"/>
                <w:sz w:val="22"/>
                <w:szCs w:val="22"/>
                <w:lang w:val="en-US" w:eastAsia="ru-RU"/>
              </w:rPr>
            </w:pPr>
          </w:p>
        </w:tc>
      </w:tr>
      <w:tr w:rsidR="003502FA" w:rsidRPr="003502FA" w14:paraId="112050E7"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497CB1E3"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4FC136C4"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425EED39"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2.4. Retele electrice interne</w:t>
            </w:r>
          </w:p>
          <w:p w14:paraId="4EBF6C63"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20ADF326"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4C55C2D5" w14:textId="77777777" w:rsidR="003502FA" w:rsidRPr="003502FA" w:rsidRDefault="003502FA" w:rsidP="003502FA">
            <w:pPr>
              <w:autoSpaceDE w:val="0"/>
              <w:autoSpaceDN w:val="0"/>
              <w:rPr>
                <w:noProof w:val="0"/>
                <w:sz w:val="22"/>
                <w:szCs w:val="22"/>
                <w:lang w:val="en-US" w:eastAsia="ru-RU"/>
              </w:rPr>
            </w:pPr>
          </w:p>
        </w:tc>
      </w:tr>
      <w:tr w:rsidR="003502FA" w:rsidRPr="003502FA" w14:paraId="0390371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1FCC7A7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166</w:t>
            </w:r>
          </w:p>
        </w:tc>
        <w:tc>
          <w:tcPr>
            <w:tcW w:w="1276" w:type="dxa"/>
            <w:tcBorders>
              <w:top w:val="single" w:sz="4" w:space="0" w:color="auto"/>
              <w:bottom w:val="single" w:sz="4" w:space="0" w:color="auto"/>
            </w:tcBorders>
            <w:vAlign w:val="center"/>
          </w:tcPr>
          <w:p w14:paraId="0284260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RpEF01B</w:t>
            </w:r>
          </w:p>
        </w:tc>
        <w:tc>
          <w:tcPr>
            <w:tcW w:w="3544" w:type="dxa"/>
            <w:tcBorders>
              <w:top w:val="single" w:sz="4" w:space="0" w:color="auto"/>
              <w:bottom w:val="single" w:sz="4" w:space="0" w:color="auto"/>
            </w:tcBorders>
            <w:vAlign w:val="center"/>
          </w:tcPr>
          <w:p w14:paraId="22B4278D" w14:textId="77777777" w:rsidR="003502FA" w:rsidRPr="003502FA" w:rsidRDefault="003502FA" w:rsidP="003502FA">
            <w:pPr>
              <w:autoSpaceDE w:val="0"/>
              <w:autoSpaceDN w:val="0"/>
              <w:rPr>
                <w:noProof w:val="0"/>
                <w:lang w:val="en-US" w:eastAsia="ru-RU"/>
              </w:rPr>
            </w:pPr>
            <w:r w:rsidRPr="003502FA">
              <w:rPr>
                <w:noProof w:val="0"/>
                <w:lang w:val="en-US" w:eastAsia="ru-RU"/>
              </w:rPr>
              <w:t>Montarea corpurilor de iluminat,  de plafon sau de perete, complet echipate  (Corpuri de iluminat existente)</w:t>
            </w:r>
          </w:p>
          <w:p w14:paraId="745DFE80"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4F960C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7E02518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32,00</w:t>
            </w:r>
          </w:p>
          <w:p w14:paraId="39FEEB28"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1695FBC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4E9D89B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167</w:t>
            </w:r>
          </w:p>
        </w:tc>
        <w:tc>
          <w:tcPr>
            <w:tcW w:w="1276" w:type="dxa"/>
            <w:tcBorders>
              <w:top w:val="single" w:sz="4" w:space="0" w:color="auto"/>
              <w:bottom w:val="single" w:sz="4" w:space="0" w:color="auto"/>
            </w:tcBorders>
            <w:vAlign w:val="center"/>
          </w:tcPr>
          <w:p w14:paraId="0CB881E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RpEB01A</w:t>
            </w:r>
          </w:p>
        </w:tc>
        <w:tc>
          <w:tcPr>
            <w:tcW w:w="3544" w:type="dxa"/>
            <w:tcBorders>
              <w:top w:val="single" w:sz="4" w:space="0" w:color="auto"/>
              <w:bottom w:val="single" w:sz="4" w:space="0" w:color="auto"/>
            </w:tcBorders>
            <w:vAlign w:val="center"/>
          </w:tcPr>
          <w:p w14:paraId="1D5C47A6" w14:textId="77777777" w:rsidR="003502FA" w:rsidRPr="003502FA" w:rsidRDefault="003502FA" w:rsidP="003502FA">
            <w:pPr>
              <w:autoSpaceDE w:val="0"/>
              <w:autoSpaceDN w:val="0"/>
              <w:rPr>
                <w:noProof w:val="0"/>
                <w:lang w:val="en-US" w:eastAsia="ru-RU"/>
              </w:rPr>
            </w:pPr>
            <w:r w:rsidRPr="003502FA">
              <w:rPr>
                <w:noProof w:val="0"/>
                <w:lang w:val="en-US" w:eastAsia="ru-RU"/>
              </w:rPr>
              <w:t>Montarea conductorilor mascati, din aluminiu sau cupru, in tuburi, elemente de protectie, montati ingropat, avind sectiunea pina la 16 mmp (Cablu din cupru VVGng LS-0.66 3*1.5mm)</w:t>
            </w:r>
          </w:p>
          <w:p w14:paraId="78355EC7"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281F05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3118" w:type="dxa"/>
            <w:gridSpan w:val="3"/>
            <w:tcBorders>
              <w:top w:val="single" w:sz="4" w:space="0" w:color="auto"/>
              <w:bottom w:val="single" w:sz="4" w:space="0" w:color="auto"/>
            </w:tcBorders>
            <w:vAlign w:val="center"/>
          </w:tcPr>
          <w:p w14:paraId="3DEDA00E"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15,00</w:t>
            </w:r>
          </w:p>
          <w:p w14:paraId="6022153F"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5CCBBE1"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12E8349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168</w:t>
            </w:r>
          </w:p>
        </w:tc>
        <w:tc>
          <w:tcPr>
            <w:tcW w:w="1276" w:type="dxa"/>
            <w:tcBorders>
              <w:top w:val="single" w:sz="4" w:space="0" w:color="auto"/>
              <w:bottom w:val="single" w:sz="4" w:space="0" w:color="auto"/>
            </w:tcBorders>
            <w:vAlign w:val="center"/>
          </w:tcPr>
          <w:p w14:paraId="7135788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RpEA02B</w:t>
            </w:r>
          </w:p>
        </w:tc>
        <w:tc>
          <w:tcPr>
            <w:tcW w:w="3544" w:type="dxa"/>
            <w:tcBorders>
              <w:top w:val="single" w:sz="4" w:space="0" w:color="auto"/>
              <w:bottom w:val="single" w:sz="4" w:space="0" w:color="auto"/>
            </w:tcBorders>
            <w:vAlign w:val="center"/>
          </w:tcPr>
          <w:p w14:paraId="2B5D31A0" w14:textId="77777777" w:rsidR="003502FA" w:rsidRPr="003502FA" w:rsidRDefault="003502FA" w:rsidP="003502FA">
            <w:pPr>
              <w:autoSpaceDE w:val="0"/>
              <w:autoSpaceDN w:val="0"/>
              <w:rPr>
                <w:noProof w:val="0"/>
                <w:lang w:val="en-US" w:eastAsia="ru-RU"/>
              </w:rPr>
            </w:pPr>
            <w:r w:rsidRPr="003502FA">
              <w:rPr>
                <w:noProof w:val="0"/>
                <w:lang w:val="en-US" w:eastAsia="ru-RU"/>
              </w:rPr>
              <w:t>Montarea tubului izolant din policlorura de vinil neplastifiata de protectie etans tip IPE-PVC sau PEL lacuit, avind diametrul de 18-25 mm, montat aparent pe dibluri sau console fixate direct in ziduri.  (Teava gofrata diametrul 25mm, fixate pe scoabe) K=0,5 la manopera)</w:t>
            </w:r>
          </w:p>
          <w:p w14:paraId="3145A0AA"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73175E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m</w:t>
            </w:r>
          </w:p>
        </w:tc>
        <w:tc>
          <w:tcPr>
            <w:tcW w:w="3118" w:type="dxa"/>
            <w:gridSpan w:val="3"/>
            <w:tcBorders>
              <w:top w:val="single" w:sz="4" w:space="0" w:color="auto"/>
              <w:bottom w:val="single" w:sz="4" w:space="0" w:color="auto"/>
            </w:tcBorders>
            <w:vAlign w:val="center"/>
          </w:tcPr>
          <w:p w14:paraId="1F85A23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15,00</w:t>
            </w:r>
          </w:p>
          <w:p w14:paraId="64AE179D"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331EC4D"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1A50520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169</w:t>
            </w:r>
          </w:p>
        </w:tc>
        <w:tc>
          <w:tcPr>
            <w:tcW w:w="1276" w:type="dxa"/>
            <w:tcBorders>
              <w:top w:val="single" w:sz="4" w:space="0" w:color="auto"/>
              <w:bottom w:val="single" w:sz="4" w:space="0" w:color="auto"/>
            </w:tcBorders>
            <w:vAlign w:val="center"/>
          </w:tcPr>
          <w:p w14:paraId="16686FC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RpEE14A</w:t>
            </w:r>
          </w:p>
        </w:tc>
        <w:tc>
          <w:tcPr>
            <w:tcW w:w="3544" w:type="dxa"/>
            <w:tcBorders>
              <w:top w:val="single" w:sz="4" w:space="0" w:color="auto"/>
              <w:bottom w:val="single" w:sz="4" w:space="0" w:color="auto"/>
            </w:tcBorders>
            <w:vAlign w:val="center"/>
          </w:tcPr>
          <w:p w14:paraId="3F93E6FA" w14:textId="77777777" w:rsidR="003502FA" w:rsidRPr="003502FA" w:rsidRDefault="003502FA" w:rsidP="003502FA">
            <w:pPr>
              <w:autoSpaceDE w:val="0"/>
              <w:autoSpaceDN w:val="0"/>
              <w:rPr>
                <w:noProof w:val="0"/>
                <w:lang w:val="en-US" w:eastAsia="ru-RU"/>
              </w:rPr>
            </w:pPr>
            <w:r w:rsidRPr="003502FA">
              <w:rPr>
                <w:noProof w:val="0"/>
                <w:lang w:val="en-US" w:eastAsia="ru-RU"/>
              </w:rPr>
              <w:t>Montarea intrerupatoarelor unipolare - intrerupator simplu tip 1- simbol 0158 (Intrerupator cu 1 clapa, tip ingropat)</w:t>
            </w:r>
          </w:p>
          <w:p w14:paraId="2810D093"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281E636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30D7611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51B5B6C8"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BD7FC34"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6" w:space="0" w:color="auto"/>
              <w:bottom w:val="nil"/>
            </w:tcBorders>
          </w:tcPr>
          <w:p w14:paraId="6D43110C"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40F1F9B6"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1E059ACE"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58108296" w14:textId="77777777" w:rsidR="003502FA" w:rsidRPr="003502FA" w:rsidRDefault="003502FA" w:rsidP="003502FA">
            <w:pPr>
              <w:autoSpaceDE w:val="0"/>
              <w:autoSpaceDN w:val="0"/>
              <w:rPr>
                <w:noProof w:val="0"/>
                <w:sz w:val="22"/>
                <w:szCs w:val="22"/>
                <w:lang w:val="en-US" w:eastAsia="ru-RU"/>
              </w:rPr>
            </w:pPr>
          </w:p>
        </w:tc>
        <w:tc>
          <w:tcPr>
            <w:tcW w:w="4313" w:type="dxa"/>
            <w:gridSpan w:val="4"/>
            <w:tcBorders>
              <w:top w:val="single" w:sz="6" w:space="0" w:color="auto"/>
              <w:left w:val="nil"/>
              <w:bottom w:val="nil"/>
              <w:right w:val="nil"/>
            </w:tcBorders>
          </w:tcPr>
          <w:p w14:paraId="0C6EA5B6" w14:textId="77777777" w:rsidR="003502FA" w:rsidRPr="003502FA" w:rsidRDefault="003502FA" w:rsidP="003502FA">
            <w:pPr>
              <w:autoSpaceDE w:val="0"/>
              <w:autoSpaceDN w:val="0"/>
              <w:rPr>
                <w:noProof w:val="0"/>
                <w:sz w:val="22"/>
                <w:szCs w:val="22"/>
                <w:lang w:val="en-US" w:eastAsia="ru-RU"/>
              </w:rPr>
            </w:pPr>
          </w:p>
        </w:tc>
      </w:tr>
      <w:tr w:rsidR="003502FA" w:rsidRPr="003502FA" w14:paraId="7F6F10CD"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77F31C7F"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44992A86"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43013038"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3. Utilaj</w:t>
            </w:r>
          </w:p>
          <w:p w14:paraId="1FA3B082"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65B72EBC"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3F88D563" w14:textId="77777777" w:rsidR="003502FA" w:rsidRPr="003502FA" w:rsidRDefault="003502FA" w:rsidP="003502FA">
            <w:pPr>
              <w:autoSpaceDE w:val="0"/>
              <w:autoSpaceDN w:val="0"/>
              <w:rPr>
                <w:noProof w:val="0"/>
                <w:sz w:val="22"/>
                <w:szCs w:val="22"/>
                <w:lang w:val="en-US" w:eastAsia="ru-RU"/>
              </w:rPr>
            </w:pPr>
          </w:p>
        </w:tc>
      </w:tr>
      <w:tr w:rsidR="003502FA" w:rsidRPr="003502FA" w14:paraId="10A14687"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62E48082"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7322D4C3"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1A493F5E"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3.1. Incalzire</w:t>
            </w:r>
          </w:p>
          <w:p w14:paraId="0710BCD0"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28282BDD"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28278EE2" w14:textId="77777777" w:rsidR="003502FA" w:rsidRPr="003502FA" w:rsidRDefault="003502FA" w:rsidP="003502FA">
            <w:pPr>
              <w:autoSpaceDE w:val="0"/>
              <w:autoSpaceDN w:val="0"/>
              <w:rPr>
                <w:noProof w:val="0"/>
                <w:sz w:val="22"/>
                <w:szCs w:val="22"/>
                <w:lang w:val="en-US" w:eastAsia="ru-RU"/>
              </w:rPr>
            </w:pPr>
          </w:p>
        </w:tc>
      </w:tr>
      <w:tr w:rsidR="003502FA" w:rsidRPr="003502FA" w14:paraId="591C4301"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161B550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170</w:t>
            </w:r>
          </w:p>
        </w:tc>
        <w:tc>
          <w:tcPr>
            <w:tcW w:w="1276" w:type="dxa"/>
            <w:tcBorders>
              <w:top w:val="single" w:sz="4" w:space="0" w:color="auto"/>
              <w:bottom w:val="single" w:sz="4" w:space="0" w:color="auto"/>
            </w:tcBorders>
            <w:vAlign w:val="center"/>
          </w:tcPr>
          <w:p w14:paraId="3199B8EC" w14:textId="77777777" w:rsidR="003502FA" w:rsidRPr="003502FA" w:rsidRDefault="003502FA" w:rsidP="003502FA">
            <w:pPr>
              <w:autoSpaceDE w:val="0"/>
              <w:autoSpaceDN w:val="0"/>
              <w:jc w:val="center"/>
              <w:rPr>
                <w:noProof w:val="0"/>
                <w:sz w:val="22"/>
                <w:szCs w:val="22"/>
                <w:lang w:val="en-US" w:eastAsia="ru-RU"/>
              </w:rPr>
            </w:pPr>
          </w:p>
        </w:tc>
        <w:tc>
          <w:tcPr>
            <w:tcW w:w="3544" w:type="dxa"/>
            <w:tcBorders>
              <w:top w:val="single" w:sz="4" w:space="0" w:color="auto"/>
              <w:bottom w:val="single" w:sz="4" w:space="0" w:color="auto"/>
            </w:tcBorders>
            <w:vAlign w:val="center"/>
          </w:tcPr>
          <w:p w14:paraId="7158053B" w14:textId="77777777" w:rsidR="003502FA" w:rsidRPr="003502FA" w:rsidRDefault="003502FA" w:rsidP="003502FA">
            <w:pPr>
              <w:autoSpaceDE w:val="0"/>
              <w:autoSpaceDN w:val="0"/>
              <w:rPr>
                <w:noProof w:val="0"/>
                <w:lang w:val="en-US" w:eastAsia="ru-RU"/>
              </w:rPr>
            </w:pPr>
            <w:r w:rsidRPr="003502FA">
              <w:rPr>
                <w:noProof w:val="0"/>
                <w:lang w:val="en-US" w:eastAsia="ru-RU"/>
              </w:rPr>
              <w:t>Pompa circulatie WILO Star RS25/6-130 sau analog</w:t>
            </w:r>
          </w:p>
          <w:p w14:paraId="58CD9DEC"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6330396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4C16257D"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08A911C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0B556324"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2C43684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171</w:t>
            </w:r>
          </w:p>
        </w:tc>
        <w:tc>
          <w:tcPr>
            <w:tcW w:w="1276" w:type="dxa"/>
            <w:tcBorders>
              <w:top w:val="single" w:sz="4" w:space="0" w:color="auto"/>
              <w:bottom w:val="single" w:sz="4" w:space="0" w:color="auto"/>
            </w:tcBorders>
            <w:vAlign w:val="center"/>
          </w:tcPr>
          <w:p w14:paraId="31049A14" w14:textId="77777777" w:rsidR="003502FA" w:rsidRPr="003502FA" w:rsidRDefault="003502FA" w:rsidP="003502FA">
            <w:pPr>
              <w:autoSpaceDE w:val="0"/>
              <w:autoSpaceDN w:val="0"/>
              <w:jc w:val="center"/>
              <w:rPr>
                <w:noProof w:val="0"/>
                <w:sz w:val="22"/>
                <w:szCs w:val="22"/>
                <w:lang w:val="en-US" w:eastAsia="ru-RU"/>
              </w:rPr>
            </w:pPr>
          </w:p>
        </w:tc>
        <w:tc>
          <w:tcPr>
            <w:tcW w:w="3544" w:type="dxa"/>
            <w:tcBorders>
              <w:top w:val="single" w:sz="4" w:space="0" w:color="auto"/>
              <w:bottom w:val="single" w:sz="4" w:space="0" w:color="auto"/>
            </w:tcBorders>
            <w:vAlign w:val="center"/>
          </w:tcPr>
          <w:p w14:paraId="1897B7C7" w14:textId="77777777" w:rsidR="003502FA" w:rsidRPr="003502FA" w:rsidRDefault="003502FA" w:rsidP="003502FA">
            <w:pPr>
              <w:autoSpaceDE w:val="0"/>
              <w:autoSpaceDN w:val="0"/>
              <w:rPr>
                <w:noProof w:val="0"/>
                <w:lang w:val="ru-RU" w:eastAsia="ru-RU"/>
              </w:rPr>
            </w:pPr>
            <w:r w:rsidRPr="003502FA">
              <w:rPr>
                <w:noProof w:val="0"/>
                <w:lang w:val="ru-RU" w:eastAsia="ru-RU"/>
              </w:rPr>
              <w:t>Коллектор из нерж. Стали Ду 25, с 8 выходами с расходомерами и регулировочными клапанами, в комплекте с автоматич. выпускниками воздуха, сливными кранами и соединителями для труб 16х2 -3/4</w:t>
            </w:r>
          </w:p>
          <w:p w14:paraId="0F71FDDA" w14:textId="77777777" w:rsidR="003502FA" w:rsidRPr="003502FA" w:rsidRDefault="003502FA" w:rsidP="003502FA">
            <w:pPr>
              <w:autoSpaceDE w:val="0"/>
              <w:autoSpaceDN w:val="0"/>
              <w:rPr>
                <w:noProof w:val="0"/>
                <w:sz w:val="22"/>
                <w:szCs w:val="22"/>
                <w:lang w:val="ru-RU" w:eastAsia="ru-RU"/>
              </w:rPr>
            </w:pPr>
          </w:p>
        </w:tc>
        <w:tc>
          <w:tcPr>
            <w:tcW w:w="1701" w:type="dxa"/>
            <w:gridSpan w:val="2"/>
            <w:tcBorders>
              <w:top w:val="single" w:sz="4" w:space="0" w:color="auto"/>
              <w:bottom w:val="single" w:sz="4" w:space="0" w:color="auto"/>
            </w:tcBorders>
            <w:vAlign w:val="center"/>
          </w:tcPr>
          <w:p w14:paraId="23243C4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402976D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11BFEF8B"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13DA23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65C92608"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172</w:t>
            </w:r>
          </w:p>
        </w:tc>
        <w:tc>
          <w:tcPr>
            <w:tcW w:w="1276" w:type="dxa"/>
            <w:tcBorders>
              <w:top w:val="single" w:sz="4" w:space="0" w:color="auto"/>
              <w:bottom w:val="single" w:sz="4" w:space="0" w:color="auto"/>
            </w:tcBorders>
            <w:vAlign w:val="center"/>
          </w:tcPr>
          <w:p w14:paraId="70C4E575" w14:textId="77777777" w:rsidR="003502FA" w:rsidRPr="003502FA" w:rsidRDefault="003502FA" w:rsidP="003502FA">
            <w:pPr>
              <w:autoSpaceDE w:val="0"/>
              <w:autoSpaceDN w:val="0"/>
              <w:jc w:val="center"/>
              <w:rPr>
                <w:noProof w:val="0"/>
                <w:sz w:val="22"/>
                <w:szCs w:val="22"/>
                <w:lang w:val="en-US" w:eastAsia="ru-RU"/>
              </w:rPr>
            </w:pPr>
          </w:p>
        </w:tc>
        <w:tc>
          <w:tcPr>
            <w:tcW w:w="3544" w:type="dxa"/>
            <w:tcBorders>
              <w:top w:val="single" w:sz="4" w:space="0" w:color="auto"/>
              <w:bottom w:val="single" w:sz="4" w:space="0" w:color="auto"/>
            </w:tcBorders>
            <w:vAlign w:val="center"/>
          </w:tcPr>
          <w:p w14:paraId="4CA3B091" w14:textId="77777777" w:rsidR="003502FA" w:rsidRPr="003502FA" w:rsidRDefault="003502FA" w:rsidP="003502FA">
            <w:pPr>
              <w:autoSpaceDE w:val="0"/>
              <w:autoSpaceDN w:val="0"/>
              <w:rPr>
                <w:noProof w:val="0"/>
                <w:lang w:val="en-US" w:eastAsia="ru-RU"/>
              </w:rPr>
            </w:pPr>
            <w:r w:rsidRPr="003502FA">
              <w:rPr>
                <w:noProof w:val="0"/>
                <w:lang w:val="en-US" w:eastAsia="ru-RU"/>
              </w:rPr>
              <w:t>Dulap pentru colector metalic 1200x600mm cu lacat</w:t>
            </w:r>
          </w:p>
          <w:p w14:paraId="3EB97647"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6BFB663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268C754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757C6BBA"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4056ADA2"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7485550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173</w:t>
            </w:r>
          </w:p>
        </w:tc>
        <w:tc>
          <w:tcPr>
            <w:tcW w:w="1276" w:type="dxa"/>
            <w:tcBorders>
              <w:top w:val="single" w:sz="4" w:space="0" w:color="auto"/>
              <w:bottom w:val="single" w:sz="4" w:space="0" w:color="auto"/>
            </w:tcBorders>
            <w:vAlign w:val="center"/>
          </w:tcPr>
          <w:p w14:paraId="3A1BABBC" w14:textId="77777777" w:rsidR="003502FA" w:rsidRPr="003502FA" w:rsidRDefault="003502FA" w:rsidP="003502FA">
            <w:pPr>
              <w:autoSpaceDE w:val="0"/>
              <w:autoSpaceDN w:val="0"/>
              <w:jc w:val="center"/>
              <w:rPr>
                <w:noProof w:val="0"/>
                <w:sz w:val="22"/>
                <w:szCs w:val="22"/>
                <w:lang w:val="en-US" w:eastAsia="ru-RU"/>
              </w:rPr>
            </w:pPr>
          </w:p>
        </w:tc>
        <w:tc>
          <w:tcPr>
            <w:tcW w:w="3544" w:type="dxa"/>
            <w:tcBorders>
              <w:top w:val="single" w:sz="4" w:space="0" w:color="auto"/>
              <w:bottom w:val="single" w:sz="4" w:space="0" w:color="auto"/>
            </w:tcBorders>
            <w:vAlign w:val="center"/>
          </w:tcPr>
          <w:p w14:paraId="52981C25" w14:textId="77777777" w:rsidR="003502FA" w:rsidRPr="003502FA" w:rsidRDefault="003502FA" w:rsidP="003502FA">
            <w:pPr>
              <w:autoSpaceDE w:val="0"/>
              <w:autoSpaceDN w:val="0"/>
              <w:rPr>
                <w:noProof w:val="0"/>
                <w:lang w:val="en-US" w:eastAsia="ru-RU"/>
              </w:rPr>
            </w:pPr>
            <w:r w:rsidRPr="003502FA">
              <w:rPr>
                <w:noProof w:val="0"/>
                <w:lang w:val="en-US" w:eastAsia="ru-RU"/>
              </w:rPr>
              <w:t>Termometru bimetal 0-120* C</w:t>
            </w:r>
          </w:p>
          <w:p w14:paraId="307C90E8"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35CFE97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043CB4F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27F6C0FF"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AD009A5"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58500621"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174</w:t>
            </w:r>
          </w:p>
        </w:tc>
        <w:tc>
          <w:tcPr>
            <w:tcW w:w="1276" w:type="dxa"/>
            <w:tcBorders>
              <w:top w:val="single" w:sz="4" w:space="0" w:color="auto"/>
              <w:bottom w:val="single" w:sz="4" w:space="0" w:color="auto"/>
            </w:tcBorders>
            <w:vAlign w:val="center"/>
          </w:tcPr>
          <w:p w14:paraId="1107F782" w14:textId="77777777" w:rsidR="003502FA" w:rsidRPr="003502FA" w:rsidRDefault="003502FA" w:rsidP="003502FA">
            <w:pPr>
              <w:autoSpaceDE w:val="0"/>
              <w:autoSpaceDN w:val="0"/>
              <w:jc w:val="center"/>
              <w:rPr>
                <w:noProof w:val="0"/>
                <w:sz w:val="22"/>
                <w:szCs w:val="22"/>
                <w:lang w:val="en-US" w:eastAsia="ru-RU"/>
              </w:rPr>
            </w:pPr>
          </w:p>
        </w:tc>
        <w:tc>
          <w:tcPr>
            <w:tcW w:w="3544" w:type="dxa"/>
            <w:tcBorders>
              <w:top w:val="single" w:sz="4" w:space="0" w:color="auto"/>
              <w:bottom w:val="single" w:sz="4" w:space="0" w:color="auto"/>
            </w:tcBorders>
            <w:vAlign w:val="center"/>
          </w:tcPr>
          <w:p w14:paraId="79AEEFB2" w14:textId="77777777" w:rsidR="003502FA" w:rsidRPr="003502FA" w:rsidRDefault="003502FA" w:rsidP="003502FA">
            <w:pPr>
              <w:autoSpaceDE w:val="0"/>
              <w:autoSpaceDN w:val="0"/>
              <w:rPr>
                <w:noProof w:val="0"/>
                <w:lang w:val="en-US" w:eastAsia="ru-RU"/>
              </w:rPr>
            </w:pPr>
            <w:r w:rsidRPr="003502FA">
              <w:rPr>
                <w:noProof w:val="0"/>
                <w:lang w:val="en-US" w:eastAsia="ru-RU"/>
              </w:rPr>
              <w:t>Filtru Y D25, PN15</w:t>
            </w:r>
          </w:p>
          <w:p w14:paraId="472E65B7"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A01069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74673C1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3778A7F4"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E3E4CA2"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6" w:space="0" w:color="auto"/>
              <w:bottom w:val="nil"/>
            </w:tcBorders>
          </w:tcPr>
          <w:p w14:paraId="0A0EB5CB"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7160DEB8"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2C4D3EF8"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2A7568F7" w14:textId="77777777" w:rsidR="003502FA" w:rsidRPr="003502FA" w:rsidRDefault="003502FA" w:rsidP="003502FA">
            <w:pPr>
              <w:autoSpaceDE w:val="0"/>
              <w:autoSpaceDN w:val="0"/>
              <w:rPr>
                <w:noProof w:val="0"/>
                <w:sz w:val="22"/>
                <w:szCs w:val="22"/>
                <w:lang w:val="en-US" w:eastAsia="ru-RU"/>
              </w:rPr>
            </w:pPr>
          </w:p>
        </w:tc>
        <w:tc>
          <w:tcPr>
            <w:tcW w:w="4313" w:type="dxa"/>
            <w:gridSpan w:val="4"/>
            <w:tcBorders>
              <w:top w:val="single" w:sz="6" w:space="0" w:color="auto"/>
              <w:left w:val="nil"/>
              <w:bottom w:val="nil"/>
              <w:right w:val="nil"/>
            </w:tcBorders>
          </w:tcPr>
          <w:p w14:paraId="7548A066" w14:textId="77777777" w:rsidR="003502FA" w:rsidRPr="003502FA" w:rsidRDefault="003502FA" w:rsidP="003502FA">
            <w:pPr>
              <w:autoSpaceDE w:val="0"/>
              <w:autoSpaceDN w:val="0"/>
              <w:rPr>
                <w:noProof w:val="0"/>
                <w:sz w:val="22"/>
                <w:szCs w:val="22"/>
                <w:lang w:val="en-US" w:eastAsia="ru-RU"/>
              </w:rPr>
            </w:pPr>
          </w:p>
        </w:tc>
      </w:tr>
      <w:tr w:rsidR="003502FA" w:rsidRPr="003502FA" w14:paraId="5AE79225"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370ECC20"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4DB9C968"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6B707631"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3.2. Ventilare</w:t>
            </w:r>
          </w:p>
          <w:p w14:paraId="547326B8"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60A1307E"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22CE2ED6" w14:textId="77777777" w:rsidR="003502FA" w:rsidRPr="003502FA" w:rsidRDefault="003502FA" w:rsidP="003502FA">
            <w:pPr>
              <w:autoSpaceDE w:val="0"/>
              <w:autoSpaceDN w:val="0"/>
              <w:rPr>
                <w:noProof w:val="0"/>
                <w:sz w:val="22"/>
                <w:szCs w:val="22"/>
                <w:lang w:val="en-US" w:eastAsia="ru-RU"/>
              </w:rPr>
            </w:pPr>
          </w:p>
        </w:tc>
      </w:tr>
      <w:tr w:rsidR="003502FA" w:rsidRPr="003502FA" w14:paraId="23DABF9B"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00DE7D72"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lastRenderedPageBreak/>
              <w:t>175</w:t>
            </w:r>
          </w:p>
        </w:tc>
        <w:tc>
          <w:tcPr>
            <w:tcW w:w="1276" w:type="dxa"/>
            <w:tcBorders>
              <w:top w:val="single" w:sz="4" w:space="0" w:color="auto"/>
              <w:bottom w:val="single" w:sz="4" w:space="0" w:color="auto"/>
            </w:tcBorders>
            <w:vAlign w:val="center"/>
          </w:tcPr>
          <w:p w14:paraId="727F3662" w14:textId="77777777" w:rsidR="003502FA" w:rsidRPr="003502FA" w:rsidRDefault="003502FA" w:rsidP="003502FA">
            <w:pPr>
              <w:autoSpaceDE w:val="0"/>
              <w:autoSpaceDN w:val="0"/>
              <w:jc w:val="center"/>
              <w:rPr>
                <w:noProof w:val="0"/>
                <w:sz w:val="22"/>
                <w:szCs w:val="22"/>
                <w:lang w:val="en-US" w:eastAsia="ru-RU"/>
              </w:rPr>
            </w:pPr>
          </w:p>
        </w:tc>
        <w:tc>
          <w:tcPr>
            <w:tcW w:w="3544" w:type="dxa"/>
            <w:tcBorders>
              <w:top w:val="single" w:sz="4" w:space="0" w:color="auto"/>
              <w:bottom w:val="single" w:sz="4" w:space="0" w:color="auto"/>
            </w:tcBorders>
            <w:vAlign w:val="center"/>
          </w:tcPr>
          <w:p w14:paraId="155641BF" w14:textId="77777777" w:rsidR="003502FA" w:rsidRPr="003502FA" w:rsidRDefault="003502FA" w:rsidP="003502FA">
            <w:pPr>
              <w:autoSpaceDE w:val="0"/>
              <w:autoSpaceDN w:val="0"/>
              <w:rPr>
                <w:noProof w:val="0"/>
                <w:lang w:val="en-US" w:eastAsia="ru-RU"/>
              </w:rPr>
            </w:pPr>
            <w:r w:rsidRPr="003502FA">
              <w:rPr>
                <w:noProof w:val="0"/>
                <w:lang w:val="en-US" w:eastAsia="ru-RU"/>
              </w:rPr>
              <w:t>Recuperator Prana 200C 185 m3/h, D200mm</w:t>
            </w:r>
          </w:p>
          <w:p w14:paraId="2924E9DF"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082CCD4F"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39CCF324"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2,00</w:t>
            </w:r>
          </w:p>
          <w:p w14:paraId="069882B3"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7B47B07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19F56817"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176</w:t>
            </w:r>
          </w:p>
        </w:tc>
        <w:tc>
          <w:tcPr>
            <w:tcW w:w="1276" w:type="dxa"/>
            <w:tcBorders>
              <w:top w:val="single" w:sz="4" w:space="0" w:color="auto"/>
              <w:bottom w:val="single" w:sz="4" w:space="0" w:color="auto"/>
            </w:tcBorders>
            <w:vAlign w:val="center"/>
          </w:tcPr>
          <w:p w14:paraId="76A6F878" w14:textId="77777777" w:rsidR="003502FA" w:rsidRPr="003502FA" w:rsidRDefault="003502FA" w:rsidP="003502FA">
            <w:pPr>
              <w:autoSpaceDE w:val="0"/>
              <w:autoSpaceDN w:val="0"/>
              <w:jc w:val="center"/>
              <w:rPr>
                <w:noProof w:val="0"/>
                <w:sz w:val="22"/>
                <w:szCs w:val="22"/>
                <w:lang w:val="en-US" w:eastAsia="ru-RU"/>
              </w:rPr>
            </w:pPr>
          </w:p>
        </w:tc>
        <w:tc>
          <w:tcPr>
            <w:tcW w:w="3544" w:type="dxa"/>
            <w:tcBorders>
              <w:top w:val="single" w:sz="4" w:space="0" w:color="auto"/>
              <w:bottom w:val="single" w:sz="4" w:space="0" w:color="auto"/>
            </w:tcBorders>
            <w:vAlign w:val="center"/>
          </w:tcPr>
          <w:p w14:paraId="7E9703AF" w14:textId="77777777" w:rsidR="003502FA" w:rsidRPr="003502FA" w:rsidRDefault="003502FA" w:rsidP="003502FA">
            <w:pPr>
              <w:autoSpaceDE w:val="0"/>
              <w:autoSpaceDN w:val="0"/>
              <w:rPr>
                <w:noProof w:val="0"/>
                <w:lang w:val="en-US" w:eastAsia="ru-RU"/>
              </w:rPr>
            </w:pPr>
            <w:r w:rsidRPr="003502FA">
              <w:rPr>
                <w:noProof w:val="0"/>
                <w:lang w:val="en-US" w:eastAsia="ru-RU"/>
              </w:rPr>
              <w:t>Ventilator perete d 125 180 m3/h</w:t>
            </w:r>
          </w:p>
          <w:p w14:paraId="02754697"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6821C5A0"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72A782DC"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1F542CCE"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5338E33A"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6" w:space="0" w:color="auto"/>
              <w:bottom w:val="nil"/>
            </w:tcBorders>
          </w:tcPr>
          <w:p w14:paraId="084A29C4" w14:textId="77777777" w:rsidR="003502FA" w:rsidRPr="003502FA" w:rsidRDefault="003502FA" w:rsidP="003502FA">
            <w:pPr>
              <w:autoSpaceDE w:val="0"/>
              <w:autoSpaceDN w:val="0"/>
              <w:rPr>
                <w:noProof w:val="0"/>
                <w:sz w:val="22"/>
                <w:szCs w:val="22"/>
                <w:lang w:val="en-US" w:eastAsia="ru-RU"/>
              </w:rPr>
            </w:pPr>
            <w:r w:rsidRPr="003502FA">
              <w:rPr>
                <w:noProof w:val="0"/>
                <w:sz w:val="22"/>
                <w:szCs w:val="22"/>
                <w:lang w:val="en-US" w:eastAsia="ru-RU"/>
              </w:rPr>
              <w:t xml:space="preserve"> </w:t>
            </w:r>
          </w:p>
        </w:tc>
        <w:tc>
          <w:tcPr>
            <w:tcW w:w="1276" w:type="dxa"/>
            <w:tcBorders>
              <w:top w:val="single" w:sz="6" w:space="0" w:color="auto"/>
              <w:bottom w:val="nil"/>
            </w:tcBorders>
          </w:tcPr>
          <w:p w14:paraId="2030F7FB" w14:textId="77777777" w:rsidR="003502FA" w:rsidRPr="003502FA" w:rsidRDefault="003502FA" w:rsidP="003502FA">
            <w:pPr>
              <w:autoSpaceDE w:val="0"/>
              <w:autoSpaceDN w:val="0"/>
              <w:rPr>
                <w:noProof w:val="0"/>
                <w:sz w:val="22"/>
                <w:szCs w:val="22"/>
                <w:lang w:val="en-US" w:eastAsia="ru-RU"/>
              </w:rPr>
            </w:pPr>
          </w:p>
        </w:tc>
        <w:tc>
          <w:tcPr>
            <w:tcW w:w="3544" w:type="dxa"/>
            <w:tcBorders>
              <w:top w:val="single" w:sz="6" w:space="0" w:color="auto"/>
              <w:bottom w:val="nil"/>
            </w:tcBorders>
          </w:tcPr>
          <w:p w14:paraId="11A61F5E" w14:textId="77777777" w:rsidR="003502FA" w:rsidRPr="003502FA" w:rsidRDefault="003502FA" w:rsidP="003502FA">
            <w:pPr>
              <w:autoSpaceDE w:val="0"/>
              <w:autoSpaceDN w:val="0"/>
              <w:rPr>
                <w:noProof w:val="0"/>
                <w:sz w:val="22"/>
                <w:szCs w:val="22"/>
                <w:lang w:val="en-US" w:eastAsia="ru-RU"/>
              </w:rPr>
            </w:pPr>
          </w:p>
        </w:tc>
        <w:tc>
          <w:tcPr>
            <w:tcW w:w="506" w:type="dxa"/>
            <w:tcBorders>
              <w:top w:val="single" w:sz="6" w:space="0" w:color="auto"/>
              <w:bottom w:val="nil"/>
              <w:right w:val="nil"/>
            </w:tcBorders>
          </w:tcPr>
          <w:p w14:paraId="2D0E220E" w14:textId="77777777" w:rsidR="003502FA" w:rsidRPr="003502FA" w:rsidRDefault="003502FA" w:rsidP="003502FA">
            <w:pPr>
              <w:autoSpaceDE w:val="0"/>
              <w:autoSpaceDN w:val="0"/>
              <w:rPr>
                <w:noProof w:val="0"/>
                <w:sz w:val="22"/>
                <w:szCs w:val="22"/>
                <w:lang w:val="en-US" w:eastAsia="ru-RU"/>
              </w:rPr>
            </w:pPr>
          </w:p>
        </w:tc>
        <w:tc>
          <w:tcPr>
            <w:tcW w:w="4313" w:type="dxa"/>
            <w:gridSpan w:val="4"/>
            <w:tcBorders>
              <w:top w:val="single" w:sz="6" w:space="0" w:color="auto"/>
              <w:left w:val="nil"/>
              <w:bottom w:val="nil"/>
              <w:right w:val="nil"/>
            </w:tcBorders>
          </w:tcPr>
          <w:p w14:paraId="123D42D0" w14:textId="77777777" w:rsidR="003502FA" w:rsidRPr="003502FA" w:rsidRDefault="003502FA" w:rsidP="003502FA">
            <w:pPr>
              <w:autoSpaceDE w:val="0"/>
              <w:autoSpaceDN w:val="0"/>
              <w:rPr>
                <w:noProof w:val="0"/>
                <w:sz w:val="22"/>
                <w:szCs w:val="22"/>
                <w:lang w:val="en-US" w:eastAsia="ru-RU"/>
              </w:rPr>
            </w:pPr>
          </w:p>
        </w:tc>
      </w:tr>
      <w:tr w:rsidR="003502FA" w:rsidRPr="003502FA" w14:paraId="262E58A9" w14:textId="77777777" w:rsidTr="00904C5C">
        <w:tblPrEx>
          <w:tblBorders>
            <w:left w:val="single" w:sz="6" w:space="0" w:color="auto"/>
            <w:right w:val="single" w:sz="6" w:space="0" w:color="auto"/>
            <w:insideV w:val="single" w:sz="6" w:space="0" w:color="auto"/>
          </w:tblBorders>
          <w:tblCellMar>
            <w:left w:w="107" w:type="dxa"/>
            <w:right w:w="107" w:type="dxa"/>
          </w:tblCellMar>
        </w:tblPrEx>
        <w:trPr>
          <w:gridAfter w:val="1"/>
          <w:wAfter w:w="142" w:type="dxa"/>
        </w:trPr>
        <w:tc>
          <w:tcPr>
            <w:tcW w:w="709" w:type="dxa"/>
            <w:tcBorders>
              <w:top w:val="nil"/>
              <w:bottom w:val="nil"/>
            </w:tcBorders>
          </w:tcPr>
          <w:p w14:paraId="487214B7" w14:textId="77777777" w:rsidR="003502FA" w:rsidRPr="003502FA" w:rsidRDefault="003502FA" w:rsidP="003502FA">
            <w:pPr>
              <w:autoSpaceDE w:val="0"/>
              <w:autoSpaceDN w:val="0"/>
              <w:jc w:val="right"/>
              <w:rPr>
                <w:noProof w:val="0"/>
                <w:sz w:val="22"/>
                <w:szCs w:val="22"/>
                <w:lang w:val="en-US" w:eastAsia="ru-RU"/>
              </w:rPr>
            </w:pPr>
          </w:p>
        </w:tc>
        <w:tc>
          <w:tcPr>
            <w:tcW w:w="1276" w:type="dxa"/>
            <w:tcBorders>
              <w:top w:val="nil"/>
              <w:bottom w:val="nil"/>
            </w:tcBorders>
          </w:tcPr>
          <w:p w14:paraId="5B9198DB" w14:textId="77777777" w:rsidR="003502FA" w:rsidRPr="003502FA" w:rsidRDefault="003502FA" w:rsidP="003502FA">
            <w:pPr>
              <w:autoSpaceDE w:val="0"/>
              <w:autoSpaceDN w:val="0"/>
              <w:rPr>
                <w:noProof w:val="0"/>
                <w:sz w:val="22"/>
                <w:szCs w:val="22"/>
                <w:lang w:val="en-US" w:eastAsia="ru-RU"/>
              </w:rPr>
            </w:pPr>
          </w:p>
        </w:tc>
        <w:tc>
          <w:tcPr>
            <w:tcW w:w="3544" w:type="dxa"/>
            <w:tcBorders>
              <w:top w:val="nil"/>
              <w:bottom w:val="nil"/>
            </w:tcBorders>
          </w:tcPr>
          <w:p w14:paraId="7BA1E45E" w14:textId="77777777" w:rsidR="003502FA" w:rsidRPr="003502FA" w:rsidRDefault="003502FA" w:rsidP="003502FA">
            <w:pPr>
              <w:autoSpaceDE w:val="0"/>
              <w:autoSpaceDN w:val="0"/>
              <w:rPr>
                <w:b/>
                <w:bCs/>
                <w:noProof w:val="0"/>
                <w:sz w:val="22"/>
                <w:szCs w:val="22"/>
                <w:lang w:val="en-US" w:eastAsia="ru-RU"/>
              </w:rPr>
            </w:pPr>
            <w:r w:rsidRPr="003502FA">
              <w:rPr>
                <w:b/>
                <w:bCs/>
                <w:noProof w:val="0"/>
                <w:sz w:val="22"/>
                <w:szCs w:val="22"/>
                <w:lang w:val="en-US" w:eastAsia="ru-RU"/>
              </w:rPr>
              <w:t>3.3. Retele de apa si canalizare</w:t>
            </w:r>
          </w:p>
          <w:p w14:paraId="0CC2F00C"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nil"/>
              <w:bottom w:val="nil"/>
            </w:tcBorders>
          </w:tcPr>
          <w:p w14:paraId="2D7FC69D" w14:textId="77777777" w:rsidR="003502FA" w:rsidRPr="003502FA" w:rsidRDefault="003502FA" w:rsidP="003502FA">
            <w:pPr>
              <w:autoSpaceDE w:val="0"/>
              <w:autoSpaceDN w:val="0"/>
              <w:rPr>
                <w:noProof w:val="0"/>
                <w:sz w:val="22"/>
                <w:szCs w:val="22"/>
                <w:lang w:val="en-US" w:eastAsia="ru-RU"/>
              </w:rPr>
            </w:pPr>
          </w:p>
        </w:tc>
        <w:tc>
          <w:tcPr>
            <w:tcW w:w="3118" w:type="dxa"/>
            <w:gridSpan w:val="3"/>
            <w:tcBorders>
              <w:top w:val="nil"/>
              <w:bottom w:val="nil"/>
            </w:tcBorders>
          </w:tcPr>
          <w:p w14:paraId="19F34F1A" w14:textId="77777777" w:rsidR="003502FA" w:rsidRPr="003502FA" w:rsidRDefault="003502FA" w:rsidP="003502FA">
            <w:pPr>
              <w:autoSpaceDE w:val="0"/>
              <w:autoSpaceDN w:val="0"/>
              <w:rPr>
                <w:noProof w:val="0"/>
                <w:sz w:val="22"/>
                <w:szCs w:val="22"/>
                <w:lang w:val="en-US" w:eastAsia="ru-RU"/>
              </w:rPr>
            </w:pPr>
          </w:p>
        </w:tc>
      </w:tr>
      <w:tr w:rsidR="003502FA" w:rsidRPr="003502FA" w14:paraId="3535EC3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5B0C186B"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177</w:t>
            </w:r>
          </w:p>
        </w:tc>
        <w:tc>
          <w:tcPr>
            <w:tcW w:w="1276" w:type="dxa"/>
            <w:tcBorders>
              <w:top w:val="single" w:sz="4" w:space="0" w:color="auto"/>
              <w:bottom w:val="single" w:sz="4" w:space="0" w:color="auto"/>
            </w:tcBorders>
            <w:vAlign w:val="center"/>
          </w:tcPr>
          <w:p w14:paraId="7A11B695" w14:textId="77777777" w:rsidR="003502FA" w:rsidRPr="003502FA" w:rsidRDefault="003502FA" w:rsidP="003502FA">
            <w:pPr>
              <w:autoSpaceDE w:val="0"/>
              <w:autoSpaceDN w:val="0"/>
              <w:jc w:val="center"/>
              <w:rPr>
                <w:noProof w:val="0"/>
                <w:sz w:val="22"/>
                <w:szCs w:val="22"/>
                <w:lang w:val="en-US" w:eastAsia="ru-RU"/>
              </w:rPr>
            </w:pPr>
          </w:p>
        </w:tc>
        <w:tc>
          <w:tcPr>
            <w:tcW w:w="3544" w:type="dxa"/>
            <w:tcBorders>
              <w:top w:val="single" w:sz="4" w:space="0" w:color="auto"/>
              <w:bottom w:val="single" w:sz="4" w:space="0" w:color="auto"/>
            </w:tcBorders>
            <w:vAlign w:val="center"/>
          </w:tcPr>
          <w:p w14:paraId="149659AF" w14:textId="77777777" w:rsidR="003502FA" w:rsidRPr="003502FA" w:rsidRDefault="003502FA" w:rsidP="003502FA">
            <w:pPr>
              <w:autoSpaceDE w:val="0"/>
              <w:autoSpaceDN w:val="0"/>
              <w:rPr>
                <w:noProof w:val="0"/>
                <w:lang w:val="en-US" w:eastAsia="ru-RU"/>
              </w:rPr>
            </w:pPr>
            <w:r w:rsidRPr="003502FA">
              <w:rPr>
                <w:noProof w:val="0"/>
                <w:lang w:val="en-US" w:eastAsia="ru-RU"/>
              </w:rPr>
              <w:t>Boiler electric 100l. 220V</w:t>
            </w:r>
          </w:p>
          <w:p w14:paraId="66FB433F"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504FBC53"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1DF8A055"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662BB119" w14:textId="77777777" w:rsidR="003502FA" w:rsidRPr="003502FA" w:rsidRDefault="003502FA" w:rsidP="003502FA">
            <w:pPr>
              <w:autoSpaceDE w:val="0"/>
              <w:autoSpaceDN w:val="0"/>
              <w:jc w:val="center"/>
              <w:rPr>
                <w:noProof w:val="0"/>
                <w:sz w:val="22"/>
                <w:szCs w:val="22"/>
                <w:lang w:val="en-US" w:eastAsia="ru-RU"/>
              </w:rPr>
            </w:pPr>
          </w:p>
        </w:tc>
      </w:tr>
      <w:tr w:rsidR="003502FA" w:rsidRPr="003502FA" w14:paraId="28DD27C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rPr>
          <w:gridAfter w:val="1"/>
          <w:wAfter w:w="142" w:type="dxa"/>
        </w:trPr>
        <w:tc>
          <w:tcPr>
            <w:tcW w:w="709" w:type="dxa"/>
            <w:tcBorders>
              <w:top w:val="single" w:sz="4" w:space="0" w:color="auto"/>
              <w:bottom w:val="single" w:sz="4" w:space="0" w:color="auto"/>
            </w:tcBorders>
          </w:tcPr>
          <w:p w14:paraId="70B3D58A"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 xml:space="preserve"> 178</w:t>
            </w:r>
          </w:p>
        </w:tc>
        <w:tc>
          <w:tcPr>
            <w:tcW w:w="1276" w:type="dxa"/>
            <w:tcBorders>
              <w:top w:val="single" w:sz="4" w:space="0" w:color="auto"/>
              <w:bottom w:val="single" w:sz="4" w:space="0" w:color="auto"/>
            </w:tcBorders>
            <w:vAlign w:val="center"/>
          </w:tcPr>
          <w:p w14:paraId="3E140DFD" w14:textId="77777777" w:rsidR="003502FA" w:rsidRPr="003502FA" w:rsidRDefault="003502FA" w:rsidP="003502FA">
            <w:pPr>
              <w:autoSpaceDE w:val="0"/>
              <w:autoSpaceDN w:val="0"/>
              <w:jc w:val="center"/>
              <w:rPr>
                <w:noProof w:val="0"/>
                <w:sz w:val="22"/>
                <w:szCs w:val="22"/>
                <w:lang w:val="en-US" w:eastAsia="ru-RU"/>
              </w:rPr>
            </w:pPr>
          </w:p>
        </w:tc>
        <w:tc>
          <w:tcPr>
            <w:tcW w:w="3544" w:type="dxa"/>
            <w:tcBorders>
              <w:top w:val="single" w:sz="4" w:space="0" w:color="auto"/>
              <w:bottom w:val="single" w:sz="4" w:space="0" w:color="auto"/>
            </w:tcBorders>
            <w:vAlign w:val="center"/>
          </w:tcPr>
          <w:p w14:paraId="22696A52" w14:textId="77777777" w:rsidR="003502FA" w:rsidRPr="003502FA" w:rsidRDefault="003502FA" w:rsidP="003502FA">
            <w:pPr>
              <w:autoSpaceDE w:val="0"/>
              <w:autoSpaceDN w:val="0"/>
              <w:rPr>
                <w:noProof w:val="0"/>
                <w:lang w:val="en-US" w:eastAsia="ru-RU"/>
              </w:rPr>
            </w:pPr>
            <w:r w:rsidRPr="003502FA">
              <w:rPr>
                <w:noProof w:val="0"/>
                <w:lang w:val="en-US" w:eastAsia="ru-RU"/>
              </w:rPr>
              <w:t>Cabina de dus 90x90cm, modelul se va coordona cu beneficiarul</w:t>
            </w:r>
          </w:p>
          <w:p w14:paraId="4120833C" w14:textId="77777777" w:rsidR="003502FA" w:rsidRPr="003502FA" w:rsidRDefault="003502FA" w:rsidP="003502FA">
            <w:pPr>
              <w:autoSpaceDE w:val="0"/>
              <w:autoSpaceDN w:val="0"/>
              <w:rPr>
                <w:noProof w:val="0"/>
                <w:sz w:val="22"/>
                <w:szCs w:val="22"/>
                <w:lang w:val="en-US" w:eastAsia="ru-RU"/>
              </w:rPr>
            </w:pPr>
          </w:p>
        </w:tc>
        <w:tc>
          <w:tcPr>
            <w:tcW w:w="1701" w:type="dxa"/>
            <w:gridSpan w:val="2"/>
            <w:tcBorders>
              <w:top w:val="single" w:sz="4" w:space="0" w:color="auto"/>
              <w:bottom w:val="single" w:sz="4" w:space="0" w:color="auto"/>
            </w:tcBorders>
            <w:vAlign w:val="center"/>
          </w:tcPr>
          <w:p w14:paraId="17577E86"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buc</w:t>
            </w:r>
          </w:p>
        </w:tc>
        <w:tc>
          <w:tcPr>
            <w:tcW w:w="3118" w:type="dxa"/>
            <w:gridSpan w:val="3"/>
            <w:tcBorders>
              <w:top w:val="single" w:sz="4" w:space="0" w:color="auto"/>
              <w:bottom w:val="single" w:sz="4" w:space="0" w:color="auto"/>
            </w:tcBorders>
            <w:vAlign w:val="center"/>
          </w:tcPr>
          <w:p w14:paraId="129D9979" w14:textId="77777777" w:rsidR="003502FA" w:rsidRPr="003502FA" w:rsidRDefault="003502FA" w:rsidP="003502FA">
            <w:pPr>
              <w:autoSpaceDE w:val="0"/>
              <w:autoSpaceDN w:val="0"/>
              <w:jc w:val="center"/>
              <w:rPr>
                <w:noProof w:val="0"/>
                <w:sz w:val="22"/>
                <w:szCs w:val="22"/>
                <w:lang w:val="en-US" w:eastAsia="ru-RU"/>
              </w:rPr>
            </w:pPr>
            <w:r w:rsidRPr="003502FA">
              <w:rPr>
                <w:noProof w:val="0"/>
                <w:sz w:val="22"/>
                <w:szCs w:val="22"/>
                <w:lang w:val="en-US" w:eastAsia="ru-RU"/>
              </w:rPr>
              <w:t>1,00</w:t>
            </w:r>
          </w:p>
          <w:p w14:paraId="431572AD" w14:textId="77777777" w:rsidR="003502FA" w:rsidRPr="003502FA" w:rsidRDefault="003502FA" w:rsidP="003502FA">
            <w:pPr>
              <w:autoSpaceDE w:val="0"/>
              <w:autoSpaceDN w:val="0"/>
              <w:jc w:val="center"/>
              <w:rPr>
                <w:noProof w:val="0"/>
                <w:sz w:val="22"/>
                <w:szCs w:val="22"/>
                <w:lang w:val="en-US" w:eastAsia="ru-RU"/>
              </w:rPr>
            </w:pPr>
          </w:p>
        </w:tc>
      </w:tr>
    </w:tbl>
    <w:p w14:paraId="474B9100" w14:textId="77777777" w:rsidR="003502FA" w:rsidRPr="003502FA" w:rsidRDefault="003502FA" w:rsidP="003502FA">
      <w:pPr>
        <w:autoSpaceDE w:val="0"/>
        <w:autoSpaceDN w:val="0"/>
        <w:rPr>
          <w:noProof w:val="0"/>
          <w:sz w:val="20"/>
          <w:szCs w:val="20"/>
          <w:lang w:val="ru-RU" w:eastAsia="ru-RU"/>
        </w:rPr>
      </w:pPr>
    </w:p>
    <w:p w14:paraId="39067E13" w14:textId="77777777" w:rsidR="003502FA" w:rsidRPr="003502FA" w:rsidRDefault="003502FA" w:rsidP="003502FA">
      <w:pPr>
        <w:shd w:val="clear" w:color="auto" w:fill="FFFFFF"/>
        <w:tabs>
          <w:tab w:val="right" w:pos="426"/>
        </w:tabs>
        <w:rPr>
          <w:b/>
          <w:noProof w:val="0"/>
          <w:lang w:val="en-US" w:eastAsia="ru-RU"/>
        </w:rPr>
      </w:pPr>
    </w:p>
    <w:p w14:paraId="491F66E9" w14:textId="77777777" w:rsidR="003502FA" w:rsidRPr="003502FA" w:rsidRDefault="003502FA" w:rsidP="003502FA">
      <w:pPr>
        <w:shd w:val="clear" w:color="auto" w:fill="FFFFFF"/>
        <w:tabs>
          <w:tab w:val="right" w:pos="426"/>
        </w:tabs>
        <w:rPr>
          <w:b/>
          <w:noProof w:val="0"/>
          <w:lang w:val="en-US" w:eastAsia="ru-RU"/>
        </w:rPr>
      </w:pPr>
    </w:p>
    <w:p w14:paraId="54BBC179" w14:textId="77777777" w:rsidR="003502FA" w:rsidRPr="003502FA" w:rsidRDefault="003502FA" w:rsidP="003502FA">
      <w:pPr>
        <w:autoSpaceDE w:val="0"/>
        <w:autoSpaceDN w:val="0"/>
        <w:ind w:right="567"/>
        <w:jc w:val="center"/>
        <w:rPr>
          <w:b/>
          <w:bCs/>
          <w:noProof w:val="0"/>
          <w:sz w:val="28"/>
          <w:szCs w:val="28"/>
          <w:lang w:val="en-US" w:eastAsia="ru-RU"/>
        </w:rPr>
      </w:pPr>
      <w:r w:rsidRPr="003502FA">
        <w:rPr>
          <w:b/>
          <w:bCs/>
          <w:noProof w:val="0"/>
          <w:sz w:val="28"/>
          <w:szCs w:val="28"/>
          <w:lang w:val="en-US" w:eastAsia="ru-RU"/>
        </w:rPr>
        <w:t>CAIET DE SARCINI</w:t>
      </w:r>
    </w:p>
    <w:p w14:paraId="41FA2E13" w14:textId="77777777" w:rsidR="003502FA" w:rsidRPr="003502FA" w:rsidRDefault="003502FA" w:rsidP="003502FA">
      <w:pPr>
        <w:autoSpaceDE w:val="0"/>
        <w:autoSpaceDN w:val="0"/>
        <w:ind w:right="567"/>
        <w:jc w:val="center"/>
        <w:rPr>
          <w:b/>
          <w:bCs/>
          <w:noProof w:val="0"/>
          <w:sz w:val="28"/>
          <w:szCs w:val="28"/>
          <w:lang w:val="en-US" w:eastAsia="ru-RU"/>
        </w:rPr>
      </w:pPr>
      <w:r w:rsidRPr="003502FA">
        <w:rPr>
          <w:b/>
          <w:bCs/>
          <w:noProof w:val="0"/>
          <w:sz w:val="28"/>
          <w:szCs w:val="28"/>
          <w:lang w:val="en-US" w:eastAsia="ru-RU"/>
        </w:rPr>
        <w:t>PENTRU  CEREREA OFERTEI  DE  PREŢ</w:t>
      </w:r>
    </w:p>
    <w:p w14:paraId="35C6770E" w14:textId="77777777" w:rsidR="003502FA" w:rsidRPr="003502FA" w:rsidRDefault="003502FA" w:rsidP="003502FA">
      <w:pPr>
        <w:autoSpaceDE w:val="0"/>
        <w:autoSpaceDN w:val="0"/>
        <w:ind w:right="567"/>
        <w:jc w:val="center"/>
        <w:rPr>
          <w:b/>
          <w:bCs/>
          <w:noProof w:val="0"/>
          <w:sz w:val="28"/>
          <w:szCs w:val="28"/>
          <w:lang w:val="en-US" w:eastAsia="ru-RU"/>
        </w:rPr>
      </w:pPr>
    </w:p>
    <w:p w14:paraId="19D219FF" w14:textId="77777777" w:rsidR="003502FA" w:rsidRPr="003502FA" w:rsidRDefault="003502FA" w:rsidP="003502FA">
      <w:pPr>
        <w:autoSpaceDE w:val="0"/>
        <w:autoSpaceDN w:val="0"/>
        <w:ind w:right="567"/>
        <w:rPr>
          <w:noProof w:val="0"/>
          <w:sz w:val="28"/>
          <w:szCs w:val="28"/>
          <w:lang w:val="en-US" w:eastAsia="ru-RU"/>
        </w:rPr>
      </w:pPr>
      <w:r w:rsidRPr="003502FA">
        <w:rPr>
          <w:b/>
          <w:bCs/>
          <w:noProof w:val="0"/>
          <w:lang w:val="en-US" w:eastAsia="ru-RU"/>
        </w:rPr>
        <w:t>1. Denumerea beneficiarului de stat</w:t>
      </w:r>
      <w:r w:rsidRPr="003502FA">
        <w:rPr>
          <w:b/>
          <w:bCs/>
          <w:noProof w:val="0"/>
          <w:sz w:val="28"/>
          <w:szCs w:val="28"/>
          <w:lang w:val="en-US" w:eastAsia="ru-RU"/>
        </w:rPr>
        <w:t xml:space="preserve">   </w:t>
      </w:r>
    </w:p>
    <w:p w14:paraId="2C3C112C" w14:textId="77777777" w:rsidR="003502FA" w:rsidRPr="003502FA" w:rsidRDefault="003502FA" w:rsidP="003502FA">
      <w:pPr>
        <w:autoSpaceDE w:val="0"/>
        <w:autoSpaceDN w:val="0"/>
        <w:ind w:right="567"/>
        <w:rPr>
          <w:noProof w:val="0"/>
          <w:sz w:val="28"/>
          <w:szCs w:val="28"/>
          <w:lang w:val="en-US" w:eastAsia="ru-RU"/>
        </w:rPr>
      </w:pPr>
      <w:r w:rsidRPr="003502FA">
        <w:rPr>
          <w:b/>
          <w:bCs/>
          <w:noProof w:val="0"/>
          <w:lang w:val="en-US" w:eastAsia="ru-RU"/>
        </w:rPr>
        <w:t>2. Organizatorul procedurii de achizi</w:t>
      </w:r>
      <w:r w:rsidRPr="003502FA">
        <w:rPr>
          <w:b/>
          <w:bCs/>
          <w:noProof w:val="0"/>
          <w:lang w:eastAsia="ru-RU"/>
        </w:rPr>
        <w:t>ţ</w:t>
      </w:r>
      <w:r w:rsidRPr="003502FA">
        <w:rPr>
          <w:b/>
          <w:bCs/>
          <w:noProof w:val="0"/>
          <w:lang w:val="en-US" w:eastAsia="ru-RU"/>
        </w:rPr>
        <w:t>ie</w:t>
      </w:r>
      <w:r w:rsidRPr="003502FA">
        <w:rPr>
          <w:noProof w:val="0"/>
          <w:sz w:val="28"/>
          <w:szCs w:val="28"/>
          <w:lang w:val="en-US" w:eastAsia="ru-RU"/>
        </w:rPr>
        <w:t xml:space="preserve"> </w:t>
      </w:r>
    </w:p>
    <w:p w14:paraId="176B8E0B" w14:textId="77777777" w:rsidR="003502FA" w:rsidRPr="003502FA" w:rsidRDefault="003502FA" w:rsidP="003502FA">
      <w:pPr>
        <w:autoSpaceDE w:val="0"/>
        <w:autoSpaceDN w:val="0"/>
        <w:ind w:right="567"/>
        <w:rPr>
          <w:b/>
          <w:bCs/>
          <w:noProof w:val="0"/>
          <w:sz w:val="28"/>
          <w:szCs w:val="28"/>
          <w:u w:val="single"/>
          <w:lang w:val="en-US" w:eastAsia="ru-RU"/>
        </w:rPr>
      </w:pPr>
      <w:r w:rsidRPr="003502FA">
        <w:rPr>
          <w:b/>
          <w:bCs/>
          <w:noProof w:val="0"/>
          <w:lang w:val="en-US" w:eastAsia="ru-RU"/>
        </w:rPr>
        <w:t>3. Obiectul achiziţiilor</w:t>
      </w:r>
      <w:r w:rsidRPr="003502FA">
        <w:rPr>
          <w:noProof w:val="0"/>
          <w:sz w:val="28"/>
          <w:szCs w:val="28"/>
          <w:lang w:val="en-US" w:eastAsia="ru-RU"/>
        </w:rPr>
        <w:t xml:space="preserve">  </w:t>
      </w:r>
      <w:r w:rsidRPr="003502FA">
        <w:rPr>
          <w:b/>
          <w:bCs/>
          <w:noProof w:val="0"/>
          <w:sz w:val="28"/>
          <w:szCs w:val="28"/>
          <w:u w:val="single"/>
          <w:lang w:val="en-US" w:eastAsia="ru-RU"/>
        </w:rPr>
        <w:t>Lucrări de reparație capitală a foișorului destinat grupei de creșă din cadrul Grădiniței-creșă „Ghiocel” din satul Hîrbovăț.</w:t>
      </w:r>
    </w:p>
    <w:p w14:paraId="1434F34C" w14:textId="77777777" w:rsidR="003502FA" w:rsidRPr="003502FA" w:rsidRDefault="003502FA" w:rsidP="003502FA">
      <w:pPr>
        <w:autoSpaceDE w:val="0"/>
        <w:autoSpaceDN w:val="0"/>
        <w:ind w:right="567"/>
        <w:rPr>
          <w:b/>
          <w:bCs/>
          <w:noProof w:val="0"/>
          <w:sz w:val="28"/>
          <w:szCs w:val="28"/>
          <w:u w:val="single"/>
          <w:lang w:val="en-US" w:eastAsia="ru-RU"/>
        </w:rPr>
      </w:pPr>
    </w:p>
    <w:p w14:paraId="4E666008" w14:textId="77777777" w:rsidR="003502FA" w:rsidRPr="003502FA" w:rsidRDefault="003502FA" w:rsidP="003502FA">
      <w:pPr>
        <w:rPr>
          <w:noProof w:val="0"/>
          <w:sz w:val="22"/>
          <w:szCs w:val="22"/>
          <w:lang w:val="en-US"/>
        </w:rPr>
      </w:pPr>
    </w:p>
    <w:tbl>
      <w:tblPr>
        <w:tblW w:w="10490" w:type="dxa"/>
        <w:tblInd w:w="-459" w:type="dxa"/>
        <w:tblLayout w:type="fixed"/>
        <w:tblLook w:val="0000" w:firstRow="0" w:lastRow="0" w:firstColumn="0" w:lastColumn="0" w:noHBand="0" w:noVBand="0"/>
      </w:tblPr>
      <w:tblGrid>
        <w:gridCol w:w="709"/>
        <w:gridCol w:w="1276"/>
        <w:gridCol w:w="3544"/>
        <w:gridCol w:w="1842"/>
        <w:gridCol w:w="3119"/>
      </w:tblGrid>
      <w:tr w:rsidR="003502FA" w:rsidRPr="003502FA" w14:paraId="672E9213" w14:textId="77777777" w:rsidTr="00904C5C">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487F004D" w14:textId="77777777" w:rsidR="003502FA" w:rsidRPr="003502FA" w:rsidRDefault="003502FA" w:rsidP="003502FA">
            <w:pPr>
              <w:ind w:right="-108"/>
              <w:jc w:val="center"/>
              <w:rPr>
                <w:noProof w:val="0"/>
                <w:lang w:val="en-US"/>
              </w:rPr>
            </w:pPr>
            <w:r w:rsidRPr="003502FA">
              <w:rPr>
                <w:noProof w:val="0"/>
                <w:lang w:val="en-US"/>
              </w:rPr>
              <w:t>№</w:t>
            </w:r>
          </w:p>
          <w:p w14:paraId="4B3B6B4E" w14:textId="77777777" w:rsidR="003502FA" w:rsidRPr="003502FA" w:rsidRDefault="003502FA" w:rsidP="003502FA">
            <w:pPr>
              <w:ind w:right="-108"/>
              <w:jc w:val="center"/>
              <w:rPr>
                <w:noProof w:val="0"/>
                <w:lang w:val="en-US"/>
              </w:rPr>
            </w:pPr>
            <w:r w:rsidRPr="003502FA">
              <w:rPr>
                <w:noProof w:val="0"/>
                <w:lang w:val="en-US"/>
              </w:rPr>
              <w:t>crt.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4190674D" w14:textId="77777777" w:rsidR="003502FA" w:rsidRPr="003502FA" w:rsidRDefault="003502FA" w:rsidP="003502FA">
            <w:pPr>
              <w:ind w:left="-120" w:right="-108"/>
              <w:jc w:val="center"/>
              <w:rPr>
                <w:noProof w:val="0"/>
                <w:lang w:val="en-US"/>
              </w:rPr>
            </w:pPr>
            <w:r w:rsidRPr="003502FA">
              <w:rPr>
                <w:noProof w:val="0"/>
              </w:rPr>
              <w:t>Simbol</w:t>
            </w:r>
            <w:r w:rsidRPr="003502FA">
              <w:rPr>
                <w:noProof w:val="0"/>
                <w:lang w:val="en-US"/>
              </w:rPr>
              <w:t xml:space="preserve"> </w:t>
            </w:r>
            <w:r w:rsidRPr="003502FA">
              <w:rPr>
                <w:noProof w:val="0"/>
              </w:rPr>
              <w:t>norme</w:t>
            </w:r>
            <w:r w:rsidRPr="003502FA">
              <w:rPr>
                <w:noProof w:val="0"/>
                <w:lang w:val="en-US"/>
              </w:rPr>
              <w:t xml:space="preserve"> </w:t>
            </w:r>
            <w:r w:rsidRPr="003502FA">
              <w:rPr>
                <w:noProof w:val="0"/>
              </w:rPr>
              <w:t xml:space="preserve">şi Cod </w:t>
            </w:r>
            <w:r w:rsidRPr="003502FA">
              <w:rPr>
                <w:noProof w:val="0"/>
                <w:lang w:val="en-US"/>
              </w:rPr>
              <w:t xml:space="preserve"> </w:t>
            </w:r>
            <w:r w:rsidRPr="003502FA">
              <w:rPr>
                <w:noProof w:val="0"/>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5BD7D840" w14:textId="77777777" w:rsidR="003502FA" w:rsidRPr="003502FA" w:rsidRDefault="003502FA" w:rsidP="003502FA">
            <w:pPr>
              <w:jc w:val="center"/>
              <w:rPr>
                <w:noProof w:val="0"/>
              </w:rPr>
            </w:pPr>
          </w:p>
          <w:p w14:paraId="029002F1" w14:textId="77777777" w:rsidR="003502FA" w:rsidRPr="003502FA" w:rsidRDefault="003502FA" w:rsidP="003502FA">
            <w:pPr>
              <w:jc w:val="center"/>
              <w:rPr>
                <w:noProof w:val="0"/>
                <w:lang w:val="en-US"/>
              </w:rPr>
            </w:pPr>
            <w:r w:rsidRPr="003502FA">
              <w:rPr>
                <w:noProof w:val="0"/>
              </w:rPr>
              <w:t>Lucrări şi cheltuieli</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14:paraId="69CD9C68" w14:textId="77777777" w:rsidR="003502FA" w:rsidRPr="003502FA" w:rsidRDefault="003502FA" w:rsidP="003502FA">
            <w:pPr>
              <w:ind w:left="-108" w:right="-108"/>
              <w:jc w:val="center"/>
              <w:rPr>
                <w:noProof w:val="0"/>
              </w:rPr>
            </w:pPr>
          </w:p>
          <w:p w14:paraId="0FF63F38" w14:textId="77777777" w:rsidR="003502FA" w:rsidRPr="003502FA" w:rsidRDefault="003502FA" w:rsidP="003502FA">
            <w:pPr>
              <w:ind w:left="-108" w:right="-108"/>
              <w:jc w:val="center"/>
              <w:rPr>
                <w:noProof w:val="0"/>
                <w:lang w:val="en-US"/>
              </w:rPr>
            </w:pPr>
            <w:r w:rsidRPr="003502FA">
              <w:rPr>
                <w:noProof w:val="0"/>
              </w:rPr>
              <w:t>U.M.</w:t>
            </w:r>
          </w:p>
        </w:tc>
        <w:tc>
          <w:tcPr>
            <w:tcW w:w="3119" w:type="dxa"/>
            <w:vMerge w:val="restart"/>
            <w:tcBorders>
              <w:top w:val="single" w:sz="6" w:space="0" w:color="auto"/>
              <w:left w:val="single" w:sz="6" w:space="0" w:color="auto"/>
              <w:bottom w:val="single" w:sz="6" w:space="0" w:color="auto"/>
              <w:right w:val="nil"/>
            </w:tcBorders>
            <w:shd w:val="pct5" w:color="auto" w:fill="auto"/>
            <w:vAlign w:val="center"/>
          </w:tcPr>
          <w:p w14:paraId="74E3EE01" w14:textId="77777777" w:rsidR="003502FA" w:rsidRPr="003502FA" w:rsidRDefault="003502FA" w:rsidP="003502FA">
            <w:pPr>
              <w:ind w:left="-108" w:right="-108"/>
              <w:jc w:val="center"/>
              <w:rPr>
                <w:noProof w:val="0"/>
                <w:lang w:val="en-US"/>
              </w:rPr>
            </w:pPr>
            <w:r w:rsidRPr="003502FA">
              <w:rPr>
                <w:noProof w:val="0"/>
              </w:rPr>
              <w:t>Cantitate conform datelor din proiect</w:t>
            </w:r>
          </w:p>
        </w:tc>
      </w:tr>
      <w:tr w:rsidR="003502FA" w:rsidRPr="003502FA" w14:paraId="1A2F5E1F" w14:textId="77777777" w:rsidTr="00904C5C">
        <w:trPr>
          <w:cantSplit/>
          <w:trHeight w:val="276"/>
        </w:trPr>
        <w:tc>
          <w:tcPr>
            <w:tcW w:w="709" w:type="dxa"/>
            <w:vMerge/>
            <w:tcBorders>
              <w:top w:val="single" w:sz="6" w:space="0" w:color="auto"/>
              <w:left w:val="single" w:sz="6" w:space="0" w:color="auto"/>
              <w:bottom w:val="single" w:sz="6" w:space="0" w:color="auto"/>
              <w:right w:val="nil"/>
            </w:tcBorders>
            <w:vAlign w:val="center"/>
          </w:tcPr>
          <w:p w14:paraId="00A6CA88" w14:textId="77777777" w:rsidR="003502FA" w:rsidRPr="003502FA" w:rsidRDefault="003502FA" w:rsidP="003502FA">
            <w:pPr>
              <w:jc w:val="center"/>
              <w:rPr>
                <w:noProof w:val="0"/>
                <w:lang w:val="en-US"/>
              </w:rPr>
            </w:pPr>
          </w:p>
        </w:tc>
        <w:tc>
          <w:tcPr>
            <w:tcW w:w="1276" w:type="dxa"/>
            <w:vMerge/>
            <w:tcBorders>
              <w:top w:val="single" w:sz="6" w:space="0" w:color="auto"/>
              <w:left w:val="single" w:sz="6" w:space="0" w:color="auto"/>
              <w:bottom w:val="single" w:sz="6" w:space="0" w:color="auto"/>
              <w:right w:val="nil"/>
            </w:tcBorders>
            <w:vAlign w:val="center"/>
          </w:tcPr>
          <w:p w14:paraId="19B47EE7" w14:textId="77777777" w:rsidR="003502FA" w:rsidRPr="003502FA" w:rsidRDefault="003502FA" w:rsidP="003502FA">
            <w:pPr>
              <w:jc w:val="center"/>
              <w:rPr>
                <w:noProof w:val="0"/>
                <w:lang w:val="en-US"/>
              </w:rPr>
            </w:pPr>
          </w:p>
        </w:tc>
        <w:tc>
          <w:tcPr>
            <w:tcW w:w="3544" w:type="dxa"/>
            <w:vMerge/>
            <w:tcBorders>
              <w:top w:val="single" w:sz="6" w:space="0" w:color="auto"/>
              <w:left w:val="single" w:sz="6" w:space="0" w:color="auto"/>
              <w:bottom w:val="single" w:sz="6" w:space="0" w:color="auto"/>
              <w:right w:val="nil"/>
            </w:tcBorders>
            <w:vAlign w:val="center"/>
          </w:tcPr>
          <w:p w14:paraId="3C751FF0" w14:textId="77777777" w:rsidR="003502FA" w:rsidRPr="003502FA" w:rsidRDefault="003502FA" w:rsidP="003502FA">
            <w:pPr>
              <w:jc w:val="center"/>
              <w:rPr>
                <w:noProof w:val="0"/>
                <w:lang w:val="en-US"/>
              </w:rPr>
            </w:pPr>
          </w:p>
        </w:tc>
        <w:tc>
          <w:tcPr>
            <w:tcW w:w="1842" w:type="dxa"/>
            <w:vMerge/>
            <w:tcBorders>
              <w:top w:val="single" w:sz="6" w:space="0" w:color="auto"/>
              <w:left w:val="single" w:sz="6" w:space="0" w:color="auto"/>
              <w:bottom w:val="single" w:sz="6" w:space="0" w:color="auto"/>
              <w:right w:val="nil"/>
            </w:tcBorders>
            <w:vAlign w:val="center"/>
          </w:tcPr>
          <w:p w14:paraId="74570C1E" w14:textId="77777777" w:rsidR="003502FA" w:rsidRPr="003502FA" w:rsidRDefault="003502FA" w:rsidP="003502FA">
            <w:pPr>
              <w:jc w:val="center"/>
              <w:rPr>
                <w:noProof w:val="0"/>
                <w:lang w:val="en-US"/>
              </w:rPr>
            </w:pPr>
          </w:p>
        </w:tc>
        <w:tc>
          <w:tcPr>
            <w:tcW w:w="3119" w:type="dxa"/>
            <w:vMerge/>
            <w:tcBorders>
              <w:top w:val="single" w:sz="6" w:space="0" w:color="auto"/>
              <w:left w:val="single" w:sz="6" w:space="0" w:color="auto"/>
              <w:bottom w:val="single" w:sz="6" w:space="0" w:color="auto"/>
              <w:right w:val="single" w:sz="4" w:space="0" w:color="auto"/>
            </w:tcBorders>
            <w:vAlign w:val="center"/>
          </w:tcPr>
          <w:p w14:paraId="4A78DFD2" w14:textId="77777777" w:rsidR="003502FA" w:rsidRPr="003502FA" w:rsidRDefault="003502FA" w:rsidP="003502FA">
            <w:pPr>
              <w:jc w:val="center"/>
              <w:rPr>
                <w:noProof w:val="0"/>
                <w:lang w:val="en-US"/>
              </w:rPr>
            </w:pPr>
          </w:p>
        </w:tc>
      </w:tr>
    </w:tbl>
    <w:p w14:paraId="263A9525" w14:textId="77777777" w:rsidR="003502FA" w:rsidRPr="003502FA" w:rsidRDefault="003502FA" w:rsidP="003502FA">
      <w:pPr>
        <w:rPr>
          <w:noProof w:val="0"/>
          <w:sz w:val="2"/>
          <w:szCs w:val="2"/>
          <w:lang w:val="en-US"/>
        </w:rPr>
      </w:pPr>
    </w:p>
    <w:tbl>
      <w:tblPr>
        <w:tblW w:w="0" w:type="auto"/>
        <w:tblInd w:w="-459" w:type="dxa"/>
        <w:tblLayout w:type="fixed"/>
        <w:tblLook w:val="0000" w:firstRow="0" w:lastRow="0" w:firstColumn="0" w:lastColumn="0" w:noHBand="0" w:noVBand="0"/>
      </w:tblPr>
      <w:tblGrid>
        <w:gridCol w:w="709"/>
        <w:gridCol w:w="1276"/>
        <w:gridCol w:w="3544"/>
        <w:gridCol w:w="1842"/>
        <w:gridCol w:w="3119"/>
      </w:tblGrid>
      <w:tr w:rsidR="003502FA" w:rsidRPr="003502FA" w14:paraId="23F626A1" w14:textId="77777777" w:rsidTr="00904C5C">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07863AA" w14:textId="77777777" w:rsidR="003502FA" w:rsidRPr="003502FA" w:rsidRDefault="003502FA" w:rsidP="003502FA">
            <w:pPr>
              <w:ind w:right="-108"/>
              <w:jc w:val="center"/>
              <w:rPr>
                <w:noProof w:val="0"/>
                <w:lang w:val="en-US"/>
              </w:rPr>
            </w:pPr>
            <w:r w:rsidRPr="003502FA">
              <w:rPr>
                <w:noProof w:val="0"/>
                <w:lang w:val="en-US"/>
              </w:rPr>
              <w:t>1</w:t>
            </w:r>
          </w:p>
        </w:tc>
        <w:tc>
          <w:tcPr>
            <w:tcW w:w="1276" w:type="dxa"/>
            <w:tcBorders>
              <w:top w:val="single" w:sz="6" w:space="0" w:color="auto"/>
              <w:left w:val="single" w:sz="6" w:space="0" w:color="auto"/>
              <w:bottom w:val="double" w:sz="6" w:space="0" w:color="auto"/>
              <w:right w:val="nil"/>
            </w:tcBorders>
            <w:shd w:val="pct5" w:color="auto" w:fill="auto"/>
          </w:tcPr>
          <w:p w14:paraId="15944594" w14:textId="77777777" w:rsidR="003502FA" w:rsidRPr="003502FA" w:rsidRDefault="003502FA" w:rsidP="003502FA">
            <w:pPr>
              <w:ind w:left="-120" w:right="-108"/>
              <w:jc w:val="center"/>
              <w:rPr>
                <w:noProof w:val="0"/>
                <w:lang w:val="en-US"/>
              </w:rPr>
            </w:pPr>
            <w:r w:rsidRPr="003502FA">
              <w:rPr>
                <w:noProof w:val="0"/>
                <w:lang w:val="en-US"/>
              </w:rPr>
              <w:t>2</w:t>
            </w:r>
          </w:p>
        </w:tc>
        <w:tc>
          <w:tcPr>
            <w:tcW w:w="3544" w:type="dxa"/>
            <w:tcBorders>
              <w:top w:val="single" w:sz="6" w:space="0" w:color="auto"/>
              <w:left w:val="single" w:sz="6" w:space="0" w:color="auto"/>
              <w:bottom w:val="double" w:sz="6" w:space="0" w:color="auto"/>
              <w:right w:val="nil"/>
            </w:tcBorders>
            <w:shd w:val="pct5" w:color="auto" w:fill="auto"/>
          </w:tcPr>
          <w:p w14:paraId="743E09EA" w14:textId="77777777" w:rsidR="003502FA" w:rsidRPr="003502FA" w:rsidRDefault="003502FA" w:rsidP="003502FA">
            <w:pPr>
              <w:jc w:val="center"/>
              <w:rPr>
                <w:noProof w:val="0"/>
                <w:lang w:val="en-US"/>
              </w:rPr>
            </w:pPr>
            <w:r w:rsidRPr="003502FA">
              <w:rPr>
                <w:noProof w:val="0"/>
                <w:lang w:val="en-US"/>
              </w:rPr>
              <w:t>3</w:t>
            </w:r>
          </w:p>
        </w:tc>
        <w:tc>
          <w:tcPr>
            <w:tcW w:w="1842" w:type="dxa"/>
            <w:tcBorders>
              <w:top w:val="single" w:sz="6" w:space="0" w:color="auto"/>
              <w:left w:val="single" w:sz="6" w:space="0" w:color="auto"/>
              <w:bottom w:val="double" w:sz="6" w:space="0" w:color="auto"/>
              <w:right w:val="nil"/>
            </w:tcBorders>
            <w:shd w:val="pct5" w:color="auto" w:fill="auto"/>
          </w:tcPr>
          <w:p w14:paraId="0B0F5D55" w14:textId="77777777" w:rsidR="003502FA" w:rsidRPr="003502FA" w:rsidRDefault="003502FA" w:rsidP="003502FA">
            <w:pPr>
              <w:ind w:left="-108" w:right="-108"/>
              <w:jc w:val="center"/>
              <w:rPr>
                <w:noProof w:val="0"/>
                <w:lang w:val="en-US"/>
              </w:rPr>
            </w:pPr>
            <w:r w:rsidRPr="003502FA">
              <w:rPr>
                <w:noProof w:val="0"/>
                <w:lang w:val="en-US"/>
              </w:rPr>
              <w:t>4</w:t>
            </w:r>
          </w:p>
        </w:tc>
        <w:tc>
          <w:tcPr>
            <w:tcW w:w="3119" w:type="dxa"/>
            <w:tcBorders>
              <w:top w:val="single" w:sz="6" w:space="0" w:color="auto"/>
              <w:left w:val="single" w:sz="6" w:space="0" w:color="auto"/>
              <w:bottom w:val="double" w:sz="6" w:space="0" w:color="auto"/>
              <w:right w:val="nil"/>
            </w:tcBorders>
            <w:shd w:val="pct5" w:color="auto" w:fill="auto"/>
          </w:tcPr>
          <w:p w14:paraId="677C3B27" w14:textId="77777777" w:rsidR="003502FA" w:rsidRPr="003502FA" w:rsidRDefault="003502FA" w:rsidP="003502FA">
            <w:pPr>
              <w:ind w:left="-108" w:right="-108"/>
              <w:jc w:val="center"/>
              <w:rPr>
                <w:noProof w:val="0"/>
                <w:lang w:val="en-US"/>
              </w:rPr>
            </w:pPr>
            <w:r w:rsidRPr="003502FA">
              <w:rPr>
                <w:noProof w:val="0"/>
                <w:lang w:val="en-US"/>
              </w:rPr>
              <w:t>5</w:t>
            </w:r>
          </w:p>
        </w:tc>
      </w:tr>
      <w:tr w:rsidR="003502FA" w:rsidRPr="003502FA" w14:paraId="11E829CE" w14:textId="77777777" w:rsidTr="00904C5C">
        <w:tblPrEx>
          <w:tblBorders>
            <w:left w:val="single" w:sz="6" w:space="0" w:color="auto"/>
            <w:right w:val="single" w:sz="6" w:space="0" w:color="auto"/>
            <w:insideV w:val="single" w:sz="6" w:space="0" w:color="auto"/>
          </w:tblBorders>
          <w:tblCellMar>
            <w:left w:w="107" w:type="dxa"/>
            <w:right w:w="107" w:type="dxa"/>
          </w:tblCellMar>
        </w:tblPrEx>
        <w:tc>
          <w:tcPr>
            <w:tcW w:w="709" w:type="dxa"/>
            <w:tcBorders>
              <w:top w:val="nil"/>
              <w:bottom w:val="nil"/>
            </w:tcBorders>
          </w:tcPr>
          <w:p w14:paraId="3534B1B3" w14:textId="77777777" w:rsidR="003502FA" w:rsidRPr="003502FA" w:rsidRDefault="003502FA" w:rsidP="003502FA">
            <w:pPr>
              <w:jc w:val="right"/>
              <w:rPr>
                <w:noProof w:val="0"/>
                <w:lang w:val="en-US"/>
              </w:rPr>
            </w:pPr>
            <w:r w:rsidRPr="003502FA">
              <w:rPr>
                <w:noProof w:val="0"/>
                <w:lang w:val="en-US"/>
              </w:rPr>
              <w:t xml:space="preserve"> </w:t>
            </w:r>
          </w:p>
        </w:tc>
        <w:tc>
          <w:tcPr>
            <w:tcW w:w="1276" w:type="dxa"/>
            <w:tcBorders>
              <w:top w:val="nil"/>
              <w:bottom w:val="nil"/>
            </w:tcBorders>
          </w:tcPr>
          <w:p w14:paraId="4191F73E" w14:textId="77777777" w:rsidR="003502FA" w:rsidRPr="003502FA" w:rsidRDefault="003502FA" w:rsidP="003502FA">
            <w:pPr>
              <w:rPr>
                <w:noProof w:val="0"/>
                <w:lang w:val="en-US"/>
              </w:rPr>
            </w:pPr>
          </w:p>
        </w:tc>
        <w:tc>
          <w:tcPr>
            <w:tcW w:w="3544" w:type="dxa"/>
            <w:tcBorders>
              <w:top w:val="nil"/>
              <w:bottom w:val="nil"/>
            </w:tcBorders>
          </w:tcPr>
          <w:p w14:paraId="17C6EFD9" w14:textId="77777777" w:rsidR="003502FA" w:rsidRPr="003502FA" w:rsidRDefault="003502FA" w:rsidP="003502FA">
            <w:pPr>
              <w:rPr>
                <w:b/>
                <w:bCs/>
                <w:noProof w:val="0"/>
                <w:lang w:val="en-US"/>
              </w:rPr>
            </w:pPr>
            <w:r w:rsidRPr="003502FA">
              <w:rPr>
                <w:b/>
                <w:bCs/>
                <w:noProof w:val="0"/>
                <w:lang w:val="en-US"/>
              </w:rPr>
              <w:t>1. Lucrari de reparatie a foisorului de tip ordinar (1 buc)</w:t>
            </w:r>
          </w:p>
          <w:p w14:paraId="45EC2801" w14:textId="77777777" w:rsidR="003502FA" w:rsidRPr="003502FA" w:rsidRDefault="003502FA" w:rsidP="003502FA">
            <w:pPr>
              <w:rPr>
                <w:noProof w:val="0"/>
                <w:lang w:val="en-US"/>
              </w:rPr>
            </w:pPr>
          </w:p>
        </w:tc>
        <w:tc>
          <w:tcPr>
            <w:tcW w:w="1842" w:type="dxa"/>
            <w:tcBorders>
              <w:top w:val="nil"/>
              <w:bottom w:val="nil"/>
            </w:tcBorders>
          </w:tcPr>
          <w:p w14:paraId="0FC795D8" w14:textId="77777777" w:rsidR="003502FA" w:rsidRPr="003502FA" w:rsidRDefault="003502FA" w:rsidP="003502FA">
            <w:pPr>
              <w:rPr>
                <w:noProof w:val="0"/>
                <w:lang w:val="en-US"/>
              </w:rPr>
            </w:pPr>
          </w:p>
        </w:tc>
        <w:tc>
          <w:tcPr>
            <w:tcW w:w="3119" w:type="dxa"/>
            <w:tcBorders>
              <w:top w:val="nil"/>
              <w:bottom w:val="nil"/>
            </w:tcBorders>
          </w:tcPr>
          <w:p w14:paraId="76CC2D06" w14:textId="77777777" w:rsidR="003502FA" w:rsidRPr="003502FA" w:rsidRDefault="003502FA" w:rsidP="003502FA">
            <w:pPr>
              <w:rPr>
                <w:noProof w:val="0"/>
                <w:lang w:val="en-US"/>
              </w:rPr>
            </w:pPr>
          </w:p>
        </w:tc>
      </w:tr>
      <w:tr w:rsidR="003502FA" w:rsidRPr="003502FA" w14:paraId="2A768F72"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2988999" w14:textId="77777777" w:rsidR="003502FA" w:rsidRPr="003502FA" w:rsidRDefault="003502FA" w:rsidP="003502FA">
            <w:pPr>
              <w:jc w:val="center"/>
              <w:rPr>
                <w:noProof w:val="0"/>
                <w:lang w:val="en-US"/>
              </w:rPr>
            </w:pPr>
            <w:r w:rsidRPr="003502FA">
              <w:rPr>
                <w:noProof w:val="0"/>
                <w:lang w:val="en-US"/>
              </w:rPr>
              <w:t>1</w:t>
            </w:r>
          </w:p>
        </w:tc>
        <w:tc>
          <w:tcPr>
            <w:tcW w:w="1276" w:type="dxa"/>
            <w:tcBorders>
              <w:top w:val="single" w:sz="4" w:space="0" w:color="auto"/>
              <w:bottom w:val="single" w:sz="4" w:space="0" w:color="auto"/>
            </w:tcBorders>
            <w:vAlign w:val="center"/>
          </w:tcPr>
          <w:p w14:paraId="00E36A2F" w14:textId="77777777" w:rsidR="003502FA" w:rsidRPr="003502FA" w:rsidRDefault="003502FA" w:rsidP="003502FA">
            <w:pPr>
              <w:jc w:val="center"/>
              <w:rPr>
                <w:noProof w:val="0"/>
                <w:lang w:val="en-US"/>
              </w:rPr>
            </w:pPr>
            <w:r w:rsidRPr="003502FA">
              <w:rPr>
                <w:noProof w:val="0"/>
                <w:lang w:val="en-US"/>
              </w:rPr>
              <w:t>RpCI42B</w:t>
            </w:r>
          </w:p>
        </w:tc>
        <w:tc>
          <w:tcPr>
            <w:tcW w:w="3544" w:type="dxa"/>
            <w:tcBorders>
              <w:top w:val="single" w:sz="4" w:space="0" w:color="auto"/>
              <w:bottom w:val="single" w:sz="4" w:space="0" w:color="auto"/>
            </w:tcBorders>
            <w:vAlign w:val="center"/>
          </w:tcPr>
          <w:p w14:paraId="2F6D3802" w14:textId="77777777" w:rsidR="003502FA" w:rsidRPr="003502FA" w:rsidRDefault="003502FA" w:rsidP="003502FA">
            <w:pPr>
              <w:rPr>
                <w:noProof w:val="0"/>
                <w:sz w:val="22"/>
                <w:szCs w:val="22"/>
                <w:lang w:val="en-US"/>
              </w:rPr>
            </w:pPr>
            <w:r w:rsidRPr="003502FA">
              <w:rPr>
                <w:noProof w:val="0"/>
                <w:sz w:val="22"/>
                <w:szCs w:val="22"/>
                <w:lang w:val="en-US"/>
              </w:rPr>
              <w:t>Demontarea elementelor de acoperis - invelitori din tabla, asbociment,</w:t>
            </w:r>
          </w:p>
          <w:p w14:paraId="0C0A81A4"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0A1C388D" w14:textId="77777777" w:rsidR="003502FA" w:rsidRPr="003502FA" w:rsidRDefault="003502FA" w:rsidP="003502FA">
            <w:pPr>
              <w:jc w:val="center"/>
              <w:rPr>
                <w:noProof w:val="0"/>
                <w:lang w:val="en-US"/>
              </w:rPr>
            </w:pPr>
            <w:r w:rsidRPr="003502FA">
              <w:rPr>
                <w:noProof w:val="0"/>
                <w:lang w:val="en-US"/>
              </w:rPr>
              <w:t>m2</w:t>
            </w:r>
          </w:p>
        </w:tc>
        <w:tc>
          <w:tcPr>
            <w:tcW w:w="3119" w:type="dxa"/>
            <w:tcBorders>
              <w:top w:val="single" w:sz="4" w:space="0" w:color="auto"/>
              <w:bottom w:val="single" w:sz="4" w:space="0" w:color="auto"/>
            </w:tcBorders>
            <w:vAlign w:val="center"/>
          </w:tcPr>
          <w:p w14:paraId="77B22B62" w14:textId="77777777" w:rsidR="003502FA" w:rsidRPr="003502FA" w:rsidRDefault="003502FA" w:rsidP="003502FA">
            <w:pPr>
              <w:jc w:val="center"/>
              <w:rPr>
                <w:noProof w:val="0"/>
                <w:lang w:val="en-US"/>
              </w:rPr>
            </w:pPr>
            <w:r w:rsidRPr="003502FA">
              <w:rPr>
                <w:noProof w:val="0"/>
                <w:lang w:val="en-US"/>
              </w:rPr>
              <w:t>82,000</w:t>
            </w:r>
          </w:p>
          <w:p w14:paraId="093752F7" w14:textId="77777777" w:rsidR="003502FA" w:rsidRPr="003502FA" w:rsidRDefault="003502FA" w:rsidP="003502FA">
            <w:pPr>
              <w:jc w:val="center"/>
              <w:rPr>
                <w:noProof w:val="0"/>
                <w:lang w:val="en-US"/>
              </w:rPr>
            </w:pPr>
          </w:p>
        </w:tc>
      </w:tr>
      <w:tr w:rsidR="003502FA" w:rsidRPr="003502FA" w14:paraId="1837FB1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169C75B" w14:textId="77777777" w:rsidR="003502FA" w:rsidRPr="003502FA" w:rsidRDefault="003502FA" w:rsidP="003502FA">
            <w:pPr>
              <w:jc w:val="center"/>
              <w:rPr>
                <w:noProof w:val="0"/>
                <w:lang w:val="en-US"/>
              </w:rPr>
            </w:pPr>
            <w:r w:rsidRPr="003502FA">
              <w:rPr>
                <w:noProof w:val="0"/>
                <w:lang w:val="en-US"/>
              </w:rPr>
              <w:t xml:space="preserve"> 2</w:t>
            </w:r>
          </w:p>
        </w:tc>
        <w:tc>
          <w:tcPr>
            <w:tcW w:w="1276" w:type="dxa"/>
            <w:tcBorders>
              <w:top w:val="single" w:sz="4" w:space="0" w:color="auto"/>
              <w:bottom w:val="single" w:sz="4" w:space="0" w:color="auto"/>
            </w:tcBorders>
            <w:vAlign w:val="center"/>
          </w:tcPr>
          <w:p w14:paraId="7211B7B6" w14:textId="77777777" w:rsidR="003502FA" w:rsidRPr="003502FA" w:rsidRDefault="003502FA" w:rsidP="003502FA">
            <w:pPr>
              <w:jc w:val="center"/>
              <w:rPr>
                <w:noProof w:val="0"/>
                <w:lang w:val="en-US"/>
              </w:rPr>
            </w:pPr>
            <w:r w:rsidRPr="003502FA">
              <w:rPr>
                <w:noProof w:val="0"/>
                <w:lang w:val="en-US"/>
              </w:rPr>
              <w:t>RpCH32C</w:t>
            </w:r>
          </w:p>
        </w:tc>
        <w:tc>
          <w:tcPr>
            <w:tcW w:w="3544" w:type="dxa"/>
            <w:tcBorders>
              <w:top w:val="single" w:sz="4" w:space="0" w:color="auto"/>
              <w:bottom w:val="single" w:sz="4" w:space="0" w:color="auto"/>
            </w:tcBorders>
            <w:vAlign w:val="center"/>
          </w:tcPr>
          <w:p w14:paraId="2CC1B02A" w14:textId="77777777" w:rsidR="003502FA" w:rsidRPr="003502FA" w:rsidRDefault="003502FA" w:rsidP="003502FA">
            <w:pPr>
              <w:rPr>
                <w:noProof w:val="0"/>
                <w:sz w:val="22"/>
                <w:szCs w:val="22"/>
                <w:lang w:val="en-US"/>
              </w:rPr>
            </w:pPr>
            <w:r w:rsidRPr="003502FA">
              <w:rPr>
                <w:noProof w:val="0"/>
                <w:sz w:val="22"/>
                <w:szCs w:val="22"/>
                <w:lang w:val="en-US"/>
              </w:rPr>
              <w:t>Desfacerea planseelor din lemn si a elementelor de acoperis - astereala invelitorilor cu sau fara recuperarea materialelor</w:t>
            </w:r>
          </w:p>
          <w:p w14:paraId="1D8FF63B"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36E5E709" w14:textId="77777777" w:rsidR="003502FA" w:rsidRPr="003502FA" w:rsidRDefault="003502FA" w:rsidP="003502FA">
            <w:pPr>
              <w:jc w:val="center"/>
              <w:rPr>
                <w:noProof w:val="0"/>
                <w:lang w:val="en-US"/>
              </w:rPr>
            </w:pPr>
            <w:r w:rsidRPr="003502FA">
              <w:rPr>
                <w:noProof w:val="0"/>
                <w:lang w:val="en-US"/>
              </w:rPr>
              <w:t>m2</w:t>
            </w:r>
          </w:p>
        </w:tc>
        <w:tc>
          <w:tcPr>
            <w:tcW w:w="3119" w:type="dxa"/>
            <w:tcBorders>
              <w:top w:val="single" w:sz="4" w:space="0" w:color="auto"/>
              <w:bottom w:val="single" w:sz="4" w:space="0" w:color="auto"/>
            </w:tcBorders>
            <w:vAlign w:val="center"/>
          </w:tcPr>
          <w:p w14:paraId="2CDD278D" w14:textId="77777777" w:rsidR="003502FA" w:rsidRPr="003502FA" w:rsidRDefault="003502FA" w:rsidP="003502FA">
            <w:pPr>
              <w:jc w:val="center"/>
              <w:rPr>
                <w:noProof w:val="0"/>
                <w:lang w:val="en-US"/>
              </w:rPr>
            </w:pPr>
            <w:r w:rsidRPr="003502FA">
              <w:rPr>
                <w:noProof w:val="0"/>
                <w:lang w:val="en-US"/>
              </w:rPr>
              <w:t>82,000</w:t>
            </w:r>
          </w:p>
          <w:p w14:paraId="3B43198D" w14:textId="77777777" w:rsidR="003502FA" w:rsidRPr="003502FA" w:rsidRDefault="003502FA" w:rsidP="003502FA">
            <w:pPr>
              <w:jc w:val="center"/>
              <w:rPr>
                <w:noProof w:val="0"/>
                <w:lang w:val="en-US"/>
              </w:rPr>
            </w:pPr>
          </w:p>
        </w:tc>
      </w:tr>
      <w:tr w:rsidR="003502FA" w:rsidRPr="003502FA" w14:paraId="5A1B574C"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6A82BB2" w14:textId="77777777" w:rsidR="003502FA" w:rsidRPr="003502FA" w:rsidRDefault="003502FA" w:rsidP="003502FA">
            <w:pPr>
              <w:jc w:val="center"/>
              <w:rPr>
                <w:noProof w:val="0"/>
                <w:lang w:val="en-US"/>
              </w:rPr>
            </w:pPr>
            <w:r w:rsidRPr="003502FA">
              <w:rPr>
                <w:noProof w:val="0"/>
                <w:lang w:val="en-US"/>
              </w:rPr>
              <w:t xml:space="preserve"> 3</w:t>
            </w:r>
          </w:p>
        </w:tc>
        <w:tc>
          <w:tcPr>
            <w:tcW w:w="1276" w:type="dxa"/>
            <w:tcBorders>
              <w:top w:val="single" w:sz="4" w:space="0" w:color="auto"/>
              <w:bottom w:val="single" w:sz="4" w:space="0" w:color="auto"/>
            </w:tcBorders>
            <w:vAlign w:val="center"/>
          </w:tcPr>
          <w:p w14:paraId="6CA1280C" w14:textId="77777777" w:rsidR="003502FA" w:rsidRPr="003502FA" w:rsidRDefault="003502FA" w:rsidP="003502FA">
            <w:pPr>
              <w:jc w:val="center"/>
              <w:rPr>
                <w:noProof w:val="0"/>
                <w:lang w:val="en-US"/>
              </w:rPr>
            </w:pPr>
            <w:r w:rsidRPr="003502FA">
              <w:rPr>
                <w:noProof w:val="0"/>
                <w:lang w:val="en-US"/>
              </w:rPr>
              <w:t>RpCH32B</w:t>
            </w:r>
          </w:p>
        </w:tc>
        <w:tc>
          <w:tcPr>
            <w:tcW w:w="3544" w:type="dxa"/>
            <w:tcBorders>
              <w:top w:val="single" w:sz="4" w:space="0" w:color="auto"/>
              <w:bottom w:val="single" w:sz="4" w:space="0" w:color="auto"/>
            </w:tcBorders>
            <w:vAlign w:val="center"/>
          </w:tcPr>
          <w:p w14:paraId="7D8A5322" w14:textId="77777777" w:rsidR="003502FA" w:rsidRPr="003502FA" w:rsidRDefault="003502FA" w:rsidP="003502FA">
            <w:pPr>
              <w:rPr>
                <w:noProof w:val="0"/>
                <w:sz w:val="22"/>
                <w:szCs w:val="22"/>
                <w:lang w:val="en-US"/>
              </w:rPr>
            </w:pPr>
            <w:r w:rsidRPr="003502FA">
              <w:rPr>
                <w:noProof w:val="0"/>
                <w:sz w:val="22"/>
                <w:szCs w:val="22"/>
                <w:lang w:val="en-US"/>
              </w:rPr>
              <w:t>Desfacerea planseelor din lemn si a elementelor de acoperis - sarpanta acoperisului cu desfacerea tuturor elementelor componente, inclusiv sortarea materialelor rezultate</w:t>
            </w:r>
          </w:p>
          <w:p w14:paraId="3EA44C71"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40156617" w14:textId="77777777" w:rsidR="003502FA" w:rsidRPr="003502FA" w:rsidRDefault="003502FA" w:rsidP="003502FA">
            <w:pPr>
              <w:jc w:val="center"/>
              <w:rPr>
                <w:noProof w:val="0"/>
                <w:lang w:val="en-US"/>
              </w:rPr>
            </w:pPr>
            <w:r w:rsidRPr="003502FA">
              <w:rPr>
                <w:noProof w:val="0"/>
                <w:lang w:val="en-US"/>
              </w:rPr>
              <w:t>m2</w:t>
            </w:r>
          </w:p>
        </w:tc>
        <w:tc>
          <w:tcPr>
            <w:tcW w:w="3119" w:type="dxa"/>
            <w:tcBorders>
              <w:top w:val="single" w:sz="4" w:space="0" w:color="auto"/>
              <w:bottom w:val="single" w:sz="4" w:space="0" w:color="auto"/>
            </w:tcBorders>
            <w:vAlign w:val="center"/>
          </w:tcPr>
          <w:p w14:paraId="0FFA4E6F" w14:textId="77777777" w:rsidR="003502FA" w:rsidRPr="003502FA" w:rsidRDefault="003502FA" w:rsidP="003502FA">
            <w:pPr>
              <w:jc w:val="center"/>
              <w:rPr>
                <w:noProof w:val="0"/>
                <w:lang w:val="en-US"/>
              </w:rPr>
            </w:pPr>
            <w:r w:rsidRPr="003502FA">
              <w:rPr>
                <w:noProof w:val="0"/>
                <w:lang w:val="en-US"/>
              </w:rPr>
              <w:t>82,000</w:t>
            </w:r>
          </w:p>
          <w:p w14:paraId="109FB625" w14:textId="77777777" w:rsidR="003502FA" w:rsidRPr="003502FA" w:rsidRDefault="003502FA" w:rsidP="003502FA">
            <w:pPr>
              <w:jc w:val="center"/>
              <w:rPr>
                <w:noProof w:val="0"/>
                <w:lang w:val="en-US"/>
              </w:rPr>
            </w:pPr>
          </w:p>
        </w:tc>
      </w:tr>
      <w:tr w:rsidR="003502FA" w:rsidRPr="003502FA" w14:paraId="4F27E91F"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5F0DEBE" w14:textId="77777777" w:rsidR="003502FA" w:rsidRPr="003502FA" w:rsidRDefault="003502FA" w:rsidP="003502FA">
            <w:pPr>
              <w:jc w:val="center"/>
              <w:rPr>
                <w:noProof w:val="0"/>
                <w:lang w:val="en-US"/>
              </w:rPr>
            </w:pPr>
            <w:r w:rsidRPr="003502FA">
              <w:rPr>
                <w:noProof w:val="0"/>
                <w:lang w:val="en-US"/>
              </w:rPr>
              <w:t xml:space="preserve"> 4</w:t>
            </w:r>
          </w:p>
        </w:tc>
        <w:tc>
          <w:tcPr>
            <w:tcW w:w="1276" w:type="dxa"/>
            <w:tcBorders>
              <w:top w:val="single" w:sz="4" w:space="0" w:color="auto"/>
              <w:bottom w:val="single" w:sz="4" w:space="0" w:color="auto"/>
            </w:tcBorders>
            <w:vAlign w:val="center"/>
          </w:tcPr>
          <w:p w14:paraId="649DFA95" w14:textId="77777777" w:rsidR="003502FA" w:rsidRPr="003502FA" w:rsidRDefault="003502FA" w:rsidP="003502FA">
            <w:pPr>
              <w:jc w:val="center"/>
              <w:rPr>
                <w:noProof w:val="0"/>
                <w:lang w:val="en-US"/>
              </w:rPr>
            </w:pPr>
            <w:r w:rsidRPr="003502FA">
              <w:rPr>
                <w:noProof w:val="0"/>
                <w:lang w:val="en-US"/>
              </w:rPr>
              <w:t>CE26A</w:t>
            </w:r>
          </w:p>
        </w:tc>
        <w:tc>
          <w:tcPr>
            <w:tcW w:w="3544" w:type="dxa"/>
            <w:tcBorders>
              <w:top w:val="single" w:sz="4" w:space="0" w:color="auto"/>
              <w:bottom w:val="single" w:sz="4" w:space="0" w:color="auto"/>
            </w:tcBorders>
            <w:vAlign w:val="center"/>
          </w:tcPr>
          <w:p w14:paraId="1BA324FC" w14:textId="77777777" w:rsidR="003502FA" w:rsidRPr="003502FA" w:rsidRDefault="003502FA" w:rsidP="003502FA">
            <w:pPr>
              <w:rPr>
                <w:noProof w:val="0"/>
                <w:sz w:val="22"/>
                <w:szCs w:val="22"/>
                <w:lang w:val="en-US"/>
              </w:rPr>
            </w:pPr>
            <w:r w:rsidRPr="003502FA">
              <w:rPr>
                <w:noProof w:val="0"/>
                <w:sz w:val="22"/>
                <w:szCs w:val="22"/>
                <w:lang w:val="en-US"/>
              </w:rPr>
              <w:t>Sarpanta simpla de lemn de rasinoase, rezemata direct pe ziduri, compusa din pane si capriori, pt. invelitori de carton bitumat sau tabla, cu 1 sau 2 pante, executate pe suprafete peste 25 mp, la un punct de lucru, inclusiv fieraria de ancorare si prindere: din lemn ecarisat</w:t>
            </w:r>
          </w:p>
          <w:p w14:paraId="5CCE9EE1"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7DB1F494" w14:textId="77777777" w:rsidR="003502FA" w:rsidRPr="003502FA" w:rsidRDefault="003502FA" w:rsidP="003502FA">
            <w:pPr>
              <w:jc w:val="center"/>
              <w:rPr>
                <w:noProof w:val="0"/>
                <w:lang w:val="en-US"/>
              </w:rPr>
            </w:pPr>
            <w:r w:rsidRPr="003502FA">
              <w:rPr>
                <w:noProof w:val="0"/>
                <w:lang w:val="en-US"/>
              </w:rPr>
              <w:lastRenderedPageBreak/>
              <w:t>m2</w:t>
            </w:r>
          </w:p>
        </w:tc>
        <w:tc>
          <w:tcPr>
            <w:tcW w:w="3119" w:type="dxa"/>
            <w:tcBorders>
              <w:top w:val="single" w:sz="4" w:space="0" w:color="auto"/>
              <w:bottom w:val="single" w:sz="4" w:space="0" w:color="auto"/>
            </w:tcBorders>
            <w:vAlign w:val="center"/>
          </w:tcPr>
          <w:p w14:paraId="2F00BF9D" w14:textId="77777777" w:rsidR="003502FA" w:rsidRPr="003502FA" w:rsidRDefault="003502FA" w:rsidP="003502FA">
            <w:pPr>
              <w:jc w:val="center"/>
              <w:rPr>
                <w:noProof w:val="0"/>
                <w:lang w:val="en-US"/>
              </w:rPr>
            </w:pPr>
            <w:r w:rsidRPr="003502FA">
              <w:rPr>
                <w:noProof w:val="0"/>
                <w:lang w:val="en-US"/>
              </w:rPr>
              <w:t>84,000</w:t>
            </w:r>
          </w:p>
          <w:p w14:paraId="4AC3A89A" w14:textId="77777777" w:rsidR="003502FA" w:rsidRPr="003502FA" w:rsidRDefault="003502FA" w:rsidP="003502FA">
            <w:pPr>
              <w:jc w:val="center"/>
              <w:rPr>
                <w:noProof w:val="0"/>
                <w:lang w:val="en-US"/>
              </w:rPr>
            </w:pPr>
          </w:p>
        </w:tc>
      </w:tr>
      <w:tr w:rsidR="003502FA" w:rsidRPr="003502FA" w14:paraId="2C08639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927278C" w14:textId="77777777" w:rsidR="003502FA" w:rsidRPr="003502FA" w:rsidRDefault="003502FA" w:rsidP="003502FA">
            <w:pPr>
              <w:jc w:val="center"/>
              <w:rPr>
                <w:noProof w:val="0"/>
                <w:lang w:val="en-US"/>
              </w:rPr>
            </w:pPr>
            <w:r w:rsidRPr="003502FA">
              <w:rPr>
                <w:noProof w:val="0"/>
                <w:lang w:val="en-US"/>
              </w:rPr>
              <w:lastRenderedPageBreak/>
              <w:t xml:space="preserve"> 5</w:t>
            </w:r>
          </w:p>
        </w:tc>
        <w:tc>
          <w:tcPr>
            <w:tcW w:w="1276" w:type="dxa"/>
            <w:tcBorders>
              <w:top w:val="single" w:sz="4" w:space="0" w:color="auto"/>
              <w:bottom w:val="single" w:sz="4" w:space="0" w:color="auto"/>
            </w:tcBorders>
            <w:vAlign w:val="center"/>
          </w:tcPr>
          <w:p w14:paraId="7E25052A" w14:textId="77777777" w:rsidR="003502FA" w:rsidRPr="003502FA" w:rsidRDefault="003502FA" w:rsidP="003502FA">
            <w:pPr>
              <w:jc w:val="center"/>
              <w:rPr>
                <w:noProof w:val="0"/>
                <w:lang w:val="en-US"/>
              </w:rPr>
            </w:pPr>
            <w:r w:rsidRPr="003502FA">
              <w:rPr>
                <w:noProof w:val="0"/>
                <w:lang w:val="en-US"/>
              </w:rPr>
              <w:t>CE30A</w:t>
            </w:r>
          </w:p>
        </w:tc>
        <w:tc>
          <w:tcPr>
            <w:tcW w:w="3544" w:type="dxa"/>
            <w:tcBorders>
              <w:top w:val="single" w:sz="4" w:space="0" w:color="auto"/>
              <w:bottom w:val="single" w:sz="4" w:space="0" w:color="auto"/>
            </w:tcBorders>
            <w:vAlign w:val="center"/>
          </w:tcPr>
          <w:p w14:paraId="6D441E42" w14:textId="77777777" w:rsidR="003502FA" w:rsidRPr="003502FA" w:rsidRDefault="003502FA" w:rsidP="003502FA">
            <w:pPr>
              <w:rPr>
                <w:noProof w:val="0"/>
                <w:sz w:val="22"/>
                <w:szCs w:val="22"/>
                <w:lang w:val="en-US"/>
              </w:rPr>
            </w:pPr>
            <w:r w:rsidRPr="003502FA">
              <w:rPr>
                <w:noProof w:val="0"/>
                <w:sz w:val="22"/>
                <w:szCs w:val="22"/>
                <w:lang w:val="en-US"/>
              </w:rPr>
              <w:t>Astereala le invelitori sau doliile invelitorilor din tigla, placi tip eternit etc., din scinduri brute de rasinoase (24 mm grosime), la constructii obisnuite. (Astereala scindura 100x25 norma=0.0095)</w:t>
            </w:r>
          </w:p>
          <w:p w14:paraId="6949A982"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49F8D0D8" w14:textId="77777777" w:rsidR="003502FA" w:rsidRPr="003502FA" w:rsidRDefault="003502FA" w:rsidP="003502FA">
            <w:pPr>
              <w:jc w:val="center"/>
              <w:rPr>
                <w:noProof w:val="0"/>
                <w:lang w:val="en-US"/>
              </w:rPr>
            </w:pPr>
            <w:r w:rsidRPr="003502FA">
              <w:rPr>
                <w:noProof w:val="0"/>
                <w:lang w:val="en-US"/>
              </w:rPr>
              <w:t>m2</w:t>
            </w:r>
          </w:p>
        </w:tc>
        <w:tc>
          <w:tcPr>
            <w:tcW w:w="3119" w:type="dxa"/>
            <w:tcBorders>
              <w:top w:val="single" w:sz="4" w:space="0" w:color="auto"/>
              <w:bottom w:val="single" w:sz="4" w:space="0" w:color="auto"/>
            </w:tcBorders>
            <w:vAlign w:val="center"/>
          </w:tcPr>
          <w:p w14:paraId="6970C888" w14:textId="77777777" w:rsidR="003502FA" w:rsidRPr="003502FA" w:rsidRDefault="003502FA" w:rsidP="003502FA">
            <w:pPr>
              <w:jc w:val="center"/>
              <w:rPr>
                <w:noProof w:val="0"/>
                <w:lang w:val="en-US"/>
              </w:rPr>
            </w:pPr>
            <w:r w:rsidRPr="003502FA">
              <w:rPr>
                <w:noProof w:val="0"/>
                <w:lang w:val="en-US"/>
              </w:rPr>
              <w:t>84,000</w:t>
            </w:r>
          </w:p>
          <w:p w14:paraId="26C9EFFC" w14:textId="77777777" w:rsidR="003502FA" w:rsidRPr="003502FA" w:rsidRDefault="003502FA" w:rsidP="003502FA">
            <w:pPr>
              <w:jc w:val="center"/>
              <w:rPr>
                <w:noProof w:val="0"/>
                <w:lang w:val="en-US"/>
              </w:rPr>
            </w:pPr>
          </w:p>
        </w:tc>
      </w:tr>
      <w:tr w:rsidR="003502FA" w:rsidRPr="003502FA" w14:paraId="07903B01"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8E0CDC0" w14:textId="77777777" w:rsidR="003502FA" w:rsidRPr="003502FA" w:rsidRDefault="003502FA" w:rsidP="003502FA">
            <w:pPr>
              <w:jc w:val="center"/>
              <w:rPr>
                <w:noProof w:val="0"/>
                <w:lang w:val="en-US"/>
              </w:rPr>
            </w:pPr>
            <w:r w:rsidRPr="003502FA">
              <w:rPr>
                <w:noProof w:val="0"/>
                <w:lang w:val="en-US"/>
              </w:rPr>
              <w:t xml:space="preserve"> 6</w:t>
            </w:r>
          </w:p>
        </w:tc>
        <w:tc>
          <w:tcPr>
            <w:tcW w:w="1276" w:type="dxa"/>
            <w:tcBorders>
              <w:top w:val="single" w:sz="4" w:space="0" w:color="auto"/>
              <w:bottom w:val="single" w:sz="4" w:space="0" w:color="auto"/>
            </w:tcBorders>
            <w:vAlign w:val="center"/>
          </w:tcPr>
          <w:p w14:paraId="4342264D" w14:textId="77777777" w:rsidR="003502FA" w:rsidRPr="003502FA" w:rsidRDefault="003502FA" w:rsidP="003502FA">
            <w:pPr>
              <w:jc w:val="center"/>
              <w:rPr>
                <w:noProof w:val="0"/>
                <w:lang w:val="en-US"/>
              </w:rPr>
            </w:pPr>
            <w:r w:rsidRPr="003502FA">
              <w:rPr>
                <w:noProof w:val="0"/>
                <w:lang w:val="en-US"/>
              </w:rPr>
              <w:t>CN50A</w:t>
            </w:r>
          </w:p>
        </w:tc>
        <w:tc>
          <w:tcPr>
            <w:tcW w:w="3544" w:type="dxa"/>
            <w:tcBorders>
              <w:top w:val="single" w:sz="4" w:space="0" w:color="auto"/>
              <w:bottom w:val="single" w:sz="4" w:space="0" w:color="auto"/>
            </w:tcBorders>
            <w:vAlign w:val="center"/>
          </w:tcPr>
          <w:p w14:paraId="5BC432DC" w14:textId="77777777" w:rsidR="003502FA" w:rsidRPr="003502FA" w:rsidRDefault="003502FA" w:rsidP="003502FA">
            <w:pPr>
              <w:rPr>
                <w:noProof w:val="0"/>
                <w:sz w:val="22"/>
                <w:szCs w:val="22"/>
                <w:lang w:val="en-US"/>
              </w:rPr>
            </w:pPr>
            <w:r w:rsidRPr="003502FA">
              <w:rPr>
                <w:noProof w:val="0"/>
                <w:sz w:val="22"/>
                <w:szCs w:val="22"/>
                <w:lang w:val="en-US"/>
              </w:rPr>
              <w:t>Tratament ignifug al lemnariei; ferme, arce, grinzi, capriori, cosoroabe.</w:t>
            </w:r>
          </w:p>
          <w:p w14:paraId="10E0086D"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7DB003A7" w14:textId="77777777" w:rsidR="003502FA" w:rsidRPr="003502FA" w:rsidRDefault="003502FA" w:rsidP="003502FA">
            <w:pPr>
              <w:jc w:val="center"/>
              <w:rPr>
                <w:noProof w:val="0"/>
                <w:lang w:val="en-US"/>
              </w:rPr>
            </w:pPr>
            <w:r w:rsidRPr="003502FA">
              <w:rPr>
                <w:noProof w:val="0"/>
                <w:lang w:val="en-US"/>
              </w:rPr>
              <w:t>m3</w:t>
            </w:r>
          </w:p>
        </w:tc>
        <w:tc>
          <w:tcPr>
            <w:tcW w:w="3119" w:type="dxa"/>
            <w:tcBorders>
              <w:top w:val="single" w:sz="4" w:space="0" w:color="auto"/>
              <w:bottom w:val="single" w:sz="4" w:space="0" w:color="auto"/>
            </w:tcBorders>
            <w:vAlign w:val="center"/>
          </w:tcPr>
          <w:p w14:paraId="64891780" w14:textId="77777777" w:rsidR="003502FA" w:rsidRPr="003502FA" w:rsidRDefault="003502FA" w:rsidP="003502FA">
            <w:pPr>
              <w:jc w:val="center"/>
              <w:rPr>
                <w:noProof w:val="0"/>
                <w:lang w:val="en-US"/>
              </w:rPr>
            </w:pPr>
            <w:r w:rsidRPr="003502FA">
              <w:rPr>
                <w:noProof w:val="0"/>
                <w:lang w:val="en-US"/>
              </w:rPr>
              <w:t>2,310</w:t>
            </w:r>
          </w:p>
          <w:p w14:paraId="7A5770D3" w14:textId="77777777" w:rsidR="003502FA" w:rsidRPr="003502FA" w:rsidRDefault="003502FA" w:rsidP="003502FA">
            <w:pPr>
              <w:jc w:val="center"/>
              <w:rPr>
                <w:noProof w:val="0"/>
                <w:lang w:val="en-US"/>
              </w:rPr>
            </w:pPr>
          </w:p>
        </w:tc>
      </w:tr>
      <w:tr w:rsidR="003502FA" w:rsidRPr="003502FA" w14:paraId="3F6D9D94"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3343BA7" w14:textId="77777777" w:rsidR="003502FA" w:rsidRPr="003502FA" w:rsidRDefault="003502FA" w:rsidP="003502FA">
            <w:pPr>
              <w:jc w:val="center"/>
              <w:rPr>
                <w:noProof w:val="0"/>
                <w:lang w:val="en-US"/>
              </w:rPr>
            </w:pPr>
            <w:r w:rsidRPr="003502FA">
              <w:rPr>
                <w:noProof w:val="0"/>
                <w:lang w:val="en-US"/>
              </w:rPr>
              <w:t xml:space="preserve"> 7</w:t>
            </w:r>
          </w:p>
        </w:tc>
        <w:tc>
          <w:tcPr>
            <w:tcW w:w="1276" w:type="dxa"/>
            <w:tcBorders>
              <w:top w:val="single" w:sz="4" w:space="0" w:color="auto"/>
              <w:bottom w:val="single" w:sz="4" w:space="0" w:color="auto"/>
            </w:tcBorders>
            <w:vAlign w:val="center"/>
          </w:tcPr>
          <w:p w14:paraId="45E1488A" w14:textId="77777777" w:rsidR="003502FA" w:rsidRPr="003502FA" w:rsidRDefault="003502FA" w:rsidP="003502FA">
            <w:pPr>
              <w:jc w:val="center"/>
              <w:rPr>
                <w:noProof w:val="0"/>
                <w:lang w:val="en-US"/>
              </w:rPr>
            </w:pPr>
            <w:r w:rsidRPr="003502FA">
              <w:rPr>
                <w:noProof w:val="0"/>
                <w:lang w:val="en-US"/>
              </w:rPr>
              <w:t>CN51A</w:t>
            </w:r>
          </w:p>
        </w:tc>
        <w:tc>
          <w:tcPr>
            <w:tcW w:w="3544" w:type="dxa"/>
            <w:tcBorders>
              <w:top w:val="single" w:sz="4" w:space="0" w:color="auto"/>
              <w:bottom w:val="single" w:sz="4" w:space="0" w:color="auto"/>
            </w:tcBorders>
            <w:vAlign w:val="center"/>
          </w:tcPr>
          <w:p w14:paraId="6EA8ABEC" w14:textId="77777777" w:rsidR="003502FA" w:rsidRPr="003502FA" w:rsidRDefault="003502FA" w:rsidP="003502FA">
            <w:pPr>
              <w:rPr>
                <w:noProof w:val="0"/>
                <w:sz w:val="22"/>
                <w:szCs w:val="22"/>
                <w:lang w:val="en-US"/>
              </w:rPr>
            </w:pPr>
            <w:r w:rsidRPr="003502FA">
              <w:rPr>
                <w:noProof w:val="0"/>
                <w:sz w:val="22"/>
                <w:szCs w:val="22"/>
                <w:lang w:val="en-US"/>
              </w:rPr>
              <w:t>Tratamentul antiseptic al lemnariei, pe suprafete ascunse cu paste antiseptice: ferme, arce, capriori.</w:t>
            </w:r>
          </w:p>
          <w:p w14:paraId="57D87C1D"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271E3649" w14:textId="77777777" w:rsidR="003502FA" w:rsidRPr="003502FA" w:rsidRDefault="003502FA" w:rsidP="003502FA">
            <w:pPr>
              <w:jc w:val="center"/>
              <w:rPr>
                <w:noProof w:val="0"/>
                <w:lang w:val="en-US"/>
              </w:rPr>
            </w:pPr>
            <w:r w:rsidRPr="003502FA">
              <w:rPr>
                <w:noProof w:val="0"/>
                <w:lang w:val="en-US"/>
              </w:rPr>
              <w:t>m3</w:t>
            </w:r>
          </w:p>
        </w:tc>
        <w:tc>
          <w:tcPr>
            <w:tcW w:w="3119" w:type="dxa"/>
            <w:tcBorders>
              <w:top w:val="single" w:sz="4" w:space="0" w:color="auto"/>
              <w:bottom w:val="single" w:sz="4" w:space="0" w:color="auto"/>
            </w:tcBorders>
            <w:vAlign w:val="center"/>
          </w:tcPr>
          <w:p w14:paraId="4D154883" w14:textId="77777777" w:rsidR="003502FA" w:rsidRPr="003502FA" w:rsidRDefault="003502FA" w:rsidP="003502FA">
            <w:pPr>
              <w:jc w:val="center"/>
              <w:rPr>
                <w:noProof w:val="0"/>
                <w:lang w:val="en-US"/>
              </w:rPr>
            </w:pPr>
            <w:r w:rsidRPr="003502FA">
              <w:rPr>
                <w:noProof w:val="0"/>
                <w:lang w:val="en-US"/>
              </w:rPr>
              <w:t>2,310</w:t>
            </w:r>
          </w:p>
          <w:p w14:paraId="448BBA0F" w14:textId="77777777" w:rsidR="003502FA" w:rsidRPr="003502FA" w:rsidRDefault="003502FA" w:rsidP="003502FA">
            <w:pPr>
              <w:jc w:val="center"/>
              <w:rPr>
                <w:noProof w:val="0"/>
                <w:lang w:val="en-US"/>
              </w:rPr>
            </w:pPr>
          </w:p>
        </w:tc>
      </w:tr>
      <w:tr w:rsidR="003502FA" w:rsidRPr="003502FA" w14:paraId="03A82ED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B42FF38" w14:textId="77777777" w:rsidR="003502FA" w:rsidRPr="003502FA" w:rsidRDefault="003502FA" w:rsidP="003502FA">
            <w:pPr>
              <w:jc w:val="center"/>
              <w:rPr>
                <w:noProof w:val="0"/>
                <w:lang w:val="en-US"/>
              </w:rPr>
            </w:pPr>
            <w:r w:rsidRPr="003502FA">
              <w:rPr>
                <w:noProof w:val="0"/>
                <w:lang w:val="en-US"/>
              </w:rPr>
              <w:t xml:space="preserve"> 8</w:t>
            </w:r>
          </w:p>
        </w:tc>
        <w:tc>
          <w:tcPr>
            <w:tcW w:w="1276" w:type="dxa"/>
            <w:tcBorders>
              <w:top w:val="single" w:sz="4" w:space="0" w:color="auto"/>
              <w:bottom w:val="single" w:sz="4" w:space="0" w:color="auto"/>
            </w:tcBorders>
            <w:vAlign w:val="center"/>
          </w:tcPr>
          <w:p w14:paraId="0445F9FD" w14:textId="77777777" w:rsidR="003502FA" w:rsidRPr="003502FA" w:rsidRDefault="003502FA" w:rsidP="003502FA">
            <w:pPr>
              <w:jc w:val="center"/>
              <w:rPr>
                <w:noProof w:val="0"/>
                <w:lang w:val="en-US"/>
              </w:rPr>
            </w:pPr>
            <w:r w:rsidRPr="003502FA">
              <w:rPr>
                <w:noProof w:val="0"/>
                <w:lang w:val="en-US"/>
              </w:rPr>
              <w:t>CE17A</w:t>
            </w:r>
          </w:p>
        </w:tc>
        <w:tc>
          <w:tcPr>
            <w:tcW w:w="3544" w:type="dxa"/>
            <w:tcBorders>
              <w:top w:val="single" w:sz="4" w:space="0" w:color="auto"/>
              <w:bottom w:val="single" w:sz="4" w:space="0" w:color="auto"/>
            </w:tcBorders>
            <w:vAlign w:val="center"/>
          </w:tcPr>
          <w:p w14:paraId="0B940F18" w14:textId="77777777" w:rsidR="003502FA" w:rsidRPr="003502FA" w:rsidRDefault="003502FA" w:rsidP="003502FA">
            <w:pPr>
              <w:rPr>
                <w:noProof w:val="0"/>
                <w:sz w:val="22"/>
                <w:szCs w:val="22"/>
                <w:lang w:val="en-US"/>
              </w:rPr>
            </w:pPr>
            <w:r w:rsidRPr="003502FA">
              <w:rPr>
                <w:noProof w:val="0"/>
                <w:sz w:val="22"/>
                <w:szCs w:val="22"/>
                <w:lang w:val="en-US"/>
              </w:rPr>
              <w:t>Strat suplimentar polimeric tip ondutiss montat sub stratul de invelitoare de tigla, placi ondulate sau amprentate</w:t>
            </w:r>
          </w:p>
          <w:p w14:paraId="4A13B754"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716CE06A" w14:textId="77777777" w:rsidR="003502FA" w:rsidRPr="003502FA" w:rsidRDefault="003502FA" w:rsidP="003502FA">
            <w:pPr>
              <w:jc w:val="center"/>
              <w:rPr>
                <w:noProof w:val="0"/>
                <w:lang w:val="en-US"/>
              </w:rPr>
            </w:pPr>
            <w:r w:rsidRPr="003502FA">
              <w:rPr>
                <w:noProof w:val="0"/>
                <w:lang w:val="en-US"/>
              </w:rPr>
              <w:t>m2</w:t>
            </w:r>
          </w:p>
        </w:tc>
        <w:tc>
          <w:tcPr>
            <w:tcW w:w="3119" w:type="dxa"/>
            <w:tcBorders>
              <w:top w:val="single" w:sz="4" w:space="0" w:color="auto"/>
              <w:bottom w:val="single" w:sz="4" w:space="0" w:color="auto"/>
            </w:tcBorders>
            <w:vAlign w:val="center"/>
          </w:tcPr>
          <w:p w14:paraId="78EA269C" w14:textId="77777777" w:rsidR="003502FA" w:rsidRPr="003502FA" w:rsidRDefault="003502FA" w:rsidP="003502FA">
            <w:pPr>
              <w:jc w:val="center"/>
              <w:rPr>
                <w:noProof w:val="0"/>
                <w:lang w:val="en-US"/>
              </w:rPr>
            </w:pPr>
            <w:r w:rsidRPr="003502FA">
              <w:rPr>
                <w:noProof w:val="0"/>
                <w:lang w:val="en-US"/>
              </w:rPr>
              <w:t>84,000</w:t>
            </w:r>
          </w:p>
          <w:p w14:paraId="49D82249" w14:textId="77777777" w:rsidR="003502FA" w:rsidRPr="003502FA" w:rsidRDefault="003502FA" w:rsidP="003502FA">
            <w:pPr>
              <w:jc w:val="center"/>
              <w:rPr>
                <w:noProof w:val="0"/>
                <w:lang w:val="en-US"/>
              </w:rPr>
            </w:pPr>
          </w:p>
        </w:tc>
      </w:tr>
      <w:tr w:rsidR="003502FA" w:rsidRPr="003502FA" w14:paraId="3440EDFB"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661A1CFC" w14:textId="77777777" w:rsidR="003502FA" w:rsidRPr="003502FA" w:rsidRDefault="003502FA" w:rsidP="003502FA">
            <w:pPr>
              <w:jc w:val="center"/>
              <w:rPr>
                <w:noProof w:val="0"/>
                <w:lang w:val="en-US"/>
              </w:rPr>
            </w:pPr>
            <w:r w:rsidRPr="003502FA">
              <w:rPr>
                <w:noProof w:val="0"/>
                <w:lang w:val="en-US"/>
              </w:rPr>
              <w:t xml:space="preserve"> 9</w:t>
            </w:r>
          </w:p>
        </w:tc>
        <w:tc>
          <w:tcPr>
            <w:tcW w:w="1276" w:type="dxa"/>
            <w:tcBorders>
              <w:top w:val="single" w:sz="4" w:space="0" w:color="auto"/>
              <w:bottom w:val="single" w:sz="4" w:space="0" w:color="auto"/>
            </w:tcBorders>
            <w:vAlign w:val="center"/>
          </w:tcPr>
          <w:p w14:paraId="12D6EDCE" w14:textId="77777777" w:rsidR="003502FA" w:rsidRPr="003502FA" w:rsidRDefault="003502FA" w:rsidP="003502FA">
            <w:pPr>
              <w:jc w:val="center"/>
              <w:rPr>
                <w:noProof w:val="0"/>
                <w:lang w:val="en-US"/>
              </w:rPr>
            </w:pPr>
            <w:r w:rsidRPr="003502FA">
              <w:rPr>
                <w:noProof w:val="0"/>
                <w:lang w:val="en-US"/>
              </w:rPr>
              <w:t>CE07A</w:t>
            </w:r>
          </w:p>
        </w:tc>
        <w:tc>
          <w:tcPr>
            <w:tcW w:w="3544" w:type="dxa"/>
            <w:tcBorders>
              <w:top w:val="single" w:sz="4" w:space="0" w:color="auto"/>
              <w:bottom w:val="single" w:sz="4" w:space="0" w:color="auto"/>
            </w:tcBorders>
            <w:vAlign w:val="center"/>
          </w:tcPr>
          <w:p w14:paraId="5A6DADC8" w14:textId="77777777" w:rsidR="003502FA" w:rsidRPr="003502FA" w:rsidRDefault="003502FA" w:rsidP="003502FA">
            <w:pPr>
              <w:rPr>
                <w:noProof w:val="0"/>
                <w:sz w:val="22"/>
                <w:szCs w:val="22"/>
                <w:lang w:val="en-US"/>
              </w:rPr>
            </w:pPr>
            <w:r w:rsidRPr="003502FA">
              <w:rPr>
                <w:noProof w:val="0"/>
                <w:sz w:val="22"/>
                <w:szCs w:val="22"/>
                <w:lang w:val="en-US"/>
              </w:rPr>
              <w:t>Invelitori din placi din tabla amprentata (tip tigla, vopsit galvanizat, gr.0.4mm, zincata pe ambele parti (Zn-225gr/m2) acoperit cu strat de protectie din polister. pentru invelitorile acoperisurilor (tip Lindab) inclusiv executarea doliilor, sorturilor, racordurilor la strapungeri.</w:t>
            </w:r>
          </w:p>
          <w:p w14:paraId="3CB0C978"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652DC514" w14:textId="77777777" w:rsidR="003502FA" w:rsidRPr="003502FA" w:rsidRDefault="003502FA" w:rsidP="003502FA">
            <w:pPr>
              <w:jc w:val="center"/>
              <w:rPr>
                <w:noProof w:val="0"/>
                <w:lang w:val="en-US"/>
              </w:rPr>
            </w:pPr>
            <w:r w:rsidRPr="003502FA">
              <w:rPr>
                <w:noProof w:val="0"/>
                <w:lang w:val="en-US"/>
              </w:rPr>
              <w:t>m2</w:t>
            </w:r>
          </w:p>
        </w:tc>
        <w:tc>
          <w:tcPr>
            <w:tcW w:w="3119" w:type="dxa"/>
            <w:tcBorders>
              <w:top w:val="single" w:sz="4" w:space="0" w:color="auto"/>
              <w:bottom w:val="single" w:sz="4" w:space="0" w:color="auto"/>
            </w:tcBorders>
            <w:vAlign w:val="center"/>
          </w:tcPr>
          <w:p w14:paraId="27EE6ADB" w14:textId="77777777" w:rsidR="003502FA" w:rsidRPr="003502FA" w:rsidRDefault="003502FA" w:rsidP="003502FA">
            <w:pPr>
              <w:jc w:val="center"/>
              <w:rPr>
                <w:noProof w:val="0"/>
                <w:lang w:val="en-US"/>
              </w:rPr>
            </w:pPr>
            <w:r w:rsidRPr="003502FA">
              <w:rPr>
                <w:noProof w:val="0"/>
                <w:lang w:val="en-US"/>
              </w:rPr>
              <w:t>84,000</w:t>
            </w:r>
          </w:p>
          <w:p w14:paraId="00861E31" w14:textId="77777777" w:rsidR="003502FA" w:rsidRPr="003502FA" w:rsidRDefault="003502FA" w:rsidP="003502FA">
            <w:pPr>
              <w:jc w:val="center"/>
              <w:rPr>
                <w:noProof w:val="0"/>
                <w:lang w:val="en-US"/>
              </w:rPr>
            </w:pPr>
          </w:p>
        </w:tc>
      </w:tr>
      <w:tr w:rsidR="003502FA" w:rsidRPr="003502FA" w14:paraId="52552401"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9F68828" w14:textId="77777777" w:rsidR="003502FA" w:rsidRPr="003502FA" w:rsidRDefault="003502FA" w:rsidP="003502FA">
            <w:pPr>
              <w:jc w:val="center"/>
              <w:rPr>
                <w:noProof w:val="0"/>
                <w:lang w:val="en-US"/>
              </w:rPr>
            </w:pPr>
            <w:r w:rsidRPr="003502FA">
              <w:rPr>
                <w:noProof w:val="0"/>
                <w:lang w:val="en-US"/>
              </w:rPr>
              <w:t xml:space="preserve"> 10</w:t>
            </w:r>
          </w:p>
        </w:tc>
        <w:tc>
          <w:tcPr>
            <w:tcW w:w="1276" w:type="dxa"/>
            <w:tcBorders>
              <w:top w:val="single" w:sz="4" w:space="0" w:color="auto"/>
              <w:bottom w:val="single" w:sz="4" w:space="0" w:color="auto"/>
            </w:tcBorders>
            <w:vAlign w:val="center"/>
          </w:tcPr>
          <w:p w14:paraId="41D240EF" w14:textId="77777777" w:rsidR="003502FA" w:rsidRPr="003502FA" w:rsidRDefault="003502FA" w:rsidP="003502FA">
            <w:pPr>
              <w:jc w:val="center"/>
              <w:rPr>
                <w:noProof w:val="0"/>
                <w:lang w:val="en-US"/>
              </w:rPr>
            </w:pPr>
            <w:r w:rsidRPr="003502FA">
              <w:rPr>
                <w:noProof w:val="0"/>
                <w:lang w:val="en-US"/>
              </w:rPr>
              <w:t>CE30C</w:t>
            </w:r>
          </w:p>
        </w:tc>
        <w:tc>
          <w:tcPr>
            <w:tcW w:w="3544" w:type="dxa"/>
            <w:tcBorders>
              <w:top w:val="single" w:sz="4" w:space="0" w:color="auto"/>
              <w:bottom w:val="single" w:sz="4" w:space="0" w:color="auto"/>
            </w:tcBorders>
            <w:vAlign w:val="center"/>
          </w:tcPr>
          <w:p w14:paraId="3A11DD40" w14:textId="77777777" w:rsidR="003502FA" w:rsidRPr="003502FA" w:rsidRDefault="003502FA" w:rsidP="003502FA">
            <w:pPr>
              <w:rPr>
                <w:noProof w:val="0"/>
                <w:sz w:val="22"/>
                <w:szCs w:val="22"/>
                <w:lang w:val="en-US"/>
              </w:rPr>
            </w:pPr>
            <w:r w:rsidRPr="003502FA">
              <w:rPr>
                <w:noProof w:val="0"/>
                <w:sz w:val="22"/>
                <w:szCs w:val="22"/>
                <w:lang w:val="en-US"/>
              </w:rPr>
              <w:t>Astereala le invelitori sau doliile invelitorilor din placi tip OSB-3 de 18 mm grosime</w:t>
            </w:r>
          </w:p>
          <w:p w14:paraId="5A61C494"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73BF43EB" w14:textId="77777777" w:rsidR="003502FA" w:rsidRPr="003502FA" w:rsidRDefault="003502FA" w:rsidP="003502FA">
            <w:pPr>
              <w:jc w:val="center"/>
              <w:rPr>
                <w:noProof w:val="0"/>
                <w:lang w:val="en-US"/>
              </w:rPr>
            </w:pPr>
            <w:r w:rsidRPr="003502FA">
              <w:rPr>
                <w:noProof w:val="0"/>
                <w:lang w:val="en-US"/>
              </w:rPr>
              <w:t>m2</w:t>
            </w:r>
          </w:p>
        </w:tc>
        <w:tc>
          <w:tcPr>
            <w:tcW w:w="3119" w:type="dxa"/>
            <w:tcBorders>
              <w:top w:val="single" w:sz="4" w:space="0" w:color="auto"/>
              <w:bottom w:val="single" w:sz="4" w:space="0" w:color="auto"/>
            </w:tcBorders>
            <w:vAlign w:val="center"/>
          </w:tcPr>
          <w:p w14:paraId="0B9D8CA1" w14:textId="77777777" w:rsidR="003502FA" w:rsidRPr="003502FA" w:rsidRDefault="003502FA" w:rsidP="003502FA">
            <w:pPr>
              <w:jc w:val="center"/>
              <w:rPr>
                <w:noProof w:val="0"/>
                <w:lang w:val="en-US"/>
              </w:rPr>
            </w:pPr>
            <w:r w:rsidRPr="003502FA">
              <w:rPr>
                <w:noProof w:val="0"/>
                <w:lang w:val="en-US"/>
              </w:rPr>
              <w:t>110,000</w:t>
            </w:r>
          </w:p>
          <w:p w14:paraId="3628B283" w14:textId="77777777" w:rsidR="003502FA" w:rsidRPr="003502FA" w:rsidRDefault="003502FA" w:rsidP="003502FA">
            <w:pPr>
              <w:jc w:val="center"/>
              <w:rPr>
                <w:noProof w:val="0"/>
                <w:lang w:val="en-US"/>
              </w:rPr>
            </w:pPr>
          </w:p>
        </w:tc>
      </w:tr>
      <w:tr w:rsidR="003502FA" w:rsidRPr="003502FA" w14:paraId="1385107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27532118" w14:textId="77777777" w:rsidR="003502FA" w:rsidRPr="003502FA" w:rsidRDefault="003502FA" w:rsidP="003502FA">
            <w:pPr>
              <w:jc w:val="center"/>
              <w:rPr>
                <w:noProof w:val="0"/>
                <w:lang w:val="en-US"/>
              </w:rPr>
            </w:pPr>
            <w:r w:rsidRPr="003502FA">
              <w:rPr>
                <w:noProof w:val="0"/>
                <w:lang w:val="en-US"/>
              </w:rPr>
              <w:t xml:space="preserve"> 11</w:t>
            </w:r>
          </w:p>
        </w:tc>
        <w:tc>
          <w:tcPr>
            <w:tcW w:w="1276" w:type="dxa"/>
            <w:tcBorders>
              <w:top w:val="single" w:sz="4" w:space="0" w:color="auto"/>
              <w:bottom w:val="single" w:sz="4" w:space="0" w:color="auto"/>
            </w:tcBorders>
            <w:vAlign w:val="center"/>
          </w:tcPr>
          <w:p w14:paraId="3B294A52" w14:textId="77777777" w:rsidR="003502FA" w:rsidRPr="003502FA" w:rsidRDefault="003502FA" w:rsidP="003502FA">
            <w:pPr>
              <w:jc w:val="center"/>
              <w:rPr>
                <w:noProof w:val="0"/>
                <w:lang w:val="en-US"/>
              </w:rPr>
            </w:pPr>
            <w:r w:rsidRPr="003502FA">
              <w:rPr>
                <w:noProof w:val="0"/>
                <w:lang w:val="en-US"/>
              </w:rPr>
              <w:t>CN51H</w:t>
            </w:r>
          </w:p>
        </w:tc>
        <w:tc>
          <w:tcPr>
            <w:tcW w:w="3544" w:type="dxa"/>
            <w:tcBorders>
              <w:top w:val="single" w:sz="4" w:space="0" w:color="auto"/>
              <w:bottom w:val="single" w:sz="4" w:space="0" w:color="auto"/>
            </w:tcBorders>
            <w:vAlign w:val="center"/>
          </w:tcPr>
          <w:p w14:paraId="3A14F2E6" w14:textId="77777777" w:rsidR="003502FA" w:rsidRPr="003502FA" w:rsidRDefault="003502FA" w:rsidP="003502FA">
            <w:pPr>
              <w:rPr>
                <w:noProof w:val="0"/>
                <w:sz w:val="22"/>
                <w:szCs w:val="22"/>
                <w:lang w:val="en-US"/>
              </w:rPr>
            </w:pPr>
            <w:r w:rsidRPr="003502FA">
              <w:rPr>
                <w:noProof w:val="0"/>
                <w:sz w:val="22"/>
                <w:szCs w:val="22"/>
                <w:lang w:val="en-US"/>
              </w:rPr>
              <w:t>Tratamentul antiseptic al lemnariei, pe suprafete aparente cu paste antiseptice: despartitori, pe ambele parti.</w:t>
            </w:r>
          </w:p>
          <w:p w14:paraId="50B7237E"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1CD96C9F" w14:textId="77777777" w:rsidR="003502FA" w:rsidRPr="003502FA" w:rsidRDefault="003502FA" w:rsidP="003502FA">
            <w:pPr>
              <w:jc w:val="center"/>
              <w:rPr>
                <w:noProof w:val="0"/>
                <w:lang w:val="en-US"/>
              </w:rPr>
            </w:pPr>
            <w:r w:rsidRPr="003502FA">
              <w:rPr>
                <w:noProof w:val="0"/>
                <w:lang w:val="en-US"/>
              </w:rPr>
              <w:t>100m2</w:t>
            </w:r>
          </w:p>
        </w:tc>
        <w:tc>
          <w:tcPr>
            <w:tcW w:w="3119" w:type="dxa"/>
            <w:tcBorders>
              <w:top w:val="single" w:sz="4" w:space="0" w:color="auto"/>
              <w:bottom w:val="single" w:sz="4" w:space="0" w:color="auto"/>
            </w:tcBorders>
            <w:vAlign w:val="center"/>
          </w:tcPr>
          <w:p w14:paraId="5C28CD0D" w14:textId="77777777" w:rsidR="003502FA" w:rsidRPr="003502FA" w:rsidRDefault="003502FA" w:rsidP="003502FA">
            <w:pPr>
              <w:jc w:val="center"/>
              <w:rPr>
                <w:noProof w:val="0"/>
                <w:lang w:val="en-US"/>
              </w:rPr>
            </w:pPr>
            <w:r w:rsidRPr="003502FA">
              <w:rPr>
                <w:noProof w:val="0"/>
                <w:lang w:val="en-US"/>
              </w:rPr>
              <w:t>1,100</w:t>
            </w:r>
          </w:p>
          <w:p w14:paraId="244F5BE4" w14:textId="77777777" w:rsidR="003502FA" w:rsidRPr="003502FA" w:rsidRDefault="003502FA" w:rsidP="003502FA">
            <w:pPr>
              <w:jc w:val="center"/>
              <w:rPr>
                <w:noProof w:val="0"/>
                <w:lang w:val="en-US"/>
              </w:rPr>
            </w:pPr>
          </w:p>
        </w:tc>
      </w:tr>
      <w:tr w:rsidR="003502FA" w:rsidRPr="003502FA" w14:paraId="01F9577A"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2D4BE5A" w14:textId="77777777" w:rsidR="003502FA" w:rsidRPr="003502FA" w:rsidRDefault="003502FA" w:rsidP="003502FA">
            <w:pPr>
              <w:jc w:val="center"/>
              <w:rPr>
                <w:noProof w:val="0"/>
                <w:lang w:val="en-US"/>
              </w:rPr>
            </w:pPr>
            <w:r w:rsidRPr="003502FA">
              <w:rPr>
                <w:noProof w:val="0"/>
                <w:lang w:val="en-US"/>
              </w:rPr>
              <w:t xml:space="preserve"> 12</w:t>
            </w:r>
          </w:p>
        </w:tc>
        <w:tc>
          <w:tcPr>
            <w:tcW w:w="1276" w:type="dxa"/>
            <w:tcBorders>
              <w:top w:val="single" w:sz="4" w:space="0" w:color="auto"/>
              <w:bottom w:val="single" w:sz="4" w:space="0" w:color="auto"/>
            </w:tcBorders>
            <w:vAlign w:val="center"/>
          </w:tcPr>
          <w:p w14:paraId="669773D6" w14:textId="77777777" w:rsidR="003502FA" w:rsidRPr="003502FA" w:rsidRDefault="003502FA" w:rsidP="003502FA">
            <w:pPr>
              <w:jc w:val="center"/>
              <w:rPr>
                <w:noProof w:val="0"/>
                <w:lang w:val="en-US"/>
              </w:rPr>
            </w:pPr>
            <w:r w:rsidRPr="003502FA">
              <w:rPr>
                <w:noProof w:val="0"/>
                <w:lang w:val="en-US"/>
              </w:rPr>
              <w:t>CN50C</w:t>
            </w:r>
          </w:p>
        </w:tc>
        <w:tc>
          <w:tcPr>
            <w:tcW w:w="3544" w:type="dxa"/>
            <w:tcBorders>
              <w:top w:val="single" w:sz="4" w:space="0" w:color="auto"/>
              <w:bottom w:val="single" w:sz="4" w:space="0" w:color="auto"/>
            </w:tcBorders>
            <w:vAlign w:val="center"/>
          </w:tcPr>
          <w:p w14:paraId="5B43BD5F" w14:textId="77777777" w:rsidR="003502FA" w:rsidRPr="003502FA" w:rsidRDefault="003502FA" w:rsidP="003502FA">
            <w:pPr>
              <w:rPr>
                <w:noProof w:val="0"/>
                <w:sz w:val="22"/>
                <w:szCs w:val="22"/>
                <w:lang w:val="en-US"/>
              </w:rPr>
            </w:pPr>
            <w:r w:rsidRPr="003502FA">
              <w:rPr>
                <w:noProof w:val="0"/>
                <w:sz w:val="22"/>
                <w:szCs w:val="22"/>
                <w:lang w:val="en-US"/>
              </w:rPr>
              <w:t>Tratament ignifug al lemnariei, gratare din sipci pentru acoperiri si astereli pe ferme.</w:t>
            </w:r>
          </w:p>
          <w:p w14:paraId="50C4BD2D"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269A551F" w14:textId="77777777" w:rsidR="003502FA" w:rsidRPr="003502FA" w:rsidRDefault="003502FA" w:rsidP="003502FA">
            <w:pPr>
              <w:jc w:val="center"/>
              <w:rPr>
                <w:noProof w:val="0"/>
                <w:lang w:val="en-US"/>
              </w:rPr>
            </w:pPr>
            <w:r w:rsidRPr="003502FA">
              <w:rPr>
                <w:noProof w:val="0"/>
                <w:lang w:val="en-US"/>
              </w:rPr>
              <w:t>100m2</w:t>
            </w:r>
          </w:p>
        </w:tc>
        <w:tc>
          <w:tcPr>
            <w:tcW w:w="3119" w:type="dxa"/>
            <w:tcBorders>
              <w:top w:val="single" w:sz="4" w:space="0" w:color="auto"/>
              <w:bottom w:val="single" w:sz="4" w:space="0" w:color="auto"/>
            </w:tcBorders>
            <w:vAlign w:val="center"/>
          </w:tcPr>
          <w:p w14:paraId="09C03DB6" w14:textId="77777777" w:rsidR="003502FA" w:rsidRPr="003502FA" w:rsidRDefault="003502FA" w:rsidP="003502FA">
            <w:pPr>
              <w:jc w:val="center"/>
              <w:rPr>
                <w:noProof w:val="0"/>
                <w:lang w:val="en-US"/>
              </w:rPr>
            </w:pPr>
            <w:r w:rsidRPr="003502FA">
              <w:rPr>
                <w:noProof w:val="0"/>
                <w:lang w:val="en-US"/>
              </w:rPr>
              <w:t>2,200</w:t>
            </w:r>
          </w:p>
          <w:p w14:paraId="2F0C327B" w14:textId="77777777" w:rsidR="003502FA" w:rsidRPr="003502FA" w:rsidRDefault="003502FA" w:rsidP="003502FA">
            <w:pPr>
              <w:jc w:val="center"/>
              <w:rPr>
                <w:noProof w:val="0"/>
                <w:lang w:val="en-US"/>
              </w:rPr>
            </w:pPr>
          </w:p>
        </w:tc>
      </w:tr>
      <w:tr w:rsidR="003502FA" w:rsidRPr="003502FA" w14:paraId="26C509F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59D9F0A" w14:textId="77777777" w:rsidR="003502FA" w:rsidRPr="003502FA" w:rsidRDefault="003502FA" w:rsidP="003502FA">
            <w:pPr>
              <w:jc w:val="center"/>
              <w:rPr>
                <w:noProof w:val="0"/>
                <w:lang w:val="en-US"/>
              </w:rPr>
            </w:pPr>
            <w:r w:rsidRPr="003502FA">
              <w:rPr>
                <w:noProof w:val="0"/>
                <w:lang w:val="en-US"/>
              </w:rPr>
              <w:t xml:space="preserve"> 13</w:t>
            </w:r>
          </w:p>
        </w:tc>
        <w:tc>
          <w:tcPr>
            <w:tcW w:w="1276" w:type="dxa"/>
            <w:tcBorders>
              <w:top w:val="single" w:sz="4" w:space="0" w:color="auto"/>
              <w:bottom w:val="single" w:sz="4" w:space="0" w:color="auto"/>
            </w:tcBorders>
            <w:vAlign w:val="center"/>
          </w:tcPr>
          <w:p w14:paraId="1AEB138F" w14:textId="77777777" w:rsidR="003502FA" w:rsidRPr="003502FA" w:rsidRDefault="003502FA" w:rsidP="003502FA">
            <w:pPr>
              <w:jc w:val="center"/>
              <w:rPr>
                <w:noProof w:val="0"/>
                <w:lang w:val="en-US"/>
              </w:rPr>
            </w:pPr>
            <w:r w:rsidRPr="003502FA">
              <w:rPr>
                <w:noProof w:val="0"/>
                <w:lang w:val="en-US"/>
              </w:rPr>
              <w:t>CN17D</w:t>
            </w:r>
          </w:p>
        </w:tc>
        <w:tc>
          <w:tcPr>
            <w:tcW w:w="3544" w:type="dxa"/>
            <w:tcBorders>
              <w:top w:val="single" w:sz="4" w:space="0" w:color="auto"/>
              <w:bottom w:val="single" w:sz="4" w:space="0" w:color="auto"/>
            </w:tcBorders>
            <w:vAlign w:val="center"/>
          </w:tcPr>
          <w:p w14:paraId="475A2606" w14:textId="77777777" w:rsidR="003502FA" w:rsidRPr="003502FA" w:rsidRDefault="003502FA" w:rsidP="003502FA">
            <w:pPr>
              <w:rPr>
                <w:noProof w:val="0"/>
                <w:sz w:val="22"/>
                <w:szCs w:val="22"/>
                <w:lang w:val="en-US"/>
              </w:rPr>
            </w:pPr>
            <w:r w:rsidRPr="003502FA">
              <w:rPr>
                <w:noProof w:val="0"/>
                <w:sz w:val="22"/>
                <w:szCs w:val="22"/>
                <w:lang w:val="en-US"/>
              </w:rPr>
              <w:t>Vopsitorii  cu vopsele si emailuri pe baza de rasini alchidice  aplicate pe timplarie din lemn, executate cu un strat de grund alchidic si 2 straturi de vopsea alchidica, aplicata pe lemn de esenta tare</w:t>
            </w:r>
          </w:p>
          <w:p w14:paraId="68717C2F"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64B60644" w14:textId="77777777" w:rsidR="003502FA" w:rsidRPr="003502FA" w:rsidRDefault="003502FA" w:rsidP="003502FA">
            <w:pPr>
              <w:jc w:val="center"/>
              <w:rPr>
                <w:noProof w:val="0"/>
                <w:lang w:val="en-US"/>
              </w:rPr>
            </w:pPr>
            <w:r w:rsidRPr="003502FA">
              <w:rPr>
                <w:noProof w:val="0"/>
                <w:lang w:val="en-US"/>
              </w:rPr>
              <w:t>m2</w:t>
            </w:r>
          </w:p>
        </w:tc>
        <w:tc>
          <w:tcPr>
            <w:tcW w:w="3119" w:type="dxa"/>
            <w:tcBorders>
              <w:top w:val="single" w:sz="4" w:space="0" w:color="auto"/>
              <w:bottom w:val="single" w:sz="4" w:space="0" w:color="auto"/>
            </w:tcBorders>
            <w:vAlign w:val="center"/>
          </w:tcPr>
          <w:p w14:paraId="361B4DD3" w14:textId="77777777" w:rsidR="003502FA" w:rsidRPr="003502FA" w:rsidRDefault="003502FA" w:rsidP="003502FA">
            <w:pPr>
              <w:jc w:val="center"/>
              <w:rPr>
                <w:noProof w:val="0"/>
                <w:lang w:val="en-US"/>
              </w:rPr>
            </w:pPr>
            <w:r w:rsidRPr="003502FA">
              <w:rPr>
                <w:noProof w:val="0"/>
                <w:lang w:val="en-US"/>
              </w:rPr>
              <w:t>110,000</w:t>
            </w:r>
          </w:p>
          <w:p w14:paraId="50855970" w14:textId="77777777" w:rsidR="003502FA" w:rsidRPr="003502FA" w:rsidRDefault="003502FA" w:rsidP="003502FA">
            <w:pPr>
              <w:jc w:val="center"/>
              <w:rPr>
                <w:noProof w:val="0"/>
                <w:lang w:val="en-US"/>
              </w:rPr>
            </w:pPr>
          </w:p>
        </w:tc>
      </w:tr>
      <w:tr w:rsidR="003502FA" w:rsidRPr="003502FA" w14:paraId="235154D0"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701BE7E6" w14:textId="77777777" w:rsidR="003502FA" w:rsidRPr="003502FA" w:rsidRDefault="003502FA" w:rsidP="003502FA">
            <w:pPr>
              <w:jc w:val="center"/>
              <w:rPr>
                <w:noProof w:val="0"/>
                <w:lang w:val="en-US"/>
              </w:rPr>
            </w:pPr>
            <w:r w:rsidRPr="003502FA">
              <w:rPr>
                <w:noProof w:val="0"/>
                <w:lang w:val="en-US"/>
              </w:rPr>
              <w:t xml:space="preserve"> 14</w:t>
            </w:r>
          </w:p>
        </w:tc>
        <w:tc>
          <w:tcPr>
            <w:tcW w:w="1276" w:type="dxa"/>
            <w:tcBorders>
              <w:top w:val="single" w:sz="4" w:space="0" w:color="auto"/>
              <w:bottom w:val="single" w:sz="4" w:space="0" w:color="auto"/>
            </w:tcBorders>
            <w:vAlign w:val="center"/>
          </w:tcPr>
          <w:p w14:paraId="799C51F8" w14:textId="77777777" w:rsidR="003502FA" w:rsidRPr="003502FA" w:rsidRDefault="003502FA" w:rsidP="003502FA">
            <w:pPr>
              <w:jc w:val="center"/>
              <w:rPr>
                <w:noProof w:val="0"/>
                <w:lang w:val="en-US"/>
              </w:rPr>
            </w:pPr>
            <w:r w:rsidRPr="003502FA">
              <w:rPr>
                <w:noProof w:val="0"/>
                <w:lang w:val="en-US"/>
              </w:rPr>
              <w:t>CO04B1</w:t>
            </w:r>
          </w:p>
        </w:tc>
        <w:tc>
          <w:tcPr>
            <w:tcW w:w="3544" w:type="dxa"/>
            <w:tcBorders>
              <w:top w:val="single" w:sz="4" w:space="0" w:color="auto"/>
              <w:bottom w:val="single" w:sz="4" w:space="0" w:color="auto"/>
            </w:tcBorders>
            <w:vAlign w:val="center"/>
          </w:tcPr>
          <w:p w14:paraId="7D019B30" w14:textId="77777777" w:rsidR="003502FA" w:rsidRPr="003502FA" w:rsidRDefault="003502FA" w:rsidP="003502FA">
            <w:pPr>
              <w:rPr>
                <w:noProof w:val="0"/>
                <w:sz w:val="22"/>
                <w:szCs w:val="22"/>
                <w:lang w:val="en-US"/>
              </w:rPr>
            </w:pPr>
            <w:r w:rsidRPr="003502FA">
              <w:rPr>
                <w:noProof w:val="0"/>
                <w:sz w:val="22"/>
                <w:szCs w:val="22"/>
                <w:lang w:val="en-US"/>
              </w:rPr>
              <w:t>Imprejmuiri din lemn executate cu stilpi avind 2 m distanta din ax in ax, montate pe stilpi ciopliti din lemn brut de foioase 15 x 15 cm, cu scinduri de rasinoase geluite de 24 x 150 mm si rigle de rasinoase de 58 x 75 mm, inaltimea gardului fiind de 1 m</w:t>
            </w:r>
          </w:p>
          <w:p w14:paraId="41AB89A2"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6CCBD5CE" w14:textId="77777777" w:rsidR="003502FA" w:rsidRPr="003502FA" w:rsidRDefault="003502FA" w:rsidP="003502FA">
            <w:pPr>
              <w:jc w:val="center"/>
              <w:rPr>
                <w:noProof w:val="0"/>
                <w:lang w:val="en-US"/>
              </w:rPr>
            </w:pPr>
            <w:r w:rsidRPr="003502FA">
              <w:rPr>
                <w:noProof w:val="0"/>
                <w:lang w:val="en-US"/>
              </w:rPr>
              <w:lastRenderedPageBreak/>
              <w:t>m</w:t>
            </w:r>
          </w:p>
        </w:tc>
        <w:tc>
          <w:tcPr>
            <w:tcW w:w="3119" w:type="dxa"/>
            <w:tcBorders>
              <w:top w:val="single" w:sz="4" w:space="0" w:color="auto"/>
              <w:bottom w:val="single" w:sz="4" w:space="0" w:color="auto"/>
            </w:tcBorders>
            <w:vAlign w:val="center"/>
          </w:tcPr>
          <w:p w14:paraId="62D62463" w14:textId="77777777" w:rsidR="003502FA" w:rsidRPr="003502FA" w:rsidRDefault="003502FA" w:rsidP="003502FA">
            <w:pPr>
              <w:jc w:val="center"/>
              <w:rPr>
                <w:noProof w:val="0"/>
                <w:lang w:val="en-US"/>
              </w:rPr>
            </w:pPr>
            <w:r w:rsidRPr="003502FA">
              <w:rPr>
                <w:noProof w:val="0"/>
                <w:lang w:val="en-US"/>
              </w:rPr>
              <w:t>21,000</w:t>
            </w:r>
          </w:p>
          <w:p w14:paraId="4C3EE12D" w14:textId="77777777" w:rsidR="003502FA" w:rsidRPr="003502FA" w:rsidRDefault="003502FA" w:rsidP="003502FA">
            <w:pPr>
              <w:jc w:val="center"/>
              <w:rPr>
                <w:noProof w:val="0"/>
                <w:lang w:val="en-US"/>
              </w:rPr>
            </w:pPr>
          </w:p>
        </w:tc>
      </w:tr>
      <w:tr w:rsidR="003502FA" w:rsidRPr="003502FA" w14:paraId="2E1FF11C"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22F84C3" w14:textId="77777777" w:rsidR="003502FA" w:rsidRPr="003502FA" w:rsidRDefault="003502FA" w:rsidP="003502FA">
            <w:pPr>
              <w:jc w:val="center"/>
              <w:rPr>
                <w:noProof w:val="0"/>
                <w:lang w:val="en-US"/>
              </w:rPr>
            </w:pPr>
            <w:r w:rsidRPr="003502FA">
              <w:rPr>
                <w:noProof w:val="0"/>
                <w:lang w:val="en-US"/>
              </w:rPr>
              <w:lastRenderedPageBreak/>
              <w:t xml:space="preserve"> 15</w:t>
            </w:r>
          </w:p>
        </w:tc>
        <w:tc>
          <w:tcPr>
            <w:tcW w:w="1276" w:type="dxa"/>
            <w:tcBorders>
              <w:top w:val="single" w:sz="4" w:space="0" w:color="auto"/>
              <w:bottom w:val="single" w:sz="4" w:space="0" w:color="auto"/>
            </w:tcBorders>
            <w:vAlign w:val="center"/>
          </w:tcPr>
          <w:p w14:paraId="7404CE1B" w14:textId="77777777" w:rsidR="003502FA" w:rsidRPr="003502FA" w:rsidRDefault="003502FA" w:rsidP="003502FA">
            <w:pPr>
              <w:jc w:val="center"/>
              <w:rPr>
                <w:noProof w:val="0"/>
                <w:lang w:val="en-US"/>
              </w:rPr>
            </w:pPr>
            <w:r w:rsidRPr="003502FA">
              <w:rPr>
                <w:noProof w:val="0"/>
                <w:lang w:val="en-US"/>
              </w:rPr>
              <w:t>RCsH10C</w:t>
            </w:r>
          </w:p>
        </w:tc>
        <w:tc>
          <w:tcPr>
            <w:tcW w:w="3544" w:type="dxa"/>
            <w:tcBorders>
              <w:top w:val="single" w:sz="4" w:space="0" w:color="auto"/>
              <w:bottom w:val="single" w:sz="4" w:space="0" w:color="auto"/>
            </w:tcBorders>
            <w:vAlign w:val="center"/>
          </w:tcPr>
          <w:p w14:paraId="7763D486" w14:textId="77777777" w:rsidR="003502FA" w:rsidRPr="003502FA" w:rsidRDefault="003502FA" w:rsidP="003502FA">
            <w:pPr>
              <w:rPr>
                <w:noProof w:val="0"/>
                <w:sz w:val="22"/>
                <w:szCs w:val="22"/>
                <w:lang w:val="en-US"/>
              </w:rPr>
            </w:pPr>
            <w:r w:rsidRPr="003502FA">
              <w:rPr>
                <w:noProof w:val="0"/>
                <w:sz w:val="22"/>
                <w:szCs w:val="22"/>
                <w:lang w:val="en-US"/>
              </w:rPr>
              <w:t>Profilarea, geluirea si montarea elementelor decorative, aparente, la scinduri la pereti de pridvor sau verande in specificul zonei respective</w:t>
            </w:r>
          </w:p>
          <w:p w14:paraId="4BDD0D0B"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7A4A3C47" w14:textId="77777777" w:rsidR="003502FA" w:rsidRPr="003502FA" w:rsidRDefault="003502FA" w:rsidP="003502FA">
            <w:pPr>
              <w:jc w:val="center"/>
              <w:rPr>
                <w:noProof w:val="0"/>
                <w:lang w:val="en-US"/>
              </w:rPr>
            </w:pPr>
            <w:r w:rsidRPr="003502FA">
              <w:rPr>
                <w:noProof w:val="0"/>
                <w:lang w:val="en-US"/>
              </w:rPr>
              <w:t>m2</w:t>
            </w:r>
          </w:p>
        </w:tc>
        <w:tc>
          <w:tcPr>
            <w:tcW w:w="3119" w:type="dxa"/>
            <w:tcBorders>
              <w:top w:val="single" w:sz="4" w:space="0" w:color="auto"/>
              <w:bottom w:val="single" w:sz="4" w:space="0" w:color="auto"/>
            </w:tcBorders>
            <w:vAlign w:val="center"/>
          </w:tcPr>
          <w:p w14:paraId="0CF77578" w14:textId="77777777" w:rsidR="003502FA" w:rsidRPr="003502FA" w:rsidRDefault="003502FA" w:rsidP="003502FA">
            <w:pPr>
              <w:jc w:val="center"/>
              <w:rPr>
                <w:noProof w:val="0"/>
                <w:lang w:val="en-US"/>
              </w:rPr>
            </w:pPr>
            <w:r w:rsidRPr="003502FA">
              <w:rPr>
                <w:noProof w:val="0"/>
                <w:lang w:val="en-US"/>
              </w:rPr>
              <w:t>21,000</w:t>
            </w:r>
          </w:p>
          <w:p w14:paraId="0C6231DF" w14:textId="77777777" w:rsidR="003502FA" w:rsidRPr="003502FA" w:rsidRDefault="003502FA" w:rsidP="003502FA">
            <w:pPr>
              <w:jc w:val="center"/>
              <w:rPr>
                <w:noProof w:val="0"/>
                <w:lang w:val="en-US"/>
              </w:rPr>
            </w:pPr>
          </w:p>
        </w:tc>
      </w:tr>
      <w:tr w:rsidR="003502FA" w:rsidRPr="003502FA" w14:paraId="71C212C3"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1A718263" w14:textId="77777777" w:rsidR="003502FA" w:rsidRPr="003502FA" w:rsidRDefault="003502FA" w:rsidP="003502FA">
            <w:pPr>
              <w:jc w:val="center"/>
              <w:rPr>
                <w:noProof w:val="0"/>
                <w:lang w:val="en-US"/>
              </w:rPr>
            </w:pPr>
            <w:r w:rsidRPr="003502FA">
              <w:rPr>
                <w:noProof w:val="0"/>
                <w:lang w:val="en-US"/>
              </w:rPr>
              <w:t xml:space="preserve"> 16</w:t>
            </w:r>
          </w:p>
        </w:tc>
        <w:tc>
          <w:tcPr>
            <w:tcW w:w="1276" w:type="dxa"/>
            <w:tcBorders>
              <w:top w:val="single" w:sz="4" w:space="0" w:color="auto"/>
              <w:bottom w:val="single" w:sz="4" w:space="0" w:color="auto"/>
            </w:tcBorders>
            <w:vAlign w:val="center"/>
          </w:tcPr>
          <w:p w14:paraId="0FA3C0D2" w14:textId="77777777" w:rsidR="003502FA" w:rsidRPr="003502FA" w:rsidRDefault="003502FA" w:rsidP="003502FA">
            <w:pPr>
              <w:jc w:val="center"/>
              <w:rPr>
                <w:noProof w:val="0"/>
                <w:lang w:val="en-US"/>
              </w:rPr>
            </w:pPr>
            <w:r w:rsidRPr="003502FA">
              <w:rPr>
                <w:noProof w:val="0"/>
                <w:lang w:val="en-US"/>
              </w:rPr>
              <w:t>CN17D</w:t>
            </w:r>
          </w:p>
        </w:tc>
        <w:tc>
          <w:tcPr>
            <w:tcW w:w="3544" w:type="dxa"/>
            <w:tcBorders>
              <w:top w:val="single" w:sz="4" w:space="0" w:color="auto"/>
              <w:bottom w:val="single" w:sz="4" w:space="0" w:color="auto"/>
            </w:tcBorders>
            <w:vAlign w:val="center"/>
          </w:tcPr>
          <w:p w14:paraId="1828FC40" w14:textId="77777777" w:rsidR="003502FA" w:rsidRPr="003502FA" w:rsidRDefault="003502FA" w:rsidP="003502FA">
            <w:pPr>
              <w:rPr>
                <w:noProof w:val="0"/>
                <w:sz w:val="22"/>
                <w:szCs w:val="22"/>
                <w:lang w:val="en-US"/>
              </w:rPr>
            </w:pPr>
            <w:r w:rsidRPr="003502FA">
              <w:rPr>
                <w:noProof w:val="0"/>
                <w:sz w:val="22"/>
                <w:szCs w:val="22"/>
                <w:lang w:val="en-US"/>
              </w:rPr>
              <w:t>Vopsitorii  cu vopsele si emailuri pe baza de rasini alchidice  aplicate pe timplarie din lemn, executate cu un strat de grund alchidic si 2 straturi de vopsea alchidica, aplicata pe lemn de esenta tare</w:t>
            </w:r>
          </w:p>
          <w:p w14:paraId="7761F36C"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03C45DB7" w14:textId="77777777" w:rsidR="003502FA" w:rsidRPr="003502FA" w:rsidRDefault="003502FA" w:rsidP="003502FA">
            <w:pPr>
              <w:jc w:val="center"/>
              <w:rPr>
                <w:noProof w:val="0"/>
                <w:lang w:val="en-US"/>
              </w:rPr>
            </w:pPr>
            <w:r w:rsidRPr="003502FA">
              <w:rPr>
                <w:noProof w:val="0"/>
                <w:lang w:val="en-US"/>
              </w:rPr>
              <w:t>m2</w:t>
            </w:r>
          </w:p>
        </w:tc>
        <w:tc>
          <w:tcPr>
            <w:tcW w:w="3119" w:type="dxa"/>
            <w:tcBorders>
              <w:top w:val="single" w:sz="4" w:space="0" w:color="auto"/>
              <w:bottom w:val="single" w:sz="4" w:space="0" w:color="auto"/>
            </w:tcBorders>
            <w:vAlign w:val="center"/>
          </w:tcPr>
          <w:p w14:paraId="1F4BE31D" w14:textId="77777777" w:rsidR="003502FA" w:rsidRPr="003502FA" w:rsidRDefault="003502FA" w:rsidP="003502FA">
            <w:pPr>
              <w:jc w:val="center"/>
              <w:rPr>
                <w:noProof w:val="0"/>
                <w:lang w:val="en-US"/>
              </w:rPr>
            </w:pPr>
            <w:r w:rsidRPr="003502FA">
              <w:rPr>
                <w:noProof w:val="0"/>
                <w:lang w:val="en-US"/>
              </w:rPr>
              <w:t>42,000</w:t>
            </w:r>
          </w:p>
          <w:p w14:paraId="3D549AC3" w14:textId="77777777" w:rsidR="003502FA" w:rsidRPr="003502FA" w:rsidRDefault="003502FA" w:rsidP="003502FA">
            <w:pPr>
              <w:jc w:val="center"/>
              <w:rPr>
                <w:noProof w:val="0"/>
                <w:lang w:val="en-US"/>
              </w:rPr>
            </w:pPr>
          </w:p>
        </w:tc>
      </w:tr>
      <w:tr w:rsidR="003502FA" w:rsidRPr="003502FA" w14:paraId="39E2C84E"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3D56C092" w14:textId="77777777" w:rsidR="003502FA" w:rsidRPr="003502FA" w:rsidRDefault="003502FA" w:rsidP="003502FA">
            <w:pPr>
              <w:jc w:val="center"/>
              <w:rPr>
                <w:noProof w:val="0"/>
                <w:lang w:val="en-US"/>
              </w:rPr>
            </w:pPr>
            <w:r w:rsidRPr="003502FA">
              <w:rPr>
                <w:noProof w:val="0"/>
                <w:lang w:val="en-US"/>
              </w:rPr>
              <w:t xml:space="preserve"> 17</w:t>
            </w:r>
          </w:p>
        </w:tc>
        <w:tc>
          <w:tcPr>
            <w:tcW w:w="1276" w:type="dxa"/>
            <w:tcBorders>
              <w:top w:val="single" w:sz="4" w:space="0" w:color="auto"/>
              <w:bottom w:val="single" w:sz="4" w:space="0" w:color="auto"/>
            </w:tcBorders>
            <w:vAlign w:val="center"/>
          </w:tcPr>
          <w:p w14:paraId="44267316" w14:textId="77777777" w:rsidR="003502FA" w:rsidRPr="003502FA" w:rsidRDefault="003502FA" w:rsidP="003502FA">
            <w:pPr>
              <w:jc w:val="center"/>
              <w:rPr>
                <w:noProof w:val="0"/>
                <w:lang w:val="en-US"/>
              </w:rPr>
            </w:pPr>
            <w:r w:rsidRPr="003502FA">
              <w:rPr>
                <w:noProof w:val="0"/>
                <w:lang w:val="en-US"/>
              </w:rPr>
              <w:t>RpIzA03A</w:t>
            </w:r>
          </w:p>
        </w:tc>
        <w:tc>
          <w:tcPr>
            <w:tcW w:w="3544" w:type="dxa"/>
            <w:tcBorders>
              <w:top w:val="single" w:sz="4" w:space="0" w:color="auto"/>
              <w:bottom w:val="single" w:sz="4" w:space="0" w:color="auto"/>
            </w:tcBorders>
            <w:vAlign w:val="center"/>
          </w:tcPr>
          <w:p w14:paraId="1219E8DD" w14:textId="77777777" w:rsidR="003502FA" w:rsidRPr="003502FA" w:rsidRDefault="003502FA" w:rsidP="003502FA">
            <w:pPr>
              <w:rPr>
                <w:noProof w:val="0"/>
                <w:sz w:val="22"/>
                <w:szCs w:val="22"/>
                <w:lang w:val="en-US"/>
              </w:rPr>
            </w:pPr>
            <w:r w:rsidRPr="003502FA">
              <w:rPr>
                <w:noProof w:val="0"/>
                <w:sz w:val="22"/>
                <w:szCs w:val="22"/>
                <w:lang w:val="en-US"/>
              </w:rPr>
              <w:t>Pregatirea suprafetelor de beton tencuite ori netencuite sau de metal in vederea protectiei anticorozive, prin curatare cu peria de sirma</w:t>
            </w:r>
          </w:p>
          <w:p w14:paraId="07071FE9"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375FD4E8" w14:textId="77777777" w:rsidR="003502FA" w:rsidRPr="003502FA" w:rsidRDefault="003502FA" w:rsidP="003502FA">
            <w:pPr>
              <w:jc w:val="center"/>
              <w:rPr>
                <w:noProof w:val="0"/>
                <w:lang w:val="en-US"/>
              </w:rPr>
            </w:pPr>
            <w:r w:rsidRPr="003502FA">
              <w:rPr>
                <w:noProof w:val="0"/>
                <w:lang w:val="en-US"/>
              </w:rPr>
              <w:t>m2</w:t>
            </w:r>
          </w:p>
        </w:tc>
        <w:tc>
          <w:tcPr>
            <w:tcW w:w="3119" w:type="dxa"/>
            <w:tcBorders>
              <w:top w:val="single" w:sz="4" w:space="0" w:color="auto"/>
              <w:bottom w:val="single" w:sz="4" w:space="0" w:color="auto"/>
            </w:tcBorders>
            <w:vAlign w:val="center"/>
          </w:tcPr>
          <w:p w14:paraId="7277A903" w14:textId="77777777" w:rsidR="003502FA" w:rsidRPr="003502FA" w:rsidRDefault="003502FA" w:rsidP="003502FA">
            <w:pPr>
              <w:jc w:val="center"/>
              <w:rPr>
                <w:noProof w:val="0"/>
                <w:lang w:val="en-US"/>
              </w:rPr>
            </w:pPr>
            <w:r w:rsidRPr="003502FA">
              <w:rPr>
                <w:noProof w:val="0"/>
                <w:lang w:val="en-US"/>
              </w:rPr>
              <w:t>8,400</w:t>
            </w:r>
          </w:p>
          <w:p w14:paraId="739BC508" w14:textId="77777777" w:rsidR="003502FA" w:rsidRPr="003502FA" w:rsidRDefault="003502FA" w:rsidP="003502FA">
            <w:pPr>
              <w:jc w:val="center"/>
              <w:rPr>
                <w:noProof w:val="0"/>
                <w:lang w:val="en-US"/>
              </w:rPr>
            </w:pPr>
          </w:p>
        </w:tc>
      </w:tr>
      <w:tr w:rsidR="003502FA" w:rsidRPr="003502FA" w14:paraId="5C3DABB5"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C2B30AD" w14:textId="77777777" w:rsidR="003502FA" w:rsidRPr="003502FA" w:rsidRDefault="003502FA" w:rsidP="003502FA">
            <w:pPr>
              <w:jc w:val="center"/>
              <w:rPr>
                <w:noProof w:val="0"/>
                <w:lang w:val="en-US"/>
              </w:rPr>
            </w:pPr>
            <w:r w:rsidRPr="003502FA">
              <w:rPr>
                <w:noProof w:val="0"/>
                <w:lang w:val="en-US"/>
              </w:rPr>
              <w:t xml:space="preserve"> 18</w:t>
            </w:r>
          </w:p>
        </w:tc>
        <w:tc>
          <w:tcPr>
            <w:tcW w:w="1276" w:type="dxa"/>
            <w:tcBorders>
              <w:top w:val="single" w:sz="4" w:space="0" w:color="auto"/>
              <w:bottom w:val="single" w:sz="4" w:space="0" w:color="auto"/>
            </w:tcBorders>
            <w:vAlign w:val="center"/>
          </w:tcPr>
          <w:p w14:paraId="2FF73C9B" w14:textId="77777777" w:rsidR="003502FA" w:rsidRPr="003502FA" w:rsidRDefault="003502FA" w:rsidP="003502FA">
            <w:pPr>
              <w:jc w:val="center"/>
              <w:rPr>
                <w:noProof w:val="0"/>
                <w:lang w:val="en-US"/>
              </w:rPr>
            </w:pPr>
            <w:r w:rsidRPr="003502FA">
              <w:rPr>
                <w:noProof w:val="0"/>
                <w:lang w:val="en-US"/>
              </w:rPr>
              <w:t>CN20B</w:t>
            </w:r>
          </w:p>
        </w:tc>
        <w:tc>
          <w:tcPr>
            <w:tcW w:w="3544" w:type="dxa"/>
            <w:tcBorders>
              <w:top w:val="single" w:sz="4" w:space="0" w:color="auto"/>
              <w:bottom w:val="single" w:sz="4" w:space="0" w:color="auto"/>
            </w:tcBorders>
            <w:vAlign w:val="center"/>
          </w:tcPr>
          <w:p w14:paraId="3ADCE565" w14:textId="77777777" w:rsidR="003502FA" w:rsidRPr="003502FA" w:rsidRDefault="003502FA" w:rsidP="003502FA">
            <w:pPr>
              <w:rPr>
                <w:noProof w:val="0"/>
                <w:sz w:val="22"/>
                <w:szCs w:val="22"/>
                <w:lang w:val="en-US"/>
              </w:rPr>
            </w:pPr>
            <w:r w:rsidRPr="003502FA">
              <w:rPr>
                <w:noProof w:val="0"/>
                <w:sz w:val="22"/>
                <w:szCs w:val="22"/>
                <w:lang w:val="en-US"/>
              </w:rPr>
              <w:t>Vopsitorii interioare sau exterioare aplicate pe timplarie metalica cu email alchidic in  2 straturi inclusiv grundul</w:t>
            </w:r>
          </w:p>
          <w:p w14:paraId="47591A6C"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40578D0E" w14:textId="77777777" w:rsidR="003502FA" w:rsidRPr="003502FA" w:rsidRDefault="003502FA" w:rsidP="003502FA">
            <w:pPr>
              <w:jc w:val="center"/>
              <w:rPr>
                <w:noProof w:val="0"/>
                <w:lang w:val="en-US"/>
              </w:rPr>
            </w:pPr>
            <w:r w:rsidRPr="003502FA">
              <w:rPr>
                <w:noProof w:val="0"/>
                <w:lang w:val="en-US"/>
              </w:rPr>
              <w:t>m2</w:t>
            </w:r>
          </w:p>
        </w:tc>
        <w:tc>
          <w:tcPr>
            <w:tcW w:w="3119" w:type="dxa"/>
            <w:tcBorders>
              <w:top w:val="single" w:sz="4" w:space="0" w:color="auto"/>
              <w:bottom w:val="single" w:sz="4" w:space="0" w:color="auto"/>
            </w:tcBorders>
            <w:vAlign w:val="center"/>
          </w:tcPr>
          <w:p w14:paraId="79CB3A88" w14:textId="77777777" w:rsidR="003502FA" w:rsidRPr="003502FA" w:rsidRDefault="003502FA" w:rsidP="003502FA">
            <w:pPr>
              <w:jc w:val="center"/>
              <w:rPr>
                <w:noProof w:val="0"/>
                <w:lang w:val="en-US"/>
              </w:rPr>
            </w:pPr>
            <w:r w:rsidRPr="003502FA">
              <w:rPr>
                <w:noProof w:val="0"/>
                <w:lang w:val="en-US"/>
              </w:rPr>
              <w:t>8,400</w:t>
            </w:r>
          </w:p>
          <w:p w14:paraId="04917B8E" w14:textId="77777777" w:rsidR="003502FA" w:rsidRPr="003502FA" w:rsidRDefault="003502FA" w:rsidP="003502FA">
            <w:pPr>
              <w:jc w:val="center"/>
              <w:rPr>
                <w:noProof w:val="0"/>
                <w:lang w:val="en-US"/>
              </w:rPr>
            </w:pPr>
          </w:p>
        </w:tc>
      </w:tr>
      <w:tr w:rsidR="003502FA" w:rsidRPr="003502FA" w14:paraId="2D2086A6"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44F136A4" w14:textId="77777777" w:rsidR="003502FA" w:rsidRPr="003502FA" w:rsidRDefault="003502FA" w:rsidP="003502FA">
            <w:pPr>
              <w:jc w:val="center"/>
              <w:rPr>
                <w:noProof w:val="0"/>
                <w:lang w:val="en-US"/>
              </w:rPr>
            </w:pPr>
            <w:r w:rsidRPr="003502FA">
              <w:rPr>
                <w:noProof w:val="0"/>
                <w:lang w:val="en-US"/>
              </w:rPr>
              <w:t xml:space="preserve"> 19</w:t>
            </w:r>
          </w:p>
        </w:tc>
        <w:tc>
          <w:tcPr>
            <w:tcW w:w="1276" w:type="dxa"/>
            <w:tcBorders>
              <w:top w:val="single" w:sz="4" w:space="0" w:color="auto"/>
              <w:bottom w:val="single" w:sz="4" w:space="0" w:color="auto"/>
            </w:tcBorders>
            <w:vAlign w:val="center"/>
          </w:tcPr>
          <w:p w14:paraId="74C9FD07" w14:textId="77777777" w:rsidR="003502FA" w:rsidRPr="003502FA" w:rsidRDefault="003502FA" w:rsidP="003502FA">
            <w:pPr>
              <w:jc w:val="center"/>
              <w:rPr>
                <w:noProof w:val="0"/>
                <w:lang w:val="en-US"/>
              </w:rPr>
            </w:pPr>
            <w:r w:rsidRPr="003502FA">
              <w:rPr>
                <w:noProof w:val="0"/>
                <w:lang w:val="en-US"/>
              </w:rPr>
              <w:t>CB14A</w:t>
            </w:r>
          </w:p>
        </w:tc>
        <w:tc>
          <w:tcPr>
            <w:tcW w:w="3544" w:type="dxa"/>
            <w:tcBorders>
              <w:top w:val="single" w:sz="4" w:space="0" w:color="auto"/>
              <w:bottom w:val="single" w:sz="4" w:space="0" w:color="auto"/>
            </w:tcBorders>
            <w:vAlign w:val="center"/>
          </w:tcPr>
          <w:p w14:paraId="03FCF261" w14:textId="77777777" w:rsidR="003502FA" w:rsidRPr="003502FA" w:rsidRDefault="003502FA" w:rsidP="003502FA">
            <w:pPr>
              <w:rPr>
                <w:noProof w:val="0"/>
                <w:sz w:val="22"/>
                <w:szCs w:val="22"/>
                <w:lang w:val="en-US"/>
              </w:rPr>
            </w:pPr>
            <w:r w:rsidRPr="003502FA">
              <w:rPr>
                <w:noProof w:val="0"/>
                <w:sz w:val="22"/>
                <w:szCs w:val="22"/>
                <w:lang w:val="en-US"/>
              </w:rPr>
              <w:t>Schela metalica tubulara pentru lucrari pe suprafete verticale la inaltimi pina la 30 m inclusiv, cu imobilizarea schelei timp de 25 zile (200 ore)</w:t>
            </w:r>
          </w:p>
          <w:p w14:paraId="19EB1808"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6B05A57F" w14:textId="77777777" w:rsidR="003502FA" w:rsidRPr="003502FA" w:rsidRDefault="003502FA" w:rsidP="003502FA">
            <w:pPr>
              <w:jc w:val="center"/>
              <w:rPr>
                <w:noProof w:val="0"/>
                <w:lang w:val="en-US"/>
              </w:rPr>
            </w:pPr>
            <w:r w:rsidRPr="003502FA">
              <w:rPr>
                <w:noProof w:val="0"/>
                <w:lang w:val="en-US"/>
              </w:rPr>
              <w:t>m2</w:t>
            </w:r>
          </w:p>
        </w:tc>
        <w:tc>
          <w:tcPr>
            <w:tcW w:w="3119" w:type="dxa"/>
            <w:tcBorders>
              <w:top w:val="single" w:sz="4" w:space="0" w:color="auto"/>
              <w:bottom w:val="single" w:sz="4" w:space="0" w:color="auto"/>
            </w:tcBorders>
            <w:vAlign w:val="center"/>
          </w:tcPr>
          <w:p w14:paraId="52AAFAFD" w14:textId="77777777" w:rsidR="003502FA" w:rsidRPr="003502FA" w:rsidRDefault="003502FA" w:rsidP="003502FA">
            <w:pPr>
              <w:jc w:val="center"/>
              <w:rPr>
                <w:noProof w:val="0"/>
                <w:lang w:val="en-US"/>
              </w:rPr>
            </w:pPr>
            <w:r w:rsidRPr="003502FA">
              <w:rPr>
                <w:noProof w:val="0"/>
                <w:lang w:val="en-US"/>
              </w:rPr>
              <w:t>48,000</w:t>
            </w:r>
          </w:p>
          <w:p w14:paraId="046B8D83" w14:textId="77777777" w:rsidR="003502FA" w:rsidRPr="003502FA" w:rsidRDefault="003502FA" w:rsidP="003502FA">
            <w:pPr>
              <w:jc w:val="center"/>
              <w:rPr>
                <w:noProof w:val="0"/>
                <w:lang w:val="en-US"/>
              </w:rPr>
            </w:pPr>
          </w:p>
        </w:tc>
      </w:tr>
      <w:tr w:rsidR="003502FA" w:rsidRPr="003502FA" w14:paraId="55024E5F"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3DA60A6" w14:textId="77777777" w:rsidR="003502FA" w:rsidRPr="003502FA" w:rsidRDefault="003502FA" w:rsidP="003502FA">
            <w:pPr>
              <w:jc w:val="center"/>
              <w:rPr>
                <w:noProof w:val="0"/>
                <w:lang w:val="en-US"/>
              </w:rPr>
            </w:pPr>
            <w:r w:rsidRPr="003502FA">
              <w:rPr>
                <w:noProof w:val="0"/>
                <w:lang w:val="en-US"/>
              </w:rPr>
              <w:t xml:space="preserve"> 20</w:t>
            </w:r>
          </w:p>
        </w:tc>
        <w:tc>
          <w:tcPr>
            <w:tcW w:w="1276" w:type="dxa"/>
            <w:tcBorders>
              <w:top w:val="single" w:sz="4" w:space="0" w:color="auto"/>
              <w:bottom w:val="single" w:sz="4" w:space="0" w:color="auto"/>
            </w:tcBorders>
            <w:vAlign w:val="center"/>
          </w:tcPr>
          <w:p w14:paraId="7BBAB20B" w14:textId="77777777" w:rsidR="003502FA" w:rsidRPr="003502FA" w:rsidRDefault="003502FA" w:rsidP="003502FA">
            <w:pPr>
              <w:jc w:val="center"/>
              <w:rPr>
                <w:noProof w:val="0"/>
                <w:lang w:val="en-US"/>
              </w:rPr>
            </w:pPr>
            <w:r w:rsidRPr="003502FA">
              <w:rPr>
                <w:noProof w:val="0"/>
                <w:lang w:val="en-US"/>
              </w:rPr>
              <w:t>TrB05A2-3</w:t>
            </w:r>
          </w:p>
        </w:tc>
        <w:tc>
          <w:tcPr>
            <w:tcW w:w="3544" w:type="dxa"/>
            <w:tcBorders>
              <w:top w:val="single" w:sz="4" w:space="0" w:color="auto"/>
              <w:bottom w:val="single" w:sz="4" w:space="0" w:color="auto"/>
            </w:tcBorders>
            <w:vAlign w:val="center"/>
          </w:tcPr>
          <w:p w14:paraId="444D45DC" w14:textId="77777777" w:rsidR="003502FA" w:rsidRPr="003502FA" w:rsidRDefault="003502FA" w:rsidP="003502FA">
            <w:pPr>
              <w:rPr>
                <w:noProof w:val="0"/>
                <w:sz w:val="22"/>
                <w:szCs w:val="22"/>
                <w:lang w:val="en-US"/>
              </w:rPr>
            </w:pPr>
            <w:r w:rsidRPr="003502FA">
              <w:rPr>
                <w:noProof w:val="0"/>
                <w:sz w:val="22"/>
                <w:szCs w:val="22"/>
                <w:lang w:val="en-US"/>
              </w:rPr>
              <w:t>Transportul, prin purtare directa, al materialelor incomode, avind sub 25 kg, pe distanta de 30 m</w:t>
            </w:r>
          </w:p>
          <w:p w14:paraId="637DD81F"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6DD8F6E0" w14:textId="77777777" w:rsidR="003502FA" w:rsidRPr="003502FA" w:rsidRDefault="003502FA" w:rsidP="003502FA">
            <w:pPr>
              <w:jc w:val="center"/>
              <w:rPr>
                <w:noProof w:val="0"/>
                <w:lang w:val="en-US"/>
              </w:rPr>
            </w:pPr>
            <w:r w:rsidRPr="003502FA">
              <w:rPr>
                <w:noProof w:val="0"/>
                <w:lang w:val="en-US"/>
              </w:rPr>
              <w:t>t</w:t>
            </w:r>
          </w:p>
        </w:tc>
        <w:tc>
          <w:tcPr>
            <w:tcW w:w="3119" w:type="dxa"/>
            <w:tcBorders>
              <w:top w:val="single" w:sz="4" w:space="0" w:color="auto"/>
              <w:bottom w:val="single" w:sz="4" w:space="0" w:color="auto"/>
            </w:tcBorders>
            <w:vAlign w:val="center"/>
          </w:tcPr>
          <w:p w14:paraId="3783D282" w14:textId="77777777" w:rsidR="003502FA" w:rsidRPr="003502FA" w:rsidRDefault="003502FA" w:rsidP="003502FA">
            <w:pPr>
              <w:jc w:val="center"/>
              <w:rPr>
                <w:noProof w:val="0"/>
                <w:lang w:val="en-US"/>
              </w:rPr>
            </w:pPr>
            <w:r w:rsidRPr="003502FA">
              <w:rPr>
                <w:noProof w:val="0"/>
                <w:lang w:val="en-US"/>
              </w:rPr>
              <w:t>2,000</w:t>
            </w:r>
          </w:p>
          <w:p w14:paraId="572F84B1" w14:textId="77777777" w:rsidR="003502FA" w:rsidRPr="003502FA" w:rsidRDefault="003502FA" w:rsidP="003502FA">
            <w:pPr>
              <w:jc w:val="center"/>
              <w:rPr>
                <w:noProof w:val="0"/>
                <w:lang w:val="en-US"/>
              </w:rPr>
            </w:pPr>
          </w:p>
        </w:tc>
      </w:tr>
      <w:tr w:rsidR="003502FA" w:rsidRPr="003502FA" w14:paraId="12595A87"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548564B5" w14:textId="77777777" w:rsidR="003502FA" w:rsidRPr="003502FA" w:rsidRDefault="003502FA" w:rsidP="003502FA">
            <w:pPr>
              <w:jc w:val="center"/>
              <w:rPr>
                <w:noProof w:val="0"/>
                <w:lang w:val="en-US"/>
              </w:rPr>
            </w:pPr>
            <w:r w:rsidRPr="003502FA">
              <w:rPr>
                <w:noProof w:val="0"/>
                <w:lang w:val="en-US"/>
              </w:rPr>
              <w:t xml:space="preserve"> 21</w:t>
            </w:r>
          </w:p>
        </w:tc>
        <w:tc>
          <w:tcPr>
            <w:tcW w:w="1276" w:type="dxa"/>
            <w:tcBorders>
              <w:top w:val="single" w:sz="4" w:space="0" w:color="auto"/>
              <w:bottom w:val="single" w:sz="4" w:space="0" w:color="auto"/>
            </w:tcBorders>
            <w:vAlign w:val="center"/>
          </w:tcPr>
          <w:p w14:paraId="1C755790" w14:textId="77777777" w:rsidR="003502FA" w:rsidRPr="003502FA" w:rsidRDefault="003502FA" w:rsidP="003502FA">
            <w:pPr>
              <w:jc w:val="center"/>
              <w:rPr>
                <w:noProof w:val="0"/>
                <w:lang w:val="en-US"/>
              </w:rPr>
            </w:pPr>
            <w:r w:rsidRPr="003502FA">
              <w:rPr>
                <w:noProof w:val="0"/>
                <w:lang w:val="en-US"/>
              </w:rPr>
              <w:t>TsH92B</w:t>
            </w:r>
          </w:p>
        </w:tc>
        <w:tc>
          <w:tcPr>
            <w:tcW w:w="3544" w:type="dxa"/>
            <w:tcBorders>
              <w:top w:val="single" w:sz="4" w:space="0" w:color="auto"/>
              <w:bottom w:val="single" w:sz="4" w:space="0" w:color="auto"/>
            </w:tcBorders>
            <w:vAlign w:val="center"/>
          </w:tcPr>
          <w:p w14:paraId="5CACE0B0" w14:textId="77777777" w:rsidR="003502FA" w:rsidRPr="003502FA" w:rsidRDefault="003502FA" w:rsidP="003502FA">
            <w:pPr>
              <w:rPr>
                <w:noProof w:val="0"/>
                <w:sz w:val="22"/>
                <w:szCs w:val="22"/>
                <w:lang w:val="en-US"/>
              </w:rPr>
            </w:pPr>
            <w:r w:rsidRPr="003502FA">
              <w:rPr>
                <w:noProof w:val="0"/>
                <w:sz w:val="22"/>
                <w:szCs w:val="22"/>
                <w:lang w:val="en-US"/>
              </w:rPr>
              <w:t>Incarcarea in auto sol (pamint) cu bolovani, cu pietre</w:t>
            </w:r>
          </w:p>
          <w:p w14:paraId="6F34B4AC"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54042A89" w14:textId="77777777" w:rsidR="003502FA" w:rsidRPr="003502FA" w:rsidRDefault="003502FA" w:rsidP="003502FA">
            <w:pPr>
              <w:jc w:val="center"/>
              <w:rPr>
                <w:noProof w:val="0"/>
                <w:lang w:val="en-US"/>
              </w:rPr>
            </w:pPr>
            <w:r w:rsidRPr="003502FA">
              <w:rPr>
                <w:noProof w:val="0"/>
                <w:lang w:val="en-US"/>
              </w:rPr>
              <w:t>t</w:t>
            </w:r>
          </w:p>
        </w:tc>
        <w:tc>
          <w:tcPr>
            <w:tcW w:w="3119" w:type="dxa"/>
            <w:tcBorders>
              <w:top w:val="single" w:sz="4" w:space="0" w:color="auto"/>
              <w:bottom w:val="single" w:sz="4" w:space="0" w:color="auto"/>
            </w:tcBorders>
            <w:vAlign w:val="center"/>
          </w:tcPr>
          <w:p w14:paraId="3EE0B3F1" w14:textId="77777777" w:rsidR="003502FA" w:rsidRPr="003502FA" w:rsidRDefault="003502FA" w:rsidP="003502FA">
            <w:pPr>
              <w:jc w:val="center"/>
              <w:rPr>
                <w:noProof w:val="0"/>
                <w:lang w:val="en-US"/>
              </w:rPr>
            </w:pPr>
            <w:r w:rsidRPr="003502FA">
              <w:rPr>
                <w:noProof w:val="0"/>
                <w:lang w:val="en-US"/>
              </w:rPr>
              <w:t>2,000</w:t>
            </w:r>
          </w:p>
          <w:p w14:paraId="4D640D26" w14:textId="77777777" w:rsidR="003502FA" w:rsidRPr="003502FA" w:rsidRDefault="003502FA" w:rsidP="003502FA">
            <w:pPr>
              <w:jc w:val="center"/>
              <w:rPr>
                <w:noProof w:val="0"/>
                <w:lang w:val="en-US"/>
              </w:rPr>
            </w:pPr>
          </w:p>
        </w:tc>
      </w:tr>
      <w:tr w:rsidR="003502FA" w:rsidRPr="003502FA" w14:paraId="1924AB7D" w14:textId="77777777" w:rsidTr="00904C5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9" w:type="dxa"/>
            <w:tcBorders>
              <w:top w:val="single" w:sz="4" w:space="0" w:color="auto"/>
              <w:bottom w:val="single" w:sz="4" w:space="0" w:color="auto"/>
            </w:tcBorders>
          </w:tcPr>
          <w:p w14:paraId="08F299DB" w14:textId="77777777" w:rsidR="003502FA" w:rsidRPr="003502FA" w:rsidRDefault="003502FA" w:rsidP="003502FA">
            <w:pPr>
              <w:jc w:val="center"/>
              <w:rPr>
                <w:noProof w:val="0"/>
                <w:lang w:val="en-US"/>
              </w:rPr>
            </w:pPr>
            <w:r w:rsidRPr="003502FA">
              <w:rPr>
                <w:noProof w:val="0"/>
                <w:lang w:val="en-US"/>
              </w:rPr>
              <w:t xml:space="preserve"> 22</w:t>
            </w:r>
          </w:p>
        </w:tc>
        <w:tc>
          <w:tcPr>
            <w:tcW w:w="1276" w:type="dxa"/>
            <w:tcBorders>
              <w:top w:val="single" w:sz="4" w:space="0" w:color="auto"/>
              <w:bottom w:val="single" w:sz="4" w:space="0" w:color="auto"/>
            </w:tcBorders>
            <w:vAlign w:val="center"/>
          </w:tcPr>
          <w:p w14:paraId="5E050B7F" w14:textId="77777777" w:rsidR="003502FA" w:rsidRPr="003502FA" w:rsidRDefault="003502FA" w:rsidP="003502FA">
            <w:pPr>
              <w:jc w:val="center"/>
              <w:rPr>
                <w:noProof w:val="0"/>
                <w:lang w:val="en-US"/>
              </w:rPr>
            </w:pPr>
            <w:r w:rsidRPr="003502FA">
              <w:rPr>
                <w:noProof w:val="0"/>
                <w:lang w:val="en-US"/>
              </w:rPr>
              <w:t>TsI50A10</w:t>
            </w:r>
          </w:p>
        </w:tc>
        <w:tc>
          <w:tcPr>
            <w:tcW w:w="3544" w:type="dxa"/>
            <w:tcBorders>
              <w:top w:val="single" w:sz="4" w:space="0" w:color="auto"/>
              <w:bottom w:val="single" w:sz="4" w:space="0" w:color="auto"/>
            </w:tcBorders>
            <w:vAlign w:val="center"/>
          </w:tcPr>
          <w:p w14:paraId="0296F609" w14:textId="77777777" w:rsidR="003502FA" w:rsidRPr="003502FA" w:rsidRDefault="003502FA" w:rsidP="003502FA">
            <w:pPr>
              <w:rPr>
                <w:noProof w:val="0"/>
                <w:sz w:val="22"/>
                <w:szCs w:val="22"/>
                <w:lang w:val="en-US"/>
              </w:rPr>
            </w:pPr>
            <w:r w:rsidRPr="003502FA">
              <w:rPr>
                <w:noProof w:val="0"/>
                <w:sz w:val="22"/>
                <w:szCs w:val="22"/>
                <w:lang w:val="en-US"/>
              </w:rPr>
              <w:t>Transportarea pamintului cu autobasculanta de 5 t la distanta de 10 km</w:t>
            </w:r>
          </w:p>
          <w:p w14:paraId="74696426" w14:textId="77777777" w:rsidR="003502FA" w:rsidRPr="003502FA" w:rsidRDefault="003502FA" w:rsidP="003502FA">
            <w:pPr>
              <w:rPr>
                <w:noProof w:val="0"/>
                <w:lang w:val="en-US"/>
              </w:rPr>
            </w:pPr>
          </w:p>
        </w:tc>
        <w:tc>
          <w:tcPr>
            <w:tcW w:w="1842" w:type="dxa"/>
            <w:tcBorders>
              <w:top w:val="single" w:sz="4" w:space="0" w:color="auto"/>
              <w:bottom w:val="single" w:sz="4" w:space="0" w:color="auto"/>
            </w:tcBorders>
            <w:vAlign w:val="center"/>
          </w:tcPr>
          <w:p w14:paraId="0A33FE72" w14:textId="77777777" w:rsidR="003502FA" w:rsidRPr="003502FA" w:rsidRDefault="003502FA" w:rsidP="003502FA">
            <w:pPr>
              <w:jc w:val="center"/>
              <w:rPr>
                <w:noProof w:val="0"/>
                <w:lang w:val="en-US"/>
              </w:rPr>
            </w:pPr>
            <w:r w:rsidRPr="003502FA">
              <w:rPr>
                <w:noProof w:val="0"/>
                <w:lang w:val="en-US"/>
              </w:rPr>
              <w:t>t</w:t>
            </w:r>
          </w:p>
        </w:tc>
        <w:tc>
          <w:tcPr>
            <w:tcW w:w="3119" w:type="dxa"/>
            <w:tcBorders>
              <w:top w:val="single" w:sz="4" w:space="0" w:color="auto"/>
              <w:bottom w:val="single" w:sz="4" w:space="0" w:color="auto"/>
            </w:tcBorders>
            <w:vAlign w:val="center"/>
          </w:tcPr>
          <w:p w14:paraId="07B5108B" w14:textId="77777777" w:rsidR="003502FA" w:rsidRPr="003502FA" w:rsidRDefault="003502FA" w:rsidP="003502FA">
            <w:pPr>
              <w:jc w:val="center"/>
              <w:rPr>
                <w:noProof w:val="0"/>
                <w:lang w:val="en-US"/>
              </w:rPr>
            </w:pPr>
            <w:r w:rsidRPr="003502FA">
              <w:rPr>
                <w:noProof w:val="0"/>
                <w:lang w:val="en-US"/>
              </w:rPr>
              <w:t>2,000</w:t>
            </w:r>
          </w:p>
          <w:p w14:paraId="48484FA8" w14:textId="77777777" w:rsidR="003502FA" w:rsidRPr="003502FA" w:rsidRDefault="003502FA" w:rsidP="003502FA">
            <w:pPr>
              <w:jc w:val="center"/>
              <w:rPr>
                <w:noProof w:val="0"/>
                <w:lang w:val="en-US"/>
              </w:rPr>
            </w:pPr>
          </w:p>
        </w:tc>
      </w:tr>
    </w:tbl>
    <w:p w14:paraId="52598344" w14:textId="77777777" w:rsidR="003502FA" w:rsidRDefault="003502FA" w:rsidP="00196AB4">
      <w:pPr>
        <w:jc w:val="both"/>
        <w:rPr>
          <w:b/>
          <w:lang w:val="ro-MO"/>
        </w:rPr>
      </w:pPr>
    </w:p>
    <w:p w14:paraId="5C782CEC" w14:textId="77777777" w:rsidR="00D47C71" w:rsidRDefault="00D47C71" w:rsidP="00196AB4">
      <w:pPr>
        <w:jc w:val="both"/>
        <w:rPr>
          <w:b/>
          <w:lang w:val="ro-MO"/>
        </w:rPr>
      </w:pPr>
    </w:p>
    <w:p w14:paraId="096032C1" w14:textId="77777777" w:rsidR="00D47C71" w:rsidRDefault="00D47C71" w:rsidP="00196AB4">
      <w:pPr>
        <w:jc w:val="both"/>
        <w:rPr>
          <w:b/>
          <w:lang w:val="ro-MO"/>
        </w:rPr>
      </w:pPr>
    </w:p>
    <w:p w14:paraId="4A87C17F" w14:textId="77777777" w:rsidR="00D47C71" w:rsidRDefault="00D47C71" w:rsidP="00196AB4">
      <w:pPr>
        <w:jc w:val="both"/>
        <w:rPr>
          <w:b/>
          <w:lang w:val="ro-MO"/>
        </w:rPr>
      </w:pPr>
    </w:p>
    <w:p w14:paraId="5517057E" w14:textId="77777777" w:rsidR="00D47C71" w:rsidRDefault="00D47C71" w:rsidP="00196AB4">
      <w:pPr>
        <w:jc w:val="both"/>
        <w:rPr>
          <w:b/>
          <w:lang w:val="ro-MO"/>
        </w:rPr>
      </w:pPr>
    </w:p>
    <w:p w14:paraId="6F3AA33D" w14:textId="77777777" w:rsidR="00D47C71" w:rsidRDefault="00D47C71" w:rsidP="00196AB4">
      <w:pPr>
        <w:jc w:val="both"/>
        <w:rPr>
          <w:b/>
          <w:lang w:val="ro-MO"/>
        </w:rPr>
      </w:pPr>
    </w:p>
    <w:p w14:paraId="7C95C55C" w14:textId="77777777" w:rsidR="00D47C71" w:rsidRDefault="00D47C71" w:rsidP="00196AB4">
      <w:pPr>
        <w:jc w:val="both"/>
        <w:rPr>
          <w:b/>
          <w:lang w:val="ro-MO"/>
        </w:rPr>
      </w:pPr>
    </w:p>
    <w:p w14:paraId="18C157B4" w14:textId="77777777" w:rsidR="00D47C71" w:rsidRDefault="00D47C71" w:rsidP="00196AB4">
      <w:pPr>
        <w:jc w:val="both"/>
        <w:rPr>
          <w:b/>
          <w:lang w:val="ro-MO"/>
        </w:rPr>
      </w:pPr>
    </w:p>
    <w:p w14:paraId="4C4E62D7" w14:textId="77777777" w:rsidR="00D47C71" w:rsidRDefault="00D47C71" w:rsidP="00196AB4">
      <w:pPr>
        <w:jc w:val="both"/>
        <w:rPr>
          <w:b/>
          <w:lang w:val="ro-MO"/>
        </w:rPr>
      </w:pPr>
    </w:p>
    <w:p w14:paraId="7632B2C3" w14:textId="77777777" w:rsidR="00D47C71" w:rsidRDefault="00D47C71" w:rsidP="00196AB4">
      <w:pPr>
        <w:jc w:val="both"/>
        <w:rPr>
          <w:b/>
          <w:lang w:val="ro-MO"/>
        </w:rPr>
      </w:pPr>
    </w:p>
    <w:p w14:paraId="1200C8D2" w14:textId="77777777" w:rsidR="00D47C71" w:rsidRDefault="00D47C71" w:rsidP="00196AB4">
      <w:pPr>
        <w:jc w:val="both"/>
        <w:rPr>
          <w:b/>
          <w:lang w:val="ro-MO"/>
        </w:rPr>
      </w:pPr>
    </w:p>
    <w:p w14:paraId="4324DC02" w14:textId="77777777" w:rsidR="00D47C71" w:rsidRDefault="00D47C71" w:rsidP="00196AB4">
      <w:pPr>
        <w:jc w:val="both"/>
        <w:rPr>
          <w:b/>
          <w:lang w:val="ro-MO"/>
        </w:rPr>
      </w:pPr>
    </w:p>
    <w:p w14:paraId="781909A5" w14:textId="77777777" w:rsidR="00D47C71" w:rsidRDefault="00D47C71" w:rsidP="00196AB4">
      <w:pPr>
        <w:jc w:val="both"/>
        <w:rPr>
          <w:b/>
          <w:lang w:val="ro-MO"/>
        </w:rPr>
      </w:pPr>
    </w:p>
    <w:p w14:paraId="739405BC" w14:textId="77777777" w:rsidR="00D47C71" w:rsidRDefault="00D47C71" w:rsidP="00196AB4">
      <w:pPr>
        <w:jc w:val="both"/>
        <w:rPr>
          <w:b/>
          <w:lang w:val="ro-MO"/>
        </w:rPr>
      </w:pPr>
    </w:p>
    <w:p w14:paraId="10ACF4D0" w14:textId="77777777" w:rsidR="00D47C71" w:rsidRDefault="00D47C71" w:rsidP="00196AB4">
      <w:pPr>
        <w:jc w:val="both"/>
        <w:rPr>
          <w:b/>
          <w:lang w:val="ro-MO"/>
        </w:rPr>
      </w:pPr>
    </w:p>
    <w:p w14:paraId="5638783F" w14:textId="77777777" w:rsidR="00D47C71" w:rsidRDefault="00D47C71" w:rsidP="00196AB4">
      <w:pPr>
        <w:jc w:val="both"/>
        <w:rPr>
          <w:b/>
          <w:lang w:val="ro-MO"/>
        </w:rPr>
      </w:pPr>
    </w:p>
    <w:p w14:paraId="4F69FAED" w14:textId="77777777" w:rsidR="00D47C71" w:rsidRDefault="00D47C71" w:rsidP="00196AB4">
      <w:pPr>
        <w:jc w:val="both"/>
        <w:rPr>
          <w:b/>
          <w:lang w:val="ro-MO"/>
        </w:rPr>
      </w:pPr>
    </w:p>
    <w:p w14:paraId="2FCC4179" w14:textId="77777777" w:rsidR="00D47C71" w:rsidRDefault="00D47C71" w:rsidP="00196AB4">
      <w:pPr>
        <w:jc w:val="both"/>
        <w:rPr>
          <w:b/>
          <w:lang w:val="ro-MO"/>
        </w:rPr>
      </w:pPr>
    </w:p>
    <w:p w14:paraId="69925775" w14:textId="77777777" w:rsidR="00D47C71" w:rsidRPr="00D47C71" w:rsidRDefault="00D47C71" w:rsidP="00196AB4">
      <w:pPr>
        <w:jc w:val="both"/>
        <w:rPr>
          <w:b/>
          <w:lang w:val="ro-MO"/>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w:t>
            </w:r>
            <w:r w:rsidR="00460653" w:rsidRPr="00FF430B">
              <w:rPr>
                <w:lang w:val="ro-MD"/>
              </w:rPr>
              <w:lastRenderedPageBreak/>
              <w:t xml:space="preserve">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 xml:space="preserve">garanţia se va restitui în cel mult 15 zile după înlăturarea </w:t>
            </w:r>
            <w:r w:rsidR="00EB65F6" w:rsidRPr="00FF430B">
              <w:rPr>
                <w:lang w:val="ro-MD"/>
              </w:rPr>
              <w:lastRenderedPageBreak/>
              <w:t>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w:t>
            </w:r>
            <w:r w:rsidR="00460653" w:rsidRPr="00FF430B">
              <w:rPr>
                <w:lang w:val="ro-MD"/>
              </w:rPr>
              <w:lastRenderedPageBreak/>
              <w:t xml:space="preserve">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BB6CB8">
            <w:pPr>
              <w:pStyle w:val="af2"/>
              <w:numPr>
                <w:ilvl w:val="1"/>
                <w:numId w:val="16"/>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aceştia au acces tot timpul la </w:t>
            </w:r>
            <w:r w:rsidR="00460653" w:rsidRPr="00FF430B">
              <w:rPr>
                <w:lang w:val="ro-MD"/>
              </w:rPr>
              <w:lastRenderedPageBreak/>
              <w:t>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BB6CB8">
            <w:pPr>
              <w:pStyle w:val="af2"/>
              <w:numPr>
                <w:ilvl w:val="1"/>
                <w:numId w:val="16"/>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BB6CB8">
            <w:pPr>
              <w:pStyle w:val="af2"/>
              <w:numPr>
                <w:ilvl w:val="1"/>
                <w:numId w:val="16"/>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BB6CB8">
            <w:pPr>
              <w:pStyle w:val="af2"/>
              <w:numPr>
                <w:ilvl w:val="1"/>
                <w:numId w:val="16"/>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BB6CB8">
            <w:pPr>
              <w:pStyle w:val="af2"/>
              <w:numPr>
                <w:ilvl w:val="1"/>
                <w:numId w:val="16"/>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BB6CB8">
            <w:pPr>
              <w:pStyle w:val="af2"/>
              <w:numPr>
                <w:ilvl w:val="1"/>
                <w:numId w:val="16"/>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BB6CB8">
            <w:pPr>
              <w:pStyle w:val="a"/>
              <w:numPr>
                <w:ilvl w:val="0"/>
                <w:numId w:val="16"/>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BB6CB8">
            <w:pPr>
              <w:pStyle w:val="af2"/>
              <w:numPr>
                <w:ilvl w:val="1"/>
                <w:numId w:val="16"/>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BB6CB8">
            <w:pPr>
              <w:pStyle w:val="af2"/>
              <w:numPr>
                <w:ilvl w:val="1"/>
                <w:numId w:val="16"/>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BB6CB8">
            <w:pPr>
              <w:pStyle w:val="af2"/>
              <w:numPr>
                <w:ilvl w:val="1"/>
                <w:numId w:val="16"/>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BB6CB8">
            <w:pPr>
              <w:pStyle w:val="a"/>
              <w:numPr>
                <w:ilvl w:val="0"/>
                <w:numId w:val="16"/>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BB6CB8">
            <w:pPr>
              <w:pStyle w:val="af2"/>
              <w:numPr>
                <w:ilvl w:val="1"/>
                <w:numId w:val="16"/>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BB6CB8">
            <w:pPr>
              <w:pStyle w:val="af2"/>
              <w:numPr>
                <w:ilvl w:val="1"/>
                <w:numId w:val="16"/>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BB6CB8">
            <w:pPr>
              <w:pStyle w:val="af2"/>
              <w:numPr>
                <w:ilvl w:val="1"/>
                <w:numId w:val="16"/>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BB6CB8">
            <w:pPr>
              <w:pStyle w:val="af2"/>
              <w:numPr>
                <w:ilvl w:val="1"/>
                <w:numId w:val="16"/>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BB6CB8">
            <w:pPr>
              <w:pStyle w:val="af2"/>
              <w:numPr>
                <w:ilvl w:val="1"/>
                <w:numId w:val="16"/>
              </w:numPr>
              <w:tabs>
                <w:tab w:val="left" w:pos="567"/>
              </w:tabs>
              <w:spacing w:line="276" w:lineRule="auto"/>
              <w:ind w:left="0" w:hanging="567"/>
              <w:rPr>
                <w:lang w:val="ro-MD"/>
              </w:rPr>
            </w:pPr>
            <w:r w:rsidRPr="00FF430B">
              <w:rPr>
                <w:lang w:val="ro-MD"/>
              </w:rPr>
              <w:lastRenderedPageBreak/>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BB6CB8">
            <w:pPr>
              <w:pStyle w:val="af2"/>
              <w:numPr>
                <w:ilvl w:val="1"/>
                <w:numId w:val="16"/>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BB6CB8">
            <w:pPr>
              <w:pStyle w:val="af2"/>
              <w:numPr>
                <w:ilvl w:val="1"/>
                <w:numId w:val="16"/>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BB6CB8">
            <w:pPr>
              <w:pStyle w:val="af2"/>
              <w:numPr>
                <w:ilvl w:val="1"/>
                <w:numId w:val="16"/>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BB6CB8">
            <w:pPr>
              <w:pStyle w:val="af2"/>
              <w:numPr>
                <w:ilvl w:val="1"/>
                <w:numId w:val="16"/>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BB6CB8">
            <w:pPr>
              <w:pStyle w:val="af2"/>
              <w:numPr>
                <w:ilvl w:val="1"/>
                <w:numId w:val="16"/>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BB6CB8">
            <w:pPr>
              <w:pStyle w:val="af2"/>
              <w:numPr>
                <w:ilvl w:val="1"/>
                <w:numId w:val="16"/>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BB6CB8">
            <w:pPr>
              <w:pStyle w:val="a"/>
              <w:numPr>
                <w:ilvl w:val="0"/>
                <w:numId w:val="16"/>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BB6CB8">
            <w:pPr>
              <w:pStyle w:val="a"/>
              <w:numPr>
                <w:ilvl w:val="1"/>
                <w:numId w:val="16"/>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BB6CB8">
            <w:pPr>
              <w:pStyle w:val="a"/>
              <w:numPr>
                <w:ilvl w:val="0"/>
                <w:numId w:val="16"/>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BB6CB8">
            <w:pPr>
              <w:pStyle w:val="af2"/>
              <w:numPr>
                <w:ilvl w:val="1"/>
                <w:numId w:val="16"/>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BB6CB8">
            <w:pPr>
              <w:pStyle w:val="af2"/>
              <w:numPr>
                <w:ilvl w:val="1"/>
                <w:numId w:val="16"/>
              </w:numPr>
              <w:tabs>
                <w:tab w:val="left" w:pos="567"/>
              </w:tabs>
              <w:ind w:left="0" w:hanging="567"/>
              <w:rPr>
                <w:lang w:val="ro-MD"/>
              </w:rPr>
            </w:pPr>
            <w:r w:rsidRPr="00FF430B">
              <w:rPr>
                <w:lang w:val="ro-MD"/>
              </w:rPr>
              <w:lastRenderedPageBreak/>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BB6CB8">
            <w:pPr>
              <w:pStyle w:val="af2"/>
              <w:numPr>
                <w:ilvl w:val="1"/>
                <w:numId w:val="16"/>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BB6CB8">
            <w:pPr>
              <w:pStyle w:val="af2"/>
              <w:numPr>
                <w:ilvl w:val="1"/>
                <w:numId w:val="16"/>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BB6CB8">
            <w:pPr>
              <w:pStyle w:val="af2"/>
              <w:numPr>
                <w:ilvl w:val="1"/>
                <w:numId w:val="16"/>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BB6CB8">
            <w:pPr>
              <w:pStyle w:val="a"/>
              <w:numPr>
                <w:ilvl w:val="0"/>
                <w:numId w:val="16"/>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BB6CB8">
            <w:pPr>
              <w:pStyle w:val="af2"/>
              <w:numPr>
                <w:ilvl w:val="1"/>
                <w:numId w:val="16"/>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BB6CB8">
            <w:pPr>
              <w:pStyle w:val="af2"/>
              <w:numPr>
                <w:ilvl w:val="1"/>
                <w:numId w:val="16"/>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BB6CB8">
            <w:pPr>
              <w:pStyle w:val="af2"/>
              <w:numPr>
                <w:ilvl w:val="1"/>
                <w:numId w:val="16"/>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BB6CB8">
            <w:pPr>
              <w:pStyle w:val="af2"/>
              <w:numPr>
                <w:ilvl w:val="1"/>
                <w:numId w:val="16"/>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Default="00C33344" w:rsidP="00877B36">
            <w:pPr>
              <w:tabs>
                <w:tab w:val="left" w:pos="2295"/>
              </w:tabs>
              <w:jc w:val="both"/>
              <w:rPr>
                <w:lang w:val="ro-MO"/>
              </w:rPr>
            </w:pPr>
          </w:p>
          <w:p w14:paraId="0772901B" w14:textId="77777777" w:rsidR="00D47C71" w:rsidRDefault="00D47C71" w:rsidP="00877B36">
            <w:pPr>
              <w:tabs>
                <w:tab w:val="left" w:pos="2295"/>
              </w:tabs>
              <w:jc w:val="both"/>
              <w:rPr>
                <w:lang w:val="ro-MO"/>
              </w:rPr>
            </w:pPr>
          </w:p>
          <w:p w14:paraId="510F113C" w14:textId="77777777" w:rsidR="00D47C71" w:rsidRDefault="00D47C71" w:rsidP="00877B36">
            <w:pPr>
              <w:tabs>
                <w:tab w:val="left" w:pos="2295"/>
              </w:tabs>
              <w:jc w:val="both"/>
              <w:rPr>
                <w:lang w:val="ro-MO"/>
              </w:rPr>
            </w:pPr>
          </w:p>
          <w:p w14:paraId="4A14FD55" w14:textId="77777777" w:rsidR="00D47C71" w:rsidRDefault="00D47C71" w:rsidP="00877B36">
            <w:pPr>
              <w:tabs>
                <w:tab w:val="left" w:pos="2295"/>
              </w:tabs>
              <w:jc w:val="both"/>
              <w:rPr>
                <w:lang w:val="ro-MO"/>
              </w:rPr>
            </w:pPr>
          </w:p>
          <w:p w14:paraId="22476F76" w14:textId="77777777" w:rsidR="00D47C71" w:rsidRDefault="00D47C71" w:rsidP="00877B36">
            <w:pPr>
              <w:tabs>
                <w:tab w:val="left" w:pos="2295"/>
              </w:tabs>
              <w:jc w:val="both"/>
              <w:rPr>
                <w:lang w:val="ro-MO"/>
              </w:rPr>
            </w:pPr>
          </w:p>
          <w:p w14:paraId="298BC395" w14:textId="77777777" w:rsidR="00D47C71" w:rsidRPr="00D47C71" w:rsidRDefault="00D47C71" w:rsidP="00877B36">
            <w:pPr>
              <w:tabs>
                <w:tab w:val="left" w:pos="2295"/>
              </w:tabs>
              <w:jc w:val="both"/>
              <w:rPr>
                <w:lang w:val="ro-MO"/>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6E6938E6" w14:textId="71DAEA11" w:rsidR="004D7C86" w:rsidRPr="00D47C71" w:rsidRDefault="00877B36" w:rsidP="00D47C71">
            <w:pPr>
              <w:jc w:val="center"/>
              <w:rPr>
                <w:lang w:val="ro-MO"/>
              </w:rPr>
            </w:pPr>
            <w:r w:rsidRPr="00FF430B">
              <w:rPr>
                <w:lang w:val="ro-MD"/>
              </w:rPr>
              <w:t xml:space="preserve">             (</w:t>
            </w:r>
            <w:r w:rsidRPr="00FF430B">
              <w:rPr>
                <w:sz w:val="20"/>
                <w:szCs w:val="20"/>
                <w:lang w:val="ro-MD"/>
              </w:rPr>
              <w:t>LA NECESITATE)</w:t>
            </w: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BB6CB8">
            <w:pPr>
              <w:pStyle w:val="a"/>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O"/>
              </w:rPr>
            </w:pPr>
          </w:p>
          <w:p w14:paraId="3066E609" w14:textId="77777777" w:rsidR="00D47C71" w:rsidRDefault="00D47C71" w:rsidP="00196AB4">
            <w:pPr>
              <w:tabs>
                <w:tab w:val="left" w:pos="2295"/>
              </w:tabs>
              <w:jc w:val="both"/>
              <w:rPr>
                <w:lang w:val="ro-MO"/>
              </w:rPr>
            </w:pPr>
          </w:p>
          <w:p w14:paraId="7693B02C" w14:textId="77777777" w:rsidR="00D47C71" w:rsidRDefault="00D47C71" w:rsidP="00196AB4">
            <w:pPr>
              <w:tabs>
                <w:tab w:val="left" w:pos="2295"/>
              </w:tabs>
              <w:jc w:val="both"/>
              <w:rPr>
                <w:lang w:val="ro-MO"/>
              </w:rPr>
            </w:pPr>
          </w:p>
          <w:p w14:paraId="1ADA7E13" w14:textId="77777777" w:rsidR="00D47C71" w:rsidRDefault="00D47C71" w:rsidP="00196AB4">
            <w:pPr>
              <w:tabs>
                <w:tab w:val="left" w:pos="2295"/>
              </w:tabs>
              <w:jc w:val="both"/>
              <w:rPr>
                <w:lang w:val="ro-MO"/>
              </w:rPr>
            </w:pPr>
          </w:p>
          <w:p w14:paraId="4B235C91" w14:textId="77777777" w:rsidR="00D47C71" w:rsidRDefault="00D47C71" w:rsidP="00196AB4">
            <w:pPr>
              <w:tabs>
                <w:tab w:val="left" w:pos="2295"/>
              </w:tabs>
              <w:jc w:val="both"/>
              <w:rPr>
                <w:lang w:val="ro-MO"/>
              </w:rPr>
            </w:pPr>
          </w:p>
          <w:p w14:paraId="26A31353" w14:textId="77777777" w:rsidR="00D47C71" w:rsidRDefault="00D47C71" w:rsidP="00196AB4">
            <w:pPr>
              <w:tabs>
                <w:tab w:val="left" w:pos="2295"/>
              </w:tabs>
              <w:jc w:val="both"/>
              <w:rPr>
                <w:lang w:val="ro-MO"/>
              </w:rPr>
            </w:pPr>
          </w:p>
          <w:p w14:paraId="5929192A" w14:textId="77777777" w:rsidR="00D47C71" w:rsidRDefault="00D47C71" w:rsidP="00196AB4">
            <w:pPr>
              <w:tabs>
                <w:tab w:val="left" w:pos="2295"/>
              </w:tabs>
              <w:jc w:val="both"/>
              <w:rPr>
                <w:lang w:val="ro-MO"/>
              </w:rPr>
            </w:pPr>
          </w:p>
          <w:p w14:paraId="18B73B13" w14:textId="77777777" w:rsidR="00D47C71" w:rsidRDefault="00D47C71" w:rsidP="00196AB4">
            <w:pPr>
              <w:tabs>
                <w:tab w:val="left" w:pos="2295"/>
              </w:tabs>
              <w:jc w:val="both"/>
              <w:rPr>
                <w:lang w:val="ro-MO"/>
              </w:rPr>
            </w:pPr>
          </w:p>
          <w:p w14:paraId="48620113" w14:textId="77777777" w:rsidR="00D47C71" w:rsidRDefault="00D47C71" w:rsidP="00196AB4">
            <w:pPr>
              <w:tabs>
                <w:tab w:val="left" w:pos="2295"/>
              </w:tabs>
              <w:jc w:val="both"/>
              <w:rPr>
                <w:lang w:val="ro-MO"/>
              </w:rPr>
            </w:pPr>
          </w:p>
          <w:p w14:paraId="72D00014" w14:textId="77777777" w:rsidR="00D47C71" w:rsidRDefault="00D47C71" w:rsidP="00196AB4">
            <w:pPr>
              <w:tabs>
                <w:tab w:val="left" w:pos="2295"/>
              </w:tabs>
              <w:jc w:val="both"/>
              <w:rPr>
                <w:lang w:val="ro-MO"/>
              </w:rPr>
            </w:pPr>
          </w:p>
          <w:p w14:paraId="309FF8BA" w14:textId="77777777" w:rsidR="00D47C71" w:rsidRDefault="00D47C71" w:rsidP="00196AB4">
            <w:pPr>
              <w:tabs>
                <w:tab w:val="left" w:pos="2295"/>
              </w:tabs>
              <w:jc w:val="both"/>
              <w:rPr>
                <w:lang w:val="ro-MO"/>
              </w:rPr>
            </w:pPr>
          </w:p>
          <w:p w14:paraId="0415BBFC" w14:textId="77777777" w:rsidR="00D47C71" w:rsidRDefault="00D47C71" w:rsidP="00196AB4">
            <w:pPr>
              <w:tabs>
                <w:tab w:val="left" w:pos="2295"/>
              </w:tabs>
              <w:jc w:val="both"/>
              <w:rPr>
                <w:lang w:val="ro-MO"/>
              </w:rPr>
            </w:pPr>
          </w:p>
          <w:p w14:paraId="50D95FCE" w14:textId="77777777" w:rsidR="00D47C71" w:rsidRPr="00D47C71" w:rsidRDefault="00D47C71" w:rsidP="00196AB4">
            <w:pPr>
              <w:tabs>
                <w:tab w:val="left" w:pos="2295"/>
              </w:tabs>
              <w:jc w:val="both"/>
              <w:rPr>
                <w:lang w:val="ro-MO"/>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O"/>
              </w:rPr>
            </w:pPr>
          </w:p>
          <w:p w14:paraId="3E3D3096" w14:textId="77777777" w:rsidR="00D47C71" w:rsidRDefault="00D47C71" w:rsidP="00196AB4">
            <w:pPr>
              <w:tabs>
                <w:tab w:val="left" w:pos="2295"/>
              </w:tabs>
              <w:jc w:val="both"/>
              <w:rPr>
                <w:lang w:val="ro-MO"/>
              </w:rPr>
            </w:pPr>
          </w:p>
          <w:p w14:paraId="0F54E8E4" w14:textId="77777777" w:rsidR="00D47C71" w:rsidRPr="00D47C71" w:rsidRDefault="00D47C71" w:rsidP="00196AB4">
            <w:pPr>
              <w:tabs>
                <w:tab w:val="left" w:pos="2295"/>
              </w:tabs>
              <w:jc w:val="both"/>
              <w:rPr>
                <w:lang w:val="ro-MO"/>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BB6CB8">
            <w:pPr>
              <w:pStyle w:val="a"/>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BB6CB8">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BB6CB8">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BB6CB8">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BB6CB8">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lastRenderedPageBreak/>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BB6CB8">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BB6CB8">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BB6CB8">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BB6CB8">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BB6CB8">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BB6CB8">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BB6CB8">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BB6CB8">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BB6CB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BB6CB8">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BB6CB8">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BB6CB8">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BB6CB8">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BB6CB8">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BB6CB8">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BB6CB8">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BB6CB8">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BB6CB8">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BB6CB8">
            <w:pPr>
              <w:pStyle w:val="af2"/>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BB6CB8">
            <w:pPr>
              <w:pStyle w:val="af2"/>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 xml:space="preserve">9.1. Reclamaţiile privind cantitatea Lucrărilor prestate sunt înaintate Antreprenorului la momentul </w:t>
            </w:r>
            <w:r w:rsidRPr="00FF430B">
              <w:rPr>
                <w:lang w:val="ro-MD"/>
              </w:rPr>
              <w:lastRenderedPageBreak/>
              <w:t>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BB6CB8">
            <w:pPr>
              <w:pStyle w:val="a"/>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BB6CB8">
            <w:pPr>
              <w:pStyle w:val="a"/>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6BAEC277" w14:textId="1B17D894" w:rsidR="002B4D12" w:rsidRPr="00FF430B" w:rsidRDefault="00A30B00" w:rsidP="004D7C86">
            <w:pPr>
              <w:jc w:val="right"/>
              <w:rPr>
                <w:noProof w:val="0"/>
                <w:lang w:val="ro-MD"/>
              </w:rPr>
            </w:pPr>
            <w:bookmarkStart w:id="63" w:name="_GoBack"/>
            <w:bookmarkEnd w:id="63"/>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w:t>
            </w:r>
            <w:r w:rsidRPr="00FF430B">
              <w:rPr>
                <w:lang w:val="ro-MD"/>
              </w:rPr>
              <w:lastRenderedPageBreak/>
              <w:t>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BB6CB8">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BB6CB8">
            <w:pPr>
              <w:pStyle w:val="a"/>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BB6CB8">
            <w:pPr>
              <w:pStyle w:val="a"/>
              <w:numPr>
                <w:ilvl w:val="0"/>
                <w:numId w:val="37"/>
              </w:numPr>
              <w:rPr>
                <w:lang w:val="ro-MD"/>
              </w:rPr>
            </w:pPr>
            <w:r w:rsidRPr="00FF430B">
              <w:rPr>
                <w:lang w:val="ro-MD"/>
              </w:rPr>
              <w:t>prin acordul de voinţă al părţilor ;</w:t>
            </w:r>
          </w:p>
          <w:p w14:paraId="0472106D" w14:textId="77777777" w:rsidR="0063773E" w:rsidRPr="00FF430B" w:rsidRDefault="0063773E" w:rsidP="00BB6CB8">
            <w:pPr>
              <w:pStyle w:val="a"/>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BB6CB8">
            <w:pPr>
              <w:pStyle w:val="a"/>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 xml:space="preserve">11.2 Dacă, după începerea tratativelor, părţile nu reuşesc să rezolve în mod amiabil o divergenţă </w:t>
            </w:r>
            <w:r w:rsidRPr="00FF430B">
              <w:rPr>
                <w:lang w:val="ro-MD"/>
              </w:rPr>
              <w:lastRenderedPageBreak/>
              <w:t>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D850AB" w14:textId="77777777" w:rsidR="00BB6CB8" w:rsidRDefault="00BB6CB8" w:rsidP="00A20ACF">
      <w:r>
        <w:separator/>
      </w:r>
    </w:p>
  </w:endnote>
  <w:endnote w:type="continuationSeparator" w:id="0">
    <w:p w14:paraId="37931BE0" w14:textId="77777777" w:rsidR="00BB6CB8" w:rsidRDefault="00BB6C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1"/>
    <w:family w:val="roman"/>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1"/>
    <w:family w:val="roman"/>
    <w:pitch w:val="variable"/>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D47C71" w:rsidRDefault="00D47C71"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D47C71" w:rsidRDefault="00D47C71">
        <w:pPr>
          <w:pStyle w:val="a4"/>
          <w:jc w:val="right"/>
        </w:pPr>
        <w:r>
          <w:fldChar w:fldCharType="begin"/>
        </w:r>
        <w:r>
          <w:instrText xml:space="preserve"> PAGE   \* MERGEFORMAT </w:instrText>
        </w:r>
        <w:r>
          <w:fldChar w:fldCharType="separate"/>
        </w:r>
        <w:r w:rsidR="003502FA">
          <w:t>92</w:t>
        </w:r>
        <w:r>
          <w:fldChar w:fldCharType="end"/>
        </w:r>
      </w:p>
    </w:sdtContent>
  </w:sdt>
  <w:p w14:paraId="075618FA" w14:textId="77777777" w:rsidR="00D47C71" w:rsidRDefault="00D47C7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D8C77" w14:textId="77777777" w:rsidR="00BB6CB8" w:rsidRDefault="00BB6CB8" w:rsidP="00A20ACF">
      <w:r>
        <w:separator/>
      </w:r>
    </w:p>
  </w:footnote>
  <w:footnote w:type="continuationSeparator" w:id="0">
    <w:p w14:paraId="69652348" w14:textId="77777777" w:rsidR="00BB6CB8" w:rsidRDefault="00BB6CB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5">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6"/>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2"/>
  </w:num>
  <w:num w:numId="14">
    <w:abstractNumId w:val="24"/>
  </w:num>
  <w:num w:numId="15">
    <w:abstractNumId w:val="6"/>
  </w:num>
  <w:num w:numId="16">
    <w:abstractNumId w:val="22"/>
  </w:num>
  <w:num w:numId="17">
    <w:abstractNumId w:val="9"/>
  </w:num>
  <w:num w:numId="18">
    <w:abstractNumId w:val="34"/>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3"/>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1"/>
  </w:num>
  <w:num w:numId="36">
    <w:abstractNumId w:val="15"/>
  </w:num>
  <w:num w:numId="37">
    <w:abstractNumId w:val="3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4A98"/>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2FA"/>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6CB8"/>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0D8B"/>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7C71"/>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D47C71"/>
  </w:style>
  <w:style w:type="numbering" w:customStyle="1" w:styleId="26">
    <w:name w:val="Нет списка2"/>
    <w:next w:val="a3"/>
    <w:uiPriority w:val="99"/>
    <w:semiHidden/>
    <w:unhideWhenUsed/>
    <w:rsid w:val="003502FA"/>
  </w:style>
  <w:style w:type="table" w:customStyle="1" w:styleId="Grigliatabella21">
    <w:name w:val="Griglia tabella21"/>
    <w:basedOn w:val="a2"/>
    <w:next w:val="af1"/>
    <w:uiPriority w:val="39"/>
    <w:rsid w:val="003502F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
    <w:basedOn w:val="a2"/>
    <w:next w:val="af1"/>
    <w:uiPriority w:val="39"/>
    <w:rsid w:val="003502F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2"/>
    <w:next w:val="TableGrid0"/>
    <w:uiPriority w:val="39"/>
    <w:rsid w:val="003502F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2"/>
    <w:uiPriority w:val="39"/>
    <w:rsid w:val="003502F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3502FA"/>
    <w:pPr>
      <w:widowControl w:val="0"/>
      <w:autoSpaceDE w:val="0"/>
      <w:autoSpaceDN w:val="0"/>
    </w:pPr>
    <w:rPr>
      <w:noProof w:val="0"/>
      <w:sz w:val="22"/>
      <w:szCs w:val="22"/>
    </w:rPr>
  </w:style>
  <w:style w:type="numbering" w:customStyle="1" w:styleId="110">
    <w:name w:val="Нет списка11"/>
    <w:next w:val="a3"/>
    <w:uiPriority w:val="99"/>
    <w:semiHidden/>
    <w:unhideWhenUsed/>
    <w:rsid w:val="003502FA"/>
  </w:style>
  <w:style w:type="numbering" w:customStyle="1" w:styleId="210">
    <w:name w:val="Нет списка21"/>
    <w:next w:val="a3"/>
    <w:uiPriority w:val="99"/>
    <w:semiHidden/>
    <w:unhideWhenUsed/>
    <w:rsid w:val="003502FA"/>
  </w:style>
  <w:style w:type="character" w:customStyle="1" w:styleId="aff2">
    <w:name w:val="Основной шрифт"/>
    <w:uiPriority w:val="99"/>
    <w:rsid w:val="003502F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D47C71"/>
  </w:style>
  <w:style w:type="numbering" w:customStyle="1" w:styleId="26">
    <w:name w:val="Нет списка2"/>
    <w:next w:val="a3"/>
    <w:uiPriority w:val="99"/>
    <w:semiHidden/>
    <w:unhideWhenUsed/>
    <w:rsid w:val="003502FA"/>
  </w:style>
  <w:style w:type="table" w:customStyle="1" w:styleId="Grigliatabella21">
    <w:name w:val="Griglia tabella21"/>
    <w:basedOn w:val="a2"/>
    <w:next w:val="af1"/>
    <w:uiPriority w:val="39"/>
    <w:rsid w:val="003502F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Сетка таблицы1"/>
    <w:basedOn w:val="a2"/>
    <w:next w:val="af1"/>
    <w:uiPriority w:val="39"/>
    <w:rsid w:val="003502F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0">
    <w:name w:val="Griglia tabella2_0"/>
    <w:basedOn w:val="a2"/>
    <w:next w:val="TableGrid0"/>
    <w:uiPriority w:val="39"/>
    <w:rsid w:val="003502FA"/>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0">
    <w:name w:val="Table Grid_0"/>
    <w:basedOn w:val="a2"/>
    <w:uiPriority w:val="39"/>
    <w:rsid w:val="003502FA"/>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3502FA"/>
    <w:pPr>
      <w:widowControl w:val="0"/>
      <w:autoSpaceDE w:val="0"/>
      <w:autoSpaceDN w:val="0"/>
    </w:pPr>
    <w:rPr>
      <w:noProof w:val="0"/>
      <w:sz w:val="22"/>
      <w:szCs w:val="22"/>
    </w:rPr>
  </w:style>
  <w:style w:type="numbering" w:customStyle="1" w:styleId="110">
    <w:name w:val="Нет списка11"/>
    <w:next w:val="a3"/>
    <w:uiPriority w:val="99"/>
    <w:semiHidden/>
    <w:unhideWhenUsed/>
    <w:rsid w:val="003502FA"/>
  </w:style>
  <w:style w:type="numbering" w:customStyle="1" w:styleId="210">
    <w:name w:val="Нет списка21"/>
    <w:next w:val="a3"/>
    <w:uiPriority w:val="99"/>
    <w:semiHidden/>
    <w:unhideWhenUsed/>
    <w:rsid w:val="003502FA"/>
  </w:style>
  <w:style w:type="character" w:customStyle="1" w:styleId="aff2">
    <w:name w:val="Основной шрифт"/>
    <w:uiPriority w:val="99"/>
    <w:rsid w:val="003502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C7CC7-89F5-466E-9003-C8AF1F123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92</Pages>
  <Words>29762</Words>
  <Characters>169647</Characters>
  <Application>Microsoft Office Word</Application>
  <DocSecurity>0</DocSecurity>
  <Lines>1413</Lines>
  <Paragraphs>398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199011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Enter</cp:lastModifiedBy>
  <cp:revision>5</cp:revision>
  <cp:lastPrinted>2021-06-01T11:52:00Z</cp:lastPrinted>
  <dcterms:created xsi:type="dcterms:W3CDTF">2021-06-14T10:00:00Z</dcterms:created>
  <dcterms:modified xsi:type="dcterms:W3CDTF">2026-07-15T06:28:00Z</dcterms:modified>
</cp:coreProperties>
</file>