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23CBC7A" w14:textId="77777777" w:rsidR="00AE30A5" w:rsidRPr="00FF430B" w:rsidRDefault="00AE30A5" w:rsidP="00AE30A5">
      <w:pPr>
        <w:spacing w:after="160" w:line="276" w:lineRule="auto"/>
        <w:rPr>
          <w:rFonts w:ascii="Calibri" w:eastAsia="Calibri" w:hAnsi="Calibri"/>
          <w:sz w:val="22"/>
          <w:szCs w:val="22"/>
        </w:rPr>
      </w:pPr>
    </w:p>
    <w:p w14:paraId="1F178850" w14:textId="77777777" w:rsidR="00AE30A5" w:rsidRPr="00FF430B" w:rsidRDefault="00AE30A5" w:rsidP="00AE30A5">
      <w:pPr>
        <w:jc w:val="right"/>
        <w:rPr>
          <w:sz w:val="22"/>
          <w:szCs w:val="22"/>
        </w:rPr>
      </w:pPr>
      <w:r w:rsidRPr="00FF430B">
        <w:t>Anexa nr.</w:t>
      </w:r>
      <w:r>
        <w:t xml:space="preserve"> </w:t>
      </w:r>
      <w:r w:rsidRPr="00FF430B">
        <w:t>2</w:t>
      </w:r>
    </w:p>
    <w:p w14:paraId="64D51F6E" w14:textId="77777777" w:rsidR="00AE30A5" w:rsidRPr="00FF430B" w:rsidRDefault="00AE30A5" w:rsidP="00AE30A5">
      <w:pPr>
        <w:jc w:val="right"/>
      </w:pPr>
      <w:r w:rsidRPr="00FF430B">
        <w:t>la D</w:t>
      </w:r>
      <w:r>
        <w:t>ocumentația standard nr. 69</w:t>
      </w:r>
    </w:p>
    <w:p w14:paraId="5F23ABE8" w14:textId="77777777" w:rsidR="00AE30A5" w:rsidRPr="00FF430B" w:rsidRDefault="00AE30A5" w:rsidP="00AE30A5">
      <w:pPr>
        <w:jc w:val="right"/>
      </w:pPr>
      <w:r>
        <w:t>din 7</w:t>
      </w:r>
      <w:r w:rsidRPr="00FF430B">
        <w:t xml:space="preserve"> </w:t>
      </w:r>
      <w:r>
        <w:t>mai  2021</w:t>
      </w:r>
    </w:p>
    <w:p w14:paraId="7686C12A" w14:textId="77777777" w:rsidR="00AE30A5" w:rsidRPr="00FF430B" w:rsidRDefault="00AE30A5" w:rsidP="00AE30A5">
      <w:pPr>
        <w:jc w:val="right"/>
      </w:pPr>
    </w:p>
    <w:p w14:paraId="2AAD58F4" w14:textId="77777777" w:rsidR="00AE30A5" w:rsidRPr="00FF430B" w:rsidRDefault="00AE30A5" w:rsidP="00AE30A5">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573A434F" w14:textId="77777777" w:rsidR="00AE30A5" w:rsidRPr="00FF430B" w:rsidRDefault="00AE30A5" w:rsidP="00AE30A5">
      <w:pPr>
        <w:rPr>
          <w:sz w:val="20"/>
          <w:szCs w:val="20"/>
          <w:lang w:eastAsia="ru-RU"/>
        </w:rPr>
      </w:pPr>
    </w:p>
    <w:p w14:paraId="71351027" w14:textId="77777777" w:rsidR="00AE30A5" w:rsidRPr="00FF430B" w:rsidRDefault="00AE30A5" w:rsidP="00AE30A5">
      <w:pPr>
        <w:shd w:val="clear" w:color="auto" w:fill="FFFFFF" w:themeFill="background1"/>
        <w:spacing w:before="120"/>
        <w:rPr>
          <w:b/>
          <w:lang w:eastAsia="ru-RU"/>
        </w:rPr>
      </w:pPr>
      <w:r w:rsidRPr="00FF430B">
        <w:rPr>
          <w:b/>
          <w:lang w:eastAsia="ru-RU"/>
        </w:rPr>
        <w:t xml:space="preserve">privind achiziționarea </w:t>
      </w:r>
      <w:r w:rsidRPr="00502A98">
        <w:rPr>
          <w:u w:val="single"/>
          <w:lang w:val="ro-MD"/>
        </w:rPr>
        <w:t>Amenajarea depozitului de deșeuri în satul Romănești</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w:t>
      </w:r>
      <w:r>
        <w:rPr>
          <w:b/>
          <w:lang w:eastAsia="ru-RU"/>
        </w:rPr>
        <w:t xml:space="preserve"> </w:t>
      </w:r>
      <w:r w:rsidRPr="00502A98">
        <w:rPr>
          <w:bCs/>
          <w:u w:val="single"/>
          <w:lang w:eastAsia="ru-RU"/>
        </w:rPr>
        <w:t>Licitație deschisă</w:t>
      </w:r>
      <w:r w:rsidRPr="00FF430B">
        <w:rPr>
          <w:b/>
          <w:lang w:eastAsia="ru-RU"/>
        </w:rPr>
        <w:br/>
      </w:r>
      <w:r w:rsidRPr="00FF430B">
        <w:rPr>
          <w:sz w:val="20"/>
          <w:lang w:eastAsia="ru-RU"/>
        </w:rPr>
        <w:t xml:space="preserve">                                                          (tipul procedurii de achiziție)</w:t>
      </w:r>
    </w:p>
    <w:p w14:paraId="1BB99BEF" w14:textId="77777777" w:rsidR="00AE30A5" w:rsidRPr="00262591" w:rsidRDefault="00AE30A5" w:rsidP="00AE30A5">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 xml:space="preserve">torității contractante (Da/Nu): </w:t>
      </w:r>
      <w:r w:rsidRPr="00900E81">
        <w:rPr>
          <w:bCs/>
          <w:i/>
          <w:iCs/>
        </w:rPr>
        <w:t>DA</w:t>
      </w:r>
    </w:p>
    <w:p w14:paraId="3A9FEBBA" w14:textId="77777777" w:rsidR="00AE30A5" w:rsidRPr="000659D3" w:rsidRDefault="00AE30A5" w:rsidP="00AE30A5">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 xml:space="preserve">tre planul de achiziții publice publicat: </w:t>
      </w:r>
      <w:hyperlink r:id="rId13" w:history="1">
        <w:r w:rsidRPr="004B69CD">
          <w:rPr>
            <w:rStyle w:val="af4"/>
            <w:rFonts w:eastAsiaTheme="majorEastAsia"/>
            <w:b/>
          </w:rPr>
          <w:t>https://primariaromanesti.md/achizitii-publice/planul-de-achizitii-publice-pentru-anul-2026-modificat/</w:t>
        </w:r>
      </w:hyperlink>
      <w:r>
        <w:rPr>
          <w:b/>
        </w:rPr>
        <w:t xml:space="preserve"> </w:t>
      </w:r>
    </w:p>
    <w:p w14:paraId="2423187C" w14:textId="77777777" w:rsidR="00AE30A5" w:rsidRPr="00FF430B" w:rsidRDefault="00AE30A5" w:rsidP="00AE30A5">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sidRPr="00BA620A">
        <w:rPr>
          <w:rFonts w:eastAsia="Cambria"/>
        </w:rPr>
        <w:t>Primăria Romăne</w:t>
      </w:r>
      <w:r w:rsidRPr="00BA620A">
        <w:rPr>
          <w:rFonts w:ascii="Cambria" w:eastAsia="Cambria" w:hAnsi="Cambria" w:cs="Cambria"/>
        </w:rPr>
        <w:t>ș</w:t>
      </w:r>
      <w:r w:rsidRPr="00BA620A">
        <w:rPr>
          <w:rFonts w:eastAsia="Cambria"/>
        </w:rPr>
        <w:t>ti</w:t>
      </w:r>
    </w:p>
    <w:p w14:paraId="716F25AF" w14:textId="77777777" w:rsidR="00AE30A5" w:rsidRPr="00FF430B" w:rsidRDefault="00AE30A5" w:rsidP="00AE30A5">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DD6A5F">
        <w:rPr>
          <w:u w:val="single"/>
          <w:shd w:val="clear" w:color="auto" w:fill="FFFFFF" w:themeFill="background1"/>
          <w:lang w:eastAsia="ru-RU"/>
        </w:rPr>
        <w:t>1008601000732</w:t>
      </w:r>
    </w:p>
    <w:p w14:paraId="5005A635" w14:textId="77777777" w:rsidR="00AE30A5" w:rsidRPr="00FF430B" w:rsidRDefault="00AE30A5" w:rsidP="00AE30A5">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DD6A5F">
        <w:rPr>
          <w:u w:val="single"/>
          <w:shd w:val="clear" w:color="auto" w:fill="FFFFFF" w:themeFill="background1"/>
          <w:lang w:eastAsia="ru-RU"/>
        </w:rPr>
        <w:t>satul Romăne</w:t>
      </w:r>
      <w:r w:rsidRPr="00DD6A5F">
        <w:rPr>
          <w:rFonts w:ascii="Cambria" w:hAnsi="Cambria" w:cs="Cambria"/>
          <w:u w:val="single"/>
          <w:shd w:val="clear" w:color="auto" w:fill="FFFFFF" w:themeFill="background1"/>
          <w:lang w:eastAsia="ru-RU"/>
        </w:rPr>
        <w:t>ș</w:t>
      </w:r>
      <w:r w:rsidRPr="00DD6A5F">
        <w:rPr>
          <w:u w:val="single"/>
          <w:shd w:val="clear" w:color="auto" w:fill="FFFFFF" w:themeFill="background1"/>
          <w:lang w:eastAsia="ru-RU"/>
        </w:rPr>
        <w:t>ti, raionul Stră</w:t>
      </w:r>
      <w:r w:rsidRPr="00DD6A5F">
        <w:rPr>
          <w:rFonts w:ascii="Cambria" w:hAnsi="Cambria" w:cs="Cambria"/>
          <w:u w:val="single"/>
          <w:shd w:val="clear" w:color="auto" w:fill="FFFFFF" w:themeFill="background1"/>
          <w:lang w:eastAsia="ru-RU"/>
        </w:rPr>
        <w:t>ș</w:t>
      </w:r>
      <w:r w:rsidRPr="00DD6A5F">
        <w:rPr>
          <w:u w:val="single"/>
          <w:shd w:val="clear" w:color="auto" w:fill="FFFFFF" w:themeFill="background1"/>
          <w:lang w:eastAsia="ru-RU"/>
        </w:rPr>
        <w:t>eni</w:t>
      </w:r>
      <w:r>
        <w:rPr>
          <w:u w:val="single"/>
          <w:shd w:val="clear" w:color="auto" w:fill="FFFFFF" w:themeFill="background1"/>
          <w:lang w:eastAsia="ru-RU"/>
        </w:rPr>
        <w:t>, strada Uzinelor nr.1</w:t>
      </w:r>
    </w:p>
    <w:p w14:paraId="03C60E02" w14:textId="77777777" w:rsidR="00AE30A5" w:rsidRPr="00FF430B" w:rsidRDefault="00AE30A5" w:rsidP="00AE30A5">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DD6A5F">
        <w:rPr>
          <w:shd w:val="clear" w:color="auto" w:fill="FFFFFF" w:themeFill="background1"/>
          <w:lang w:eastAsia="ru-RU"/>
        </w:rPr>
        <w:t>069445963</w:t>
      </w:r>
      <w:r w:rsidRPr="00FE46A6">
        <w:rPr>
          <w:shd w:val="clear" w:color="auto" w:fill="FFFFFF" w:themeFill="background1"/>
          <w:lang w:eastAsia="ru-RU"/>
        </w:rPr>
        <w:t xml:space="preserve">, </w:t>
      </w:r>
      <w:r w:rsidRPr="00FE46A6">
        <w:rPr>
          <w:rStyle w:val="aff0"/>
          <w:rFonts w:eastAsiaTheme="majorEastAsia"/>
          <w:spacing w:val="5"/>
          <w:shd w:val="clear" w:color="auto" w:fill="FAFAFA"/>
        </w:rPr>
        <w:t>023760236.</w:t>
      </w:r>
    </w:p>
    <w:p w14:paraId="60141287" w14:textId="77777777" w:rsidR="00AE30A5" w:rsidRPr="00881262" w:rsidRDefault="00AE30A5" w:rsidP="00AE30A5">
      <w:pPr>
        <w:numPr>
          <w:ilvl w:val="0"/>
          <w:numId w:val="25"/>
        </w:numPr>
        <w:shd w:val="clear" w:color="auto" w:fill="FFFFFF" w:themeFill="background1"/>
        <w:tabs>
          <w:tab w:val="left" w:pos="284"/>
          <w:tab w:val="right" w:pos="9531"/>
        </w:tabs>
        <w:spacing w:before="120"/>
        <w:ind w:left="284" w:hanging="284"/>
        <w:rPr>
          <w:lang w:eastAsia="ru-RU"/>
        </w:rPr>
      </w:pPr>
      <w:r w:rsidRPr="00FF430B">
        <w:rPr>
          <w:b/>
          <w:lang w:eastAsia="ru-RU"/>
        </w:rPr>
        <w:t xml:space="preserve">Adresa de e-mail și pagina web oficială a autorității contractante: </w:t>
      </w:r>
      <w:hyperlink r:id="rId14" w:history="1">
        <w:r w:rsidRPr="00DD6A5F">
          <w:rPr>
            <w:rStyle w:val="af4"/>
            <w:rFonts w:eastAsiaTheme="majorEastAsia"/>
          </w:rPr>
          <w:t>primariaromanesti2@gmail.com</w:t>
        </w:r>
      </w:hyperlink>
      <w:r w:rsidRPr="00DD6A5F">
        <w:rPr>
          <w:lang w:eastAsia="ru-RU"/>
        </w:rPr>
        <w:t xml:space="preserve">, </w:t>
      </w:r>
      <w:hyperlink r:id="rId15" w:history="1">
        <w:r w:rsidRPr="00DD6A5F">
          <w:rPr>
            <w:rStyle w:val="af4"/>
            <w:rFonts w:eastAsiaTheme="majorEastAsia"/>
          </w:rPr>
          <w:t>https://primariaromanesti.md/</w:t>
        </w:r>
      </w:hyperlink>
      <w:r w:rsidRPr="00DD6A5F">
        <w:rPr>
          <w:lang w:eastAsia="ru-RU"/>
        </w:rPr>
        <w:t xml:space="preserve"> </w:t>
      </w:r>
    </w:p>
    <w:p w14:paraId="7D17C0E5" w14:textId="77777777" w:rsidR="00AE30A5" w:rsidRPr="00FF430B" w:rsidRDefault="00AE30A5" w:rsidP="00AE30A5">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r>
        <w:rPr>
          <w:b/>
          <w:i/>
          <w:lang w:eastAsia="ru-RU"/>
        </w:rPr>
        <w:t xml:space="preserve"> </w:t>
      </w:r>
      <w:hyperlink r:id="rId16" w:history="1">
        <w:r w:rsidRPr="00DD6A5F">
          <w:rPr>
            <w:rStyle w:val="af4"/>
            <w:rFonts w:eastAsiaTheme="majorEastAsia"/>
            <w:i/>
          </w:rPr>
          <w:t>primariaromanesti2@gmail.com</w:t>
        </w:r>
      </w:hyperlink>
    </w:p>
    <w:p w14:paraId="13501B10" w14:textId="77777777" w:rsidR="00AE30A5" w:rsidRPr="00FF430B" w:rsidRDefault="00AE30A5" w:rsidP="00AE30A5">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A3C3A">
        <w:rPr>
          <w:bCs/>
          <w:i/>
          <w:iCs/>
          <w:lang w:eastAsia="ru-RU"/>
        </w:rPr>
        <w:t>APL</w:t>
      </w:r>
    </w:p>
    <w:p w14:paraId="032AF0AF" w14:textId="77777777" w:rsidR="00AE30A5" w:rsidRPr="00FF430B" w:rsidRDefault="00AE30A5" w:rsidP="00AE30A5">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E30A5" w14:paraId="2EB98DCD" w14:textId="77777777" w:rsidTr="009B53A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602213" w14:textId="77777777" w:rsidR="00AE30A5" w:rsidRPr="00FF430B" w:rsidRDefault="00AE30A5" w:rsidP="009B53A3">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07E4BC" w14:textId="77777777" w:rsidR="00AE30A5" w:rsidRPr="00FF430B" w:rsidRDefault="00AE30A5" w:rsidP="009B53A3">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DEC2C2" w14:textId="77777777" w:rsidR="00AE30A5" w:rsidRPr="00FF430B" w:rsidRDefault="00AE30A5" w:rsidP="009B53A3">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E26ABE" w14:textId="77777777" w:rsidR="00AE30A5" w:rsidRPr="00FF430B" w:rsidRDefault="00AE30A5" w:rsidP="009B53A3">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25A91A" w14:textId="77777777" w:rsidR="00AE30A5" w:rsidRPr="00FF430B" w:rsidRDefault="00AE30A5" w:rsidP="009B53A3">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D53F7C" w14:textId="77777777" w:rsidR="00AE30A5" w:rsidRPr="00FF430B" w:rsidRDefault="00AE30A5" w:rsidP="009B53A3">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F15E41" w14:textId="77777777" w:rsidR="00AE30A5" w:rsidRPr="00FF430B" w:rsidRDefault="00AE30A5" w:rsidP="009B53A3">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AE30A5" w14:paraId="6B3DE2F5" w14:textId="77777777" w:rsidTr="009B53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81AF11" w14:textId="77777777" w:rsidR="00AE30A5" w:rsidRPr="00FF430B" w:rsidRDefault="00AE30A5" w:rsidP="009B53A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D25DE7D" w14:textId="77777777" w:rsidR="00AE30A5" w:rsidRPr="00FF430B" w:rsidRDefault="00AE30A5" w:rsidP="009B53A3">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D54DE8" w14:textId="77777777" w:rsidR="00AE30A5" w:rsidRPr="00FF430B" w:rsidRDefault="00AE30A5" w:rsidP="009B53A3">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21A97B8" w14:textId="77777777" w:rsidR="00AE30A5" w:rsidRPr="00FF430B" w:rsidRDefault="00AE30A5" w:rsidP="009B53A3">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3B50E6" w14:textId="77777777" w:rsidR="00AE30A5" w:rsidRPr="00FF430B" w:rsidRDefault="00AE30A5" w:rsidP="009B53A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B9B6657" w14:textId="77777777" w:rsidR="00AE30A5" w:rsidRPr="00FF430B" w:rsidRDefault="00AE30A5" w:rsidP="009B53A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B1E8D4" w14:textId="77777777" w:rsidR="00AE30A5" w:rsidRPr="00FF430B" w:rsidRDefault="00AE30A5" w:rsidP="009B53A3">
            <w:pPr>
              <w:shd w:val="clear" w:color="auto" w:fill="FFFFFF" w:themeFill="background1"/>
              <w:spacing w:before="120"/>
              <w:jc w:val="center"/>
              <w:rPr>
                <w:sz w:val="20"/>
                <w:szCs w:val="20"/>
                <w:lang w:eastAsia="ru-RU"/>
              </w:rPr>
            </w:pPr>
          </w:p>
        </w:tc>
      </w:tr>
      <w:tr w:rsidR="00AE30A5" w14:paraId="65326EEC" w14:textId="77777777" w:rsidTr="009B53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38B7F5" w14:textId="77777777" w:rsidR="00AE30A5" w:rsidRPr="00FF430B" w:rsidRDefault="00AE30A5" w:rsidP="009B53A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AF5FBA8" w14:textId="77777777" w:rsidR="00AE30A5" w:rsidRPr="00FF430B" w:rsidRDefault="00AE30A5" w:rsidP="009B53A3">
            <w:pPr>
              <w:shd w:val="clear" w:color="auto" w:fill="FFFFFF" w:themeFill="background1"/>
              <w:spacing w:before="120"/>
              <w:jc w:val="center"/>
              <w:rPr>
                <w:sz w:val="20"/>
                <w:szCs w:val="20"/>
                <w:lang w:eastAsia="ru-RU"/>
              </w:rPr>
            </w:pPr>
            <w:r w:rsidRPr="00537650">
              <w:rPr>
                <w:lang w:val="ro-MD"/>
              </w:rPr>
              <w:t xml:space="preserve">45200000-9  </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C44B14" w14:textId="77777777" w:rsidR="00AE30A5" w:rsidRPr="00FF430B" w:rsidRDefault="00AE30A5" w:rsidP="009B53A3">
            <w:pPr>
              <w:shd w:val="clear" w:color="auto" w:fill="FFFFFF" w:themeFill="background1"/>
              <w:spacing w:before="120"/>
              <w:jc w:val="center"/>
              <w:rPr>
                <w:i/>
                <w:sz w:val="20"/>
                <w:szCs w:val="20"/>
                <w:lang w:eastAsia="ru-RU"/>
              </w:rPr>
            </w:pPr>
            <w:r w:rsidRPr="00305F4F">
              <w:rPr>
                <w:lang w:val="ro-MD"/>
              </w:rPr>
              <w:t>Amenajarea depozitului de deșeuri în satul Romănești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80F915" w14:textId="77777777" w:rsidR="00AE30A5" w:rsidRPr="00FF430B" w:rsidRDefault="00AE30A5" w:rsidP="009B53A3">
            <w:pPr>
              <w:shd w:val="clear" w:color="auto" w:fill="FFFFFF" w:themeFill="background1"/>
              <w:spacing w:before="120"/>
              <w:jc w:val="center"/>
              <w:rPr>
                <w:sz w:val="20"/>
                <w:szCs w:val="20"/>
                <w:lang w:eastAsia="ru-RU"/>
              </w:rPr>
            </w:pPr>
            <w:r>
              <w:rPr>
                <w:lang w:eastAsia="ru-RU"/>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E08B05" w14:textId="77777777" w:rsidR="00AE30A5" w:rsidRPr="00FF430B" w:rsidRDefault="00AE30A5" w:rsidP="009B53A3">
            <w:pPr>
              <w:shd w:val="clear" w:color="auto" w:fill="FFFFFF" w:themeFill="background1"/>
              <w:spacing w:before="120"/>
              <w:jc w:val="center"/>
              <w:rPr>
                <w:sz w:val="20"/>
                <w:szCs w:val="20"/>
                <w:lang w:eastAsia="ru-RU"/>
              </w:rPr>
            </w:pPr>
            <w:r w:rsidRPr="00DD6A5F">
              <w:rPr>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422A56" w14:textId="77777777" w:rsidR="00AE30A5" w:rsidRPr="00FF430B" w:rsidRDefault="00AE30A5" w:rsidP="009B53A3">
            <w:pPr>
              <w:shd w:val="clear" w:color="auto" w:fill="FFFFFF" w:themeFill="background1"/>
              <w:spacing w:before="120"/>
              <w:jc w:val="center"/>
              <w:rPr>
                <w:sz w:val="20"/>
                <w:szCs w:val="20"/>
                <w:lang w:eastAsia="ru-RU"/>
              </w:rPr>
            </w:pPr>
            <w:r w:rsidRPr="00DD6A5F">
              <w:rPr>
                <w:lang w:eastAsia="ru-RU"/>
              </w:rPr>
              <w:t>Conform listei cantită</w:t>
            </w:r>
            <w:r w:rsidRPr="00DD6A5F">
              <w:rPr>
                <w:rFonts w:ascii="Cambria" w:hAnsi="Cambria" w:cs="Cambria"/>
                <w:lang w:eastAsia="ru-RU"/>
              </w:rPr>
              <w:t>ț</w:t>
            </w:r>
            <w:r w:rsidRPr="00DD6A5F">
              <w:rPr>
                <w:lang w:eastAsia="ru-RU"/>
              </w:rPr>
              <w:t>ilor de lucrări din caietul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5F1843" w14:textId="77777777" w:rsidR="00AE30A5" w:rsidRPr="00026C6F" w:rsidRDefault="00AE30A5" w:rsidP="009B53A3">
            <w:pPr>
              <w:shd w:val="clear" w:color="auto" w:fill="FFFFFF" w:themeFill="background1"/>
              <w:spacing w:before="120"/>
              <w:jc w:val="center"/>
              <w:rPr>
                <w:b/>
                <w:bCs/>
                <w:sz w:val="20"/>
                <w:szCs w:val="20"/>
                <w:lang w:eastAsia="ru-RU"/>
              </w:rPr>
            </w:pPr>
            <w:r w:rsidRPr="00026C6F">
              <w:rPr>
                <w:b/>
                <w:bCs/>
                <w:sz w:val="20"/>
                <w:szCs w:val="20"/>
                <w:lang w:eastAsia="ru-RU"/>
              </w:rPr>
              <w:t>2 067 500,00 MDL</w:t>
            </w:r>
          </w:p>
        </w:tc>
      </w:tr>
      <w:tr w:rsidR="00AE30A5" w14:paraId="740AFE06" w14:textId="77777777" w:rsidTr="009B53A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D6307F" w14:textId="77777777" w:rsidR="00AE30A5" w:rsidRPr="00FF430B" w:rsidRDefault="00AE30A5" w:rsidP="009B53A3">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0F4D07" w14:textId="77777777" w:rsidR="00AE30A5" w:rsidRPr="00026C6F" w:rsidRDefault="00AE30A5" w:rsidP="009B53A3">
            <w:pPr>
              <w:shd w:val="clear" w:color="auto" w:fill="FFFFFF" w:themeFill="background1"/>
              <w:spacing w:before="120"/>
              <w:jc w:val="center"/>
              <w:rPr>
                <w:b/>
                <w:bCs/>
                <w:sz w:val="20"/>
                <w:szCs w:val="20"/>
                <w:lang w:eastAsia="ru-RU"/>
              </w:rPr>
            </w:pPr>
            <w:r w:rsidRPr="00026C6F">
              <w:rPr>
                <w:b/>
                <w:bCs/>
                <w:sz w:val="20"/>
                <w:szCs w:val="20"/>
                <w:lang w:eastAsia="ru-RU"/>
              </w:rPr>
              <w:t>2 067 500,00 MDL</w:t>
            </w:r>
          </w:p>
        </w:tc>
      </w:tr>
    </w:tbl>
    <w:p w14:paraId="64C02F61" w14:textId="77777777" w:rsidR="00AE30A5" w:rsidRPr="00FF430B" w:rsidRDefault="00AE30A5" w:rsidP="00AE30A5">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351953">
        <w:rPr>
          <w:bCs/>
          <w:i/>
          <w:iCs/>
          <w:lang w:eastAsia="ru-RU"/>
        </w:rPr>
        <w:t>Nu se aplică</w:t>
      </w:r>
    </w:p>
    <w:p w14:paraId="3BE6782D" w14:textId="77777777" w:rsidR="00AE30A5" w:rsidRPr="00FF430B" w:rsidRDefault="00AE30A5" w:rsidP="00AE30A5">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139D2B52" w14:textId="77777777" w:rsidR="00AE30A5" w:rsidRDefault="00AE30A5" w:rsidP="00AE30A5">
      <w:pPr>
        <w:shd w:val="clear" w:color="auto" w:fill="FFFFFF" w:themeFill="background1"/>
        <w:tabs>
          <w:tab w:val="right" w:pos="426"/>
        </w:tabs>
        <w:ind w:left="357"/>
        <w:rPr>
          <w:b/>
          <w:lang w:eastAsia="ru-RU"/>
        </w:rPr>
      </w:pPr>
      <w:r w:rsidRPr="00FF430B">
        <w:rPr>
          <w:b/>
          <w:lang w:eastAsia="ru-RU"/>
        </w:rPr>
        <w:t>oferta (se va selecta):</w:t>
      </w:r>
    </w:p>
    <w:p w14:paraId="0F939B85" w14:textId="77777777" w:rsidR="00AE30A5" w:rsidRPr="00351953" w:rsidRDefault="00AE30A5" w:rsidP="00AE30A5">
      <w:pPr>
        <w:numPr>
          <w:ilvl w:val="0"/>
          <w:numId w:val="26"/>
        </w:numPr>
        <w:shd w:val="clear" w:color="auto" w:fill="FFFFFF" w:themeFill="background1"/>
        <w:tabs>
          <w:tab w:val="right" w:pos="426"/>
        </w:tabs>
        <w:rPr>
          <w:b/>
          <w:bCs/>
          <w:lang w:eastAsia="ru-RU"/>
        </w:rPr>
      </w:pPr>
      <w:r w:rsidRPr="00351953">
        <w:rPr>
          <w:b/>
          <w:bCs/>
          <w:lang w:eastAsia="ru-RU"/>
        </w:rPr>
        <w:t>Pentru un singur lot</w:t>
      </w:r>
      <w:r>
        <w:rPr>
          <w:b/>
          <w:bCs/>
          <w:lang w:eastAsia="ru-RU"/>
        </w:rPr>
        <w:t xml:space="preserve"> -DA</w:t>
      </w:r>
    </w:p>
    <w:p w14:paraId="2CC1EFAB" w14:textId="77777777" w:rsidR="00AE30A5" w:rsidRPr="00FF430B" w:rsidRDefault="00AE30A5" w:rsidP="00AE30A5">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sidRPr="00D34A2F">
        <w:rPr>
          <w:bCs/>
          <w:u w:val="single"/>
          <w:lang w:eastAsia="ru-RU"/>
        </w:rPr>
        <w:t>Nu se admite</w:t>
      </w:r>
    </w:p>
    <w:p w14:paraId="27144F5C" w14:textId="77777777" w:rsidR="00AE30A5" w:rsidRPr="00FF430B" w:rsidRDefault="00AE30A5" w:rsidP="00AE30A5">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513546E6" w14:textId="77777777" w:rsidR="00AE30A5" w:rsidRPr="00FF430B" w:rsidRDefault="00AE30A5" w:rsidP="00AE30A5">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lastRenderedPageBreak/>
        <w:t xml:space="preserve">Termenii și condițiile de prestare/executare solicitați: </w:t>
      </w:r>
      <w:r w:rsidRPr="00C32B15">
        <w:rPr>
          <w:bCs/>
          <w:u w:val="single"/>
          <w:lang w:eastAsia="ru-RU"/>
        </w:rPr>
        <w:t xml:space="preserve">până la </w:t>
      </w:r>
      <w:r w:rsidRPr="007D3138">
        <w:rPr>
          <w:bCs/>
          <w:u w:val="single"/>
          <w:lang w:eastAsia="ru-RU"/>
        </w:rPr>
        <w:t>30.11.2026</w:t>
      </w:r>
    </w:p>
    <w:p w14:paraId="03EDD487" w14:textId="77777777" w:rsidR="00AE30A5" w:rsidRPr="00FF430B" w:rsidRDefault="00AE30A5" w:rsidP="00AE30A5">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sidRPr="00496352">
        <w:rPr>
          <w:bCs/>
          <w:lang w:eastAsia="ru-RU"/>
        </w:rPr>
        <w:t>31.12.2026</w:t>
      </w:r>
    </w:p>
    <w:p w14:paraId="55FEF2E4" w14:textId="77777777" w:rsidR="00AE30A5" w:rsidRPr="00496352" w:rsidRDefault="00AE30A5" w:rsidP="00AE30A5">
      <w:pPr>
        <w:numPr>
          <w:ilvl w:val="0"/>
          <w:numId w:val="25"/>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496352">
        <w:rPr>
          <w:bCs/>
          <w:i/>
          <w:iCs/>
          <w:u w:val="single"/>
          <w:lang w:eastAsia="ru-RU"/>
        </w:rPr>
        <w:t>NU</w:t>
      </w:r>
    </w:p>
    <w:p w14:paraId="30B90958" w14:textId="77777777" w:rsidR="00AE30A5" w:rsidRPr="00FF430B" w:rsidRDefault="00AE30A5" w:rsidP="00AE30A5">
      <w:pPr>
        <w:numPr>
          <w:ilvl w:val="0"/>
          <w:numId w:val="25"/>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w:t>
      </w:r>
      <w:r>
        <w:rPr>
          <w:b/>
          <w:lang w:eastAsia="ru-RU"/>
        </w:rPr>
        <w:t xml:space="preserve"> </w:t>
      </w:r>
      <w:r w:rsidRPr="00FF430B">
        <w:rPr>
          <w:b/>
          <w:lang w:eastAsia="ru-RU"/>
        </w:rPr>
        <w:t xml:space="preserve">sau al unor acte administrative (după caz): </w:t>
      </w:r>
      <w:r w:rsidRPr="00496352">
        <w:rPr>
          <w:bCs/>
          <w:i/>
          <w:iCs/>
          <w:u w:val="single"/>
          <w:lang w:eastAsia="ru-RU"/>
        </w:rPr>
        <w:t>NU</w:t>
      </w:r>
    </w:p>
    <w:p w14:paraId="45A839C1" w14:textId="77777777" w:rsidR="00AE30A5" w:rsidRPr="00FF430B" w:rsidRDefault="00AE30A5" w:rsidP="00AE30A5">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61BC7136" w14:textId="77777777" w:rsidR="00AE30A5" w:rsidRPr="00FF430B" w:rsidRDefault="00AE30A5" w:rsidP="00AE30A5">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76" w:type="dxa"/>
        <w:tblLook w:val="04A0" w:firstRow="1" w:lastRow="0" w:firstColumn="1" w:lastColumn="0" w:noHBand="0" w:noVBand="1"/>
      </w:tblPr>
      <w:tblGrid>
        <w:gridCol w:w="574"/>
        <w:gridCol w:w="4099"/>
        <w:gridCol w:w="3260"/>
        <w:gridCol w:w="1843"/>
      </w:tblGrid>
      <w:tr w:rsidR="00AE30A5" w:rsidRPr="009516C7" w14:paraId="050EFF10" w14:textId="77777777" w:rsidTr="009B53A3">
        <w:tc>
          <w:tcPr>
            <w:tcW w:w="574" w:type="dxa"/>
            <w:shd w:val="clear" w:color="auto" w:fill="auto"/>
          </w:tcPr>
          <w:p w14:paraId="15500521" w14:textId="77777777" w:rsidR="00AE30A5" w:rsidRPr="009516C7" w:rsidRDefault="00AE30A5" w:rsidP="009B53A3">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4099" w:type="dxa"/>
            <w:shd w:val="clear" w:color="auto" w:fill="auto"/>
          </w:tcPr>
          <w:p w14:paraId="39E174AB" w14:textId="77777777" w:rsidR="00AE30A5" w:rsidRPr="009516C7" w:rsidRDefault="00AE30A5" w:rsidP="009B53A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260" w:type="dxa"/>
            <w:shd w:val="clear" w:color="auto" w:fill="auto"/>
          </w:tcPr>
          <w:p w14:paraId="19458802" w14:textId="77777777" w:rsidR="00AE30A5" w:rsidRPr="009516C7" w:rsidRDefault="00AE30A5" w:rsidP="009B53A3">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843" w:type="dxa"/>
            <w:shd w:val="clear" w:color="auto" w:fill="auto"/>
          </w:tcPr>
          <w:p w14:paraId="1B7F7DEF" w14:textId="77777777" w:rsidR="00AE30A5" w:rsidRPr="009516C7" w:rsidRDefault="00AE30A5" w:rsidP="009B53A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AE30A5" w:rsidRPr="009516C7" w14:paraId="607701FC" w14:textId="77777777" w:rsidTr="009B53A3">
        <w:tc>
          <w:tcPr>
            <w:tcW w:w="574" w:type="dxa"/>
            <w:shd w:val="clear" w:color="auto" w:fill="auto"/>
          </w:tcPr>
          <w:p w14:paraId="2B5BB5FF"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1</w:t>
            </w:r>
          </w:p>
        </w:tc>
        <w:tc>
          <w:tcPr>
            <w:tcW w:w="4099" w:type="dxa"/>
            <w:shd w:val="clear" w:color="auto" w:fill="auto"/>
          </w:tcPr>
          <w:p w14:paraId="7861BF6A" w14:textId="77777777" w:rsidR="00AE30A5" w:rsidRPr="00064328" w:rsidRDefault="00AE30A5" w:rsidP="009B53A3">
            <w:pPr>
              <w:shd w:val="clear" w:color="auto" w:fill="FFFFFF" w:themeFill="background1"/>
              <w:tabs>
                <w:tab w:val="left" w:pos="612"/>
              </w:tabs>
              <w:rPr>
                <w:sz w:val="20"/>
                <w:szCs w:val="20"/>
              </w:rPr>
            </w:pPr>
            <w:r w:rsidRPr="00064328">
              <w:rPr>
                <w:sz w:val="20"/>
                <w:szCs w:val="20"/>
              </w:rPr>
              <w:t xml:space="preserve">DUAE (Documentul Unic de Achiziții European) </w:t>
            </w:r>
          </w:p>
        </w:tc>
        <w:tc>
          <w:tcPr>
            <w:tcW w:w="3260" w:type="dxa"/>
            <w:shd w:val="clear" w:color="auto" w:fill="auto"/>
          </w:tcPr>
          <w:p w14:paraId="58F94629" w14:textId="77777777" w:rsidR="00AE30A5" w:rsidRPr="00064328" w:rsidRDefault="00AE30A5" w:rsidP="009B53A3">
            <w:pPr>
              <w:shd w:val="clear" w:color="auto" w:fill="FFFFFF" w:themeFill="background1"/>
              <w:tabs>
                <w:tab w:val="left" w:pos="612"/>
              </w:tabs>
              <w:rPr>
                <w:bCs/>
                <w:sz w:val="20"/>
                <w:szCs w:val="20"/>
              </w:rPr>
            </w:pPr>
            <w:r w:rsidRPr="00064328">
              <w:rPr>
                <w:b/>
                <w:sz w:val="20"/>
                <w:szCs w:val="20"/>
              </w:rPr>
              <w:t>Confirmata prin aplicarea semnăturii electronice</w:t>
            </w:r>
          </w:p>
        </w:tc>
        <w:tc>
          <w:tcPr>
            <w:tcW w:w="1843" w:type="dxa"/>
            <w:shd w:val="clear" w:color="auto" w:fill="auto"/>
            <w:vAlign w:val="center"/>
          </w:tcPr>
          <w:p w14:paraId="6E056816" w14:textId="77777777" w:rsidR="00AE30A5" w:rsidRPr="00064328" w:rsidRDefault="00AE30A5" w:rsidP="009B53A3">
            <w:pPr>
              <w:shd w:val="clear" w:color="auto" w:fill="FFFFFF" w:themeFill="background1"/>
              <w:tabs>
                <w:tab w:val="left" w:pos="612"/>
              </w:tabs>
              <w:rPr>
                <w:sz w:val="20"/>
                <w:szCs w:val="20"/>
              </w:rPr>
            </w:pPr>
            <w:r w:rsidRPr="00064328">
              <w:rPr>
                <w:sz w:val="20"/>
                <w:szCs w:val="20"/>
              </w:rPr>
              <w:t>Obligatoriu</w:t>
            </w:r>
          </w:p>
        </w:tc>
      </w:tr>
      <w:tr w:rsidR="00AE30A5" w:rsidRPr="009516C7" w14:paraId="5158DD07" w14:textId="77777777" w:rsidTr="009B53A3">
        <w:tc>
          <w:tcPr>
            <w:tcW w:w="574" w:type="dxa"/>
            <w:shd w:val="clear" w:color="auto" w:fill="auto"/>
          </w:tcPr>
          <w:p w14:paraId="50941343"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2</w:t>
            </w:r>
          </w:p>
        </w:tc>
        <w:tc>
          <w:tcPr>
            <w:tcW w:w="4099" w:type="dxa"/>
            <w:shd w:val="clear" w:color="auto" w:fill="auto"/>
            <w:vAlign w:val="center"/>
          </w:tcPr>
          <w:p w14:paraId="5BB3CEB3" w14:textId="77777777" w:rsidR="00AE30A5" w:rsidRPr="00064328" w:rsidRDefault="00AE30A5" w:rsidP="009B53A3">
            <w:pPr>
              <w:shd w:val="clear" w:color="auto" w:fill="FFFFFF" w:themeFill="background1"/>
              <w:tabs>
                <w:tab w:val="left" w:pos="612"/>
              </w:tabs>
              <w:rPr>
                <w:iCs/>
                <w:sz w:val="20"/>
                <w:szCs w:val="20"/>
                <w:lang w:eastAsia="ru-RU"/>
              </w:rPr>
            </w:pPr>
            <w:r w:rsidRPr="00064328">
              <w:rPr>
                <w:sz w:val="20"/>
                <w:szCs w:val="20"/>
              </w:rPr>
              <w:t xml:space="preserve">Deviz-Ofertă </w:t>
            </w:r>
          </w:p>
        </w:tc>
        <w:tc>
          <w:tcPr>
            <w:tcW w:w="3260" w:type="dxa"/>
            <w:shd w:val="clear" w:color="auto" w:fill="auto"/>
            <w:vAlign w:val="center"/>
          </w:tcPr>
          <w:p w14:paraId="1C0D8F4F" w14:textId="77777777" w:rsidR="00AE30A5" w:rsidRPr="00064328" w:rsidRDefault="00AE30A5" w:rsidP="009B53A3">
            <w:pPr>
              <w:shd w:val="clear" w:color="auto" w:fill="FFFFFF" w:themeFill="background1"/>
              <w:tabs>
                <w:tab w:val="left" w:pos="612"/>
              </w:tabs>
              <w:rPr>
                <w:iCs/>
                <w:sz w:val="20"/>
                <w:szCs w:val="20"/>
                <w:lang w:eastAsia="ru-RU"/>
              </w:rPr>
            </w:pPr>
            <w:r w:rsidRPr="00064328">
              <w:rPr>
                <w:bCs/>
                <w:sz w:val="20"/>
                <w:szCs w:val="20"/>
              </w:rPr>
              <w:t>Formularele 3, 5, 7 cu specificația parametrilor tehnici solicitați în caietul de sarcini. Original-</w:t>
            </w:r>
            <w:r w:rsidRPr="00064328">
              <w:rPr>
                <w:b/>
                <w:sz w:val="20"/>
                <w:szCs w:val="20"/>
              </w:rPr>
              <w:t>Confirmat</w:t>
            </w:r>
            <w:r>
              <w:rPr>
                <w:b/>
                <w:sz w:val="20"/>
                <w:szCs w:val="20"/>
              </w:rPr>
              <w:t>ă</w:t>
            </w:r>
            <w:r w:rsidRPr="00064328">
              <w:rPr>
                <w:b/>
                <w:sz w:val="20"/>
                <w:szCs w:val="20"/>
              </w:rPr>
              <w:t xml:space="preserve"> prin aplicarea semnăturii electronice.</w:t>
            </w:r>
          </w:p>
        </w:tc>
        <w:tc>
          <w:tcPr>
            <w:tcW w:w="1843" w:type="dxa"/>
            <w:shd w:val="clear" w:color="auto" w:fill="auto"/>
            <w:vAlign w:val="center"/>
          </w:tcPr>
          <w:p w14:paraId="4F3F7ADA" w14:textId="77777777" w:rsidR="00AE30A5" w:rsidRPr="00064328" w:rsidRDefault="00AE30A5" w:rsidP="009B53A3">
            <w:pPr>
              <w:shd w:val="clear" w:color="auto" w:fill="FFFFFF" w:themeFill="background1"/>
              <w:tabs>
                <w:tab w:val="left" w:pos="612"/>
              </w:tabs>
              <w:rPr>
                <w:iCs/>
                <w:sz w:val="20"/>
                <w:szCs w:val="20"/>
                <w:lang w:eastAsia="ru-RU"/>
              </w:rPr>
            </w:pPr>
            <w:r w:rsidRPr="00064328">
              <w:rPr>
                <w:sz w:val="20"/>
                <w:szCs w:val="20"/>
              </w:rPr>
              <w:t>Obligatoriu</w:t>
            </w:r>
          </w:p>
        </w:tc>
      </w:tr>
      <w:tr w:rsidR="00AE30A5" w:rsidRPr="009516C7" w14:paraId="2660647C" w14:textId="77777777" w:rsidTr="009B53A3">
        <w:tc>
          <w:tcPr>
            <w:tcW w:w="574" w:type="dxa"/>
            <w:shd w:val="clear" w:color="auto" w:fill="auto"/>
          </w:tcPr>
          <w:p w14:paraId="59243B98"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3</w:t>
            </w:r>
          </w:p>
        </w:tc>
        <w:tc>
          <w:tcPr>
            <w:tcW w:w="4099" w:type="dxa"/>
            <w:shd w:val="clear" w:color="auto" w:fill="auto"/>
          </w:tcPr>
          <w:p w14:paraId="5E0F1F31" w14:textId="77777777" w:rsidR="00AE30A5" w:rsidRPr="00064328" w:rsidRDefault="00AE30A5" w:rsidP="009B53A3">
            <w:pPr>
              <w:shd w:val="clear" w:color="auto" w:fill="FFFFFF" w:themeFill="background1"/>
              <w:tabs>
                <w:tab w:val="left" w:pos="612"/>
              </w:tabs>
              <w:rPr>
                <w:iCs/>
                <w:sz w:val="20"/>
                <w:szCs w:val="20"/>
                <w:lang w:eastAsia="ru-RU"/>
              </w:rPr>
            </w:pPr>
            <w:r w:rsidRPr="00064328">
              <w:rPr>
                <w:sz w:val="20"/>
                <w:szCs w:val="20"/>
              </w:rPr>
              <w:t xml:space="preserve">Anexa 10 </w:t>
            </w:r>
            <w:r w:rsidRPr="00064328">
              <w:rPr>
                <w:bCs/>
                <w:sz w:val="20"/>
                <w:szCs w:val="20"/>
              </w:rPr>
              <w:t>Grafic de executare a lucrărilor</w:t>
            </w:r>
          </w:p>
        </w:tc>
        <w:tc>
          <w:tcPr>
            <w:tcW w:w="3260" w:type="dxa"/>
            <w:shd w:val="clear" w:color="auto" w:fill="auto"/>
          </w:tcPr>
          <w:p w14:paraId="052C8700" w14:textId="77777777" w:rsidR="00AE30A5" w:rsidRPr="00064328" w:rsidRDefault="00AE30A5" w:rsidP="009B53A3">
            <w:pPr>
              <w:shd w:val="clear" w:color="auto" w:fill="FFFFFF" w:themeFill="background1"/>
              <w:tabs>
                <w:tab w:val="left" w:pos="612"/>
              </w:tabs>
              <w:rPr>
                <w:bCs/>
                <w:sz w:val="20"/>
                <w:szCs w:val="20"/>
              </w:rPr>
            </w:pPr>
            <w:r w:rsidRPr="00064328">
              <w:rPr>
                <w:bCs/>
                <w:sz w:val="20"/>
                <w:szCs w:val="20"/>
              </w:rPr>
              <w:t xml:space="preserve">Original. </w:t>
            </w:r>
          </w:p>
          <w:p w14:paraId="1843C991" w14:textId="77777777" w:rsidR="00AE30A5" w:rsidRPr="00064328" w:rsidRDefault="00AE30A5" w:rsidP="009B53A3">
            <w:pPr>
              <w:shd w:val="clear" w:color="auto" w:fill="FFFFFF" w:themeFill="background1"/>
              <w:tabs>
                <w:tab w:val="left" w:pos="612"/>
              </w:tabs>
              <w:rPr>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843" w:type="dxa"/>
            <w:shd w:val="clear" w:color="auto" w:fill="auto"/>
            <w:vAlign w:val="center"/>
          </w:tcPr>
          <w:p w14:paraId="7B988CD9" w14:textId="77777777" w:rsidR="00AE30A5" w:rsidRPr="00064328" w:rsidRDefault="00AE30A5" w:rsidP="009B53A3">
            <w:pPr>
              <w:shd w:val="clear" w:color="auto" w:fill="FFFFFF" w:themeFill="background1"/>
              <w:tabs>
                <w:tab w:val="left" w:pos="612"/>
              </w:tabs>
              <w:rPr>
                <w:iCs/>
                <w:sz w:val="20"/>
                <w:szCs w:val="20"/>
                <w:lang w:eastAsia="ru-RU"/>
              </w:rPr>
            </w:pPr>
            <w:r w:rsidRPr="00064328">
              <w:rPr>
                <w:sz w:val="20"/>
                <w:szCs w:val="20"/>
              </w:rPr>
              <w:t>Obligatoriu</w:t>
            </w:r>
          </w:p>
        </w:tc>
      </w:tr>
      <w:tr w:rsidR="00AE30A5" w:rsidRPr="009516C7" w14:paraId="3954146F" w14:textId="77777777" w:rsidTr="009B53A3">
        <w:tc>
          <w:tcPr>
            <w:tcW w:w="574" w:type="dxa"/>
            <w:shd w:val="clear" w:color="auto" w:fill="auto"/>
          </w:tcPr>
          <w:p w14:paraId="5AFBA211"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4</w:t>
            </w:r>
          </w:p>
        </w:tc>
        <w:tc>
          <w:tcPr>
            <w:tcW w:w="4099" w:type="dxa"/>
            <w:shd w:val="clear" w:color="auto" w:fill="auto"/>
          </w:tcPr>
          <w:p w14:paraId="028548C9" w14:textId="77777777" w:rsidR="00AE30A5" w:rsidRPr="00064328" w:rsidRDefault="00AE30A5" w:rsidP="009B53A3">
            <w:pPr>
              <w:shd w:val="clear" w:color="auto" w:fill="FFFFFF" w:themeFill="background1"/>
              <w:tabs>
                <w:tab w:val="left" w:pos="612"/>
              </w:tabs>
              <w:rPr>
                <w:sz w:val="20"/>
                <w:szCs w:val="20"/>
              </w:rPr>
            </w:pPr>
            <w:r w:rsidRPr="00064328">
              <w:rPr>
                <w:sz w:val="20"/>
                <w:szCs w:val="20"/>
              </w:rPr>
              <w:t xml:space="preserve">Anexa 7 </w:t>
            </w:r>
            <w:r w:rsidRPr="00064328">
              <w:rPr>
                <w:sz w:val="20"/>
                <w:szCs w:val="20"/>
                <w:shd w:val="clear" w:color="auto" w:fill="FFFFFF"/>
              </w:rPr>
              <w:t> Cerere de participare</w:t>
            </w:r>
          </w:p>
        </w:tc>
        <w:tc>
          <w:tcPr>
            <w:tcW w:w="3260" w:type="dxa"/>
            <w:shd w:val="clear" w:color="auto" w:fill="auto"/>
          </w:tcPr>
          <w:p w14:paraId="4E45FBFE" w14:textId="77777777" w:rsidR="00AE30A5" w:rsidRPr="00064328" w:rsidRDefault="00AE30A5" w:rsidP="009B53A3">
            <w:pPr>
              <w:shd w:val="clear" w:color="auto" w:fill="FFFFFF" w:themeFill="background1"/>
              <w:tabs>
                <w:tab w:val="left" w:pos="612"/>
              </w:tabs>
              <w:rPr>
                <w:bCs/>
                <w:sz w:val="20"/>
                <w:szCs w:val="20"/>
              </w:rPr>
            </w:pPr>
            <w:r w:rsidRPr="00064328">
              <w:rPr>
                <w:bCs/>
                <w:sz w:val="20"/>
                <w:szCs w:val="20"/>
              </w:rPr>
              <w:t xml:space="preserve">Original. </w:t>
            </w:r>
          </w:p>
          <w:p w14:paraId="6DE12939" w14:textId="77777777" w:rsidR="00AE30A5" w:rsidRPr="00064328" w:rsidRDefault="00AE30A5" w:rsidP="009B53A3">
            <w:pPr>
              <w:shd w:val="clear" w:color="auto" w:fill="FFFFFF" w:themeFill="background1"/>
              <w:tabs>
                <w:tab w:val="left" w:pos="612"/>
              </w:tabs>
              <w:rPr>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843" w:type="dxa"/>
            <w:shd w:val="clear" w:color="auto" w:fill="auto"/>
            <w:vAlign w:val="center"/>
          </w:tcPr>
          <w:p w14:paraId="71F75A67"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rPr>
              <w:t>Obligatoriu</w:t>
            </w:r>
          </w:p>
        </w:tc>
      </w:tr>
      <w:tr w:rsidR="00AE30A5" w:rsidRPr="009516C7" w14:paraId="2E77566F" w14:textId="77777777" w:rsidTr="009B53A3">
        <w:tc>
          <w:tcPr>
            <w:tcW w:w="574" w:type="dxa"/>
            <w:shd w:val="clear" w:color="auto" w:fill="auto"/>
          </w:tcPr>
          <w:p w14:paraId="69A0B945"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5</w:t>
            </w:r>
          </w:p>
        </w:tc>
        <w:tc>
          <w:tcPr>
            <w:tcW w:w="4099" w:type="dxa"/>
            <w:shd w:val="clear" w:color="auto" w:fill="auto"/>
          </w:tcPr>
          <w:p w14:paraId="55F068D4" w14:textId="77777777" w:rsidR="00AE30A5" w:rsidRPr="00064328" w:rsidRDefault="00AE30A5" w:rsidP="009B53A3">
            <w:pPr>
              <w:shd w:val="clear" w:color="auto" w:fill="FFFFFF" w:themeFill="background1"/>
              <w:tabs>
                <w:tab w:val="left" w:pos="612"/>
              </w:tabs>
              <w:rPr>
                <w:sz w:val="20"/>
                <w:szCs w:val="20"/>
              </w:rPr>
            </w:pPr>
            <w:r w:rsidRPr="00064328">
              <w:rPr>
                <w:sz w:val="20"/>
                <w:szCs w:val="20"/>
              </w:rPr>
              <w:t>Anexa 8 Declarație de valabilitate a ofertei</w:t>
            </w:r>
          </w:p>
        </w:tc>
        <w:tc>
          <w:tcPr>
            <w:tcW w:w="3260" w:type="dxa"/>
            <w:shd w:val="clear" w:color="auto" w:fill="auto"/>
          </w:tcPr>
          <w:p w14:paraId="02F261EA" w14:textId="77777777" w:rsidR="00AE30A5" w:rsidRPr="00064328" w:rsidRDefault="00AE30A5" w:rsidP="009B53A3">
            <w:pPr>
              <w:shd w:val="clear" w:color="auto" w:fill="FFFFFF" w:themeFill="background1"/>
              <w:tabs>
                <w:tab w:val="left" w:pos="612"/>
              </w:tabs>
              <w:rPr>
                <w:bCs/>
                <w:sz w:val="20"/>
                <w:szCs w:val="20"/>
              </w:rPr>
            </w:pPr>
            <w:r w:rsidRPr="00064328">
              <w:rPr>
                <w:bCs/>
                <w:sz w:val="20"/>
                <w:szCs w:val="20"/>
              </w:rPr>
              <w:t xml:space="preserve">Original. </w:t>
            </w:r>
          </w:p>
          <w:p w14:paraId="27A2F9C5" w14:textId="77777777" w:rsidR="00AE30A5" w:rsidRPr="00064328" w:rsidRDefault="00AE30A5" w:rsidP="009B53A3">
            <w:pPr>
              <w:shd w:val="clear" w:color="auto" w:fill="FFFFFF" w:themeFill="background1"/>
              <w:tabs>
                <w:tab w:val="left" w:pos="612"/>
              </w:tabs>
              <w:rPr>
                <w:b/>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843" w:type="dxa"/>
            <w:shd w:val="clear" w:color="auto" w:fill="auto"/>
            <w:vAlign w:val="center"/>
          </w:tcPr>
          <w:p w14:paraId="3254B10B" w14:textId="77777777" w:rsidR="00AE30A5" w:rsidRPr="00064328" w:rsidRDefault="00AE30A5" w:rsidP="009B53A3">
            <w:pPr>
              <w:shd w:val="clear" w:color="auto" w:fill="FFFFFF" w:themeFill="background1"/>
              <w:tabs>
                <w:tab w:val="left" w:pos="612"/>
              </w:tabs>
              <w:rPr>
                <w:iCs/>
                <w:sz w:val="20"/>
                <w:szCs w:val="20"/>
              </w:rPr>
            </w:pPr>
            <w:r w:rsidRPr="00064328">
              <w:rPr>
                <w:iCs/>
                <w:sz w:val="20"/>
                <w:szCs w:val="20"/>
              </w:rPr>
              <w:t>Obligatoriu</w:t>
            </w:r>
          </w:p>
          <w:p w14:paraId="7618BF7F" w14:textId="77777777" w:rsidR="00AE30A5" w:rsidRPr="00064328" w:rsidRDefault="00AE30A5" w:rsidP="009B53A3">
            <w:pPr>
              <w:shd w:val="clear" w:color="auto" w:fill="FFFFFF" w:themeFill="background1"/>
              <w:tabs>
                <w:tab w:val="left" w:pos="612"/>
              </w:tabs>
              <w:rPr>
                <w:iCs/>
                <w:sz w:val="20"/>
                <w:szCs w:val="20"/>
                <w:lang w:eastAsia="ru-RU"/>
              </w:rPr>
            </w:pPr>
          </w:p>
        </w:tc>
      </w:tr>
      <w:tr w:rsidR="00AE30A5" w:rsidRPr="009516C7" w14:paraId="3148C8A6" w14:textId="77777777" w:rsidTr="009B53A3">
        <w:tc>
          <w:tcPr>
            <w:tcW w:w="574" w:type="dxa"/>
            <w:shd w:val="clear" w:color="auto" w:fill="auto"/>
          </w:tcPr>
          <w:p w14:paraId="333BBE5C"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6</w:t>
            </w:r>
          </w:p>
        </w:tc>
        <w:tc>
          <w:tcPr>
            <w:tcW w:w="4099" w:type="dxa"/>
            <w:shd w:val="clear" w:color="auto" w:fill="auto"/>
          </w:tcPr>
          <w:p w14:paraId="1602A7B1" w14:textId="77777777" w:rsidR="00AE30A5" w:rsidRPr="00064328" w:rsidRDefault="00AE30A5" w:rsidP="009B53A3">
            <w:pPr>
              <w:shd w:val="clear" w:color="auto" w:fill="FFFFFF" w:themeFill="background1"/>
              <w:tabs>
                <w:tab w:val="left" w:pos="612"/>
              </w:tabs>
              <w:rPr>
                <w:sz w:val="20"/>
                <w:szCs w:val="20"/>
              </w:rPr>
            </w:pPr>
            <w:r w:rsidRPr="00064328">
              <w:rPr>
                <w:sz w:val="20"/>
                <w:szCs w:val="20"/>
              </w:rPr>
              <w:t>Dovada înregistrării persoanei juridice, în conformitate cu prevederile legale din țara în care ofertantul este stabilit</w:t>
            </w:r>
          </w:p>
        </w:tc>
        <w:tc>
          <w:tcPr>
            <w:tcW w:w="3260" w:type="dxa"/>
            <w:shd w:val="clear" w:color="auto" w:fill="auto"/>
          </w:tcPr>
          <w:p w14:paraId="7EE7E3B9" w14:textId="77777777" w:rsidR="00AE30A5" w:rsidRPr="00064328" w:rsidRDefault="00AE30A5" w:rsidP="009B53A3">
            <w:pPr>
              <w:shd w:val="clear" w:color="auto" w:fill="FFFFFF" w:themeFill="background1"/>
              <w:tabs>
                <w:tab w:val="left" w:pos="612"/>
              </w:tabs>
              <w:rPr>
                <w:sz w:val="20"/>
                <w:szCs w:val="20"/>
              </w:rPr>
            </w:pPr>
            <w:r w:rsidRPr="00064328">
              <w:rPr>
                <w:sz w:val="20"/>
                <w:szCs w:val="20"/>
              </w:rPr>
              <w:t>Certificat/decizie de înregistrare a întreprinderii/extras din Registrul de Stat al persoanelor juridice – copie .</w:t>
            </w:r>
          </w:p>
          <w:p w14:paraId="211839C7" w14:textId="77777777" w:rsidR="00AE30A5" w:rsidRPr="00064328" w:rsidRDefault="00AE30A5" w:rsidP="009B53A3">
            <w:pPr>
              <w:shd w:val="clear" w:color="auto" w:fill="FFFFFF" w:themeFill="background1"/>
              <w:tabs>
                <w:tab w:val="left" w:pos="612"/>
              </w:tabs>
              <w:rPr>
                <w:b/>
                <w:bCs/>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843" w:type="dxa"/>
            <w:shd w:val="clear" w:color="auto" w:fill="auto"/>
            <w:vAlign w:val="center"/>
          </w:tcPr>
          <w:p w14:paraId="396D4DA7"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rPr>
              <w:t>Obligatoriu</w:t>
            </w:r>
          </w:p>
        </w:tc>
      </w:tr>
      <w:tr w:rsidR="00AE30A5" w:rsidRPr="009516C7" w14:paraId="17F70344" w14:textId="77777777" w:rsidTr="009B53A3">
        <w:tc>
          <w:tcPr>
            <w:tcW w:w="574" w:type="dxa"/>
            <w:shd w:val="clear" w:color="auto" w:fill="auto"/>
          </w:tcPr>
          <w:p w14:paraId="50465EFF"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7</w:t>
            </w:r>
          </w:p>
        </w:tc>
        <w:tc>
          <w:tcPr>
            <w:tcW w:w="4099" w:type="dxa"/>
            <w:shd w:val="clear" w:color="auto" w:fill="auto"/>
            <w:vAlign w:val="center"/>
          </w:tcPr>
          <w:p w14:paraId="36B73C8C" w14:textId="77777777" w:rsidR="00AE30A5" w:rsidRPr="00064328" w:rsidRDefault="00AE30A5" w:rsidP="009B53A3">
            <w:pPr>
              <w:shd w:val="clear" w:color="auto" w:fill="FFFFFF" w:themeFill="background1"/>
              <w:tabs>
                <w:tab w:val="left" w:pos="612"/>
              </w:tabs>
              <w:rPr>
                <w:rFonts w:eastAsia="TimesNewRomanPSMT"/>
                <w:sz w:val="20"/>
                <w:szCs w:val="20"/>
              </w:rPr>
            </w:pPr>
            <w:r w:rsidRPr="00064328">
              <w:rPr>
                <w:rFonts w:eastAsia="TimesNewRomanPSMT"/>
                <w:sz w:val="20"/>
                <w:szCs w:val="20"/>
              </w:rPr>
              <w:t>Certificat de atribuire a conturilor bancare</w:t>
            </w:r>
          </w:p>
        </w:tc>
        <w:tc>
          <w:tcPr>
            <w:tcW w:w="3260" w:type="dxa"/>
            <w:shd w:val="clear" w:color="auto" w:fill="auto"/>
            <w:vAlign w:val="center"/>
          </w:tcPr>
          <w:p w14:paraId="2E9A8D85" w14:textId="77777777" w:rsidR="00AE30A5" w:rsidRPr="00064328" w:rsidRDefault="00AE30A5" w:rsidP="009B53A3">
            <w:pPr>
              <w:shd w:val="clear" w:color="auto" w:fill="FFFFFF" w:themeFill="background1"/>
              <w:tabs>
                <w:tab w:val="left" w:pos="612"/>
              </w:tabs>
              <w:rPr>
                <w:rFonts w:eastAsia="TimesNewRomanPSMT"/>
                <w:sz w:val="20"/>
                <w:szCs w:val="20"/>
              </w:rPr>
            </w:pPr>
            <w:r w:rsidRPr="00064328">
              <w:rPr>
                <w:rFonts w:eastAsia="TimesNewRomanPSMT"/>
                <w:sz w:val="20"/>
                <w:szCs w:val="20"/>
              </w:rPr>
              <w:t>Copie eliberată de banca deţinătoare de cont cu codurile IBAN.</w:t>
            </w:r>
          </w:p>
          <w:p w14:paraId="7A33E5CE" w14:textId="77777777" w:rsidR="00AE30A5" w:rsidRPr="00064328" w:rsidRDefault="00AE30A5" w:rsidP="009B53A3">
            <w:pPr>
              <w:shd w:val="clear" w:color="auto" w:fill="FFFFFF" w:themeFill="background1"/>
              <w:tabs>
                <w:tab w:val="left" w:pos="612"/>
              </w:tabs>
              <w:rPr>
                <w:iCs/>
                <w:sz w:val="20"/>
                <w:szCs w:val="20"/>
                <w:lang w:eastAsia="ru-RU"/>
              </w:rPr>
            </w:pPr>
            <w:r w:rsidRPr="00064328">
              <w:rPr>
                <w:rFonts w:eastAsia="TimesNewRomanPSMT"/>
                <w:sz w:val="20"/>
                <w:szCs w:val="20"/>
              </w:rPr>
              <w:t xml:space="preserve"> </w:t>
            </w:r>
            <w:r w:rsidRPr="00064328">
              <w:rPr>
                <w:b/>
                <w:sz w:val="20"/>
                <w:szCs w:val="20"/>
              </w:rPr>
              <w:t>Confirmat</w:t>
            </w:r>
            <w:r>
              <w:rPr>
                <w:b/>
                <w:sz w:val="20"/>
                <w:szCs w:val="20"/>
              </w:rPr>
              <w:t>ă</w:t>
            </w:r>
            <w:r w:rsidRPr="00064328">
              <w:rPr>
                <w:b/>
                <w:sz w:val="20"/>
                <w:szCs w:val="20"/>
              </w:rPr>
              <w:t xml:space="preserve"> prin aplicarea semnăturii electronice.</w:t>
            </w:r>
          </w:p>
        </w:tc>
        <w:tc>
          <w:tcPr>
            <w:tcW w:w="1843" w:type="dxa"/>
            <w:shd w:val="clear" w:color="auto" w:fill="auto"/>
            <w:vAlign w:val="center"/>
          </w:tcPr>
          <w:p w14:paraId="3403FC68"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rPr>
              <w:t>Obligatoriu</w:t>
            </w:r>
          </w:p>
        </w:tc>
      </w:tr>
      <w:tr w:rsidR="00AE30A5" w:rsidRPr="009516C7" w14:paraId="2A946A79" w14:textId="77777777" w:rsidTr="009B53A3">
        <w:tc>
          <w:tcPr>
            <w:tcW w:w="574" w:type="dxa"/>
            <w:shd w:val="clear" w:color="auto" w:fill="auto"/>
          </w:tcPr>
          <w:p w14:paraId="7A45073D"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8</w:t>
            </w:r>
          </w:p>
        </w:tc>
        <w:tc>
          <w:tcPr>
            <w:tcW w:w="4099" w:type="dxa"/>
            <w:shd w:val="clear" w:color="auto" w:fill="auto"/>
            <w:vAlign w:val="center"/>
          </w:tcPr>
          <w:p w14:paraId="4533B090" w14:textId="77777777" w:rsidR="00AE30A5" w:rsidRPr="00064328" w:rsidRDefault="00AE30A5" w:rsidP="009B53A3">
            <w:pPr>
              <w:shd w:val="clear" w:color="auto" w:fill="FFFFFF" w:themeFill="background1"/>
              <w:tabs>
                <w:tab w:val="left" w:pos="612"/>
              </w:tabs>
              <w:rPr>
                <w:rFonts w:eastAsia="TimesNewRomanPSMT"/>
                <w:sz w:val="20"/>
                <w:szCs w:val="20"/>
              </w:rPr>
            </w:pPr>
            <w:r w:rsidRPr="00064328">
              <w:rPr>
                <w:rFonts w:eastAsia="TimesNewRomanPSMT"/>
                <w:sz w:val="20"/>
                <w:szCs w:val="20"/>
              </w:rPr>
              <w:t>Certificat privind lipsa sau existenţa restanţelor faţă de bugetul public naţional</w:t>
            </w:r>
          </w:p>
        </w:tc>
        <w:tc>
          <w:tcPr>
            <w:tcW w:w="3260" w:type="dxa"/>
            <w:shd w:val="clear" w:color="auto" w:fill="auto"/>
            <w:vAlign w:val="center"/>
          </w:tcPr>
          <w:p w14:paraId="6B095276" w14:textId="77777777" w:rsidR="00AE30A5" w:rsidRPr="00064328" w:rsidRDefault="00AE30A5" w:rsidP="009B53A3">
            <w:pPr>
              <w:shd w:val="clear" w:color="auto" w:fill="FFFFFF" w:themeFill="background1"/>
              <w:tabs>
                <w:tab w:val="left" w:pos="612"/>
              </w:tabs>
              <w:rPr>
                <w:bCs/>
                <w:sz w:val="20"/>
                <w:szCs w:val="20"/>
              </w:rPr>
            </w:pPr>
            <w:r w:rsidRPr="00064328">
              <w:rPr>
                <w:bCs/>
                <w:sz w:val="20"/>
                <w:szCs w:val="20"/>
              </w:rPr>
              <w:t xml:space="preserve">Eliberat de Inspectoratul Fiscal valabil la ziua petrecerii concursului. </w:t>
            </w:r>
          </w:p>
          <w:p w14:paraId="5FAD6403" w14:textId="77777777" w:rsidR="00AE30A5" w:rsidRPr="00064328" w:rsidRDefault="00AE30A5" w:rsidP="009B53A3">
            <w:pPr>
              <w:shd w:val="clear" w:color="auto" w:fill="FFFFFF" w:themeFill="background1"/>
              <w:tabs>
                <w:tab w:val="left" w:pos="612"/>
              </w:tabs>
              <w:rPr>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843" w:type="dxa"/>
            <w:shd w:val="clear" w:color="auto" w:fill="auto"/>
            <w:vAlign w:val="center"/>
          </w:tcPr>
          <w:p w14:paraId="19E2BDB4"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rPr>
              <w:t>Obligatoriu</w:t>
            </w:r>
          </w:p>
        </w:tc>
      </w:tr>
      <w:tr w:rsidR="00AE30A5" w:rsidRPr="00F404C2" w14:paraId="15B43567" w14:textId="77777777" w:rsidTr="009B53A3">
        <w:tc>
          <w:tcPr>
            <w:tcW w:w="574" w:type="dxa"/>
            <w:shd w:val="clear" w:color="auto" w:fill="auto"/>
          </w:tcPr>
          <w:p w14:paraId="1AC573C2"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r w:rsidRPr="00064328">
              <w:rPr>
                <w:iCs/>
                <w:sz w:val="20"/>
                <w:szCs w:val="20"/>
                <w:lang w:eastAsia="ru-RU"/>
              </w:rPr>
              <w:t>9</w:t>
            </w:r>
          </w:p>
        </w:tc>
        <w:tc>
          <w:tcPr>
            <w:tcW w:w="4099" w:type="dxa"/>
            <w:shd w:val="clear" w:color="auto" w:fill="auto"/>
            <w:vAlign w:val="center"/>
          </w:tcPr>
          <w:p w14:paraId="23F69E1D" w14:textId="77777777" w:rsidR="00AE30A5" w:rsidRPr="00064328" w:rsidRDefault="00AE30A5" w:rsidP="009B53A3">
            <w:pPr>
              <w:shd w:val="clear" w:color="auto" w:fill="FFFFFF" w:themeFill="background1"/>
              <w:tabs>
                <w:tab w:val="left" w:pos="612"/>
              </w:tabs>
              <w:spacing w:before="120" w:after="120"/>
              <w:rPr>
                <w:rFonts w:eastAsia="TimesNewRomanPSMT"/>
                <w:sz w:val="20"/>
                <w:szCs w:val="20"/>
              </w:rPr>
            </w:pPr>
            <w:r w:rsidRPr="00064328">
              <w:rPr>
                <w:rFonts w:eastAsia="Malgun Gothic"/>
                <w:sz w:val="20"/>
                <w:szCs w:val="20"/>
                <w:lang w:eastAsia="ko-KR"/>
              </w:rPr>
              <w:t>Declarație privind lista principalelor lucrari similare efectuate în ultimii 3 ani de activitate</w:t>
            </w:r>
          </w:p>
        </w:tc>
        <w:tc>
          <w:tcPr>
            <w:tcW w:w="3260" w:type="dxa"/>
            <w:shd w:val="clear" w:color="auto" w:fill="auto"/>
            <w:vAlign w:val="center"/>
          </w:tcPr>
          <w:p w14:paraId="471C80B2" w14:textId="77777777" w:rsidR="00AE30A5" w:rsidRPr="00064328" w:rsidRDefault="00AE30A5" w:rsidP="009B53A3">
            <w:pPr>
              <w:autoSpaceDE w:val="0"/>
              <w:autoSpaceDN w:val="0"/>
              <w:adjustRightInd w:val="0"/>
              <w:rPr>
                <w:sz w:val="20"/>
                <w:szCs w:val="20"/>
              </w:rPr>
            </w:pPr>
            <w:r w:rsidRPr="00064328">
              <w:rPr>
                <w:sz w:val="20"/>
                <w:szCs w:val="20"/>
              </w:rPr>
              <w:t xml:space="preserve">Ofertantul (operator economic) trebuie să demonstreze că a efectuat lucrari similare în ultimii 3 ani (anexa 13) </w:t>
            </w:r>
          </w:p>
          <w:p w14:paraId="2B82156A"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p>
        </w:tc>
        <w:tc>
          <w:tcPr>
            <w:tcW w:w="1843" w:type="dxa"/>
            <w:shd w:val="clear" w:color="auto" w:fill="auto"/>
            <w:vAlign w:val="center"/>
          </w:tcPr>
          <w:p w14:paraId="387C5ACD"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r w:rsidRPr="00064328">
              <w:rPr>
                <w:iCs/>
                <w:sz w:val="20"/>
                <w:szCs w:val="20"/>
              </w:rPr>
              <w:t>Obligatoriu</w:t>
            </w:r>
          </w:p>
        </w:tc>
      </w:tr>
      <w:tr w:rsidR="00AE30A5" w:rsidRPr="00F404C2" w14:paraId="525D5565" w14:textId="77777777" w:rsidTr="009B53A3">
        <w:tc>
          <w:tcPr>
            <w:tcW w:w="574" w:type="dxa"/>
            <w:shd w:val="clear" w:color="auto" w:fill="auto"/>
          </w:tcPr>
          <w:p w14:paraId="3D717C78"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p>
          <w:p w14:paraId="45C0EF72"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r w:rsidRPr="00064328">
              <w:rPr>
                <w:iCs/>
                <w:sz w:val="20"/>
                <w:szCs w:val="20"/>
                <w:lang w:eastAsia="ru-RU"/>
              </w:rPr>
              <w:t>10</w:t>
            </w:r>
          </w:p>
        </w:tc>
        <w:tc>
          <w:tcPr>
            <w:tcW w:w="4099" w:type="dxa"/>
            <w:shd w:val="clear" w:color="auto" w:fill="auto"/>
          </w:tcPr>
          <w:p w14:paraId="15AEB8D1" w14:textId="77777777" w:rsidR="00AE30A5" w:rsidRPr="00064328" w:rsidRDefault="00AE30A5" w:rsidP="009B53A3">
            <w:pPr>
              <w:shd w:val="clear" w:color="auto" w:fill="FFFFFF" w:themeFill="background1"/>
              <w:tabs>
                <w:tab w:val="left" w:pos="612"/>
              </w:tabs>
              <w:spacing w:before="120" w:after="120"/>
              <w:rPr>
                <w:rFonts w:eastAsia="Malgun Gothic"/>
                <w:sz w:val="20"/>
                <w:szCs w:val="20"/>
                <w:lang w:eastAsia="ko-KR"/>
              </w:rPr>
            </w:pPr>
            <w:r w:rsidRPr="00064328">
              <w:rPr>
                <w:sz w:val="20"/>
                <w:szCs w:val="20"/>
              </w:rPr>
              <w:t>Certificatele de atestare a tuturor diriginților de șantier.</w:t>
            </w:r>
          </w:p>
        </w:tc>
        <w:tc>
          <w:tcPr>
            <w:tcW w:w="3260" w:type="dxa"/>
            <w:shd w:val="clear" w:color="auto" w:fill="auto"/>
          </w:tcPr>
          <w:p w14:paraId="6AF4D994"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r w:rsidRPr="00064328">
              <w:rPr>
                <w:bCs/>
                <w:sz w:val="20"/>
                <w:szCs w:val="20"/>
              </w:rPr>
              <w:t>Copie. Confirmat</w:t>
            </w:r>
            <w:r>
              <w:rPr>
                <w:bCs/>
                <w:sz w:val="20"/>
                <w:szCs w:val="20"/>
              </w:rPr>
              <w:t>ă</w:t>
            </w:r>
            <w:r w:rsidRPr="00064328">
              <w:rPr>
                <w:bCs/>
                <w:sz w:val="20"/>
                <w:szCs w:val="20"/>
              </w:rPr>
              <w:t xml:space="preserve"> prin aplicarea semnăturii electronice(anexa 15 conform documentatiei standart)</w:t>
            </w:r>
          </w:p>
        </w:tc>
        <w:tc>
          <w:tcPr>
            <w:tcW w:w="1843" w:type="dxa"/>
            <w:shd w:val="clear" w:color="auto" w:fill="auto"/>
            <w:vAlign w:val="center"/>
          </w:tcPr>
          <w:p w14:paraId="4E4BF0AF"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r w:rsidRPr="00064328">
              <w:rPr>
                <w:sz w:val="20"/>
                <w:szCs w:val="20"/>
              </w:rPr>
              <w:t>Obligatoriu</w:t>
            </w:r>
          </w:p>
        </w:tc>
      </w:tr>
      <w:tr w:rsidR="00AE30A5" w:rsidRPr="009516C7" w14:paraId="5F3DC289" w14:textId="77777777" w:rsidTr="009B53A3">
        <w:tc>
          <w:tcPr>
            <w:tcW w:w="574" w:type="dxa"/>
            <w:shd w:val="clear" w:color="auto" w:fill="auto"/>
          </w:tcPr>
          <w:p w14:paraId="61A1EC24"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p>
          <w:p w14:paraId="1BED02DD"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r w:rsidRPr="00064328">
              <w:rPr>
                <w:iCs/>
                <w:sz w:val="20"/>
                <w:szCs w:val="20"/>
                <w:lang w:eastAsia="ru-RU"/>
              </w:rPr>
              <w:t>11</w:t>
            </w:r>
          </w:p>
        </w:tc>
        <w:tc>
          <w:tcPr>
            <w:tcW w:w="4099" w:type="dxa"/>
            <w:shd w:val="clear" w:color="auto" w:fill="auto"/>
          </w:tcPr>
          <w:p w14:paraId="6E938D55" w14:textId="77777777" w:rsidR="00AE30A5" w:rsidRPr="00064328" w:rsidRDefault="00AE30A5" w:rsidP="009B53A3">
            <w:pPr>
              <w:shd w:val="clear" w:color="auto" w:fill="FFFFFF" w:themeFill="background1"/>
              <w:tabs>
                <w:tab w:val="left" w:pos="612"/>
              </w:tabs>
              <w:spacing w:before="120" w:after="120"/>
              <w:rPr>
                <w:color w:val="FF0000"/>
                <w:sz w:val="20"/>
                <w:szCs w:val="20"/>
              </w:rPr>
            </w:pPr>
            <w:r w:rsidRPr="00064328">
              <w:rPr>
                <w:sz w:val="20"/>
                <w:szCs w:val="20"/>
              </w:rPr>
              <w:t xml:space="preserve">Garanție pentru oferta - 1 % din valoarea ofertei fără TVA </w:t>
            </w:r>
          </w:p>
        </w:tc>
        <w:tc>
          <w:tcPr>
            <w:tcW w:w="3260" w:type="dxa"/>
            <w:shd w:val="clear" w:color="auto" w:fill="auto"/>
          </w:tcPr>
          <w:p w14:paraId="2DA1E6CC" w14:textId="77777777" w:rsidR="00AE30A5" w:rsidRPr="00064328" w:rsidRDefault="00AE30A5" w:rsidP="009B53A3">
            <w:pPr>
              <w:shd w:val="clear" w:color="auto" w:fill="FFFFFF" w:themeFill="background1"/>
              <w:tabs>
                <w:tab w:val="left" w:pos="612"/>
              </w:tabs>
              <w:spacing w:before="120" w:after="120"/>
              <w:rPr>
                <w:iCs/>
                <w:color w:val="FF0000"/>
                <w:sz w:val="20"/>
                <w:szCs w:val="20"/>
                <w:lang w:eastAsia="ru-RU"/>
              </w:rPr>
            </w:pPr>
            <w:r w:rsidRPr="00064328">
              <w:rPr>
                <w:sz w:val="20"/>
                <w:szCs w:val="20"/>
              </w:rPr>
              <w:t xml:space="preserve">Oferta va fi însoțită de o Garanție conform Anexei nr. 9 la Documentația standard </w:t>
            </w:r>
          </w:p>
        </w:tc>
        <w:tc>
          <w:tcPr>
            <w:tcW w:w="1843" w:type="dxa"/>
            <w:shd w:val="clear" w:color="auto" w:fill="auto"/>
            <w:vAlign w:val="center"/>
          </w:tcPr>
          <w:p w14:paraId="371FEFC2" w14:textId="77777777" w:rsidR="00AE30A5" w:rsidRPr="00064328" w:rsidRDefault="00AE30A5" w:rsidP="009B53A3">
            <w:pPr>
              <w:shd w:val="clear" w:color="auto" w:fill="FFFFFF" w:themeFill="background1"/>
              <w:tabs>
                <w:tab w:val="left" w:pos="612"/>
              </w:tabs>
              <w:spacing w:before="120" w:after="120"/>
              <w:rPr>
                <w:iCs/>
                <w:color w:val="FF0000"/>
                <w:sz w:val="20"/>
                <w:szCs w:val="20"/>
                <w:lang w:eastAsia="ru-RU"/>
              </w:rPr>
            </w:pPr>
            <w:r w:rsidRPr="00064328">
              <w:rPr>
                <w:sz w:val="20"/>
                <w:szCs w:val="20"/>
              </w:rPr>
              <w:t>Obligatoriu</w:t>
            </w:r>
          </w:p>
        </w:tc>
      </w:tr>
      <w:tr w:rsidR="00AE30A5" w:rsidRPr="009516C7" w14:paraId="2540CC1F" w14:textId="77777777" w:rsidTr="009B53A3">
        <w:tc>
          <w:tcPr>
            <w:tcW w:w="574" w:type="dxa"/>
            <w:shd w:val="clear" w:color="auto" w:fill="auto"/>
          </w:tcPr>
          <w:p w14:paraId="5F5CF289"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r w:rsidRPr="00064328">
              <w:rPr>
                <w:iCs/>
                <w:sz w:val="20"/>
                <w:szCs w:val="20"/>
                <w:lang w:eastAsia="ru-RU"/>
              </w:rPr>
              <w:t>12</w:t>
            </w:r>
          </w:p>
        </w:tc>
        <w:tc>
          <w:tcPr>
            <w:tcW w:w="4099" w:type="dxa"/>
            <w:shd w:val="clear" w:color="auto" w:fill="auto"/>
          </w:tcPr>
          <w:p w14:paraId="0BD159C6" w14:textId="77777777" w:rsidR="00AE30A5" w:rsidRPr="00064328" w:rsidRDefault="00AE30A5" w:rsidP="009B53A3">
            <w:pPr>
              <w:shd w:val="clear" w:color="auto" w:fill="FFFFFF" w:themeFill="background1"/>
              <w:tabs>
                <w:tab w:val="left" w:pos="612"/>
              </w:tabs>
              <w:spacing w:before="120" w:after="120"/>
              <w:rPr>
                <w:color w:val="FF0000"/>
                <w:sz w:val="20"/>
                <w:szCs w:val="20"/>
              </w:rPr>
            </w:pPr>
            <w:r w:rsidRPr="00064328">
              <w:rPr>
                <w:sz w:val="20"/>
                <w:szCs w:val="20"/>
              </w:rPr>
              <w:t xml:space="preserve">Garanția de asigurare a executării contractului - 5% din valoarea de deviz a contractului de achiziții publice. </w:t>
            </w:r>
          </w:p>
        </w:tc>
        <w:tc>
          <w:tcPr>
            <w:tcW w:w="3260" w:type="dxa"/>
            <w:shd w:val="clear" w:color="auto" w:fill="auto"/>
          </w:tcPr>
          <w:p w14:paraId="796DB8E6" w14:textId="77777777" w:rsidR="00AE30A5" w:rsidRPr="00064328" w:rsidRDefault="00AE30A5" w:rsidP="009B53A3">
            <w:pPr>
              <w:shd w:val="clear" w:color="auto" w:fill="FFFFFF" w:themeFill="background1"/>
              <w:tabs>
                <w:tab w:val="left" w:pos="612"/>
              </w:tabs>
              <w:spacing w:before="120" w:after="120"/>
              <w:rPr>
                <w:iCs/>
                <w:color w:val="FF0000"/>
                <w:sz w:val="20"/>
                <w:szCs w:val="20"/>
                <w:lang w:eastAsia="ru-RU"/>
              </w:rPr>
            </w:pPr>
            <w:r w:rsidRPr="00064328">
              <w:rPr>
                <w:sz w:val="20"/>
                <w:szCs w:val="20"/>
              </w:rPr>
              <w:t>Garanție bancară</w:t>
            </w:r>
          </w:p>
        </w:tc>
        <w:tc>
          <w:tcPr>
            <w:tcW w:w="1843" w:type="dxa"/>
            <w:shd w:val="clear" w:color="auto" w:fill="auto"/>
            <w:vAlign w:val="center"/>
          </w:tcPr>
          <w:p w14:paraId="015B43B3" w14:textId="77777777" w:rsidR="00AE30A5" w:rsidRPr="00064328" w:rsidRDefault="00AE30A5" w:rsidP="009B53A3">
            <w:pPr>
              <w:shd w:val="clear" w:color="auto" w:fill="FFFFFF" w:themeFill="background1"/>
              <w:tabs>
                <w:tab w:val="left" w:pos="612"/>
              </w:tabs>
              <w:spacing w:before="120" w:after="120"/>
              <w:rPr>
                <w:iCs/>
                <w:color w:val="FF0000"/>
                <w:sz w:val="20"/>
                <w:szCs w:val="20"/>
                <w:lang w:eastAsia="ru-RU"/>
              </w:rPr>
            </w:pPr>
            <w:r w:rsidRPr="00064328">
              <w:rPr>
                <w:iCs/>
                <w:sz w:val="20"/>
                <w:szCs w:val="20"/>
              </w:rPr>
              <w:t>La momentul semnării contractului</w:t>
            </w:r>
          </w:p>
        </w:tc>
      </w:tr>
      <w:tr w:rsidR="00AE30A5" w:rsidRPr="009516C7" w14:paraId="3C89FBA7" w14:textId="77777777" w:rsidTr="009B53A3">
        <w:tc>
          <w:tcPr>
            <w:tcW w:w="574" w:type="dxa"/>
            <w:shd w:val="clear" w:color="auto" w:fill="auto"/>
          </w:tcPr>
          <w:p w14:paraId="41E38D8A"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r w:rsidRPr="00064328">
              <w:rPr>
                <w:iCs/>
                <w:sz w:val="20"/>
                <w:szCs w:val="20"/>
                <w:lang w:eastAsia="ru-RU"/>
              </w:rPr>
              <w:lastRenderedPageBreak/>
              <w:t>13</w:t>
            </w:r>
          </w:p>
        </w:tc>
        <w:tc>
          <w:tcPr>
            <w:tcW w:w="4099" w:type="dxa"/>
            <w:shd w:val="clear" w:color="auto" w:fill="auto"/>
            <w:vAlign w:val="center"/>
          </w:tcPr>
          <w:p w14:paraId="51B9C907" w14:textId="77777777" w:rsidR="00AE30A5" w:rsidRPr="00064328" w:rsidRDefault="00AE30A5" w:rsidP="009B53A3">
            <w:pPr>
              <w:shd w:val="clear" w:color="auto" w:fill="FFFFFF" w:themeFill="background1"/>
              <w:tabs>
                <w:tab w:val="left" w:pos="612"/>
              </w:tabs>
              <w:spacing w:before="120" w:after="120"/>
              <w:rPr>
                <w:rFonts w:eastAsia="TimesNewRomanPSMT"/>
                <w:sz w:val="20"/>
                <w:szCs w:val="20"/>
              </w:rPr>
            </w:pPr>
            <w:r w:rsidRPr="00064328">
              <w:rPr>
                <w:iCs/>
                <w:sz w:val="20"/>
                <w:szCs w:val="20"/>
                <w:lang w:eastAsia="ru-RU"/>
              </w:rPr>
              <w:t>Eligibilitatea ofertantului</w:t>
            </w:r>
          </w:p>
        </w:tc>
        <w:tc>
          <w:tcPr>
            <w:tcW w:w="3260" w:type="dxa"/>
            <w:shd w:val="clear" w:color="auto" w:fill="auto"/>
            <w:vAlign w:val="center"/>
          </w:tcPr>
          <w:p w14:paraId="5F61E443" w14:textId="77777777" w:rsidR="00AE30A5" w:rsidRPr="00064328" w:rsidRDefault="00AE30A5" w:rsidP="009B53A3">
            <w:pPr>
              <w:shd w:val="clear" w:color="auto" w:fill="FFFFFF" w:themeFill="background1"/>
              <w:tabs>
                <w:tab w:val="left" w:pos="612"/>
              </w:tabs>
              <w:spacing w:before="120" w:after="120"/>
              <w:rPr>
                <w:iCs/>
                <w:sz w:val="20"/>
                <w:szCs w:val="20"/>
              </w:rPr>
            </w:pPr>
            <w:r w:rsidRPr="00064328">
              <w:rPr>
                <w:iCs/>
                <w:sz w:val="20"/>
                <w:szCs w:val="20"/>
              </w:rPr>
              <w:t>Angajamentul de integritate  care confirma eligibilitatea ofertantului</w:t>
            </w:r>
            <w:r w:rsidRPr="00064328">
              <w:rPr>
                <w:iCs/>
                <w:sz w:val="20"/>
                <w:szCs w:val="20"/>
                <w:lang w:eastAsia="ru-RU"/>
              </w:rPr>
              <w:t>-semnată electronic de către operatorul economic</w:t>
            </w:r>
            <w:r w:rsidRPr="00064328">
              <w:rPr>
                <w:iCs/>
                <w:sz w:val="20"/>
                <w:szCs w:val="20"/>
              </w:rPr>
              <w:t xml:space="preserve"> (model atașat)</w:t>
            </w:r>
          </w:p>
          <w:p w14:paraId="497ECC8F"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843" w:type="dxa"/>
            <w:shd w:val="clear" w:color="auto" w:fill="auto"/>
            <w:vAlign w:val="center"/>
          </w:tcPr>
          <w:p w14:paraId="207A6B35" w14:textId="77777777" w:rsidR="00AE30A5" w:rsidRPr="00064328" w:rsidRDefault="00AE30A5" w:rsidP="009B53A3">
            <w:pPr>
              <w:tabs>
                <w:tab w:val="left" w:pos="0"/>
                <w:tab w:val="right" w:pos="426"/>
              </w:tabs>
              <w:spacing w:before="120"/>
              <w:jc w:val="center"/>
              <w:rPr>
                <w:iCs/>
                <w:sz w:val="20"/>
                <w:szCs w:val="20"/>
              </w:rPr>
            </w:pPr>
            <w:r w:rsidRPr="00064328">
              <w:rPr>
                <w:iCs/>
                <w:sz w:val="20"/>
                <w:szCs w:val="20"/>
              </w:rPr>
              <w:t>Obligatoriu</w:t>
            </w:r>
          </w:p>
          <w:p w14:paraId="136FA141"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p>
        </w:tc>
      </w:tr>
      <w:tr w:rsidR="00AE30A5" w:rsidRPr="009516C7" w14:paraId="2A5A624C" w14:textId="77777777" w:rsidTr="009B53A3">
        <w:tc>
          <w:tcPr>
            <w:tcW w:w="574" w:type="dxa"/>
            <w:shd w:val="clear" w:color="auto" w:fill="auto"/>
          </w:tcPr>
          <w:p w14:paraId="1488029F"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r w:rsidRPr="00064328">
              <w:rPr>
                <w:iCs/>
                <w:sz w:val="20"/>
                <w:szCs w:val="20"/>
                <w:lang w:eastAsia="ru-RU"/>
              </w:rPr>
              <w:t>14</w:t>
            </w:r>
          </w:p>
        </w:tc>
        <w:tc>
          <w:tcPr>
            <w:tcW w:w="4099" w:type="dxa"/>
            <w:shd w:val="clear" w:color="auto" w:fill="auto"/>
            <w:vAlign w:val="center"/>
          </w:tcPr>
          <w:p w14:paraId="40D95625" w14:textId="77777777" w:rsidR="00AE30A5" w:rsidRPr="00064328" w:rsidRDefault="00AE30A5" w:rsidP="009B53A3">
            <w:pPr>
              <w:rPr>
                <w:sz w:val="20"/>
                <w:szCs w:val="20"/>
              </w:rPr>
            </w:pPr>
            <w:r w:rsidRPr="00064328">
              <w:rPr>
                <w:rStyle w:val="fontstyle01"/>
                <w:sz w:val="20"/>
                <w:szCs w:val="20"/>
              </w:rPr>
              <w:t>Formular informativ despre ofertant</w:t>
            </w:r>
          </w:p>
          <w:p w14:paraId="6CCA8EBF"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p>
        </w:tc>
        <w:tc>
          <w:tcPr>
            <w:tcW w:w="3260" w:type="dxa"/>
            <w:shd w:val="clear" w:color="auto" w:fill="auto"/>
            <w:vAlign w:val="center"/>
          </w:tcPr>
          <w:p w14:paraId="31D33644" w14:textId="77777777" w:rsidR="00AE30A5" w:rsidRPr="00064328" w:rsidRDefault="00AE30A5" w:rsidP="009B53A3">
            <w:pPr>
              <w:shd w:val="clear" w:color="auto" w:fill="FFFFFF" w:themeFill="background1"/>
              <w:tabs>
                <w:tab w:val="left" w:pos="612"/>
              </w:tabs>
              <w:rPr>
                <w:rStyle w:val="fontstyle01"/>
                <w:sz w:val="20"/>
                <w:szCs w:val="20"/>
              </w:rPr>
            </w:pPr>
            <w:r w:rsidRPr="00064328">
              <w:rPr>
                <w:rStyle w:val="fontstyle01"/>
                <w:sz w:val="20"/>
                <w:szCs w:val="20"/>
              </w:rPr>
              <w:t>Document care ca va include informație despre ofertant (date de contact, cifra de afaceri pe ultimii 3 ani, etc) .</w:t>
            </w:r>
          </w:p>
          <w:p w14:paraId="0ED5925E" w14:textId="77777777" w:rsidR="00AE30A5" w:rsidRPr="00064328" w:rsidRDefault="00AE30A5" w:rsidP="009B53A3">
            <w:pPr>
              <w:shd w:val="clear" w:color="auto" w:fill="FFFFFF" w:themeFill="background1"/>
              <w:tabs>
                <w:tab w:val="left" w:pos="612"/>
              </w:tabs>
              <w:rPr>
                <w:b/>
                <w:iCs/>
                <w:sz w:val="20"/>
                <w:szCs w:val="20"/>
                <w:lang w:eastAsia="ru-RU"/>
              </w:rPr>
            </w:pPr>
            <w:r w:rsidRPr="00064328">
              <w:rPr>
                <w:b/>
                <w:sz w:val="20"/>
                <w:szCs w:val="20"/>
              </w:rPr>
              <w:t>Confirmat</w:t>
            </w:r>
            <w:r>
              <w:rPr>
                <w:b/>
                <w:sz w:val="20"/>
                <w:szCs w:val="20"/>
              </w:rPr>
              <w:t>ă</w:t>
            </w:r>
            <w:r w:rsidRPr="00064328">
              <w:rPr>
                <w:b/>
                <w:sz w:val="20"/>
                <w:szCs w:val="20"/>
              </w:rPr>
              <w:t xml:space="preserve"> prin aplicarea semnăturii electronice.</w:t>
            </w:r>
          </w:p>
        </w:tc>
        <w:tc>
          <w:tcPr>
            <w:tcW w:w="1843" w:type="dxa"/>
            <w:shd w:val="clear" w:color="auto" w:fill="auto"/>
            <w:vAlign w:val="center"/>
          </w:tcPr>
          <w:p w14:paraId="325CD473" w14:textId="77777777" w:rsidR="00AE30A5" w:rsidRPr="00064328" w:rsidRDefault="00AE30A5" w:rsidP="009B53A3">
            <w:pPr>
              <w:jc w:val="center"/>
              <w:rPr>
                <w:sz w:val="20"/>
                <w:szCs w:val="20"/>
              </w:rPr>
            </w:pPr>
            <w:r w:rsidRPr="00064328">
              <w:rPr>
                <w:rStyle w:val="fontstyle01"/>
                <w:sz w:val="20"/>
                <w:szCs w:val="20"/>
              </w:rPr>
              <w:t xml:space="preserve">Obligatoriu </w:t>
            </w:r>
          </w:p>
          <w:p w14:paraId="2E4F1160" w14:textId="77777777" w:rsidR="00AE30A5" w:rsidRPr="00064328" w:rsidRDefault="00AE30A5" w:rsidP="009B53A3">
            <w:pPr>
              <w:shd w:val="clear" w:color="auto" w:fill="FFFFFF" w:themeFill="background1"/>
              <w:tabs>
                <w:tab w:val="left" w:pos="612"/>
              </w:tabs>
              <w:spacing w:before="120" w:after="120"/>
              <w:rPr>
                <w:iCs/>
                <w:sz w:val="20"/>
                <w:szCs w:val="20"/>
                <w:lang w:eastAsia="ru-RU"/>
              </w:rPr>
            </w:pPr>
          </w:p>
        </w:tc>
      </w:tr>
      <w:tr w:rsidR="00AE30A5" w:rsidRPr="009516C7" w14:paraId="57CBCA9A" w14:textId="77777777" w:rsidTr="009B53A3">
        <w:tc>
          <w:tcPr>
            <w:tcW w:w="574" w:type="dxa"/>
            <w:shd w:val="clear" w:color="auto" w:fill="auto"/>
          </w:tcPr>
          <w:p w14:paraId="6879CFF4"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15</w:t>
            </w:r>
          </w:p>
        </w:tc>
        <w:tc>
          <w:tcPr>
            <w:tcW w:w="4099" w:type="dxa"/>
            <w:shd w:val="clear" w:color="auto" w:fill="auto"/>
          </w:tcPr>
          <w:p w14:paraId="242BB562" w14:textId="77777777" w:rsidR="00AE30A5" w:rsidRPr="00064328" w:rsidRDefault="00AE30A5" w:rsidP="009B53A3">
            <w:pPr>
              <w:rPr>
                <w:rStyle w:val="fontstyle01"/>
                <w:sz w:val="20"/>
                <w:szCs w:val="20"/>
              </w:rPr>
            </w:pPr>
            <w:r w:rsidRPr="00064328">
              <w:rPr>
                <w:sz w:val="20"/>
                <w:szCs w:val="20"/>
              </w:rPr>
              <w:t>Declarație de neîncadrare în situațiile ce determină excluderea de la procedura de atribuire, ce vin în aplicarea art.18 din Legea 131 din 03.07.2015</w:t>
            </w:r>
          </w:p>
        </w:tc>
        <w:tc>
          <w:tcPr>
            <w:tcW w:w="3260" w:type="dxa"/>
            <w:shd w:val="clear" w:color="auto" w:fill="auto"/>
          </w:tcPr>
          <w:p w14:paraId="3BDA401A" w14:textId="77777777" w:rsidR="00AE30A5" w:rsidRPr="00064328" w:rsidRDefault="00AE30A5" w:rsidP="009B53A3">
            <w:pPr>
              <w:shd w:val="clear" w:color="auto" w:fill="FFFFFF" w:themeFill="background1"/>
              <w:tabs>
                <w:tab w:val="left" w:pos="612"/>
              </w:tabs>
              <w:rPr>
                <w:bCs/>
                <w:sz w:val="20"/>
                <w:szCs w:val="20"/>
              </w:rPr>
            </w:pPr>
            <w:r w:rsidRPr="00064328">
              <w:rPr>
                <w:bCs/>
                <w:sz w:val="20"/>
                <w:szCs w:val="20"/>
              </w:rPr>
              <w:t>Original.</w:t>
            </w:r>
          </w:p>
          <w:p w14:paraId="3ED9F492" w14:textId="77777777" w:rsidR="00AE30A5" w:rsidRPr="00064328" w:rsidRDefault="00AE30A5" w:rsidP="009B53A3">
            <w:pPr>
              <w:shd w:val="clear" w:color="auto" w:fill="FFFFFF" w:themeFill="background1"/>
              <w:tabs>
                <w:tab w:val="left" w:pos="612"/>
              </w:tabs>
              <w:rPr>
                <w:rStyle w:val="fontstyle01"/>
                <w:b/>
                <w:sz w:val="20"/>
                <w:szCs w:val="20"/>
              </w:rPr>
            </w:pPr>
            <w:r w:rsidRPr="00064328">
              <w:rPr>
                <w:bCs/>
                <w:sz w:val="20"/>
                <w:szCs w:val="20"/>
              </w:rPr>
              <w:t xml:space="preserve"> </w:t>
            </w:r>
            <w:r w:rsidRPr="00064328">
              <w:rPr>
                <w:b/>
                <w:sz w:val="20"/>
                <w:szCs w:val="20"/>
              </w:rPr>
              <w:t>Confirmat</w:t>
            </w:r>
            <w:r>
              <w:rPr>
                <w:b/>
                <w:sz w:val="20"/>
                <w:szCs w:val="20"/>
              </w:rPr>
              <w:t>ă</w:t>
            </w:r>
            <w:r w:rsidRPr="00064328">
              <w:rPr>
                <w:b/>
                <w:sz w:val="20"/>
                <w:szCs w:val="20"/>
              </w:rPr>
              <w:t xml:space="preserve"> prin aplicarea semnăturii electronice</w:t>
            </w:r>
          </w:p>
        </w:tc>
        <w:tc>
          <w:tcPr>
            <w:tcW w:w="1843" w:type="dxa"/>
            <w:shd w:val="clear" w:color="auto" w:fill="auto"/>
          </w:tcPr>
          <w:p w14:paraId="4A8857AF" w14:textId="77777777" w:rsidR="00AE30A5" w:rsidRPr="00064328" w:rsidRDefault="00AE30A5" w:rsidP="009B53A3">
            <w:pPr>
              <w:jc w:val="center"/>
              <w:rPr>
                <w:rStyle w:val="fontstyle01"/>
                <w:sz w:val="20"/>
                <w:szCs w:val="20"/>
              </w:rPr>
            </w:pPr>
          </w:p>
          <w:p w14:paraId="6B98BBD3" w14:textId="77777777" w:rsidR="00AE30A5" w:rsidRPr="00064328" w:rsidRDefault="00AE30A5" w:rsidP="009B53A3">
            <w:pPr>
              <w:jc w:val="center"/>
              <w:rPr>
                <w:sz w:val="20"/>
                <w:szCs w:val="20"/>
              </w:rPr>
            </w:pPr>
            <w:r w:rsidRPr="00064328">
              <w:rPr>
                <w:rStyle w:val="fontstyle01"/>
                <w:sz w:val="20"/>
                <w:szCs w:val="20"/>
              </w:rPr>
              <w:t xml:space="preserve">Obligatoriu </w:t>
            </w:r>
          </w:p>
          <w:p w14:paraId="5D6A7307" w14:textId="77777777" w:rsidR="00AE30A5" w:rsidRPr="00064328" w:rsidRDefault="00AE30A5" w:rsidP="009B53A3">
            <w:pPr>
              <w:jc w:val="center"/>
              <w:rPr>
                <w:rStyle w:val="fontstyle01"/>
                <w:sz w:val="20"/>
                <w:szCs w:val="20"/>
              </w:rPr>
            </w:pPr>
          </w:p>
        </w:tc>
      </w:tr>
      <w:tr w:rsidR="00AE30A5" w:rsidRPr="009516C7" w14:paraId="691D530D" w14:textId="77777777" w:rsidTr="009B53A3">
        <w:tc>
          <w:tcPr>
            <w:tcW w:w="574" w:type="dxa"/>
            <w:shd w:val="clear" w:color="auto" w:fill="auto"/>
          </w:tcPr>
          <w:p w14:paraId="402867D6"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16</w:t>
            </w:r>
          </w:p>
        </w:tc>
        <w:tc>
          <w:tcPr>
            <w:tcW w:w="4099" w:type="dxa"/>
            <w:shd w:val="clear" w:color="auto" w:fill="auto"/>
          </w:tcPr>
          <w:p w14:paraId="69245A2D" w14:textId="77777777" w:rsidR="00AE30A5" w:rsidRPr="00064328" w:rsidRDefault="00AE30A5" w:rsidP="009B53A3">
            <w:pPr>
              <w:rPr>
                <w:sz w:val="20"/>
                <w:szCs w:val="20"/>
              </w:rPr>
            </w:pPr>
            <w:r w:rsidRPr="00064328">
              <w:rPr>
                <w:sz w:val="20"/>
                <w:szCs w:val="20"/>
              </w:rPr>
              <w:t>Declarația privind conduita etică și  neimplicarea în practici frauduloase și de corupție</w:t>
            </w:r>
          </w:p>
        </w:tc>
        <w:tc>
          <w:tcPr>
            <w:tcW w:w="3260" w:type="dxa"/>
            <w:shd w:val="clear" w:color="auto" w:fill="auto"/>
          </w:tcPr>
          <w:p w14:paraId="32A45D98" w14:textId="77777777" w:rsidR="00AE30A5" w:rsidRPr="00064328" w:rsidRDefault="00AE30A5" w:rsidP="009B53A3">
            <w:pPr>
              <w:shd w:val="clear" w:color="auto" w:fill="FFFFFF" w:themeFill="background1"/>
              <w:tabs>
                <w:tab w:val="left" w:pos="612"/>
              </w:tabs>
              <w:rPr>
                <w:sz w:val="20"/>
                <w:szCs w:val="20"/>
              </w:rPr>
            </w:pPr>
            <w:r w:rsidRPr="00064328">
              <w:rPr>
                <w:sz w:val="20"/>
                <w:szCs w:val="20"/>
              </w:rPr>
              <w:t xml:space="preserve">Original. </w:t>
            </w:r>
          </w:p>
          <w:p w14:paraId="66A7639D" w14:textId="77777777" w:rsidR="00AE30A5" w:rsidRPr="00064328" w:rsidRDefault="00AE30A5" w:rsidP="009B53A3">
            <w:pPr>
              <w:shd w:val="clear" w:color="auto" w:fill="FFFFFF" w:themeFill="background1"/>
              <w:tabs>
                <w:tab w:val="left" w:pos="612"/>
              </w:tabs>
              <w:rPr>
                <w:bCs/>
                <w:sz w:val="20"/>
                <w:szCs w:val="20"/>
              </w:rPr>
            </w:pPr>
            <w:r w:rsidRPr="00064328">
              <w:rPr>
                <w:b/>
                <w:bCs/>
                <w:sz w:val="20"/>
                <w:szCs w:val="20"/>
              </w:rPr>
              <w:t>Confirmat</w:t>
            </w:r>
            <w:r>
              <w:rPr>
                <w:b/>
                <w:bCs/>
                <w:sz w:val="20"/>
                <w:szCs w:val="20"/>
              </w:rPr>
              <w:t>ă</w:t>
            </w:r>
            <w:r w:rsidRPr="00064328">
              <w:rPr>
                <w:b/>
                <w:bCs/>
                <w:sz w:val="20"/>
                <w:szCs w:val="20"/>
              </w:rPr>
              <w:t xml:space="preserve"> prin aplicarea semnăturii electronice</w:t>
            </w:r>
          </w:p>
        </w:tc>
        <w:tc>
          <w:tcPr>
            <w:tcW w:w="1843" w:type="dxa"/>
            <w:shd w:val="clear" w:color="auto" w:fill="auto"/>
          </w:tcPr>
          <w:p w14:paraId="3EA55E3E" w14:textId="77777777" w:rsidR="00AE30A5" w:rsidRPr="00064328" w:rsidRDefault="00AE30A5" w:rsidP="009B53A3">
            <w:pPr>
              <w:jc w:val="center"/>
              <w:rPr>
                <w:rStyle w:val="fontstyle01"/>
                <w:sz w:val="20"/>
                <w:szCs w:val="20"/>
              </w:rPr>
            </w:pPr>
            <w:r w:rsidRPr="00064328">
              <w:rPr>
                <w:sz w:val="20"/>
                <w:szCs w:val="20"/>
              </w:rPr>
              <w:t>Obligatoriu</w:t>
            </w:r>
          </w:p>
        </w:tc>
      </w:tr>
      <w:tr w:rsidR="00AE30A5" w:rsidRPr="009516C7" w14:paraId="3FD5CD31" w14:textId="77777777" w:rsidTr="009B53A3">
        <w:tc>
          <w:tcPr>
            <w:tcW w:w="574" w:type="dxa"/>
            <w:shd w:val="clear" w:color="auto" w:fill="auto"/>
          </w:tcPr>
          <w:p w14:paraId="25081475" w14:textId="77777777" w:rsidR="00AE30A5" w:rsidRPr="00064328" w:rsidRDefault="00AE30A5" w:rsidP="009B53A3">
            <w:pPr>
              <w:shd w:val="clear" w:color="auto" w:fill="FFFFFF" w:themeFill="background1"/>
              <w:tabs>
                <w:tab w:val="left" w:pos="612"/>
              </w:tabs>
              <w:rPr>
                <w:iCs/>
                <w:sz w:val="20"/>
                <w:szCs w:val="20"/>
                <w:lang w:eastAsia="ru-RU"/>
              </w:rPr>
            </w:pPr>
            <w:r w:rsidRPr="00064328">
              <w:rPr>
                <w:iCs/>
                <w:sz w:val="20"/>
                <w:szCs w:val="20"/>
                <w:lang w:eastAsia="ru-RU"/>
              </w:rPr>
              <w:t>17</w:t>
            </w:r>
          </w:p>
        </w:tc>
        <w:tc>
          <w:tcPr>
            <w:tcW w:w="4099" w:type="dxa"/>
            <w:shd w:val="clear" w:color="auto" w:fill="auto"/>
          </w:tcPr>
          <w:p w14:paraId="42059436" w14:textId="77777777" w:rsidR="00AE30A5" w:rsidRPr="00064328" w:rsidRDefault="00AE30A5" w:rsidP="009B53A3">
            <w:pPr>
              <w:rPr>
                <w:sz w:val="20"/>
                <w:szCs w:val="20"/>
              </w:rPr>
            </w:pPr>
            <w:r w:rsidRPr="00064328">
              <w:rPr>
                <w:sz w:val="20"/>
                <w:szCs w:val="20"/>
              </w:rPr>
              <w:t>Anexa 22 Avizul Agenției de Supraveghere tehnică</w:t>
            </w:r>
          </w:p>
        </w:tc>
        <w:tc>
          <w:tcPr>
            <w:tcW w:w="3260" w:type="dxa"/>
            <w:shd w:val="clear" w:color="auto" w:fill="auto"/>
          </w:tcPr>
          <w:p w14:paraId="6B13AEEF" w14:textId="77777777" w:rsidR="00AE30A5" w:rsidRPr="00064328" w:rsidRDefault="00AE30A5" w:rsidP="009B53A3">
            <w:pPr>
              <w:shd w:val="clear" w:color="auto" w:fill="FFFFFF" w:themeFill="background1"/>
              <w:tabs>
                <w:tab w:val="left" w:pos="612"/>
              </w:tabs>
              <w:rPr>
                <w:sz w:val="20"/>
                <w:szCs w:val="20"/>
              </w:rPr>
            </w:pPr>
            <w:r w:rsidRPr="00064328">
              <w:rPr>
                <w:sz w:val="20"/>
                <w:szCs w:val="20"/>
              </w:rPr>
              <w:t>Original.</w:t>
            </w:r>
          </w:p>
          <w:p w14:paraId="6D2B066D" w14:textId="77777777" w:rsidR="00AE30A5" w:rsidRPr="00064328" w:rsidRDefault="00AE30A5" w:rsidP="009B53A3">
            <w:pPr>
              <w:shd w:val="clear" w:color="auto" w:fill="FFFFFF" w:themeFill="background1"/>
              <w:tabs>
                <w:tab w:val="left" w:pos="612"/>
              </w:tabs>
              <w:rPr>
                <w:b/>
                <w:bCs/>
                <w:iCs/>
                <w:sz w:val="20"/>
                <w:szCs w:val="20"/>
                <w:lang w:eastAsia="ru-RU"/>
              </w:rPr>
            </w:pPr>
            <w:r w:rsidRPr="00064328">
              <w:rPr>
                <w:sz w:val="20"/>
                <w:szCs w:val="20"/>
              </w:rPr>
              <w:t xml:space="preserve"> </w:t>
            </w:r>
            <w:r w:rsidRPr="00064328">
              <w:rPr>
                <w:b/>
                <w:bCs/>
                <w:sz w:val="20"/>
                <w:szCs w:val="20"/>
              </w:rPr>
              <w:t>Confirmat</w:t>
            </w:r>
            <w:r>
              <w:rPr>
                <w:b/>
                <w:bCs/>
                <w:sz w:val="20"/>
                <w:szCs w:val="20"/>
              </w:rPr>
              <w:t>ă</w:t>
            </w:r>
            <w:r w:rsidRPr="00064328">
              <w:rPr>
                <w:b/>
                <w:bCs/>
                <w:sz w:val="20"/>
                <w:szCs w:val="20"/>
              </w:rPr>
              <w:t xml:space="preserve"> prin aplicarea semnăturii electronice</w:t>
            </w:r>
          </w:p>
        </w:tc>
        <w:tc>
          <w:tcPr>
            <w:tcW w:w="1843" w:type="dxa"/>
            <w:shd w:val="clear" w:color="auto" w:fill="auto"/>
          </w:tcPr>
          <w:p w14:paraId="26A26A54" w14:textId="77777777" w:rsidR="00AE30A5" w:rsidRPr="00064328" w:rsidRDefault="00AE30A5" w:rsidP="009B53A3">
            <w:pPr>
              <w:shd w:val="clear" w:color="auto" w:fill="FFFFFF" w:themeFill="background1"/>
              <w:tabs>
                <w:tab w:val="left" w:pos="612"/>
              </w:tabs>
              <w:rPr>
                <w:iCs/>
                <w:sz w:val="20"/>
                <w:szCs w:val="20"/>
                <w:lang w:eastAsia="ru-RU"/>
              </w:rPr>
            </w:pPr>
            <w:r w:rsidRPr="00064328">
              <w:rPr>
                <w:sz w:val="20"/>
                <w:szCs w:val="20"/>
              </w:rPr>
              <w:t>Obligatoriu</w:t>
            </w:r>
          </w:p>
        </w:tc>
      </w:tr>
      <w:tr w:rsidR="00357346" w:rsidRPr="009516C7" w14:paraId="232085A9" w14:textId="77777777" w:rsidTr="00AC7782">
        <w:tc>
          <w:tcPr>
            <w:tcW w:w="574" w:type="dxa"/>
            <w:shd w:val="clear" w:color="auto" w:fill="auto"/>
          </w:tcPr>
          <w:p w14:paraId="082D9EE1" w14:textId="713D07DC" w:rsidR="00357346" w:rsidRPr="00064328" w:rsidRDefault="00357346" w:rsidP="00357346">
            <w:pPr>
              <w:shd w:val="clear" w:color="auto" w:fill="FFFFFF" w:themeFill="background1"/>
              <w:tabs>
                <w:tab w:val="left" w:pos="612"/>
              </w:tabs>
              <w:spacing w:before="120" w:after="120"/>
              <w:rPr>
                <w:iCs/>
                <w:sz w:val="20"/>
                <w:szCs w:val="20"/>
                <w:lang w:eastAsia="ru-RU"/>
              </w:rPr>
            </w:pPr>
            <w:r w:rsidRPr="00064328">
              <w:rPr>
                <w:iCs/>
                <w:sz w:val="20"/>
                <w:szCs w:val="20"/>
                <w:lang w:eastAsia="ru-RU"/>
              </w:rPr>
              <w:t>18</w:t>
            </w:r>
          </w:p>
        </w:tc>
        <w:tc>
          <w:tcPr>
            <w:tcW w:w="4099" w:type="dxa"/>
            <w:shd w:val="clear" w:color="auto" w:fill="auto"/>
            <w:vAlign w:val="center"/>
          </w:tcPr>
          <w:p w14:paraId="7E200EFE" w14:textId="77777777" w:rsidR="00357346" w:rsidRPr="00443CE2" w:rsidRDefault="00357346" w:rsidP="00357346">
            <w:pPr>
              <w:rPr>
                <w:sz w:val="20"/>
                <w:szCs w:val="20"/>
              </w:rPr>
            </w:pPr>
            <w:r w:rsidRPr="00443CE2">
              <w:rPr>
                <w:sz w:val="20"/>
                <w:szCs w:val="20"/>
              </w:rPr>
              <w:t xml:space="preserve">Confirmarea eliberată de Beneficiar cu privire la vizitarea </w:t>
            </w:r>
            <w:r w:rsidRPr="00443CE2">
              <w:rPr>
                <w:rFonts w:ascii="Cambria" w:hAnsi="Cambria" w:cs="Cambria"/>
                <w:sz w:val="20"/>
                <w:szCs w:val="20"/>
              </w:rPr>
              <w:t>ș</w:t>
            </w:r>
            <w:r w:rsidRPr="00443CE2">
              <w:rPr>
                <w:sz w:val="20"/>
                <w:szCs w:val="20"/>
              </w:rPr>
              <w:t>antierului.</w:t>
            </w:r>
          </w:p>
          <w:p w14:paraId="5934DB8E" w14:textId="2EEC1684" w:rsidR="00357346" w:rsidRPr="00064328" w:rsidRDefault="00357346" w:rsidP="00357346">
            <w:pPr>
              <w:rPr>
                <w:bCs/>
                <w:sz w:val="20"/>
                <w:szCs w:val="20"/>
                <w:lang w:eastAsia="ro-RO"/>
              </w:rPr>
            </w:pPr>
            <w:r w:rsidRPr="00443CE2">
              <w:rPr>
                <w:iCs/>
                <w:sz w:val="20"/>
                <w:szCs w:val="20"/>
                <w:lang w:eastAsia="ru-RU"/>
              </w:rPr>
              <w:t xml:space="preserve">Înscrierea şi confirmarea vizitei se va efectua la tel: </w:t>
            </w:r>
            <w:r w:rsidRPr="00443CE2">
              <w:rPr>
                <w:sz w:val="20"/>
                <w:szCs w:val="20"/>
                <w:shd w:val="clear" w:color="auto" w:fill="FFFFFF" w:themeFill="background1"/>
                <w:lang w:eastAsia="ru-RU"/>
              </w:rPr>
              <w:t>069445963</w:t>
            </w:r>
          </w:p>
        </w:tc>
        <w:tc>
          <w:tcPr>
            <w:tcW w:w="3260" w:type="dxa"/>
            <w:shd w:val="clear" w:color="auto" w:fill="auto"/>
          </w:tcPr>
          <w:p w14:paraId="3228A3B1" w14:textId="77777777" w:rsidR="00357346" w:rsidRPr="00DD6A5F" w:rsidRDefault="00357346" w:rsidP="00357346">
            <w:pPr>
              <w:rPr>
                <w:bCs/>
              </w:rPr>
            </w:pPr>
            <w:r w:rsidRPr="00DD6A5F">
              <w:rPr>
                <w:bCs/>
              </w:rPr>
              <w:t>Original. Confirmata prin aplicarea semnăturii electronice.</w:t>
            </w:r>
          </w:p>
          <w:p w14:paraId="5BD7AACE" w14:textId="5C1C79B1" w:rsidR="00357346" w:rsidRPr="00064328" w:rsidRDefault="00357346" w:rsidP="00357346">
            <w:pPr>
              <w:shd w:val="clear" w:color="auto" w:fill="FFFFFF" w:themeFill="background1"/>
              <w:tabs>
                <w:tab w:val="left" w:pos="612"/>
              </w:tabs>
              <w:spacing w:before="120" w:after="120"/>
              <w:rPr>
                <w:iCs/>
                <w:sz w:val="20"/>
                <w:szCs w:val="20"/>
                <w:lang w:eastAsia="ru-RU"/>
              </w:rPr>
            </w:pPr>
            <w:r w:rsidRPr="00DD6A5F">
              <w:rPr>
                <w:bCs/>
                <w:color w:val="FF0000"/>
              </w:rPr>
              <w:t>(în perioada de clarificare)</w:t>
            </w:r>
          </w:p>
        </w:tc>
        <w:tc>
          <w:tcPr>
            <w:tcW w:w="1843" w:type="dxa"/>
            <w:shd w:val="clear" w:color="auto" w:fill="auto"/>
          </w:tcPr>
          <w:p w14:paraId="7BC080F7" w14:textId="71A03D1B" w:rsidR="00357346" w:rsidRPr="00064328" w:rsidRDefault="00357346" w:rsidP="00357346">
            <w:pPr>
              <w:shd w:val="clear" w:color="auto" w:fill="FFFFFF" w:themeFill="background1"/>
              <w:tabs>
                <w:tab w:val="left" w:pos="612"/>
              </w:tabs>
              <w:spacing w:before="120" w:after="120"/>
              <w:rPr>
                <w:iCs/>
                <w:sz w:val="20"/>
                <w:szCs w:val="20"/>
                <w:lang w:eastAsia="ru-RU"/>
              </w:rPr>
            </w:pPr>
            <w:r w:rsidRPr="00DD6A5F">
              <w:t>Obligatoriu</w:t>
            </w:r>
          </w:p>
        </w:tc>
      </w:tr>
    </w:tbl>
    <w:p w14:paraId="31B456AC" w14:textId="77777777" w:rsidR="00AE30A5" w:rsidRPr="00A16826" w:rsidRDefault="00AE30A5" w:rsidP="00AE30A5">
      <w:pPr>
        <w:pStyle w:val="a"/>
        <w:tabs>
          <w:tab w:val="left" w:pos="-1170"/>
          <w:tab w:val="left" w:pos="426"/>
        </w:tabs>
        <w:ind w:left="0" w:right="-755"/>
        <w:rPr>
          <w:bCs/>
          <w:i/>
          <w:u w:val="single"/>
          <w:lang w:val="ro-RO"/>
        </w:rPr>
      </w:pPr>
    </w:p>
    <w:p w14:paraId="6E6DD9C0" w14:textId="77777777" w:rsidR="00AE30A5" w:rsidRDefault="00AE30A5" w:rsidP="00AE30A5">
      <w:pPr>
        <w:numPr>
          <w:ilvl w:val="0"/>
          <w:numId w:val="25"/>
        </w:numPr>
        <w:shd w:val="clear" w:color="auto" w:fill="FFFFFF" w:themeFill="background1"/>
        <w:tabs>
          <w:tab w:val="right" w:pos="426"/>
        </w:tabs>
        <w:spacing w:before="120"/>
        <w:ind w:left="360"/>
        <w:rPr>
          <w:b/>
          <w:lang w:eastAsia="ru-RU"/>
        </w:rPr>
      </w:pPr>
      <w:r w:rsidRPr="00B20A3A">
        <w:rPr>
          <w:b/>
          <w:lang w:eastAsia="ru-RU"/>
        </w:rPr>
        <w:t xml:space="preserve">Garanția pentru ofertă, cuantumul </w:t>
      </w:r>
      <w:r w:rsidRPr="004218E0">
        <w:rPr>
          <w:bCs/>
          <w:lang w:eastAsia="ru-RU"/>
        </w:rPr>
        <w:t>1%</w:t>
      </w:r>
      <w:r w:rsidRPr="00B20A3A">
        <w:rPr>
          <w:b/>
          <w:lang w:eastAsia="ru-RU"/>
        </w:rPr>
        <w:t xml:space="preserve"> din suma estimativă a ofertei (preț fără TVA)</w:t>
      </w:r>
    </w:p>
    <w:p w14:paraId="07478FB8" w14:textId="77777777" w:rsidR="00AE30A5" w:rsidRDefault="00AE30A5" w:rsidP="00AE30A5">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w:t>
      </w:r>
      <w:r w:rsidRPr="00786DD0">
        <w:rPr>
          <w:b/>
          <w:u w:val="single"/>
          <w:lang w:eastAsia="ru-RU"/>
        </w:rPr>
        <w:t>5</w:t>
      </w:r>
      <w:r>
        <w:rPr>
          <w:b/>
          <w:u w:val="single"/>
          <w:lang w:eastAsia="ru-RU"/>
        </w:rPr>
        <w:t xml:space="preserve"> </w:t>
      </w:r>
      <w:r w:rsidRPr="00786DD0">
        <w:rPr>
          <w:b/>
          <w:u w:val="single"/>
          <w:lang w:eastAsia="ru-RU"/>
        </w:rPr>
        <w:t>ani</w:t>
      </w:r>
      <w:r w:rsidRPr="00FF430B">
        <w:rPr>
          <w:b/>
          <w:lang w:eastAsia="ru-RU"/>
        </w:rPr>
        <w:t>_.</w:t>
      </w:r>
    </w:p>
    <w:p w14:paraId="5F6127C9" w14:textId="77777777" w:rsidR="00AE30A5" w:rsidRPr="004218E0" w:rsidRDefault="00AE30A5" w:rsidP="00AE30A5">
      <w:pPr>
        <w:numPr>
          <w:ilvl w:val="0"/>
          <w:numId w:val="25"/>
        </w:numPr>
        <w:shd w:val="clear" w:color="auto" w:fill="FFFFFF" w:themeFill="background1"/>
        <w:tabs>
          <w:tab w:val="right" w:pos="426"/>
        </w:tabs>
        <w:spacing w:before="120"/>
        <w:ind w:left="360"/>
        <w:rPr>
          <w:b/>
          <w:lang w:eastAsia="ru-RU"/>
        </w:rPr>
      </w:pPr>
      <w:r w:rsidRPr="004218E0">
        <w:rPr>
          <w:b/>
          <w:lang w:eastAsia="ru-RU"/>
        </w:rPr>
        <w:t xml:space="preserve">Garanția de bună execuție a contractului, după caz </w:t>
      </w:r>
      <w:r w:rsidRPr="004218E0">
        <w:rPr>
          <w:b/>
          <w:u w:val="single"/>
          <w:lang w:eastAsia="ru-RU"/>
        </w:rPr>
        <w:t>da</w:t>
      </w:r>
      <w:r w:rsidRPr="004218E0">
        <w:rPr>
          <w:b/>
          <w:lang w:eastAsia="ru-RU"/>
        </w:rPr>
        <w:t xml:space="preserve">. </w:t>
      </w:r>
      <w:r w:rsidRPr="004218E0">
        <w:rPr>
          <w:bCs/>
          <w:lang w:eastAsia="ru-RU"/>
        </w:rPr>
        <w:t>Garanția de bună execuție a contractului,  cuantumul 5% după încheierea contractului</w:t>
      </w:r>
      <w:r w:rsidRPr="004218E0">
        <w:rPr>
          <w:bCs/>
        </w:rPr>
        <w:t xml:space="preserve">. </w:t>
      </w:r>
    </w:p>
    <w:p w14:paraId="2D402EBA" w14:textId="77777777" w:rsidR="00AE30A5" w:rsidRPr="00FF430B" w:rsidRDefault="00AE30A5" w:rsidP="00AE30A5">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DD6A5F">
        <w:rPr>
          <w:lang w:eastAsia="ru-RU"/>
        </w:rPr>
        <w:t>Nu se aplică.</w:t>
      </w:r>
    </w:p>
    <w:p w14:paraId="124D4DD8" w14:textId="77777777" w:rsidR="00AE30A5" w:rsidRPr="00FF430B" w:rsidRDefault="00AE30A5" w:rsidP="00AE30A5">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DD6A5F">
        <w:rPr>
          <w:lang w:eastAsia="ru-RU"/>
        </w:rPr>
        <w:t>Nu se aplică.</w:t>
      </w:r>
    </w:p>
    <w:p w14:paraId="3AB01AC1" w14:textId="77777777" w:rsidR="00AE30A5" w:rsidRPr="00FF430B" w:rsidRDefault="00AE30A5" w:rsidP="00AE30A5">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DD6A5F">
        <w:rPr>
          <w:lang w:eastAsia="ru-RU"/>
        </w:rPr>
        <w:t>Nu se aplică.</w:t>
      </w:r>
    </w:p>
    <w:p w14:paraId="10FF3C4D" w14:textId="77777777" w:rsidR="00AE30A5" w:rsidRPr="00FF430B" w:rsidRDefault="00AE30A5" w:rsidP="00AE30A5">
      <w:pPr>
        <w:numPr>
          <w:ilvl w:val="0"/>
          <w:numId w:val="25"/>
        </w:numPr>
        <w:tabs>
          <w:tab w:val="right" w:pos="426"/>
        </w:tabs>
        <w:spacing w:before="120"/>
        <w:ind w:left="0" w:firstLine="0"/>
        <w:rPr>
          <w:b/>
          <w:lang w:eastAsia="ru-RU"/>
        </w:rPr>
      </w:pPr>
      <w:bookmarkStart w:id="45" w:name="_Hlk71621175"/>
      <w:r>
        <w:rPr>
          <w:b/>
          <w:lang w:eastAsia="ru-RU"/>
        </w:rPr>
        <w:t>Ofertele se prezintă în valuta</w:t>
      </w:r>
      <w:bookmarkEnd w:id="45"/>
      <w:r>
        <w:rPr>
          <w:b/>
          <w:lang w:eastAsia="ru-RU"/>
        </w:rPr>
        <w:t xml:space="preserve"> </w:t>
      </w:r>
      <w:r w:rsidRPr="00786DD0">
        <w:rPr>
          <w:bCs/>
          <w:lang w:eastAsia="ru-RU"/>
        </w:rPr>
        <w:t>MDL</w:t>
      </w:r>
    </w:p>
    <w:p w14:paraId="2AB915D0" w14:textId="77777777" w:rsidR="00AE30A5" w:rsidRPr="00FF430B" w:rsidRDefault="00AE30A5" w:rsidP="00AE30A5">
      <w:pPr>
        <w:numPr>
          <w:ilvl w:val="0"/>
          <w:numId w:val="25"/>
        </w:numPr>
        <w:tabs>
          <w:tab w:val="right" w:pos="426"/>
        </w:tabs>
        <w:spacing w:before="120"/>
        <w:ind w:left="0" w:firstLine="0"/>
        <w:rPr>
          <w:b/>
          <w:lang w:eastAsia="ru-RU"/>
        </w:rPr>
      </w:pPr>
      <w:r w:rsidRPr="00FF430B">
        <w:rPr>
          <w:b/>
          <w:lang w:eastAsia="ru-RU"/>
        </w:rPr>
        <w:t>Criteriul de evaluare aplicat pentru atribuirea contractului</w:t>
      </w:r>
      <w:r w:rsidRPr="00C25A23">
        <w:rPr>
          <w:b/>
          <w:lang w:eastAsia="ru-RU"/>
        </w:rPr>
        <w:t xml:space="preserve">: </w:t>
      </w:r>
      <w:r w:rsidRPr="00537650">
        <w:rPr>
          <w:bCs/>
          <w:lang w:eastAsia="ru-RU"/>
        </w:rPr>
        <w:t>prețul cel mai scăzut</w:t>
      </w:r>
      <w:r w:rsidRPr="00C25A23">
        <w:rPr>
          <w:b/>
          <w:lang w:eastAsia="ru-RU"/>
        </w:rPr>
        <w:t>.</w:t>
      </w:r>
    </w:p>
    <w:p w14:paraId="19869D1D" w14:textId="77777777" w:rsidR="00AE30A5" w:rsidRPr="00FF430B" w:rsidRDefault="00AE30A5" w:rsidP="00AE30A5">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6E1866">
        <w:rPr>
          <w:bCs/>
          <w:lang w:eastAsia="ru-RU"/>
        </w:rPr>
        <w:t>Nu se aplică</w:t>
      </w:r>
    </w:p>
    <w:tbl>
      <w:tblPr>
        <w:tblStyle w:val="Grigliatabella2"/>
        <w:tblW w:w="0" w:type="auto"/>
        <w:tblLook w:val="04A0" w:firstRow="1" w:lastRow="0" w:firstColumn="1" w:lastColumn="0" w:noHBand="0" w:noVBand="1"/>
      </w:tblPr>
      <w:tblGrid>
        <w:gridCol w:w="576"/>
        <w:gridCol w:w="7122"/>
        <w:gridCol w:w="1788"/>
      </w:tblGrid>
      <w:tr w:rsidR="00AE30A5" w14:paraId="16AD4809" w14:textId="77777777" w:rsidTr="009B53A3">
        <w:tc>
          <w:tcPr>
            <w:tcW w:w="577" w:type="dxa"/>
            <w:shd w:val="clear" w:color="auto" w:fill="auto"/>
          </w:tcPr>
          <w:p w14:paraId="5C461F20" w14:textId="77777777" w:rsidR="00AE30A5" w:rsidRPr="00FF430B" w:rsidRDefault="00AE30A5" w:rsidP="009B53A3">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0924F44E" w14:textId="77777777" w:rsidR="00AE30A5" w:rsidRPr="00FF430B" w:rsidRDefault="00AE30A5" w:rsidP="009B53A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69BD1A77" w14:textId="77777777" w:rsidR="00AE30A5" w:rsidRPr="00FF430B" w:rsidRDefault="00AE30A5" w:rsidP="009B53A3">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AE30A5" w14:paraId="1DF00446" w14:textId="77777777" w:rsidTr="009B53A3">
        <w:trPr>
          <w:trHeight w:val="277"/>
        </w:trPr>
        <w:tc>
          <w:tcPr>
            <w:tcW w:w="577" w:type="dxa"/>
            <w:shd w:val="clear" w:color="auto" w:fill="auto"/>
          </w:tcPr>
          <w:p w14:paraId="10B13DF7" w14:textId="77777777" w:rsidR="00AE30A5" w:rsidRPr="00FF430B" w:rsidRDefault="00AE30A5" w:rsidP="009B53A3">
            <w:pPr>
              <w:shd w:val="clear" w:color="auto" w:fill="FFFFFF" w:themeFill="background1"/>
              <w:tabs>
                <w:tab w:val="left" w:pos="612"/>
              </w:tabs>
              <w:spacing w:before="120" w:after="120"/>
              <w:rPr>
                <w:iCs/>
                <w:lang w:eastAsia="ru-RU"/>
              </w:rPr>
            </w:pPr>
          </w:p>
        </w:tc>
        <w:tc>
          <w:tcPr>
            <w:tcW w:w="7248" w:type="dxa"/>
            <w:shd w:val="clear" w:color="auto" w:fill="auto"/>
          </w:tcPr>
          <w:p w14:paraId="7AA2E526" w14:textId="77777777" w:rsidR="00AE30A5" w:rsidRPr="00FF430B" w:rsidRDefault="00AE30A5" w:rsidP="009B53A3">
            <w:pPr>
              <w:shd w:val="clear" w:color="auto" w:fill="FFFFFF" w:themeFill="background1"/>
              <w:tabs>
                <w:tab w:val="left" w:pos="612"/>
              </w:tabs>
              <w:spacing w:before="120" w:after="120"/>
              <w:rPr>
                <w:iCs/>
                <w:lang w:eastAsia="ru-RU"/>
              </w:rPr>
            </w:pPr>
          </w:p>
        </w:tc>
        <w:tc>
          <w:tcPr>
            <w:tcW w:w="1800" w:type="dxa"/>
            <w:shd w:val="clear" w:color="auto" w:fill="auto"/>
          </w:tcPr>
          <w:p w14:paraId="563DDA64" w14:textId="77777777" w:rsidR="00AE30A5" w:rsidRPr="00FF430B" w:rsidRDefault="00AE30A5" w:rsidP="009B53A3">
            <w:pPr>
              <w:shd w:val="clear" w:color="auto" w:fill="FFFFFF" w:themeFill="background1"/>
              <w:tabs>
                <w:tab w:val="left" w:pos="612"/>
              </w:tabs>
              <w:spacing w:before="120" w:after="120"/>
              <w:rPr>
                <w:iCs/>
                <w:lang w:eastAsia="ru-RU"/>
              </w:rPr>
            </w:pPr>
          </w:p>
        </w:tc>
      </w:tr>
      <w:tr w:rsidR="00AE30A5" w14:paraId="6EC8879D" w14:textId="77777777" w:rsidTr="009B53A3">
        <w:trPr>
          <w:trHeight w:val="341"/>
        </w:trPr>
        <w:tc>
          <w:tcPr>
            <w:tcW w:w="577" w:type="dxa"/>
            <w:shd w:val="clear" w:color="auto" w:fill="auto"/>
          </w:tcPr>
          <w:p w14:paraId="1BE0B205" w14:textId="77777777" w:rsidR="00AE30A5" w:rsidRPr="00FF430B" w:rsidRDefault="00AE30A5" w:rsidP="009B53A3">
            <w:pPr>
              <w:shd w:val="clear" w:color="auto" w:fill="FFFFFF" w:themeFill="background1"/>
              <w:tabs>
                <w:tab w:val="left" w:pos="612"/>
              </w:tabs>
              <w:spacing w:before="120" w:after="120"/>
              <w:rPr>
                <w:iCs/>
                <w:lang w:eastAsia="ru-RU"/>
              </w:rPr>
            </w:pPr>
          </w:p>
        </w:tc>
        <w:tc>
          <w:tcPr>
            <w:tcW w:w="7248" w:type="dxa"/>
            <w:shd w:val="clear" w:color="auto" w:fill="auto"/>
          </w:tcPr>
          <w:p w14:paraId="161A3353" w14:textId="77777777" w:rsidR="00AE30A5" w:rsidRPr="00FF430B" w:rsidRDefault="00AE30A5" w:rsidP="009B53A3">
            <w:pPr>
              <w:shd w:val="clear" w:color="auto" w:fill="FFFFFF" w:themeFill="background1"/>
              <w:tabs>
                <w:tab w:val="left" w:pos="612"/>
              </w:tabs>
              <w:spacing w:before="120" w:after="120"/>
              <w:rPr>
                <w:iCs/>
                <w:lang w:eastAsia="ru-RU"/>
              </w:rPr>
            </w:pPr>
          </w:p>
        </w:tc>
        <w:tc>
          <w:tcPr>
            <w:tcW w:w="1800" w:type="dxa"/>
            <w:shd w:val="clear" w:color="auto" w:fill="auto"/>
          </w:tcPr>
          <w:p w14:paraId="062FB1E6" w14:textId="77777777" w:rsidR="00AE30A5" w:rsidRPr="00FF430B" w:rsidRDefault="00AE30A5" w:rsidP="009B53A3">
            <w:pPr>
              <w:shd w:val="clear" w:color="auto" w:fill="FFFFFF" w:themeFill="background1"/>
              <w:tabs>
                <w:tab w:val="left" w:pos="612"/>
              </w:tabs>
              <w:spacing w:before="120" w:after="120"/>
              <w:rPr>
                <w:iCs/>
                <w:lang w:eastAsia="ru-RU"/>
              </w:rPr>
            </w:pPr>
          </w:p>
        </w:tc>
      </w:tr>
    </w:tbl>
    <w:p w14:paraId="1E0781AE" w14:textId="77777777" w:rsidR="00AE30A5" w:rsidRPr="00FF430B" w:rsidRDefault="00AE30A5" w:rsidP="00AE30A5">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2106BC91" w14:textId="77777777" w:rsidR="00AE30A5" w:rsidRPr="00FF430B" w:rsidRDefault="00AE30A5" w:rsidP="00AE30A5">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/până la: </w:t>
      </w:r>
      <w:r w:rsidRPr="00A16826">
        <w:rPr>
          <w:b/>
          <w:i/>
          <w:u w:val="single"/>
          <w:lang w:eastAsia="ru-RU"/>
        </w:rPr>
        <w:t>conform SIA RSAP</w:t>
      </w:r>
    </w:p>
    <w:p w14:paraId="1A7CBDAD" w14:textId="77777777" w:rsidR="00AE30A5" w:rsidRPr="00537650" w:rsidRDefault="00AE30A5" w:rsidP="00AE30A5">
      <w:pPr>
        <w:numPr>
          <w:ilvl w:val="0"/>
          <w:numId w:val="27"/>
        </w:numPr>
        <w:shd w:val="clear" w:color="auto" w:fill="FFFFFF" w:themeFill="background1"/>
        <w:tabs>
          <w:tab w:val="right" w:pos="426"/>
        </w:tabs>
        <w:spacing w:before="120"/>
        <w:rPr>
          <w:b/>
          <w:lang w:eastAsia="ru-RU"/>
        </w:rPr>
      </w:pPr>
      <w:r w:rsidRPr="00FF430B">
        <w:rPr>
          <w:b/>
          <w:lang w:eastAsia="ru-RU"/>
        </w:rPr>
        <w:lastRenderedPageBreak/>
        <w:t xml:space="preserve">pe: </w:t>
      </w:r>
      <w:r w:rsidRPr="00A16826">
        <w:rPr>
          <w:b/>
          <w:i/>
          <w:u w:val="single"/>
          <w:lang w:eastAsia="ru-RU"/>
        </w:rPr>
        <w:t>SIA RSAP</w:t>
      </w:r>
      <w:r w:rsidRPr="00537650">
        <w:rPr>
          <w:b/>
          <w:lang w:eastAsia="ru-RU"/>
        </w:rPr>
        <w:tab/>
      </w:r>
    </w:p>
    <w:p w14:paraId="3E8555C3" w14:textId="77777777" w:rsidR="00AE30A5" w:rsidRPr="00FF430B" w:rsidRDefault="00AE30A5" w:rsidP="00AE30A5">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1C37F15C" w14:textId="77777777" w:rsidR="00AE30A5" w:rsidRPr="00FF430B" w:rsidRDefault="00AE30A5" w:rsidP="00AE30A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29330FE5" w14:textId="77777777" w:rsidR="00AE30A5" w:rsidRPr="00FF430B" w:rsidRDefault="00AE30A5" w:rsidP="00AE30A5">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60 zile</w:t>
      </w:r>
    </w:p>
    <w:p w14:paraId="26F583E2" w14:textId="77777777" w:rsidR="00AE30A5" w:rsidRPr="00FF430B" w:rsidRDefault="00AE30A5" w:rsidP="00AE30A5">
      <w:pPr>
        <w:numPr>
          <w:ilvl w:val="0"/>
          <w:numId w:val="25"/>
        </w:numPr>
        <w:tabs>
          <w:tab w:val="right" w:pos="426"/>
        </w:tabs>
        <w:spacing w:before="120"/>
        <w:ind w:left="0" w:firstLine="0"/>
        <w:rPr>
          <w:b/>
          <w:lang w:eastAsia="ru-RU"/>
        </w:rPr>
      </w:pPr>
      <w:r w:rsidRPr="00FF430B">
        <w:rPr>
          <w:b/>
          <w:lang w:eastAsia="ru-RU"/>
        </w:rPr>
        <w:t xml:space="preserve">Locul deschiderii ofertelor: </w:t>
      </w:r>
      <w:r w:rsidRPr="004016EA">
        <w:rPr>
          <w:bCs/>
          <w:i/>
          <w:lang w:eastAsia="ru-RU"/>
        </w:rPr>
        <w:t>SIA RSAP</w:t>
      </w:r>
    </w:p>
    <w:p w14:paraId="33D137B7" w14:textId="77777777" w:rsidR="00AE30A5" w:rsidRPr="00FF430B" w:rsidRDefault="00AE30A5" w:rsidP="00AE30A5">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7C532D4F" w14:textId="77777777" w:rsidR="00AE30A5" w:rsidRPr="00FF430B" w:rsidRDefault="00AE30A5" w:rsidP="00AE30A5">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1DFE3AFE" w14:textId="77777777" w:rsidR="00AE30A5" w:rsidRPr="00FF430B" w:rsidRDefault="00AE30A5" w:rsidP="00AE30A5">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4016EA">
        <w:rPr>
          <w:bCs/>
          <w:i/>
          <w:lang w:eastAsia="ru-RU"/>
        </w:rPr>
        <w:t>SIA RSAP</w:t>
      </w:r>
      <w:r w:rsidRPr="00DD6A5F">
        <w:rPr>
          <w:b/>
          <w:lang w:eastAsia="ru-RU"/>
        </w:rPr>
        <w:t>.</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3D29EF86" w14:textId="77777777" w:rsidR="00AE30A5" w:rsidRPr="00786DD0" w:rsidRDefault="00AE30A5" w:rsidP="00AE30A5">
      <w:pPr>
        <w:numPr>
          <w:ilvl w:val="0"/>
          <w:numId w:val="25"/>
        </w:numPr>
        <w:shd w:val="clear" w:color="auto" w:fill="FFFFFF" w:themeFill="background1"/>
        <w:tabs>
          <w:tab w:val="right" w:pos="426"/>
        </w:tabs>
        <w:spacing w:before="120"/>
        <w:ind w:left="450" w:hanging="450"/>
        <w:rPr>
          <w:b/>
          <w:i/>
          <w:u w:val="single"/>
          <w:lang w:eastAsia="ru-RU"/>
        </w:rPr>
      </w:pPr>
      <w:r w:rsidRPr="00FF430B">
        <w:rPr>
          <w:b/>
          <w:lang w:eastAsia="ru-RU"/>
        </w:rPr>
        <w:t xml:space="preserve">Limba sau limbile în care trebuie redactate ofertele sau cererile de participare: </w:t>
      </w:r>
      <w:r w:rsidRPr="004016EA">
        <w:rPr>
          <w:bCs/>
          <w:i/>
          <w:u w:val="single"/>
          <w:lang w:eastAsia="ru-RU"/>
        </w:rPr>
        <w:t>limba de stat.</w:t>
      </w:r>
    </w:p>
    <w:p w14:paraId="0CD6CBF0" w14:textId="77777777" w:rsidR="00AE30A5" w:rsidRPr="00BE64D6" w:rsidRDefault="00AE30A5" w:rsidP="00AE30A5">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Pr>
          <w:b/>
          <w:lang w:eastAsia="ru-RU"/>
        </w:rPr>
        <w:t>NU.</w:t>
      </w:r>
    </w:p>
    <w:p w14:paraId="275A6B04" w14:textId="77777777" w:rsidR="00AE30A5" w:rsidRPr="00FF430B" w:rsidRDefault="00AE30A5" w:rsidP="00AE30A5">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52C82E1A" w14:textId="77777777" w:rsidR="00AE30A5" w:rsidRPr="00FF430B" w:rsidRDefault="00AE30A5" w:rsidP="00AE30A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649D7761" w14:textId="77777777" w:rsidR="00AE30A5" w:rsidRPr="00FF430B" w:rsidRDefault="00AE30A5" w:rsidP="00AE30A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07F9BF93" w14:textId="77777777" w:rsidR="00AE30A5" w:rsidRPr="00FF430B" w:rsidRDefault="00AE30A5" w:rsidP="00AE30A5">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13371D22" w14:textId="77777777" w:rsidR="00AE30A5" w:rsidRPr="00A62C31" w:rsidRDefault="00AE30A5" w:rsidP="00AE30A5">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sidRPr="00A62C31">
        <w:rPr>
          <w:bCs/>
          <w:i/>
          <w:iCs/>
          <w:lang w:eastAsia="ru-RU"/>
        </w:rPr>
        <w:t>Nu se aplică.</w:t>
      </w:r>
    </w:p>
    <w:p w14:paraId="446553B4" w14:textId="77777777" w:rsidR="00AE30A5" w:rsidRPr="00A62C31" w:rsidRDefault="00AE30A5" w:rsidP="00AE30A5">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A62C31">
        <w:rPr>
          <w:bCs/>
          <w:i/>
          <w:iCs/>
          <w:shd w:val="clear" w:color="auto" w:fill="FFFFFF" w:themeFill="background1"/>
          <w:lang w:eastAsia="ru-RU"/>
        </w:rPr>
        <w:t xml:space="preserve"> </w:t>
      </w:r>
      <w:r w:rsidRPr="00A62C31">
        <w:rPr>
          <w:bCs/>
          <w:i/>
          <w:iCs/>
          <w:lang w:eastAsia="ru-RU"/>
        </w:rPr>
        <w:t>Nu se aplică.</w:t>
      </w:r>
    </w:p>
    <w:p w14:paraId="7E48FCA0" w14:textId="77777777" w:rsidR="00AE30A5" w:rsidRPr="00FF430B" w:rsidRDefault="00AE30A5" w:rsidP="00AE30A5">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392163">
        <w:rPr>
          <w:bCs/>
          <w:shd w:val="clear" w:color="auto" w:fill="FFFFFF" w:themeFill="background1"/>
          <w:lang w:eastAsia="ru-RU"/>
        </w:rPr>
        <w:t xml:space="preserve">nu a fost </w:t>
      </w:r>
      <w:r>
        <w:rPr>
          <w:bCs/>
          <w:shd w:val="clear" w:color="auto" w:fill="FFFFFF" w:themeFill="background1"/>
          <w:lang w:eastAsia="ru-RU"/>
        </w:rPr>
        <w:t>publicat</w:t>
      </w:r>
      <w:r w:rsidRPr="00392163">
        <w:rPr>
          <w:bCs/>
          <w:shd w:val="clear" w:color="auto" w:fill="FFFFFF" w:themeFill="background1"/>
          <w:lang w:eastAsia="ru-RU"/>
        </w:rPr>
        <w:t xml:space="preserve"> anun</w:t>
      </w:r>
      <w:r w:rsidRPr="00392163">
        <w:rPr>
          <w:rFonts w:ascii="Cambria" w:hAnsi="Cambria" w:cs="Cambria"/>
          <w:bCs/>
          <w:shd w:val="clear" w:color="auto" w:fill="FFFFFF" w:themeFill="background1"/>
          <w:lang w:eastAsia="ru-RU"/>
        </w:rPr>
        <w:t>ț</w:t>
      </w:r>
      <w:r w:rsidRPr="00392163">
        <w:rPr>
          <w:bCs/>
          <w:shd w:val="clear" w:color="auto" w:fill="FFFFFF" w:themeFill="background1"/>
          <w:lang w:eastAsia="ru-RU"/>
        </w:rPr>
        <w:t xml:space="preserve">ul de </w:t>
      </w:r>
      <w:r>
        <w:rPr>
          <w:bCs/>
          <w:shd w:val="clear" w:color="auto" w:fill="FFFFFF" w:themeFill="background1"/>
          <w:lang w:eastAsia="ru-RU"/>
        </w:rPr>
        <w:t>intenție</w:t>
      </w:r>
      <w:r w:rsidRPr="00392163">
        <w:rPr>
          <w:bCs/>
          <w:shd w:val="clear" w:color="auto" w:fill="FFFFFF" w:themeFill="background1"/>
          <w:lang w:eastAsia="ru-RU"/>
        </w:rPr>
        <w:t>.</w:t>
      </w:r>
    </w:p>
    <w:p w14:paraId="511076F7" w14:textId="77777777" w:rsidR="00AE30A5" w:rsidRPr="00FF430B" w:rsidRDefault="00AE30A5" w:rsidP="00AE30A5">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Pr="00A16826">
        <w:rPr>
          <w:i/>
          <w:u w:val="single"/>
          <w:shd w:val="clear" w:color="auto" w:fill="FFFFFF"/>
          <w:lang w:eastAsia="ru-RU"/>
        </w:rPr>
        <w:t>conform SIA „RSAP”</w:t>
      </w:r>
    </w:p>
    <w:p w14:paraId="7FB0D0D8" w14:textId="77777777" w:rsidR="00AE30A5" w:rsidRPr="00537650" w:rsidRDefault="00AE30A5" w:rsidP="00AE30A5">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E30A5" w14:paraId="012FAEC8" w14:textId="77777777" w:rsidTr="009B53A3">
        <w:tc>
          <w:tcPr>
            <w:tcW w:w="5305" w:type="dxa"/>
            <w:shd w:val="clear" w:color="auto" w:fill="FFFFFF"/>
          </w:tcPr>
          <w:p w14:paraId="3D48FCFC" w14:textId="77777777" w:rsidR="00AE30A5" w:rsidRPr="00F445B3" w:rsidRDefault="00AE30A5" w:rsidP="009B53A3">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341E159B" w14:textId="77777777" w:rsidR="00AE30A5" w:rsidRPr="00F445B3" w:rsidRDefault="00AE30A5" w:rsidP="009B53A3">
            <w:pPr>
              <w:shd w:val="clear" w:color="auto" w:fill="FFFFFF" w:themeFill="background1"/>
              <w:tabs>
                <w:tab w:val="right" w:pos="426"/>
              </w:tabs>
              <w:rPr>
                <w:b/>
                <w:lang w:eastAsia="ru-RU"/>
              </w:rPr>
            </w:pPr>
            <w:r w:rsidRPr="00F445B3">
              <w:rPr>
                <w:b/>
                <w:lang w:eastAsia="ru-RU"/>
              </w:rPr>
              <w:t>Se va utiliza/accepta sau nu</w:t>
            </w:r>
          </w:p>
        </w:tc>
      </w:tr>
      <w:tr w:rsidR="00AE30A5" w14:paraId="1F9CDF9C" w14:textId="77777777" w:rsidTr="009B53A3">
        <w:tc>
          <w:tcPr>
            <w:tcW w:w="5305" w:type="dxa"/>
            <w:shd w:val="clear" w:color="auto" w:fill="FFFFFF"/>
          </w:tcPr>
          <w:p w14:paraId="1D50EF79" w14:textId="77777777" w:rsidR="00AE30A5" w:rsidRPr="00F445B3" w:rsidRDefault="00AE30A5" w:rsidP="009B53A3">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44FFAD01" w14:textId="77777777" w:rsidR="00AE30A5" w:rsidRPr="00F445B3" w:rsidRDefault="00AE30A5" w:rsidP="009B53A3">
            <w:pPr>
              <w:shd w:val="clear" w:color="auto" w:fill="FFFFFF" w:themeFill="background1"/>
              <w:tabs>
                <w:tab w:val="right" w:pos="426"/>
              </w:tabs>
              <w:rPr>
                <w:lang w:eastAsia="ru-RU"/>
              </w:rPr>
            </w:pPr>
            <w:r w:rsidRPr="003E2897">
              <w:t>Da</w:t>
            </w:r>
          </w:p>
        </w:tc>
      </w:tr>
      <w:tr w:rsidR="00AE30A5" w14:paraId="04EA17E7" w14:textId="77777777" w:rsidTr="009B53A3">
        <w:tc>
          <w:tcPr>
            <w:tcW w:w="5305" w:type="dxa"/>
            <w:shd w:val="clear" w:color="auto" w:fill="FFFFFF"/>
          </w:tcPr>
          <w:p w14:paraId="603B368A" w14:textId="77777777" w:rsidR="00AE30A5" w:rsidRPr="00F445B3" w:rsidRDefault="00AE30A5" w:rsidP="009B53A3">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5AA8484A" w14:textId="77777777" w:rsidR="00AE30A5" w:rsidRPr="00F445B3" w:rsidRDefault="00AE30A5" w:rsidP="009B53A3">
            <w:pPr>
              <w:shd w:val="clear" w:color="auto" w:fill="FFFFFF" w:themeFill="background1"/>
              <w:tabs>
                <w:tab w:val="right" w:pos="426"/>
              </w:tabs>
              <w:rPr>
                <w:lang w:eastAsia="ru-RU"/>
              </w:rPr>
            </w:pPr>
            <w:r w:rsidRPr="003E2897">
              <w:t>Nu se acceptă</w:t>
            </w:r>
          </w:p>
        </w:tc>
      </w:tr>
      <w:tr w:rsidR="00AE30A5" w14:paraId="3A43CCFC" w14:textId="77777777" w:rsidTr="009B53A3">
        <w:tc>
          <w:tcPr>
            <w:tcW w:w="5305" w:type="dxa"/>
            <w:shd w:val="clear" w:color="auto" w:fill="FFFFFF"/>
          </w:tcPr>
          <w:p w14:paraId="23A3A44E" w14:textId="77777777" w:rsidR="00AE30A5" w:rsidRPr="00F445B3" w:rsidRDefault="00AE30A5" w:rsidP="009B53A3">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57E2FE54" w14:textId="77777777" w:rsidR="00AE30A5" w:rsidRPr="00F445B3" w:rsidRDefault="00AE30A5" w:rsidP="009B53A3">
            <w:pPr>
              <w:shd w:val="clear" w:color="auto" w:fill="FFFFFF" w:themeFill="background1"/>
              <w:tabs>
                <w:tab w:val="right" w:pos="426"/>
              </w:tabs>
              <w:rPr>
                <w:lang w:eastAsia="ru-RU"/>
              </w:rPr>
            </w:pPr>
            <w:r w:rsidRPr="003E2897">
              <w:t>Da</w:t>
            </w:r>
          </w:p>
        </w:tc>
      </w:tr>
      <w:tr w:rsidR="00AE30A5" w14:paraId="54FE809D" w14:textId="77777777" w:rsidTr="009B53A3">
        <w:trPr>
          <w:trHeight w:val="77"/>
        </w:trPr>
        <w:tc>
          <w:tcPr>
            <w:tcW w:w="5305" w:type="dxa"/>
            <w:shd w:val="clear" w:color="auto" w:fill="FFFFFF"/>
          </w:tcPr>
          <w:p w14:paraId="561BABAC" w14:textId="77777777" w:rsidR="00AE30A5" w:rsidRPr="00F445B3" w:rsidRDefault="00AE30A5" w:rsidP="009B53A3">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7E95D44D" w14:textId="77777777" w:rsidR="00AE30A5" w:rsidRPr="00F445B3" w:rsidRDefault="00AE30A5" w:rsidP="009B53A3">
            <w:pPr>
              <w:shd w:val="clear" w:color="auto" w:fill="FFFFFF" w:themeFill="background1"/>
              <w:tabs>
                <w:tab w:val="right" w:pos="426"/>
              </w:tabs>
              <w:rPr>
                <w:lang w:eastAsia="ru-RU"/>
              </w:rPr>
            </w:pPr>
            <w:r w:rsidRPr="003E2897">
              <w:t>Da</w:t>
            </w:r>
          </w:p>
        </w:tc>
      </w:tr>
    </w:tbl>
    <w:p w14:paraId="4298DD94" w14:textId="77777777" w:rsidR="00AE30A5" w:rsidRPr="00FF430B" w:rsidRDefault="00AE30A5" w:rsidP="00AE30A5">
      <w:pPr>
        <w:numPr>
          <w:ilvl w:val="0"/>
          <w:numId w:val="25"/>
        </w:numPr>
        <w:shd w:val="clear" w:color="auto" w:fill="FFFFFF" w:themeFill="background1"/>
        <w:tabs>
          <w:tab w:val="right" w:pos="426"/>
        </w:tabs>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Cs/>
          <w:shd w:val="clear" w:color="auto" w:fill="FFFFFF" w:themeFill="background1"/>
          <w:lang w:eastAsia="ru-RU"/>
        </w:rPr>
        <w:t>NU</w:t>
      </w:r>
      <w:r w:rsidRPr="00870E56">
        <w:rPr>
          <w:bCs/>
          <w:shd w:val="clear" w:color="auto" w:fill="FFFFFF" w:themeFill="background1"/>
          <w:lang w:eastAsia="ru-RU"/>
        </w:rPr>
        <w:t>.</w:t>
      </w:r>
    </w:p>
    <w:p w14:paraId="7D7948BC" w14:textId="77777777" w:rsidR="00AE30A5" w:rsidRPr="00FF430B" w:rsidRDefault="00AE30A5" w:rsidP="00AE30A5">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30E84990" w14:textId="77777777" w:rsidR="00AE30A5" w:rsidRPr="00537650" w:rsidRDefault="00AE30A5" w:rsidP="00AE30A5">
      <w:pPr>
        <w:numPr>
          <w:ilvl w:val="0"/>
          <w:numId w:val="25"/>
        </w:numPr>
        <w:shd w:val="clear" w:color="auto" w:fill="FFFFFF" w:themeFill="background1"/>
        <w:tabs>
          <w:tab w:val="right" w:pos="426"/>
        </w:tabs>
        <w:spacing w:before="120"/>
        <w:ind w:left="0" w:firstLine="0"/>
        <w:rPr>
          <w:bCs/>
          <w:lang w:eastAsia="ru-RU"/>
        </w:rPr>
      </w:pPr>
      <w:r w:rsidRPr="00FF430B">
        <w:rPr>
          <w:b/>
          <w:lang w:eastAsia="ru-RU"/>
        </w:rPr>
        <w:t xml:space="preserve">Alte informații relevante: </w:t>
      </w:r>
      <w:r w:rsidRPr="00870E56">
        <w:rPr>
          <w:bCs/>
          <w:shd w:val="clear" w:color="auto" w:fill="FFFFFF" w:themeFill="background1"/>
          <w:lang w:eastAsia="ru-RU"/>
        </w:rPr>
        <w:t>Nu sunt.</w:t>
      </w:r>
    </w:p>
    <w:p w14:paraId="5A5AD721" w14:textId="77777777" w:rsidR="00AE30A5" w:rsidRDefault="00AE30A5" w:rsidP="00AE30A5">
      <w:pPr>
        <w:shd w:val="clear" w:color="auto" w:fill="FFFFFF" w:themeFill="background1"/>
        <w:tabs>
          <w:tab w:val="right" w:pos="426"/>
        </w:tabs>
        <w:spacing w:before="120"/>
        <w:rPr>
          <w:bCs/>
          <w:lang w:eastAsia="ru-RU"/>
        </w:rPr>
      </w:pPr>
    </w:p>
    <w:p w14:paraId="69FBE135" w14:textId="77777777" w:rsidR="00AE30A5" w:rsidRDefault="00AE30A5" w:rsidP="00AE30A5">
      <w:pPr>
        <w:shd w:val="clear" w:color="auto" w:fill="FFFFFF" w:themeFill="background1"/>
        <w:tabs>
          <w:tab w:val="left" w:pos="284"/>
          <w:tab w:val="left" w:pos="426"/>
          <w:tab w:val="decimal" w:pos="8364"/>
        </w:tabs>
        <w:spacing w:line="276" w:lineRule="auto"/>
        <w:ind w:right="-144"/>
        <w:rPr>
          <w:b/>
          <w:shd w:val="clear" w:color="auto" w:fill="FFFFFF" w:themeFill="background1"/>
          <w:lang w:eastAsia="ru-RU"/>
        </w:rPr>
      </w:pPr>
      <w:r w:rsidRPr="00FF430B">
        <w:rPr>
          <w:b/>
          <w:lang w:eastAsia="ru-RU"/>
        </w:rPr>
        <w:t xml:space="preserve">Conducătorul grupului de lucru:  </w:t>
      </w:r>
      <w:r>
        <w:rPr>
          <w:b/>
          <w:lang w:eastAsia="ru-RU"/>
        </w:rPr>
        <w:t>___________________________</w:t>
      </w:r>
      <w:r>
        <w:rPr>
          <w:b/>
          <w:shd w:val="clear" w:color="auto" w:fill="FFFFFF" w:themeFill="background1"/>
          <w:lang w:eastAsia="ru-RU"/>
        </w:rPr>
        <w:t>Alexandru VLAS</w:t>
      </w:r>
    </w:p>
    <w:p w14:paraId="7EFB8E62" w14:textId="77777777" w:rsidR="00AE30A5" w:rsidRDefault="00AE30A5" w:rsidP="00AE30A5">
      <w:pPr>
        <w:shd w:val="clear" w:color="auto" w:fill="FFFFFF" w:themeFill="background1"/>
        <w:tabs>
          <w:tab w:val="left" w:pos="284"/>
          <w:tab w:val="left" w:pos="426"/>
          <w:tab w:val="decimal" w:pos="8364"/>
        </w:tabs>
        <w:spacing w:line="276" w:lineRule="auto"/>
        <w:ind w:right="-144"/>
        <w:rPr>
          <w:b/>
          <w:shd w:val="clear" w:color="auto" w:fill="FFFFFF" w:themeFill="background1"/>
          <w:lang w:eastAsia="ru-RU"/>
        </w:rPr>
      </w:pPr>
    </w:p>
    <w:p w14:paraId="13924788" w14:textId="77777777" w:rsidR="00AE30A5" w:rsidRDefault="00AE30A5" w:rsidP="00AE30A5">
      <w:pPr>
        <w:shd w:val="clear" w:color="auto" w:fill="FFFFFF" w:themeFill="background1"/>
        <w:tabs>
          <w:tab w:val="left" w:pos="284"/>
          <w:tab w:val="left" w:pos="426"/>
          <w:tab w:val="decimal" w:pos="8364"/>
        </w:tabs>
        <w:spacing w:line="276" w:lineRule="auto"/>
        <w:ind w:right="-144"/>
        <w:rPr>
          <w:b/>
          <w:shd w:val="clear" w:color="auto" w:fill="FFFFFF" w:themeFill="background1"/>
          <w:lang w:eastAsia="ru-RU"/>
        </w:rPr>
      </w:pPr>
    </w:p>
    <w:p w14:paraId="6DCEDEAE" w14:textId="77777777" w:rsidR="00AE30A5" w:rsidRDefault="00AE30A5" w:rsidP="00AE30A5">
      <w:pPr>
        <w:shd w:val="clear" w:color="auto" w:fill="FFFFFF" w:themeFill="background1"/>
        <w:tabs>
          <w:tab w:val="left" w:pos="284"/>
          <w:tab w:val="left" w:pos="426"/>
          <w:tab w:val="decimal" w:pos="8364"/>
        </w:tabs>
        <w:spacing w:line="276" w:lineRule="auto"/>
        <w:ind w:right="-144"/>
        <w:rPr>
          <w:b/>
          <w:shd w:val="clear" w:color="auto" w:fill="FFFFFF" w:themeFill="background1"/>
          <w:lang w:eastAsia="ru-RU"/>
        </w:rPr>
      </w:pPr>
    </w:p>
    <w:p w14:paraId="3441B4D8" w14:textId="77777777" w:rsidR="00AE30A5" w:rsidRDefault="00AE30A5" w:rsidP="00AE30A5">
      <w:pPr>
        <w:shd w:val="clear" w:color="auto" w:fill="FFFFFF" w:themeFill="background1"/>
        <w:tabs>
          <w:tab w:val="left" w:pos="284"/>
          <w:tab w:val="left" w:pos="426"/>
          <w:tab w:val="decimal" w:pos="8364"/>
        </w:tabs>
        <w:spacing w:line="276" w:lineRule="auto"/>
        <w:ind w:right="-144"/>
        <w:rPr>
          <w:b/>
          <w:shd w:val="clear" w:color="auto" w:fill="FFFFFF" w:themeFill="background1"/>
          <w:lang w:eastAsia="ru-RU"/>
        </w:rPr>
      </w:pPr>
    </w:p>
    <w:p w14:paraId="57C39138" w14:textId="77777777" w:rsidR="00AE30A5" w:rsidRDefault="00AE30A5" w:rsidP="00AE30A5">
      <w:pPr>
        <w:shd w:val="clear" w:color="auto" w:fill="FFFFFF" w:themeFill="background1"/>
        <w:tabs>
          <w:tab w:val="left" w:pos="284"/>
          <w:tab w:val="left" w:pos="426"/>
          <w:tab w:val="decimal" w:pos="8364"/>
        </w:tabs>
        <w:spacing w:line="276" w:lineRule="auto"/>
        <w:ind w:right="-144"/>
        <w:rPr>
          <w:b/>
          <w:shd w:val="clear" w:color="auto" w:fill="FFFFFF" w:themeFill="background1"/>
          <w:lang w:eastAsia="ru-RU"/>
        </w:rPr>
      </w:pPr>
    </w:p>
    <w:p w14:paraId="198B73BE" w14:textId="77777777" w:rsidR="00507348" w:rsidRPr="00AE30A5"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48FB1091" w14:textId="77777777" w:rsidR="00B65C93" w:rsidRPr="00FF430B" w:rsidRDefault="00B65C93" w:rsidP="00AE30A5">
      <w:pPr>
        <w:pStyle w:val="Style3"/>
        <w:tabs>
          <w:tab w:val="left" w:pos="567"/>
        </w:tabs>
        <w:spacing w:before="0" w:beforeAutospacing="0" w:after="0"/>
        <w:ind w:left="0" w:firstLine="0"/>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D4640" w14:textId="77777777" w:rsidR="00F00271" w:rsidRDefault="00F00271" w:rsidP="00A20ACF">
      <w:r>
        <w:separator/>
      </w:r>
    </w:p>
  </w:endnote>
  <w:endnote w:type="continuationSeparator" w:id="0">
    <w:p w14:paraId="09901C8E" w14:textId="77777777" w:rsidR="00F00271" w:rsidRDefault="00F002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Yu Gothic UI"/>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CC994" w14:textId="77777777" w:rsidR="00F00271" w:rsidRDefault="00F00271" w:rsidP="00A20ACF">
      <w:r>
        <w:separator/>
      </w:r>
    </w:p>
  </w:footnote>
  <w:footnote w:type="continuationSeparator" w:id="0">
    <w:p w14:paraId="0ACA8760" w14:textId="77777777" w:rsidR="00F00271" w:rsidRDefault="00F0027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762B"/>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346"/>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8BF"/>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74E"/>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0A5"/>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271"/>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AE30A5"/>
    <w:rPr>
      <w:rFonts w:ascii="TimesNewRomanPSMT" w:hAnsi="TimesNewRomanPSMT" w:hint="default"/>
      <w:b w:val="0"/>
      <w:bCs w:val="0"/>
      <w:i w:val="0"/>
      <w:iCs w:val="0"/>
      <w:color w:val="000000"/>
      <w:sz w:val="22"/>
      <w:szCs w:val="22"/>
    </w:rPr>
  </w:style>
  <w:style w:type="character" w:customStyle="1" w:styleId="a7">
    <w:name w:val="Абзац списка Знак"/>
    <w:aliases w:val="HotarirePunct1 Знак"/>
    <w:link w:val="a"/>
    <w:uiPriority w:val="34"/>
    <w:locked/>
    <w:rsid w:val="00AE30A5"/>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AE30A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primariaromanesti.md/achizitii-publice/planul-de-achizitii-publice-pentru-anul-2026-modifica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primariaromanesti2@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primariaromanesti.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romanesti2@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71</Pages>
  <Words>28471</Words>
  <Characters>162285</Characters>
  <Application>Microsoft Office Word</Application>
  <DocSecurity>0</DocSecurity>
  <Lines>1352</Lines>
  <Paragraphs>380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2021-06-01T11:52:00Z</cp:lastPrinted>
  <dcterms:created xsi:type="dcterms:W3CDTF">2026-02-19T08:09:00Z</dcterms:created>
  <dcterms:modified xsi:type="dcterms:W3CDTF">2026-07-23T06:18:00Z</dcterms:modified>
</cp:coreProperties>
</file>