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04B9D92" w14:textId="77777777" w:rsidR="00F22B26" w:rsidRPr="00FF430B" w:rsidRDefault="00F22B26" w:rsidP="00F22B26">
      <w:pPr>
        <w:spacing w:after="160" w:line="276" w:lineRule="auto"/>
        <w:rPr>
          <w:rFonts w:ascii="Calibri" w:eastAsia="Calibri" w:hAnsi="Calibri"/>
          <w:sz w:val="22"/>
          <w:szCs w:val="22"/>
        </w:rPr>
      </w:pPr>
    </w:p>
    <w:p w14:paraId="7FE8B8A3" w14:textId="77777777" w:rsidR="00F22B26" w:rsidRPr="00FF430B" w:rsidRDefault="00F22B26" w:rsidP="00F22B26">
      <w:pPr>
        <w:jc w:val="right"/>
        <w:rPr>
          <w:sz w:val="22"/>
          <w:szCs w:val="22"/>
        </w:rPr>
      </w:pPr>
      <w:r w:rsidRPr="00FF430B">
        <w:t>Anexa nr.</w:t>
      </w:r>
      <w:r>
        <w:t xml:space="preserve"> </w:t>
      </w:r>
      <w:r w:rsidRPr="00FF430B">
        <w:t>2</w:t>
      </w:r>
    </w:p>
    <w:p w14:paraId="1E0033D0" w14:textId="77777777" w:rsidR="00F22B26" w:rsidRPr="00FF430B" w:rsidRDefault="00F22B26" w:rsidP="00F22B26">
      <w:pPr>
        <w:jc w:val="right"/>
      </w:pPr>
      <w:r w:rsidRPr="00FF430B">
        <w:t>la D</w:t>
      </w:r>
      <w:r>
        <w:t>ocumentația standard nr. 69</w:t>
      </w:r>
    </w:p>
    <w:p w14:paraId="08D069F0" w14:textId="77777777" w:rsidR="00F22B26" w:rsidRPr="00FF430B" w:rsidRDefault="00F22B26" w:rsidP="00F22B26">
      <w:pPr>
        <w:jc w:val="right"/>
      </w:pPr>
      <w:r>
        <w:t>din 7</w:t>
      </w:r>
      <w:r w:rsidRPr="00FF430B">
        <w:t xml:space="preserve"> </w:t>
      </w:r>
      <w:r>
        <w:t>mai  2021</w:t>
      </w:r>
    </w:p>
    <w:p w14:paraId="3E7CD895" w14:textId="77777777" w:rsidR="00F22B26" w:rsidRPr="00FF430B" w:rsidRDefault="00F22B26" w:rsidP="00F22B26">
      <w:pPr>
        <w:jc w:val="right"/>
      </w:pPr>
    </w:p>
    <w:p w14:paraId="568D8F0A" w14:textId="77777777" w:rsidR="00F22B26" w:rsidRPr="00FF430B" w:rsidRDefault="00F22B26" w:rsidP="00F22B26">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0FB55458" w14:textId="77777777" w:rsidR="00F22B26" w:rsidRPr="00FF430B" w:rsidRDefault="00F22B26" w:rsidP="00F22B26">
      <w:pPr>
        <w:rPr>
          <w:sz w:val="20"/>
          <w:szCs w:val="20"/>
          <w:lang w:eastAsia="ru-RU"/>
        </w:rPr>
      </w:pPr>
    </w:p>
    <w:p w14:paraId="3A71620D" w14:textId="77777777" w:rsidR="00F22B26" w:rsidRPr="00FF430B" w:rsidRDefault="00F22B26" w:rsidP="00F22B26">
      <w:pPr>
        <w:shd w:val="clear" w:color="auto" w:fill="FFFFFF" w:themeFill="background1"/>
        <w:spacing w:before="120"/>
        <w:rPr>
          <w:b/>
          <w:lang w:eastAsia="ru-RU"/>
        </w:rPr>
      </w:pPr>
      <w:r w:rsidRPr="00FF430B">
        <w:rPr>
          <w:b/>
          <w:lang w:eastAsia="ru-RU"/>
        </w:rPr>
        <w:t xml:space="preserve">privind achiziționarea </w:t>
      </w:r>
      <w:r w:rsidRPr="00502A98">
        <w:rPr>
          <w:u w:val="single"/>
          <w:lang w:val="ro-MD"/>
        </w:rPr>
        <w:t>Amenajarea depozitului de deșeuri în satul Romănești</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w:t>
      </w:r>
      <w:r>
        <w:rPr>
          <w:b/>
          <w:lang w:eastAsia="ru-RU"/>
        </w:rPr>
        <w:t xml:space="preserve"> </w:t>
      </w:r>
      <w:r w:rsidRPr="00502A98">
        <w:rPr>
          <w:bCs/>
          <w:u w:val="single"/>
          <w:lang w:eastAsia="ru-RU"/>
        </w:rPr>
        <w:t>Licitație deschisă</w:t>
      </w:r>
      <w:r w:rsidRPr="00FF430B">
        <w:rPr>
          <w:b/>
          <w:lang w:eastAsia="ru-RU"/>
        </w:rPr>
        <w:br/>
      </w:r>
      <w:r w:rsidRPr="00FF430B">
        <w:rPr>
          <w:sz w:val="20"/>
          <w:lang w:eastAsia="ru-RU"/>
        </w:rPr>
        <w:t xml:space="preserve">                                                          (tipul procedurii de achiziție)</w:t>
      </w:r>
    </w:p>
    <w:p w14:paraId="2ACB5B66" w14:textId="77777777" w:rsidR="00F22B26" w:rsidRPr="00262591" w:rsidRDefault="00F22B26" w:rsidP="00F22B2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 xml:space="preserve">torității contractante (Da/Nu): </w:t>
      </w:r>
      <w:r w:rsidRPr="00900E81">
        <w:rPr>
          <w:bCs/>
          <w:i/>
          <w:iCs/>
        </w:rPr>
        <w:t>DA</w:t>
      </w:r>
    </w:p>
    <w:p w14:paraId="567E2741" w14:textId="77777777" w:rsidR="00F22B26" w:rsidRPr="000659D3" w:rsidRDefault="00F22B26" w:rsidP="00F22B26">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 xml:space="preserve">tre planul de achiziții publice publicat: </w:t>
      </w:r>
      <w:hyperlink r:id="rId13" w:history="1">
        <w:r w:rsidRPr="004B69CD">
          <w:rPr>
            <w:rStyle w:val="af4"/>
            <w:rFonts w:eastAsiaTheme="majorEastAsia"/>
            <w:b/>
          </w:rPr>
          <w:t>https://primariaromanesti.md/achizitii-publice/planul-de-achizitii-publice-pentru-anul-2026-modificat/</w:t>
        </w:r>
      </w:hyperlink>
      <w:r>
        <w:rPr>
          <w:b/>
        </w:rPr>
        <w:t xml:space="preserve"> </w:t>
      </w:r>
    </w:p>
    <w:p w14:paraId="40B4C23A" w14:textId="77777777" w:rsidR="00F22B26" w:rsidRPr="00FF430B" w:rsidRDefault="00F22B26" w:rsidP="00F22B2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Pr="00BA620A">
        <w:rPr>
          <w:rFonts w:eastAsia="Cambria"/>
        </w:rPr>
        <w:t>Primăria Romăne</w:t>
      </w:r>
      <w:r w:rsidRPr="00BA620A">
        <w:rPr>
          <w:rFonts w:ascii="Cambria" w:eastAsia="Cambria" w:hAnsi="Cambria" w:cs="Cambria"/>
        </w:rPr>
        <w:t>ș</w:t>
      </w:r>
      <w:r w:rsidRPr="00BA620A">
        <w:rPr>
          <w:rFonts w:eastAsia="Cambria"/>
        </w:rPr>
        <w:t>ti</w:t>
      </w:r>
    </w:p>
    <w:p w14:paraId="718C0E33" w14:textId="77777777" w:rsidR="00F22B26" w:rsidRPr="00FF430B" w:rsidRDefault="00F22B26" w:rsidP="00F22B2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DD6A5F">
        <w:rPr>
          <w:u w:val="single"/>
          <w:shd w:val="clear" w:color="auto" w:fill="FFFFFF" w:themeFill="background1"/>
          <w:lang w:eastAsia="ru-RU"/>
        </w:rPr>
        <w:t>1008601000732</w:t>
      </w:r>
    </w:p>
    <w:p w14:paraId="2509A048" w14:textId="77777777" w:rsidR="00F22B26" w:rsidRPr="00FF430B" w:rsidRDefault="00F22B26" w:rsidP="00F22B2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DD6A5F">
        <w:rPr>
          <w:u w:val="single"/>
          <w:shd w:val="clear" w:color="auto" w:fill="FFFFFF" w:themeFill="background1"/>
          <w:lang w:eastAsia="ru-RU"/>
        </w:rPr>
        <w:t>satul Romăne</w:t>
      </w:r>
      <w:r w:rsidRPr="00DD6A5F">
        <w:rPr>
          <w:rFonts w:ascii="Cambria" w:hAnsi="Cambria" w:cs="Cambria"/>
          <w:u w:val="single"/>
          <w:shd w:val="clear" w:color="auto" w:fill="FFFFFF" w:themeFill="background1"/>
          <w:lang w:eastAsia="ru-RU"/>
        </w:rPr>
        <w:t>ș</w:t>
      </w:r>
      <w:r w:rsidRPr="00DD6A5F">
        <w:rPr>
          <w:u w:val="single"/>
          <w:shd w:val="clear" w:color="auto" w:fill="FFFFFF" w:themeFill="background1"/>
          <w:lang w:eastAsia="ru-RU"/>
        </w:rPr>
        <w:t>ti, raionul Stră</w:t>
      </w:r>
      <w:r w:rsidRPr="00DD6A5F">
        <w:rPr>
          <w:rFonts w:ascii="Cambria" w:hAnsi="Cambria" w:cs="Cambria"/>
          <w:u w:val="single"/>
          <w:shd w:val="clear" w:color="auto" w:fill="FFFFFF" w:themeFill="background1"/>
          <w:lang w:eastAsia="ru-RU"/>
        </w:rPr>
        <w:t>ș</w:t>
      </w:r>
      <w:r w:rsidRPr="00DD6A5F">
        <w:rPr>
          <w:u w:val="single"/>
          <w:shd w:val="clear" w:color="auto" w:fill="FFFFFF" w:themeFill="background1"/>
          <w:lang w:eastAsia="ru-RU"/>
        </w:rPr>
        <w:t>eni</w:t>
      </w:r>
      <w:r>
        <w:rPr>
          <w:u w:val="single"/>
          <w:shd w:val="clear" w:color="auto" w:fill="FFFFFF" w:themeFill="background1"/>
          <w:lang w:eastAsia="ru-RU"/>
        </w:rPr>
        <w:t>, strada Uzinelor nr.1</w:t>
      </w:r>
    </w:p>
    <w:p w14:paraId="7D56B767" w14:textId="77777777" w:rsidR="00F22B26" w:rsidRPr="00FF430B" w:rsidRDefault="00F22B26" w:rsidP="00F22B2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DD6A5F">
        <w:rPr>
          <w:shd w:val="clear" w:color="auto" w:fill="FFFFFF" w:themeFill="background1"/>
          <w:lang w:eastAsia="ru-RU"/>
        </w:rPr>
        <w:t>069445963</w:t>
      </w:r>
      <w:r w:rsidRPr="00FE46A6">
        <w:rPr>
          <w:shd w:val="clear" w:color="auto" w:fill="FFFFFF" w:themeFill="background1"/>
          <w:lang w:eastAsia="ru-RU"/>
        </w:rPr>
        <w:t xml:space="preserve">, </w:t>
      </w:r>
      <w:r w:rsidRPr="00FE46A6">
        <w:rPr>
          <w:rStyle w:val="aff0"/>
          <w:rFonts w:eastAsiaTheme="majorEastAsia"/>
          <w:spacing w:val="5"/>
          <w:shd w:val="clear" w:color="auto" w:fill="FAFAFA"/>
        </w:rPr>
        <w:t>023760236.</w:t>
      </w:r>
    </w:p>
    <w:p w14:paraId="02C6F50A" w14:textId="77777777" w:rsidR="00F22B26" w:rsidRPr="00881262" w:rsidRDefault="00F22B26" w:rsidP="00F22B26">
      <w:pPr>
        <w:numPr>
          <w:ilvl w:val="0"/>
          <w:numId w:val="25"/>
        </w:numPr>
        <w:shd w:val="clear" w:color="auto" w:fill="FFFFFF" w:themeFill="background1"/>
        <w:tabs>
          <w:tab w:val="left" w:pos="284"/>
          <w:tab w:val="right" w:pos="9531"/>
        </w:tabs>
        <w:spacing w:before="120"/>
        <w:ind w:left="284" w:hanging="284"/>
        <w:rPr>
          <w:lang w:eastAsia="ru-RU"/>
        </w:rPr>
      </w:pPr>
      <w:r w:rsidRPr="00FF430B">
        <w:rPr>
          <w:b/>
          <w:lang w:eastAsia="ru-RU"/>
        </w:rPr>
        <w:t xml:space="preserve">Adresa de e-mail și pagina web oficială a autorității contractante: </w:t>
      </w:r>
      <w:hyperlink r:id="rId14" w:history="1">
        <w:r w:rsidRPr="00DD6A5F">
          <w:rPr>
            <w:rStyle w:val="af4"/>
            <w:rFonts w:eastAsiaTheme="majorEastAsia"/>
          </w:rPr>
          <w:t>primariaromanesti2@gmail.com</w:t>
        </w:r>
      </w:hyperlink>
      <w:r w:rsidRPr="00DD6A5F">
        <w:rPr>
          <w:lang w:eastAsia="ru-RU"/>
        </w:rPr>
        <w:t xml:space="preserve">, </w:t>
      </w:r>
      <w:hyperlink r:id="rId15" w:history="1">
        <w:r w:rsidRPr="00DD6A5F">
          <w:rPr>
            <w:rStyle w:val="af4"/>
            <w:rFonts w:eastAsiaTheme="majorEastAsia"/>
          </w:rPr>
          <w:t>https://primariaromanesti.md/</w:t>
        </w:r>
      </w:hyperlink>
      <w:r w:rsidRPr="00DD6A5F">
        <w:rPr>
          <w:lang w:eastAsia="ru-RU"/>
        </w:rPr>
        <w:t xml:space="preserve"> </w:t>
      </w:r>
    </w:p>
    <w:p w14:paraId="25B3359C" w14:textId="77777777" w:rsidR="00F22B26" w:rsidRPr="00FF430B" w:rsidRDefault="00F22B26" w:rsidP="00F22B2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r>
        <w:rPr>
          <w:b/>
          <w:i/>
          <w:lang w:eastAsia="ru-RU"/>
        </w:rPr>
        <w:t xml:space="preserve"> </w:t>
      </w:r>
      <w:hyperlink r:id="rId16" w:history="1">
        <w:r w:rsidRPr="00DD6A5F">
          <w:rPr>
            <w:rStyle w:val="af4"/>
            <w:rFonts w:eastAsiaTheme="majorEastAsia"/>
            <w:i/>
          </w:rPr>
          <w:t>primariaromanesti2@gmail.com</w:t>
        </w:r>
      </w:hyperlink>
    </w:p>
    <w:p w14:paraId="671C6542" w14:textId="77777777" w:rsidR="00F22B26" w:rsidRPr="00FF430B" w:rsidRDefault="00F22B26" w:rsidP="00F22B2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A3C3A">
        <w:rPr>
          <w:bCs/>
          <w:i/>
          <w:iCs/>
          <w:lang w:eastAsia="ru-RU"/>
        </w:rPr>
        <w:t>APL</w:t>
      </w:r>
    </w:p>
    <w:p w14:paraId="47657FAD" w14:textId="77777777" w:rsidR="00F22B26" w:rsidRPr="00FF430B" w:rsidRDefault="00F22B26" w:rsidP="00F22B26">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2B26" w14:paraId="6EBC59EB" w14:textId="77777777" w:rsidTr="00966E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DFDC80"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1AED5E"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112B4F"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B7286C"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96B650"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DD0E4D"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7A87E5" w14:textId="77777777" w:rsidR="00F22B26" w:rsidRPr="00FF430B" w:rsidRDefault="00F22B26" w:rsidP="00966E86">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F22B26" w14:paraId="31AE38C5" w14:textId="77777777" w:rsidTr="00966E8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D284A1" w14:textId="77777777" w:rsidR="00F22B26" w:rsidRPr="00FF430B" w:rsidRDefault="00F22B26" w:rsidP="00966E86">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3702DC" w14:textId="77777777" w:rsidR="00F22B26" w:rsidRPr="00FF430B" w:rsidRDefault="00F22B26" w:rsidP="00966E86">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757AC1" w14:textId="77777777" w:rsidR="00F22B26" w:rsidRPr="00FF430B" w:rsidRDefault="00F22B26" w:rsidP="00966E86">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F306DF" w14:textId="77777777" w:rsidR="00F22B26" w:rsidRPr="00FF430B" w:rsidRDefault="00F22B26" w:rsidP="00966E86">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5B5ACC" w14:textId="77777777" w:rsidR="00F22B26" w:rsidRPr="00FF430B" w:rsidRDefault="00F22B26" w:rsidP="00966E86">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B73062" w14:textId="77777777" w:rsidR="00F22B26" w:rsidRPr="00FF430B" w:rsidRDefault="00F22B26" w:rsidP="00966E86">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C7E523" w14:textId="77777777" w:rsidR="00F22B26" w:rsidRPr="00FF430B" w:rsidRDefault="00F22B26" w:rsidP="00966E86">
            <w:pPr>
              <w:shd w:val="clear" w:color="auto" w:fill="FFFFFF" w:themeFill="background1"/>
              <w:spacing w:before="120"/>
              <w:jc w:val="center"/>
              <w:rPr>
                <w:sz w:val="20"/>
                <w:szCs w:val="20"/>
                <w:lang w:eastAsia="ru-RU"/>
              </w:rPr>
            </w:pPr>
          </w:p>
        </w:tc>
      </w:tr>
      <w:tr w:rsidR="00F22B26" w14:paraId="2DCBC404" w14:textId="77777777" w:rsidTr="00966E8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C4BB3B" w14:textId="77777777" w:rsidR="00F22B26" w:rsidRPr="00FF430B" w:rsidRDefault="00F22B26" w:rsidP="00966E86">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4F7BDC" w14:textId="77777777" w:rsidR="00F22B26" w:rsidRPr="00FF430B" w:rsidRDefault="00F22B26" w:rsidP="00966E86">
            <w:pPr>
              <w:shd w:val="clear" w:color="auto" w:fill="FFFFFF" w:themeFill="background1"/>
              <w:spacing w:before="120"/>
              <w:jc w:val="center"/>
              <w:rPr>
                <w:sz w:val="20"/>
                <w:szCs w:val="20"/>
                <w:lang w:eastAsia="ru-RU"/>
              </w:rPr>
            </w:pPr>
            <w:r w:rsidRPr="00537650">
              <w:rPr>
                <w:lang w:val="ro-MD"/>
              </w:rPr>
              <w:t xml:space="preserve">45200000-9  </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D4F6DF4" w14:textId="77777777" w:rsidR="00F22B26" w:rsidRPr="00FF430B" w:rsidRDefault="00F22B26" w:rsidP="00966E86">
            <w:pPr>
              <w:shd w:val="clear" w:color="auto" w:fill="FFFFFF" w:themeFill="background1"/>
              <w:spacing w:before="120"/>
              <w:jc w:val="center"/>
              <w:rPr>
                <w:i/>
                <w:sz w:val="20"/>
                <w:szCs w:val="20"/>
                <w:lang w:eastAsia="ru-RU"/>
              </w:rPr>
            </w:pPr>
            <w:r w:rsidRPr="00305F4F">
              <w:rPr>
                <w:lang w:val="ro-MD"/>
              </w:rPr>
              <w:t>Amenajarea depozitului de deșeuri în satul Romănești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3A0AF9" w14:textId="77777777" w:rsidR="00F22B26" w:rsidRPr="00FF430B" w:rsidRDefault="00F22B26" w:rsidP="00966E86">
            <w:pPr>
              <w:shd w:val="clear" w:color="auto" w:fill="FFFFFF" w:themeFill="background1"/>
              <w:spacing w:before="120"/>
              <w:jc w:val="center"/>
              <w:rPr>
                <w:sz w:val="20"/>
                <w:szCs w:val="20"/>
                <w:lang w:eastAsia="ru-RU"/>
              </w:rPr>
            </w:pPr>
            <w:r>
              <w:rPr>
                <w:lang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C3CA6D" w14:textId="77777777" w:rsidR="00F22B26" w:rsidRPr="00FF430B" w:rsidRDefault="00F22B26" w:rsidP="00966E86">
            <w:pPr>
              <w:shd w:val="clear" w:color="auto" w:fill="FFFFFF" w:themeFill="background1"/>
              <w:spacing w:before="120"/>
              <w:jc w:val="center"/>
              <w:rPr>
                <w:sz w:val="20"/>
                <w:szCs w:val="20"/>
                <w:lang w:eastAsia="ru-RU"/>
              </w:rPr>
            </w:pPr>
            <w:r w:rsidRPr="00DD6A5F">
              <w:rPr>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397484" w14:textId="77777777" w:rsidR="00F22B26" w:rsidRPr="00FF430B" w:rsidRDefault="00F22B26" w:rsidP="00966E86">
            <w:pPr>
              <w:shd w:val="clear" w:color="auto" w:fill="FFFFFF" w:themeFill="background1"/>
              <w:spacing w:before="120"/>
              <w:jc w:val="center"/>
              <w:rPr>
                <w:sz w:val="20"/>
                <w:szCs w:val="20"/>
                <w:lang w:eastAsia="ru-RU"/>
              </w:rPr>
            </w:pPr>
            <w:r w:rsidRPr="00DD6A5F">
              <w:rPr>
                <w:lang w:eastAsia="ru-RU"/>
              </w:rPr>
              <w:t>Conform listei cantită</w:t>
            </w:r>
            <w:r w:rsidRPr="00DD6A5F">
              <w:rPr>
                <w:rFonts w:ascii="Cambria" w:hAnsi="Cambria" w:cs="Cambria"/>
                <w:lang w:eastAsia="ru-RU"/>
              </w:rPr>
              <w:t>ț</w:t>
            </w:r>
            <w:r w:rsidRPr="00DD6A5F">
              <w:rPr>
                <w:lang w:eastAsia="ru-RU"/>
              </w:rPr>
              <w:t>ilor de lucrări din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37B948" w14:textId="77777777" w:rsidR="00F22B26" w:rsidRPr="00026C6F" w:rsidRDefault="00F22B26" w:rsidP="00966E86">
            <w:pPr>
              <w:shd w:val="clear" w:color="auto" w:fill="FFFFFF" w:themeFill="background1"/>
              <w:spacing w:before="120"/>
              <w:jc w:val="center"/>
              <w:rPr>
                <w:b/>
                <w:bCs/>
                <w:sz w:val="20"/>
                <w:szCs w:val="20"/>
                <w:lang w:eastAsia="ru-RU"/>
              </w:rPr>
            </w:pPr>
            <w:r w:rsidRPr="00026C6F">
              <w:rPr>
                <w:b/>
                <w:bCs/>
                <w:sz w:val="20"/>
                <w:szCs w:val="20"/>
                <w:lang w:eastAsia="ru-RU"/>
              </w:rPr>
              <w:t>2 067 500,00 MDL</w:t>
            </w:r>
          </w:p>
        </w:tc>
      </w:tr>
      <w:tr w:rsidR="00F22B26" w14:paraId="2F64F7E2" w14:textId="77777777" w:rsidTr="00966E8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2BA484" w14:textId="77777777" w:rsidR="00F22B26" w:rsidRPr="00FF430B" w:rsidRDefault="00F22B26" w:rsidP="00966E86">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535EB5" w14:textId="77777777" w:rsidR="00F22B26" w:rsidRPr="00026C6F" w:rsidRDefault="00F22B26" w:rsidP="00966E86">
            <w:pPr>
              <w:shd w:val="clear" w:color="auto" w:fill="FFFFFF" w:themeFill="background1"/>
              <w:spacing w:before="120"/>
              <w:jc w:val="center"/>
              <w:rPr>
                <w:b/>
                <w:bCs/>
                <w:sz w:val="20"/>
                <w:szCs w:val="20"/>
                <w:lang w:eastAsia="ru-RU"/>
              </w:rPr>
            </w:pPr>
            <w:r w:rsidRPr="00026C6F">
              <w:rPr>
                <w:b/>
                <w:bCs/>
                <w:sz w:val="20"/>
                <w:szCs w:val="20"/>
                <w:lang w:eastAsia="ru-RU"/>
              </w:rPr>
              <w:t>2 067 500,00 MDL</w:t>
            </w:r>
          </w:p>
        </w:tc>
      </w:tr>
    </w:tbl>
    <w:p w14:paraId="4F86606F" w14:textId="77777777" w:rsidR="00F22B26" w:rsidRPr="00FF430B"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351953">
        <w:rPr>
          <w:bCs/>
          <w:i/>
          <w:iCs/>
          <w:lang w:eastAsia="ru-RU"/>
        </w:rPr>
        <w:t>Nu se aplică</w:t>
      </w:r>
    </w:p>
    <w:p w14:paraId="712E592A" w14:textId="77777777" w:rsidR="00F22B26" w:rsidRPr="00FF430B" w:rsidRDefault="00F22B26" w:rsidP="00F22B26">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1A1F8E1B" w14:textId="77777777" w:rsidR="00F22B26" w:rsidRDefault="00F22B26" w:rsidP="00F22B26">
      <w:pPr>
        <w:shd w:val="clear" w:color="auto" w:fill="FFFFFF" w:themeFill="background1"/>
        <w:tabs>
          <w:tab w:val="right" w:pos="426"/>
        </w:tabs>
        <w:ind w:left="357"/>
        <w:rPr>
          <w:b/>
          <w:lang w:eastAsia="ru-RU"/>
        </w:rPr>
      </w:pPr>
      <w:r w:rsidRPr="00FF430B">
        <w:rPr>
          <w:b/>
          <w:lang w:eastAsia="ru-RU"/>
        </w:rPr>
        <w:t>oferta (se va selecta):</w:t>
      </w:r>
    </w:p>
    <w:p w14:paraId="479B6060" w14:textId="77777777" w:rsidR="00F22B26" w:rsidRPr="00351953" w:rsidRDefault="00F22B26" w:rsidP="00F22B26">
      <w:pPr>
        <w:numPr>
          <w:ilvl w:val="0"/>
          <w:numId w:val="26"/>
        </w:numPr>
        <w:shd w:val="clear" w:color="auto" w:fill="FFFFFF" w:themeFill="background1"/>
        <w:tabs>
          <w:tab w:val="right" w:pos="426"/>
        </w:tabs>
        <w:rPr>
          <w:b/>
          <w:bCs/>
          <w:lang w:eastAsia="ru-RU"/>
        </w:rPr>
      </w:pPr>
      <w:r w:rsidRPr="00351953">
        <w:rPr>
          <w:b/>
          <w:bCs/>
          <w:lang w:eastAsia="ru-RU"/>
        </w:rPr>
        <w:t>Pentru un singur lot</w:t>
      </w:r>
      <w:r>
        <w:rPr>
          <w:b/>
          <w:bCs/>
          <w:lang w:eastAsia="ru-RU"/>
        </w:rPr>
        <w:t xml:space="preserve"> -DA</w:t>
      </w:r>
    </w:p>
    <w:p w14:paraId="2ECD100D" w14:textId="77777777" w:rsidR="00F22B26" w:rsidRPr="00FF430B" w:rsidRDefault="00F22B26" w:rsidP="00F22B2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Pr="00D34A2F">
        <w:rPr>
          <w:bCs/>
          <w:u w:val="single"/>
          <w:lang w:eastAsia="ru-RU"/>
        </w:rPr>
        <w:t>Nu se admite</w:t>
      </w:r>
    </w:p>
    <w:p w14:paraId="0BEDA003" w14:textId="77777777" w:rsidR="00F22B26" w:rsidRPr="00FF430B" w:rsidRDefault="00F22B26" w:rsidP="00F22B26">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36204C09" w14:textId="77777777" w:rsidR="00F22B26" w:rsidRPr="00FF430B" w:rsidRDefault="00F22B26" w:rsidP="00F22B2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 xml:space="preserve">Termenii și condițiile de prestare/executare solicitați: </w:t>
      </w:r>
      <w:r w:rsidRPr="00C32B15">
        <w:rPr>
          <w:bCs/>
          <w:u w:val="single"/>
          <w:lang w:eastAsia="ru-RU"/>
        </w:rPr>
        <w:t xml:space="preserve">până la </w:t>
      </w:r>
      <w:r w:rsidRPr="007D3138">
        <w:rPr>
          <w:bCs/>
          <w:u w:val="single"/>
          <w:lang w:eastAsia="ru-RU"/>
        </w:rPr>
        <w:t>30.11.2026</w:t>
      </w:r>
    </w:p>
    <w:p w14:paraId="1011D0E9" w14:textId="77777777" w:rsidR="00F22B26" w:rsidRPr="00FF430B" w:rsidRDefault="00F22B26" w:rsidP="00F22B2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496352">
        <w:rPr>
          <w:bCs/>
          <w:lang w:eastAsia="ru-RU"/>
        </w:rPr>
        <w:t>31.12.2026</w:t>
      </w:r>
    </w:p>
    <w:p w14:paraId="168833BE" w14:textId="77777777" w:rsidR="00F22B26" w:rsidRPr="00496352" w:rsidRDefault="00F22B26" w:rsidP="00F22B26">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496352">
        <w:rPr>
          <w:bCs/>
          <w:i/>
          <w:iCs/>
          <w:u w:val="single"/>
          <w:lang w:eastAsia="ru-RU"/>
        </w:rPr>
        <w:t>NU</w:t>
      </w:r>
    </w:p>
    <w:p w14:paraId="0235C33D" w14:textId="77777777" w:rsidR="00F22B26" w:rsidRPr="00FF430B"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 xml:space="preserve">sau al unor acte administrative (după caz): </w:t>
      </w:r>
      <w:r w:rsidRPr="00496352">
        <w:rPr>
          <w:bCs/>
          <w:i/>
          <w:iCs/>
          <w:u w:val="single"/>
          <w:lang w:eastAsia="ru-RU"/>
        </w:rPr>
        <w:t>NU</w:t>
      </w:r>
    </w:p>
    <w:p w14:paraId="638FAC03" w14:textId="77777777" w:rsidR="00F22B26" w:rsidRPr="00FF430B" w:rsidRDefault="00F22B26" w:rsidP="00F22B26">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19C6D96B" w14:textId="77777777" w:rsidR="00F22B26" w:rsidRPr="00FF430B"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76" w:type="dxa"/>
        <w:tblLook w:val="04A0" w:firstRow="1" w:lastRow="0" w:firstColumn="1" w:lastColumn="0" w:noHBand="0" w:noVBand="1"/>
      </w:tblPr>
      <w:tblGrid>
        <w:gridCol w:w="565"/>
        <w:gridCol w:w="3872"/>
        <w:gridCol w:w="3845"/>
        <w:gridCol w:w="1494"/>
      </w:tblGrid>
      <w:tr w:rsidR="00F22B26" w:rsidRPr="009516C7" w14:paraId="607A8730" w14:textId="77777777" w:rsidTr="00966E86">
        <w:tc>
          <w:tcPr>
            <w:tcW w:w="568" w:type="dxa"/>
            <w:shd w:val="clear" w:color="auto" w:fill="auto"/>
          </w:tcPr>
          <w:p w14:paraId="7C8F9EAE" w14:textId="77777777" w:rsidR="00F22B26" w:rsidRPr="009516C7" w:rsidRDefault="00F22B26" w:rsidP="00966E8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955" w:type="dxa"/>
            <w:shd w:val="clear" w:color="auto" w:fill="auto"/>
          </w:tcPr>
          <w:p w14:paraId="2CC77DFC" w14:textId="77777777" w:rsidR="00F22B26" w:rsidRPr="009516C7" w:rsidRDefault="00F22B26" w:rsidP="00966E8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924" w:type="dxa"/>
            <w:shd w:val="clear" w:color="auto" w:fill="auto"/>
          </w:tcPr>
          <w:p w14:paraId="7C39014A" w14:textId="77777777" w:rsidR="00F22B26" w:rsidRPr="009516C7" w:rsidRDefault="00F22B26" w:rsidP="00966E8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329" w:type="dxa"/>
            <w:shd w:val="clear" w:color="auto" w:fill="auto"/>
          </w:tcPr>
          <w:p w14:paraId="31F35E6F" w14:textId="77777777" w:rsidR="00F22B26" w:rsidRPr="009516C7" w:rsidRDefault="00F22B26" w:rsidP="00966E8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F22B26" w:rsidRPr="009516C7" w14:paraId="50B8D791" w14:textId="77777777" w:rsidTr="00966E86">
        <w:tc>
          <w:tcPr>
            <w:tcW w:w="568" w:type="dxa"/>
            <w:shd w:val="clear" w:color="auto" w:fill="auto"/>
          </w:tcPr>
          <w:p w14:paraId="57A1257C"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1</w:t>
            </w:r>
          </w:p>
        </w:tc>
        <w:tc>
          <w:tcPr>
            <w:tcW w:w="3955" w:type="dxa"/>
            <w:shd w:val="clear" w:color="auto" w:fill="auto"/>
          </w:tcPr>
          <w:p w14:paraId="5C27F936"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 xml:space="preserve">DUAE (Documentul Unic de Achiziții European) </w:t>
            </w:r>
          </w:p>
        </w:tc>
        <w:tc>
          <w:tcPr>
            <w:tcW w:w="3924" w:type="dxa"/>
            <w:shd w:val="clear" w:color="auto" w:fill="auto"/>
          </w:tcPr>
          <w:p w14:paraId="04906D6E" w14:textId="77777777" w:rsidR="00F22B26" w:rsidRPr="00064328" w:rsidRDefault="00F22B26" w:rsidP="00966E86">
            <w:pPr>
              <w:shd w:val="clear" w:color="auto" w:fill="FFFFFF" w:themeFill="background1"/>
              <w:tabs>
                <w:tab w:val="left" w:pos="612"/>
              </w:tabs>
              <w:rPr>
                <w:bCs/>
                <w:sz w:val="20"/>
                <w:szCs w:val="20"/>
              </w:rPr>
            </w:pPr>
            <w:r w:rsidRPr="00064328">
              <w:rPr>
                <w:b/>
                <w:sz w:val="20"/>
                <w:szCs w:val="20"/>
              </w:rPr>
              <w:t>Confirmata prin aplicarea semnăturii electronice</w:t>
            </w:r>
          </w:p>
        </w:tc>
        <w:tc>
          <w:tcPr>
            <w:tcW w:w="1329" w:type="dxa"/>
            <w:shd w:val="clear" w:color="auto" w:fill="auto"/>
            <w:vAlign w:val="center"/>
          </w:tcPr>
          <w:p w14:paraId="33C2BC26"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Obligatoriu</w:t>
            </w:r>
          </w:p>
        </w:tc>
      </w:tr>
      <w:tr w:rsidR="00F22B26" w:rsidRPr="009516C7" w14:paraId="059881DB" w14:textId="77777777" w:rsidTr="00966E86">
        <w:tc>
          <w:tcPr>
            <w:tcW w:w="568" w:type="dxa"/>
            <w:shd w:val="clear" w:color="auto" w:fill="auto"/>
          </w:tcPr>
          <w:p w14:paraId="5E32C6BE"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2</w:t>
            </w:r>
          </w:p>
        </w:tc>
        <w:tc>
          <w:tcPr>
            <w:tcW w:w="3955" w:type="dxa"/>
            <w:shd w:val="clear" w:color="auto" w:fill="auto"/>
            <w:vAlign w:val="center"/>
          </w:tcPr>
          <w:p w14:paraId="5CFF4488" w14:textId="77777777" w:rsidR="00F22B26" w:rsidRPr="00064328" w:rsidRDefault="00F22B26" w:rsidP="00966E86">
            <w:pPr>
              <w:shd w:val="clear" w:color="auto" w:fill="FFFFFF" w:themeFill="background1"/>
              <w:tabs>
                <w:tab w:val="left" w:pos="612"/>
              </w:tabs>
              <w:rPr>
                <w:iCs/>
                <w:sz w:val="20"/>
                <w:szCs w:val="20"/>
                <w:lang w:eastAsia="ru-RU"/>
              </w:rPr>
            </w:pPr>
            <w:r w:rsidRPr="00064328">
              <w:rPr>
                <w:sz w:val="20"/>
                <w:szCs w:val="20"/>
              </w:rPr>
              <w:t xml:space="preserve">Deviz-Ofertă </w:t>
            </w:r>
          </w:p>
        </w:tc>
        <w:tc>
          <w:tcPr>
            <w:tcW w:w="3924" w:type="dxa"/>
            <w:shd w:val="clear" w:color="auto" w:fill="auto"/>
            <w:vAlign w:val="center"/>
          </w:tcPr>
          <w:p w14:paraId="47F5099F" w14:textId="77777777" w:rsidR="00F22B26" w:rsidRPr="00064328" w:rsidRDefault="00F22B26" w:rsidP="00966E86">
            <w:pPr>
              <w:shd w:val="clear" w:color="auto" w:fill="FFFFFF" w:themeFill="background1"/>
              <w:tabs>
                <w:tab w:val="left" w:pos="612"/>
              </w:tabs>
              <w:rPr>
                <w:iCs/>
                <w:sz w:val="20"/>
                <w:szCs w:val="20"/>
                <w:lang w:eastAsia="ru-RU"/>
              </w:rPr>
            </w:pPr>
            <w:r w:rsidRPr="00064328">
              <w:rPr>
                <w:bCs/>
                <w:sz w:val="20"/>
                <w:szCs w:val="20"/>
              </w:rPr>
              <w:t>Formularele 3, 5, 7 cu specificația parametrilor tehnici solicitați în caietul de sarcini. Original-</w:t>
            </w: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1E7EE80A" w14:textId="77777777" w:rsidR="00F22B26" w:rsidRPr="00064328" w:rsidRDefault="00F22B26" w:rsidP="00966E86">
            <w:pPr>
              <w:shd w:val="clear" w:color="auto" w:fill="FFFFFF" w:themeFill="background1"/>
              <w:tabs>
                <w:tab w:val="left" w:pos="612"/>
              </w:tabs>
              <w:rPr>
                <w:iCs/>
                <w:sz w:val="20"/>
                <w:szCs w:val="20"/>
                <w:lang w:eastAsia="ru-RU"/>
              </w:rPr>
            </w:pPr>
            <w:r w:rsidRPr="00064328">
              <w:rPr>
                <w:sz w:val="20"/>
                <w:szCs w:val="20"/>
              </w:rPr>
              <w:t>Obligatoriu</w:t>
            </w:r>
          </w:p>
        </w:tc>
      </w:tr>
      <w:tr w:rsidR="00F22B26" w:rsidRPr="009516C7" w14:paraId="032246BF" w14:textId="77777777" w:rsidTr="00966E86">
        <w:tc>
          <w:tcPr>
            <w:tcW w:w="568" w:type="dxa"/>
            <w:shd w:val="clear" w:color="auto" w:fill="auto"/>
          </w:tcPr>
          <w:p w14:paraId="46BA6734"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3</w:t>
            </w:r>
          </w:p>
        </w:tc>
        <w:tc>
          <w:tcPr>
            <w:tcW w:w="3955" w:type="dxa"/>
            <w:shd w:val="clear" w:color="auto" w:fill="auto"/>
          </w:tcPr>
          <w:p w14:paraId="78161C04" w14:textId="77777777" w:rsidR="00F22B26" w:rsidRPr="00064328" w:rsidRDefault="00F22B26" w:rsidP="00966E86">
            <w:pPr>
              <w:shd w:val="clear" w:color="auto" w:fill="FFFFFF" w:themeFill="background1"/>
              <w:tabs>
                <w:tab w:val="left" w:pos="612"/>
              </w:tabs>
              <w:rPr>
                <w:iCs/>
                <w:sz w:val="20"/>
                <w:szCs w:val="20"/>
                <w:lang w:eastAsia="ru-RU"/>
              </w:rPr>
            </w:pPr>
            <w:r w:rsidRPr="00064328">
              <w:rPr>
                <w:sz w:val="20"/>
                <w:szCs w:val="20"/>
              </w:rPr>
              <w:t xml:space="preserve">Anexa 10 </w:t>
            </w:r>
            <w:r w:rsidRPr="00064328">
              <w:rPr>
                <w:bCs/>
                <w:sz w:val="20"/>
                <w:szCs w:val="20"/>
              </w:rPr>
              <w:t>Grafic de executare a lucrărilor</w:t>
            </w:r>
          </w:p>
        </w:tc>
        <w:tc>
          <w:tcPr>
            <w:tcW w:w="3924" w:type="dxa"/>
            <w:shd w:val="clear" w:color="auto" w:fill="auto"/>
          </w:tcPr>
          <w:p w14:paraId="033DB566" w14:textId="77777777" w:rsidR="00F22B26" w:rsidRPr="00064328" w:rsidRDefault="00F22B26" w:rsidP="00966E86">
            <w:pPr>
              <w:shd w:val="clear" w:color="auto" w:fill="FFFFFF" w:themeFill="background1"/>
              <w:tabs>
                <w:tab w:val="left" w:pos="612"/>
              </w:tabs>
              <w:rPr>
                <w:bCs/>
                <w:sz w:val="20"/>
                <w:szCs w:val="20"/>
              </w:rPr>
            </w:pPr>
            <w:r w:rsidRPr="00064328">
              <w:rPr>
                <w:bCs/>
                <w:sz w:val="20"/>
                <w:szCs w:val="20"/>
              </w:rPr>
              <w:t xml:space="preserve">Original. </w:t>
            </w:r>
          </w:p>
          <w:p w14:paraId="7164CBEA" w14:textId="77777777" w:rsidR="00F22B26" w:rsidRPr="00064328" w:rsidRDefault="00F22B26" w:rsidP="00966E86">
            <w:pPr>
              <w:shd w:val="clear" w:color="auto" w:fill="FFFFFF" w:themeFill="background1"/>
              <w:tabs>
                <w:tab w:val="left" w:pos="612"/>
              </w:tabs>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42EFC340" w14:textId="77777777" w:rsidR="00F22B26" w:rsidRPr="00064328" w:rsidRDefault="00F22B26" w:rsidP="00966E86">
            <w:pPr>
              <w:shd w:val="clear" w:color="auto" w:fill="FFFFFF" w:themeFill="background1"/>
              <w:tabs>
                <w:tab w:val="left" w:pos="612"/>
              </w:tabs>
              <w:rPr>
                <w:iCs/>
                <w:sz w:val="20"/>
                <w:szCs w:val="20"/>
                <w:lang w:eastAsia="ru-RU"/>
              </w:rPr>
            </w:pPr>
            <w:r w:rsidRPr="00064328">
              <w:rPr>
                <w:sz w:val="20"/>
                <w:szCs w:val="20"/>
              </w:rPr>
              <w:t>Obligatoriu</w:t>
            </w:r>
          </w:p>
        </w:tc>
      </w:tr>
      <w:tr w:rsidR="00F22B26" w:rsidRPr="009516C7" w14:paraId="69C06DF5" w14:textId="77777777" w:rsidTr="00966E86">
        <w:tc>
          <w:tcPr>
            <w:tcW w:w="568" w:type="dxa"/>
            <w:shd w:val="clear" w:color="auto" w:fill="auto"/>
          </w:tcPr>
          <w:p w14:paraId="5500AE5B"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4</w:t>
            </w:r>
          </w:p>
        </w:tc>
        <w:tc>
          <w:tcPr>
            <w:tcW w:w="3955" w:type="dxa"/>
            <w:shd w:val="clear" w:color="auto" w:fill="auto"/>
          </w:tcPr>
          <w:p w14:paraId="162DAFE8"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 xml:space="preserve">Anexa 7 </w:t>
            </w:r>
            <w:r w:rsidRPr="00064328">
              <w:rPr>
                <w:sz w:val="20"/>
                <w:szCs w:val="20"/>
                <w:shd w:val="clear" w:color="auto" w:fill="FFFFFF"/>
              </w:rPr>
              <w:t> Cerere de participare</w:t>
            </w:r>
          </w:p>
        </w:tc>
        <w:tc>
          <w:tcPr>
            <w:tcW w:w="3924" w:type="dxa"/>
            <w:shd w:val="clear" w:color="auto" w:fill="auto"/>
          </w:tcPr>
          <w:p w14:paraId="71C20F66" w14:textId="77777777" w:rsidR="00F22B26" w:rsidRPr="00064328" w:rsidRDefault="00F22B26" w:rsidP="00966E86">
            <w:pPr>
              <w:shd w:val="clear" w:color="auto" w:fill="FFFFFF" w:themeFill="background1"/>
              <w:tabs>
                <w:tab w:val="left" w:pos="612"/>
              </w:tabs>
              <w:rPr>
                <w:bCs/>
                <w:sz w:val="20"/>
                <w:szCs w:val="20"/>
              </w:rPr>
            </w:pPr>
            <w:r w:rsidRPr="00064328">
              <w:rPr>
                <w:bCs/>
                <w:sz w:val="20"/>
                <w:szCs w:val="20"/>
              </w:rPr>
              <w:t xml:space="preserve">Original. </w:t>
            </w:r>
          </w:p>
          <w:p w14:paraId="3CD5BE21" w14:textId="77777777" w:rsidR="00F22B26" w:rsidRPr="00064328" w:rsidRDefault="00F22B26" w:rsidP="00966E86">
            <w:pPr>
              <w:shd w:val="clear" w:color="auto" w:fill="FFFFFF" w:themeFill="background1"/>
              <w:tabs>
                <w:tab w:val="left" w:pos="612"/>
              </w:tabs>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6EEBDE6A"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rPr>
              <w:t>Obligatoriu</w:t>
            </w:r>
          </w:p>
        </w:tc>
      </w:tr>
      <w:tr w:rsidR="00F22B26" w:rsidRPr="009516C7" w14:paraId="3B38E919" w14:textId="77777777" w:rsidTr="00966E86">
        <w:tc>
          <w:tcPr>
            <w:tcW w:w="568" w:type="dxa"/>
            <w:shd w:val="clear" w:color="auto" w:fill="auto"/>
          </w:tcPr>
          <w:p w14:paraId="16474E1C"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5</w:t>
            </w:r>
          </w:p>
        </w:tc>
        <w:tc>
          <w:tcPr>
            <w:tcW w:w="3955" w:type="dxa"/>
            <w:shd w:val="clear" w:color="auto" w:fill="auto"/>
          </w:tcPr>
          <w:p w14:paraId="488C568C"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Anexa 8 Declarație de valabilitate a ofertei</w:t>
            </w:r>
          </w:p>
        </w:tc>
        <w:tc>
          <w:tcPr>
            <w:tcW w:w="3924" w:type="dxa"/>
            <w:shd w:val="clear" w:color="auto" w:fill="auto"/>
          </w:tcPr>
          <w:p w14:paraId="4AE1128C" w14:textId="77777777" w:rsidR="00F22B26" w:rsidRPr="00064328" w:rsidRDefault="00F22B26" w:rsidP="00966E86">
            <w:pPr>
              <w:shd w:val="clear" w:color="auto" w:fill="FFFFFF" w:themeFill="background1"/>
              <w:tabs>
                <w:tab w:val="left" w:pos="612"/>
              </w:tabs>
              <w:rPr>
                <w:bCs/>
                <w:sz w:val="20"/>
                <w:szCs w:val="20"/>
              </w:rPr>
            </w:pPr>
            <w:r w:rsidRPr="00064328">
              <w:rPr>
                <w:bCs/>
                <w:sz w:val="20"/>
                <w:szCs w:val="20"/>
              </w:rPr>
              <w:t xml:space="preserve">Original. </w:t>
            </w:r>
          </w:p>
          <w:p w14:paraId="37916EF5" w14:textId="77777777" w:rsidR="00F22B26" w:rsidRPr="00064328" w:rsidRDefault="00F22B26" w:rsidP="00966E86">
            <w:pPr>
              <w:shd w:val="clear" w:color="auto" w:fill="FFFFFF" w:themeFill="background1"/>
              <w:tabs>
                <w:tab w:val="left" w:pos="612"/>
              </w:tabs>
              <w:rPr>
                <w:b/>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615A8EA2" w14:textId="77777777" w:rsidR="00F22B26" w:rsidRPr="00064328" w:rsidRDefault="00F22B26" w:rsidP="00966E86">
            <w:pPr>
              <w:shd w:val="clear" w:color="auto" w:fill="FFFFFF" w:themeFill="background1"/>
              <w:tabs>
                <w:tab w:val="left" w:pos="612"/>
              </w:tabs>
              <w:rPr>
                <w:iCs/>
                <w:sz w:val="20"/>
                <w:szCs w:val="20"/>
              </w:rPr>
            </w:pPr>
            <w:r w:rsidRPr="00064328">
              <w:rPr>
                <w:iCs/>
                <w:sz w:val="20"/>
                <w:szCs w:val="20"/>
              </w:rPr>
              <w:t>Obligatoriu</w:t>
            </w:r>
          </w:p>
          <w:p w14:paraId="6A1ED0B0" w14:textId="77777777" w:rsidR="00F22B26" w:rsidRPr="00064328" w:rsidRDefault="00F22B26" w:rsidP="00966E86">
            <w:pPr>
              <w:shd w:val="clear" w:color="auto" w:fill="FFFFFF" w:themeFill="background1"/>
              <w:tabs>
                <w:tab w:val="left" w:pos="612"/>
              </w:tabs>
              <w:rPr>
                <w:iCs/>
                <w:sz w:val="20"/>
                <w:szCs w:val="20"/>
                <w:lang w:eastAsia="ru-RU"/>
              </w:rPr>
            </w:pPr>
          </w:p>
        </w:tc>
      </w:tr>
      <w:tr w:rsidR="00F22B26" w:rsidRPr="009516C7" w14:paraId="78952D3D" w14:textId="77777777" w:rsidTr="00966E86">
        <w:tc>
          <w:tcPr>
            <w:tcW w:w="568" w:type="dxa"/>
            <w:shd w:val="clear" w:color="auto" w:fill="auto"/>
          </w:tcPr>
          <w:p w14:paraId="115332E9"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6</w:t>
            </w:r>
          </w:p>
        </w:tc>
        <w:tc>
          <w:tcPr>
            <w:tcW w:w="3955" w:type="dxa"/>
            <w:shd w:val="clear" w:color="auto" w:fill="auto"/>
          </w:tcPr>
          <w:p w14:paraId="3FD4CB6B"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Dovada înregistrării persoanei juridice, în conformitate cu prevederile legale din țara în care ofertantul este stabilit</w:t>
            </w:r>
          </w:p>
        </w:tc>
        <w:tc>
          <w:tcPr>
            <w:tcW w:w="3924" w:type="dxa"/>
            <w:shd w:val="clear" w:color="auto" w:fill="auto"/>
          </w:tcPr>
          <w:p w14:paraId="618C993E"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Certificat/decizie de înregistrare a întreprinderii/extras din Registrul de Stat al persoanelor juridice – copie .</w:t>
            </w:r>
          </w:p>
          <w:p w14:paraId="69DFC367" w14:textId="77777777" w:rsidR="00F22B26" w:rsidRPr="00064328" w:rsidRDefault="00F22B26" w:rsidP="00966E86">
            <w:pPr>
              <w:shd w:val="clear" w:color="auto" w:fill="FFFFFF" w:themeFill="background1"/>
              <w:tabs>
                <w:tab w:val="left" w:pos="612"/>
              </w:tabs>
              <w:rPr>
                <w:b/>
                <w:bCs/>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48582521"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rPr>
              <w:t>Obligatoriu</w:t>
            </w:r>
          </w:p>
        </w:tc>
      </w:tr>
      <w:tr w:rsidR="00F22B26" w:rsidRPr="009516C7" w14:paraId="4A5BC78F" w14:textId="77777777" w:rsidTr="00966E86">
        <w:tc>
          <w:tcPr>
            <w:tcW w:w="568" w:type="dxa"/>
            <w:shd w:val="clear" w:color="auto" w:fill="auto"/>
          </w:tcPr>
          <w:p w14:paraId="0DF57D97"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7</w:t>
            </w:r>
          </w:p>
        </w:tc>
        <w:tc>
          <w:tcPr>
            <w:tcW w:w="3955" w:type="dxa"/>
            <w:shd w:val="clear" w:color="auto" w:fill="auto"/>
            <w:vAlign w:val="center"/>
          </w:tcPr>
          <w:p w14:paraId="1DDFCA39" w14:textId="77777777" w:rsidR="00F22B26" w:rsidRPr="00064328" w:rsidRDefault="00F22B26" w:rsidP="00966E86">
            <w:pPr>
              <w:shd w:val="clear" w:color="auto" w:fill="FFFFFF" w:themeFill="background1"/>
              <w:tabs>
                <w:tab w:val="left" w:pos="612"/>
              </w:tabs>
              <w:rPr>
                <w:rFonts w:eastAsia="TimesNewRomanPSMT"/>
                <w:sz w:val="20"/>
                <w:szCs w:val="20"/>
              </w:rPr>
            </w:pPr>
            <w:r w:rsidRPr="00064328">
              <w:rPr>
                <w:rFonts w:eastAsia="TimesNewRomanPSMT"/>
                <w:sz w:val="20"/>
                <w:szCs w:val="20"/>
              </w:rPr>
              <w:t>Certificat de atribuire a conturilor bancare</w:t>
            </w:r>
          </w:p>
        </w:tc>
        <w:tc>
          <w:tcPr>
            <w:tcW w:w="3924" w:type="dxa"/>
            <w:shd w:val="clear" w:color="auto" w:fill="auto"/>
            <w:vAlign w:val="center"/>
          </w:tcPr>
          <w:p w14:paraId="2D5DA14F" w14:textId="77777777" w:rsidR="00F22B26" w:rsidRPr="00064328" w:rsidRDefault="00F22B26" w:rsidP="00966E86">
            <w:pPr>
              <w:shd w:val="clear" w:color="auto" w:fill="FFFFFF" w:themeFill="background1"/>
              <w:tabs>
                <w:tab w:val="left" w:pos="612"/>
              </w:tabs>
              <w:rPr>
                <w:rFonts w:eastAsia="TimesNewRomanPSMT"/>
                <w:sz w:val="20"/>
                <w:szCs w:val="20"/>
              </w:rPr>
            </w:pPr>
            <w:r w:rsidRPr="00064328">
              <w:rPr>
                <w:rFonts w:eastAsia="TimesNewRomanPSMT"/>
                <w:sz w:val="20"/>
                <w:szCs w:val="20"/>
              </w:rPr>
              <w:t>Copie eliberată de banca deţinătoare de cont cu codurile IBAN.</w:t>
            </w:r>
          </w:p>
          <w:p w14:paraId="7C021ACE" w14:textId="77777777" w:rsidR="00F22B26" w:rsidRPr="00064328" w:rsidRDefault="00F22B26" w:rsidP="00966E86">
            <w:pPr>
              <w:shd w:val="clear" w:color="auto" w:fill="FFFFFF" w:themeFill="background1"/>
              <w:tabs>
                <w:tab w:val="left" w:pos="612"/>
              </w:tabs>
              <w:rPr>
                <w:iCs/>
                <w:sz w:val="20"/>
                <w:szCs w:val="20"/>
                <w:lang w:eastAsia="ru-RU"/>
              </w:rPr>
            </w:pPr>
            <w:r w:rsidRPr="00064328">
              <w:rPr>
                <w:rFonts w:eastAsia="TimesNewRomanPSMT"/>
                <w:sz w:val="20"/>
                <w:szCs w:val="20"/>
              </w:rPr>
              <w:t xml:space="preserve"> </w:t>
            </w: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77CB3922"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rPr>
              <w:t>Obligatoriu</w:t>
            </w:r>
          </w:p>
        </w:tc>
      </w:tr>
      <w:tr w:rsidR="00F22B26" w:rsidRPr="009516C7" w14:paraId="4A7DB1BD" w14:textId="77777777" w:rsidTr="00966E86">
        <w:tc>
          <w:tcPr>
            <w:tcW w:w="568" w:type="dxa"/>
            <w:shd w:val="clear" w:color="auto" w:fill="auto"/>
          </w:tcPr>
          <w:p w14:paraId="3E039CAE"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8</w:t>
            </w:r>
          </w:p>
        </w:tc>
        <w:tc>
          <w:tcPr>
            <w:tcW w:w="3955" w:type="dxa"/>
            <w:shd w:val="clear" w:color="auto" w:fill="auto"/>
            <w:vAlign w:val="center"/>
          </w:tcPr>
          <w:p w14:paraId="2B9E8FFC" w14:textId="77777777" w:rsidR="00F22B26" w:rsidRPr="00064328" w:rsidRDefault="00F22B26" w:rsidP="00966E86">
            <w:pPr>
              <w:shd w:val="clear" w:color="auto" w:fill="FFFFFF" w:themeFill="background1"/>
              <w:tabs>
                <w:tab w:val="left" w:pos="612"/>
              </w:tabs>
              <w:rPr>
                <w:rFonts w:eastAsia="TimesNewRomanPSMT"/>
                <w:sz w:val="20"/>
                <w:szCs w:val="20"/>
              </w:rPr>
            </w:pPr>
            <w:r w:rsidRPr="00064328">
              <w:rPr>
                <w:rFonts w:eastAsia="TimesNewRomanPSMT"/>
                <w:sz w:val="20"/>
                <w:szCs w:val="20"/>
              </w:rPr>
              <w:t>Certificat privind lipsa sau existenţa restanţelor faţă de bugetul public naţional</w:t>
            </w:r>
          </w:p>
        </w:tc>
        <w:tc>
          <w:tcPr>
            <w:tcW w:w="3924" w:type="dxa"/>
            <w:shd w:val="clear" w:color="auto" w:fill="auto"/>
            <w:vAlign w:val="center"/>
          </w:tcPr>
          <w:p w14:paraId="7D06890A" w14:textId="77777777" w:rsidR="00F22B26" w:rsidRPr="00064328" w:rsidRDefault="00F22B26" w:rsidP="00966E86">
            <w:pPr>
              <w:shd w:val="clear" w:color="auto" w:fill="FFFFFF" w:themeFill="background1"/>
              <w:tabs>
                <w:tab w:val="left" w:pos="612"/>
              </w:tabs>
              <w:rPr>
                <w:bCs/>
                <w:sz w:val="20"/>
                <w:szCs w:val="20"/>
              </w:rPr>
            </w:pPr>
            <w:r w:rsidRPr="00064328">
              <w:rPr>
                <w:bCs/>
                <w:sz w:val="20"/>
                <w:szCs w:val="20"/>
              </w:rPr>
              <w:t xml:space="preserve">Eliberat de Inspectoratul Fiscal valabil la ziua petrecerii concursului. </w:t>
            </w:r>
          </w:p>
          <w:p w14:paraId="7EC4444F" w14:textId="77777777" w:rsidR="00F22B26" w:rsidRPr="00064328" w:rsidRDefault="00F22B26" w:rsidP="00966E86">
            <w:pPr>
              <w:shd w:val="clear" w:color="auto" w:fill="FFFFFF" w:themeFill="background1"/>
              <w:tabs>
                <w:tab w:val="left" w:pos="612"/>
              </w:tabs>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4A7D7852"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rPr>
              <w:t>Obligatoriu</w:t>
            </w:r>
          </w:p>
        </w:tc>
      </w:tr>
      <w:tr w:rsidR="00F22B26" w:rsidRPr="00F404C2" w14:paraId="18AEDCCD" w14:textId="77777777" w:rsidTr="00966E86">
        <w:tc>
          <w:tcPr>
            <w:tcW w:w="568" w:type="dxa"/>
            <w:shd w:val="clear" w:color="auto" w:fill="auto"/>
          </w:tcPr>
          <w:p w14:paraId="5318723B"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9</w:t>
            </w:r>
          </w:p>
        </w:tc>
        <w:tc>
          <w:tcPr>
            <w:tcW w:w="3955" w:type="dxa"/>
            <w:shd w:val="clear" w:color="auto" w:fill="auto"/>
            <w:vAlign w:val="center"/>
          </w:tcPr>
          <w:p w14:paraId="6BE321B7" w14:textId="77777777" w:rsidR="00F22B26" w:rsidRPr="00064328" w:rsidRDefault="00F22B26" w:rsidP="00966E86">
            <w:pPr>
              <w:shd w:val="clear" w:color="auto" w:fill="FFFFFF" w:themeFill="background1"/>
              <w:tabs>
                <w:tab w:val="left" w:pos="612"/>
              </w:tabs>
              <w:spacing w:before="120" w:after="120"/>
              <w:rPr>
                <w:rFonts w:eastAsia="TimesNewRomanPSMT"/>
                <w:sz w:val="20"/>
                <w:szCs w:val="20"/>
              </w:rPr>
            </w:pPr>
            <w:r w:rsidRPr="00064328">
              <w:rPr>
                <w:rFonts w:eastAsia="Malgun Gothic"/>
                <w:sz w:val="20"/>
                <w:szCs w:val="20"/>
                <w:lang w:eastAsia="ko-KR"/>
              </w:rPr>
              <w:t xml:space="preserve">Declarație privind lista principalelor lucrari similare efectuate în ultimii </w:t>
            </w:r>
            <w:r>
              <w:rPr>
                <w:rFonts w:eastAsia="Malgun Gothic"/>
                <w:sz w:val="20"/>
                <w:szCs w:val="20"/>
                <w:lang w:eastAsia="ko-KR"/>
              </w:rPr>
              <w:t>5</w:t>
            </w:r>
            <w:r w:rsidRPr="00064328">
              <w:rPr>
                <w:rFonts w:eastAsia="Malgun Gothic"/>
                <w:sz w:val="20"/>
                <w:szCs w:val="20"/>
                <w:lang w:eastAsia="ko-KR"/>
              </w:rPr>
              <w:t xml:space="preserve"> ani de activitate</w:t>
            </w:r>
          </w:p>
        </w:tc>
        <w:tc>
          <w:tcPr>
            <w:tcW w:w="3924" w:type="dxa"/>
            <w:shd w:val="clear" w:color="auto" w:fill="auto"/>
            <w:vAlign w:val="center"/>
          </w:tcPr>
          <w:p w14:paraId="039152FC" w14:textId="77777777" w:rsidR="00F22B26" w:rsidRPr="00022D26" w:rsidRDefault="00F22B26" w:rsidP="00966E86">
            <w:pPr>
              <w:autoSpaceDE w:val="0"/>
              <w:autoSpaceDN w:val="0"/>
              <w:adjustRightInd w:val="0"/>
              <w:rPr>
                <w:sz w:val="20"/>
                <w:szCs w:val="20"/>
              </w:rPr>
            </w:pPr>
            <w:r w:rsidRPr="00022D26">
              <w:rPr>
                <w:sz w:val="20"/>
                <w:szCs w:val="20"/>
              </w:rPr>
              <w:t>Documentația standard</w:t>
            </w:r>
          </w:p>
          <w:p w14:paraId="7929376E" w14:textId="77777777" w:rsidR="00F22B26" w:rsidRPr="00022D26" w:rsidRDefault="00F22B26" w:rsidP="00966E86">
            <w:pPr>
              <w:autoSpaceDE w:val="0"/>
              <w:autoSpaceDN w:val="0"/>
              <w:adjustRightInd w:val="0"/>
              <w:rPr>
                <w:sz w:val="20"/>
                <w:szCs w:val="20"/>
              </w:rPr>
            </w:pPr>
            <w:r w:rsidRPr="00022D26">
              <w:rPr>
                <w:sz w:val="20"/>
                <w:szCs w:val="20"/>
              </w:rPr>
              <w:t>(anexa nr. 12)</w:t>
            </w:r>
          </w:p>
          <w:p w14:paraId="3D406568" w14:textId="77777777" w:rsidR="00F22B26" w:rsidRPr="00022D26" w:rsidRDefault="00F22B26" w:rsidP="00966E86">
            <w:pPr>
              <w:autoSpaceDE w:val="0"/>
              <w:autoSpaceDN w:val="0"/>
              <w:adjustRightInd w:val="0"/>
              <w:rPr>
                <w:sz w:val="20"/>
                <w:szCs w:val="20"/>
              </w:rPr>
            </w:pPr>
            <w:r w:rsidRPr="00022D26">
              <w:rPr>
                <w:sz w:val="20"/>
                <w:szCs w:val="20"/>
              </w:rPr>
              <w:t>Lista lucrărilor similare obiectului licitat</w:t>
            </w:r>
          </w:p>
          <w:p w14:paraId="6A7F16BA" w14:textId="77777777" w:rsidR="00F22B26" w:rsidRDefault="00F22B26" w:rsidP="00966E86">
            <w:pPr>
              <w:autoSpaceDE w:val="0"/>
              <w:autoSpaceDN w:val="0"/>
              <w:adjustRightInd w:val="0"/>
              <w:rPr>
                <w:sz w:val="20"/>
                <w:szCs w:val="20"/>
              </w:rPr>
            </w:pPr>
            <w:r w:rsidRPr="00022D26">
              <w:rPr>
                <w:sz w:val="20"/>
                <w:szCs w:val="20"/>
              </w:rPr>
              <w:t xml:space="preserve">executate în ultimii </w:t>
            </w:r>
            <w:r w:rsidRPr="00F76A7E">
              <w:rPr>
                <w:b/>
                <w:bCs/>
                <w:sz w:val="20"/>
                <w:szCs w:val="20"/>
              </w:rPr>
              <w:t>5 ani</w:t>
            </w:r>
            <w:r w:rsidRPr="00022D26">
              <w:rPr>
                <w:sz w:val="20"/>
                <w:szCs w:val="20"/>
              </w:rPr>
              <w:t>, însoţită de certificări</w:t>
            </w:r>
            <w:r>
              <w:rPr>
                <w:sz w:val="20"/>
                <w:szCs w:val="20"/>
              </w:rPr>
              <w:t xml:space="preserve"> </w:t>
            </w:r>
            <w:r w:rsidRPr="00022D26">
              <w:rPr>
                <w:sz w:val="20"/>
                <w:szCs w:val="20"/>
              </w:rPr>
              <w:t>de bună execuţie pentru cele mai importante</w:t>
            </w:r>
            <w:r>
              <w:rPr>
                <w:sz w:val="20"/>
                <w:szCs w:val="20"/>
              </w:rPr>
              <w:t xml:space="preserve"> </w:t>
            </w:r>
            <w:r w:rsidRPr="00022D26">
              <w:rPr>
                <w:sz w:val="20"/>
                <w:szCs w:val="20"/>
              </w:rPr>
              <w:t>lucrări, în care să se conțină cel puțin un</w:t>
            </w:r>
            <w:r>
              <w:rPr>
                <w:sz w:val="20"/>
                <w:szCs w:val="20"/>
              </w:rPr>
              <w:t xml:space="preserve"> </w:t>
            </w:r>
            <w:r w:rsidRPr="00022D26">
              <w:rPr>
                <w:sz w:val="20"/>
                <w:szCs w:val="20"/>
              </w:rPr>
              <w:t>contract de lucrări similare a cărui valoare să</w:t>
            </w:r>
            <w:r>
              <w:rPr>
                <w:sz w:val="20"/>
                <w:szCs w:val="20"/>
              </w:rPr>
              <w:t xml:space="preserve"> </w:t>
            </w:r>
            <w:r w:rsidRPr="00022D26">
              <w:rPr>
                <w:sz w:val="20"/>
                <w:szCs w:val="20"/>
              </w:rPr>
              <w:t>nu fie mai mică de</w:t>
            </w:r>
            <w:r w:rsidRPr="00F76A7E">
              <w:rPr>
                <w:b/>
                <w:bCs/>
                <w:sz w:val="20"/>
                <w:szCs w:val="20"/>
              </w:rPr>
              <w:t xml:space="preserve"> 75%</w:t>
            </w:r>
            <w:r w:rsidRPr="00022D26">
              <w:rPr>
                <w:sz w:val="20"/>
                <w:szCs w:val="20"/>
              </w:rPr>
              <w:t xml:space="preserve"> din valoarea viitorului</w:t>
            </w:r>
            <w:r>
              <w:rPr>
                <w:sz w:val="20"/>
                <w:szCs w:val="20"/>
              </w:rPr>
              <w:t xml:space="preserve"> </w:t>
            </w:r>
            <w:r w:rsidRPr="00022D26">
              <w:rPr>
                <w:sz w:val="20"/>
                <w:szCs w:val="20"/>
              </w:rPr>
              <w:t xml:space="preserve">contract. </w:t>
            </w:r>
            <w:r>
              <w:rPr>
                <w:sz w:val="20"/>
                <w:szCs w:val="20"/>
              </w:rPr>
              <w:t xml:space="preserve">   </w:t>
            </w:r>
            <w:r w:rsidRPr="00022D26">
              <w:rPr>
                <w:sz w:val="20"/>
                <w:szCs w:val="20"/>
              </w:rPr>
              <w:t>sau</w:t>
            </w:r>
          </w:p>
          <w:p w14:paraId="2897D682" w14:textId="77777777" w:rsidR="00F22B26" w:rsidRPr="00022D26" w:rsidRDefault="00F22B26" w:rsidP="00966E86">
            <w:pPr>
              <w:autoSpaceDE w:val="0"/>
              <w:autoSpaceDN w:val="0"/>
              <w:adjustRightInd w:val="0"/>
              <w:rPr>
                <w:sz w:val="20"/>
                <w:szCs w:val="20"/>
              </w:rPr>
            </w:pPr>
            <w:r w:rsidRPr="00022D26">
              <w:rPr>
                <w:sz w:val="20"/>
                <w:szCs w:val="20"/>
              </w:rPr>
              <w:t xml:space="preserve"> Valoarea cumulată a tuturor</w:t>
            </w:r>
            <w:r>
              <w:rPr>
                <w:sz w:val="20"/>
                <w:szCs w:val="20"/>
              </w:rPr>
              <w:t xml:space="preserve"> </w:t>
            </w:r>
            <w:r w:rsidRPr="00022D26">
              <w:rPr>
                <w:sz w:val="20"/>
                <w:szCs w:val="20"/>
              </w:rPr>
              <w:t>contractelor executate similare obiectului</w:t>
            </w:r>
            <w:r>
              <w:rPr>
                <w:sz w:val="20"/>
                <w:szCs w:val="20"/>
              </w:rPr>
              <w:t xml:space="preserve"> </w:t>
            </w:r>
            <w:r w:rsidRPr="00022D26">
              <w:rPr>
                <w:sz w:val="20"/>
                <w:szCs w:val="20"/>
              </w:rPr>
              <w:t>licitat în ultimul an de activitate să fie egală</w:t>
            </w:r>
            <w:r>
              <w:rPr>
                <w:sz w:val="20"/>
                <w:szCs w:val="20"/>
              </w:rPr>
              <w:t xml:space="preserve"> </w:t>
            </w:r>
            <w:r w:rsidRPr="00022D26">
              <w:rPr>
                <w:sz w:val="20"/>
                <w:szCs w:val="20"/>
              </w:rPr>
              <w:t>cu sau mai mare decît valoarea viitorului</w:t>
            </w:r>
            <w:r>
              <w:rPr>
                <w:sz w:val="20"/>
                <w:szCs w:val="20"/>
              </w:rPr>
              <w:t xml:space="preserve"> </w:t>
            </w:r>
            <w:r w:rsidRPr="00022D26">
              <w:rPr>
                <w:sz w:val="20"/>
                <w:szCs w:val="20"/>
              </w:rPr>
              <w:t>contract. Certificările de bună execuție indică</w:t>
            </w:r>
            <w:r>
              <w:rPr>
                <w:sz w:val="20"/>
                <w:szCs w:val="20"/>
              </w:rPr>
              <w:t xml:space="preserve"> </w:t>
            </w:r>
            <w:r w:rsidRPr="00022D26">
              <w:rPr>
                <w:sz w:val="20"/>
                <w:szCs w:val="20"/>
              </w:rPr>
              <w:t>beneficiarii, indiferent dacă aceştia sînt</w:t>
            </w:r>
            <w:r>
              <w:rPr>
                <w:sz w:val="20"/>
                <w:szCs w:val="20"/>
              </w:rPr>
              <w:t xml:space="preserve"> </w:t>
            </w:r>
            <w:r w:rsidRPr="00022D26">
              <w:rPr>
                <w:sz w:val="20"/>
                <w:szCs w:val="20"/>
              </w:rPr>
              <w:t>autorități contractante sau clienţi privaţi,</w:t>
            </w:r>
            <w:r>
              <w:rPr>
                <w:sz w:val="20"/>
                <w:szCs w:val="20"/>
              </w:rPr>
              <w:t xml:space="preserve"> </w:t>
            </w:r>
            <w:r w:rsidRPr="00022D26">
              <w:rPr>
                <w:sz w:val="20"/>
                <w:szCs w:val="20"/>
              </w:rPr>
              <w:t>valoarea, perioada şi locul execuției lucrărilor</w:t>
            </w:r>
            <w:r>
              <w:rPr>
                <w:sz w:val="20"/>
                <w:szCs w:val="20"/>
              </w:rPr>
              <w:t xml:space="preserve"> </w:t>
            </w:r>
            <w:r w:rsidRPr="00022D26">
              <w:rPr>
                <w:sz w:val="20"/>
                <w:szCs w:val="20"/>
              </w:rPr>
              <w:t>şi precizează dacă au fost efectuate în</w:t>
            </w:r>
            <w:r>
              <w:rPr>
                <w:sz w:val="20"/>
                <w:szCs w:val="20"/>
              </w:rPr>
              <w:t xml:space="preserve"> </w:t>
            </w:r>
            <w:r w:rsidRPr="00022D26">
              <w:rPr>
                <w:sz w:val="20"/>
                <w:szCs w:val="20"/>
              </w:rPr>
              <w:t>conformitate cu normele profesionale din</w:t>
            </w:r>
          </w:p>
          <w:p w14:paraId="640CF325" w14:textId="77777777" w:rsidR="00F22B26" w:rsidRPr="00F76A7E" w:rsidRDefault="00F22B26" w:rsidP="00966E86">
            <w:pPr>
              <w:autoSpaceDE w:val="0"/>
              <w:autoSpaceDN w:val="0"/>
              <w:adjustRightInd w:val="0"/>
              <w:rPr>
                <w:sz w:val="20"/>
                <w:szCs w:val="20"/>
              </w:rPr>
            </w:pPr>
            <w:r w:rsidRPr="00022D26">
              <w:rPr>
                <w:sz w:val="20"/>
                <w:szCs w:val="20"/>
              </w:rPr>
              <w:t>domeniu şi dacă au fost duse la bun sfîrşit. (va</w:t>
            </w:r>
            <w:r>
              <w:rPr>
                <w:sz w:val="20"/>
                <w:szCs w:val="20"/>
              </w:rPr>
              <w:t xml:space="preserve"> </w:t>
            </w:r>
            <w:r w:rsidRPr="00022D26">
              <w:rPr>
                <w:sz w:val="20"/>
                <w:szCs w:val="20"/>
              </w:rPr>
              <w:t xml:space="preserve">demonstra execuția lucrărilor de </w:t>
            </w:r>
            <w:r w:rsidRPr="00022D26">
              <w:rPr>
                <w:sz w:val="20"/>
                <w:szCs w:val="20"/>
              </w:rPr>
              <w:lastRenderedPageBreak/>
              <w:t>complexitate</w:t>
            </w:r>
            <w:r>
              <w:rPr>
                <w:sz w:val="20"/>
                <w:szCs w:val="20"/>
              </w:rPr>
              <w:t xml:space="preserve"> </w:t>
            </w:r>
            <w:r w:rsidRPr="00022D26">
              <w:rPr>
                <w:sz w:val="20"/>
                <w:szCs w:val="20"/>
              </w:rPr>
              <w:t>care sunt similare cu lucrările din caietul de</w:t>
            </w:r>
            <w:r>
              <w:rPr>
                <w:sz w:val="20"/>
                <w:szCs w:val="20"/>
              </w:rPr>
              <w:t xml:space="preserve"> </w:t>
            </w:r>
            <w:r w:rsidRPr="00022D26">
              <w:rPr>
                <w:sz w:val="20"/>
                <w:szCs w:val="20"/>
              </w:rPr>
              <w:t>sarcini)</w:t>
            </w:r>
          </w:p>
        </w:tc>
        <w:tc>
          <w:tcPr>
            <w:tcW w:w="1329" w:type="dxa"/>
            <w:shd w:val="clear" w:color="auto" w:fill="auto"/>
            <w:vAlign w:val="center"/>
          </w:tcPr>
          <w:p w14:paraId="5FD8BBF0"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rPr>
              <w:lastRenderedPageBreak/>
              <w:t>Obligatoriu</w:t>
            </w:r>
          </w:p>
        </w:tc>
      </w:tr>
      <w:tr w:rsidR="00F22B26" w:rsidRPr="00F404C2" w14:paraId="07ACB43F" w14:textId="77777777" w:rsidTr="00966E86">
        <w:tc>
          <w:tcPr>
            <w:tcW w:w="568" w:type="dxa"/>
            <w:shd w:val="clear" w:color="auto" w:fill="auto"/>
          </w:tcPr>
          <w:p w14:paraId="07596C8F"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p>
          <w:p w14:paraId="0CA65363"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10</w:t>
            </w:r>
          </w:p>
        </w:tc>
        <w:tc>
          <w:tcPr>
            <w:tcW w:w="3955" w:type="dxa"/>
            <w:shd w:val="clear" w:color="auto" w:fill="auto"/>
          </w:tcPr>
          <w:p w14:paraId="63D9C199" w14:textId="77777777" w:rsidR="00F22B26" w:rsidRPr="00064328" w:rsidRDefault="00F22B26" w:rsidP="00966E86">
            <w:pPr>
              <w:shd w:val="clear" w:color="auto" w:fill="FFFFFF" w:themeFill="background1"/>
              <w:tabs>
                <w:tab w:val="left" w:pos="612"/>
              </w:tabs>
              <w:spacing w:before="120" w:after="120"/>
              <w:rPr>
                <w:rFonts w:eastAsia="Malgun Gothic"/>
                <w:sz w:val="20"/>
                <w:szCs w:val="20"/>
                <w:lang w:eastAsia="ko-KR"/>
              </w:rPr>
            </w:pPr>
            <w:r w:rsidRPr="00064328">
              <w:rPr>
                <w:sz w:val="20"/>
                <w:szCs w:val="20"/>
              </w:rPr>
              <w:t>Certificatele de atestare a tuturor diriginților de șantier.</w:t>
            </w:r>
          </w:p>
        </w:tc>
        <w:tc>
          <w:tcPr>
            <w:tcW w:w="3924" w:type="dxa"/>
            <w:shd w:val="clear" w:color="auto" w:fill="auto"/>
          </w:tcPr>
          <w:p w14:paraId="33E4F31C"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bCs/>
                <w:sz w:val="20"/>
                <w:szCs w:val="20"/>
              </w:rPr>
              <w:t>Copie. Confirmat</w:t>
            </w:r>
            <w:r>
              <w:rPr>
                <w:bCs/>
                <w:sz w:val="20"/>
                <w:szCs w:val="20"/>
              </w:rPr>
              <w:t>ă</w:t>
            </w:r>
            <w:r w:rsidRPr="00064328">
              <w:rPr>
                <w:bCs/>
                <w:sz w:val="20"/>
                <w:szCs w:val="20"/>
              </w:rPr>
              <w:t xml:space="preserve"> prin aplicarea semnăturii electronice(anexa 15 conform documentatiei standart)</w:t>
            </w:r>
          </w:p>
        </w:tc>
        <w:tc>
          <w:tcPr>
            <w:tcW w:w="1329" w:type="dxa"/>
            <w:shd w:val="clear" w:color="auto" w:fill="auto"/>
            <w:vAlign w:val="center"/>
          </w:tcPr>
          <w:p w14:paraId="714F3B8E"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sz w:val="20"/>
                <w:szCs w:val="20"/>
              </w:rPr>
              <w:t>Obligatoriu</w:t>
            </w:r>
          </w:p>
        </w:tc>
      </w:tr>
      <w:tr w:rsidR="00F22B26" w:rsidRPr="009516C7" w14:paraId="1ECBBFA1" w14:textId="77777777" w:rsidTr="00966E86">
        <w:tc>
          <w:tcPr>
            <w:tcW w:w="568" w:type="dxa"/>
            <w:shd w:val="clear" w:color="auto" w:fill="auto"/>
          </w:tcPr>
          <w:p w14:paraId="078B7988"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p>
          <w:p w14:paraId="0CC20311"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11</w:t>
            </w:r>
          </w:p>
        </w:tc>
        <w:tc>
          <w:tcPr>
            <w:tcW w:w="3955" w:type="dxa"/>
            <w:shd w:val="clear" w:color="auto" w:fill="auto"/>
          </w:tcPr>
          <w:p w14:paraId="09FC608C" w14:textId="77777777" w:rsidR="00F22B26" w:rsidRPr="00064328" w:rsidRDefault="00F22B26" w:rsidP="00966E86">
            <w:pPr>
              <w:shd w:val="clear" w:color="auto" w:fill="FFFFFF" w:themeFill="background1"/>
              <w:tabs>
                <w:tab w:val="left" w:pos="612"/>
              </w:tabs>
              <w:spacing w:before="120" w:after="120"/>
              <w:rPr>
                <w:color w:val="FF0000"/>
                <w:sz w:val="20"/>
                <w:szCs w:val="20"/>
              </w:rPr>
            </w:pPr>
            <w:r w:rsidRPr="00064328">
              <w:rPr>
                <w:sz w:val="20"/>
                <w:szCs w:val="20"/>
              </w:rPr>
              <w:t xml:space="preserve">Garanție pentru oferta - 1 % din valoarea ofertei fără TVA </w:t>
            </w:r>
          </w:p>
        </w:tc>
        <w:tc>
          <w:tcPr>
            <w:tcW w:w="3924" w:type="dxa"/>
            <w:shd w:val="clear" w:color="auto" w:fill="auto"/>
          </w:tcPr>
          <w:p w14:paraId="32108545" w14:textId="77777777" w:rsidR="00F22B26" w:rsidRPr="00064328" w:rsidRDefault="00F22B26" w:rsidP="00966E86">
            <w:pPr>
              <w:shd w:val="clear" w:color="auto" w:fill="FFFFFF" w:themeFill="background1"/>
              <w:tabs>
                <w:tab w:val="left" w:pos="612"/>
              </w:tabs>
              <w:spacing w:before="120" w:after="120"/>
              <w:rPr>
                <w:iCs/>
                <w:color w:val="FF0000"/>
                <w:sz w:val="20"/>
                <w:szCs w:val="20"/>
                <w:lang w:eastAsia="ru-RU"/>
              </w:rPr>
            </w:pPr>
            <w:r w:rsidRPr="00064328">
              <w:rPr>
                <w:sz w:val="20"/>
                <w:szCs w:val="20"/>
              </w:rPr>
              <w:t xml:space="preserve">Oferta va fi însoțită de o Garanție conform Anexei nr. 9 la Documentația standard </w:t>
            </w:r>
          </w:p>
        </w:tc>
        <w:tc>
          <w:tcPr>
            <w:tcW w:w="1329" w:type="dxa"/>
            <w:shd w:val="clear" w:color="auto" w:fill="auto"/>
            <w:vAlign w:val="center"/>
          </w:tcPr>
          <w:p w14:paraId="3ED57A90" w14:textId="77777777" w:rsidR="00F22B26" w:rsidRPr="00064328" w:rsidRDefault="00F22B26" w:rsidP="00966E86">
            <w:pPr>
              <w:shd w:val="clear" w:color="auto" w:fill="FFFFFF" w:themeFill="background1"/>
              <w:tabs>
                <w:tab w:val="left" w:pos="612"/>
              </w:tabs>
              <w:spacing w:before="120" w:after="120"/>
              <w:rPr>
                <w:iCs/>
                <w:color w:val="FF0000"/>
                <w:sz w:val="20"/>
                <w:szCs w:val="20"/>
                <w:lang w:eastAsia="ru-RU"/>
              </w:rPr>
            </w:pPr>
            <w:r w:rsidRPr="00064328">
              <w:rPr>
                <w:sz w:val="20"/>
                <w:szCs w:val="20"/>
              </w:rPr>
              <w:t>Obligatoriu</w:t>
            </w:r>
          </w:p>
        </w:tc>
      </w:tr>
      <w:tr w:rsidR="00F22B26" w:rsidRPr="009516C7" w14:paraId="07CFA8C5" w14:textId="77777777" w:rsidTr="00966E86">
        <w:tc>
          <w:tcPr>
            <w:tcW w:w="568" w:type="dxa"/>
            <w:shd w:val="clear" w:color="auto" w:fill="auto"/>
          </w:tcPr>
          <w:p w14:paraId="09834AC0"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12</w:t>
            </w:r>
          </w:p>
        </w:tc>
        <w:tc>
          <w:tcPr>
            <w:tcW w:w="3955" w:type="dxa"/>
            <w:shd w:val="clear" w:color="auto" w:fill="auto"/>
          </w:tcPr>
          <w:p w14:paraId="0CD75144" w14:textId="77777777" w:rsidR="00F22B26" w:rsidRPr="00064328" w:rsidRDefault="00F22B26" w:rsidP="00966E86">
            <w:pPr>
              <w:shd w:val="clear" w:color="auto" w:fill="FFFFFF" w:themeFill="background1"/>
              <w:tabs>
                <w:tab w:val="left" w:pos="612"/>
              </w:tabs>
              <w:spacing w:before="120" w:after="120"/>
              <w:rPr>
                <w:color w:val="FF0000"/>
                <w:sz w:val="20"/>
                <w:szCs w:val="20"/>
              </w:rPr>
            </w:pPr>
            <w:r w:rsidRPr="00064328">
              <w:rPr>
                <w:sz w:val="20"/>
                <w:szCs w:val="20"/>
              </w:rPr>
              <w:t xml:space="preserve">Garanția de asigurare a executării contractului - 5% din valoarea de deviz a contractului de achiziții publice. </w:t>
            </w:r>
          </w:p>
        </w:tc>
        <w:tc>
          <w:tcPr>
            <w:tcW w:w="3924" w:type="dxa"/>
            <w:shd w:val="clear" w:color="auto" w:fill="auto"/>
          </w:tcPr>
          <w:p w14:paraId="3B5542F1" w14:textId="77777777" w:rsidR="00F22B26" w:rsidRPr="00064328" w:rsidRDefault="00F22B26" w:rsidP="00966E86">
            <w:pPr>
              <w:shd w:val="clear" w:color="auto" w:fill="FFFFFF" w:themeFill="background1"/>
              <w:tabs>
                <w:tab w:val="left" w:pos="612"/>
              </w:tabs>
              <w:spacing w:before="120" w:after="120"/>
              <w:rPr>
                <w:iCs/>
                <w:color w:val="FF0000"/>
                <w:sz w:val="20"/>
                <w:szCs w:val="20"/>
                <w:lang w:eastAsia="ru-RU"/>
              </w:rPr>
            </w:pPr>
            <w:r w:rsidRPr="00064328">
              <w:rPr>
                <w:sz w:val="20"/>
                <w:szCs w:val="20"/>
              </w:rPr>
              <w:t>Garanție bancară</w:t>
            </w:r>
          </w:p>
        </w:tc>
        <w:tc>
          <w:tcPr>
            <w:tcW w:w="1329" w:type="dxa"/>
            <w:shd w:val="clear" w:color="auto" w:fill="auto"/>
            <w:vAlign w:val="center"/>
          </w:tcPr>
          <w:p w14:paraId="50F5FBF4" w14:textId="77777777" w:rsidR="00F22B26" w:rsidRPr="00064328" w:rsidRDefault="00F22B26" w:rsidP="00966E86">
            <w:pPr>
              <w:shd w:val="clear" w:color="auto" w:fill="FFFFFF" w:themeFill="background1"/>
              <w:tabs>
                <w:tab w:val="left" w:pos="612"/>
              </w:tabs>
              <w:spacing w:before="120" w:after="120"/>
              <w:rPr>
                <w:iCs/>
                <w:color w:val="FF0000"/>
                <w:sz w:val="20"/>
                <w:szCs w:val="20"/>
                <w:lang w:eastAsia="ru-RU"/>
              </w:rPr>
            </w:pPr>
            <w:r w:rsidRPr="00064328">
              <w:rPr>
                <w:iCs/>
                <w:sz w:val="20"/>
                <w:szCs w:val="20"/>
              </w:rPr>
              <w:t>La momentul semnării contractului</w:t>
            </w:r>
          </w:p>
        </w:tc>
      </w:tr>
      <w:tr w:rsidR="00F22B26" w:rsidRPr="009516C7" w14:paraId="4F5285CF" w14:textId="77777777" w:rsidTr="00966E86">
        <w:tc>
          <w:tcPr>
            <w:tcW w:w="568" w:type="dxa"/>
            <w:shd w:val="clear" w:color="auto" w:fill="auto"/>
          </w:tcPr>
          <w:p w14:paraId="448A3AF9"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13</w:t>
            </w:r>
          </w:p>
        </w:tc>
        <w:tc>
          <w:tcPr>
            <w:tcW w:w="3955" w:type="dxa"/>
            <w:shd w:val="clear" w:color="auto" w:fill="auto"/>
            <w:vAlign w:val="center"/>
          </w:tcPr>
          <w:p w14:paraId="06053F26" w14:textId="77777777" w:rsidR="00F22B26" w:rsidRPr="00064328" w:rsidRDefault="00F22B26" w:rsidP="00966E86">
            <w:pPr>
              <w:shd w:val="clear" w:color="auto" w:fill="FFFFFF" w:themeFill="background1"/>
              <w:tabs>
                <w:tab w:val="left" w:pos="612"/>
              </w:tabs>
              <w:spacing w:before="120" w:after="120"/>
              <w:rPr>
                <w:rFonts w:eastAsia="TimesNewRomanPSMT"/>
                <w:sz w:val="20"/>
                <w:szCs w:val="20"/>
              </w:rPr>
            </w:pPr>
            <w:r w:rsidRPr="00064328">
              <w:rPr>
                <w:iCs/>
                <w:sz w:val="20"/>
                <w:szCs w:val="20"/>
                <w:lang w:eastAsia="ru-RU"/>
              </w:rPr>
              <w:t>Eligibilitatea ofertantului</w:t>
            </w:r>
          </w:p>
        </w:tc>
        <w:tc>
          <w:tcPr>
            <w:tcW w:w="3924" w:type="dxa"/>
            <w:shd w:val="clear" w:color="auto" w:fill="auto"/>
            <w:vAlign w:val="center"/>
          </w:tcPr>
          <w:p w14:paraId="12543C5F" w14:textId="77777777" w:rsidR="00F22B26" w:rsidRPr="00064328" w:rsidRDefault="00F22B26" w:rsidP="00966E86">
            <w:pPr>
              <w:shd w:val="clear" w:color="auto" w:fill="FFFFFF" w:themeFill="background1"/>
              <w:tabs>
                <w:tab w:val="left" w:pos="612"/>
              </w:tabs>
              <w:spacing w:before="120" w:after="120"/>
              <w:rPr>
                <w:iCs/>
                <w:sz w:val="20"/>
                <w:szCs w:val="20"/>
              </w:rPr>
            </w:pPr>
            <w:r w:rsidRPr="00064328">
              <w:rPr>
                <w:iCs/>
                <w:sz w:val="20"/>
                <w:szCs w:val="20"/>
              </w:rPr>
              <w:t>Angajamentul de integritate  care confirma eligibilitatea ofertantului</w:t>
            </w:r>
            <w:r w:rsidRPr="00064328">
              <w:rPr>
                <w:iCs/>
                <w:sz w:val="20"/>
                <w:szCs w:val="20"/>
                <w:lang w:eastAsia="ru-RU"/>
              </w:rPr>
              <w:t>-semnată electronic de către operatorul economic</w:t>
            </w:r>
            <w:r w:rsidRPr="00064328">
              <w:rPr>
                <w:iCs/>
                <w:sz w:val="20"/>
                <w:szCs w:val="20"/>
              </w:rPr>
              <w:t xml:space="preserve"> (model atașat)</w:t>
            </w:r>
          </w:p>
          <w:p w14:paraId="449CB864"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4B5AB0CA" w14:textId="77777777" w:rsidR="00F22B26" w:rsidRPr="00064328" w:rsidRDefault="00F22B26" w:rsidP="00966E86">
            <w:pPr>
              <w:tabs>
                <w:tab w:val="left" w:pos="0"/>
                <w:tab w:val="right" w:pos="426"/>
              </w:tabs>
              <w:spacing w:before="120"/>
              <w:jc w:val="center"/>
              <w:rPr>
                <w:iCs/>
                <w:sz w:val="20"/>
                <w:szCs w:val="20"/>
              </w:rPr>
            </w:pPr>
            <w:r w:rsidRPr="00064328">
              <w:rPr>
                <w:iCs/>
                <w:sz w:val="20"/>
                <w:szCs w:val="20"/>
              </w:rPr>
              <w:t>Obligatoriu</w:t>
            </w:r>
          </w:p>
          <w:p w14:paraId="713D14C4"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p>
        </w:tc>
      </w:tr>
      <w:tr w:rsidR="00F22B26" w:rsidRPr="009516C7" w14:paraId="61558E0E" w14:textId="77777777" w:rsidTr="00966E86">
        <w:tc>
          <w:tcPr>
            <w:tcW w:w="568" w:type="dxa"/>
            <w:shd w:val="clear" w:color="auto" w:fill="auto"/>
          </w:tcPr>
          <w:p w14:paraId="2BE4318A"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14</w:t>
            </w:r>
          </w:p>
        </w:tc>
        <w:tc>
          <w:tcPr>
            <w:tcW w:w="3955" w:type="dxa"/>
            <w:shd w:val="clear" w:color="auto" w:fill="auto"/>
            <w:vAlign w:val="center"/>
          </w:tcPr>
          <w:p w14:paraId="6C4D3EB7" w14:textId="77777777" w:rsidR="00F22B26" w:rsidRPr="00064328" w:rsidRDefault="00F22B26" w:rsidP="00966E86">
            <w:pPr>
              <w:rPr>
                <w:sz w:val="20"/>
                <w:szCs w:val="20"/>
              </w:rPr>
            </w:pPr>
            <w:r w:rsidRPr="00064328">
              <w:rPr>
                <w:rStyle w:val="fontstyle01"/>
                <w:sz w:val="20"/>
                <w:szCs w:val="20"/>
              </w:rPr>
              <w:t>Formular informativ despre ofertant</w:t>
            </w:r>
          </w:p>
          <w:p w14:paraId="6A6BEC89"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p>
        </w:tc>
        <w:tc>
          <w:tcPr>
            <w:tcW w:w="3924" w:type="dxa"/>
            <w:shd w:val="clear" w:color="auto" w:fill="auto"/>
            <w:vAlign w:val="center"/>
          </w:tcPr>
          <w:p w14:paraId="495E3FED" w14:textId="77777777" w:rsidR="00F22B26" w:rsidRPr="00064328" w:rsidRDefault="00F22B26" w:rsidP="00966E86">
            <w:pPr>
              <w:shd w:val="clear" w:color="auto" w:fill="FFFFFF" w:themeFill="background1"/>
              <w:tabs>
                <w:tab w:val="left" w:pos="612"/>
              </w:tabs>
              <w:rPr>
                <w:rStyle w:val="fontstyle01"/>
                <w:sz w:val="20"/>
                <w:szCs w:val="20"/>
              </w:rPr>
            </w:pPr>
            <w:r w:rsidRPr="00064328">
              <w:rPr>
                <w:rStyle w:val="fontstyle01"/>
                <w:sz w:val="20"/>
                <w:szCs w:val="20"/>
              </w:rPr>
              <w:t>Document care ca va include informație despre ofertant (date de contact, cifra de afaceri pe ultimii 3 ani, etc) .</w:t>
            </w:r>
          </w:p>
          <w:p w14:paraId="3FC7401D" w14:textId="77777777" w:rsidR="00F22B26" w:rsidRPr="00064328" w:rsidRDefault="00F22B26" w:rsidP="00966E86">
            <w:pPr>
              <w:shd w:val="clear" w:color="auto" w:fill="FFFFFF" w:themeFill="background1"/>
              <w:tabs>
                <w:tab w:val="left" w:pos="612"/>
              </w:tabs>
              <w:rPr>
                <w:b/>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vAlign w:val="center"/>
          </w:tcPr>
          <w:p w14:paraId="59F36A48" w14:textId="77777777" w:rsidR="00F22B26" w:rsidRPr="00064328" w:rsidRDefault="00F22B26" w:rsidP="00966E86">
            <w:pPr>
              <w:jc w:val="center"/>
              <w:rPr>
                <w:sz w:val="20"/>
                <w:szCs w:val="20"/>
              </w:rPr>
            </w:pPr>
            <w:r w:rsidRPr="00064328">
              <w:rPr>
                <w:rStyle w:val="fontstyle01"/>
                <w:sz w:val="20"/>
                <w:szCs w:val="20"/>
              </w:rPr>
              <w:t xml:space="preserve">Obligatoriu </w:t>
            </w:r>
          </w:p>
          <w:p w14:paraId="6A412C83"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p>
        </w:tc>
      </w:tr>
      <w:tr w:rsidR="00F22B26" w:rsidRPr="009516C7" w14:paraId="59B117C0" w14:textId="77777777" w:rsidTr="00966E86">
        <w:tc>
          <w:tcPr>
            <w:tcW w:w="568" w:type="dxa"/>
            <w:shd w:val="clear" w:color="auto" w:fill="auto"/>
          </w:tcPr>
          <w:p w14:paraId="2A37A194"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15</w:t>
            </w:r>
          </w:p>
        </w:tc>
        <w:tc>
          <w:tcPr>
            <w:tcW w:w="3955" w:type="dxa"/>
            <w:shd w:val="clear" w:color="auto" w:fill="auto"/>
          </w:tcPr>
          <w:p w14:paraId="333E7339" w14:textId="77777777" w:rsidR="00F22B26" w:rsidRPr="00064328" w:rsidRDefault="00F22B26" w:rsidP="00966E86">
            <w:pPr>
              <w:rPr>
                <w:rStyle w:val="fontstyle01"/>
                <w:sz w:val="20"/>
                <w:szCs w:val="20"/>
              </w:rPr>
            </w:pPr>
            <w:r w:rsidRPr="00064328">
              <w:rPr>
                <w:sz w:val="20"/>
                <w:szCs w:val="20"/>
              </w:rPr>
              <w:t>Declarație de neîncadrare în situațiile ce determină excluderea de la procedura de atribuire, ce vin în aplicarea art.18 din Legea 131 din 03.07.2015</w:t>
            </w:r>
          </w:p>
        </w:tc>
        <w:tc>
          <w:tcPr>
            <w:tcW w:w="3924" w:type="dxa"/>
            <w:shd w:val="clear" w:color="auto" w:fill="auto"/>
          </w:tcPr>
          <w:p w14:paraId="7DD71DFB" w14:textId="77777777" w:rsidR="00F22B26" w:rsidRPr="00064328" w:rsidRDefault="00F22B26" w:rsidP="00966E86">
            <w:pPr>
              <w:shd w:val="clear" w:color="auto" w:fill="FFFFFF" w:themeFill="background1"/>
              <w:tabs>
                <w:tab w:val="left" w:pos="612"/>
              </w:tabs>
              <w:rPr>
                <w:bCs/>
                <w:sz w:val="20"/>
                <w:szCs w:val="20"/>
              </w:rPr>
            </w:pPr>
            <w:r w:rsidRPr="00064328">
              <w:rPr>
                <w:bCs/>
                <w:sz w:val="20"/>
                <w:szCs w:val="20"/>
              </w:rPr>
              <w:t>Original.</w:t>
            </w:r>
          </w:p>
          <w:p w14:paraId="40A622F1" w14:textId="77777777" w:rsidR="00F22B26" w:rsidRPr="00064328" w:rsidRDefault="00F22B26" w:rsidP="00966E86">
            <w:pPr>
              <w:shd w:val="clear" w:color="auto" w:fill="FFFFFF" w:themeFill="background1"/>
              <w:tabs>
                <w:tab w:val="left" w:pos="612"/>
              </w:tabs>
              <w:rPr>
                <w:rStyle w:val="fontstyle01"/>
                <w:b/>
                <w:sz w:val="20"/>
                <w:szCs w:val="20"/>
              </w:rPr>
            </w:pPr>
            <w:r w:rsidRPr="00064328">
              <w:rPr>
                <w:bCs/>
                <w:sz w:val="20"/>
                <w:szCs w:val="20"/>
              </w:rPr>
              <w:t xml:space="preserve"> </w:t>
            </w:r>
            <w:r w:rsidRPr="00064328">
              <w:rPr>
                <w:b/>
                <w:sz w:val="20"/>
                <w:szCs w:val="20"/>
              </w:rPr>
              <w:t>Confirmat</w:t>
            </w:r>
            <w:r>
              <w:rPr>
                <w:b/>
                <w:sz w:val="20"/>
                <w:szCs w:val="20"/>
              </w:rPr>
              <w:t>ă</w:t>
            </w:r>
            <w:r w:rsidRPr="00064328">
              <w:rPr>
                <w:b/>
                <w:sz w:val="20"/>
                <w:szCs w:val="20"/>
              </w:rPr>
              <w:t xml:space="preserve"> prin aplicarea semnăturii electronice</w:t>
            </w:r>
          </w:p>
        </w:tc>
        <w:tc>
          <w:tcPr>
            <w:tcW w:w="1329" w:type="dxa"/>
            <w:shd w:val="clear" w:color="auto" w:fill="auto"/>
          </w:tcPr>
          <w:p w14:paraId="40973BA9" w14:textId="77777777" w:rsidR="00F22B26" w:rsidRPr="00064328" w:rsidRDefault="00F22B26" w:rsidP="00966E86">
            <w:pPr>
              <w:jc w:val="center"/>
              <w:rPr>
                <w:rStyle w:val="fontstyle01"/>
                <w:sz w:val="20"/>
                <w:szCs w:val="20"/>
              </w:rPr>
            </w:pPr>
          </w:p>
          <w:p w14:paraId="04D8A082" w14:textId="77777777" w:rsidR="00F22B26" w:rsidRPr="00064328" w:rsidRDefault="00F22B26" w:rsidP="00966E86">
            <w:pPr>
              <w:jc w:val="center"/>
              <w:rPr>
                <w:sz w:val="20"/>
                <w:szCs w:val="20"/>
              </w:rPr>
            </w:pPr>
            <w:r w:rsidRPr="00064328">
              <w:rPr>
                <w:rStyle w:val="fontstyle01"/>
                <w:sz w:val="20"/>
                <w:szCs w:val="20"/>
              </w:rPr>
              <w:t xml:space="preserve">Obligatoriu </w:t>
            </w:r>
          </w:p>
          <w:p w14:paraId="0592541A" w14:textId="77777777" w:rsidR="00F22B26" w:rsidRPr="00064328" w:rsidRDefault="00F22B26" w:rsidP="00966E86">
            <w:pPr>
              <w:jc w:val="center"/>
              <w:rPr>
                <w:rStyle w:val="fontstyle01"/>
                <w:sz w:val="20"/>
                <w:szCs w:val="20"/>
              </w:rPr>
            </w:pPr>
          </w:p>
        </w:tc>
      </w:tr>
      <w:tr w:rsidR="00F22B26" w:rsidRPr="009516C7" w14:paraId="2DEC1A66" w14:textId="77777777" w:rsidTr="00966E86">
        <w:tc>
          <w:tcPr>
            <w:tcW w:w="568" w:type="dxa"/>
            <w:shd w:val="clear" w:color="auto" w:fill="auto"/>
          </w:tcPr>
          <w:p w14:paraId="79E90454"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16</w:t>
            </w:r>
          </w:p>
        </w:tc>
        <w:tc>
          <w:tcPr>
            <w:tcW w:w="3955" w:type="dxa"/>
            <w:shd w:val="clear" w:color="auto" w:fill="auto"/>
          </w:tcPr>
          <w:p w14:paraId="7B57F3B6" w14:textId="77777777" w:rsidR="00F22B26" w:rsidRPr="00064328" w:rsidRDefault="00F22B26" w:rsidP="00966E86">
            <w:pPr>
              <w:rPr>
                <w:sz w:val="20"/>
                <w:szCs w:val="20"/>
              </w:rPr>
            </w:pPr>
            <w:r w:rsidRPr="00064328">
              <w:rPr>
                <w:sz w:val="20"/>
                <w:szCs w:val="20"/>
              </w:rPr>
              <w:t>Declarația privind conduita etică și  neimplicarea în practici frauduloase și de corupție</w:t>
            </w:r>
          </w:p>
        </w:tc>
        <w:tc>
          <w:tcPr>
            <w:tcW w:w="3924" w:type="dxa"/>
            <w:shd w:val="clear" w:color="auto" w:fill="auto"/>
          </w:tcPr>
          <w:p w14:paraId="782D8E37"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 xml:space="preserve">Original. </w:t>
            </w:r>
          </w:p>
          <w:p w14:paraId="06B5D2FD" w14:textId="77777777" w:rsidR="00F22B26" w:rsidRPr="00064328" w:rsidRDefault="00F22B26" w:rsidP="00966E86">
            <w:pPr>
              <w:shd w:val="clear" w:color="auto" w:fill="FFFFFF" w:themeFill="background1"/>
              <w:tabs>
                <w:tab w:val="left" w:pos="612"/>
              </w:tabs>
              <w:rPr>
                <w:bCs/>
                <w:sz w:val="20"/>
                <w:szCs w:val="20"/>
              </w:rPr>
            </w:pPr>
            <w:r w:rsidRPr="00064328">
              <w:rPr>
                <w:b/>
                <w:bCs/>
                <w:sz w:val="20"/>
                <w:szCs w:val="20"/>
              </w:rPr>
              <w:t>Confirmat</w:t>
            </w:r>
            <w:r>
              <w:rPr>
                <w:b/>
                <w:bCs/>
                <w:sz w:val="20"/>
                <w:szCs w:val="20"/>
              </w:rPr>
              <w:t>ă</w:t>
            </w:r>
            <w:r w:rsidRPr="00064328">
              <w:rPr>
                <w:b/>
                <w:bCs/>
                <w:sz w:val="20"/>
                <w:szCs w:val="20"/>
              </w:rPr>
              <w:t xml:space="preserve"> prin aplicarea semnăturii electronice</w:t>
            </w:r>
          </w:p>
        </w:tc>
        <w:tc>
          <w:tcPr>
            <w:tcW w:w="1329" w:type="dxa"/>
            <w:shd w:val="clear" w:color="auto" w:fill="auto"/>
          </w:tcPr>
          <w:p w14:paraId="086BE2E5" w14:textId="77777777" w:rsidR="00F22B26" w:rsidRPr="00064328" w:rsidRDefault="00F22B26" w:rsidP="00966E86">
            <w:pPr>
              <w:jc w:val="center"/>
              <w:rPr>
                <w:rStyle w:val="fontstyle01"/>
                <w:sz w:val="20"/>
                <w:szCs w:val="20"/>
              </w:rPr>
            </w:pPr>
            <w:r w:rsidRPr="00064328">
              <w:rPr>
                <w:sz w:val="20"/>
                <w:szCs w:val="20"/>
              </w:rPr>
              <w:t>Obligatoriu</w:t>
            </w:r>
          </w:p>
        </w:tc>
      </w:tr>
      <w:tr w:rsidR="00F22B26" w:rsidRPr="009516C7" w14:paraId="4C052E24" w14:textId="77777777" w:rsidTr="00966E86">
        <w:tc>
          <w:tcPr>
            <w:tcW w:w="568" w:type="dxa"/>
            <w:shd w:val="clear" w:color="auto" w:fill="auto"/>
          </w:tcPr>
          <w:p w14:paraId="55BD7F2A" w14:textId="77777777" w:rsidR="00F22B26" w:rsidRPr="00064328" w:rsidRDefault="00F22B26" w:rsidP="00966E86">
            <w:pPr>
              <w:shd w:val="clear" w:color="auto" w:fill="FFFFFF" w:themeFill="background1"/>
              <w:tabs>
                <w:tab w:val="left" w:pos="612"/>
              </w:tabs>
              <w:rPr>
                <w:iCs/>
                <w:sz w:val="20"/>
                <w:szCs w:val="20"/>
                <w:lang w:eastAsia="ru-RU"/>
              </w:rPr>
            </w:pPr>
            <w:r w:rsidRPr="00064328">
              <w:rPr>
                <w:iCs/>
                <w:sz w:val="20"/>
                <w:szCs w:val="20"/>
                <w:lang w:eastAsia="ru-RU"/>
              </w:rPr>
              <w:t>17</w:t>
            </w:r>
          </w:p>
        </w:tc>
        <w:tc>
          <w:tcPr>
            <w:tcW w:w="3955" w:type="dxa"/>
            <w:shd w:val="clear" w:color="auto" w:fill="auto"/>
          </w:tcPr>
          <w:p w14:paraId="61C44C5E" w14:textId="77777777" w:rsidR="00F22B26" w:rsidRPr="00064328" w:rsidRDefault="00F22B26" w:rsidP="00966E86">
            <w:pPr>
              <w:rPr>
                <w:sz w:val="20"/>
                <w:szCs w:val="20"/>
              </w:rPr>
            </w:pPr>
            <w:r w:rsidRPr="00064328">
              <w:rPr>
                <w:sz w:val="20"/>
                <w:szCs w:val="20"/>
              </w:rPr>
              <w:t>Anexa 22 Avizul Agenției de Supraveghere tehnică</w:t>
            </w:r>
          </w:p>
        </w:tc>
        <w:tc>
          <w:tcPr>
            <w:tcW w:w="3924" w:type="dxa"/>
            <w:shd w:val="clear" w:color="auto" w:fill="auto"/>
          </w:tcPr>
          <w:p w14:paraId="42B29162" w14:textId="77777777" w:rsidR="00F22B26" w:rsidRPr="00064328" w:rsidRDefault="00F22B26" w:rsidP="00966E86">
            <w:pPr>
              <w:shd w:val="clear" w:color="auto" w:fill="FFFFFF" w:themeFill="background1"/>
              <w:tabs>
                <w:tab w:val="left" w:pos="612"/>
              </w:tabs>
              <w:rPr>
                <w:sz w:val="20"/>
                <w:szCs w:val="20"/>
              </w:rPr>
            </w:pPr>
            <w:r w:rsidRPr="00064328">
              <w:rPr>
                <w:sz w:val="20"/>
                <w:szCs w:val="20"/>
              </w:rPr>
              <w:t>Original.</w:t>
            </w:r>
          </w:p>
          <w:p w14:paraId="57803145" w14:textId="77777777" w:rsidR="00F22B26" w:rsidRPr="00064328" w:rsidRDefault="00F22B26" w:rsidP="00966E86">
            <w:pPr>
              <w:shd w:val="clear" w:color="auto" w:fill="FFFFFF" w:themeFill="background1"/>
              <w:tabs>
                <w:tab w:val="left" w:pos="612"/>
              </w:tabs>
              <w:rPr>
                <w:b/>
                <w:bCs/>
                <w:iCs/>
                <w:sz w:val="20"/>
                <w:szCs w:val="20"/>
                <w:lang w:eastAsia="ru-RU"/>
              </w:rPr>
            </w:pPr>
            <w:r w:rsidRPr="00064328">
              <w:rPr>
                <w:sz w:val="20"/>
                <w:szCs w:val="20"/>
              </w:rPr>
              <w:t xml:space="preserve"> </w:t>
            </w:r>
            <w:r w:rsidRPr="00064328">
              <w:rPr>
                <w:b/>
                <w:bCs/>
                <w:sz w:val="20"/>
                <w:szCs w:val="20"/>
              </w:rPr>
              <w:t>Confirmat</w:t>
            </w:r>
            <w:r>
              <w:rPr>
                <w:b/>
                <w:bCs/>
                <w:sz w:val="20"/>
                <w:szCs w:val="20"/>
              </w:rPr>
              <w:t>ă</w:t>
            </w:r>
            <w:r w:rsidRPr="00064328">
              <w:rPr>
                <w:b/>
                <w:bCs/>
                <w:sz w:val="20"/>
                <w:szCs w:val="20"/>
              </w:rPr>
              <w:t xml:space="preserve"> prin aplicarea semnăturii electronice</w:t>
            </w:r>
          </w:p>
        </w:tc>
        <w:tc>
          <w:tcPr>
            <w:tcW w:w="1329" w:type="dxa"/>
            <w:shd w:val="clear" w:color="auto" w:fill="auto"/>
          </w:tcPr>
          <w:p w14:paraId="6BEF07A5" w14:textId="77777777" w:rsidR="00F22B26" w:rsidRPr="00064328" w:rsidRDefault="00F22B26" w:rsidP="00966E86">
            <w:pPr>
              <w:shd w:val="clear" w:color="auto" w:fill="FFFFFF" w:themeFill="background1"/>
              <w:tabs>
                <w:tab w:val="left" w:pos="612"/>
              </w:tabs>
              <w:rPr>
                <w:iCs/>
                <w:sz w:val="20"/>
                <w:szCs w:val="20"/>
                <w:lang w:eastAsia="ru-RU"/>
              </w:rPr>
            </w:pPr>
            <w:r w:rsidRPr="00064328">
              <w:rPr>
                <w:sz w:val="20"/>
                <w:szCs w:val="20"/>
              </w:rPr>
              <w:t>Obligatoriu</w:t>
            </w:r>
          </w:p>
        </w:tc>
      </w:tr>
      <w:tr w:rsidR="00F22B26" w:rsidRPr="009516C7" w14:paraId="42F6E3FD" w14:textId="77777777" w:rsidTr="00966E86">
        <w:tc>
          <w:tcPr>
            <w:tcW w:w="568" w:type="dxa"/>
            <w:shd w:val="clear" w:color="auto" w:fill="auto"/>
          </w:tcPr>
          <w:p w14:paraId="7DC7F5D0"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064328">
              <w:rPr>
                <w:iCs/>
                <w:sz w:val="20"/>
                <w:szCs w:val="20"/>
                <w:lang w:eastAsia="ru-RU"/>
              </w:rPr>
              <w:t>18</w:t>
            </w:r>
          </w:p>
        </w:tc>
        <w:tc>
          <w:tcPr>
            <w:tcW w:w="3955" w:type="dxa"/>
            <w:shd w:val="clear" w:color="auto" w:fill="auto"/>
            <w:vAlign w:val="center"/>
          </w:tcPr>
          <w:p w14:paraId="7B2E2B7D" w14:textId="77777777" w:rsidR="00F22B26" w:rsidRPr="00443CE2" w:rsidRDefault="00F22B26" w:rsidP="00966E86">
            <w:pPr>
              <w:rPr>
                <w:sz w:val="20"/>
                <w:szCs w:val="20"/>
              </w:rPr>
            </w:pPr>
            <w:r w:rsidRPr="00443CE2">
              <w:rPr>
                <w:sz w:val="20"/>
                <w:szCs w:val="20"/>
              </w:rPr>
              <w:t xml:space="preserve">Confirmarea eliberată de Beneficiar cu privire la vizitarea </w:t>
            </w:r>
            <w:r w:rsidRPr="00443CE2">
              <w:rPr>
                <w:rFonts w:ascii="Cambria" w:hAnsi="Cambria" w:cs="Cambria"/>
                <w:sz w:val="20"/>
                <w:szCs w:val="20"/>
              </w:rPr>
              <w:t>ș</w:t>
            </w:r>
            <w:r w:rsidRPr="00443CE2">
              <w:rPr>
                <w:sz w:val="20"/>
                <w:szCs w:val="20"/>
              </w:rPr>
              <w:t>antierului.</w:t>
            </w:r>
          </w:p>
          <w:p w14:paraId="35474F39" w14:textId="77777777" w:rsidR="00F22B26" w:rsidRPr="00064328" w:rsidRDefault="00F22B26" w:rsidP="00966E86">
            <w:pPr>
              <w:rPr>
                <w:bCs/>
                <w:sz w:val="20"/>
                <w:szCs w:val="20"/>
                <w:lang w:eastAsia="ro-RO"/>
              </w:rPr>
            </w:pPr>
            <w:r w:rsidRPr="00443CE2">
              <w:rPr>
                <w:iCs/>
                <w:sz w:val="20"/>
                <w:szCs w:val="20"/>
                <w:lang w:eastAsia="ru-RU"/>
              </w:rPr>
              <w:t xml:space="preserve">Înscrierea şi confirmarea vizitei se va efectua la tel: </w:t>
            </w:r>
            <w:r w:rsidRPr="00443CE2">
              <w:rPr>
                <w:sz w:val="20"/>
                <w:szCs w:val="20"/>
                <w:shd w:val="clear" w:color="auto" w:fill="FFFFFF" w:themeFill="background1"/>
                <w:lang w:eastAsia="ru-RU"/>
              </w:rPr>
              <w:t>069445963</w:t>
            </w:r>
          </w:p>
        </w:tc>
        <w:tc>
          <w:tcPr>
            <w:tcW w:w="3924" w:type="dxa"/>
            <w:shd w:val="clear" w:color="auto" w:fill="auto"/>
          </w:tcPr>
          <w:p w14:paraId="0BB71E71" w14:textId="77777777" w:rsidR="00F22B26" w:rsidRPr="00DD6A5F" w:rsidRDefault="00F22B26" w:rsidP="00966E86">
            <w:pPr>
              <w:rPr>
                <w:bCs/>
              </w:rPr>
            </w:pPr>
            <w:r w:rsidRPr="00DD6A5F">
              <w:rPr>
                <w:bCs/>
              </w:rPr>
              <w:t>Original. Confirmata prin aplicarea semnăturii electronice.</w:t>
            </w:r>
          </w:p>
          <w:p w14:paraId="0B179BA3"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DD6A5F">
              <w:rPr>
                <w:bCs/>
                <w:color w:val="FF0000"/>
              </w:rPr>
              <w:t>(în perioada de clarificare)</w:t>
            </w:r>
          </w:p>
        </w:tc>
        <w:tc>
          <w:tcPr>
            <w:tcW w:w="1329" w:type="dxa"/>
            <w:shd w:val="clear" w:color="auto" w:fill="auto"/>
          </w:tcPr>
          <w:p w14:paraId="23BA73BD" w14:textId="77777777" w:rsidR="00F22B26" w:rsidRPr="00064328" w:rsidRDefault="00F22B26" w:rsidP="00966E86">
            <w:pPr>
              <w:shd w:val="clear" w:color="auto" w:fill="FFFFFF" w:themeFill="background1"/>
              <w:tabs>
                <w:tab w:val="left" w:pos="612"/>
              </w:tabs>
              <w:spacing w:before="120" w:after="120"/>
              <w:rPr>
                <w:iCs/>
                <w:sz w:val="20"/>
                <w:szCs w:val="20"/>
                <w:lang w:eastAsia="ru-RU"/>
              </w:rPr>
            </w:pPr>
            <w:r w:rsidRPr="00DD6A5F">
              <w:t>Obligatoriu</w:t>
            </w:r>
          </w:p>
        </w:tc>
      </w:tr>
    </w:tbl>
    <w:p w14:paraId="149541F2" w14:textId="77777777" w:rsidR="00F22B26" w:rsidRPr="00A16826" w:rsidRDefault="00F22B26" w:rsidP="00F22B26">
      <w:pPr>
        <w:pStyle w:val="a"/>
        <w:tabs>
          <w:tab w:val="left" w:pos="-1170"/>
          <w:tab w:val="left" w:pos="426"/>
        </w:tabs>
        <w:ind w:left="0" w:right="-755"/>
        <w:rPr>
          <w:bCs/>
          <w:i/>
          <w:u w:val="single"/>
          <w:lang w:val="ro-RO"/>
        </w:rPr>
      </w:pPr>
    </w:p>
    <w:p w14:paraId="3D0F9D02" w14:textId="77777777" w:rsidR="00F22B26" w:rsidRDefault="00F22B26" w:rsidP="00F22B26">
      <w:pPr>
        <w:numPr>
          <w:ilvl w:val="0"/>
          <w:numId w:val="25"/>
        </w:numPr>
        <w:shd w:val="clear" w:color="auto" w:fill="FFFFFF" w:themeFill="background1"/>
        <w:tabs>
          <w:tab w:val="right" w:pos="426"/>
        </w:tabs>
        <w:spacing w:before="120"/>
        <w:ind w:left="360"/>
        <w:rPr>
          <w:b/>
          <w:lang w:eastAsia="ru-RU"/>
        </w:rPr>
      </w:pPr>
      <w:r w:rsidRPr="00B20A3A">
        <w:rPr>
          <w:b/>
          <w:lang w:eastAsia="ru-RU"/>
        </w:rPr>
        <w:t xml:space="preserve">Garanția pentru ofertă, cuantumul </w:t>
      </w:r>
      <w:r w:rsidRPr="004218E0">
        <w:rPr>
          <w:bCs/>
          <w:lang w:eastAsia="ru-RU"/>
        </w:rPr>
        <w:t>1%</w:t>
      </w:r>
      <w:r w:rsidRPr="00B20A3A">
        <w:rPr>
          <w:b/>
          <w:lang w:eastAsia="ru-RU"/>
        </w:rPr>
        <w:t xml:space="preserve"> din suma estimativă a ofertei (preț fără TVA)</w:t>
      </w:r>
    </w:p>
    <w:p w14:paraId="1B072321" w14:textId="77777777" w:rsidR="00F22B26"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w:t>
      </w:r>
      <w:r w:rsidRPr="00786DD0">
        <w:rPr>
          <w:b/>
          <w:u w:val="single"/>
          <w:lang w:eastAsia="ru-RU"/>
        </w:rPr>
        <w:t>5</w:t>
      </w:r>
      <w:r>
        <w:rPr>
          <w:b/>
          <w:u w:val="single"/>
          <w:lang w:eastAsia="ru-RU"/>
        </w:rPr>
        <w:t xml:space="preserve"> </w:t>
      </w:r>
      <w:r w:rsidRPr="00786DD0">
        <w:rPr>
          <w:b/>
          <w:u w:val="single"/>
          <w:lang w:eastAsia="ru-RU"/>
        </w:rPr>
        <w:t>ani</w:t>
      </w:r>
      <w:r w:rsidRPr="00FF430B">
        <w:rPr>
          <w:b/>
          <w:lang w:eastAsia="ru-RU"/>
        </w:rPr>
        <w:t>_.</w:t>
      </w:r>
    </w:p>
    <w:p w14:paraId="7BDB74D0" w14:textId="77777777" w:rsidR="00F22B26" w:rsidRPr="004218E0" w:rsidRDefault="00F22B26" w:rsidP="00F22B26">
      <w:pPr>
        <w:numPr>
          <w:ilvl w:val="0"/>
          <w:numId w:val="25"/>
        </w:numPr>
        <w:shd w:val="clear" w:color="auto" w:fill="FFFFFF" w:themeFill="background1"/>
        <w:tabs>
          <w:tab w:val="right" w:pos="426"/>
        </w:tabs>
        <w:spacing w:before="120"/>
        <w:ind w:left="360"/>
        <w:rPr>
          <w:b/>
          <w:lang w:eastAsia="ru-RU"/>
        </w:rPr>
      </w:pPr>
      <w:r w:rsidRPr="004218E0">
        <w:rPr>
          <w:b/>
          <w:lang w:eastAsia="ru-RU"/>
        </w:rPr>
        <w:t xml:space="preserve">Garanția de bună execuție a contractului, după caz </w:t>
      </w:r>
      <w:r w:rsidRPr="004218E0">
        <w:rPr>
          <w:b/>
          <w:u w:val="single"/>
          <w:lang w:eastAsia="ru-RU"/>
        </w:rPr>
        <w:t>da</w:t>
      </w:r>
      <w:r w:rsidRPr="004218E0">
        <w:rPr>
          <w:b/>
          <w:lang w:eastAsia="ru-RU"/>
        </w:rPr>
        <w:t xml:space="preserve">. </w:t>
      </w:r>
      <w:r w:rsidRPr="004218E0">
        <w:rPr>
          <w:bCs/>
          <w:lang w:eastAsia="ru-RU"/>
        </w:rPr>
        <w:t>Garanția de bună execuție a contractului,  cuantumul 5% după încheierea contractului</w:t>
      </w:r>
      <w:r w:rsidRPr="004218E0">
        <w:rPr>
          <w:bCs/>
        </w:rPr>
        <w:t xml:space="preserve">. </w:t>
      </w:r>
    </w:p>
    <w:p w14:paraId="2D1D48DF" w14:textId="77777777" w:rsidR="00F22B26" w:rsidRPr="00FF430B"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DD6A5F">
        <w:rPr>
          <w:lang w:eastAsia="ru-RU"/>
        </w:rPr>
        <w:t>Nu se aplică.</w:t>
      </w:r>
    </w:p>
    <w:p w14:paraId="57816FD9" w14:textId="77777777" w:rsidR="00F22B26" w:rsidRPr="00FF430B"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DD6A5F">
        <w:rPr>
          <w:lang w:eastAsia="ru-RU"/>
        </w:rPr>
        <w:t>Nu se aplică.</w:t>
      </w:r>
    </w:p>
    <w:p w14:paraId="1BACB3B2" w14:textId="77777777" w:rsidR="00F22B26" w:rsidRPr="00FF430B" w:rsidRDefault="00F22B26" w:rsidP="00F22B26">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DD6A5F">
        <w:rPr>
          <w:lang w:eastAsia="ru-RU"/>
        </w:rPr>
        <w:t>Nu se aplică.</w:t>
      </w:r>
    </w:p>
    <w:p w14:paraId="4B7681AA" w14:textId="77777777" w:rsidR="00F22B26" w:rsidRPr="00FF430B" w:rsidRDefault="00F22B26" w:rsidP="00F22B26">
      <w:pPr>
        <w:numPr>
          <w:ilvl w:val="0"/>
          <w:numId w:val="25"/>
        </w:numPr>
        <w:tabs>
          <w:tab w:val="right" w:pos="426"/>
        </w:tabs>
        <w:spacing w:before="120"/>
        <w:ind w:left="0" w:firstLine="0"/>
        <w:rPr>
          <w:b/>
          <w:lang w:eastAsia="ru-RU"/>
        </w:rPr>
      </w:pPr>
      <w:bookmarkStart w:id="45" w:name="_Hlk71621175"/>
      <w:r>
        <w:rPr>
          <w:b/>
          <w:lang w:eastAsia="ru-RU"/>
        </w:rPr>
        <w:t>Ofertele se prezintă în valuta</w:t>
      </w:r>
      <w:bookmarkEnd w:id="45"/>
      <w:r>
        <w:rPr>
          <w:b/>
          <w:lang w:eastAsia="ru-RU"/>
        </w:rPr>
        <w:t xml:space="preserve"> </w:t>
      </w:r>
      <w:r w:rsidRPr="00786DD0">
        <w:rPr>
          <w:bCs/>
          <w:lang w:eastAsia="ru-RU"/>
        </w:rPr>
        <w:t>MDL</w:t>
      </w:r>
    </w:p>
    <w:p w14:paraId="1C5933F9" w14:textId="77777777" w:rsidR="00F22B26" w:rsidRPr="00FF430B" w:rsidRDefault="00F22B26" w:rsidP="00F22B26">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sidRPr="00C25A23">
        <w:rPr>
          <w:b/>
          <w:lang w:eastAsia="ru-RU"/>
        </w:rPr>
        <w:t xml:space="preserve">: </w:t>
      </w:r>
      <w:r w:rsidRPr="00537650">
        <w:rPr>
          <w:bCs/>
          <w:lang w:eastAsia="ru-RU"/>
        </w:rPr>
        <w:t>prețul cel mai scăzut</w:t>
      </w:r>
      <w:r w:rsidRPr="00C25A23">
        <w:rPr>
          <w:b/>
          <w:lang w:eastAsia="ru-RU"/>
        </w:rPr>
        <w:t>.</w:t>
      </w:r>
    </w:p>
    <w:p w14:paraId="252B8970" w14:textId="77777777" w:rsidR="00F22B26" w:rsidRPr="00FF430B" w:rsidRDefault="00F22B26" w:rsidP="00F22B26">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6E1866">
        <w:rPr>
          <w:bCs/>
          <w:lang w:eastAsia="ru-RU"/>
        </w:rPr>
        <w:t>Nu se aplică</w:t>
      </w:r>
    </w:p>
    <w:tbl>
      <w:tblPr>
        <w:tblStyle w:val="Grigliatabella2"/>
        <w:tblW w:w="0" w:type="auto"/>
        <w:tblLook w:val="04A0" w:firstRow="1" w:lastRow="0" w:firstColumn="1" w:lastColumn="0" w:noHBand="0" w:noVBand="1"/>
      </w:tblPr>
      <w:tblGrid>
        <w:gridCol w:w="576"/>
        <w:gridCol w:w="7122"/>
        <w:gridCol w:w="1788"/>
      </w:tblGrid>
      <w:tr w:rsidR="00F22B26" w14:paraId="36961171" w14:textId="77777777" w:rsidTr="00966E86">
        <w:tc>
          <w:tcPr>
            <w:tcW w:w="577" w:type="dxa"/>
            <w:shd w:val="clear" w:color="auto" w:fill="auto"/>
          </w:tcPr>
          <w:p w14:paraId="12444716" w14:textId="77777777" w:rsidR="00F22B26" w:rsidRPr="00FF430B" w:rsidRDefault="00F22B26" w:rsidP="00966E86">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lastRenderedPageBreak/>
              <w:t>Nr. d/o</w:t>
            </w:r>
          </w:p>
        </w:tc>
        <w:tc>
          <w:tcPr>
            <w:tcW w:w="7248" w:type="dxa"/>
            <w:shd w:val="clear" w:color="auto" w:fill="auto"/>
          </w:tcPr>
          <w:p w14:paraId="6067CFB6" w14:textId="77777777" w:rsidR="00F22B26" w:rsidRPr="00FF430B" w:rsidRDefault="00F22B26" w:rsidP="00966E8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09986637" w14:textId="77777777" w:rsidR="00F22B26" w:rsidRPr="00FF430B" w:rsidRDefault="00F22B26" w:rsidP="00966E86">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F22B26" w14:paraId="627BD8C6" w14:textId="77777777" w:rsidTr="00966E86">
        <w:trPr>
          <w:trHeight w:val="277"/>
        </w:trPr>
        <w:tc>
          <w:tcPr>
            <w:tcW w:w="577" w:type="dxa"/>
            <w:shd w:val="clear" w:color="auto" w:fill="auto"/>
          </w:tcPr>
          <w:p w14:paraId="3627DE23" w14:textId="77777777" w:rsidR="00F22B26" w:rsidRPr="00FF430B" w:rsidRDefault="00F22B26" w:rsidP="00966E86">
            <w:pPr>
              <w:shd w:val="clear" w:color="auto" w:fill="FFFFFF" w:themeFill="background1"/>
              <w:tabs>
                <w:tab w:val="left" w:pos="612"/>
              </w:tabs>
              <w:spacing w:before="120" w:after="120"/>
              <w:rPr>
                <w:iCs/>
                <w:lang w:eastAsia="ru-RU"/>
              </w:rPr>
            </w:pPr>
          </w:p>
        </w:tc>
        <w:tc>
          <w:tcPr>
            <w:tcW w:w="7248" w:type="dxa"/>
            <w:shd w:val="clear" w:color="auto" w:fill="auto"/>
          </w:tcPr>
          <w:p w14:paraId="3281C67F" w14:textId="77777777" w:rsidR="00F22B26" w:rsidRPr="00FF430B" w:rsidRDefault="00F22B26" w:rsidP="00966E86">
            <w:pPr>
              <w:shd w:val="clear" w:color="auto" w:fill="FFFFFF" w:themeFill="background1"/>
              <w:tabs>
                <w:tab w:val="left" w:pos="612"/>
              </w:tabs>
              <w:spacing w:before="120" w:after="120"/>
              <w:rPr>
                <w:iCs/>
                <w:lang w:eastAsia="ru-RU"/>
              </w:rPr>
            </w:pPr>
          </w:p>
        </w:tc>
        <w:tc>
          <w:tcPr>
            <w:tcW w:w="1800" w:type="dxa"/>
            <w:shd w:val="clear" w:color="auto" w:fill="auto"/>
          </w:tcPr>
          <w:p w14:paraId="37A8D18D" w14:textId="77777777" w:rsidR="00F22B26" w:rsidRPr="00FF430B" w:rsidRDefault="00F22B26" w:rsidP="00966E86">
            <w:pPr>
              <w:shd w:val="clear" w:color="auto" w:fill="FFFFFF" w:themeFill="background1"/>
              <w:tabs>
                <w:tab w:val="left" w:pos="612"/>
              </w:tabs>
              <w:spacing w:before="120" w:after="120"/>
              <w:rPr>
                <w:iCs/>
                <w:lang w:eastAsia="ru-RU"/>
              </w:rPr>
            </w:pPr>
          </w:p>
        </w:tc>
      </w:tr>
      <w:tr w:rsidR="00F22B26" w14:paraId="23AF947D" w14:textId="77777777" w:rsidTr="00966E86">
        <w:trPr>
          <w:trHeight w:val="341"/>
        </w:trPr>
        <w:tc>
          <w:tcPr>
            <w:tcW w:w="577" w:type="dxa"/>
            <w:shd w:val="clear" w:color="auto" w:fill="auto"/>
          </w:tcPr>
          <w:p w14:paraId="443819DE" w14:textId="77777777" w:rsidR="00F22B26" w:rsidRPr="00FF430B" w:rsidRDefault="00F22B26" w:rsidP="00966E86">
            <w:pPr>
              <w:shd w:val="clear" w:color="auto" w:fill="FFFFFF" w:themeFill="background1"/>
              <w:tabs>
                <w:tab w:val="left" w:pos="612"/>
              </w:tabs>
              <w:spacing w:before="120" w:after="120"/>
              <w:rPr>
                <w:iCs/>
                <w:lang w:eastAsia="ru-RU"/>
              </w:rPr>
            </w:pPr>
          </w:p>
        </w:tc>
        <w:tc>
          <w:tcPr>
            <w:tcW w:w="7248" w:type="dxa"/>
            <w:shd w:val="clear" w:color="auto" w:fill="auto"/>
          </w:tcPr>
          <w:p w14:paraId="37452FBE" w14:textId="77777777" w:rsidR="00F22B26" w:rsidRPr="00FF430B" w:rsidRDefault="00F22B26" w:rsidP="00966E86">
            <w:pPr>
              <w:shd w:val="clear" w:color="auto" w:fill="FFFFFF" w:themeFill="background1"/>
              <w:tabs>
                <w:tab w:val="left" w:pos="612"/>
              </w:tabs>
              <w:spacing w:before="120" w:after="120"/>
              <w:rPr>
                <w:iCs/>
                <w:lang w:eastAsia="ru-RU"/>
              </w:rPr>
            </w:pPr>
          </w:p>
        </w:tc>
        <w:tc>
          <w:tcPr>
            <w:tcW w:w="1800" w:type="dxa"/>
            <w:shd w:val="clear" w:color="auto" w:fill="auto"/>
          </w:tcPr>
          <w:p w14:paraId="74455A8C" w14:textId="77777777" w:rsidR="00F22B26" w:rsidRPr="00FF430B" w:rsidRDefault="00F22B26" w:rsidP="00966E86">
            <w:pPr>
              <w:shd w:val="clear" w:color="auto" w:fill="FFFFFF" w:themeFill="background1"/>
              <w:tabs>
                <w:tab w:val="left" w:pos="612"/>
              </w:tabs>
              <w:spacing w:before="120" w:after="120"/>
              <w:rPr>
                <w:iCs/>
                <w:lang w:eastAsia="ru-RU"/>
              </w:rPr>
            </w:pPr>
          </w:p>
        </w:tc>
      </w:tr>
    </w:tbl>
    <w:p w14:paraId="21E03AFB" w14:textId="77777777" w:rsidR="00F22B26" w:rsidRPr="00FF430B" w:rsidRDefault="00F22B26" w:rsidP="00F22B26">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243722C" w14:textId="77777777" w:rsidR="00F22B26" w:rsidRPr="00FF430B" w:rsidRDefault="00F22B26" w:rsidP="00F22B26">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A16826">
        <w:rPr>
          <w:b/>
          <w:i/>
          <w:u w:val="single"/>
          <w:lang w:eastAsia="ru-RU"/>
        </w:rPr>
        <w:t>conform SIA RSAP</w:t>
      </w:r>
    </w:p>
    <w:p w14:paraId="607FC44B" w14:textId="77777777" w:rsidR="00F22B26" w:rsidRPr="00537650" w:rsidRDefault="00F22B26" w:rsidP="00F22B26">
      <w:pPr>
        <w:numPr>
          <w:ilvl w:val="0"/>
          <w:numId w:val="27"/>
        </w:numPr>
        <w:shd w:val="clear" w:color="auto" w:fill="FFFFFF" w:themeFill="background1"/>
        <w:tabs>
          <w:tab w:val="right" w:pos="426"/>
        </w:tabs>
        <w:spacing w:before="120"/>
        <w:rPr>
          <w:b/>
          <w:lang w:eastAsia="ru-RU"/>
        </w:rPr>
      </w:pPr>
      <w:r w:rsidRPr="00FF430B">
        <w:rPr>
          <w:b/>
          <w:lang w:eastAsia="ru-RU"/>
        </w:rPr>
        <w:t xml:space="preserve">pe: </w:t>
      </w:r>
      <w:r w:rsidRPr="00A16826">
        <w:rPr>
          <w:b/>
          <w:i/>
          <w:u w:val="single"/>
          <w:lang w:eastAsia="ru-RU"/>
        </w:rPr>
        <w:t>SIA RSAP</w:t>
      </w:r>
      <w:r w:rsidRPr="00537650">
        <w:rPr>
          <w:b/>
          <w:lang w:eastAsia="ru-RU"/>
        </w:rPr>
        <w:tab/>
      </w:r>
    </w:p>
    <w:p w14:paraId="209A67EF" w14:textId="77777777" w:rsidR="00F22B26" w:rsidRPr="00FF430B" w:rsidRDefault="00F22B26" w:rsidP="00F22B2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5E920ADF" w14:textId="77777777" w:rsidR="00F22B26" w:rsidRPr="00FF430B" w:rsidRDefault="00F22B26" w:rsidP="00F22B26">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3B7FF0E" w14:textId="77777777" w:rsidR="00F22B26" w:rsidRPr="00FF430B" w:rsidRDefault="00F22B26" w:rsidP="00F22B26">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60 zile</w:t>
      </w:r>
    </w:p>
    <w:p w14:paraId="64C08118" w14:textId="77777777" w:rsidR="00F22B26" w:rsidRPr="00FF430B" w:rsidRDefault="00F22B26" w:rsidP="00F22B26">
      <w:pPr>
        <w:numPr>
          <w:ilvl w:val="0"/>
          <w:numId w:val="25"/>
        </w:numPr>
        <w:tabs>
          <w:tab w:val="right" w:pos="426"/>
        </w:tabs>
        <w:spacing w:before="120"/>
        <w:ind w:left="0" w:firstLine="0"/>
        <w:rPr>
          <w:b/>
          <w:lang w:eastAsia="ru-RU"/>
        </w:rPr>
      </w:pPr>
      <w:r w:rsidRPr="00FF430B">
        <w:rPr>
          <w:b/>
          <w:lang w:eastAsia="ru-RU"/>
        </w:rPr>
        <w:t xml:space="preserve">Locul deschiderii ofertelor: </w:t>
      </w:r>
      <w:r w:rsidRPr="004016EA">
        <w:rPr>
          <w:bCs/>
          <w:i/>
          <w:lang w:eastAsia="ru-RU"/>
        </w:rPr>
        <w:t>SIA RSAP</w:t>
      </w:r>
    </w:p>
    <w:p w14:paraId="48255AB9" w14:textId="77777777" w:rsidR="00F22B26" w:rsidRPr="00FF430B" w:rsidRDefault="00F22B26" w:rsidP="00F22B26">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5C163F5A" w14:textId="77777777" w:rsidR="00F22B26" w:rsidRPr="00FF430B" w:rsidRDefault="00F22B26" w:rsidP="00F22B26">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C8938DC" w14:textId="77777777" w:rsidR="00F22B26" w:rsidRPr="00FF430B" w:rsidRDefault="00F22B26" w:rsidP="00F22B26">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4016EA">
        <w:rPr>
          <w:bCs/>
          <w:i/>
          <w:lang w:eastAsia="ru-RU"/>
        </w:rPr>
        <w:t>SIA RSAP</w:t>
      </w:r>
      <w:r w:rsidRPr="00DD6A5F">
        <w:rPr>
          <w:b/>
          <w:lang w:eastAsia="ru-RU"/>
        </w:rPr>
        <w:t>.</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7572F9C" w14:textId="77777777" w:rsidR="00F22B26" w:rsidRPr="00786DD0" w:rsidRDefault="00F22B26" w:rsidP="00F22B26">
      <w:pPr>
        <w:numPr>
          <w:ilvl w:val="0"/>
          <w:numId w:val="25"/>
        </w:numPr>
        <w:shd w:val="clear" w:color="auto" w:fill="FFFFFF" w:themeFill="background1"/>
        <w:tabs>
          <w:tab w:val="right" w:pos="426"/>
        </w:tabs>
        <w:spacing w:before="120"/>
        <w:ind w:left="450" w:hanging="450"/>
        <w:rPr>
          <w:b/>
          <w:i/>
          <w:u w:val="single"/>
          <w:lang w:eastAsia="ru-RU"/>
        </w:rPr>
      </w:pPr>
      <w:r w:rsidRPr="00FF430B">
        <w:rPr>
          <w:b/>
          <w:lang w:eastAsia="ru-RU"/>
        </w:rPr>
        <w:t xml:space="preserve">Limba sau limbile în care trebuie redactate ofertele sau cererile de participare: </w:t>
      </w:r>
      <w:r w:rsidRPr="004016EA">
        <w:rPr>
          <w:bCs/>
          <w:i/>
          <w:u w:val="single"/>
          <w:lang w:eastAsia="ru-RU"/>
        </w:rPr>
        <w:t>limba de stat.</w:t>
      </w:r>
    </w:p>
    <w:p w14:paraId="06CA256E" w14:textId="77777777" w:rsidR="00F22B26" w:rsidRPr="00BE64D6"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w:t>
      </w:r>
    </w:p>
    <w:p w14:paraId="140A9174" w14:textId="77777777" w:rsidR="00F22B26" w:rsidRPr="00FF430B" w:rsidRDefault="00F22B26" w:rsidP="00F22B2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747AD439" w14:textId="77777777" w:rsidR="00F22B26" w:rsidRPr="00FF430B" w:rsidRDefault="00F22B26" w:rsidP="00F22B26">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72C7AAE" w14:textId="77777777" w:rsidR="00F22B26" w:rsidRPr="00FF430B" w:rsidRDefault="00F22B26" w:rsidP="00F22B26">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06B354F" w14:textId="77777777" w:rsidR="00F22B26" w:rsidRPr="00FF430B" w:rsidRDefault="00F22B26" w:rsidP="00F22B26">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5BE8F835" w14:textId="77777777" w:rsidR="00F22B26" w:rsidRPr="00A62C31"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A62C31">
        <w:rPr>
          <w:bCs/>
          <w:i/>
          <w:iCs/>
          <w:lang w:eastAsia="ru-RU"/>
        </w:rPr>
        <w:t>Nu se aplică.</w:t>
      </w:r>
    </w:p>
    <w:p w14:paraId="1386E14C" w14:textId="77777777" w:rsidR="00F22B26" w:rsidRPr="00A62C31"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A62C31">
        <w:rPr>
          <w:bCs/>
          <w:i/>
          <w:iCs/>
          <w:shd w:val="clear" w:color="auto" w:fill="FFFFFF" w:themeFill="background1"/>
          <w:lang w:eastAsia="ru-RU"/>
        </w:rPr>
        <w:t xml:space="preserve"> </w:t>
      </w:r>
      <w:r w:rsidRPr="00A62C31">
        <w:rPr>
          <w:bCs/>
          <w:i/>
          <w:iCs/>
          <w:lang w:eastAsia="ru-RU"/>
        </w:rPr>
        <w:t>Nu se aplică.</w:t>
      </w:r>
    </w:p>
    <w:p w14:paraId="387DE47F" w14:textId="77777777" w:rsidR="00F22B26" w:rsidRPr="00FF430B" w:rsidRDefault="00F22B26" w:rsidP="00F22B2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392163">
        <w:rPr>
          <w:bCs/>
          <w:shd w:val="clear" w:color="auto" w:fill="FFFFFF" w:themeFill="background1"/>
          <w:lang w:eastAsia="ru-RU"/>
        </w:rPr>
        <w:t xml:space="preserve">nu a fost </w:t>
      </w:r>
      <w:r>
        <w:rPr>
          <w:bCs/>
          <w:shd w:val="clear" w:color="auto" w:fill="FFFFFF" w:themeFill="background1"/>
          <w:lang w:eastAsia="ru-RU"/>
        </w:rPr>
        <w:t>publicat</w:t>
      </w:r>
      <w:r w:rsidRPr="00392163">
        <w:rPr>
          <w:bCs/>
          <w:shd w:val="clear" w:color="auto" w:fill="FFFFFF" w:themeFill="background1"/>
          <w:lang w:eastAsia="ru-RU"/>
        </w:rPr>
        <w:t xml:space="preserve"> anun</w:t>
      </w:r>
      <w:r w:rsidRPr="00392163">
        <w:rPr>
          <w:rFonts w:ascii="Cambria" w:hAnsi="Cambria" w:cs="Cambria"/>
          <w:bCs/>
          <w:shd w:val="clear" w:color="auto" w:fill="FFFFFF" w:themeFill="background1"/>
          <w:lang w:eastAsia="ru-RU"/>
        </w:rPr>
        <w:t>ț</w:t>
      </w:r>
      <w:r w:rsidRPr="00392163">
        <w:rPr>
          <w:bCs/>
          <w:shd w:val="clear" w:color="auto" w:fill="FFFFFF" w:themeFill="background1"/>
          <w:lang w:eastAsia="ru-RU"/>
        </w:rPr>
        <w:t xml:space="preserve">ul de </w:t>
      </w:r>
      <w:r>
        <w:rPr>
          <w:bCs/>
          <w:shd w:val="clear" w:color="auto" w:fill="FFFFFF" w:themeFill="background1"/>
          <w:lang w:eastAsia="ru-RU"/>
        </w:rPr>
        <w:t>intenție</w:t>
      </w:r>
      <w:r w:rsidRPr="00392163">
        <w:rPr>
          <w:bCs/>
          <w:shd w:val="clear" w:color="auto" w:fill="FFFFFF" w:themeFill="background1"/>
          <w:lang w:eastAsia="ru-RU"/>
        </w:rPr>
        <w:t>.</w:t>
      </w:r>
    </w:p>
    <w:p w14:paraId="50B3A557" w14:textId="77777777" w:rsidR="00F22B26" w:rsidRPr="00FF430B" w:rsidRDefault="00F22B26" w:rsidP="00F22B26">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A16826">
        <w:rPr>
          <w:i/>
          <w:u w:val="single"/>
          <w:shd w:val="clear" w:color="auto" w:fill="FFFFFF"/>
          <w:lang w:eastAsia="ru-RU"/>
        </w:rPr>
        <w:t>conform SIA „RSAP”</w:t>
      </w:r>
    </w:p>
    <w:p w14:paraId="16DAE635" w14:textId="77777777" w:rsidR="00F22B26" w:rsidRPr="00537650" w:rsidRDefault="00F22B26" w:rsidP="00F22B26">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22B26" w14:paraId="3E08B1E2" w14:textId="77777777" w:rsidTr="00966E86">
        <w:tc>
          <w:tcPr>
            <w:tcW w:w="5305" w:type="dxa"/>
            <w:shd w:val="clear" w:color="auto" w:fill="FFFFFF"/>
          </w:tcPr>
          <w:p w14:paraId="66BE2C6F" w14:textId="77777777" w:rsidR="00F22B26" w:rsidRPr="00F445B3" w:rsidRDefault="00F22B26" w:rsidP="00966E8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8BB8C78" w14:textId="77777777" w:rsidR="00F22B26" w:rsidRPr="00F445B3" w:rsidRDefault="00F22B26" w:rsidP="00966E86">
            <w:pPr>
              <w:shd w:val="clear" w:color="auto" w:fill="FFFFFF" w:themeFill="background1"/>
              <w:tabs>
                <w:tab w:val="right" w:pos="426"/>
              </w:tabs>
              <w:rPr>
                <w:b/>
                <w:lang w:eastAsia="ru-RU"/>
              </w:rPr>
            </w:pPr>
            <w:r w:rsidRPr="00F445B3">
              <w:rPr>
                <w:b/>
                <w:lang w:eastAsia="ru-RU"/>
              </w:rPr>
              <w:t>Se va utiliza/accepta sau nu</w:t>
            </w:r>
          </w:p>
        </w:tc>
      </w:tr>
      <w:tr w:rsidR="00F22B26" w14:paraId="5D3E4C0F" w14:textId="77777777" w:rsidTr="00966E86">
        <w:tc>
          <w:tcPr>
            <w:tcW w:w="5305" w:type="dxa"/>
            <w:shd w:val="clear" w:color="auto" w:fill="FFFFFF"/>
          </w:tcPr>
          <w:p w14:paraId="6E9D0038" w14:textId="77777777" w:rsidR="00F22B26" w:rsidRPr="00F445B3" w:rsidRDefault="00F22B26" w:rsidP="00966E8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81E4B5F" w14:textId="77777777" w:rsidR="00F22B26" w:rsidRPr="00F445B3" w:rsidRDefault="00F22B26" w:rsidP="00966E86">
            <w:pPr>
              <w:shd w:val="clear" w:color="auto" w:fill="FFFFFF" w:themeFill="background1"/>
              <w:tabs>
                <w:tab w:val="right" w:pos="426"/>
              </w:tabs>
              <w:rPr>
                <w:lang w:eastAsia="ru-RU"/>
              </w:rPr>
            </w:pPr>
            <w:r w:rsidRPr="003E2897">
              <w:t>Da</w:t>
            </w:r>
          </w:p>
        </w:tc>
      </w:tr>
      <w:tr w:rsidR="00F22B26" w14:paraId="534A5D37" w14:textId="77777777" w:rsidTr="00966E86">
        <w:tc>
          <w:tcPr>
            <w:tcW w:w="5305" w:type="dxa"/>
            <w:shd w:val="clear" w:color="auto" w:fill="FFFFFF"/>
          </w:tcPr>
          <w:p w14:paraId="39F8BF67" w14:textId="77777777" w:rsidR="00F22B26" w:rsidRPr="00F445B3" w:rsidRDefault="00F22B26" w:rsidP="00966E8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6D3B819" w14:textId="77777777" w:rsidR="00F22B26" w:rsidRPr="00F445B3" w:rsidRDefault="00F22B26" w:rsidP="00966E86">
            <w:pPr>
              <w:shd w:val="clear" w:color="auto" w:fill="FFFFFF" w:themeFill="background1"/>
              <w:tabs>
                <w:tab w:val="right" w:pos="426"/>
              </w:tabs>
              <w:rPr>
                <w:lang w:eastAsia="ru-RU"/>
              </w:rPr>
            </w:pPr>
            <w:r w:rsidRPr="003E2897">
              <w:t>Nu se acceptă</w:t>
            </w:r>
          </w:p>
        </w:tc>
      </w:tr>
      <w:tr w:rsidR="00F22B26" w14:paraId="5DF76AE1" w14:textId="77777777" w:rsidTr="00966E86">
        <w:tc>
          <w:tcPr>
            <w:tcW w:w="5305" w:type="dxa"/>
            <w:shd w:val="clear" w:color="auto" w:fill="FFFFFF"/>
          </w:tcPr>
          <w:p w14:paraId="66E6E16B" w14:textId="77777777" w:rsidR="00F22B26" w:rsidRPr="00F445B3" w:rsidRDefault="00F22B26" w:rsidP="00966E8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4262A8ED" w14:textId="77777777" w:rsidR="00F22B26" w:rsidRPr="00F445B3" w:rsidRDefault="00F22B26" w:rsidP="00966E86">
            <w:pPr>
              <w:shd w:val="clear" w:color="auto" w:fill="FFFFFF" w:themeFill="background1"/>
              <w:tabs>
                <w:tab w:val="right" w:pos="426"/>
              </w:tabs>
              <w:rPr>
                <w:lang w:eastAsia="ru-RU"/>
              </w:rPr>
            </w:pPr>
            <w:r w:rsidRPr="003E2897">
              <w:t>Da</w:t>
            </w:r>
          </w:p>
        </w:tc>
      </w:tr>
      <w:tr w:rsidR="00F22B26" w14:paraId="122266C0" w14:textId="77777777" w:rsidTr="00966E86">
        <w:trPr>
          <w:trHeight w:val="77"/>
        </w:trPr>
        <w:tc>
          <w:tcPr>
            <w:tcW w:w="5305" w:type="dxa"/>
            <w:shd w:val="clear" w:color="auto" w:fill="FFFFFF"/>
          </w:tcPr>
          <w:p w14:paraId="77CC3152" w14:textId="77777777" w:rsidR="00F22B26" w:rsidRPr="00F445B3" w:rsidRDefault="00F22B26" w:rsidP="00966E8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F8D1318" w14:textId="77777777" w:rsidR="00F22B26" w:rsidRPr="00F445B3" w:rsidRDefault="00F22B26" w:rsidP="00966E86">
            <w:pPr>
              <w:shd w:val="clear" w:color="auto" w:fill="FFFFFF" w:themeFill="background1"/>
              <w:tabs>
                <w:tab w:val="right" w:pos="426"/>
              </w:tabs>
              <w:rPr>
                <w:lang w:eastAsia="ru-RU"/>
              </w:rPr>
            </w:pPr>
            <w:r w:rsidRPr="003E2897">
              <w:t>Da</w:t>
            </w:r>
          </w:p>
        </w:tc>
      </w:tr>
    </w:tbl>
    <w:p w14:paraId="4CCC7DEF" w14:textId="77777777" w:rsidR="00F22B26" w:rsidRPr="00FF430B" w:rsidRDefault="00F22B26" w:rsidP="00F22B26">
      <w:pPr>
        <w:numPr>
          <w:ilvl w:val="0"/>
          <w:numId w:val="25"/>
        </w:numPr>
        <w:shd w:val="clear" w:color="auto" w:fill="FFFFFF" w:themeFill="background1"/>
        <w:tabs>
          <w:tab w:val="right" w:pos="426"/>
        </w:tabs>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NU</w:t>
      </w:r>
      <w:r w:rsidRPr="00870E56">
        <w:rPr>
          <w:bCs/>
          <w:shd w:val="clear" w:color="auto" w:fill="FFFFFF" w:themeFill="background1"/>
          <w:lang w:eastAsia="ru-RU"/>
        </w:rPr>
        <w:t>.</w:t>
      </w:r>
    </w:p>
    <w:p w14:paraId="5C081DC7" w14:textId="77777777" w:rsidR="00F22B26" w:rsidRPr="00FF430B" w:rsidRDefault="00F22B26" w:rsidP="00F22B26">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3E6B40F9" w14:textId="77777777" w:rsidR="00F22B26" w:rsidRPr="00537650" w:rsidRDefault="00F22B26" w:rsidP="00F22B26">
      <w:pPr>
        <w:numPr>
          <w:ilvl w:val="0"/>
          <w:numId w:val="25"/>
        </w:numPr>
        <w:shd w:val="clear" w:color="auto" w:fill="FFFFFF" w:themeFill="background1"/>
        <w:tabs>
          <w:tab w:val="right" w:pos="426"/>
        </w:tabs>
        <w:spacing w:before="120"/>
        <w:ind w:left="0" w:firstLine="0"/>
        <w:rPr>
          <w:bCs/>
          <w:lang w:eastAsia="ru-RU"/>
        </w:rPr>
      </w:pPr>
      <w:r w:rsidRPr="00FF430B">
        <w:rPr>
          <w:b/>
          <w:lang w:eastAsia="ru-RU"/>
        </w:rPr>
        <w:t xml:space="preserve">Alte informații relevante: </w:t>
      </w:r>
      <w:r w:rsidRPr="00870E56">
        <w:rPr>
          <w:bCs/>
          <w:shd w:val="clear" w:color="auto" w:fill="FFFFFF" w:themeFill="background1"/>
          <w:lang w:eastAsia="ru-RU"/>
        </w:rPr>
        <w:t>Nu sunt.</w:t>
      </w:r>
    </w:p>
    <w:p w14:paraId="33A85697" w14:textId="77777777" w:rsidR="00F22B26" w:rsidRDefault="00F22B26" w:rsidP="00F22B26">
      <w:pPr>
        <w:shd w:val="clear" w:color="auto" w:fill="FFFFFF" w:themeFill="background1"/>
        <w:tabs>
          <w:tab w:val="right" w:pos="426"/>
        </w:tabs>
        <w:spacing w:before="120"/>
        <w:rPr>
          <w:bCs/>
          <w:lang w:eastAsia="ru-RU"/>
        </w:rPr>
      </w:pPr>
    </w:p>
    <w:p w14:paraId="5C0EB94B" w14:textId="77777777" w:rsidR="00F22B26" w:rsidRDefault="00F22B26" w:rsidP="00F22B26">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r w:rsidRPr="00FF430B">
        <w:rPr>
          <w:b/>
          <w:lang w:eastAsia="ru-RU"/>
        </w:rPr>
        <w:t xml:space="preserve">Conducătorul grupului de lucru:  </w:t>
      </w:r>
      <w:r>
        <w:rPr>
          <w:b/>
          <w:lang w:eastAsia="ru-RU"/>
        </w:rPr>
        <w:t>___________________________</w:t>
      </w:r>
      <w:r>
        <w:rPr>
          <w:b/>
          <w:shd w:val="clear" w:color="auto" w:fill="FFFFFF" w:themeFill="background1"/>
          <w:lang w:eastAsia="ru-RU"/>
        </w:rPr>
        <w:t>Alexandru VLAS</w:t>
      </w:r>
    </w:p>
    <w:p w14:paraId="3BE7554D" w14:textId="77777777" w:rsidR="00F22B26" w:rsidRDefault="00F22B26" w:rsidP="00F22B26">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0030EEF2"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4ECFE" w14:textId="77777777" w:rsidR="003F051A" w:rsidRDefault="003F051A" w:rsidP="00A20ACF">
      <w:r>
        <w:separator/>
      </w:r>
    </w:p>
  </w:endnote>
  <w:endnote w:type="continuationSeparator" w:id="0">
    <w:p w14:paraId="58DAE714" w14:textId="77777777" w:rsidR="003F051A" w:rsidRDefault="003F05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Yu Gothic UI"/>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87B74" w14:textId="77777777" w:rsidR="003F051A" w:rsidRDefault="003F051A" w:rsidP="00A20ACF">
      <w:r>
        <w:separator/>
      </w:r>
    </w:p>
  </w:footnote>
  <w:footnote w:type="continuationSeparator" w:id="0">
    <w:p w14:paraId="26D330A8" w14:textId="77777777" w:rsidR="003F051A" w:rsidRDefault="003F05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762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346"/>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51A"/>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8BF"/>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6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74E"/>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0A5"/>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271"/>
    <w:rsid w:val="00F0107F"/>
    <w:rsid w:val="00F023B2"/>
    <w:rsid w:val="00F02902"/>
    <w:rsid w:val="00F029BB"/>
    <w:rsid w:val="00F0331D"/>
    <w:rsid w:val="00F059B8"/>
    <w:rsid w:val="00F07EDA"/>
    <w:rsid w:val="00F12593"/>
    <w:rsid w:val="00F133B2"/>
    <w:rsid w:val="00F1442D"/>
    <w:rsid w:val="00F144A6"/>
    <w:rsid w:val="00F15AC8"/>
    <w:rsid w:val="00F168DC"/>
    <w:rsid w:val="00F22B26"/>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E23"/>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AE30A5"/>
    <w:rPr>
      <w:rFonts w:ascii="TimesNewRomanPSMT" w:hAnsi="TimesNewRomanPSMT" w:hint="default"/>
      <w:b w:val="0"/>
      <w:bCs w:val="0"/>
      <w:i w:val="0"/>
      <w:iCs w:val="0"/>
      <w:color w:val="000000"/>
      <w:sz w:val="22"/>
      <w:szCs w:val="22"/>
    </w:rPr>
  </w:style>
  <w:style w:type="character" w:customStyle="1" w:styleId="a7">
    <w:name w:val="Абзац списка Знак"/>
    <w:aliases w:val="HotarirePunct1 Знак"/>
    <w:link w:val="a"/>
    <w:uiPriority w:val="34"/>
    <w:locked/>
    <w:rsid w:val="00AE30A5"/>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E30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romanesti.md/achizitii-publice/planul-de-achizitii-publice-pentru-anul-2026-modific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primariaromanesti2@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primariaromanest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romanesti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71</Pages>
  <Words>28588</Words>
  <Characters>162957</Characters>
  <Application>Microsoft Office Word</Application>
  <DocSecurity>0</DocSecurity>
  <Lines>1357</Lines>
  <Paragraphs>382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2026-02-19T08:09:00Z</dcterms:created>
  <dcterms:modified xsi:type="dcterms:W3CDTF">2026-07-27T06:57:00Z</dcterms:modified>
</cp:coreProperties>
</file>