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rsidR="001007F6" w:rsidRPr="001007F6" w:rsidRDefault="001007F6" w:rsidP="003961E7">
      <w:pPr>
        <w:tabs>
          <w:tab w:val="left" w:pos="5103"/>
          <w:tab w:val="left" w:pos="10348"/>
        </w:tabs>
        <w:jc w:val="center"/>
        <w:rPr>
          <w:b/>
          <w:noProof w:val="0"/>
          <w:sz w:val="32"/>
          <w:szCs w:val="32"/>
          <w:lang w:eastAsia="ru-RU"/>
        </w:rPr>
      </w:pPr>
    </w:p>
    <w:p w:rsidR="001007F6" w:rsidRPr="001007F6" w:rsidRDefault="001007F6" w:rsidP="003961E7">
      <w:pPr>
        <w:tabs>
          <w:tab w:val="left" w:pos="5103"/>
          <w:tab w:val="left" w:pos="10348"/>
        </w:tabs>
        <w:jc w:val="center"/>
        <w:rPr>
          <w:b/>
          <w:noProof w:val="0"/>
          <w:sz w:val="32"/>
          <w:szCs w:val="32"/>
          <w:lang w:eastAsia="ru-RU"/>
        </w:rPr>
      </w:pPr>
    </w:p>
    <w:p w:rsidR="001007F6" w:rsidRDefault="004C5ED1" w:rsidP="003961E7">
      <w:pPr>
        <w:tabs>
          <w:tab w:val="left" w:pos="5103"/>
          <w:tab w:val="left" w:pos="10348"/>
        </w:tabs>
        <w:jc w:val="center"/>
        <w:rPr>
          <w:b/>
          <w:noProof w:val="0"/>
          <w:sz w:val="36"/>
          <w:szCs w:val="36"/>
          <w:lang w:eastAsia="ru-RU"/>
        </w:rPr>
      </w:pPr>
      <w:r>
        <w:rPr>
          <w:b/>
          <w:noProof w:val="0"/>
          <w:sz w:val="36"/>
          <w:szCs w:val="36"/>
          <w:lang w:eastAsia="ru-RU"/>
        </w:rPr>
        <w:t>Cererea Ofertelor de Preț</w:t>
      </w:r>
    </w:p>
    <w:p w:rsidR="00E26EA9" w:rsidRPr="00783B57" w:rsidRDefault="00E26EA9" w:rsidP="003961E7">
      <w:pPr>
        <w:tabs>
          <w:tab w:val="left" w:pos="5103"/>
          <w:tab w:val="left" w:pos="10348"/>
        </w:tabs>
        <w:jc w:val="center"/>
        <w:rPr>
          <w:b/>
          <w:noProof w:val="0"/>
          <w:sz w:val="36"/>
          <w:szCs w:val="36"/>
          <w:lang w:eastAsia="ru-RU"/>
        </w:rPr>
      </w:pPr>
    </w:p>
    <w:p w:rsidR="001007F6" w:rsidRPr="004C5ED1" w:rsidRDefault="004C5ED1" w:rsidP="003961E7">
      <w:pPr>
        <w:tabs>
          <w:tab w:val="left" w:pos="5103"/>
          <w:tab w:val="left" w:pos="10348"/>
        </w:tabs>
        <w:jc w:val="center"/>
        <w:rPr>
          <w:b/>
          <w:noProof w:val="0"/>
          <w:sz w:val="32"/>
          <w:szCs w:val="32"/>
          <w:lang w:eastAsia="ru-RU"/>
        </w:rPr>
      </w:pPr>
      <w:r w:rsidRPr="004C5ED1">
        <w:rPr>
          <w:b/>
          <w:i/>
          <w:sz w:val="32"/>
          <w:szCs w:val="32"/>
          <w:u w:val="single"/>
        </w:rPr>
        <w:t>Lucrări de reparație capitală la Grădinița de copii nr. 223 din com Tohatin (sala muzicală și coridorul)</w:t>
      </w: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Pr="00FF430B" w:rsidRDefault="001007F6"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noProof w:val="0"/>
          <w:lang w:eastAsia="ru-RU"/>
        </w:rPr>
      </w:pPr>
    </w:p>
    <w:p w:rsidR="00A20ACF" w:rsidRDefault="00A20ACF" w:rsidP="00196AB4"/>
    <w:p w:rsidR="00E26EA9" w:rsidRDefault="00E26EA9" w:rsidP="00196AB4"/>
    <w:p w:rsidR="003642DB" w:rsidRPr="00FF430B" w:rsidRDefault="003642DB" w:rsidP="00196AB4"/>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561B54">
      <w:pPr>
        <w:numPr>
          <w:ilvl w:val="0"/>
          <w:numId w:val="1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783B57" w:rsidRPr="00EC30C2" w:rsidTr="00657833">
        <w:tc>
          <w:tcPr>
            <w:tcW w:w="4248" w:type="dxa"/>
            <w:shd w:val="clear" w:color="auto" w:fill="FFFFFF" w:themeFill="background1"/>
          </w:tcPr>
          <w:p w:rsidR="00783B57" w:rsidRPr="00FF430B" w:rsidRDefault="00783B57" w:rsidP="009D62FF">
            <w:pPr>
              <w:ind w:right="-1"/>
              <w:jc w:val="both"/>
              <w:rPr>
                <w:rFonts w:eastAsia="Cambria"/>
                <w:noProof w:val="0"/>
              </w:rPr>
            </w:pPr>
            <w:r w:rsidRPr="00FF430B">
              <w:rPr>
                <w:rFonts w:eastAsia="Calibri"/>
                <w:noProof w:val="0"/>
              </w:rPr>
              <w:t>Denumirea autorității contractante</w:t>
            </w:r>
          </w:p>
        </w:tc>
        <w:tc>
          <w:tcPr>
            <w:tcW w:w="5528" w:type="dxa"/>
          </w:tcPr>
          <w:p w:rsidR="00783B57" w:rsidRPr="00657833" w:rsidRDefault="00783B57" w:rsidP="00783B57">
            <w:pPr>
              <w:ind w:right="-1"/>
              <w:jc w:val="both"/>
              <w:rPr>
                <w:rFonts w:eastAsia="Cambria"/>
                <w:noProof w:val="0"/>
              </w:rPr>
            </w:pPr>
            <w:r w:rsidRPr="00064E08">
              <w:rPr>
                <w:rFonts w:eastAsia="Cambria"/>
              </w:rPr>
              <w:t>Primăria Tohatin</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mbria"/>
                <w:noProof w:val="0"/>
              </w:rPr>
              <w:t>Localitate</w:t>
            </w:r>
          </w:p>
        </w:tc>
        <w:tc>
          <w:tcPr>
            <w:tcW w:w="5528" w:type="dxa"/>
          </w:tcPr>
          <w:p w:rsidR="00783B57" w:rsidRPr="00657833" w:rsidRDefault="00783B57" w:rsidP="00783B57">
            <w:pPr>
              <w:ind w:right="-1"/>
              <w:jc w:val="both"/>
              <w:rPr>
                <w:rFonts w:eastAsia="Cambria"/>
                <w:noProof w:val="0"/>
              </w:rPr>
            </w:pPr>
            <w:r w:rsidRPr="00064E08">
              <w:rPr>
                <w:rFonts w:eastAsia="Cambria"/>
              </w:rPr>
              <w:t>s. Tohatin, mun. Chişinău</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mbria"/>
                <w:noProof w:val="0"/>
              </w:rPr>
            </w:pPr>
            <w:r w:rsidRPr="00FF430B">
              <w:rPr>
                <w:rFonts w:eastAsia="Calibri"/>
                <w:noProof w:val="0"/>
              </w:rPr>
              <w:t>IDNO</w:t>
            </w:r>
          </w:p>
        </w:tc>
        <w:tc>
          <w:tcPr>
            <w:tcW w:w="5528" w:type="dxa"/>
          </w:tcPr>
          <w:p w:rsidR="00783B57" w:rsidRPr="00657833" w:rsidRDefault="00783B57" w:rsidP="00783B57">
            <w:pPr>
              <w:ind w:right="-1"/>
              <w:jc w:val="both"/>
              <w:rPr>
                <w:rFonts w:eastAsia="Cambria"/>
                <w:noProof w:val="0"/>
              </w:rPr>
            </w:pPr>
            <w:r w:rsidRPr="00064E08">
              <w:rPr>
                <w:rFonts w:eastAsia="Cambria"/>
              </w:rPr>
              <w:t>1007601007815</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Adresa</w:t>
            </w:r>
          </w:p>
        </w:tc>
        <w:tc>
          <w:tcPr>
            <w:tcW w:w="5528" w:type="dxa"/>
          </w:tcPr>
          <w:p w:rsidR="00783B57" w:rsidRPr="00657833" w:rsidRDefault="00783B57" w:rsidP="00783B57">
            <w:pPr>
              <w:ind w:right="-1"/>
              <w:jc w:val="both"/>
              <w:rPr>
                <w:rFonts w:eastAsia="Cambria"/>
                <w:noProof w:val="0"/>
              </w:rPr>
            </w:pPr>
            <w:r w:rsidRPr="00064E08">
              <w:rPr>
                <w:rFonts w:eastAsia="Cambria"/>
              </w:rPr>
              <w:t>s. Tohatin, str. Ştefan cel Mare 1</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Număr de telefon/fax</w:t>
            </w:r>
          </w:p>
        </w:tc>
        <w:tc>
          <w:tcPr>
            <w:tcW w:w="5528" w:type="dxa"/>
          </w:tcPr>
          <w:p w:rsidR="00783B57" w:rsidRPr="00657833" w:rsidRDefault="00783B57" w:rsidP="00783B57">
            <w:pPr>
              <w:ind w:right="-1"/>
              <w:jc w:val="both"/>
              <w:rPr>
                <w:rFonts w:eastAsia="Cambria"/>
                <w:noProof w:val="0"/>
              </w:rPr>
            </w:pPr>
            <w:r w:rsidRPr="00064E08">
              <w:rPr>
                <w:rFonts w:eastAsia="Cambria"/>
              </w:rPr>
              <w:t>022 387236, 022 387238</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E-mail</w:t>
            </w:r>
          </w:p>
        </w:tc>
        <w:tc>
          <w:tcPr>
            <w:tcW w:w="5528" w:type="dxa"/>
          </w:tcPr>
          <w:p w:rsidR="00783B57" w:rsidRPr="00657833" w:rsidRDefault="000236EE" w:rsidP="00783B57">
            <w:pPr>
              <w:ind w:right="-1"/>
              <w:jc w:val="both"/>
              <w:rPr>
                <w:rFonts w:eastAsia="Cambria"/>
                <w:noProof w:val="0"/>
              </w:rPr>
            </w:pPr>
            <w:hyperlink r:id="rId8" w:history="1">
              <w:r w:rsidR="00783B57" w:rsidRPr="00064E08">
                <w:rPr>
                  <w:rStyle w:val="af3"/>
                  <w:rFonts w:eastAsia="Cambria"/>
                </w:rPr>
                <w:t>primaria.tohatin@mail.ru</w:t>
              </w:r>
            </w:hyperlink>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Pagina web oficială</w:t>
            </w:r>
          </w:p>
        </w:tc>
        <w:tc>
          <w:tcPr>
            <w:tcW w:w="5528" w:type="dxa"/>
          </w:tcPr>
          <w:p w:rsidR="00783B57" w:rsidRPr="00657833" w:rsidRDefault="00783B57" w:rsidP="00783B57">
            <w:pPr>
              <w:ind w:right="-1"/>
              <w:jc w:val="both"/>
              <w:rPr>
                <w:rFonts w:eastAsia="Cambria"/>
                <w:noProof w:val="0"/>
              </w:rPr>
            </w:pPr>
            <w:r>
              <w:rPr>
                <w:rFonts w:eastAsia="Cambria"/>
              </w:rPr>
              <w:t>t</w:t>
            </w:r>
            <w:r w:rsidRPr="00064E08">
              <w:rPr>
                <w:rFonts w:eastAsia="Cambria"/>
              </w:rPr>
              <w:t>ohatin</w:t>
            </w:r>
            <w:r>
              <w:rPr>
                <w:rFonts w:eastAsia="Cambria"/>
              </w:rPr>
              <w:t>.</w:t>
            </w:r>
            <w:r w:rsidRPr="00064E08">
              <w:rPr>
                <w:rFonts w:eastAsia="Cambria"/>
              </w:rPr>
              <w:t>md</w:t>
            </w:r>
            <w:r>
              <w:rPr>
                <w:rFonts w:eastAsia="Cambria"/>
              </w:rPr>
              <w:t xml:space="preserve"> </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Persoana de contact</w:t>
            </w:r>
          </w:p>
        </w:tc>
        <w:tc>
          <w:tcPr>
            <w:tcW w:w="5528" w:type="dxa"/>
          </w:tcPr>
          <w:p w:rsidR="00783B57" w:rsidRPr="00657833" w:rsidRDefault="00783B57" w:rsidP="00783B57">
            <w:pPr>
              <w:ind w:right="-1"/>
              <w:jc w:val="both"/>
              <w:rPr>
                <w:rFonts w:eastAsia="Cambria"/>
                <w:noProof w:val="0"/>
              </w:rPr>
            </w:pPr>
            <w:r w:rsidRPr="00064E08">
              <w:rPr>
                <w:rFonts w:eastAsia="Cambria"/>
              </w:rPr>
              <w:t>Sergiu Cebotaru</w:t>
            </w:r>
            <w:r>
              <w:rPr>
                <w:rFonts w:eastAsia="Cambria"/>
              </w:rPr>
              <w:t xml:space="preserve">, </w:t>
            </w:r>
            <w:hyperlink r:id="rId9" w:history="1">
              <w:r w:rsidRPr="00DB2AFF">
                <w:rPr>
                  <w:rStyle w:val="af3"/>
                  <w:rFonts w:eastAsia="Cambria"/>
                </w:rPr>
                <w:t>primaria.tohatin@mail.ru</w:t>
              </w:r>
            </w:hyperlink>
            <w:r>
              <w:rPr>
                <w:rFonts w:eastAsia="Cambria"/>
              </w:rPr>
              <w:t>, 022387238</w:t>
            </w:r>
          </w:p>
        </w:tc>
      </w:tr>
      <w:tr w:rsidR="00564FD3" w:rsidRPr="00EC30C2" w:rsidTr="00657833">
        <w:tc>
          <w:tcPr>
            <w:tcW w:w="4248" w:type="dxa"/>
            <w:shd w:val="clear" w:color="auto" w:fill="FFFFFF" w:themeFill="background1"/>
          </w:tcPr>
          <w:p w:rsidR="00564FD3" w:rsidRPr="00FF430B" w:rsidRDefault="00564FD3"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564FD3" w:rsidRPr="00FF430B" w:rsidRDefault="00564FD3"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564FD3" w:rsidRPr="00FF430B" w:rsidRDefault="00564FD3" w:rsidP="009D62FF">
            <w:pPr>
              <w:ind w:right="-1"/>
              <w:jc w:val="both"/>
              <w:rPr>
                <w:rFonts w:eastAsia="Cambria"/>
                <w:noProof w:val="0"/>
              </w:rPr>
            </w:pPr>
            <w:r>
              <w:rPr>
                <w:rFonts w:eastAsia="Cambria"/>
              </w:rPr>
              <w:t>APL</w:t>
            </w:r>
          </w:p>
        </w:tc>
      </w:tr>
    </w:tbl>
    <w:p w:rsidR="009D62FF" w:rsidRPr="00FF430B" w:rsidRDefault="009D62FF" w:rsidP="00561B54">
      <w:pPr>
        <w:numPr>
          <w:ilvl w:val="0"/>
          <w:numId w:val="1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4C5ED1" w:rsidP="009D62FF">
            <w:pPr>
              <w:spacing w:after="160" w:line="259" w:lineRule="auto"/>
              <w:ind w:right="-1"/>
              <w:jc w:val="both"/>
              <w:rPr>
                <w:i/>
                <w:noProof w:val="0"/>
                <w:lang w:eastAsia="ro-RO"/>
              </w:rPr>
            </w:pPr>
            <w:r>
              <w:rPr>
                <w:i/>
                <w:noProof w:val="0"/>
                <w:lang w:eastAsia="ro-RO"/>
              </w:rPr>
              <w:t>COP</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4C5ED1" w:rsidP="009D62FF">
            <w:pPr>
              <w:spacing w:after="160" w:line="259" w:lineRule="auto"/>
              <w:ind w:right="-1"/>
              <w:jc w:val="both"/>
              <w:rPr>
                <w:i/>
                <w:noProof w:val="0"/>
                <w:lang w:eastAsia="ro-RO"/>
              </w:rPr>
            </w:pPr>
            <w:r>
              <w:rPr>
                <w:lang w:eastAsia="ro-RO"/>
              </w:rPr>
              <w:t>Art. 5</w:t>
            </w:r>
            <w:r w:rsidR="004A4E38">
              <w:rPr>
                <w:lang w:eastAsia="ro-RO"/>
              </w:rPr>
              <w:t>7 al Legii 131/2015</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r w:rsidRPr="00564FD3">
              <w:rPr>
                <w:noProof w:val="0"/>
                <w:shd w:val="clear" w:color="auto" w:fill="000000" w:themeFill="text1"/>
                <w:lang w:eastAsia="ro-RO"/>
              </w:rPr>
              <w:t>□</w:t>
            </w:r>
          </w:p>
        </w:tc>
      </w:tr>
      <w:tr w:rsidR="009D62FF" w:rsidRPr="00EC30C2" w:rsidTr="00657833">
        <w:tc>
          <w:tcPr>
            <w:tcW w:w="4248" w:type="dxa"/>
            <w:shd w:val="clear" w:color="auto" w:fill="FFFFFF" w:themeFill="background1"/>
          </w:tcPr>
          <w:p w:rsidR="009D62FF" w:rsidRPr="00FF430B" w:rsidRDefault="009D62FF" w:rsidP="00247B62">
            <w:pPr>
              <w:spacing w:line="259" w:lineRule="auto"/>
              <w:ind w:right="-1"/>
              <w:jc w:val="both"/>
              <w:rPr>
                <w:noProof w:val="0"/>
                <w:lang w:eastAsia="ro-RO"/>
              </w:rPr>
            </w:pPr>
            <w:r w:rsidRPr="00FF430B">
              <w:rPr>
                <w:noProof w:val="0"/>
                <w:lang w:eastAsia="ro-RO"/>
              </w:rPr>
              <w:t>Obiectul de achiziție</w:t>
            </w:r>
          </w:p>
        </w:tc>
        <w:tc>
          <w:tcPr>
            <w:tcW w:w="5570" w:type="dxa"/>
          </w:tcPr>
          <w:p w:rsidR="009D62FF" w:rsidRPr="004C5ED1" w:rsidRDefault="004C5ED1" w:rsidP="00247B62">
            <w:pPr>
              <w:ind w:right="-1"/>
              <w:jc w:val="both"/>
              <w:rPr>
                <w:noProof w:val="0"/>
                <w:lang w:eastAsia="ro-RO"/>
              </w:rPr>
            </w:pPr>
            <w:r w:rsidRPr="004C5ED1">
              <w:rPr>
                <w:b/>
              </w:rPr>
              <w:t>Lucrări de reparație capitală la Grădinița de copii nr. 223 din com Tohatin (sala muzicală și coridorul)</w:t>
            </w: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Prețul cel mai scăzut </w:t>
            </w:r>
            <w:r w:rsidRPr="00564FD3">
              <w:rPr>
                <w:noProof w:val="0"/>
                <w:shd w:val="clear" w:color="auto" w:fill="000000" w:themeFill="text1"/>
                <w:lang w:eastAsia="ro-RO"/>
              </w:rPr>
              <w:t>□</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561B54">
      <w:pPr>
        <w:numPr>
          <w:ilvl w:val="0"/>
          <w:numId w:val="1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561B54">
      <w:pPr>
        <w:numPr>
          <w:ilvl w:val="0"/>
          <w:numId w:val="17"/>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0"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564FD3" w:rsidRDefault="009D62FF" w:rsidP="009D62FF">
      <w:pPr>
        <w:jc w:val="both"/>
        <w:rPr>
          <w:rFonts w:eastAsia="Calibri"/>
          <w:noProof w:val="0"/>
          <w:sz w:val="16"/>
          <w:szCs w:val="16"/>
        </w:rPr>
      </w:pPr>
      <w:r w:rsidRPr="00564FD3">
        <w:rPr>
          <w:rFonts w:eastAsia="Calibri"/>
          <w:b/>
          <w:i/>
          <w:noProof w:val="0"/>
          <w:color w:val="FF0000"/>
          <w:sz w:val="16"/>
          <w:szCs w:val="16"/>
        </w:rPr>
        <w:t>Notă:</w:t>
      </w:r>
      <w:r w:rsidR="00EC30C2" w:rsidRPr="00564FD3">
        <w:rPr>
          <w:rFonts w:eastAsia="Calibri"/>
          <w:b/>
          <w:i/>
          <w:noProof w:val="0"/>
          <w:color w:val="FF0000"/>
          <w:sz w:val="16"/>
          <w:szCs w:val="16"/>
        </w:rPr>
        <w:t xml:space="preserve"> </w:t>
      </w:r>
      <w:r w:rsidRPr="00564FD3">
        <w:rPr>
          <w:rFonts w:eastAsia="Calibri"/>
          <w:i/>
          <w:noProof w:val="0"/>
          <w:sz w:val="16"/>
          <w:szCs w:val="16"/>
        </w:rPr>
        <w:t>A</w:t>
      </w:r>
      <w:r w:rsidRPr="00564FD3">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64FD3">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64FD3">
        <w:rPr>
          <w:rFonts w:eastAsia="Calibri"/>
          <w:i/>
          <w:noProof w:val="0"/>
          <w:sz w:val="16"/>
          <w:szCs w:val="16"/>
          <w:bdr w:val="none" w:sz="0" w:space="0" w:color="auto" w:frame="1"/>
          <w:shd w:val="clear" w:color="auto" w:fill="FFFFFF"/>
        </w:rPr>
        <w:t xml:space="preserve"> (art. 30 al Legii nr. 131</w:t>
      </w:r>
      <w:r w:rsidR="00C32CB2" w:rsidRPr="00564FD3">
        <w:rPr>
          <w:rFonts w:eastAsia="Calibri"/>
          <w:i/>
          <w:noProof w:val="0"/>
          <w:sz w:val="16"/>
          <w:szCs w:val="16"/>
          <w:bdr w:val="none" w:sz="0" w:space="0" w:color="auto" w:frame="1"/>
          <w:shd w:val="clear" w:color="auto" w:fill="FFFFFF"/>
        </w:rPr>
        <w:t>/</w:t>
      </w:r>
      <w:r w:rsidRPr="00564FD3">
        <w:rPr>
          <w:rFonts w:eastAsia="Calibri"/>
          <w:i/>
          <w:noProof w:val="0"/>
          <w:sz w:val="16"/>
          <w:szCs w:val="16"/>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561B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561B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1"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561B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561B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561B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61B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61B54">
      <w:pPr>
        <w:numPr>
          <w:ilvl w:val="0"/>
          <w:numId w:val="1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007F6" w:rsidRDefault="00130A49" w:rsidP="00783B57">
      <w:pPr>
        <w:jc w:val="both"/>
        <w:rPr>
          <w:b/>
          <w:bCs/>
          <w:color w:val="000000"/>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1007F6" w:rsidRDefault="001007F6" w:rsidP="00130A49">
      <w:pPr>
        <w:tabs>
          <w:tab w:val="decimal" w:pos="8364"/>
        </w:tabs>
        <w:spacing w:line="276" w:lineRule="auto"/>
        <w:ind w:right="-144"/>
        <w:jc w:val="center"/>
        <w:rPr>
          <w:b/>
          <w:bCs/>
          <w:color w:val="000000"/>
        </w:rPr>
      </w:pPr>
    </w:p>
    <w:p w:rsidR="001007F6" w:rsidRDefault="001007F6" w:rsidP="00130A49">
      <w:pPr>
        <w:tabs>
          <w:tab w:val="decimal" w:pos="8364"/>
        </w:tabs>
        <w:spacing w:line="276" w:lineRule="auto"/>
        <w:ind w:right="-144"/>
        <w:jc w:val="center"/>
        <w:rPr>
          <w:b/>
          <w:bCs/>
          <w:color w:val="000000"/>
        </w:rPr>
      </w:pPr>
    </w:p>
    <w:p w:rsidR="001007F6" w:rsidRDefault="001007F6" w:rsidP="00130A49">
      <w:pPr>
        <w:tabs>
          <w:tab w:val="decimal" w:pos="8364"/>
        </w:tabs>
        <w:spacing w:line="276" w:lineRule="auto"/>
        <w:ind w:right="-144"/>
        <w:jc w:val="center"/>
        <w:rPr>
          <w:b/>
          <w:bCs/>
          <w:color w:val="000000"/>
        </w:rPr>
      </w:pPr>
    </w:p>
    <w:p w:rsidR="001007F6" w:rsidRPr="00FF430B" w:rsidRDefault="001007F6"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1"/>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2"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2"/>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Default="00B65C93"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Pr="00FF430B" w:rsidRDefault="006561F1"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3"/>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Default="002D6E71" w:rsidP="00284ED0">
      <w:pPr>
        <w:spacing w:line="276" w:lineRule="auto"/>
        <w:jc w:val="center"/>
        <w:rPr>
          <w:rFonts w:eastAsia="PMingLiU"/>
          <w:b/>
          <w:lang w:eastAsia="zh-CN"/>
        </w:rPr>
      </w:pPr>
    </w:p>
    <w:p w:rsidR="006561F1" w:rsidRDefault="006561F1" w:rsidP="00284ED0">
      <w:pPr>
        <w:spacing w:line="276" w:lineRule="auto"/>
        <w:jc w:val="center"/>
        <w:rPr>
          <w:rFonts w:eastAsia="PMingLiU"/>
          <w:b/>
          <w:lang w:eastAsia="zh-CN"/>
        </w:rPr>
      </w:pPr>
    </w:p>
    <w:p w:rsidR="006561F1" w:rsidRDefault="006561F1" w:rsidP="00284ED0">
      <w:pPr>
        <w:spacing w:line="276" w:lineRule="auto"/>
        <w:jc w:val="center"/>
        <w:rPr>
          <w:rFonts w:eastAsia="PMingLiU"/>
          <w:b/>
          <w:lang w:eastAsia="zh-CN"/>
        </w:rPr>
      </w:pPr>
    </w:p>
    <w:p w:rsidR="006561F1" w:rsidRPr="00FF430B" w:rsidRDefault="006561F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12"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12"/>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50"/>
        <w:gridCol w:w="2020"/>
        <w:gridCol w:w="2061"/>
        <w:gridCol w:w="177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13"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Default="002D6E71" w:rsidP="004F77F1">
      <w:pPr>
        <w:spacing w:line="276" w:lineRule="auto"/>
        <w:jc w:val="center"/>
        <w:rPr>
          <w:rFonts w:eastAsia="PMingLiU"/>
          <w:b/>
          <w:lang w:eastAsia="zh-CN"/>
        </w:rPr>
      </w:pPr>
    </w:p>
    <w:p w:rsidR="006561F1" w:rsidRPr="00FF430B" w:rsidRDefault="006561F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13"/>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
        <w:gridCol w:w="3126"/>
        <w:gridCol w:w="1984"/>
        <w:gridCol w:w="1590"/>
        <w:gridCol w:w="2368"/>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14"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14"/>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561B54">
            <w:pPr>
              <w:pStyle w:val="a"/>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564FD3" w:rsidRPr="008B47FF" w:rsidRDefault="00564FD3" w:rsidP="00564FD3">
      <w:pPr>
        <w:ind w:right="567"/>
        <w:jc w:val="center"/>
        <w:rPr>
          <w:b/>
          <w:bCs/>
          <w:sz w:val="28"/>
          <w:szCs w:val="28"/>
          <w:lang w:val="en-US"/>
        </w:rPr>
      </w:pPr>
      <w:r w:rsidRPr="008B47FF">
        <w:rPr>
          <w:b/>
          <w:bCs/>
          <w:sz w:val="28"/>
          <w:szCs w:val="28"/>
          <w:lang w:val="en-US"/>
        </w:rPr>
        <w:t>CAIET DE SARCINI</w:t>
      </w:r>
    </w:p>
    <w:p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rsidR="00564FD3" w:rsidRPr="008B47FF" w:rsidRDefault="00564FD3" w:rsidP="00564FD3">
      <w:pPr>
        <w:ind w:right="567"/>
        <w:jc w:val="center"/>
        <w:rPr>
          <w:b/>
          <w:bCs/>
          <w:sz w:val="28"/>
          <w:szCs w:val="28"/>
          <w:lang w:val="en-US"/>
        </w:rPr>
      </w:pPr>
    </w:p>
    <w:p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783B57" w:rsidRPr="00D461FB">
        <w:rPr>
          <w:b/>
          <w:i/>
          <w:u w:val="single"/>
        </w:rPr>
        <w:t>Primăria Tohatin</w:t>
      </w:r>
    </w:p>
    <w:p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783B57" w:rsidRPr="00D461FB">
        <w:rPr>
          <w:b/>
          <w:i/>
          <w:u w:val="single"/>
        </w:rPr>
        <w:t>Primăria Tohatin</w:t>
      </w:r>
    </w:p>
    <w:p w:rsidR="004A4E38" w:rsidRPr="00783B57" w:rsidRDefault="00564FD3" w:rsidP="004A4E38">
      <w:pPr>
        <w:ind w:right="-1"/>
        <w:rPr>
          <w:noProof w:val="0"/>
          <w:u w:val="single"/>
          <w:lang w:eastAsia="ro-RO"/>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4C5ED1" w:rsidRPr="00122803">
        <w:rPr>
          <w:b/>
          <w:i/>
          <w:u w:val="single"/>
        </w:rPr>
        <w:t>Lucrări de reparație capitală la Grădinița de copii nr. 223 din com Tohatin (sala muzicală și coridorul)</w:t>
      </w:r>
    </w:p>
    <w:p w:rsidR="00564FD3" w:rsidRPr="008B47FF" w:rsidRDefault="00564FD3" w:rsidP="00564FD3">
      <w:pPr>
        <w:rPr>
          <w:sz w:val="2"/>
          <w:szCs w:val="2"/>
          <w:lang w:val="en-US"/>
        </w:rPr>
      </w:pPr>
    </w:p>
    <w:p w:rsidR="003009B9" w:rsidRDefault="003009B9" w:rsidP="003009B9">
      <w:pPr>
        <w:rPr>
          <w:sz w:val="2"/>
          <w:szCs w:val="2"/>
          <w:lang w:val="en-US"/>
        </w:rPr>
      </w:pPr>
    </w:p>
    <w:p w:rsidR="00017CA5" w:rsidRPr="004A4E38" w:rsidRDefault="00017CA5" w:rsidP="00017CA5">
      <w:pPr>
        <w:jc w:val="center"/>
        <w:rPr>
          <w:b/>
          <w:bCs/>
          <w:sz w:val="28"/>
          <w:szCs w:val="28"/>
          <w:lang w:val="en-US"/>
        </w:rPr>
      </w:pPr>
      <w:r w:rsidRPr="004A4E38">
        <w:rPr>
          <w:b/>
          <w:bCs/>
          <w:sz w:val="28"/>
          <w:szCs w:val="28"/>
          <w:lang w:val="en-US"/>
        </w:rPr>
        <w:t>Lista cu cantita</w:t>
      </w:r>
      <w:r w:rsidRPr="004A4E38">
        <w:rPr>
          <w:b/>
          <w:bCs/>
          <w:sz w:val="28"/>
          <w:szCs w:val="28"/>
        </w:rPr>
        <w:t>ţile de lucrări</w:t>
      </w:r>
      <w:r w:rsidRPr="004A4E38">
        <w:rPr>
          <w:b/>
          <w:bCs/>
          <w:sz w:val="28"/>
          <w:szCs w:val="28"/>
          <w:lang w:val="en-US"/>
        </w:rPr>
        <w:t xml:space="preserve"> </w:t>
      </w:r>
    </w:p>
    <w:p w:rsidR="00017CA5" w:rsidRDefault="00017CA5" w:rsidP="00017CA5">
      <w:pPr>
        <w:rPr>
          <w:sz w:val="2"/>
          <w:szCs w:val="2"/>
          <w:lang w:val="en-US"/>
        </w:rPr>
      </w:pPr>
    </w:p>
    <w:p w:rsidR="004A4E38" w:rsidRPr="008B47FF" w:rsidRDefault="004A4E38" w:rsidP="004A4E38">
      <w:pPr>
        <w:rPr>
          <w:sz w:val="2"/>
          <w:szCs w:val="2"/>
          <w:lang w:val="en-US"/>
        </w:rPr>
      </w:pPr>
    </w:p>
    <w:p w:rsidR="004A4E38" w:rsidRDefault="004A4E38" w:rsidP="004A4E38"/>
    <w:p w:rsidR="00017CA5" w:rsidRDefault="00017CA5" w:rsidP="00017CA5">
      <w:pPr>
        <w:rPr>
          <w:sz w:val="6"/>
          <w:szCs w:val="6"/>
        </w:rPr>
      </w:pPr>
      <w:r>
        <w:t xml:space="preserve"> </w:t>
      </w:r>
    </w:p>
    <w:tbl>
      <w:tblPr>
        <w:tblW w:w="10490" w:type="dxa"/>
        <w:tblInd w:w="-459" w:type="dxa"/>
        <w:tblLayout w:type="fixed"/>
        <w:tblLook w:val="0000"/>
      </w:tblPr>
      <w:tblGrid>
        <w:gridCol w:w="709"/>
        <w:gridCol w:w="1701"/>
        <w:gridCol w:w="4961"/>
        <w:gridCol w:w="1560"/>
        <w:gridCol w:w="1559"/>
      </w:tblGrid>
      <w:tr w:rsidR="004C5ED1" w:rsidTr="004C5ED1">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4C5ED1" w:rsidRDefault="004C5ED1" w:rsidP="007232AF">
            <w:pPr>
              <w:ind w:right="-108"/>
              <w:jc w:val="center"/>
              <w:rPr>
                <w:sz w:val="22"/>
                <w:szCs w:val="22"/>
                <w:lang w:val="en-US"/>
              </w:rPr>
            </w:pPr>
            <w:r>
              <w:rPr>
                <w:sz w:val="22"/>
                <w:szCs w:val="22"/>
              </w:rPr>
              <w:t>№</w:t>
            </w:r>
          </w:p>
          <w:p w:rsidR="004C5ED1" w:rsidRDefault="004C5ED1" w:rsidP="007232A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4C5ED1" w:rsidRDefault="004C5ED1" w:rsidP="007232A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4C5ED1" w:rsidRDefault="004C5ED1" w:rsidP="007232AF">
            <w:pPr>
              <w:jc w:val="center"/>
              <w:rPr>
                <w:sz w:val="22"/>
                <w:szCs w:val="22"/>
              </w:rPr>
            </w:pPr>
          </w:p>
          <w:p w:rsidR="004C5ED1" w:rsidRDefault="004C5ED1" w:rsidP="007232A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4C5ED1" w:rsidRDefault="004C5ED1" w:rsidP="007232A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C5ED1" w:rsidRDefault="004C5ED1" w:rsidP="007232AF">
            <w:pPr>
              <w:ind w:left="-108" w:right="-108"/>
              <w:jc w:val="center"/>
              <w:rPr>
                <w:sz w:val="22"/>
                <w:szCs w:val="22"/>
                <w:lang w:val="en-US"/>
              </w:rPr>
            </w:pPr>
            <w:r>
              <w:rPr>
                <w:sz w:val="22"/>
                <w:szCs w:val="22"/>
              </w:rPr>
              <w:t xml:space="preserve">Volum </w:t>
            </w:r>
          </w:p>
        </w:tc>
      </w:tr>
      <w:tr w:rsidR="004C5ED1" w:rsidTr="004C5ED1">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C5ED1" w:rsidRDefault="004C5ED1" w:rsidP="007232A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4C5ED1" w:rsidRDefault="004C5ED1" w:rsidP="007232A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4C5ED1" w:rsidRDefault="004C5ED1" w:rsidP="007232A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4C5ED1" w:rsidRDefault="004C5ED1" w:rsidP="007232A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C5ED1" w:rsidRDefault="004C5ED1" w:rsidP="007232AF">
            <w:pPr>
              <w:jc w:val="center"/>
              <w:rPr>
                <w:sz w:val="22"/>
                <w:szCs w:val="22"/>
                <w:lang w:val="en-US"/>
              </w:rPr>
            </w:pPr>
          </w:p>
        </w:tc>
      </w:tr>
      <w:tr w:rsidR="004C5ED1" w:rsidTr="004C5ED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C5ED1" w:rsidRDefault="004C5ED1" w:rsidP="007232A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4C5ED1" w:rsidRDefault="004C5ED1" w:rsidP="007232A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4C5ED1" w:rsidRDefault="004C5ED1" w:rsidP="007232A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4C5ED1" w:rsidRDefault="004C5ED1" w:rsidP="007232A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C5ED1" w:rsidRDefault="004C5ED1" w:rsidP="007232AF">
            <w:pPr>
              <w:ind w:left="-108" w:right="-108"/>
              <w:jc w:val="center"/>
              <w:rPr>
                <w:sz w:val="22"/>
                <w:szCs w:val="22"/>
              </w:rPr>
            </w:pPr>
            <w:r>
              <w:rPr>
                <w:sz w:val="22"/>
                <w:szCs w:val="22"/>
              </w:rPr>
              <w:t>5</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1. Coridor</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1.1. Lucrari de reparatie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1.1.1. Tavane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CK29F</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Tavane suspendate din panouri prefabricate "Armstrong", inclusiv sistemul-grila   Placi ignifuge (clasa A1) si rezistenta la umiditate RH90%.</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76,670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2</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CK50A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Tavane suspendate executate pe santier din ghips-carton, grosime 9,5 mm pe structura din profile zincata: suprafete tavanelor plane (corob)</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31,230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3</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CK18C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Montarea coltar  20*20 mm din aluminiu: corob</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52,000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4</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CF17C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Diverse lucrari - strat de impaslitura din fibra de sticla aplicat pe suprafata elementelor prefabricate din b.c.a. lipit cu aracet, inclusiv stratul de amorsaj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31,230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5</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CF52B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Tencuieli interioare de 5 mm grosime, executate manual, cu amestec uscat pe baza de ipsos, la tavan, preparare manuala a mortarului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31,230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6</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Grunduirea suprafetelor interioare a corobului</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31,230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7</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CF57A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Aplicarea manuala a chitului pe baza de ipsos "Eurofin" grosime 1,0 mm pe suprafetele  peretilor,  coloanelor  si  tavanelor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31,230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8</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Grunduirea suprafetelor interioare a corobului</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31,230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9</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CN06A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lastRenderedPageBreak/>
              <w:t xml:space="preserve">Vopsitorii interioare cu vopsea pe baza de </w:t>
            </w:r>
            <w:r w:rsidRPr="00786516">
              <w:rPr>
                <w:lang w:val="en-US"/>
              </w:rPr>
              <w:lastRenderedPageBreak/>
              <w:t>copolimeri vinilici in emulsie apoasa,  aplicate in 2 straturi pe glet existent, executate manual</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lastRenderedPageBreak/>
              <w:t>m2</w:t>
            </w:r>
          </w:p>
        </w:tc>
        <w:tc>
          <w:tcPr>
            <w:tcW w:w="1559" w:type="dxa"/>
            <w:tcBorders>
              <w:top w:val="single" w:sz="4" w:space="0" w:color="auto"/>
              <w:bottom w:val="single" w:sz="4" w:space="0" w:color="auto"/>
            </w:tcBorders>
            <w:vAlign w:val="center"/>
          </w:tcPr>
          <w:p w:rsidR="004C5ED1" w:rsidRDefault="004C5ED1" w:rsidP="007232AF">
            <w:pPr>
              <w:jc w:val="center"/>
            </w:pPr>
            <w:r>
              <w:t>31,230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lastRenderedPageBreak/>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1.1.2. Pardosele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10</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RpCK42E</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 xml:space="preserve">Desfacerea pardoselilor reci din plinte </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93,000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RpCK41C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Desfacerea pardoselilor din covor din PVC pe suport sau fara suport textil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76,670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12</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RpCK42A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Desfacerea pardoselilor reci din beton sau mortar de ciment</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76,670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13</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CG01A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Strat suport pentru pardoseli executat din mortar din ciment M 100-T de 3 cm grosime cu fata driscuita fin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76,670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14</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CG01A1</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Strat suport pentru pardoseli executat din mortar din ciment M 100-T de 3 cm grosime cu fata driscuita fin.Diferenta in plus sau in minus pentru fiecare 0,5 cm de strat suport din mortar M 100-T,  se adauga 2cm - k=4</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76,670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15</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CN54A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Aplicarea manuala a grundului cu cuart "Betonkontakt" intr-un strat, la pereti si tavane interioare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76,670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16</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CG17D1</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Pardoseli din placi de gresie ceramica inclusiv stratul suport din mortar adeziv, executate pe suprafete: egale sau mai mici de 16 m2  (marimea, textura si culoarea placilor se va coordona cu beneficiarul).</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76,670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17</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CG18A1</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Plinte orizontale cu  inaltimea maxima de 15 cm la pereti  din gresie ceramica fixate cu  mortar de ciment M 100-T, inclusiv curatarea si spalarea cu apa,  in incaperi cu suprafete mai mici sau egale cu  16 mp</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93,000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1.1.3. Pereti</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18</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RpCR32A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Desfacerea tapetelor din hirtie lavabila sau semilavabila</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173,600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19</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RpCJ35A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Desfaceri de tencuieli interioare sau exterioare driscuite la pereti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173,600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20</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CF15A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Tencuieli interioare si exterioare sclivisite, executate manual, cu mortar de ciment M 100-T de 2 cm grosime medie, la pereti din beton sau caramida, cu suprafete plane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173,600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lastRenderedPageBreak/>
              <w:t xml:space="preserve"> 21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 xml:space="preserve">Grunduirea suprafetelor interioare a peretilor </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173,600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22</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CF50B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Tencuieli interioare de 5 mm grosime, executate manual, cu amestec uscat pe baza de ipsos, la pereti si pereti despartitori, preparare manuala a mortarului.</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173,600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23</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CF17C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Diverse lucrari - strat de impaslitura din fibra de sticla aplicat pe suprafata elementelor prefabricate din b.c.a. lipit cu aracet, inclusiv stratul de amorsaj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173,600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24</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 xml:space="preserve">Grunduirea suprafetelor interioare a peretilor </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173,600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25</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CF57A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Aplicarea manuala a chitului pe baza de ipsos "Eurofin" grosime 1,0 mm pe suprafetele  peretilor,  coloanelor  si  tavanelor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173,600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26</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 xml:space="preserve">Grunduirea suprafetelor interioare a peretilor </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173,600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27</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CN06A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Vopsitorii interioare cu vopsea pe baza de copolimeri vinilici in emulsie apoasa,  aplicate in 2 straturi pe glet existent, executate manual (culoarea se va coordona cu beneficiarul).</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173,600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28</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CN06A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Vopsitorii interioare cu vopsea pe baza de copolimeri vinilici in emulsie apoasa "Lac Brio",  aplicate in 2 straturi pe glet existent, executate manual</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173,600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1.1.4. Timplarie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29</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RpCO56A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Demontari: timplarie din lemn (usi, panou anticendiar)</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4,920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30</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CK25A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4,200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31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CK23A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Ferestre din mase plastice cu unul sau mai multe canaturi la constructii cu inaltimi pina la 35 m inclusiv, avind suprafata tocului pina la 1,00 mp inclusiv - panou anticendiar</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0,720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32</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RpCJ06B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Reparatii de tencuieli interioare, in jurul tocurilor si pervazurilor, la usi si ferestre, de 2 cm grosime, driscuite, executate cu mortar de ciment-var marca 25 T, avind spaletii drepti, intre 15 - 25 cm latime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135,720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lastRenderedPageBreak/>
              <w:t xml:space="preserve"> 33</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CK18C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Montarea coltar la deschisuri 20*20 mm din aluminiu: glafuri de ferestre si usi plane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135,720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34</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CF61A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Driscuire continua a suprafetei (tencuiala de un strat) cu amestec uscat de ipsos: glafuri de ferestre si usi plane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25,110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35</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CF17C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Diverse lucrari - strat de impaslitura din fibra de sticla aplicat pe suprafata elementelor prefabricate din b.c.a. lipit cu aracet, inclusiv stratul de amorsaj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25,110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36</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 xml:space="preserve">Grunduirea suprafetelor interioare a peretilor </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25,110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37</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CF57A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Aplicarea manuala a chitului pe baza de ipsos "Eurofin" grosime 1,0 mm pe suprafetele  peretilor,  coloanelor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25,110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38</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 xml:space="preserve">Grunduirea suprafetelor interioare a peretilor </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25,110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39</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CN06A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Vopsitorii interioare cu vopsea pe baza de copolimeri vinilici in emulsie apoasa,  aplicate in 2 straturi pe glet existent, executate manual</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25,110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40</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CK32B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Storuri (jaluzele) pentru ferestre, venetiene din aluminiu eloxat, inclusiv accesoriile - jaluzele orizontale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29,860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1.1.5. Incalzire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41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RpIB12B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Demontari convectoare-radiator  cu pina la 25 elemente (demontarea radiatoarelor de otel, tip panou, pentru efectuarea lucrarilor de finisare)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16,000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42</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IB06A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Radiatoare din otel, monobloc avind lungimea de pina la  1000 mm, inclusiv (fara costul radiatoarelor)</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16,000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1.1.6. Lucrari diverse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43</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TsH92B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Incarcarea in auto sol (pamint) cu bolovani, cu pietre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t</w:t>
            </w:r>
          </w:p>
        </w:tc>
        <w:tc>
          <w:tcPr>
            <w:tcW w:w="1559" w:type="dxa"/>
            <w:tcBorders>
              <w:top w:val="single" w:sz="4" w:space="0" w:color="auto"/>
              <w:bottom w:val="single" w:sz="4" w:space="0" w:color="auto"/>
            </w:tcBorders>
            <w:vAlign w:val="center"/>
          </w:tcPr>
          <w:p w:rsidR="004C5ED1" w:rsidRDefault="004C5ED1" w:rsidP="007232AF">
            <w:pPr>
              <w:jc w:val="center"/>
            </w:pPr>
            <w:r>
              <w:t>10,000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44</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TrB05A2-4</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Transportul, prin purtare directa, al materialelor incomode, avind sub 25 kg, pe distanta de 40 m</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t</w:t>
            </w:r>
          </w:p>
        </w:tc>
        <w:tc>
          <w:tcPr>
            <w:tcW w:w="1559" w:type="dxa"/>
            <w:tcBorders>
              <w:top w:val="single" w:sz="4" w:space="0" w:color="auto"/>
              <w:bottom w:val="single" w:sz="4" w:space="0" w:color="auto"/>
            </w:tcBorders>
            <w:vAlign w:val="center"/>
          </w:tcPr>
          <w:p w:rsidR="004C5ED1" w:rsidRDefault="004C5ED1" w:rsidP="007232AF">
            <w:pPr>
              <w:jc w:val="center"/>
            </w:pPr>
            <w:r>
              <w:t>10,000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45</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TsI50C5</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Transportarea pamintului cu autobasculanta de 5 t la distanta de 25 km</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t</w:t>
            </w:r>
          </w:p>
        </w:tc>
        <w:tc>
          <w:tcPr>
            <w:tcW w:w="1559" w:type="dxa"/>
            <w:tcBorders>
              <w:top w:val="single" w:sz="4" w:space="0" w:color="auto"/>
              <w:bottom w:val="single" w:sz="4" w:space="0" w:color="auto"/>
            </w:tcBorders>
            <w:vAlign w:val="center"/>
          </w:tcPr>
          <w:p w:rsidR="004C5ED1" w:rsidRDefault="004C5ED1" w:rsidP="007232AF">
            <w:pPr>
              <w:jc w:val="center"/>
            </w:pPr>
            <w:r>
              <w:t>10,000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1.2. Lucrarile electrice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46</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RpEF23A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Demontari de corpuri de iluminat orice tip, inclisiv tijele si globurile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lastRenderedPageBreak/>
              <w:t>buc</w:t>
            </w:r>
          </w:p>
        </w:tc>
        <w:tc>
          <w:tcPr>
            <w:tcW w:w="1559" w:type="dxa"/>
            <w:tcBorders>
              <w:top w:val="single" w:sz="4" w:space="0" w:color="auto"/>
              <w:bottom w:val="single" w:sz="4" w:space="0" w:color="auto"/>
            </w:tcBorders>
            <w:vAlign w:val="center"/>
          </w:tcPr>
          <w:p w:rsidR="004C5ED1" w:rsidRDefault="004C5ED1" w:rsidP="007232AF">
            <w:pPr>
              <w:jc w:val="center"/>
            </w:pPr>
            <w:r>
              <w:t>8,000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lastRenderedPageBreak/>
              <w:t xml:space="preserve"> 47</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RpEE24A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Demontarea aparatelor electrice pentru curent tari : unipolare (intrerupatoare, comutatoare, prize pentru desfiintare sau inlocuire, buton pentru actionare de la distanta)</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10,000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48</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RpED20A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Demontarea cablurilor electrice din cupru sau aluminiu, cu izolatie si manta din PVC, pentru tensiuni de 3,5/6 kV, avind sectiunea de 3x25 mmp</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145,000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49</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RpEG17D</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Demontarea tablourilor electrice: metalic din panou, dulap, celula, pupitru</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1,000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50</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RpEE14D</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Montarea Intrerupator iluminat 1 clapa</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4,000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51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RpEB10G</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Cordoane din cupru, cu izolatie din PVC, in executie mijlocie, pentru tensiuni de 300/500 V, simbol MYYM, montate aparent, avind sectiunea 3x1,5  mmp</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120,000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52</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RpEA05B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Montarea tubului flexibil izolant, usor, cu invelis flexibil din material plactic (IPFY), avind diametrul 16-25 mm</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120,000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53</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RpEF02A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Corp de iluminat-Panel LED SMD486060C 48 W</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12,000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54</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RpEC07C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Montarea locului de priza, executat ingropat in zidarie tencuita, cu conductori din cupru in tuburi de protectie IP-PVC, elemente de protectie din PVC, in camere cu inaltimea de pina la 3 m, scoli, spitale, policlinici, dispensare, cazarme, camine, industriale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4,000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55</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Pret de piata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Priza dubla cu impamantare IP20</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4,000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56</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RpEG03A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Montarea tablourilor de distributie format panou, dulap, celula sau pupitru, gata echipate, avind greutatea pina la 150 kg ( Costul Tablou electric, gata echipat se include in cap. 3-Utilaj</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1,000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57</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RpEE01A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6,000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1.3. Utilaj</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lastRenderedPageBreak/>
              <w:t>58</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Pret de piata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Tablou electric sau celula gata echipat</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1,000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2. Sala muzicala</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2.1. Lucrari de reparatie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2.1.1. Tavane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59</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CK50A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Tavane suspendate executate pe santier din ghips-carton, grosime 9,5 mm pe structura din profile zincata: suprafete tavanelor plane  Placi ignifuge (clasa A1) si rezistenta la umiditate RH90%.</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75,150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60</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CK18C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Montarea coltar  20*20 mm din aluminiu: corob</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15,000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61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Grunduirea suprafetelor interioare a tavanelor</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82,500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62</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CF52B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Tencuieli interioare de 5 mm grosime, executate manual, cu amestec uscat pe baza de ipsos, la tavan, preparare manuala a mortarului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82,500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63</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CF17C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Diverse lucrari - strat de impaslitura din fibra de sticla aplicat pe suprafata elementelor prefabricate din b.c.a. lipit cu aracet, inclusiv stratul de amorsaj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82,500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64</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Grunduirea suprafetelor interioare a tavanelor</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82,500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65</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CF57A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Aplicarea manuala a chitului pe baza de ipsos "Eurofin" grosime 1,0 mm pe suprafetele  peretilor,  coloanelor  si  tavanelor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82,500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66</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Grunduirea suprafetelor interioare  a tavanelor</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82,500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67</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CN06A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Vopsitorii interioare cu vopsea pe baza de copolimeri vinilici in emulsie apoasa,  aplicate in 2 straturi pe glet existent, executate manual</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82,500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2.1.2. Pardosele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68</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RpCK42E</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 xml:space="preserve">Desfacerea pardoselilor reci din plinte </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36,920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69</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RpCK41C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Desfacerea pardoselilor din covor din PVC pe suport sau fara suport textil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75,150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70</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RpCK42A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Desfacerea pardoselilor reci din beton sau mortar de ciment</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75,150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71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CG01A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Strat suport pentru pardoseli executat din mortar din ciment M 100-T de 3 cm grosime cu fata driscuita fin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75,150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lastRenderedPageBreak/>
              <w:t xml:space="preserve"> 72</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CG01A1</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Strat suport pentru pardoseli executat din mortar din ciment M 100-T de 3 cm grosime cu fata driscuita fin.Diferenta in plus sau in minus pentru fiecare 0,5 cm de strat suport din mortar M 100-T,  se adauga 2cm - k=4</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75,150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73</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CN54A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Aplicarea manuala a grundului cu cuart "Betonkontakt" intr-un strat, la pereti si tavane interioare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6,500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74</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CG17D1</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Pardoseli din placi de gresie ceramica inclusiv stratul suport din mortar adeziv, executate pe suprafete: egale sau mai mici de 16 m2 - scari  (marimea, textura si culoarea placilor se va coordona cu beneficiarul).</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6,500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75</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CG56A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Sapa din amestec de autonivelare "Nivelir": grosime 10mm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75,150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76</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CG36A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Pardoseli din placi laminat gr.10mm cl.33 montale pe uscat cu pozarea stratului sintetic pe suport existent, inclusiv plintele de lemn si curatarea, in incaperii mai mare de 16 mp  (se exclude: Plinte din lemn fag 30 x 20 x 800 mm)</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68,650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77</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CG09A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Plinte din PVC, montate orizontal la pereti gata tencuiti, prin lipire cu adeziv Prenadez, in incaperi cu suprafete mai mari de 16 mp</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49,080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2.1.3. Pereti</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78</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RpCR32A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Desfacerea tapetelor din hirtie lavabila sau semilavabila</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110,760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79</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RpCJ35A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Desfaceri de tencuieli interioare sau exterioare driscuite la pereti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110,760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80</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CD72B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Pereti despartitori plane din PGC cu grosimea 75-125 mm pe carcasa metalica simpla cu placaj de PGC intr-un strat din ambele parti cu izolatie, cu inaltimea pina la 4 m</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18,050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81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CF54C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Placarea peretilor cu placi din ghips-carton, grosime 12,5 mm, montati pe structura din profil zincat: pe suprafete curbe, inclusiv glafurile usilor si ferestrelor (perete televizor)</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12,000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82</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CF15A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Tencuieli interioare si exterioare sclivisite, executate manual, cu mortar de ciment M 100-T de 2 cm grosime medie, la pereti din beton sau caramida, cu suprafete plane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110,760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lastRenderedPageBreak/>
              <w:t xml:space="preserve"> 83</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 xml:space="preserve">Grunduirea suprafetelor interioare a peretilor </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124,420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84</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CF50B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Tencuieli interioare de 5 mm grosime, executate manual, cu amestec uscat pe baza de ipsos, la pereti si pereti despartitori, preparare manuala a mortarului.</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124,420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85</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CF17C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Diverse lucrari - strat de impaslitura din fibra de sticla aplicat pe suprafata elementelor prefabricate din b.c.a. lipit cu aracet, inclusiv stratul de amorsaj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124,420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86</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 xml:space="preserve">Grunduirea suprafetelor interioare a peretilor </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124,420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87</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CF57A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Aplicarea manuala a chitului pe baza de ipsos "Eurofin" grosime 1,0 mm pe suprafetele  peretilor,  coloanelor  si  tavanelor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124,420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88</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 xml:space="preserve">Grunduirea suprafetelor interioare a peretilor </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124,420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89</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CN06A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Vopsitorii interioare cu vopsea pe baza de copolimeri vinilici in emulsie apoasa,  aplicate in 2 straturi pe glet existent, executate manual (culoarea se va coordona cu beneficiarul).</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124,420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90</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CN06A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Vopsitorii interioare cu vopsea pe baza de copolimeri vinilici in emulsie apoasa "Lac Brio",  aplicate in 2 straturi pe glet existent, executate manual</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124,420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2.1.4. Timplarie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91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RpCO56A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Demontari: timplarie din lemn (usi)</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2,650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92</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CK03A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Usi din lemn interioare intr-un canat, pe captuseli si usi pentru balcon, inclusiv izolatia hidrofuga si termica a tocului, montate pe ghermele existente la constructii cu inaltimi pina la 35 m - usi din mdf sponate glisante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2,100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93</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CK25A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2,650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94</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CK26C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Pervazuri montate la ferestre sau usi din mase plastice b=400mm</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9,500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95</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RpCJ06B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Reparatii de tencuieli interioare, in jurul tocurilor si pervazurilor, la usi si ferestre, de 2 cm grosime, driscuite, executate cu mortar de </w:t>
            </w:r>
            <w:r w:rsidRPr="00786516">
              <w:rPr>
                <w:lang w:val="en-US"/>
              </w:rPr>
              <w:lastRenderedPageBreak/>
              <w:t>ciment-var marca 25 T, avind spaletii drepti, intre 15 - 25 cm latime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lastRenderedPageBreak/>
              <w:t>m</w:t>
            </w:r>
          </w:p>
        </w:tc>
        <w:tc>
          <w:tcPr>
            <w:tcW w:w="1559" w:type="dxa"/>
            <w:tcBorders>
              <w:top w:val="single" w:sz="4" w:space="0" w:color="auto"/>
              <w:bottom w:val="single" w:sz="4" w:space="0" w:color="auto"/>
            </w:tcBorders>
            <w:vAlign w:val="center"/>
          </w:tcPr>
          <w:p w:rsidR="004C5ED1" w:rsidRDefault="004C5ED1" w:rsidP="007232AF">
            <w:pPr>
              <w:jc w:val="center"/>
            </w:pPr>
            <w:r>
              <w:t>70,500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lastRenderedPageBreak/>
              <w:t xml:space="preserve"> 96</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CK18C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Montarea coltar la deschisuri 20*20 mm din aluminiu: glafuri de ferestre si usi plane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70,500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97</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CF61A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Driscuire continua a suprafetei (tencuiala de un strat) cu amestec uscat de ipsos: glafuri de ferestre si usi plane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17,700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98</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CF17C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Diverse lucrari - strat de impaslitura din fibra de sticla aplicat pe suprafata elementelor prefabricate din b.c.a. lipit cu aracet, inclusiv stratul de amorsaj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17,700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99</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 xml:space="preserve">Grunduirea suprafetelor interioare a peretilor </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17,700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100</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CF57A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Aplicarea manuala a chitului pe baza de ipsos "Eurofin" grosime 1,0 mm pe suprafetele  peretilor,  coloanelor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17,700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101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CN53A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 xml:space="preserve">Grunduirea suprafetelor interioare a peretilor </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17,700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102</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CN06A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Vopsitorii interioare cu vopsea pe baza de copolimeri vinilici in emulsie apoasa,  aplicate in 2 straturi pe glet existent, executate manual</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17,700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103</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CK32B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Storuri (jaluzele) pentru ferestre, venetiene din aluminiu eloxat, inclusiv accesoriile - jaluzele tip rulou</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m2</w:t>
            </w:r>
          </w:p>
        </w:tc>
        <w:tc>
          <w:tcPr>
            <w:tcW w:w="1559" w:type="dxa"/>
            <w:tcBorders>
              <w:top w:val="single" w:sz="4" w:space="0" w:color="auto"/>
              <w:bottom w:val="single" w:sz="4" w:space="0" w:color="auto"/>
            </w:tcBorders>
            <w:vAlign w:val="center"/>
          </w:tcPr>
          <w:p w:rsidR="004C5ED1" w:rsidRDefault="004C5ED1" w:rsidP="007232AF">
            <w:pPr>
              <w:jc w:val="center"/>
            </w:pPr>
            <w:r>
              <w:t>20,500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2.1.5. Incalzire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104</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RpIB12B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Demontari convectoare-radiator  cu pina la 25 elemente (demontarea radiatoarelor de otel, tip panou, pentru efectuarea lucrarilor de finisare)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4,000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105</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IB06A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Radiatoare din otel, monobloc avind lungimea de pina la  1000 mm, inclusiv (fara costul radiatoarelor)</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4,000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2.1.6. Lucrari diverse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106</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TsH92B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Incarcarea in auto sol (pamint) cu bolovani, cu pietre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t</w:t>
            </w:r>
          </w:p>
        </w:tc>
        <w:tc>
          <w:tcPr>
            <w:tcW w:w="1559" w:type="dxa"/>
            <w:tcBorders>
              <w:top w:val="single" w:sz="4" w:space="0" w:color="auto"/>
              <w:bottom w:val="single" w:sz="4" w:space="0" w:color="auto"/>
            </w:tcBorders>
            <w:vAlign w:val="center"/>
          </w:tcPr>
          <w:p w:rsidR="004C5ED1" w:rsidRDefault="004C5ED1" w:rsidP="007232AF">
            <w:pPr>
              <w:jc w:val="center"/>
            </w:pPr>
            <w:r>
              <w:t>10,000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107</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TrB05A2-4</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Transportul, prin purtare directa, al materialelor incomode, avind sub 25 kg, pe distanta de 40 m</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t</w:t>
            </w:r>
          </w:p>
        </w:tc>
        <w:tc>
          <w:tcPr>
            <w:tcW w:w="1559" w:type="dxa"/>
            <w:tcBorders>
              <w:top w:val="single" w:sz="4" w:space="0" w:color="auto"/>
              <w:bottom w:val="single" w:sz="4" w:space="0" w:color="auto"/>
            </w:tcBorders>
            <w:vAlign w:val="center"/>
          </w:tcPr>
          <w:p w:rsidR="004C5ED1" w:rsidRDefault="004C5ED1" w:rsidP="007232AF">
            <w:pPr>
              <w:jc w:val="center"/>
            </w:pPr>
            <w:r>
              <w:t>10,000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108</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TsI50C5</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Transportarea pamintului cu autobasculanta de 5 t la distanta de 25 km</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t</w:t>
            </w:r>
          </w:p>
        </w:tc>
        <w:tc>
          <w:tcPr>
            <w:tcW w:w="1559" w:type="dxa"/>
            <w:tcBorders>
              <w:top w:val="single" w:sz="4" w:space="0" w:color="auto"/>
              <w:bottom w:val="single" w:sz="4" w:space="0" w:color="auto"/>
            </w:tcBorders>
            <w:vAlign w:val="center"/>
          </w:tcPr>
          <w:p w:rsidR="004C5ED1" w:rsidRDefault="004C5ED1" w:rsidP="007232AF">
            <w:pPr>
              <w:jc w:val="center"/>
            </w:pPr>
            <w:r>
              <w:t>10,000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lastRenderedPageBreak/>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2.2. Lucrarile electrice</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109</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RpEF23A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Demontari de corpuri de iluminat orice tip, inclisiv tijele si globurile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6,000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110</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RpEE24A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Demontarea aparatelor electrice pentru curent tari : unipolare (intrerupatoare, comutatoare, prize pentru desfiintare sau inlocuire, buton pentru actionare de la distanta)</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10,000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111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RpED20A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Demontarea cablurilor electrice din cupru sau aluminiu, cu izolatie si manta din PVC, pentru tensiuni de 3,5/6 kV, avind sectiunea de 3x25 mmp</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145,000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112</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RpEG17D</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Demontarea tablourilor electrice: metalic din panou, dulap, celula, pupitru</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1,000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113</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RpEE14D</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Montarea Intrerupator iluminat 1 clapa</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2,000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114</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RpEB10G</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Cordoane din cupru, cu izolatie din PVC, in executie mijlocie, pentru tensiuni de 300/500 V, simbol MYYM, montate aparent, avind sectiunea 3x1,5  mmp</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245,000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115</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RpEA05B</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Montarea tubului flexibil izolant, usor, cu invelis flexibil din material plactic (IPFY), avind diametrul 16-25 mm</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m</w:t>
            </w:r>
          </w:p>
        </w:tc>
        <w:tc>
          <w:tcPr>
            <w:tcW w:w="1559" w:type="dxa"/>
            <w:tcBorders>
              <w:top w:val="single" w:sz="4" w:space="0" w:color="auto"/>
              <w:bottom w:val="single" w:sz="4" w:space="0" w:color="auto"/>
            </w:tcBorders>
            <w:vAlign w:val="center"/>
          </w:tcPr>
          <w:p w:rsidR="004C5ED1" w:rsidRDefault="004C5ED1" w:rsidP="007232AF">
            <w:pPr>
              <w:jc w:val="center"/>
            </w:pPr>
            <w:r>
              <w:t>245,000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116</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RpEF02A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Corp de iluminat LED 600*600</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8,000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117</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RpEC07C</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Montarea locului de priza, executat ingropat in zidarie tencuita, cu conductori din cupru in tuburi de protectie IP-PVC, elemente de protectie din PVC, in camere cu inaltimea de pina la 3 m, scoli, spitale, policlinici, dispensare, cazarme, camine, industriale</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8,000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118</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Pret de piata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t>Priza dubla cu impamantare IP20</w:t>
            </w:r>
          </w:p>
          <w:p w:rsidR="004C5ED1" w:rsidRDefault="004C5ED1" w:rsidP="007232AF"/>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8,000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119</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RpEG03A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Montarea tablourilor de distributie format panou, dulap, celula sau pupitru, gata echipate, avind greutatea pina la 150 kg ( Costul Tablou electric, gata echipat se include in cap. 3-Utilaj</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1,000</w:t>
            </w:r>
          </w:p>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 xml:space="preserve"> 120</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RpEE01A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lastRenderedPageBreak/>
              <w:t>buc</w:t>
            </w:r>
          </w:p>
        </w:tc>
        <w:tc>
          <w:tcPr>
            <w:tcW w:w="1559" w:type="dxa"/>
            <w:tcBorders>
              <w:top w:val="single" w:sz="4" w:space="0" w:color="auto"/>
              <w:bottom w:val="single" w:sz="4" w:space="0" w:color="auto"/>
            </w:tcBorders>
            <w:vAlign w:val="center"/>
          </w:tcPr>
          <w:p w:rsidR="004C5ED1" w:rsidRDefault="004C5ED1" w:rsidP="007232AF">
            <w:pPr>
              <w:jc w:val="center"/>
            </w:pPr>
            <w:r>
              <w:t>5,000</w:t>
            </w:r>
          </w:p>
        </w:tc>
      </w:tr>
      <w:tr w:rsidR="004C5ED1" w:rsidTr="004C5ED1">
        <w:tblPrEx>
          <w:tblCellMar>
            <w:top w:w="0" w:type="dxa"/>
            <w:bottom w:w="0" w:type="dxa"/>
          </w:tblCellMar>
        </w:tblPrEx>
        <w:tc>
          <w:tcPr>
            <w:tcW w:w="709" w:type="dxa"/>
            <w:tcBorders>
              <w:top w:val="nil"/>
              <w:left w:val="single" w:sz="6" w:space="0" w:color="auto"/>
              <w:bottom w:val="nil"/>
              <w:right w:val="nil"/>
            </w:tcBorders>
          </w:tcPr>
          <w:p w:rsidR="004C5ED1" w:rsidRDefault="004C5ED1" w:rsidP="007232AF">
            <w:pPr>
              <w:jc w:val="center"/>
            </w:pPr>
            <w:r>
              <w:lastRenderedPageBreak/>
              <w:t xml:space="preserve"> </w:t>
            </w:r>
          </w:p>
        </w:tc>
        <w:tc>
          <w:tcPr>
            <w:tcW w:w="1701" w:type="dxa"/>
            <w:tcBorders>
              <w:top w:val="nil"/>
              <w:left w:val="single" w:sz="6" w:space="0" w:color="auto"/>
              <w:bottom w:val="nil"/>
              <w:right w:val="nil"/>
            </w:tcBorders>
          </w:tcPr>
          <w:p w:rsidR="004C5ED1" w:rsidRDefault="004C5ED1" w:rsidP="007232AF"/>
        </w:tc>
        <w:tc>
          <w:tcPr>
            <w:tcW w:w="4961" w:type="dxa"/>
            <w:tcBorders>
              <w:top w:val="nil"/>
              <w:left w:val="single" w:sz="6" w:space="0" w:color="auto"/>
              <w:bottom w:val="nil"/>
              <w:right w:val="nil"/>
            </w:tcBorders>
          </w:tcPr>
          <w:p w:rsidR="004C5ED1" w:rsidRPr="007F2714" w:rsidRDefault="004C5ED1" w:rsidP="007232AF">
            <w:pPr>
              <w:rPr>
                <w:b/>
                <w:bCs/>
                <w:sz w:val="22"/>
                <w:szCs w:val="22"/>
                <w:lang w:val="en-US"/>
              </w:rPr>
            </w:pPr>
            <w:r>
              <w:rPr>
                <w:b/>
                <w:bCs/>
                <w:sz w:val="22"/>
                <w:szCs w:val="22"/>
                <w:lang w:val="en-US"/>
              </w:rPr>
              <w:t xml:space="preserve">Capitolul </w:t>
            </w:r>
            <w:r w:rsidRPr="00B40365">
              <w:rPr>
                <w:b/>
                <w:bCs/>
                <w:sz w:val="22"/>
                <w:szCs w:val="22"/>
              </w:rPr>
              <w:t>2.3. Utilaj</w:t>
            </w:r>
          </w:p>
          <w:p w:rsidR="004C5ED1" w:rsidRDefault="004C5ED1" w:rsidP="007232AF">
            <w:pPr>
              <w:rPr>
                <w:b/>
                <w:bCs/>
                <w:sz w:val="22"/>
                <w:szCs w:val="22"/>
              </w:rPr>
            </w:pPr>
          </w:p>
        </w:tc>
        <w:tc>
          <w:tcPr>
            <w:tcW w:w="1560" w:type="dxa"/>
            <w:tcBorders>
              <w:top w:val="nil"/>
              <w:left w:val="single" w:sz="6" w:space="0" w:color="auto"/>
              <w:bottom w:val="nil"/>
              <w:right w:val="nil"/>
            </w:tcBorders>
          </w:tcPr>
          <w:p w:rsidR="004C5ED1" w:rsidRDefault="004C5ED1" w:rsidP="007232AF"/>
        </w:tc>
        <w:tc>
          <w:tcPr>
            <w:tcW w:w="1559" w:type="dxa"/>
            <w:tcBorders>
              <w:top w:val="nil"/>
              <w:left w:val="single" w:sz="6" w:space="0" w:color="auto"/>
              <w:bottom w:val="nil"/>
              <w:right w:val="single" w:sz="4" w:space="0" w:color="auto"/>
            </w:tcBorders>
          </w:tcPr>
          <w:p w:rsidR="004C5ED1" w:rsidRDefault="004C5ED1" w:rsidP="007232AF"/>
        </w:tc>
      </w:tr>
      <w:tr w:rsidR="004C5ED1"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C5ED1" w:rsidRDefault="004C5ED1" w:rsidP="007232AF">
            <w:r>
              <w:t>121</w:t>
            </w:r>
          </w:p>
        </w:tc>
        <w:tc>
          <w:tcPr>
            <w:tcW w:w="1701" w:type="dxa"/>
            <w:tcBorders>
              <w:top w:val="single" w:sz="4" w:space="0" w:color="auto"/>
              <w:bottom w:val="single" w:sz="4" w:space="0" w:color="auto"/>
            </w:tcBorders>
            <w:vAlign w:val="center"/>
          </w:tcPr>
          <w:p w:rsidR="004C5ED1" w:rsidRDefault="004C5ED1" w:rsidP="007232AF">
            <w:pPr>
              <w:rPr>
                <w:lang w:val="en-US"/>
              </w:rPr>
            </w:pPr>
            <w:r>
              <w:rPr>
                <w:lang w:val="en-US"/>
              </w:rPr>
              <w:t>Pret de piata</w:t>
            </w:r>
          </w:p>
          <w:p w:rsidR="004C5ED1" w:rsidRDefault="004C5ED1" w:rsidP="007232AF"/>
        </w:tc>
        <w:tc>
          <w:tcPr>
            <w:tcW w:w="4961" w:type="dxa"/>
            <w:tcBorders>
              <w:top w:val="single" w:sz="4" w:space="0" w:color="auto"/>
              <w:bottom w:val="single" w:sz="4" w:space="0" w:color="auto"/>
            </w:tcBorders>
            <w:vAlign w:val="center"/>
          </w:tcPr>
          <w:p w:rsidR="004C5ED1" w:rsidRDefault="004C5ED1" w:rsidP="007232AF">
            <w:pPr>
              <w:adjustRightInd w:val="0"/>
              <w:rPr>
                <w:lang w:val="en-US"/>
              </w:rPr>
            </w:pPr>
            <w:r w:rsidRPr="00786516">
              <w:rPr>
                <w:lang w:val="en-US"/>
              </w:rPr>
              <w:t>Tablou electric sau celula gata echipat</w:t>
            </w:r>
          </w:p>
          <w:p w:rsidR="004C5ED1" w:rsidRPr="00786516" w:rsidRDefault="004C5ED1" w:rsidP="007232AF">
            <w:pPr>
              <w:rPr>
                <w:lang w:val="en-US"/>
              </w:rPr>
            </w:pPr>
          </w:p>
        </w:tc>
        <w:tc>
          <w:tcPr>
            <w:tcW w:w="1560" w:type="dxa"/>
            <w:tcBorders>
              <w:top w:val="single" w:sz="4" w:space="0" w:color="auto"/>
              <w:bottom w:val="single" w:sz="4" w:space="0" w:color="auto"/>
            </w:tcBorders>
            <w:vAlign w:val="center"/>
          </w:tcPr>
          <w:p w:rsidR="004C5ED1" w:rsidRDefault="004C5ED1" w:rsidP="007232AF">
            <w:pPr>
              <w:jc w:val="center"/>
            </w:pPr>
            <w:r>
              <w:t>buc</w:t>
            </w:r>
          </w:p>
        </w:tc>
        <w:tc>
          <w:tcPr>
            <w:tcW w:w="1559" w:type="dxa"/>
            <w:tcBorders>
              <w:top w:val="single" w:sz="4" w:space="0" w:color="auto"/>
              <w:bottom w:val="single" w:sz="4" w:space="0" w:color="auto"/>
            </w:tcBorders>
            <w:vAlign w:val="center"/>
          </w:tcPr>
          <w:p w:rsidR="004C5ED1" w:rsidRDefault="004C5ED1" w:rsidP="007232AF">
            <w:pPr>
              <w:jc w:val="center"/>
            </w:pPr>
            <w:r>
              <w:t>1,000</w:t>
            </w:r>
          </w:p>
        </w:tc>
      </w:tr>
    </w:tbl>
    <w:p w:rsidR="004C5ED1" w:rsidRDefault="004C5ED1" w:rsidP="00783B57">
      <w:pPr>
        <w:rPr>
          <w:noProof w:val="0"/>
        </w:rPr>
      </w:pPr>
    </w:p>
    <w:p w:rsidR="00E26EA9" w:rsidRDefault="00E26EA9" w:rsidP="00783B57">
      <w:pPr>
        <w:rPr>
          <w:noProof w:val="0"/>
        </w:rPr>
      </w:pPr>
    </w:p>
    <w:p w:rsidR="00C36ECF" w:rsidRDefault="004C5ED1" w:rsidP="00783B57">
      <w:pPr>
        <w:rPr>
          <w:b/>
          <w:bCs/>
          <w:sz w:val="32"/>
          <w:szCs w:val="32"/>
        </w:rPr>
      </w:pPr>
      <w:r w:rsidRPr="004A6B3E">
        <w:rPr>
          <w:b/>
          <w:bCs/>
          <w:sz w:val="32"/>
          <w:szCs w:val="32"/>
          <w:lang w:val="en-US"/>
        </w:rPr>
        <w:t>Catalog de pre</w:t>
      </w:r>
      <w:r w:rsidRPr="004A6B3E">
        <w:rPr>
          <w:b/>
          <w:bCs/>
          <w:sz w:val="32"/>
          <w:szCs w:val="32"/>
        </w:rPr>
        <w:t>ţuri unitare pentru obiectul</w:t>
      </w:r>
    </w:p>
    <w:p w:rsidR="004C5ED1" w:rsidRDefault="004C5ED1" w:rsidP="00783B57">
      <w:pPr>
        <w:rPr>
          <w:b/>
          <w:bCs/>
          <w:sz w:val="32"/>
          <w:szCs w:val="32"/>
        </w:rPr>
      </w:pPr>
    </w:p>
    <w:tbl>
      <w:tblPr>
        <w:tblW w:w="10490" w:type="dxa"/>
        <w:tblInd w:w="-459" w:type="dxa"/>
        <w:tblLayout w:type="fixed"/>
        <w:tblLook w:val="0000"/>
      </w:tblPr>
      <w:tblGrid>
        <w:gridCol w:w="709"/>
        <w:gridCol w:w="1418"/>
        <w:gridCol w:w="5811"/>
        <w:gridCol w:w="1134"/>
        <w:gridCol w:w="1418"/>
      </w:tblGrid>
      <w:tr w:rsidR="004C5ED1" w:rsidRPr="004A6B3E" w:rsidTr="004C5ED1">
        <w:tblPrEx>
          <w:tblCellMar>
            <w:top w:w="0" w:type="dxa"/>
            <w:bottom w:w="0" w:type="dxa"/>
          </w:tblCellMar>
        </w:tblPrEx>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rsidR="004C5ED1" w:rsidRPr="004A6B3E" w:rsidRDefault="004C5ED1" w:rsidP="007232AF">
            <w:pPr>
              <w:ind w:right="-108"/>
              <w:jc w:val="center"/>
              <w:rPr>
                <w:sz w:val="16"/>
                <w:szCs w:val="16"/>
                <w:lang w:val="en-US"/>
              </w:rPr>
            </w:pPr>
            <w:r w:rsidRPr="004A6B3E">
              <w:rPr>
                <w:sz w:val="16"/>
                <w:szCs w:val="16"/>
              </w:rPr>
              <w:t>№</w:t>
            </w:r>
          </w:p>
          <w:p w:rsidR="004C5ED1" w:rsidRPr="004A6B3E" w:rsidRDefault="004C5ED1" w:rsidP="007232AF">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4C5ED1" w:rsidRPr="004A6B3E" w:rsidRDefault="004C5ED1" w:rsidP="007232AF">
            <w:pPr>
              <w:ind w:left="-120" w:right="-108"/>
              <w:jc w:val="center"/>
              <w:rPr>
                <w:sz w:val="16"/>
                <w:szCs w:val="16"/>
                <w:lang w:val="en-US"/>
              </w:rPr>
            </w:pPr>
            <w:r w:rsidRPr="004A6B3E">
              <w:rPr>
                <w:sz w:val="16"/>
                <w:szCs w:val="16"/>
              </w:rPr>
              <w:t>Simbol</w:t>
            </w:r>
            <w:r w:rsidRPr="004A6B3E">
              <w:rPr>
                <w:sz w:val="16"/>
                <w:szCs w:val="16"/>
                <w:lang w:val="en-US"/>
              </w:rPr>
              <w:t xml:space="preserve"> </w:t>
            </w:r>
            <w:r w:rsidRPr="004A6B3E">
              <w:rPr>
                <w:sz w:val="16"/>
                <w:szCs w:val="16"/>
              </w:rPr>
              <w:t>norme</w:t>
            </w:r>
            <w:r w:rsidRPr="004A6B3E">
              <w:rPr>
                <w:sz w:val="16"/>
                <w:szCs w:val="16"/>
                <w:lang w:val="en-US"/>
              </w:rPr>
              <w:t xml:space="preserve"> </w:t>
            </w:r>
            <w:r w:rsidRPr="004A6B3E">
              <w:rPr>
                <w:sz w:val="16"/>
                <w:szCs w:val="16"/>
              </w:rPr>
              <w:t xml:space="preserve">şi Cod </w:t>
            </w:r>
            <w:r w:rsidRPr="004A6B3E">
              <w:rPr>
                <w:sz w:val="16"/>
                <w:szCs w:val="16"/>
                <w:lang w:val="en-US"/>
              </w:rPr>
              <w:t xml:space="preserve"> </w:t>
            </w:r>
            <w:r w:rsidRPr="004A6B3E">
              <w:rPr>
                <w:sz w:val="16"/>
                <w:szCs w:val="16"/>
              </w:rPr>
              <w:t>resurse</w:t>
            </w:r>
          </w:p>
        </w:tc>
        <w:tc>
          <w:tcPr>
            <w:tcW w:w="5811" w:type="dxa"/>
            <w:vMerge w:val="restart"/>
            <w:tcBorders>
              <w:top w:val="single" w:sz="6" w:space="0" w:color="auto"/>
              <w:left w:val="single" w:sz="6" w:space="0" w:color="auto"/>
              <w:bottom w:val="nil"/>
              <w:right w:val="nil"/>
            </w:tcBorders>
            <w:shd w:val="pct5" w:color="auto" w:fill="auto"/>
            <w:vAlign w:val="center"/>
          </w:tcPr>
          <w:p w:rsidR="004C5ED1" w:rsidRPr="004A6B3E" w:rsidRDefault="004C5ED1" w:rsidP="007232AF">
            <w:pPr>
              <w:jc w:val="center"/>
              <w:rPr>
                <w:sz w:val="16"/>
                <w:szCs w:val="16"/>
                <w:lang w:val="en-US"/>
              </w:rPr>
            </w:pPr>
            <w:r w:rsidRPr="004A6B3E">
              <w:rPr>
                <w:sz w:val="16"/>
                <w:szCs w:val="16"/>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4C5ED1" w:rsidRPr="004A6B3E" w:rsidRDefault="004C5ED1" w:rsidP="007232AF">
            <w:pPr>
              <w:ind w:left="-108" w:right="-108"/>
              <w:jc w:val="center"/>
              <w:rPr>
                <w:sz w:val="16"/>
                <w:szCs w:val="16"/>
              </w:rPr>
            </w:pPr>
            <w:r w:rsidRPr="004A6B3E">
              <w:rPr>
                <w:sz w:val="16"/>
                <w:szCs w:val="16"/>
              </w:rPr>
              <w:t>U.M.</w:t>
            </w:r>
          </w:p>
        </w:tc>
        <w:tc>
          <w:tcPr>
            <w:tcW w:w="1418" w:type="dxa"/>
            <w:vMerge w:val="restart"/>
            <w:tcBorders>
              <w:top w:val="single" w:sz="6" w:space="0" w:color="auto"/>
              <w:left w:val="single" w:sz="6" w:space="0" w:color="auto"/>
              <w:bottom w:val="nil"/>
              <w:right w:val="nil"/>
            </w:tcBorders>
            <w:shd w:val="pct5" w:color="auto" w:fill="auto"/>
            <w:vAlign w:val="center"/>
          </w:tcPr>
          <w:p w:rsidR="004C5ED1" w:rsidRPr="004A6B3E" w:rsidRDefault="004C5ED1" w:rsidP="007232AF">
            <w:pPr>
              <w:ind w:left="-108" w:right="-108"/>
              <w:jc w:val="center"/>
              <w:rPr>
                <w:sz w:val="16"/>
                <w:szCs w:val="16"/>
                <w:lang w:val="en-US"/>
              </w:rPr>
            </w:pPr>
            <w:r w:rsidRPr="004A6B3E">
              <w:rPr>
                <w:sz w:val="16"/>
                <w:szCs w:val="16"/>
              </w:rPr>
              <w:t>Consum de resurse pe unitate de măsură</w:t>
            </w:r>
          </w:p>
        </w:tc>
      </w:tr>
      <w:tr w:rsidR="004C5ED1" w:rsidRPr="004A6B3E" w:rsidTr="004C5ED1">
        <w:tblPrEx>
          <w:tblCellMar>
            <w:top w:w="0" w:type="dxa"/>
            <w:bottom w:w="0" w:type="dxa"/>
          </w:tblCellMar>
        </w:tblPrEx>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rsidR="004C5ED1" w:rsidRPr="004A6B3E" w:rsidRDefault="004C5ED1" w:rsidP="007232AF">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4C5ED1" w:rsidRPr="004A6B3E" w:rsidRDefault="004C5ED1" w:rsidP="007232AF">
            <w:pPr>
              <w:jc w:val="center"/>
              <w:rPr>
                <w:sz w:val="16"/>
                <w:szCs w:val="16"/>
              </w:rPr>
            </w:pPr>
          </w:p>
        </w:tc>
        <w:tc>
          <w:tcPr>
            <w:tcW w:w="5811" w:type="dxa"/>
            <w:vMerge/>
            <w:tcBorders>
              <w:top w:val="nil"/>
              <w:left w:val="single" w:sz="6" w:space="0" w:color="auto"/>
              <w:bottom w:val="single" w:sz="6" w:space="0" w:color="auto"/>
              <w:right w:val="single" w:sz="6" w:space="0" w:color="auto"/>
            </w:tcBorders>
            <w:shd w:val="pct5" w:color="auto" w:fill="auto"/>
            <w:vAlign w:val="center"/>
          </w:tcPr>
          <w:p w:rsidR="004C5ED1" w:rsidRPr="004A6B3E" w:rsidRDefault="004C5ED1" w:rsidP="007232A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4C5ED1" w:rsidRPr="004A6B3E" w:rsidRDefault="004C5ED1" w:rsidP="007232AF">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4C5ED1" w:rsidRPr="004A6B3E" w:rsidRDefault="004C5ED1" w:rsidP="007232AF">
            <w:pPr>
              <w:jc w:val="center"/>
              <w:rPr>
                <w:sz w:val="16"/>
                <w:szCs w:val="16"/>
              </w:rPr>
            </w:pPr>
          </w:p>
        </w:tc>
      </w:tr>
      <w:tr w:rsidR="004C5ED1" w:rsidRPr="00BD14F8" w:rsidTr="004C5ED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C5ED1" w:rsidRPr="00BD14F8" w:rsidRDefault="004C5ED1" w:rsidP="007232AF">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4C5ED1" w:rsidRPr="00BD14F8" w:rsidRDefault="004C5ED1" w:rsidP="007232AF">
            <w:pPr>
              <w:ind w:left="-120" w:right="-108"/>
              <w:jc w:val="center"/>
              <w:rPr>
                <w:sz w:val="16"/>
                <w:szCs w:val="16"/>
              </w:rPr>
            </w:pPr>
            <w:r w:rsidRPr="00BD14F8">
              <w:rPr>
                <w:sz w:val="16"/>
                <w:szCs w:val="16"/>
              </w:rPr>
              <w:t>2</w:t>
            </w:r>
          </w:p>
        </w:tc>
        <w:tc>
          <w:tcPr>
            <w:tcW w:w="5811" w:type="dxa"/>
            <w:tcBorders>
              <w:top w:val="single" w:sz="6" w:space="0" w:color="auto"/>
              <w:left w:val="single" w:sz="6" w:space="0" w:color="auto"/>
              <w:bottom w:val="double" w:sz="6" w:space="0" w:color="auto"/>
              <w:right w:val="nil"/>
            </w:tcBorders>
            <w:shd w:val="pct5" w:color="auto" w:fill="auto"/>
          </w:tcPr>
          <w:p w:rsidR="004C5ED1" w:rsidRPr="00BD14F8" w:rsidRDefault="004C5ED1" w:rsidP="007232AF">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4C5ED1" w:rsidRPr="00BD14F8" w:rsidRDefault="004C5ED1" w:rsidP="007232AF">
            <w:pPr>
              <w:ind w:left="-108" w:right="-108"/>
              <w:jc w:val="center"/>
              <w:rPr>
                <w:sz w:val="16"/>
                <w:szCs w:val="16"/>
              </w:rPr>
            </w:pPr>
            <w:r w:rsidRPr="00BD14F8">
              <w:rPr>
                <w:sz w:val="16"/>
                <w:szCs w:val="16"/>
              </w:rPr>
              <w:t>4</w:t>
            </w:r>
          </w:p>
        </w:tc>
        <w:tc>
          <w:tcPr>
            <w:tcW w:w="1418" w:type="dxa"/>
            <w:tcBorders>
              <w:top w:val="single" w:sz="6" w:space="0" w:color="auto"/>
              <w:left w:val="single" w:sz="6" w:space="0" w:color="auto"/>
              <w:bottom w:val="double" w:sz="6" w:space="0" w:color="auto"/>
              <w:right w:val="nil"/>
            </w:tcBorders>
            <w:shd w:val="pct5" w:color="auto" w:fill="auto"/>
          </w:tcPr>
          <w:p w:rsidR="004C5ED1" w:rsidRPr="00BD14F8" w:rsidRDefault="004C5ED1" w:rsidP="007232AF">
            <w:pPr>
              <w:ind w:left="-108" w:right="-108"/>
              <w:jc w:val="center"/>
              <w:rPr>
                <w:sz w:val="16"/>
                <w:szCs w:val="16"/>
              </w:rPr>
            </w:pPr>
            <w:r w:rsidRPr="00BD14F8">
              <w:rPr>
                <w:sz w:val="16"/>
                <w:szCs w:val="16"/>
              </w:rPr>
              <w:t>5</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1. Coridor</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1.1. Lucrari de reparatie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1.1.1. Tavane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CK29F</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Tavane suspendate din panouri prefabricate "Armstrong", inclusiv sistemul-grila   Placi ignifuge (clasa A1) si rezistenta la umiditate RH90%.</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2874136313300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Diblu din metal</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2732103646151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Panouri "Armstrong" cu sistem grila (aparenta sau ascunsa) pentru suspendarea panourilor prefabricate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0,0150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2</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CK50A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Tavane suspendate executate pe santier din ghips-carton, grosime 9,5 mm pe structura din profile zincata: suprafete tavanelor plane (corob)</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1,8000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2852107335349</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2662102700202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Placi ghips-carton 250x120x0,95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2840136312702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Profile tabla zincata CD 60x27 mm L=4 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0,8600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2840136312703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Profile tabla zincata UD 27x28 mm L=4 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0,2700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2874115833871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autofiletare 3,5x25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45,0000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2874115833874</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Suruburi autofiletante 3,5x9,5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20,0000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2822115708000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Element de sustinere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2875276305105</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Conector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4,4400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3</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CK18C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Montarea coltar  20*20 mm din aluminiu: corob</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274312354902c</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Cornier din aluminiu</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1421102200496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0,0-1,0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2874115829126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cap inecat crestat 6 x 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6,0000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4</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CF17C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Diverse lucrari - strat de impaslitura din fibra de sticla aplicat pe suprafata elementelor prefabricate din b.c.a. lipit cu aracet, inclusiv stratul de amorsaj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2614122601913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Impaslitura din fibra de sticla tip 160gr/m2</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2462106110132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Aracet CPMB</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0,0003</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5</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CF52B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Tencuieli interioare de 5 mm grosime, executate manual, cu amestec uscat pe baza de ipsos, la tavan, preparare manuala a mortarului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7122050013442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Tencuitor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1,5300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Amestec uscat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7,1400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0,0040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0,0790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2952240004021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0,0195</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6</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Grunduirea suprafetelor interioare a corobului</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7</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CF57A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Aplicarea manuala a chitului pe baza de ipsos "Eurofin" grosime 1,0 mm pe suprafetele  peretilor,  coloanelor  si  tavanelor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 cat.4</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Chit pe baza de ipsos "Eurofin"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1,0549</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8</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Grunduirea suprafetelor interioare a corobului</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9</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CN06A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Vopsitorii interioare cu vopsea pe baza de copolimeri vinilici in emulsie apoasa,  aplicate in 2 straturi pe glet existent, executate manual</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2430116103800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Vopsea  pe baza de copolimeri  vinilici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2681126001472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Hirtie slefuita uscata 23x30 gr 6</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1711317306661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0,0020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1.1.2. Pardosele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10</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RpCK42E</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 xml:space="preserve">Desfacerea pardoselilor reci din plinte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7132040012700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Parchetar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2922140006703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Macara fereastra de 0,0015 MN (0,15 tf)</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0,0150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RpCK41C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Desfacerea pardoselilor din covor din PVC pe suport sau fara suport textil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7132040012700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Parchetar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2320166200729</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Parchetin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l</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2922140006702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12</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RpCK42A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Desfacerea pardoselilor reci din beton sau mortar de ciment</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7132040012700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Parchetar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2922140006703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Macara fereastra de 0,0015 MN (0,15 tf)</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0,0400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13</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CG01A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Strat suport pentru pardoseli executat din mortar din ciment M 100-T de 3 cm grosime cu fata driscuita fin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7132030012600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Mozaicar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0,6000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2664102102010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Mortar ciment 100-T(pt.informatie)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0,0330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13,0000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1421102200513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0,0420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2952270003817</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Malaxor  pentru mortar de 200 L actionat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0,0120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14</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CG01A1</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Strat suport pentru pardoseli executat din mortar din ciment M 100-T de 3 cm grosime cu fata driscuita fin.Diferenta in plus sau in minus pentru fiecare 0,5 cm de strat suport din mortar M 100-T,  se adauga 2cm - k=4</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7132030012600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Mozaicar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2664102102010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Mortar ciment 100-T(pt.informatie)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0,0055</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1421102200513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0,0070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0,0020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0,0030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2952270003817</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Malaxor  pentru mortar de 200 L actionat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0,0015</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15</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CN54A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Aplicarea manuala a grundului cu cuart "Betonkontakt" intr-un strat, la pereti si tavane interioare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 cat. 3</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24302261010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Grund cu cuart "Betonkontak"</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0,4150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16</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CG17D1</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Pardoseli din placi de gresie ceramica inclusiv stratul suport din mortar adeziv, executate pe suprafete: egale sau mai mici de 16 m2  (marimea, textura si culoarea placilor se va coordona cu beneficiarul).</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7132030012600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Mozaicar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2,6100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0,2900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2661112800700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Placi sau piscoturi de gresie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26641021020101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Adeziv pentru placarea placilor de gresie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24302261000001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Fuga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2010237318700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Distantieri de rost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20,0000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2653102100000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Fixator pentru consolidare si izolare strat suport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0,9000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0,0450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2952240004021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0,0120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17</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CG18A1</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Plinte orizontale cu  inaltimea maxima de 15 cm la pereti  din gresie ceramica fixate cu  mortar de ciment M 100-T, inclusiv curatarea si spalarea </w:t>
            </w:r>
            <w:r w:rsidRPr="00786516">
              <w:rPr>
                <w:sz w:val="18"/>
                <w:szCs w:val="18"/>
                <w:lang w:val="en-US"/>
              </w:rPr>
              <w:lastRenderedPageBreak/>
              <w:t>cu apa,  in incaperi cu suprafete mai mici sau egale cu  16 mp</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lastRenderedPageBreak/>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7132030012600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Mozaicar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0,9000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1421102200513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0,0060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2664102102010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Mortar ciment 100-T(pt.informatie)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0,0015</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2670112204400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Plinte sau scafe din gresie ceramica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2651122100270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portland alb tip 2 70% alb PA 35 saci S 7055</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1.1.3. Pereti</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18</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RpCR32A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Desfacerea tapetelor din hirtie lavabila sau semilavabila</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2320146200755</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Petrol distilat tip 0/200 NP-NID 767</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l</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1711317309326</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Cirpe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2922140006702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19</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RpCJ35A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Desfaceri de tencuieli interioare sau exterioare driscuite la pereti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2922140006703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Macara fereastra de 0,0015 MN (0,15 tf)</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20</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CF15A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Tencuieli interioare si exterioare sclivisite, executate manual, cu mortar de ciment M 100-T de 2 cm grosime medie, la pereti din beton sau caramida, cu suprafete plane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1,4000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1421102200513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0,0070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2664102102010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Mortar ciment 100-T(pt.informatie)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0,0240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0,0040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2952270003817</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Malaxor  pentru mortar de 200 L actionat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0,0080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21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 xml:space="preserve">Grunduirea suprafetelor interioare a peretilor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22</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CF50B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Tencuieli interioare de 5 mm grosime, executate manual, cu amestec uscat pe baza de ipsos, la pereti si pereti despartitori, preparare manuala a mortarului.</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7122050013442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Tencuitor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1,2200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Amestec uscat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7,1400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0,0040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0,0790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2952240004021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0,0160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23</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CF17C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Diverse lucrari - strat de impaslitura din fibra de sticla aplicat pe suprafata elementelor prefabricate din b.c.a. lipit cu aracet, inclusiv stratul de amorsaj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2614122601913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Impaslitura din fibra de sticla tip 160gr/m2</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2462106110132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Aracet CPMB</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0,0003</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24</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 xml:space="preserve">Grunduirea suprafetelor interioare a peretilor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25</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CF57A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Aplicarea manuala a chitului pe baza de ipsos "Eurofin" grosime 1,0 mm pe suprafetele  peretilor,  coloanelor  si  tavanelor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 cat.4</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Chit pe baza de ipsos "Eurofin"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1,0549</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26</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 xml:space="preserve">Grunduirea suprafetelor interioare a peretilor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27</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CN06A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Vopsitorii interioare cu vopsea pe baza de copolimeri vinilici in emulsie apoasa,  aplicate in 2 straturi pe glet existent, executate manual (culoarea se va coordona cu beneficiarul).</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2430116103800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Vopsea  pe baza de copolimeri  vinilici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2681126001472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Hirtie slefuita uscata 23x30 gr 6</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1711317306661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0,0020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28</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CN06A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Vopsitorii interioare cu vopsea pe baza de copolimeri vinilici in emulsie apoasa "Lac Brio",  aplicate in 2 straturi pe glet existent, executate manual</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2430116103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Vopsea  "Lac Brio"</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2681126001472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Hirtie slefuita uscata 23x30 gr 6</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1711317306661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0,0020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1.1.4. Timplarie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29</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RpCO56A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Demontari: timplarie din lemn (usi, panou anticendiar)</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0,2100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30</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CK25A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7129200011200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Finisor MP</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0,7300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0,0800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2030112939150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Usi din profiluri din  mase plastice inclusiv armaturile si accesoriile necesare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2874115829126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cap inecat crestat 6 x 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2416566101572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Spuma de poliuretan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2430226101600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Chit siliconic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0,1750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2681126001472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Hirtie slefuita uscata 23x30 gr 6</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0,6000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4011106202741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Energie electrica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kw</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31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CK23A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Ferestre din mase plastice cu unul sau mai multe canaturi la constructii cu inaltimi pina la 35 m inclusiv, avind suprafata tocului pina la 1,00 mp inclusiv - panou anticendiar</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7129200011200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Finisor MP</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0,8500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0,0900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2030112938150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Ferestre  din mase plastice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2874115829126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cap inecat crestat 6 x 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6,0000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2416566101572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Spuma de poliuretan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0,7050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2430226101600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Chit siliconic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0,2470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2681126001472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Hirtie slefuita uscata 23x30 gr 6</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0,6000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4011106202741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Energie electrica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kw</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32</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RpCJ06B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Reparatii de tencuieli interioare, in jurul tocurilor si pervazurilor, la usi si ferestre, de 2 cm grosime, driscuite, executate cu mortar de ciment-var marca 25 T, avind spaletii drepti, intre 15 - 25 cm latime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7122050013442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Tencuitor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0,9800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2652102100713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Var pasta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2664102101000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Mortar var-ciment M 25-T(pt.informatie)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1421102200513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0,0062</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0,0015</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2952270003817</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Malaxor  pentru mortar de 200 L actionat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2922140006702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33</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CK18C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Montarea coltar la deschisuri 20*20 mm din aluminiu: glafuri de ferestre si usi plane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274312354902c</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Cornier din aluminiu</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1421102200496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0,0-1,0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2874115829126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cap inecat crestat 6 x 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6,0000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34</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CF61A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Driscuire continua a suprafetei (tencuiala de un strat) cu amestec uscat de ipsos: glafuri de ferestre si usi plane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9310060019930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1,4860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2430226101021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Grund sub tencuiala (Betoncontact, Tifengrund, Grundirmitteli)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2653102100834</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Amestec uscat pe baza de ipsos pentru tencuiala, cu grosime 10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14,6100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0,0112</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0,0790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2952270007608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Masina de gaurit manuala electrica cu prelungitor de snec (mixer de tencuire)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0,0296</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35</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CF17C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Diverse lucrari - strat de impaslitura din fibra de sticla aplicat pe suprafata elementelor prefabricate din b.c.a. lipit cu aracet, inclusiv stratul de amorsaj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2614122601913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Impaslitura din fibra de sticla tip 160gr/m2</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2462106110132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Aracet CPMB</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0,0003</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36</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 xml:space="preserve">Grunduirea suprafetelor interioare a peretilor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37</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CF57A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Aplicarea manuala a chitului pe baza de ipsos "Eurofin" grosime 1,0 mm pe suprafetele  peretilor,  coloanelor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 cat.4</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Chit pe baza de ipsos "Eurofin"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1,0549</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38</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 xml:space="preserve">Grunduirea suprafetelor interioare a peretilor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39</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CN06A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Vopsitorii interioare cu vopsea pe baza de copolimeri vinilici in emulsie apoasa,  aplicate in 2 straturi pe glet existent, executate manual</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2430116103800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Vopsea  pe baza de copolimeri  vinilici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2681126001472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Hirtie slefuita uscata 23x30 gr 6</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1711317306661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0,0020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40</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CK32B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Storuri (jaluzele) pentru ferestre, venetiene din aluminiu eloxat, inclusiv accesoriile - jaluzele orizontale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0,6000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2812106308432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Jaluzele (storuri) venetiene din  aluminiu eloxat si accesorii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2874115829126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cap inecat crestat 6 x 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2051142950716</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Diblu din lemn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1.1.5. Incalzire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41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RpIB12B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Demontari convectoare-radiator  cu pina la 25 elemente (demontarea radiatoarelor de otel, tip panou, pentru efectuarea lucrarilor de finisare)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7136040011800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Instalator incalzire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0,1200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42</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IB06A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Radiatoare din otel, monobloc avind lungimea de pina la  1000 mm, inclusiv (fara costul radiatoarelor)</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7136040011749</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Instalator incalzire si gaze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1714227322940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Cinepa fuior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0,0030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2430126100338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Solutie de etansare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0,0060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2811236832352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Burghiu cu cap widia cu D=8</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2875276313344</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Diblu cu expandare cu D= 8</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3,0000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2952270007609</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Masina de gaurit electrica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0,2000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1.1.6. Lucrari diverse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43</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TsH92B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Incarcarea in auto sol (pamint) cu bolovani, cu pietre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t</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1,1100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44</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TrB05A2-4</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Transportul, prin purtare directa, al materialelor incomode, avind sub 25 kg, pe distanta de 40 m</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t</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3,0100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45</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TsI50C5</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Transportarea pamintului cu autobasculanta de 5 t la distanta de 25 km</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t</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3410540000006</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Autobasculanta-5t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0,3750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1.2. Lucrarile electrice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46</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RpEF23A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Demontari de corpuri de iluminat orice tip, inclisiv tijele si globurile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0,2200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47</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RpEE24A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Demontarea aparatelor electrice pentru curent tari : unipolare (intrerupatoare, comutatoare, prize pentru desfiintare sau inlocuire, buton pentru actionare de la distanta)</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48</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RpED20A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Demontarea cablurilor electrice din cupru sau aluminiu, cu izolatie si manta din PVC, pentru tensiuni de 3,5/6 kV, avind sectiunea de 3x25 mmp</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49</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RpEG17D</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Demontarea tablourilor electrice: metalic din panou, dulap, celula, pupitru</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5,8800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lastRenderedPageBreak/>
              <w:t>50</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RpEE14D</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Montarea Intrerupator iluminat 1 clapa</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11110001000201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Intrerupator 1cl</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2811236311002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Doze pentru aparate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2513206621522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Banda izolatoare din pinza cauciucata tip PC-role 10m x 15mm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0,2000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51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RpEB10G</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Cordoane din cupru, cu izolatie din PVC, in executie mijlocie, pentru tensiuni de 300/500 V, simbol MYYM, montate aparent, avind sectiunea 3x1,5  mmp</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111100010003315</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Cordoane de cupru 3x1.5 mmp</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2413217300101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Clema de legatura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52</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RpEA05B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Montarea tubului flexibil izolant, usor, cu invelis flexibil din material plactic (IPFY), avind diametrul 16-25 mm</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0,6700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2661122803601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Tub flexibil</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2811236309901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Confectii metalice de linii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53</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RpEF02A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Corp de iluminat-Panel LED SMD486060C 48 W</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1,0900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28752744001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Corp de iluminat-Panel LED SMD486060C 48 W</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54</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RpEC07C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Montarea locului de priza, executat ingropat in zidarie tencuita, cu conductori din cupru in tuburi de protectie IP-PVC, elemente de protectie din PVC, in camere cu inaltimea de pina la 3 m, scoli, spitale, policlinici, dispensare, cazarme, camine, industriale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5,1800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2521216704506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Tub izolat IP-PVC, plinte PVC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8,0000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2811236311006</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Doze de ramificatie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2874145893787</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Cuie de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2744125904771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Aliaj de lipit staniu-plumb LP-60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0,0030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2722103107001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Conductor de aluminiu sau cupru 3*2.5 mmp</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18,0000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8,5000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2734113805786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Sirma zincata moale d = 1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2513736621480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Banda izolatoare PC 15/25 S 3698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2875274021005</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Curbe, coturi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2414126109481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Pasta de lipit (flux)</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55</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Pret de piata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Priza dubla cu impamantare IP20</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0000000 58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Priza dubla cu impamantare IP20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56</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RpEG03A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Montarea tablourilor de distributie format panou, dulap, celula sau pupitru, gata echipate, avind greutatea pina la 150 kg ( Costul Tablou electric, gata echipat se include in cap. 3-Utilaj</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9,7700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1421102200525</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0,0-7,0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2874115802013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cap hexagonal M 16 x 100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2874115840602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Piulita  M20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2874115883700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Saiba   M 20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1711317306661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57</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RpEE01A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0,2700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1111000100024</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Intrerupator manual</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2811236311002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Doze pentru aparate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1711317306661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1.3. Utilaj</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58</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Pret de piata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Tablou electric sau celula gata echipat</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0000000 61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Tablou electric sau celula gata echipat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2. Sala muzicala</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2.1. Lucrari de reparatie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2.1.1. Tavane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59</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CK50A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Tavane suspendate executate pe santier din ghips-carton, grosime 9,5 mm pe structura din profile zincata: suprafete tavanelor plane  Placi ignifuge (clasa </w:t>
            </w:r>
            <w:r w:rsidRPr="00786516">
              <w:rPr>
                <w:sz w:val="18"/>
                <w:szCs w:val="18"/>
                <w:lang w:val="en-US"/>
              </w:rPr>
              <w:lastRenderedPageBreak/>
              <w:t>A1) si rezistenta la umiditate RH90%.</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lastRenderedPageBreak/>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1,8000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2852107335349</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2662102700202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Placi ghips-carton 250x120x0,95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2840136312702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Profile tabla zincata CD 60x27 mm L=4 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0,8600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2840136312703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Profile tabla zincata UD 27x28 mm L=4 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0,2700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2874115833871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autofiletare 3,5x25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45,0000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2874115833874</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Suruburi autofiletante 3,5x9,5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20,0000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2822115708000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Element de sustinere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2875276305105</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Conector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4,4400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60</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CK18C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Montarea coltar  20*20 mm din aluminiu: corob</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274312354902c</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Cornier din aluminiu</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1421102200496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0,0-1,0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2874115829126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cap inecat crestat 6 x 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6,0000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61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Grunduirea suprafetelor interioare a tavanelor</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62</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CF52B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Tencuieli interioare de 5 mm grosime, executate manual, cu amestec uscat pe baza de ipsos, la tavan, preparare manuala a mortarului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7122050013442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Tencuitor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1,5300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Amestec uscat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7,1400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0,0040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0,0790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2952240004021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0,0195</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63</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CF17C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Diverse lucrari - strat de impaslitura din fibra de sticla aplicat pe suprafata elementelor prefabricate din b.c.a. lipit cu aracet, inclusiv stratul de amorsaj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2614122601913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Impaslitura din fibra de sticla tip 160gr/m2</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2462106110132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Aracet CPMB</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0,0003</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64</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Grunduirea suprafetelor interioare a tavanelor</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65</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CF57A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Aplicarea manuala a chitului pe baza de ipsos "Eurofin" grosime 1,0 mm pe suprafetele  peretilor,  coloanelor  si  tavanelor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 cat.4</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Chit pe baza de ipsos "Eurofin"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1,0549</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66</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Grunduirea suprafetelor interioare  a tavanelor</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67</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CN06A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Vopsitorii interioare cu vopsea pe baza de copolimeri vinilici in emulsie apoasa,  aplicate in 2 straturi pe glet existent, executate manual</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2430116103800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Vopsea  pe baza de copolimeri  vinilici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2681126001472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Hirtie slefuita uscata 23x30 gr 6</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1711317306661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0,0020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2.1.2. Pardosele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68</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RpCK42E</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 xml:space="preserve">Desfacerea pardoselilor reci din plinte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7132040012700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Parchetar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2922140006703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Macara fereastra de 0,0015 MN (0,15 tf)</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0,0150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69</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RpCK41C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Desfacerea pardoselilor din covor din PVC pe suport sau fara suport textil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7132040012700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Parchetar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2320166200729</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Parchetin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l</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2922140006702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70</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RpCK42A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Desfacerea pardoselilor reci din beton sau mortar de ciment</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7132040012700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Parchetar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2922140006703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Macara fereastra de 0,0015 MN (0,15 tf)</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0,0400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71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CG01A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Strat suport pentru pardoseli executat din mortar din ciment M 100-T de 3 cm grosime cu fata driscuita fin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7132030012600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Mozaicar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0,6000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2664102102010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Mortar ciment 100-T(pt.informatie)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0,0330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13,0000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1421102200513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0,0420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2952270003817</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Malaxor  pentru mortar de 200 L actionat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0,0120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72</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CG01A1</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Strat suport pentru pardoseli executat din mortar din ciment M 100-T de 3 cm grosime cu fata driscuita fin.Diferenta in plus sau in minus pentru fiecare 0,5 cm de strat suport din mortar M 100-T,  se adauga 2cm - k=4</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7132030012600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Mozaicar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2664102102010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Mortar ciment 100-T(pt.informatie)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0,0055</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1421102200513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0,0070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0,0020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0,0030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2952270003817</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Malaxor  pentru mortar de 200 L actionat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0,0015</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73</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CN54A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Aplicarea manuala a grundului cu cuart "Betonkontakt" intr-un strat, la pereti si tavane interioare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 cat. 3</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24302261010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Grund cu cuart "Betonkontak"</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0,4150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74</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CG17D1</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Pardoseli din placi de gresie ceramica inclusiv stratul suport din mortar adeziv, executate pe suprafete: egale sau mai mici de 16 m2 - scari  (marimea, textura si culoarea placilor se va coordona cu beneficiarul).</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7132030012600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Mozaicar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2,6100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0,2900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2661112800700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Placi sau piscoturi de gresie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26641021020101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Adeziv pentru placarea placilor de gresie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24302261000001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Fuga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2010237318700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Distantieri de rost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20,0000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2653102100000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Fixator pentru consolidare si izolare strat suport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0,9000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0,0450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2952240004021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0,0120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75</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CG56A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Sapa din amestec de autonivelare "Nivelir": grosime 10mm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7132030012600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Mozaicar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0,2340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2653102100828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Amestec "Nivelir-Rapid"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15,3000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2430226101017</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Grund "Tifengrund"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0,0900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0,0040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2952240004021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0,0420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76</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CG36A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Pardoseli din placi laminat gr.10mm cl.33 montale pe uscat cu pozarea stratului sintetic pe suport existent, inclusiv plintele de lemn si curatarea, in incaperii mai mare de 16 mp  (se exclude: Plinte din lemn fag 30 x 20 x 800 mm)</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7132040012700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Parchetar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2670112204051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Placi din laminat 10 mm cl.33</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1111000100048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Strat sintetic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77</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CG09A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Plinte din PVC, montate orizontal la pereti gata tencuiti, prin lipire cu adeziv Prenadez, in incaperi cu suprafete mai mari de 16 mp</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7129200011200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Finisor MP</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2521106718374</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Profil p.v.c plastifiat bagheta pt plinta md2 . 58 x 3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2430226101234</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Grund prenadez tip 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0,0060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2462106109925</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Aracet dp 50 mich NI 1345-64</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0,0005</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1421102200513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0,0002</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0,1250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2462106110431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Prenadez 300 NII 2829-74</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2681116001317</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Piatra de frecat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0,0050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2.1.3. Pereti</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lastRenderedPageBreak/>
              <w:t>78</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RpCR32A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Desfacerea tapetelor din hirtie lavabila sau semilavabila</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2320146200755</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Petrol distilat tip 0/200 NP-NID 767</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l</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1711317309326</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Cirpe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2922140006702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79</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RpCJ35A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Desfaceri de tencuieli interioare sau exterioare driscuite la pereti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2922140006703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Macara fereastra de 0,0015 MN (0,15 tf)</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80</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CD72B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Pereti despartitori plane din PGC cu grosimea 75-125 mm pe carcasa metalica simpla cu placaj de PGC intr-un strat din ambele parti cu izolatie, cu inaltimea pina la 4 m</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9310060019930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2,6832</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2662102701000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Placi ghips-carton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2710703520284</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Profil de ghidaj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1,1450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2710703520285</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Profil de suport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2521302602906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Materiale izolante din fibre minerale (placi termoizolante)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2523156720072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Banda de etansare sub profiluri "Dihtungsband"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1,2200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2513206621601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Banda pinza rara reticulara de tesatura adeziva "Serpeanca" cu latimea de 5 cm, pentru armarea rosturilor de ghips-carton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1,5150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2430226102822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Chit pe baza de ipsos "Fughenfuller lait"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0,5420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2430226101017</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Grund "Tifengrund"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0,1750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2051142950711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Dibluri pentru fixarea profilurilor metalice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2874115833873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autofiletare pe metal M-25x3,5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29,4300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2681126001473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0,0160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0,0094</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2952270007609</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Masina de gaurit electrica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0,0648</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81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CF54C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Placarea peretilor cu placi din ghips-carton, grosime 12,5 mm, montati pe structura din profil zincat: pe suprafete curbe, inclusiv glafurile usilor si ferestrelor (perete televizor)</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2852107335349</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2662102700201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Placi ghips-carton 250x120x1,25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0,3900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2840136312702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Profile tabla zincata CD 60x27 mm L=4 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2840136312703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Profile tabla zincata UD 27x28 mm L=4 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2874115833871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autofiletare 3,5x25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53,0000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2874115833874</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Suruburi autofiletante 3,5x9,5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31,0000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2822115708000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Element de sustinere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3,0000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82</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CF15A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Tencuieli interioare si exterioare sclivisite, executate manual, cu mortar de ciment M 100-T de 2 cm grosime medie, la pereti din beton sau caramida, cu suprafete plane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1,4000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1421102200513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0,0070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2664102102010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Mortar ciment 100-T(pt.informatie)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0,0240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0,0040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2952270003817</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Malaxor  pentru mortar de 200 L actionat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0,0080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83</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 xml:space="preserve">Grunduirea suprafetelor interioare a peretilor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84</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CF50B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Tencuieli interioare de 5 mm grosime, executate manual, cu amestec uscat pe baza de ipsos, la pereti si pereti despartitori, preparare manuala a mortarului.</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7122050013442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Tencuitor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1,2200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Amestec uscat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7,1400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0,0040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0,0790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2952240004021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0,0160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85</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CF17C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Diverse lucrari - strat de impaslitura din fibra de sticla aplicat pe suprafata elementelor prefabricate din b.c.a. lipit cu aracet, inclusiv stratul de amorsaj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2614122601913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Impaslitura din fibra de sticla tip 160gr/m2</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2462106110132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Aracet CPMB</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0,0003</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86</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 xml:space="preserve">Grunduirea suprafetelor interioare a peretilor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87</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CF57A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Aplicarea manuala a chitului pe baza de ipsos "Eurofin" grosime 1,0 mm pe suprafetele  peretilor,  coloanelor  si  tavanelor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 cat.4</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Chit pe baza de ipsos "Eurofin"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1,0549</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88</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 xml:space="preserve">Grunduirea suprafetelor interioare a peretilor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89</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CN06A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Vopsitorii interioare cu vopsea pe baza de copolimeri vinilici in emulsie apoasa,  aplicate in 2 straturi pe glet existent, executate manual (culoarea se va coordona cu beneficiarul).</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2430116103800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Vopsea  pe baza de copolimeri  vinilici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2681126001472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Hirtie slefuita uscata 23x30 gr 6</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1711317306661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0,0020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90</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CN06A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Vopsitorii interioare cu vopsea pe baza de copolimeri vinilici in emulsie apoasa "Lac Brio",  aplicate in 2 straturi pe glet existent, executate manual</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2430116103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Vopsea  "Lac Brio"</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2681126001472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Hirtie slefuita uscata 23x30 gr 6</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1711317306661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0,0020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2.1.4. Timplarie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91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RpCO56A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Demontari: timplarie din lemn (usi)</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0,2100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92</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CK03A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Usi din lemn interioare intr-un canat, pe captuseli si usi pentru balcon, inclusiv izolatia hidrofuga si termica a tocului, montate pe ghermele existente la constructii cu inaltimi pina la 35 m - usi din mdf sponate glisante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1,4700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7124010010700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Dulgher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0,0800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2030112930000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Usi din mdf sponate glisante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2873145887000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Cuie cu cap conic tip A pentru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0,0850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2682132600933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Carton bitumat tip CA 400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2682162605828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Vata minerala tip 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93</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CK25A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7129200011200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Finisor MP</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0,7300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0,0800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2030112939150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Usi din profiluri din  mase plastice inclusiv armaturile si accesoriile necesare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2874115829126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cap inecat crestat 6 x 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2416566101572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Spuma de poliuretan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2430226101600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Chit siliconic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0,1750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2681126001472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Hirtie slefuita uscata 23x30 gr 6</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0,6000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4011106202741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Energie electrica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kw</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94</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CK26C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Pervazuri montate la ferestre sau usi din mase plastice b=400mm</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0,0800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2521106718393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Pervazuri ( baghete)  din mase plastice pentru ferestre si usi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2874115829126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cap inecat crestat 6 x 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6,0000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95</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RpCJ06B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Reparatii de tencuieli interioare, in jurul tocurilor si pervazurilor, la usi si ferestre, de 2 cm grosime, driscuite, executate cu mortar de ciment-var marca 25 T, avind spaletii drepti, intre 15 - 25 cm latime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7122050013442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Tencuitor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0,9800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2652102100713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Var pasta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2664102101000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Mortar var-ciment M 25-T(pt.informatie)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1421102200513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0,0062</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0,0015</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2952270003817</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Malaxor  pentru mortar de 200 L actionat electric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2922140006702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96</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CK18C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Montarea coltar la deschisuri 20*20 mm din aluminiu: glafuri de ferestre si usi plane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274312354902c</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Cornier din aluminiu</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1421102200496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0,0-1,0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2874115829126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cap inecat crestat 6 x 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6,0000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97</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CF61A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Driscuire continua a suprafetei (tencuiala de un strat) cu amestec uscat de ipsos: glafuri de ferestre si usi plane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9310060019930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1,4860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2430226101021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Grund sub tencuiala (Betoncontact, Tifengrund, Grundirmitteli)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2653102100834</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Amestec uscat pe baza de ipsos pentru tencuiala, cu grosime 10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14,6100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0,0112</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0,0790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2952270007608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Masina de gaurit manuala electrica cu prelungitor de snec (mixer de tencuire)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0,0296</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98</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CF17C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Diverse lucrari - strat de impaslitura din fibra de sticla aplicat pe suprafata elementelor prefabricate din b.c.a. lipit cu aracet, inclusiv stratul de amorsaj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2614122601913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Impaslitura din fibra de sticla tip 160gr/m2</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2462106110132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Aracet CPMB</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0,0003</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99</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 xml:space="preserve">Grunduirea suprafetelor interioare a peretilor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100</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CF57A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Aplicarea manuala a chitului pe baza de ipsos "Eurofin" grosime 1,0 mm pe suprafetele  peretilor,  coloanelor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 cat.4</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Chit pe baza de ipsos "Eurofin"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1,0549</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4100126202818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Apa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2952160007200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Utilaj de ridicat pentru lucrari de finisaj</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101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CN53A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 xml:space="preserve">Grunduirea suprafetelor interioare a peretilor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2416586105303</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Amorsa-grund</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810741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102</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CN06A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Vopsitorii interioare cu vopsea pe baza de copolimeri vinilici in emulsie apoasa,  aplicate in 2 straturi pe glet existent, executate manual</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7141020013300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2430116103800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Vopsea  pe baza de copolimeri  vinilici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2681126001472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Hirtie slefuita uscata 23x30 gr 6</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1711317306661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0,0020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103</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CK32B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Storuri (jaluzele) pentru ferestre, venetiene din aluminiu eloxat, inclusiv accesoriile - jaluzele tip rulou</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m2</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7122050013400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Zidar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7422010060100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Timplar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0,6000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2812106</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jaluzele tip rulou</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m2</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0,1600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2874115829126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cu cap inecat crestat 6 x 30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2,0000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2051142950716</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Diblu din lemn</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2.1.5. Incalzire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104</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RpIB12B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Demontari convectoare-radiator  cu pina la 25 elemente (demontarea radiatoarelor de otel, tip panou, pentru efectuarea lucrarilor de finisare)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7136040011800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Instalator incalzire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0,1200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105</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IB06A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Radiatoare din otel, monobloc avind lungimea de pina la  1000 mm, inclusiv (fara costul radiatoarelor)</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7136040011749</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Instalator incalzire si gaze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1714227322940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Cinepa fuior</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0,0030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2430126100338</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Solutie de etansare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0,0060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2811236832352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Burghiu cu cap widia cu D=8</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2875276313344</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Diblu cu expandare cu D= 8</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3,0000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2952270007609</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Masina de gaurit electrica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0,2000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2.1.6. Lucrari diverse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lastRenderedPageBreak/>
              <w:t>106</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TsH92B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Incarcarea in auto sol (pamint) cu bolovani, cu pietre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t</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1,1100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107</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TrB05A2-4</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Transportul, prin purtare directa, al materialelor incomode, avind sub 25 kg, pe distanta de 40 m</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t</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9310060019900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3,0100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108</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TsI50C5</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Transportarea pamintului cu autobasculanta de 5 t la distanta de 25 km</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t</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3410540000006</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Autobasculanta-5t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h-ut</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0,3750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2.2. Lucrarile electrice</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109</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RpEF23A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Demontari de corpuri de iluminat orice tip, inclisiv tijele si globurile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0,2200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110</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RpEE24A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Demontarea aparatelor electrice pentru curent tari : unipolare (intrerupatoare, comutatoare, prize pentru desfiintare sau inlocuire, buton pentru actionare de la distanta)</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111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RpED20A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Demontarea cablurilor electrice din cupru sau aluminiu, cu izolatie si manta din PVC, pentru tensiuni de 3,5/6 kV, avind sectiunea de 3x25 mmp</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0,0600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112</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RpEG17D</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Demontarea tablourilor electrice: metalic din panou, dulap, celula, pupitru</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5,8800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113</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RpEE14D</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Montarea Intrerupator iluminat 1 clapa</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0,4400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11110001000201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Intrerupator 1cl</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2811236311002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Doze pentru aparate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2513206621522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Banda izolatoare din pinza cauciucata tip PC-role 10m x 15mm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0,2000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114</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RpEB10G</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Cordoane din cupru, cu izolatie din PVC, in executie mijlocie, pentru tensiuni de 300/500 V, simbol MYYM, montate aparent, avind sectiunea 3x1,5  mmp</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0,3400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111100010003315</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Cordoane de cupru 3x1.5 mmp</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2413217300101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Clema de legatura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115</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RpEA05B</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Montarea tubului flexibil izolant, usor, cu invelis flexibil din material plactic (IPFY), avind diametrul 16-25 mm</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m</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0,6700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2661122803601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Tub flexibil</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1,0200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2811236309901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Confectii metalice de linii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0,0200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116</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RpEF02A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Corp de iluminat LED 600*600</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1,0900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2875274401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Corp de iluminat LED 600*600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117</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RpEC07C</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Montarea locului de priza, executat ingropat in zidarie tencuita, cu conductori din cupru in tuburi de protectie IP-PVC, elemente de protectie din PVC, in camere cu inaltimea de pina la 3 m, scoli, spitale, policlinici, dispensare, cazarme, camine, industriale</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5,1800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2521216704506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Tub izolat IP-PVC, plinte PVC</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8,0000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2811236311006</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Doze de ramificatie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1,2000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2874145893787</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Cuie de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2744125904771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Aliaj de lipit staniu-plumb LP-60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0,0030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2722103107001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Conductor de aluminiu sau cupru 3*2.5 mmp</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18,0000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8,5000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2734113805786</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Sirma zincata moale d = 1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0,2400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2513736621480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 xml:space="preserve">Banda izolatoare PC 15/25 S 3698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2875274021005</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Curbe, coturi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0,1500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2414126109481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Pasta de lipit (flux)</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118</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Pret de piata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Priza dubla cu impamantare IP20</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0000000 58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Priza dubla cu impamantare IP20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119</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RpEG03A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Montarea tablourilor de distributie format panou, dulap, celula sau pupitru, gata echipate, avind greutatea pina la 150 kg ( Costul Tablou electric, gata echipat se include in cap. 3-Utilaj</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9,7700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2651122100402</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Ciment metalurgic cu adaosuri M 30 saci S1500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1421102200525</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Nisip sortat nespalat de riu si lacuri 0,0-7,0 mm</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4100116202818</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 xml:space="preserve">Apa pentru mortare si betoane </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m3</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0,0010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2874115802013</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Suruburi  cap hexagonal M 16 x 100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2874115840602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Piulita  M20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2874115883700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Saiba   M 20</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4,0000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1711317306661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0,0300</w:t>
            </w:r>
          </w:p>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120</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RpEE01A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 xml:space="preserve">Montarea interupatoarelor unipolare sau bipolare de 10-25 A, de constructie </w:t>
            </w:r>
            <w:r w:rsidRPr="00786516">
              <w:rPr>
                <w:sz w:val="18"/>
                <w:szCs w:val="18"/>
                <w:lang w:val="en-US"/>
              </w:rPr>
              <w:lastRenderedPageBreak/>
              <w:t xml:space="preserve">normala, impermeabile sau etanse in carcasa de aminoplast, bachelita, metalica sau portelan, montate ingropat sau aparent pe dibluri din lemn sau plastic, racordate la conductori de cupru sau aluminiu </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lastRenderedPageBreak/>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7137010011520</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h-om</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0,2700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1111000100024</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Intrerupator manual</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1,0100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2811236311002</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Doze pentru aparate</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1711317306661</w:t>
            </w:r>
          </w:p>
        </w:tc>
        <w:tc>
          <w:tcPr>
            <w:tcW w:w="5811"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0,0050</w:t>
            </w: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2653102100830</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Ipsos pentru constructii tip A</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kg</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0,0500</w:t>
            </w:r>
          </w:p>
        </w:tc>
      </w:tr>
      <w:tr w:rsidR="004C5ED1" w:rsidRPr="00E75A7D"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jc w:val="center"/>
            </w:pPr>
          </w:p>
        </w:tc>
        <w:tc>
          <w:tcPr>
            <w:tcW w:w="1418" w:type="dxa"/>
            <w:tcBorders>
              <w:top w:val="single" w:sz="4" w:space="0" w:color="auto"/>
              <w:bottom w:val="single" w:sz="4" w:space="0" w:color="auto"/>
            </w:tcBorders>
          </w:tcPr>
          <w:p w:rsidR="004C5ED1" w:rsidRPr="00E75A7D" w:rsidRDefault="004C5ED1" w:rsidP="007232AF"/>
        </w:tc>
        <w:tc>
          <w:tcPr>
            <w:tcW w:w="5811" w:type="dxa"/>
            <w:tcBorders>
              <w:top w:val="single" w:sz="4" w:space="0" w:color="auto"/>
              <w:bottom w:val="single" w:sz="4" w:space="0" w:color="auto"/>
            </w:tcBorders>
          </w:tcPr>
          <w:p w:rsidR="004C5ED1" w:rsidRDefault="004C5ED1" w:rsidP="007232AF">
            <w:pPr>
              <w:rPr>
                <w:b/>
                <w:bCs/>
                <w:sz w:val="22"/>
                <w:szCs w:val="22"/>
                <w:lang w:val="en-US"/>
              </w:rPr>
            </w:pPr>
            <w:r>
              <w:rPr>
                <w:b/>
                <w:bCs/>
                <w:sz w:val="22"/>
                <w:szCs w:val="22"/>
              </w:rPr>
              <w:t>2.3. Utilaj</w:t>
            </w:r>
          </w:p>
          <w:p w:rsidR="004C5ED1" w:rsidRPr="00B40365" w:rsidRDefault="004C5ED1" w:rsidP="007232AF"/>
        </w:tc>
        <w:tc>
          <w:tcPr>
            <w:tcW w:w="1134" w:type="dxa"/>
            <w:tcBorders>
              <w:top w:val="single" w:sz="4" w:space="0" w:color="auto"/>
              <w:bottom w:val="single" w:sz="4" w:space="0" w:color="auto"/>
            </w:tcBorders>
          </w:tcPr>
          <w:p w:rsidR="004C5ED1" w:rsidRPr="00E75A7D" w:rsidRDefault="004C5ED1" w:rsidP="007232AF"/>
        </w:tc>
        <w:tc>
          <w:tcPr>
            <w:tcW w:w="1418" w:type="dxa"/>
            <w:tcBorders>
              <w:top w:val="single" w:sz="4" w:space="0" w:color="auto"/>
              <w:bottom w:val="single" w:sz="4" w:space="0" w:color="auto"/>
            </w:tcBorders>
          </w:tcPr>
          <w:p w:rsidR="004C5ED1" w:rsidRPr="00E75A7D" w:rsidRDefault="004C5ED1" w:rsidP="007232AF"/>
        </w:tc>
      </w:tr>
      <w:tr w:rsidR="004C5ED1" w:rsidRPr="00E75A7D" w:rsidTr="004C5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E75A7D" w:rsidRDefault="004C5ED1" w:rsidP="007232AF">
            <w:pPr>
              <w:rPr>
                <w:sz w:val="18"/>
                <w:szCs w:val="18"/>
              </w:rPr>
            </w:pPr>
            <w:r w:rsidRPr="00E75A7D">
              <w:rPr>
                <w:sz w:val="18"/>
                <w:szCs w:val="18"/>
              </w:rPr>
              <w:t>121</w:t>
            </w:r>
          </w:p>
        </w:tc>
        <w:tc>
          <w:tcPr>
            <w:tcW w:w="1418" w:type="dxa"/>
            <w:tcBorders>
              <w:top w:val="single" w:sz="4" w:space="0" w:color="auto"/>
              <w:bottom w:val="single" w:sz="4" w:space="0" w:color="auto"/>
            </w:tcBorders>
          </w:tcPr>
          <w:p w:rsidR="004C5ED1" w:rsidRPr="00E75A7D" w:rsidRDefault="004C5ED1" w:rsidP="007232AF">
            <w:pPr>
              <w:rPr>
                <w:sz w:val="18"/>
                <w:szCs w:val="18"/>
                <w:lang w:val="en-US"/>
              </w:rPr>
            </w:pPr>
            <w:r w:rsidRPr="00E75A7D">
              <w:rPr>
                <w:sz w:val="18"/>
                <w:szCs w:val="18"/>
                <w:lang w:val="en-US"/>
              </w:rPr>
              <w:t>Pret de piata</w:t>
            </w:r>
          </w:p>
          <w:p w:rsidR="004C5ED1" w:rsidRPr="003F76A2" w:rsidRDefault="004C5ED1" w:rsidP="007232AF">
            <w:pPr>
              <w:rPr>
                <w:sz w:val="2"/>
                <w:szCs w:val="2"/>
              </w:rPr>
            </w:pPr>
          </w:p>
        </w:tc>
        <w:tc>
          <w:tcPr>
            <w:tcW w:w="5811" w:type="dxa"/>
            <w:tcBorders>
              <w:top w:val="single" w:sz="4" w:space="0" w:color="auto"/>
              <w:bottom w:val="single" w:sz="4" w:space="0" w:color="auto"/>
            </w:tcBorders>
          </w:tcPr>
          <w:p w:rsidR="004C5ED1" w:rsidRPr="00786516" w:rsidRDefault="004C5ED1" w:rsidP="007232AF">
            <w:pPr>
              <w:rPr>
                <w:sz w:val="18"/>
                <w:szCs w:val="18"/>
                <w:lang w:val="en-US"/>
              </w:rPr>
            </w:pPr>
            <w:r w:rsidRPr="00786516">
              <w:rPr>
                <w:sz w:val="18"/>
                <w:szCs w:val="18"/>
                <w:lang w:val="en-US"/>
              </w:rPr>
              <w:t>Tablou electric sau celula gata echipat</w:t>
            </w:r>
          </w:p>
          <w:p w:rsidR="004C5ED1" w:rsidRPr="00E75A7D" w:rsidRDefault="004C5ED1" w:rsidP="007232AF">
            <w:pPr>
              <w:rPr>
                <w:sz w:val="2"/>
                <w:szCs w:val="2"/>
                <w:lang w:val="en-US"/>
              </w:rPr>
            </w:pPr>
          </w:p>
        </w:tc>
        <w:tc>
          <w:tcPr>
            <w:tcW w:w="1134" w:type="dxa"/>
            <w:tcBorders>
              <w:top w:val="single" w:sz="4" w:space="0" w:color="auto"/>
              <w:bottom w:val="single" w:sz="4" w:space="0" w:color="auto"/>
            </w:tcBorders>
            <w:vAlign w:val="center"/>
          </w:tcPr>
          <w:p w:rsidR="004C5ED1" w:rsidRPr="00E75A7D" w:rsidRDefault="004C5ED1" w:rsidP="007232AF">
            <w:pPr>
              <w:jc w:val="center"/>
              <w:rPr>
                <w:sz w:val="18"/>
                <w:szCs w:val="18"/>
              </w:rPr>
            </w:pPr>
            <w:r w:rsidRPr="00E75A7D">
              <w:rPr>
                <w:sz w:val="18"/>
                <w:szCs w:val="18"/>
              </w:rPr>
              <w:t>buc</w:t>
            </w:r>
          </w:p>
        </w:tc>
        <w:tc>
          <w:tcPr>
            <w:tcW w:w="1418" w:type="dxa"/>
            <w:tcBorders>
              <w:top w:val="single" w:sz="4" w:space="0" w:color="auto"/>
              <w:bottom w:val="single" w:sz="4" w:space="0" w:color="auto"/>
            </w:tcBorders>
            <w:vAlign w:val="center"/>
          </w:tcPr>
          <w:p w:rsidR="004C5ED1" w:rsidRPr="00E75A7D" w:rsidRDefault="004C5ED1" w:rsidP="007232AF">
            <w:pPr>
              <w:jc w:val="center"/>
              <w:rPr>
                <w:sz w:val="18"/>
                <w:szCs w:val="18"/>
              </w:rPr>
            </w:pPr>
          </w:p>
        </w:tc>
      </w:tr>
      <w:tr w:rsidR="004C5ED1" w:rsidRPr="004A6B3E" w:rsidTr="004C5ED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C5ED1" w:rsidRPr="004A6B3E" w:rsidRDefault="004C5ED1" w:rsidP="007232AF">
            <w:pPr>
              <w:rPr>
                <w:sz w:val="16"/>
                <w:szCs w:val="16"/>
                <w:lang w:val="en-US"/>
              </w:rPr>
            </w:pPr>
          </w:p>
        </w:tc>
        <w:tc>
          <w:tcPr>
            <w:tcW w:w="1418"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0000000 61</w:t>
            </w:r>
          </w:p>
        </w:tc>
        <w:tc>
          <w:tcPr>
            <w:tcW w:w="5811" w:type="dxa"/>
            <w:tcBorders>
              <w:top w:val="single" w:sz="4" w:space="0" w:color="auto"/>
              <w:bottom w:val="single" w:sz="4" w:space="0" w:color="auto"/>
            </w:tcBorders>
          </w:tcPr>
          <w:p w:rsidR="004C5ED1" w:rsidRPr="00786516" w:rsidRDefault="004C5ED1" w:rsidP="007232AF">
            <w:pPr>
              <w:rPr>
                <w:sz w:val="16"/>
                <w:szCs w:val="16"/>
                <w:lang w:val="en-US"/>
              </w:rPr>
            </w:pPr>
            <w:r w:rsidRPr="00786516">
              <w:rPr>
                <w:sz w:val="16"/>
                <w:szCs w:val="16"/>
                <w:lang w:val="en-US"/>
              </w:rPr>
              <w:t>Tablou electric sau celula gata echipat</w:t>
            </w:r>
          </w:p>
        </w:tc>
        <w:tc>
          <w:tcPr>
            <w:tcW w:w="1134" w:type="dxa"/>
            <w:tcBorders>
              <w:top w:val="single" w:sz="4" w:space="0" w:color="auto"/>
              <w:bottom w:val="single" w:sz="4" w:space="0" w:color="auto"/>
            </w:tcBorders>
          </w:tcPr>
          <w:p w:rsidR="004C5ED1" w:rsidRPr="004A6B3E" w:rsidRDefault="004C5ED1" w:rsidP="007232AF">
            <w:pPr>
              <w:rPr>
                <w:sz w:val="16"/>
                <w:szCs w:val="16"/>
              </w:rPr>
            </w:pPr>
            <w:r w:rsidRPr="004A6B3E">
              <w:rPr>
                <w:sz w:val="16"/>
                <w:szCs w:val="16"/>
              </w:rPr>
              <w:t>buc</w:t>
            </w:r>
          </w:p>
        </w:tc>
        <w:tc>
          <w:tcPr>
            <w:tcW w:w="1418" w:type="dxa"/>
            <w:tcBorders>
              <w:top w:val="single" w:sz="4" w:space="0" w:color="auto"/>
              <w:bottom w:val="single" w:sz="4" w:space="0" w:color="auto"/>
            </w:tcBorders>
          </w:tcPr>
          <w:p w:rsidR="004C5ED1" w:rsidRPr="004A6B3E" w:rsidRDefault="004C5ED1" w:rsidP="007232AF">
            <w:pPr>
              <w:rPr>
                <w:sz w:val="16"/>
                <w:szCs w:val="16"/>
                <w:lang w:val="en-US"/>
              </w:rPr>
            </w:pPr>
            <w:r w:rsidRPr="004A6B3E">
              <w:rPr>
                <w:sz w:val="16"/>
                <w:szCs w:val="16"/>
                <w:lang w:val="en-US"/>
              </w:rPr>
              <w:t>1,0000</w:t>
            </w:r>
          </w:p>
        </w:tc>
      </w:tr>
    </w:tbl>
    <w:p w:rsidR="004C5ED1" w:rsidRDefault="004C5ED1" w:rsidP="00783B57">
      <w:pPr>
        <w:rPr>
          <w:noProof w:val="0"/>
        </w:rPr>
      </w:pPr>
    </w:p>
    <w:p w:rsidR="00C36ECF" w:rsidRDefault="00C36ECF" w:rsidP="00783B57">
      <w:pPr>
        <w:rPr>
          <w:noProof w:val="0"/>
        </w:rPr>
      </w:pPr>
    </w:p>
    <w:p w:rsidR="00E26EA9" w:rsidRPr="00E26EA9" w:rsidRDefault="00E26EA9" w:rsidP="00E26EA9">
      <w:pPr>
        <w:pStyle w:val="a"/>
        <w:numPr>
          <w:ilvl w:val="0"/>
          <w:numId w:val="7"/>
        </w:numPr>
        <w:rPr>
          <w:b/>
        </w:rPr>
      </w:pPr>
      <w:r w:rsidRPr="00E26EA9">
        <w:rPr>
          <w:b/>
        </w:rPr>
        <w:t>Documente obligatorii la depunerea ofertei</w:t>
      </w:r>
    </w:p>
    <w:p w:rsidR="00E26EA9" w:rsidRDefault="00E26EA9" w:rsidP="00E26EA9">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af1"/>
        <w:tblW w:w="9854" w:type="dxa"/>
        <w:tblLayout w:type="fixed"/>
        <w:tblLook w:val="04A0"/>
      </w:tblPr>
      <w:tblGrid>
        <w:gridCol w:w="829"/>
        <w:gridCol w:w="2114"/>
        <w:gridCol w:w="5529"/>
        <w:gridCol w:w="1382"/>
      </w:tblGrid>
      <w:tr w:rsidR="004C5ED1" w:rsidRPr="00A44377" w:rsidTr="007232AF">
        <w:tc>
          <w:tcPr>
            <w:tcW w:w="829" w:type="dxa"/>
            <w:shd w:val="clear" w:color="auto" w:fill="D9D9D9" w:themeFill="background1" w:themeFillShade="D9"/>
            <w:vAlign w:val="center"/>
          </w:tcPr>
          <w:p w:rsidR="004C5ED1" w:rsidRPr="00A44377" w:rsidRDefault="004C5ED1" w:rsidP="007232AF">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rsidR="004C5ED1" w:rsidRPr="00A44377" w:rsidRDefault="004C5ED1" w:rsidP="007232AF">
            <w:pPr>
              <w:tabs>
                <w:tab w:val="left" w:pos="612"/>
              </w:tabs>
              <w:spacing w:before="120" w:after="120"/>
              <w:jc w:val="center"/>
              <w:rPr>
                <w:b/>
                <w:iCs/>
                <w:sz w:val="20"/>
                <w:szCs w:val="20"/>
              </w:rPr>
            </w:pPr>
            <w:r w:rsidRPr="00A44377">
              <w:rPr>
                <w:b/>
                <w:iCs/>
                <w:sz w:val="20"/>
                <w:szCs w:val="20"/>
              </w:rPr>
              <w:t>Descrierea criteriului/cerinței</w:t>
            </w:r>
          </w:p>
        </w:tc>
        <w:tc>
          <w:tcPr>
            <w:tcW w:w="5529" w:type="dxa"/>
            <w:shd w:val="clear" w:color="auto" w:fill="D9D9D9" w:themeFill="background1" w:themeFillShade="D9"/>
            <w:vAlign w:val="center"/>
          </w:tcPr>
          <w:p w:rsidR="004C5ED1" w:rsidRPr="00A44377" w:rsidRDefault="004C5ED1" w:rsidP="007232AF">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382" w:type="dxa"/>
            <w:shd w:val="clear" w:color="auto" w:fill="D9D9D9" w:themeFill="background1" w:themeFillShade="D9"/>
            <w:vAlign w:val="center"/>
          </w:tcPr>
          <w:p w:rsidR="004C5ED1" w:rsidRPr="00A44377" w:rsidRDefault="004C5ED1" w:rsidP="007232AF">
            <w:pPr>
              <w:tabs>
                <w:tab w:val="left" w:pos="612"/>
              </w:tabs>
              <w:spacing w:before="120" w:after="120"/>
              <w:jc w:val="center"/>
              <w:rPr>
                <w:b/>
                <w:iCs/>
                <w:sz w:val="20"/>
                <w:szCs w:val="20"/>
              </w:rPr>
            </w:pPr>
            <w:r w:rsidRPr="00A44377">
              <w:rPr>
                <w:b/>
                <w:iCs/>
                <w:sz w:val="20"/>
                <w:szCs w:val="20"/>
              </w:rPr>
              <w:t>Obligativitatea</w:t>
            </w:r>
          </w:p>
        </w:tc>
      </w:tr>
      <w:tr w:rsidR="004C5ED1" w:rsidRPr="00A44377" w:rsidTr="007232AF">
        <w:tc>
          <w:tcPr>
            <w:tcW w:w="9854" w:type="dxa"/>
            <w:gridSpan w:val="4"/>
            <w:shd w:val="clear" w:color="auto" w:fill="auto"/>
            <w:vAlign w:val="center"/>
          </w:tcPr>
          <w:p w:rsidR="004C5ED1" w:rsidRPr="00A44377" w:rsidRDefault="004C5ED1" w:rsidP="007232AF">
            <w:pPr>
              <w:tabs>
                <w:tab w:val="left" w:pos="612"/>
              </w:tabs>
              <w:spacing w:before="120" w:after="120"/>
              <w:jc w:val="center"/>
              <w:rPr>
                <w:b/>
                <w:i/>
                <w:iCs/>
                <w:sz w:val="20"/>
                <w:szCs w:val="20"/>
              </w:rPr>
            </w:pPr>
            <w:r w:rsidRPr="00A44377">
              <w:rPr>
                <w:b/>
                <w:i/>
                <w:color w:val="000000"/>
                <w:sz w:val="20"/>
                <w:szCs w:val="20"/>
              </w:rPr>
              <w:t>Documentele ce constituie oferta</w:t>
            </w:r>
          </w:p>
        </w:tc>
      </w:tr>
      <w:tr w:rsidR="004C5ED1" w:rsidRPr="00A44377" w:rsidTr="007232AF">
        <w:trPr>
          <w:trHeight w:val="510"/>
        </w:trPr>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DUAE</w:t>
            </w:r>
          </w:p>
        </w:tc>
        <w:tc>
          <w:tcPr>
            <w:tcW w:w="5529" w:type="dxa"/>
            <w:shd w:val="clear" w:color="auto" w:fill="auto"/>
          </w:tcPr>
          <w:p w:rsidR="004C5ED1" w:rsidRPr="00A44377" w:rsidRDefault="004C5ED1" w:rsidP="007232AF">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rsidR="004C5ED1" w:rsidRPr="00A44377" w:rsidRDefault="004C5ED1" w:rsidP="007232AF">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p w:rsidR="004C5ED1" w:rsidRPr="00A44377" w:rsidRDefault="004C5ED1" w:rsidP="007232AF">
            <w:pPr>
              <w:tabs>
                <w:tab w:val="left" w:pos="612"/>
              </w:tabs>
              <w:spacing w:after="100"/>
              <w:rPr>
                <w:iCs/>
                <w:sz w:val="20"/>
                <w:szCs w:val="20"/>
              </w:rPr>
            </w:pPr>
            <w:r w:rsidRPr="00A44377">
              <w:rPr>
                <w:color w:val="FF0000"/>
                <w:sz w:val="20"/>
                <w:szCs w:val="20"/>
              </w:rPr>
              <w:t>Notă!!! Prezentarea oricărui alt formular DUAE decât cel solicitat de către autoritatea contractantă va servi ca temei de descalificare de la procedura de achiziție publică.</w:t>
            </w:r>
          </w:p>
        </w:tc>
        <w:tc>
          <w:tcPr>
            <w:tcW w:w="1382" w:type="dxa"/>
            <w:shd w:val="clear" w:color="auto" w:fill="auto"/>
          </w:tcPr>
          <w:p w:rsidR="004C5ED1" w:rsidRDefault="004C5ED1" w:rsidP="007232AF">
            <w:r w:rsidRPr="00D0217B">
              <w:rPr>
                <w:b/>
                <w:color w:val="000000"/>
                <w:sz w:val="20"/>
                <w:szCs w:val="20"/>
              </w:rPr>
              <w:t>Obligatoriu</w:t>
            </w:r>
            <w:r w:rsidRPr="00D0217B">
              <w:rPr>
                <w:b/>
                <w:iCs/>
                <w:sz w:val="20"/>
                <w:szCs w:val="20"/>
              </w:rPr>
              <w:t xml:space="preserve"> </w:t>
            </w:r>
          </w:p>
        </w:tc>
      </w:tr>
      <w:tr w:rsidR="004C5ED1" w:rsidRPr="00A44377" w:rsidTr="007232AF">
        <w:trPr>
          <w:trHeight w:val="510"/>
        </w:trPr>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color w:val="000000"/>
                <w:sz w:val="20"/>
                <w:szCs w:val="20"/>
              </w:rPr>
              <w:t>Devizele locale aferente ofertei</w:t>
            </w:r>
          </w:p>
        </w:tc>
        <w:tc>
          <w:tcPr>
            <w:tcW w:w="5529" w:type="dxa"/>
            <w:shd w:val="clear" w:color="auto" w:fill="auto"/>
          </w:tcPr>
          <w:p w:rsidR="004C5ED1" w:rsidRPr="00A44377" w:rsidRDefault="004C5ED1" w:rsidP="007232AF">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rsidR="004C5ED1" w:rsidRDefault="004C5ED1" w:rsidP="007232AF">
            <w:r w:rsidRPr="00D0217B">
              <w:rPr>
                <w:b/>
                <w:color w:val="000000"/>
                <w:sz w:val="20"/>
                <w:szCs w:val="20"/>
              </w:rPr>
              <w:t>Obligatoriu</w:t>
            </w:r>
            <w:r w:rsidRPr="00D0217B">
              <w:rPr>
                <w:b/>
                <w:iCs/>
                <w:sz w:val="20"/>
                <w:szCs w:val="20"/>
              </w:rPr>
              <w:t xml:space="preserve"> </w:t>
            </w:r>
          </w:p>
        </w:tc>
      </w:tr>
      <w:tr w:rsidR="004C5ED1" w:rsidRPr="00A44377" w:rsidTr="007232AF">
        <w:trPr>
          <w:trHeight w:val="510"/>
        </w:trPr>
        <w:tc>
          <w:tcPr>
            <w:tcW w:w="829" w:type="dxa"/>
            <w:shd w:val="clear" w:color="auto" w:fill="auto"/>
          </w:tcPr>
          <w:p w:rsidR="004C5ED1" w:rsidRPr="00A44377" w:rsidRDefault="004C5ED1" w:rsidP="007232AF">
            <w:pPr>
              <w:pStyle w:val="a"/>
              <w:tabs>
                <w:tab w:val="left" w:pos="612"/>
              </w:tabs>
              <w:ind w:left="0"/>
              <w:rPr>
                <w:b/>
                <w:iCs/>
                <w:lang w:val="ro-RO"/>
              </w:rPr>
            </w:pPr>
            <w:r>
              <w:rPr>
                <w:b/>
                <w:iCs/>
                <w:lang w:val="ro-RO"/>
              </w:rPr>
              <w:t>3</w:t>
            </w:r>
          </w:p>
        </w:tc>
        <w:tc>
          <w:tcPr>
            <w:tcW w:w="2114" w:type="dxa"/>
            <w:shd w:val="clear" w:color="auto" w:fill="auto"/>
          </w:tcPr>
          <w:p w:rsidR="004C5ED1" w:rsidRPr="00A44377" w:rsidRDefault="004C5ED1" w:rsidP="007232AF">
            <w:pPr>
              <w:pStyle w:val="a7"/>
              <w:tabs>
                <w:tab w:val="left" w:pos="567"/>
              </w:tabs>
            </w:pPr>
            <w:r w:rsidRPr="00A44377">
              <w:t>Cerere de participare</w:t>
            </w:r>
          </w:p>
        </w:tc>
        <w:tc>
          <w:tcPr>
            <w:tcW w:w="5529" w:type="dxa"/>
            <w:shd w:val="clear" w:color="auto" w:fill="auto"/>
          </w:tcPr>
          <w:p w:rsidR="004C5ED1" w:rsidRPr="00A44377" w:rsidRDefault="004C5ED1" w:rsidP="007232AF">
            <w:pPr>
              <w:tabs>
                <w:tab w:val="left" w:pos="612"/>
              </w:tabs>
              <w:jc w:val="center"/>
              <w:rPr>
                <w:b/>
                <w:color w:val="000000"/>
                <w:sz w:val="20"/>
                <w:szCs w:val="20"/>
              </w:rPr>
            </w:pPr>
            <w:r w:rsidRPr="00A44377">
              <w:rPr>
                <w:b/>
                <w:color w:val="000000"/>
                <w:sz w:val="20"/>
                <w:szCs w:val="20"/>
              </w:rPr>
              <w:t>Anexa nr. 7</w:t>
            </w:r>
          </w:p>
          <w:p w:rsidR="004C5ED1" w:rsidRPr="00A44377" w:rsidRDefault="004C5ED1" w:rsidP="007232AF">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4C5ED1" w:rsidRDefault="004C5ED1" w:rsidP="007232AF">
            <w:r w:rsidRPr="00D0217B">
              <w:rPr>
                <w:b/>
                <w:color w:val="000000"/>
                <w:sz w:val="20"/>
                <w:szCs w:val="20"/>
              </w:rPr>
              <w:t>Obligatoriu</w:t>
            </w:r>
            <w:r w:rsidRPr="00D0217B">
              <w:rPr>
                <w:b/>
                <w:iCs/>
                <w:sz w:val="20"/>
                <w:szCs w:val="20"/>
              </w:rPr>
              <w:t xml:space="preserve"> </w:t>
            </w:r>
          </w:p>
        </w:tc>
      </w:tr>
      <w:tr w:rsidR="004C5ED1" w:rsidRPr="00A44377" w:rsidTr="007232AF">
        <w:trPr>
          <w:trHeight w:val="510"/>
        </w:trPr>
        <w:tc>
          <w:tcPr>
            <w:tcW w:w="829" w:type="dxa"/>
            <w:shd w:val="clear" w:color="auto" w:fill="auto"/>
          </w:tcPr>
          <w:p w:rsidR="004C5ED1" w:rsidRPr="00A44377" w:rsidRDefault="004C5ED1" w:rsidP="007232AF">
            <w:pPr>
              <w:pStyle w:val="a"/>
              <w:tabs>
                <w:tab w:val="left" w:pos="612"/>
              </w:tabs>
              <w:ind w:left="0"/>
              <w:rPr>
                <w:b/>
                <w:iCs/>
                <w:lang w:val="ro-RO"/>
              </w:rPr>
            </w:pPr>
            <w:r>
              <w:rPr>
                <w:b/>
                <w:iCs/>
                <w:lang w:val="ro-RO"/>
              </w:rPr>
              <w:t>4</w:t>
            </w:r>
          </w:p>
        </w:tc>
        <w:tc>
          <w:tcPr>
            <w:tcW w:w="2114" w:type="dxa"/>
            <w:shd w:val="clear" w:color="auto" w:fill="auto"/>
          </w:tcPr>
          <w:p w:rsidR="004C5ED1" w:rsidRPr="00A44377" w:rsidRDefault="004C5ED1" w:rsidP="007232AF">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rsidR="004C5ED1" w:rsidRPr="00A44377" w:rsidRDefault="004C5ED1" w:rsidP="007232AF">
            <w:pPr>
              <w:pStyle w:val="a7"/>
              <w:tabs>
                <w:tab w:val="left" w:pos="567"/>
              </w:tabs>
              <w:rPr>
                <w:b/>
              </w:rPr>
            </w:pPr>
            <w:r w:rsidRPr="00A44377">
              <w:rPr>
                <w:lang w:val="en-US"/>
              </w:rPr>
              <w:t>privind valabilitatea ofertei</w:t>
            </w:r>
          </w:p>
        </w:tc>
        <w:tc>
          <w:tcPr>
            <w:tcW w:w="5529" w:type="dxa"/>
            <w:shd w:val="clear" w:color="auto" w:fill="auto"/>
          </w:tcPr>
          <w:p w:rsidR="004C5ED1" w:rsidRPr="00A44377" w:rsidRDefault="004C5ED1" w:rsidP="007232AF">
            <w:pPr>
              <w:tabs>
                <w:tab w:val="left" w:pos="612"/>
              </w:tabs>
              <w:jc w:val="center"/>
              <w:rPr>
                <w:b/>
                <w:color w:val="000000"/>
                <w:sz w:val="20"/>
                <w:szCs w:val="20"/>
              </w:rPr>
            </w:pPr>
            <w:r w:rsidRPr="00A44377">
              <w:rPr>
                <w:b/>
                <w:color w:val="000000"/>
                <w:sz w:val="20"/>
                <w:szCs w:val="20"/>
              </w:rPr>
              <w:t>Anexa nr. 8</w:t>
            </w:r>
          </w:p>
          <w:p w:rsidR="004C5ED1" w:rsidRPr="00A44377" w:rsidRDefault="004C5ED1" w:rsidP="007232AF">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4C5ED1" w:rsidRDefault="004C5ED1" w:rsidP="007232AF">
            <w:r w:rsidRPr="00D0217B">
              <w:rPr>
                <w:b/>
                <w:color w:val="000000"/>
                <w:sz w:val="20"/>
                <w:szCs w:val="20"/>
              </w:rPr>
              <w:t>Obligatoriu</w:t>
            </w:r>
            <w:r w:rsidRPr="00D0217B">
              <w:rPr>
                <w:b/>
                <w:iCs/>
                <w:sz w:val="20"/>
                <w:szCs w:val="20"/>
              </w:rPr>
              <w:t xml:space="preserve"> </w:t>
            </w:r>
          </w:p>
        </w:tc>
      </w:tr>
      <w:tr w:rsidR="004C5ED1" w:rsidRPr="00A44377" w:rsidTr="007232AF">
        <w:trPr>
          <w:trHeight w:val="510"/>
        </w:trPr>
        <w:tc>
          <w:tcPr>
            <w:tcW w:w="829" w:type="dxa"/>
            <w:shd w:val="clear" w:color="auto" w:fill="auto"/>
          </w:tcPr>
          <w:p w:rsidR="004C5ED1" w:rsidRPr="00A44377" w:rsidRDefault="004C5ED1" w:rsidP="007232AF">
            <w:pPr>
              <w:pStyle w:val="a"/>
              <w:tabs>
                <w:tab w:val="left" w:pos="612"/>
              </w:tabs>
              <w:ind w:left="0"/>
              <w:rPr>
                <w:b/>
                <w:iCs/>
                <w:lang w:val="ro-RO"/>
              </w:rPr>
            </w:pPr>
            <w:r>
              <w:rPr>
                <w:b/>
                <w:iCs/>
                <w:lang w:val="ro-RO"/>
              </w:rPr>
              <w:t>5</w:t>
            </w:r>
          </w:p>
        </w:tc>
        <w:tc>
          <w:tcPr>
            <w:tcW w:w="2114" w:type="dxa"/>
            <w:shd w:val="clear" w:color="auto" w:fill="auto"/>
          </w:tcPr>
          <w:p w:rsidR="004C5ED1" w:rsidRPr="00A44377" w:rsidRDefault="004C5ED1" w:rsidP="007232AF">
            <w:pPr>
              <w:tabs>
                <w:tab w:val="left" w:pos="612"/>
              </w:tabs>
              <w:rPr>
                <w:color w:val="000000"/>
                <w:sz w:val="20"/>
                <w:szCs w:val="20"/>
              </w:rPr>
            </w:pPr>
            <w:r w:rsidRPr="00A44377">
              <w:rPr>
                <w:color w:val="000000"/>
                <w:sz w:val="20"/>
                <w:szCs w:val="20"/>
              </w:rPr>
              <w:t xml:space="preserve">Scrisoare de garanția bancară </w:t>
            </w:r>
          </w:p>
          <w:p w:rsidR="004C5ED1" w:rsidRPr="00A44377" w:rsidRDefault="004C5ED1" w:rsidP="007232AF">
            <w:pPr>
              <w:tabs>
                <w:tab w:val="left" w:pos="612"/>
              </w:tabs>
              <w:rPr>
                <w:iCs/>
                <w:sz w:val="20"/>
                <w:szCs w:val="20"/>
              </w:rPr>
            </w:pPr>
            <w:r w:rsidRPr="00A44377">
              <w:rPr>
                <w:color w:val="000000"/>
                <w:sz w:val="20"/>
                <w:szCs w:val="20"/>
              </w:rPr>
              <w:t xml:space="preserve">1 % </w:t>
            </w:r>
          </w:p>
        </w:tc>
        <w:tc>
          <w:tcPr>
            <w:tcW w:w="5529" w:type="dxa"/>
            <w:shd w:val="clear" w:color="auto" w:fill="auto"/>
          </w:tcPr>
          <w:p w:rsidR="004C5ED1" w:rsidRPr="00A44377" w:rsidRDefault="004C5ED1" w:rsidP="007232AF">
            <w:pPr>
              <w:tabs>
                <w:tab w:val="left" w:pos="612"/>
              </w:tabs>
              <w:jc w:val="center"/>
              <w:rPr>
                <w:b/>
                <w:color w:val="000000"/>
                <w:sz w:val="20"/>
                <w:szCs w:val="20"/>
              </w:rPr>
            </w:pPr>
            <w:r w:rsidRPr="00A44377">
              <w:rPr>
                <w:b/>
                <w:color w:val="000000"/>
                <w:sz w:val="20"/>
                <w:szCs w:val="20"/>
              </w:rPr>
              <w:t>Anexa nr. 9</w:t>
            </w:r>
          </w:p>
          <w:p w:rsidR="004C5ED1" w:rsidRPr="00A44377" w:rsidRDefault="004C5ED1" w:rsidP="007232AF">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rsidR="004C5ED1" w:rsidRDefault="004C5ED1" w:rsidP="007232AF">
            <w:r w:rsidRPr="00D0217B">
              <w:rPr>
                <w:b/>
                <w:color w:val="000000"/>
                <w:sz w:val="20"/>
                <w:szCs w:val="20"/>
              </w:rPr>
              <w:t>Obligatoriu</w:t>
            </w:r>
            <w:r w:rsidRPr="00D0217B">
              <w:rPr>
                <w:b/>
                <w:iCs/>
                <w:sz w:val="20"/>
                <w:szCs w:val="20"/>
              </w:rPr>
              <w:t xml:space="preserve"> </w:t>
            </w:r>
          </w:p>
        </w:tc>
      </w:tr>
      <w:tr w:rsidR="004C5ED1" w:rsidRPr="00A44377" w:rsidTr="007232AF">
        <w:trPr>
          <w:trHeight w:val="510"/>
        </w:trPr>
        <w:tc>
          <w:tcPr>
            <w:tcW w:w="9854" w:type="dxa"/>
            <w:gridSpan w:val="4"/>
            <w:shd w:val="clear" w:color="auto" w:fill="auto"/>
          </w:tcPr>
          <w:p w:rsidR="004C5ED1" w:rsidRPr="00A44377" w:rsidRDefault="004C5ED1" w:rsidP="007232AF">
            <w:pPr>
              <w:tabs>
                <w:tab w:val="left" w:pos="612"/>
              </w:tabs>
              <w:spacing w:before="120" w:after="120"/>
              <w:jc w:val="center"/>
              <w:rPr>
                <w:b/>
                <w:i/>
                <w:iCs/>
                <w:sz w:val="20"/>
                <w:szCs w:val="20"/>
              </w:rPr>
            </w:pPr>
            <w:r w:rsidRPr="00BE429E">
              <w:rPr>
                <w:b/>
                <w:i/>
                <w:color w:val="000000"/>
                <w:sz w:val="20"/>
                <w:szCs w:val="20"/>
              </w:rPr>
              <w:t>Documente de calificare</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t>6</w:t>
            </w:r>
          </w:p>
        </w:tc>
        <w:tc>
          <w:tcPr>
            <w:tcW w:w="2114" w:type="dxa"/>
            <w:shd w:val="clear" w:color="auto" w:fill="auto"/>
          </w:tcPr>
          <w:p w:rsidR="004C5ED1" w:rsidRPr="00A44377" w:rsidRDefault="004C5ED1" w:rsidP="007232AF">
            <w:pPr>
              <w:pStyle w:val="a7"/>
              <w:tabs>
                <w:tab w:val="left" w:pos="567"/>
              </w:tabs>
            </w:pPr>
            <w:r>
              <w:rPr>
                <w:lang w:val="en-US"/>
              </w:rPr>
              <w:t>Graf</w:t>
            </w:r>
            <w:r w:rsidRPr="00A44377">
              <w:rPr>
                <w:lang w:val="en-US"/>
              </w:rPr>
              <w:t>ic de executare a lucrărilor</w:t>
            </w:r>
          </w:p>
        </w:tc>
        <w:tc>
          <w:tcPr>
            <w:tcW w:w="5529" w:type="dxa"/>
            <w:shd w:val="clear" w:color="auto" w:fill="auto"/>
          </w:tcPr>
          <w:p w:rsidR="004C5ED1" w:rsidRPr="00A44377" w:rsidRDefault="004C5ED1" w:rsidP="007232AF">
            <w:pPr>
              <w:tabs>
                <w:tab w:val="left" w:pos="612"/>
              </w:tabs>
              <w:jc w:val="center"/>
              <w:rPr>
                <w:b/>
                <w:color w:val="000000"/>
                <w:sz w:val="20"/>
                <w:szCs w:val="20"/>
              </w:rPr>
            </w:pPr>
            <w:r w:rsidRPr="00A44377">
              <w:rPr>
                <w:b/>
                <w:color w:val="000000"/>
                <w:sz w:val="20"/>
                <w:szCs w:val="20"/>
              </w:rPr>
              <w:t>Anexa nr. 10</w:t>
            </w:r>
          </w:p>
          <w:p w:rsidR="004C5ED1" w:rsidRPr="00A44377" w:rsidRDefault="004C5ED1" w:rsidP="007232AF">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t>7</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Declarație privind experiență similară</w:t>
            </w:r>
          </w:p>
        </w:tc>
        <w:tc>
          <w:tcPr>
            <w:tcW w:w="5529" w:type="dxa"/>
            <w:shd w:val="clear" w:color="auto" w:fill="auto"/>
          </w:tcPr>
          <w:p w:rsidR="004C5ED1" w:rsidRPr="00A44377" w:rsidRDefault="004C5ED1" w:rsidP="007232AF">
            <w:pPr>
              <w:tabs>
                <w:tab w:val="left" w:pos="612"/>
              </w:tabs>
              <w:spacing w:before="60" w:after="60"/>
              <w:jc w:val="center"/>
              <w:rPr>
                <w:b/>
                <w:color w:val="000000"/>
                <w:sz w:val="20"/>
                <w:szCs w:val="20"/>
              </w:rPr>
            </w:pPr>
            <w:r w:rsidRPr="00A44377">
              <w:rPr>
                <w:b/>
                <w:color w:val="000000"/>
                <w:sz w:val="20"/>
                <w:szCs w:val="20"/>
              </w:rPr>
              <w:t>Anexa nr. 12</w:t>
            </w:r>
          </w:p>
          <w:p w:rsidR="004C5ED1" w:rsidRPr="00A44377" w:rsidRDefault="004C5ED1" w:rsidP="007232AF">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rsidR="004C5ED1" w:rsidRPr="00A44377" w:rsidRDefault="004C5ED1" w:rsidP="007232AF">
            <w:pPr>
              <w:tabs>
                <w:tab w:val="left" w:pos="612"/>
              </w:tabs>
              <w:spacing w:before="60" w:after="60"/>
              <w:rPr>
                <w:iCs/>
                <w:sz w:val="20"/>
                <w:szCs w:val="20"/>
              </w:rPr>
            </w:pPr>
            <w:r w:rsidRPr="00A44377">
              <w:rPr>
                <w:iCs/>
                <w:sz w:val="20"/>
                <w:szCs w:val="20"/>
              </w:rPr>
              <w:t>Ofertantul (operator economic sau membrii asocierii împreună) trebuie să demonstreze că au finalizat în ultimii 5 ani (calculați până la data limită de depunere a ofertelor):</w:t>
            </w:r>
          </w:p>
          <w:p w:rsidR="004C5ED1" w:rsidRPr="00A44377" w:rsidRDefault="004C5ED1" w:rsidP="007232AF">
            <w:pPr>
              <w:tabs>
                <w:tab w:val="left" w:pos="612"/>
              </w:tabs>
              <w:spacing w:before="60" w:after="60"/>
              <w:rPr>
                <w:iCs/>
                <w:sz w:val="20"/>
                <w:szCs w:val="20"/>
              </w:rPr>
            </w:pPr>
            <w:r w:rsidRPr="00A44377">
              <w:rPr>
                <w:iCs/>
                <w:sz w:val="20"/>
                <w:szCs w:val="20"/>
              </w:rPr>
              <w:t>- un contract ce a avut ca obiect execuția unor lucrări similare cu cele ce fac obiectul contractului ce urmează a fi atribuit, cel puțin egal cu 75% din valoarea viitorului contract (</w:t>
            </w:r>
            <w:r w:rsidRPr="00A44377">
              <w:rPr>
                <w:i/>
                <w:iCs/>
                <w:sz w:val="20"/>
                <w:szCs w:val="20"/>
              </w:rPr>
              <w:t xml:space="preserve">copia contractului, </w:t>
            </w:r>
            <w:r w:rsidRPr="00A44377">
              <w:rPr>
                <w:i/>
                <w:iCs/>
                <w:sz w:val="20"/>
                <w:szCs w:val="20"/>
              </w:rPr>
              <w:lastRenderedPageBreak/>
              <w:t>copia procesului verbal de recepție a lucrărilor executate</w:t>
            </w:r>
            <w:r w:rsidRPr="00A44377">
              <w:rPr>
                <w:iCs/>
                <w:sz w:val="20"/>
                <w:szCs w:val="20"/>
              </w:rPr>
              <w:t>)</w:t>
            </w:r>
          </w:p>
          <w:p w:rsidR="004C5ED1" w:rsidRPr="00A44377" w:rsidRDefault="004C5ED1" w:rsidP="007232AF">
            <w:pPr>
              <w:tabs>
                <w:tab w:val="left" w:pos="612"/>
              </w:tabs>
              <w:spacing w:before="60" w:after="60"/>
              <w:rPr>
                <w:color w:val="000000"/>
                <w:sz w:val="20"/>
                <w:szCs w:val="20"/>
              </w:rPr>
            </w:pPr>
            <w:r w:rsidRPr="00A44377">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rsidR="004C5ED1" w:rsidRPr="00A44377" w:rsidRDefault="004C5ED1" w:rsidP="007232AF">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rsidR="004C5ED1" w:rsidRPr="00A44377" w:rsidRDefault="004C5ED1" w:rsidP="007232AF">
            <w:pPr>
              <w:tabs>
                <w:tab w:val="left" w:pos="612"/>
              </w:tabs>
              <w:spacing w:before="60" w:after="60"/>
              <w:rPr>
                <w:iCs/>
                <w:sz w:val="20"/>
                <w:szCs w:val="20"/>
              </w:rPr>
            </w:pPr>
            <w:r w:rsidRPr="00A44377">
              <w:rPr>
                <w:color w:val="000000"/>
                <w:sz w:val="20"/>
                <w:szCs w:val="20"/>
              </w:rPr>
              <w:t>- procesul verbal de recepţie la terminarea lucrărilor care atestă executarea lucrărilor</w:t>
            </w:r>
          </w:p>
        </w:tc>
        <w:tc>
          <w:tcPr>
            <w:tcW w:w="1382" w:type="dxa"/>
            <w:shd w:val="clear" w:color="auto" w:fill="auto"/>
          </w:tcPr>
          <w:p w:rsidR="004C5ED1" w:rsidRDefault="004C5ED1" w:rsidP="007232AF">
            <w:r w:rsidRPr="007664C6">
              <w:rPr>
                <w:b/>
                <w:color w:val="000000"/>
                <w:sz w:val="20"/>
                <w:szCs w:val="20"/>
              </w:rPr>
              <w:lastRenderedPageBreak/>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lastRenderedPageBreak/>
              <w:t>8</w:t>
            </w:r>
          </w:p>
        </w:tc>
        <w:tc>
          <w:tcPr>
            <w:tcW w:w="2114" w:type="dxa"/>
            <w:shd w:val="clear" w:color="auto" w:fill="auto"/>
          </w:tcPr>
          <w:p w:rsidR="004C5ED1" w:rsidRPr="00A44377" w:rsidRDefault="004C5ED1" w:rsidP="007232AF">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529" w:type="dxa"/>
            <w:shd w:val="clear" w:color="auto" w:fill="auto"/>
          </w:tcPr>
          <w:p w:rsidR="004C5ED1" w:rsidRPr="00A44377" w:rsidRDefault="004C5ED1" w:rsidP="007232AF">
            <w:pPr>
              <w:tabs>
                <w:tab w:val="left" w:pos="612"/>
              </w:tabs>
              <w:jc w:val="center"/>
              <w:rPr>
                <w:b/>
                <w:color w:val="000000"/>
                <w:sz w:val="20"/>
                <w:szCs w:val="20"/>
              </w:rPr>
            </w:pPr>
            <w:r w:rsidRPr="00A44377">
              <w:rPr>
                <w:b/>
                <w:color w:val="000000"/>
                <w:sz w:val="20"/>
                <w:szCs w:val="20"/>
              </w:rPr>
              <w:t>Anexa nr. 13</w:t>
            </w:r>
          </w:p>
          <w:p w:rsidR="004C5ED1" w:rsidRPr="00A44377" w:rsidRDefault="004C5ED1" w:rsidP="007232AF">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t>9</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5529" w:type="dxa"/>
            <w:shd w:val="clear" w:color="auto" w:fill="auto"/>
          </w:tcPr>
          <w:p w:rsidR="004C5ED1" w:rsidRPr="00A44377" w:rsidRDefault="004C5ED1" w:rsidP="007232AF">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rsidR="004C5ED1" w:rsidRPr="00A44377" w:rsidRDefault="004C5ED1" w:rsidP="007232AF">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t>10</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5529" w:type="dxa"/>
            <w:shd w:val="clear" w:color="auto" w:fill="auto"/>
          </w:tcPr>
          <w:p w:rsidR="004C5ED1" w:rsidRPr="00A44377" w:rsidRDefault="004C5ED1" w:rsidP="007232A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rsidR="004C5ED1" w:rsidRPr="00A44377" w:rsidRDefault="004C5ED1" w:rsidP="007232A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4C5ED1" w:rsidRPr="00A44377" w:rsidRDefault="004C5ED1" w:rsidP="007232AF">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tabs>
                <w:tab w:val="left" w:pos="612"/>
              </w:tabs>
              <w:spacing w:before="100" w:after="100"/>
              <w:rPr>
                <w:b/>
                <w:iCs/>
                <w:sz w:val="20"/>
                <w:szCs w:val="20"/>
              </w:rPr>
            </w:pPr>
            <w:r>
              <w:rPr>
                <w:b/>
                <w:iCs/>
                <w:sz w:val="20"/>
                <w:szCs w:val="20"/>
              </w:rPr>
              <w:t>11</w:t>
            </w:r>
          </w:p>
        </w:tc>
        <w:tc>
          <w:tcPr>
            <w:tcW w:w="2114" w:type="dxa"/>
            <w:shd w:val="clear" w:color="auto" w:fill="auto"/>
          </w:tcPr>
          <w:p w:rsidR="004C5ED1" w:rsidRPr="00A44377" w:rsidRDefault="004C5ED1" w:rsidP="007232AF">
            <w:pPr>
              <w:rPr>
                <w:rFonts w:eastAsia="SimSun"/>
                <w:bCs/>
                <w:iCs/>
                <w:sz w:val="20"/>
                <w:szCs w:val="20"/>
                <w:lang w:eastAsia="zh-CN"/>
              </w:rPr>
            </w:pPr>
            <w:r w:rsidRPr="00A44377">
              <w:rPr>
                <w:rFonts w:eastAsia="SimSun"/>
                <w:bCs/>
                <w:iCs/>
                <w:sz w:val="20"/>
                <w:szCs w:val="20"/>
                <w:lang w:eastAsia="zh-CN"/>
              </w:rPr>
              <w:t>Lista subcontractanților</w:t>
            </w:r>
          </w:p>
          <w:p w:rsidR="004C5ED1" w:rsidRPr="00A44377" w:rsidRDefault="004C5ED1" w:rsidP="007232AF">
            <w:pPr>
              <w:rPr>
                <w:rFonts w:eastAsia="SimSun"/>
                <w:bCs/>
                <w:iCs/>
                <w:sz w:val="20"/>
                <w:szCs w:val="20"/>
                <w:lang w:eastAsia="zh-CN"/>
              </w:rPr>
            </w:pPr>
            <w:r w:rsidRPr="00A44377">
              <w:rPr>
                <w:rFonts w:eastAsia="SimSun"/>
                <w:bCs/>
                <w:iCs/>
                <w:sz w:val="20"/>
                <w:szCs w:val="20"/>
                <w:lang w:eastAsia="zh-CN"/>
              </w:rPr>
              <w:t>şi partea/părţile din contract care sunt</w:t>
            </w:r>
          </w:p>
          <w:p w:rsidR="004C5ED1" w:rsidRPr="00A44377" w:rsidRDefault="004C5ED1" w:rsidP="007232AF">
            <w:pPr>
              <w:rPr>
                <w:rFonts w:eastAsia="SimSun"/>
                <w:bCs/>
                <w:iCs/>
                <w:sz w:val="20"/>
                <w:szCs w:val="20"/>
                <w:lang w:eastAsia="zh-CN"/>
              </w:rPr>
            </w:pPr>
            <w:r w:rsidRPr="00A44377">
              <w:rPr>
                <w:rFonts w:eastAsia="SimSun"/>
                <w:bCs/>
                <w:iCs/>
                <w:sz w:val="20"/>
                <w:szCs w:val="20"/>
                <w:lang w:eastAsia="zh-CN"/>
              </w:rPr>
              <w:t>îndeplinite de aceştia</w:t>
            </w:r>
          </w:p>
        </w:tc>
        <w:tc>
          <w:tcPr>
            <w:tcW w:w="5529" w:type="dxa"/>
            <w:shd w:val="clear" w:color="auto" w:fill="auto"/>
          </w:tcPr>
          <w:p w:rsidR="004C5ED1" w:rsidRPr="00A44377" w:rsidRDefault="004C5ED1" w:rsidP="007232A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rsidR="004C5ED1" w:rsidRPr="00A44377" w:rsidRDefault="004C5ED1" w:rsidP="007232A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4C5ED1" w:rsidRPr="00A44377" w:rsidRDefault="004C5ED1" w:rsidP="007232AF">
            <w:pPr>
              <w:tabs>
                <w:tab w:val="left" w:pos="612"/>
              </w:tabs>
              <w:spacing w:before="100" w:after="100"/>
              <w:jc w:val="center"/>
              <w:rPr>
                <w:b/>
                <w:color w:val="000000"/>
                <w:sz w:val="20"/>
                <w:szCs w:val="20"/>
              </w:rPr>
            </w:pP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tabs>
                <w:tab w:val="left" w:pos="612"/>
              </w:tabs>
              <w:spacing w:before="100" w:after="100"/>
              <w:rPr>
                <w:b/>
                <w:iCs/>
                <w:sz w:val="20"/>
                <w:szCs w:val="20"/>
              </w:rPr>
            </w:pPr>
            <w:r>
              <w:rPr>
                <w:b/>
                <w:iCs/>
                <w:sz w:val="20"/>
                <w:szCs w:val="20"/>
              </w:rPr>
              <w:t>12</w:t>
            </w:r>
          </w:p>
        </w:tc>
        <w:tc>
          <w:tcPr>
            <w:tcW w:w="2114" w:type="dxa"/>
            <w:shd w:val="clear" w:color="auto" w:fill="auto"/>
          </w:tcPr>
          <w:p w:rsidR="004C5ED1" w:rsidRPr="00A44377" w:rsidRDefault="004C5ED1" w:rsidP="007232AF">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în vederea participării la procedura de atribuirea executării obiectivului de investiție</w:t>
            </w:r>
          </w:p>
        </w:tc>
        <w:tc>
          <w:tcPr>
            <w:tcW w:w="5529" w:type="dxa"/>
            <w:shd w:val="clear" w:color="auto" w:fill="auto"/>
          </w:tcPr>
          <w:p w:rsidR="004C5ED1" w:rsidRPr="00A44377" w:rsidRDefault="004C5ED1" w:rsidP="007232A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rsidR="004C5ED1" w:rsidRPr="00A44377" w:rsidRDefault="004C5ED1" w:rsidP="007232A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4C5ED1" w:rsidRPr="00A44377" w:rsidRDefault="004C5ED1" w:rsidP="007232AF">
            <w:pPr>
              <w:tabs>
                <w:tab w:val="left" w:pos="612"/>
              </w:tabs>
              <w:spacing w:before="100" w:after="100"/>
              <w:jc w:val="center"/>
              <w:rPr>
                <w:b/>
                <w:color w:val="000000"/>
                <w:sz w:val="20"/>
                <w:szCs w:val="20"/>
              </w:rPr>
            </w:pP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tabs>
                <w:tab w:val="left" w:pos="612"/>
              </w:tabs>
              <w:spacing w:before="100" w:after="100"/>
              <w:rPr>
                <w:b/>
                <w:iCs/>
                <w:sz w:val="20"/>
                <w:szCs w:val="20"/>
              </w:rPr>
            </w:pPr>
            <w:r>
              <w:rPr>
                <w:b/>
                <w:iCs/>
                <w:sz w:val="20"/>
                <w:szCs w:val="20"/>
              </w:rPr>
              <w:t>13</w:t>
            </w:r>
          </w:p>
        </w:tc>
        <w:tc>
          <w:tcPr>
            <w:tcW w:w="2114" w:type="dxa"/>
            <w:shd w:val="clear" w:color="auto" w:fill="auto"/>
          </w:tcPr>
          <w:p w:rsidR="004C5ED1" w:rsidRPr="00A44377" w:rsidRDefault="004C5ED1" w:rsidP="007232AF">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rsidR="004C5ED1" w:rsidRPr="00A44377" w:rsidRDefault="004C5ED1" w:rsidP="007232AF">
            <w:pPr>
              <w:pStyle w:val="a7"/>
              <w:tabs>
                <w:tab w:val="left" w:pos="567"/>
              </w:tabs>
              <w:rPr>
                <w:b/>
                <w:lang w:val="en-US"/>
              </w:rPr>
            </w:pPr>
          </w:p>
        </w:tc>
        <w:tc>
          <w:tcPr>
            <w:tcW w:w="5529" w:type="dxa"/>
            <w:shd w:val="clear" w:color="auto" w:fill="auto"/>
          </w:tcPr>
          <w:p w:rsidR="004C5ED1" w:rsidRPr="00A44377" w:rsidRDefault="004C5ED1" w:rsidP="007232A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rsidR="004C5ED1" w:rsidRPr="00A44377" w:rsidRDefault="004C5ED1" w:rsidP="007232A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4C5ED1" w:rsidRPr="00A44377" w:rsidRDefault="004C5ED1" w:rsidP="007232AF">
            <w:pPr>
              <w:tabs>
                <w:tab w:val="left" w:pos="612"/>
              </w:tabs>
              <w:spacing w:before="100" w:after="100"/>
              <w:jc w:val="center"/>
              <w:rPr>
                <w:b/>
                <w:color w:val="000000"/>
                <w:sz w:val="20"/>
                <w:szCs w:val="20"/>
              </w:rPr>
            </w:pP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tabs>
                <w:tab w:val="left" w:pos="612"/>
              </w:tabs>
              <w:spacing w:before="100" w:after="100"/>
              <w:rPr>
                <w:b/>
                <w:iCs/>
                <w:sz w:val="20"/>
                <w:szCs w:val="20"/>
              </w:rPr>
            </w:pPr>
            <w:r>
              <w:rPr>
                <w:b/>
                <w:iCs/>
                <w:sz w:val="20"/>
                <w:szCs w:val="20"/>
              </w:rPr>
              <w:t>14</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Certificat/decizie de înregistrare a întreprinderii, extras din Registrul de stat al persoanelor juridice</w:t>
            </w:r>
          </w:p>
        </w:tc>
        <w:tc>
          <w:tcPr>
            <w:tcW w:w="5529" w:type="dxa"/>
            <w:shd w:val="clear" w:color="auto" w:fill="auto"/>
          </w:tcPr>
          <w:p w:rsidR="004C5ED1" w:rsidRPr="00A44377" w:rsidRDefault="004C5ED1" w:rsidP="007232AF">
            <w:pPr>
              <w:tabs>
                <w:tab w:val="left" w:pos="612"/>
              </w:tabs>
              <w:spacing w:before="6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tabs>
                <w:tab w:val="left" w:pos="612"/>
              </w:tabs>
              <w:spacing w:before="100" w:after="100"/>
              <w:rPr>
                <w:b/>
                <w:iCs/>
                <w:sz w:val="20"/>
                <w:szCs w:val="20"/>
              </w:rPr>
            </w:pPr>
            <w:r>
              <w:rPr>
                <w:b/>
                <w:iCs/>
                <w:sz w:val="20"/>
                <w:szCs w:val="20"/>
              </w:rPr>
              <w:lastRenderedPageBreak/>
              <w:t>15</w:t>
            </w:r>
          </w:p>
        </w:tc>
        <w:tc>
          <w:tcPr>
            <w:tcW w:w="2114" w:type="dxa"/>
            <w:shd w:val="clear" w:color="auto" w:fill="auto"/>
          </w:tcPr>
          <w:p w:rsidR="004C5ED1" w:rsidRPr="00A44377" w:rsidRDefault="004C5ED1" w:rsidP="007232AF">
            <w:pPr>
              <w:tabs>
                <w:tab w:val="left" w:pos="612"/>
              </w:tabs>
              <w:spacing w:before="100" w:after="60"/>
              <w:rPr>
                <w:iCs/>
                <w:sz w:val="20"/>
                <w:szCs w:val="20"/>
              </w:rPr>
            </w:pPr>
            <w:r w:rsidRPr="00A44377">
              <w:rPr>
                <w:sz w:val="20"/>
                <w:szCs w:val="20"/>
              </w:rPr>
              <w:t>Garanția lucrărilor executate 5 ani</w:t>
            </w:r>
          </w:p>
        </w:tc>
        <w:tc>
          <w:tcPr>
            <w:tcW w:w="5529" w:type="dxa"/>
            <w:shd w:val="clear" w:color="auto" w:fill="auto"/>
          </w:tcPr>
          <w:p w:rsidR="004C5ED1" w:rsidRPr="00A44377" w:rsidRDefault="004C5ED1" w:rsidP="007232AF">
            <w:pPr>
              <w:tabs>
                <w:tab w:val="left" w:pos="612"/>
              </w:tabs>
              <w:spacing w:before="60" w:after="6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tabs>
                <w:tab w:val="left" w:pos="612"/>
              </w:tabs>
              <w:spacing w:before="100" w:after="100"/>
              <w:rPr>
                <w:b/>
                <w:iCs/>
                <w:sz w:val="20"/>
                <w:szCs w:val="20"/>
              </w:rPr>
            </w:pPr>
            <w:r>
              <w:rPr>
                <w:b/>
                <w:iCs/>
                <w:sz w:val="20"/>
                <w:szCs w:val="20"/>
              </w:rPr>
              <w:t>16</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Certificat privind lipsa datoriilor la bugetul public național</w:t>
            </w:r>
          </w:p>
        </w:tc>
        <w:tc>
          <w:tcPr>
            <w:tcW w:w="5529"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Emis de Serviciul Fiscal de Stat, valabil la data deschiderii ofertelor,conform formularului aprobat de Serviciul Fiscal de Stat</w:t>
            </w:r>
          </w:p>
          <w:p w:rsidR="004C5ED1" w:rsidRPr="00A44377" w:rsidRDefault="004C5ED1" w:rsidP="007232AF">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t>17</w:t>
            </w:r>
          </w:p>
        </w:tc>
        <w:tc>
          <w:tcPr>
            <w:tcW w:w="2114" w:type="dxa"/>
            <w:shd w:val="clear" w:color="auto" w:fill="auto"/>
          </w:tcPr>
          <w:p w:rsidR="004C5ED1" w:rsidRPr="00A44377" w:rsidRDefault="004C5ED1" w:rsidP="007232AF">
            <w:pPr>
              <w:spacing w:before="100" w:after="100"/>
              <w:ind w:left="-62" w:right="-88" w:firstLine="62"/>
              <w:rPr>
                <w:sz w:val="20"/>
                <w:szCs w:val="20"/>
              </w:rPr>
            </w:pPr>
            <w:r w:rsidRPr="00A44377">
              <w:rPr>
                <w:sz w:val="20"/>
                <w:szCs w:val="20"/>
              </w:rPr>
              <w:t>Certificat de atribuire a contului bancar</w:t>
            </w:r>
          </w:p>
        </w:tc>
        <w:tc>
          <w:tcPr>
            <w:tcW w:w="5529" w:type="dxa"/>
            <w:shd w:val="clear" w:color="auto" w:fill="auto"/>
          </w:tcPr>
          <w:p w:rsidR="004C5ED1" w:rsidRPr="00A44377" w:rsidRDefault="004C5ED1" w:rsidP="007232AF">
            <w:pPr>
              <w:spacing w:before="100" w:after="100"/>
              <w:rPr>
                <w:sz w:val="20"/>
                <w:szCs w:val="20"/>
              </w:rPr>
            </w:pPr>
            <w:r w:rsidRPr="00A44377">
              <w:rPr>
                <w:i/>
                <w:color w:val="000000"/>
                <w:sz w:val="20"/>
                <w:szCs w:val="20"/>
              </w:rPr>
              <w:t>copie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t>18</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Certificat de atestare tehnică profesională a dirigintelui de șantier</w:t>
            </w:r>
          </w:p>
        </w:tc>
        <w:tc>
          <w:tcPr>
            <w:tcW w:w="5529" w:type="dxa"/>
            <w:shd w:val="clear" w:color="auto" w:fill="auto"/>
          </w:tcPr>
          <w:p w:rsidR="004C5ED1" w:rsidRPr="00A44377" w:rsidRDefault="004C5ED1" w:rsidP="007232AF">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9854" w:type="dxa"/>
            <w:gridSpan w:val="4"/>
            <w:shd w:val="clear" w:color="auto" w:fill="auto"/>
          </w:tcPr>
          <w:p w:rsidR="004C5ED1" w:rsidRPr="00A44377" w:rsidRDefault="004C5ED1" w:rsidP="007232AF">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E26EA9" w:rsidRDefault="00E26EA9" w:rsidP="00783B57">
      <w:pPr>
        <w:rPr>
          <w:noProof w:val="0"/>
        </w:rPr>
      </w:pPr>
    </w:p>
    <w:p w:rsidR="00C14695" w:rsidRDefault="00C14695" w:rsidP="00783B57">
      <w:pPr>
        <w:rPr>
          <w:noProof w:val="0"/>
        </w:rPr>
      </w:pPr>
    </w:p>
    <w:p w:rsidR="003642DB" w:rsidRDefault="003642DB" w:rsidP="000C5DFB">
      <w:pPr>
        <w:jc w:val="right"/>
        <w:rPr>
          <w:noProof w:val="0"/>
        </w:rPr>
      </w:pPr>
      <w:bookmarkStart w:id="15" w:name="_GoBack"/>
      <w:bookmarkEnd w:id="15"/>
    </w:p>
    <w:p w:rsidR="00C36ECF" w:rsidRPr="00AB0EB5" w:rsidRDefault="00C36ECF" w:rsidP="00C36ECF">
      <w:pPr>
        <w:rPr>
          <w:b/>
        </w:rPr>
      </w:pPr>
      <w:r w:rsidRPr="00AB0EB5">
        <w:rPr>
          <w:b/>
        </w:rPr>
        <w:t>5. Documente obligatorii la evaluarea ofertelor</w:t>
      </w:r>
    </w:p>
    <w:p w:rsidR="00C36ECF" w:rsidRDefault="00C36ECF" w:rsidP="00C36ECF">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26EA9" w:rsidRDefault="00E26EA9" w:rsidP="000C5DFB">
      <w:pPr>
        <w:jc w:val="right"/>
        <w:rPr>
          <w:noProof w:val="0"/>
        </w:rPr>
      </w:pPr>
    </w:p>
    <w:tbl>
      <w:tblPr>
        <w:tblStyle w:val="af1"/>
        <w:tblW w:w="9854" w:type="dxa"/>
        <w:tblLayout w:type="fixed"/>
        <w:tblLook w:val="04A0"/>
      </w:tblPr>
      <w:tblGrid>
        <w:gridCol w:w="829"/>
        <w:gridCol w:w="2114"/>
        <w:gridCol w:w="5529"/>
        <w:gridCol w:w="1382"/>
      </w:tblGrid>
      <w:tr w:rsidR="004C5ED1" w:rsidRPr="00A44377" w:rsidTr="007232AF">
        <w:tc>
          <w:tcPr>
            <w:tcW w:w="829" w:type="dxa"/>
            <w:shd w:val="clear" w:color="auto" w:fill="D9D9D9" w:themeFill="background1" w:themeFillShade="D9"/>
            <w:vAlign w:val="center"/>
          </w:tcPr>
          <w:p w:rsidR="004C5ED1" w:rsidRPr="00A44377" w:rsidRDefault="004C5ED1" w:rsidP="007232AF">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rsidR="004C5ED1" w:rsidRPr="00A44377" w:rsidRDefault="004C5ED1" w:rsidP="007232AF">
            <w:pPr>
              <w:tabs>
                <w:tab w:val="left" w:pos="612"/>
              </w:tabs>
              <w:spacing w:before="120" w:after="120"/>
              <w:jc w:val="center"/>
              <w:rPr>
                <w:b/>
                <w:iCs/>
                <w:sz w:val="20"/>
                <w:szCs w:val="20"/>
              </w:rPr>
            </w:pPr>
            <w:r w:rsidRPr="00A44377">
              <w:rPr>
                <w:b/>
                <w:iCs/>
                <w:sz w:val="20"/>
                <w:szCs w:val="20"/>
              </w:rPr>
              <w:t>Descrierea criteriului/cerinței</w:t>
            </w:r>
          </w:p>
        </w:tc>
        <w:tc>
          <w:tcPr>
            <w:tcW w:w="5529" w:type="dxa"/>
            <w:shd w:val="clear" w:color="auto" w:fill="D9D9D9" w:themeFill="background1" w:themeFillShade="D9"/>
            <w:vAlign w:val="center"/>
          </w:tcPr>
          <w:p w:rsidR="004C5ED1" w:rsidRPr="00A44377" w:rsidRDefault="004C5ED1" w:rsidP="007232AF">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382" w:type="dxa"/>
            <w:shd w:val="clear" w:color="auto" w:fill="D9D9D9" w:themeFill="background1" w:themeFillShade="D9"/>
            <w:vAlign w:val="center"/>
          </w:tcPr>
          <w:p w:rsidR="004C5ED1" w:rsidRPr="00A44377" w:rsidRDefault="004C5ED1" w:rsidP="007232AF">
            <w:pPr>
              <w:tabs>
                <w:tab w:val="left" w:pos="612"/>
              </w:tabs>
              <w:spacing w:before="120" w:after="120"/>
              <w:jc w:val="center"/>
              <w:rPr>
                <w:b/>
                <w:iCs/>
                <w:sz w:val="20"/>
                <w:szCs w:val="20"/>
              </w:rPr>
            </w:pPr>
            <w:r w:rsidRPr="00A44377">
              <w:rPr>
                <w:b/>
                <w:iCs/>
                <w:sz w:val="20"/>
                <w:szCs w:val="20"/>
              </w:rPr>
              <w:t>Obligativitatea</w:t>
            </w:r>
          </w:p>
        </w:tc>
      </w:tr>
      <w:tr w:rsidR="004C5ED1" w:rsidRPr="00A44377" w:rsidTr="007232AF">
        <w:tc>
          <w:tcPr>
            <w:tcW w:w="9854" w:type="dxa"/>
            <w:gridSpan w:val="4"/>
            <w:shd w:val="clear" w:color="auto" w:fill="auto"/>
            <w:vAlign w:val="center"/>
          </w:tcPr>
          <w:p w:rsidR="004C5ED1" w:rsidRPr="00A44377" w:rsidRDefault="004C5ED1" w:rsidP="007232AF">
            <w:pPr>
              <w:tabs>
                <w:tab w:val="left" w:pos="612"/>
              </w:tabs>
              <w:spacing w:before="120" w:after="120"/>
              <w:jc w:val="center"/>
              <w:rPr>
                <w:b/>
                <w:i/>
                <w:iCs/>
                <w:sz w:val="20"/>
                <w:szCs w:val="20"/>
              </w:rPr>
            </w:pPr>
            <w:r w:rsidRPr="00A44377">
              <w:rPr>
                <w:b/>
                <w:i/>
                <w:color w:val="000000"/>
                <w:sz w:val="20"/>
                <w:szCs w:val="20"/>
              </w:rPr>
              <w:t>Documentele ce constituie oferta</w:t>
            </w:r>
          </w:p>
        </w:tc>
      </w:tr>
      <w:tr w:rsidR="004C5ED1" w:rsidRPr="00A44377" w:rsidTr="007232AF">
        <w:trPr>
          <w:trHeight w:val="510"/>
        </w:trPr>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DUAE</w:t>
            </w:r>
          </w:p>
        </w:tc>
        <w:tc>
          <w:tcPr>
            <w:tcW w:w="5529" w:type="dxa"/>
            <w:shd w:val="clear" w:color="auto" w:fill="auto"/>
          </w:tcPr>
          <w:p w:rsidR="004C5ED1" w:rsidRPr="00A44377" w:rsidRDefault="004C5ED1" w:rsidP="007232AF">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rsidR="004C5ED1" w:rsidRPr="00A44377" w:rsidRDefault="004C5ED1" w:rsidP="007232AF">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p w:rsidR="004C5ED1" w:rsidRPr="00A44377" w:rsidRDefault="004C5ED1" w:rsidP="007232AF">
            <w:pPr>
              <w:tabs>
                <w:tab w:val="left" w:pos="612"/>
              </w:tabs>
              <w:spacing w:after="100"/>
              <w:rPr>
                <w:iCs/>
                <w:sz w:val="20"/>
                <w:szCs w:val="20"/>
              </w:rPr>
            </w:pPr>
            <w:r w:rsidRPr="00A44377">
              <w:rPr>
                <w:color w:val="FF0000"/>
                <w:sz w:val="20"/>
                <w:szCs w:val="20"/>
              </w:rPr>
              <w:t>Notă!!! Prezentarea oricărui alt formular DUAE decât cel solicitat de către autoritatea contractantă va servi ca temei de descalificare de la procedura de achiziție publică.</w:t>
            </w:r>
          </w:p>
        </w:tc>
        <w:tc>
          <w:tcPr>
            <w:tcW w:w="1382" w:type="dxa"/>
            <w:shd w:val="clear" w:color="auto" w:fill="auto"/>
          </w:tcPr>
          <w:p w:rsidR="004C5ED1" w:rsidRDefault="004C5ED1" w:rsidP="007232AF">
            <w:r w:rsidRPr="00D0217B">
              <w:rPr>
                <w:b/>
                <w:color w:val="000000"/>
                <w:sz w:val="20"/>
                <w:szCs w:val="20"/>
              </w:rPr>
              <w:t>Obligatoriu</w:t>
            </w:r>
            <w:r w:rsidRPr="00D0217B">
              <w:rPr>
                <w:b/>
                <w:iCs/>
                <w:sz w:val="20"/>
                <w:szCs w:val="20"/>
              </w:rPr>
              <w:t xml:space="preserve"> </w:t>
            </w:r>
          </w:p>
        </w:tc>
      </w:tr>
      <w:tr w:rsidR="004C5ED1" w:rsidRPr="00A44377" w:rsidTr="007232AF">
        <w:trPr>
          <w:trHeight w:val="510"/>
        </w:trPr>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color w:val="000000"/>
                <w:sz w:val="20"/>
                <w:szCs w:val="20"/>
              </w:rPr>
              <w:t>Devizele locale aferente ofertei</w:t>
            </w:r>
          </w:p>
        </w:tc>
        <w:tc>
          <w:tcPr>
            <w:tcW w:w="5529" w:type="dxa"/>
            <w:shd w:val="clear" w:color="auto" w:fill="auto"/>
          </w:tcPr>
          <w:p w:rsidR="004C5ED1" w:rsidRPr="00A44377" w:rsidRDefault="004C5ED1" w:rsidP="007232AF">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rsidR="004C5ED1" w:rsidRDefault="004C5ED1" w:rsidP="007232AF">
            <w:r w:rsidRPr="00D0217B">
              <w:rPr>
                <w:b/>
                <w:color w:val="000000"/>
                <w:sz w:val="20"/>
                <w:szCs w:val="20"/>
              </w:rPr>
              <w:t>Obligatoriu</w:t>
            </w:r>
            <w:r w:rsidRPr="00D0217B">
              <w:rPr>
                <w:b/>
                <w:iCs/>
                <w:sz w:val="20"/>
                <w:szCs w:val="20"/>
              </w:rPr>
              <w:t xml:space="preserve"> </w:t>
            </w:r>
          </w:p>
        </w:tc>
      </w:tr>
      <w:tr w:rsidR="004C5ED1" w:rsidRPr="00A44377" w:rsidTr="007232AF">
        <w:trPr>
          <w:trHeight w:val="510"/>
        </w:trPr>
        <w:tc>
          <w:tcPr>
            <w:tcW w:w="829" w:type="dxa"/>
            <w:shd w:val="clear" w:color="auto" w:fill="auto"/>
          </w:tcPr>
          <w:p w:rsidR="004C5ED1" w:rsidRPr="00A44377" w:rsidRDefault="004C5ED1" w:rsidP="007232AF">
            <w:pPr>
              <w:pStyle w:val="a"/>
              <w:tabs>
                <w:tab w:val="left" w:pos="612"/>
              </w:tabs>
              <w:ind w:left="0"/>
              <w:rPr>
                <w:b/>
                <w:iCs/>
                <w:lang w:val="ro-RO"/>
              </w:rPr>
            </w:pPr>
            <w:r>
              <w:rPr>
                <w:b/>
                <w:iCs/>
                <w:lang w:val="ro-RO"/>
              </w:rPr>
              <w:t>3</w:t>
            </w:r>
          </w:p>
        </w:tc>
        <w:tc>
          <w:tcPr>
            <w:tcW w:w="2114" w:type="dxa"/>
            <w:shd w:val="clear" w:color="auto" w:fill="auto"/>
          </w:tcPr>
          <w:p w:rsidR="004C5ED1" w:rsidRPr="00A44377" w:rsidRDefault="004C5ED1" w:rsidP="007232AF">
            <w:pPr>
              <w:pStyle w:val="a7"/>
              <w:tabs>
                <w:tab w:val="left" w:pos="567"/>
              </w:tabs>
            </w:pPr>
            <w:r w:rsidRPr="00A44377">
              <w:t>Cerere de participare</w:t>
            </w:r>
          </w:p>
        </w:tc>
        <w:tc>
          <w:tcPr>
            <w:tcW w:w="5529" w:type="dxa"/>
            <w:shd w:val="clear" w:color="auto" w:fill="auto"/>
          </w:tcPr>
          <w:p w:rsidR="004C5ED1" w:rsidRPr="00A44377" w:rsidRDefault="004C5ED1" w:rsidP="007232AF">
            <w:pPr>
              <w:tabs>
                <w:tab w:val="left" w:pos="612"/>
              </w:tabs>
              <w:jc w:val="center"/>
              <w:rPr>
                <w:b/>
                <w:color w:val="000000"/>
                <w:sz w:val="20"/>
                <w:szCs w:val="20"/>
              </w:rPr>
            </w:pPr>
            <w:r w:rsidRPr="00A44377">
              <w:rPr>
                <w:b/>
                <w:color w:val="000000"/>
                <w:sz w:val="20"/>
                <w:szCs w:val="20"/>
              </w:rPr>
              <w:t>Anexa nr. 7</w:t>
            </w:r>
          </w:p>
          <w:p w:rsidR="004C5ED1" w:rsidRPr="00A44377" w:rsidRDefault="004C5ED1" w:rsidP="007232AF">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4C5ED1" w:rsidRDefault="004C5ED1" w:rsidP="007232AF">
            <w:r w:rsidRPr="00D0217B">
              <w:rPr>
                <w:b/>
                <w:color w:val="000000"/>
                <w:sz w:val="20"/>
                <w:szCs w:val="20"/>
              </w:rPr>
              <w:t>Obligatoriu</w:t>
            </w:r>
            <w:r w:rsidRPr="00D0217B">
              <w:rPr>
                <w:b/>
                <w:iCs/>
                <w:sz w:val="20"/>
                <w:szCs w:val="20"/>
              </w:rPr>
              <w:t xml:space="preserve"> </w:t>
            </w:r>
          </w:p>
        </w:tc>
      </w:tr>
      <w:tr w:rsidR="004C5ED1" w:rsidRPr="00A44377" w:rsidTr="007232AF">
        <w:trPr>
          <w:trHeight w:val="510"/>
        </w:trPr>
        <w:tc>
          <w:tcPr>
            <w:tcW w:w="829" w:type="dxa"/>
            <w:shd w:val="clear" w:color="auto" w:fill="auto"/>
          </w:tcPr>
          <w:p w:rsidR="004C5ED1" w:rsidRPr="00A44377" w:rsidRDefault="004C5ED1" w:rsidP="007232AF">
            <w:pPr>
              <w:pStyle w:val="a"/>
              <w:tabs>
                <w:tab w:val="left" w:pos="612"/>
              </w:tabs>
              <w:ind w:left="0"/>
              <w:rPr>
                <w:b/>
                <w:iCs/>
                <w:lang w:val="ro-RO"/>
              </w:rPr>
            </w:pPr>
            <w:r>
              <w:rPr>
                <w:b/>
                <w:iCs/>
                <w:lang w:val="ro-RO"/>
              </w:rPr>
              <w:t>4</w:t>
            </w:r>
          </w:p>
        </w:tc>
        <w:tc>
          <w:tcPr>
            <w:tcW w:w="2114" w:type="dxa"/>
            <w:shd w:val="clear" w:color="auto" w:fill="auto"/>
          </w:tcPr>
          <w:p w:rsidR="004C5ED1" w:rsidRPr="00A44377" w:rsidRDefault="004C5ED1" w:rsidP="007232AF">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rsidR="004C5ED1" w:rsidRPr="00A44377" w:rsidRDefault="004C5ED1" w:rsidP="007232AF">
            <w:pPr>
              <w:pStyle w:val="a7"/>
              <w:tabs>
                <w:tab w:val="left" w:pos="567"/>
              </w:tabs>
              <w:rPr>
                <w:b/>
              </w:rPr>
            </w:pPr>
            <w:r w:rsidRPr="00A44377">
              <w:rPr>
                <w:lang w:val="en-US"/>
              </w:rPr>
              <w:t>privind valabilitatea ofertei</w:t>
            </w:r>
          </w:p>
        </w:tc>
        <w:tc>
          <w:tcPr>
            <w:tcW w:w="5529" w:type="dxa"/>
            <w:shd w:val="clear" w:color="auto" w:fill="auto"/>
          </w:tcPr>
          <w:p w:rsidR="004C5ED1" w:rsidRPr="00A44377" w:rsidRDefault="004C5ED1" w:rsidP="007232AF">
            <w:pPr>
              <w:tabs>
                <w:tab w:val="left" w:pos="612"/>
              </w:tabs>
              <w:jc w:val="center"/>
              <w:rPr>
                <w:b/>
                <w:color w:val="000000"/>
                <w:sz w:val="20"/>
                <w:szCs w:val="20"/>
              </w:rPr>
            </w:pPr>
            <w:r w:rsidRPr="00A44377">
              <w:rPr>
                <w:b/>
                <w:color w:val="000000"/>
                <w:sz w:val="20"/>
                <w:szCs w:val="20"/>
              </w:rPr>
              <w:t>Anexa nr. 8</w:t>
            </w:r>
          </w:p>
          <w:p w:rsidR="004C5ED1" w:rsidRPr="00A44377" w:rsidRDefault="004C5ED1" w:rsidP="007232AF">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4C5ED1" w:rsidRDefault="004C5ED1" w:rsidP="007232AF">
            <w:r w:rsidRPr="00D0217B">
              <w:rPr>
                <w:b/>
                <w:color w:val="000000"/>
                <w:sz w:val="20"/>
                <w:szCs w:val="20"/>
              </w:rPr>
              <w:t>Obligatoriu</w:t>
            </w:r>
            <w:r w:rsidRPr="00D0217B">
              <w:rPr>
                <w:b/>
                <w:iCs/>
                <w:sz w:val="20"/>
                <w:szCs w:val="20"/>
              </w:rPr>
              <w:t xml:space="preserve"> </w:t>
            </w:r>
          </w:p>
        </w:tc>
      </w:tr>
      <w:tr w:rsidR="004C5ED1" w:rsidRPr="00A44377" w:rsidTr="007232AF">
        <w:trPr>
          <w:trHeight w:val="510"/>
        </w:trPr>
        <w:tc>
          <w:tcPr>
            <w:tcW w:w="829" w:type="dxa"/>
            <w:shd w:val="clear" w:color="auto" w:fill="auto"/>
          </w:tcPr>
          <w:p w:rsidR="004C5ED1" w:rsidRPr="00A44377" w:rsidRDefault="004C5ED1" w:rsidP="007232AF">
            <w:pPr>
              <w:pStyle w:val="a"/>
              <w:tabs>
                <w:tab w:val="left" w:pos="612"/>
              </w:tabs>
              <w:ind w:left="0"/>
              <w:rPr>
                <w:b/>
                <w:iCs/>
                <w:lang w:val="ro-RO"/>
              </w:rPr>
            </w:pPr>
            <w:r>
              <w:rPr>
                <w:b/>
                <w:iCs/>
                <w:lang w:val="ro-RO"/>
              </w:rPr>
              <w:t>5</w:t>
            </w:r>
          </w:p>
        </w:tc>
        <w:tc>
          <w:tcPr>
            <w:tcW w:w="2114" w:type="dxa"/>
            <w:shd w:val="clear" w:color="auto" w:fill="auto"/>
          </w:tcPr>
          <w:p w:rsidR="004C5ED1" w:rsidRPr="00A44377" w:rsidRDefault="004C5ED1" w:rsidP="007232AF">
            <w:pPr>
              <w:tabs>
                <w:tab w:val="left" w:pos="612"/>
              </w:tabs>
              <w:rPr>
                <w:color w:val="000000"/>
                <w:sz w:val="20"/>
                <w:szCs w:val="20"/>
              </w:rPr>
            </w:pPr>
            <w:r w:rsidRPr="00A44377">
              <w:rPr>
                <w:color w:val="000000"/>
                <w:sz w:val="20"/>
                <w:szCs w:val="20"/>
              </w:rPr>
              <w:t xml:space="preserve">Scrisoare de garanția bancară </w:t>
            </w:r>
          </w:p>
          <w:p w:rsidR="004C5ED1" w:rsidRPr="00A44377" w:rsidRDefault="004C5ED1" w:rsidP="007232AF">
            <w:pPr>
              <w:tabs>
                <w:tab w:val="left" w:pos="612"/>
              </w:tabs>
              <w:rPr>
                <w:iCs/>
                <w:sz w:val="20"/>
                <w:szCs w:val="20"/>
              </w:rPr>
            </w:pPr>
            <w:r w:rsidRPr="00A44377">
              <w:rPr>
                <w:color w:val="000000"/>
                <w:sz w:val="20"/>
                <w:szCs w:val="20"/>
              </w:rPr>
              <w:t xml:space="preserve">1 % </w:t>
            </w:r>
          </w:p>
        </w:tc>
        <w:tc>
          <w:tcPr>
            <w:tcW w:w="5529" w:type="dxa"/>
            <w:shd w:val="clear" w:color="auto" w:fill="auto"/>
          </w:tcPr>
          <w:p w:rsidR="004C5ED1" w:rsidRPr="00A44377" w:rsidRDefault="004C5ED1" w:rsidP="007232AF">
            <w:pPr>
              <w:tabs>
                <w:tab w:val="left" w:pos="612"/>
              </w:tabs>
              <w:jc w:val="center"/>
              <w:rPr>
                <w:b/>
                <w:color w:val="000000"/>
                <w:sz w:val="20"/>
                <w:szCs w:val="20"/>
              </w:rPr>
            </w:pPr>
            <w:r w:rsidRPr="00A44377">
              <w:rPr>
                <w:b/>
                <w:color w:val="000000"/>
                <w:sz w:val="20"/>
                <w:szCs w:val="20"/>
              </w:rPr>
              <w:t>Anexa nr. 9</w:t>
            </w:r>
          </w:p>
          <w:p w:rsidR="004C5ED1" w:rsidRPr="00A44377" w:rsidRDefault="004C5ED1" w:rsidP="007232AF">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rsidR="004C5ED1" w:rsidRDefault="004C5ED1" w:rsidP="007232AF">
            <w:r w:rsidRPr="00D0217B">
              <w:rPr>
                <w:b/>
                <w:color w:val="000000"/>
                <w:sz w:val="20"/>
                <w:szCs w:val="20"/>
              </w:rPr>
              <w:t>Obligatoriu</w:t>
            </w:r>
            <w:r w:rsidRPr="00D0217B">
              <w:rPr>
                <w:b/>
                <w:iCs/>
                <w:sz w:val="20"/>
                <w:szCs w:val="20"/>
              </w:rPr>
              <w:t xml:space="preserve"> </w:t>
            </w:r>
          </w:p>
        </w:tc>
      </w:tr>
      <w:tr w:rsidR="004C5ED1" w:rsidRPr="00A44377" w:rsidTr="007232AF">
        <w:trPr>
          <w:trHeight w:val="510"/>
        </w:trPr>
        <w:tc>
          <w:tcPr>
            <w:tcW w:w="9854" w:type="dxa"/>
            <w:gridSpan w:val="4"/>
            <w:shd w:val="clear" w:color="auto" w:fill="auto"/>
          </w:tcPr>
          <w:p w:rsidR="004C5ED1" w:rsidRPr="00A44377" w:rsidRDefault="004C5ED1" w:rsidP="007232AF">
            <w:pPr>
              <w:tabs>
                <w:tab w:val="left" w:pos="612"/>
              </w:tabs>
              <w:spacing w:before="120" w:after="120"/>
              <w:jc w:val="center"/>
              <w:rPr>
                <w:b/>
                <w:i/>
                <w:iCs/>
                <w:sz w:val="20"/>
                <w:szCs w:val="20"/>
              </w:rPr>
            </w:pPr>
            <w:r w:rsidRPr="00BE429E">
              <w:rPr>
                <w:b/>
                <w:i/>
                <w:color w:val="000000"/>
                <w:sz w:val="20"/>
                <w:szCs w:val="20"/>
              </w:rPr>
              <w:t>Documente de calificare</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t>6</w:t>
            </w:r>
          </w:p>
        </w:tc>
        <w:tc>
          <w:tcPr>
            <w:tcW w:w="2114" w:type="dxa"/>
            <w:shd w:val="clear" w:color="auto" w:fill="auto"/>
          </w:tcPr>
          <w:p w:rsidR="004C5ED1" w:rsidRPr="00A44377" w:rsidRDefault="004C5ED1" w:rsidP="007232AF">
            <w:pPr>
              <w:pStyle w:val="a7"/>
              <w:tabs>
                <w:tab w:val="left" w:pos="567"/>
              </w:tabs>
            </w:pPr>
            <w:r>
              <w:rPr>
                <w:lang w:val="en-US"/>
              </w:rPr>
              <w:t>Graf</w:t>
            </w:r>
            <w:r w:rsidRPr="00A44377">
              <w:rPr>
                <w:lang w:val="en-US"/>
              </w:rPr>
              <w:t>ic de executare a lucrărilor</w:t>
            </w:r>
          </w:p>
        </w:tc>
        <w:tc>
          <w:tcPr>
            <w:tcW w:w="5529" w:type="dxa"/>
            <w:shd w:val="clear" w:color="auto" w:fill="auto"/>
          </w:tcPr>
          <w:p w:rsidR="004C5ED1" w:rsidRPr="00A44377" w:rsidRDefault="004C5ED1" w:rsidP="007232AF">
            <w:pPr>
              <w:tabs>
                <w:tab w:val="left" w:pos="612"/>
              </w:tabs>
              <w:jc w:val="center"/>
              <w:rPr>
                <w:b/>
                <w:color w:val="000000"/>
                <w:sz w:val="20"/>
                <w:szCs w:val="20"/>
              </w:rPr>
            </w:pPr>
            <w:r w:rsidRPr="00A44377">
              <w:rPr>
                <w:b/>
                <w:color w:val="000000"/>
                <w:sz w:val="20"/>
                <w:szCs w:val="20"/>
              </w:rPr>
              <w:t>Anexa nr. 10</w:t>
            </w:r>
          </w:p>
          <w:p w:rsidR="004C5ED1" w:rsidRPr="00A44377" w:rsidRDefault="004C5ED1" w:rsidP="007232AF">
            <w:pPr>
              <w:tabs>
                <w:tab w:val="left" w:pos="612"/>
              </w:tabs>
              <w:spacing w:before="60" w:after="60"/>
              <w:rPr>
                <w:i/>
                <w:color w:val="000000"/>
                <w:sz w:val="20"/>
                <w:szCs w:val="20"/>
              </w:rPr>
            </w:pPr>
            <w:r w:rsidRPr="00A44377">
              <w:rPr>
                <w:i/>
                <w:color w:val="000000"/>
                <w:sz w:val="20"/>
                <w:szCs w:val="20"/>
              </w:rPr>
              <w:t xml:space="preserve">Original - confirmat prin aplicarea semnăturii electronice a </w:t>
            </w:r>
            <w:r w:rsidRPr="00A44377">
              <w:rPr>
                <w:i/>
                <w:color w:val="000000"/>
                <w:sz w:val="20"/>
                <w:szCs w:val="20"/>
              </w:rPr>
              <w:lastRenderedPageBreak/>
              <w:t>ofertantului</w:t>
            </w:r>
          </w:p>
        </w:tc>
        <w:tc>
          <w:tcPr>
            <w:tcW w:w="1382" w:type="dxa"/>
            <w:shd w:val="clear" w:color="auto" w:fill="auto"/>
          </w:tcPr>
          <w:p w:rsidR="004C5ED1" w:rsidRDefault="004C5ED1" w:rsidP="007232AF">
            <w:r w:rsidRPr="007664C6">
              <w:rPr>
                <w:b/>
                <w:color w:val="000000"/>
                <w:sz w:val="20"/>
                <w:szCs w:val="20"/>
              </w:rPr>
              <w:lastRenderedPageBreak/>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lastRenderedPageBreak/>
              <w:t>7</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Declarație privind experiență similară</w:t>
            </w:r>
          </w:p>
        </w:tc>
        <w:tc>
          <w:tcPr>
            <w:tcW w:w="5529" w:type="dxa"/>
            <w:shd w:val="clear" w:color="auto" w:fill="auto"/>
          </w:tcPr>
          <w:p w:rsidR="004C5ED1" w:rsidRPr="00A44377" w:rsidRDefault="004C5ED1" w:rsidP="007232AF">
            <w:pPr>
              <w:tabs>
                <w:tab w:val="left" w:pos="612"/>
              </w:tabs>
              <w:spacing w:before="60" w:after="60"/>
              <w:jc w:val="center"/>
              <w:rPr>
                <w:b/>
                <w:color w:val="000000"/>
                <w:sz w:val="20"/>
                <w:szCs w:val="20"/>
              </w:rPr>
            </w:pPr>
            <w:r w:rsidRPr="00A44377">
              <w:rPr>
                <w:b/>
                <w:color w:val="000000"/>
                <w:sz w:val="20"/>
                <w:szCs w:val="20"/>
              </w:rPr>
              <w:t>Anexa nr. 12</w:t>
            </w:r>
          </w:p>
          <w:p w:rsidR="004C5ED1" w:rsidRPr="00A44377" w:rsidRDefault="004C5ED1" w:rsidP="007232AF">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rsidR="004C5ED1" w:rsidRPr="00A44377" w:rsidRDefault="004C5ED1" w:rsidP="007232AF">
            <w:pPr>
              <w:tabs>
                <w:tab w:val="left" w:pos="612"/>
              </w:tabs>
              <w:spacing w:before="60" w:after="60"/>
              <w:rPr>
                <w:iCs/>
                <w:sz w:val="20"/>
                <w:szCs w:val="20"/>
              </w:rPr>
            </w:pPr>
            <w:r w:rsidRPr="00A44377">
              <w:rPr>
                <w:iCs/>
                <w:sz w:val="20"/>
                <w:szCs w:val="20"/>
              </w:rPr>
              <w:t>Ofertantul (operator economic sau membrii asocierii împreună) trebuie să demonstreze că au finalizat în ultimii 5 ani (calculați până la data limită de depunere a ofertelor):</w:t>
            </w:r>
          </w:p>
          <w:p w:rsidR="004C5ED1" w:rsidRPr="00A44377" w:rsidRDefault="004C5ED1" w:rsidP="007232AF">
            <w:pPr>
              <w:tabs>
                <w:tab w:val="left" w:pos="612"/>
              </w:tabs>
              <w:spacing w:before="60" w:after="60"/>
              <w:rPr>
                <w:iCs/>
                <w:sz w:val="20"/>
                <w:szCs w:val="20"/>
              </w:rPr>
            </w:pPr>
            <w:r w:rsidRPr="00A44377">
              <w:rPr>
                <w:iCs/>
                <w:sz w:val="20"/>
                <w:szCs w:val="20"/>
              </w:rPr>
              <w:t>- un contract ce a avut ca obiect execuția unor lucrări similare cu cele ce fac obiectul contractului ce urmează a fi atribuit, cel puțin egal cu 75% din valoarea viitorului contract (</w:t>
            </w:r>
            <w:r w:rsidRPr="00A44377">
              <w:rPr>
                <w:i/>
                <w:iCs/>
                <w:sz w:val="20"/>
                <w:szCs w:val="20"/>
              </w:rPr>
              <w:t>copia contractului, copia procesului verbal de recepție a lucrărilor executate</w:t>
            </w:r>
            <w:r w:rsidRPr="00A44377">
              <w:rPr>
                <w:iCs/>
                <w:sz w:val="20"/>
                <w:szCs w:val="20"/>
              </w:rPr>
              <w:t>)</w:t>
            </w:r>
          </w:p>
          <w:p w:rsidR="004C5ED1" w:rsidRPr="00A44377" w:rsidRDefault="004C5ED1" w:rsidP="007232AF">
            <w:pPr>
              <w:tabs>
                <w:tab w:val="left" w:pos="612"/>
              </w:tabs>
              <w:spacing w:before="60" w:after="60"/>
              <w:rPr>
                <w:color w:val="000000"/>
                <w:sz w:val="20"/>
                <w:szCs w:val="20"/>
              </w:rPr>
            </w:pPr>
            <w:r w:rsidRPr="00A44377">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rsidR="004C5ED1" w:rsidRPr="00A44377" w:rsidRDefault="004C5ED1" w:rsidP="007232AF">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rsidR="004C5ED1" w:rsidRPr="00A44377" w:rsidRDefault="004C5ED1" w:rsidP="007232AF">
            <w:pPr>
              <w:tabs>
                <w:tab w:val="left" w:pos="612"/>
              </w:tabs>
              <w:spacing w:before="60" w:after="60"/>
              <w:rPr>
                <w:iCs/>
                <w:sz w:val="20"/>
                <w:szCs w:val="20"/>
              </w:rPr>
            </w:pPr>
            <w:r w:rsidRPr="00A44377">
              <w:rPr>
                <w:color w:val="000000"/>
                <w:sz w:val="20"/>
                <w:szCs w:val="20"/>
              </w:rPr>
              <w:t>- procesul verbal de recepţie la terminarea lucrărilor care atestă executarea lucrărilor</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t>8</w:t>
            </w:r>
          </w:p>
        </w:tc>
        <w:tc>
          <w:tcPr>
            <w:tcW w:w="2114" w:type="dxa"/>
            <w:shd w:val="clear" w:color="auto" w:fill="auto"/>
          </w:tcPr>
          <w:p w:rsidR="004C5ED1" w:rsidRPr="00A44377" w:rsidRDefault="004C5ED1" w:rsidP="007232AF">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529" w:type="dxa"/>
            <w:shd w:val="clear" w:color="auto" w:fill="auto"/>
          </w:tcPr>
          <w:p w:rsidR="004C5ED1" w:rsidRPr="00A44377" w:rsidRDefault="004C5ED1" w:rsidP="007232AF">
            <w:pPr>
              <w:tabs>
                <w:tab w:val="left" w:pos="612"/>
              </w:tabs>
              <w:jc w:val="center"/>
              <w:rPr>
                <w:b/>
                <w:color w:val="000000"/>
                <w:sz w:val="20"/>
                <w:szCs w:val="20"/>
              </w:rPr>
            </w:pPr>
            <w:r w:rsidRPr="00A44377">
              <w:rPr>
                <w:b/>
                <w:color w:val="000000"/>
                <w:sz w:val="20"/>
                <w:szCs w:val="20"/>
              </w:rPr>
              <w:t>Anexa nr. 13</w:t>
            </w:r>
          </w:p>
          <w:p w:rsidR="004C5ED1" w:rsidRPr="00A44377" w:rsidRDefault="004C5ED1" w:rsidP="007232AF">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t>9</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5529" w:type="dxa"/>
            <w:shd w:val="clear" w:color="auto" w:fill="auto"/>
          </w:tcPr>
          <w:p w:rsidR="004C5ED1" w:rsidRPr="00A44377" w:rsidRDefault="004C5ED1" w:rsidP="007232AF">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rsidR="004C5ED1" w:rsidRPr="00A44377" w:rsidRDefault="004C5ED1" w:rsidP="007232AF">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t>10</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5529" w:type="dxa"/>
            <w:shd w:val="clear" w:color="auto" w:fill="auto"/>
          </w:tcPr>
          <w:p w:rsidR="004C5ED1" w:rsidRPr="00A44377" w:rsidRDefault="004C5ED1" w:rsidP="007232A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rsidR="004C5ED1" w:rsidRPr="00A44377" w:rsidRDefault="004C5ED1" w:rsidP="007232A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4C5ED1" w:rsidRPr="00A44377" w:rsidRDefault="004C5ED1" w:rsidP="007232AF">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tabs>
                <w:tab w:val="left" w:pos="612"/>
              </w:tabs>
              <w:spacing w:before="100" w:after="100"/>
              <w:rPr>
                <w:b/>
                <w:iCs/>
                <w:sz w:val="20"/>
                <w:szCs w:val="20"/>
              </w:rPr>
            </w:pPr>
            <w:r>
              <w:rPr>
                <w:b/>
                <w:iCs/>
                <w:sz w:val="20"/>
                <w:szCs w:val="20"/>
              </w:rPr>
              <w:t>11</w:t>
            </w:r>
          </w:p>
        </w:tc>
        <w:tc>
          <w:tcPr>
            <w:tcW w:w="2114" w:type="dxa"/>
            <w:shd w:val="clear" w:color="auto" w:fill="auto"/>
          </w:tcPr>
          <w:p w:rsidR="004C5ED1" w:rsidRPr="00A44377" w:rsidRDefault="004C5ED1" w:rsidP="007232AF">
            <w:pPr>
              <w:rPr>
                <w:rFonts w:eastAsia="SimSun"/>
                <w:bCs/>
                <w:iCs/>
                <w:sz w:val="20"/>
                <w:szCs w:val="20"/>
                <w:lang w:eastAsia="zh-CN"/>
              </w:rPr>
            </w:pPr>
            <w:r w:rsidRPr="00A44377">
              <w:rPr>
                <w:rFonts w:eastAsia="SimSun"/>
                <w:bCs/>
                <w:iCs/>
                <w:sz w:val="20"/>
                <w:szCs w:val="20"/>
                <w:lang w:eastAsia="zh-CN"/>
              </w:rPr>
              <w:t>Lista subcontractanților</w:t>
            </w:r>
          </w:p>
          <w:p w:rsidR="004C5ED1" w:rsidRPr="00A44377" w:rsidRDefault="004C5ED1" w:rsidP="007232AF">
            <w:pPr>
              <w:rPr>
                <w:rFonts w:eastAsia="SimSun"/>
                <w:bCs/>
                <w:iCs/>
                <w:sz w:val="20"/>
                <w:szCs w:val="20"/>
                <w:lang w:eastAsia="zh-CN"/>
              </w:rPr>
            </w:pPr>
            <w:r w:rsidRPr="00A44377">
              <w:rPr>
                <w:rFonts w:eastAsia="SimSun"/>
                <w:bCs/>
                <w:iCs/>
                <w:sz w:val="20"/>
                <w:szCs w:val="20"/>
                <w:lang w:eastAsia="zh-CN"/>
              </w:rPr>
              <w:t>şi partea/părţile din contract care sunt</w:t>
            </w:r>
          </w:p>
          <w:p w:rsidR="004C5ED1" w:rsidRPr="00A44377" w:rsidRDefault="004C5ED1" w:rsidP="007232AF">
            <w:pPr>
              <w:rPr>
                <w:rFonts w:eastAsia="SimSun"/>
                <w:bCs/>
                <w:iCs/>
                <w:sz w:val="20"/>
                <w:szCs w:val="20"/>
                <w:lang w:eastAsia="zh-CN"/>
              </w:rPr>
            </w:pPr>
            <w:r w:rsidRPr="00A44377">
              <w:rPr>
                <w:rFonts w:eastAsia="SimSun"/>
                <w:bCs/>
                <w:iCs/>
                <w:sz w:val="20"/>
                <w:szCs w:val="20"/>
                <w:lang w:eastAsia="zh-CN"/>
              </w:rPr>
              <w:t>îndeplinite de aceştia</w:t>
            </w:r>
          </w:p>
        </w:tc>
        <w:tc>
          <w:tcPr>
            <w:tcW w:w="5529" w:type="dxa"/>
            <w:shd w:val="clear" w:color="auto" w:fill="auto"/>
          </w:tcPr>
          <w:p w:rsidR="004C5ED1" w:rsidRPr="00A44377" w:rsidRDefault="004C5ED1" w:rsidP="007232A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rsidR="004C5ED1" w:rsidRPr="00A44377" w:rsidRDefault="004C5ED1" w:rsidP="007232A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4C5ED1" w:rsidRPr="00A44377" w:rsidRDefault="004C5ED1" w:rsidP="007232AF">
            <w:pPr>
              <w:tabs>
                <w:tab w:val="left" w:pos="612"/>
              </w:tabs>
              <w:spacing w:before="100" w:after="100"/>
              <w:jc w:val="center"/>
              <w:rPr>
                <w:b/>
                <w:color w:val="000000"/>
                <w:sz w:val="20"/>
                <w:szCs w:val="20"/>
              </w:rPr>
            </w:pP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tabs>
                <w:tab w:val="left" w:pos="612"/>
              </w:tabs>
              <w:spacing w:before="100" w:after="100"/>
              <w:rPr>
                <w:b/>
                <w:iCs/>
                <w:sz w:val="20"/>
                <w:szCs w:val="20"/>
              </w:rPr>
            </w:pPr>
            <w:r>
              <w:rPr>
                <w:b/>
                <w:iCs/>
                <w:sz w:val="20"/>
                <w:szCs w:val="20"/>
              </w:rPr>
              <w:t>12</w:t>
            </w:r>
          </w:p>
        </w:tc>
        <w:tc>
          <w:tcPr>
            <w:tcW w:w="2114" w:type="dxa"/>
            <w:shd w:val="clear" w:color="auto" w:fill="auto"/>
          </w:tcPr>
          <w:p w:rsidR="004C5ED1" w:rsidRPr="00A44377" w:rsidRDefault="004C5ED1" w:rsidP="007232AF">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în vederea participării la procedura de atribuirea executării obiectivului de investiție</w:t>
            </w:r>
          </w:p>
        </w:tc>
        <w:tc>
          <w:tcPr>
            <w:tcW w:w="5529" w:type="dxa"/>
            <w:shd w:val="clear" w:color="auto" w:fill="auto"/>
          </w:tcPr>
          <w:p w:rsidR="004C5ED1" w:rsidRPr="00A44377" w:rsidRDefault="004C5ED1" w:rsidP="007232A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rsidR="004C5ED1" w:rsidRPr="00A44377" w:rsidRDefault="004C5ED1" w:rsidP="007232A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4C5ED1" w:rsidRPr="00A44377" w:rsidRDefault="004C5ED1" w:rsidP="007232AF">
            <w:pPr>
              <w:tabs>
                <w:tab w:val="left" w:pos="612"/>
              </w:tabs>
              <w:spacing w:before="100" w:after="100"/>
              <w:jc w:val="center"/>
              <w:rPr>
                <w:b/>
                <w:color w:val="000000"/>
                <w:sz w:val="20"/>
                <w:szCs w:val="20"/>
              </w:rPr>
            </w:pP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tabs>
                <w:tab w:val="left" w:pos="612"/>
              </w:tabs>
              <w:spacing w:before="100" w:after="100"/>
              <w:rPr>
                <w:b/>
                <w:iCs/>
                <w:sz w:val="20"/>
                <w:szCs w:val="20"/>
              </w:rPr>
            </w:pPr>
            <w:r>
              <w:rPr>
                <w:b/>
                <w:iCs/>
                <w:sz w:val="20"/>
                <w:szCs w:val="20"/>
              </w:rPr>
              <w:t>13</w:t>
            </w:r>
          </w:p>
        </w:tc>
        <w:tc>
          <w:tcPr>
            <w:tcW w:w="2114" w:type="dxa"/>
            <w:shd w:val="clear" w:color="auto" w:fill="auto"/>
          </w:tcPr>
          <w:p w:rsidR="004C5ED1" w:rsidRPr="00A44377" w:rsidRDefault="004C5ED1" w:rsidP="007232AF">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 xml:space="preserve">pentru </w:t>
            </w:r>
            <w:r w:rsidRPr="00A44377">
              <w:rPr>
                <w:rFonts w:eastAsia="PMingLiU"/>
                <w:sz w:val="20"/>
                <w:szCs w:val="20"/>
                <w:lang w:eastAsia="zh-CN"/>
              </w:rPr>
              <w:lastRenderedPageBreak/>
              <w:t>participare la licitațiile publice de lucrări din domeniul construcțiilor și instalațiilor</w:t>
            </w:r>
          </w:p>
          <w:p w:rsidR="004C5ED1" w:rsidRPr="00A44377" w:rsidRDefault="004C5ED1" w:rsidP="007232AF">
            <w:pPr>
              <w:pStyle w:val="a7"/>
              <w:tabs>
                <w:tab w:val="left" w:pos="567"/>
              </w:tabs>
              <w:rPr>
                <w:b/>
                <w:lang w:val="en-US"/>
              </w:rPr>
            </w:pPr>
          </w:p>
        </w:tc>
        <w:tc>
          <w:tcPr>
            <w:tcW w:w="5529" w:type="dxa"/>
            <w:shd w:val="clear" w:color="auto" w:fill="auto"/>
          </w:tcPr>
          <w:p w:rsidR="004C5ED1" w:rsidRPr="00A44377" w:rsidRDefault="004C5ED1" w:rsidP="007232AF">
            <w:pPr>
              <w:tabs>
                <w:tab w:val="left" w:pos="612"/>
              </w:tabs>
              <w:spacing w:before="100" w:after="100"/>
              <w:jc w:val="center"/>
              <w:rPr>
                <w:b/>
                <w:iCs/>
                <w:sz w:val="20"/>
                <w:szCs w:val="20"/>
              </w:rPr>
            </w:pPr>
            <w:r w:rsidRPr="00A44377">
              <w:rPr>
                <w:b/>
                <w:color w:val="000000"/>
                <w:sz w:val="20"/>
                <w:szCs w:val="20"/>
              </w:rPr>
              <w:lastRenderedPageBreak/>
              <w:t>Anexa</w:t>
            </w:r>
            <w:r w:rsidRPr="00A44377">
              <w:rPr>
                <w:b/>
                <w:iCs/>
                <w:sz w:val="20"/>
                <w:szCs w:val="20"/>
              </w:rPr>
              <w:t xml:space="preserve"> nr.22</w:t>
            </w:r>
          </w:p>
          <w:p w:rsidR="004C5ED1" w:rsidRPr="00A44377" w:rsidRDefault="004C5ED1" w:rsidP="007232AF">
            <w:pPr>
              <w:tabs>
                <w:tab w:val="right" w:pos="426"/>
              </w:tabs>
              <w:spacing w:before="120"/>
              <w:rPr>
                <w:sz w:val="20"/>
                <w:szCs w:val="20"/>
              </w:rPr>
            </w:pPr>
            <w:r w:rsidRPr="00A44377">
              <w:rPr>
                <w:i/>
                <w:color w:val="000000"/>
                <w:sz w:val="20"/>
                <w:szCs w:val="20"/>
              </w:rPr>
              <w:lastRenderedPageBreak/>
              <w:t>Original - confirmat prin aplicarea semnăturii electronice a ofertantului</w:t>
            </w:r>
            <w:r w:rsidRPr="00A44377">
              <w:rPr>
                <w:sz w:val="20"/>
                <w:szCs w:val="20"/>
              </w:rPr>
              <w:t xml:space="preserve"> </w:t>
            </w:r>
          </w:p>
          <w:p w:rsidR="004C5ED1" w:rsidRPr="00A44377" w:rsidRDefault="004C5ED1" w:rsidP="007232AF">
            <w:pPr>
              <w:tabs>
                <w:tab w:val="left" w:pos="612"/>
              </w:tabs>
              <w:spacing w:before="100" w:after="100"/>
              <w:jc w:val="center"/>
              <w:rPr>
                <w:b/>
                <w:color w:val="000000"/>
                <w:sz w:val="20"/>
                <w:szCs w:val="20"/>
              </w:rPr>
            </w:pPr>
          </w:p>
        </w:tc>
        <w:tc>
          <w:tcPr>
            <w:tcW w:w="1382" w:type="dxa"/>
            <w:shd w:val="clear" w:color="auto" w:fill="auto"/>
          </w:tcPr>
          <w:p w:rsidR="004C5ED1" w:rsidRDefault="004C5ED1" w:rsidP="007232AF">
            <w:r w:rsidRPr="007664C6">
              <w:rPr>
                <w:b/>
                <w:color w:val="000000"/>
                <w:sz w:val="20"/>
                <w:szCs w:val="20"/>
              </w:rPr>
              <w:lastRenderedPageBreak/>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tabs>
                <w:tab w:val="left" w:pos="612"/>
              </w:tabs>
              <w:spacing w:before="100" w:after="100"/>
              <w:rPr>
                <w:b/>
                <w:iCs/>
                <w:sz w:val="20"/>
                <w:szCs w:val="20"/>
              </w:rPr>
            </w:pPr>
            <w:r>
              <w:rPr>
                <w:b/>
                <w:iCs/>
                <w:sz w:val="20"/>
                <w:szCs w:val="20"/>
              </w:rPr>
              <w:lastRenderedPageBreak/>
              <w:t>14</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Certificat/decizie de înregistrare a întreprinderii, extras din Registrul de stat al persoanelor juridice</w:t>
            </w:r>
          </w:p>
        </w:tc>
        <w:tc>
          <w:tcPr>
            <w:tcW w:w="5529" w:type="dxa"/>
            <w:shd w:val="clear" w:color="auto" w:fill="auto"/>
          </w:tcPr>
          <w:p w:rsidR="004C5ED1" w:rsidRPr="00A44377" w:rsidRDefault="004C5ED1" w:rsidP="007232AF">
            <w:pPr>
              <w:tabs>
                <w:tab w:val="left" w:pos="612"/>
              </w:tabs>
              <w:spacing w:before="6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tabs>
                <w:tab w:val="left" w:pos="612"/>
              </w:tabs>
              <w:spacing w:before="100" w:after="100"/>
              <w:rPr>
                <w:b/>
                <w:iCs/>
                <w:sz w:val="20"/>
                <w:szCs w:val="20"/>
              </w:rPr>
            </w:pPr>
            <w:r>
              <w:rPr>
                <w:b/>
                <w:iCs/>
                <w:sz w:val="20"/>
                <w:szCs w:val="20"/>
              </w:rPr>
              <w:t>15</w:t>
            </w:r>
          </w:p>
        </w:tc>
        <w:tc>
          <w:tcPr>
            <w:tcW w:w="2114" w:type="dxa"/>
            <w:shd w:val="clear" w:color="auto" w:fill="auto"/>
          </w:tcPr>
          <w:p w:rsidR="004C5ED1" w:rsidRPr="00A44377" w:rsidRDefault="004C5ED1" w:rsidP="007232AF">
            <w:pPr>
              <w:tabs>
                <w:tab w:val="left" w:pos="612"/>
              </w:tabs>
              <w:spacing w:before="100" w:after="60"/>
              <w:rPr>
                <w:iCs/>
                <w:sz w:val="20"/>
                <w:szCs w:val="20"/>
              </w:rPr>
            </w:pPr>
            <w:r w:rsidRPr="00A44377">
              <w:rPr>
                <w:sz w:val="20"/>
                <w:szCs w:val="20"/>
              </w:rPr>
              <w:t>Garanția lucrărilor executate 5 ani</w:t>
            </w:r>
          </w:p>
        </w:tc>
        <w:tc>
          <w:tcPr>
            <w:tcW w:w="5529" w:type="dxa"/>
            <w:shd w:val="clear" w:color="auto" w:fill="auto"/>
          </w:tcPr>
          <w:p w:rsidR="004C5ED1" w:rsidRPr="00A44377" w:rsidRDefault="004C5ED1" w:rsidP="007232AF">
            <w:pPr>
              <w:tabs>
                <w:tab w:val="left" w:pos="612"/>
              </w:tabs>
              <w:spacing w:before="60" w:after="6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tabs>
                <w:tab w:val="left" w:pos="612"/>
              </w:tabs>
              <w:spacing w:before="100" w:after="100"/>
              <w:rPr>
                <w:b/>
                <w:iCs/>
                <w:sz w:val="20"/>
                <w:szCs w:val="20"/>
              </w:rPr>
            </w:pPr>
            <w:r>
              <w:rPr>
                <w:b/>
                <w:iCs/>
                <w:sz w:val="20"/>
                <w:szCs w:val="20"/>
              </w:rPr>
              <w:t>16</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Certificat privind lipsa datoriilor la bugetul public național</w:t>
            </w:r>
          </w:p>
        </w:tc>
        <w:tc>
          <w:tcPr>
            <w:tcW w:w="5529"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Emis de Serviciul Fiscal de Stat, valabil la data deschiderii ofertelor,conform formularului aprobat de Serviciul Fiscal de Stat</w:t>
            </w:r>
          </w:p>
          <w:p w:rsidR="004C5ED1" w:rsidRPr="00A44377" w:rsidRDefault="004C5ED1" w:rsidP="007232AF">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t>17</w:t>
            </w:r>
          </w:p>
        </w:tc>
        <w:tc>
          <w:tcPr>
            <w:tcW w:w="2114" w:type="dxa"/>
            <w:shd w:val="clear" w:color="auto" w:fill="auto"/>
          </w:tcPr>
          <w:p w:rsidR="004C5ED1" w:rsidRPr="00A44377" w:rsidRDefault="004C5ED1" w:rsidP="007232AF">
            <w:pPr>
              <w:spacing w:before="100" w:after="100"/>
              <w:ind w:left="-62" w:right="-88" w:firstLine="62"/>
              <w:rPr>
                <w:sz w:val="20"/>
                <w:szCs w:val="20"/>
              </w:rPr>
            </w:pPr>
            <w:r w:rsidRPr="00A44377">
              <w:rPr>
                <w:sz w:val="20"/>
                <w:szCs w:val="20"/>
              </w:rPr>
              <w:t>Certificat de atribuire a contului bancar</w:t>
            </w:r>
          </w:p>
        </w:tc>
        <w:tc>
          <w:tcPr>
            <w:tcW w:w="5529" w:type="dxa"/>
            <w:shd w:val="clear" w:color="auto" w:fill="auto"/>
          </w:tcPr>
          <w:p w:rsidR="004C5ED1" w:rsidRPr="00A44377" w:rsidRDefault="004C5ED1" w:rsidP="007232AF">
            <w:pPr>
              <w:spacing w:before="100" w:after="100"/>
              <w:rPr>
                <w:sz w:val="20"/>
                <w:szCs w:val="20"/>
              </w:rPr>
            </w:pPr>
            <w:r w:rsidRPr="00A44377">
              <w:rPr>
                <w:i/>
                <w:color w:val="000000"/>
                <w:sz w:val="20"/>
                <w:szCs w:val="20"/>
              </w:rPr>
              <w:t>copie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829" w:type="dxa"/>
            <w:shd w:val="clear" w:color="auto" w:fill="auto"/>
          </w:tcPr>
          <w:p w:rsidR="004C5ED1" w:rsidRPr="00A44377" w:rsidRDefault="004C5ED1" w:rsidP="007232AF">
            <w:pPr>
              <w:pStyle w:val="a"/>
              <w:tabs>
                <w:tab w:val="left" w:pos="612"/>
              </w:tabs>
              <w:spacing w:before="100" w:after="100"/>
              <w:ind w:left="0"/>
              <w:rPr>
                <w:b/>
                <w:iCs/>
                <w:lang w:val="ro-RO"/>
              </w:rPr>
            </w:pPr>
            <w:r>
              <w:rPr>
                <w:b/>
                <w:iCs/>
                <w:lang w:val="ro-RO"/>
              </w:rPr>
              <w:t>18</w:t>
            </w:r>
          </w:p>
        </w:tc>
        <w:tc>
          <w:tcPr>
            <w:tcW w:w="2114" w:type="dxa"/>
            <w:shd w:val="clear" w:color="auto" w:fill="auto"/>
          </w:tcPr>
          <w:p w:rsidR="004C5ED1" w:rsidRPr="00A44377" w:rsidRDefault="004C5ED1" w:rsidP="007232AF">
            <w:pPr>
              <w:tabs>
                <w:tab w:val="left" w:pos="612"/>
              </w:tabs>
              <w:spacing w:before="100" w:after="100"/>
              <w:rPr>
                <w:iCs/>
                <w:sz w:val="20"/>
                <w:szCs w:val="20"/>
              </w:rPr>
            </w:pPr>
            <w:r w:rsidRPr="00A44377">
              <w:rPr>
                <w:iCs/>
                <w:sz w:val="20"/>
                <w:szCs w:val="20"/>
              </w:rPr>
              <w:t>Certificat de atestare tehnică profesională a dirigintelui de șantier</w:t>
            </w:r>
          </w:p>
        </w:tc>
        <w:tc>
          <w:tcPr>
            <w:tcW w:w="5529" w:type="dxa"/>
            <w:shd w:val="clear" w:color="auto" w:fill="auto"/>
          </w:tcPr>
          <w:p w:rsidR="004C5ED1" w:rsidRPr="00A44377" w:rsidRDefault="004C5ED1" w:rsidP="007232AF">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rsidR="004C5ED1" w:rsidRDefault="004C5ED1" w:rsidP="007232AF">
            <w:r w:rsidRPr="007664C6">
              <w:rPr>
                <w:b/>
                <w:color w:val="000000"/>
                <w:sz w:val="20"/>
                <w:szCs w:val="20"/>
              </w:rPr>
              <w:t>Obligatoriu</w:t>
            </w:r>
            <w:r w:rsidRPr="007664C6">
              <w:rPr>
                <w:b/>
                <w:iCs/>
                <w:sz w:val="20"/>
                <w:szCs w:val="20"/>
              </w:rPr>
              <w:t xml:space="preserve"> </w:t>
            </w:r>
          </w:p>
        </w:tc>
      </w:tr>
      <w:tr w:rsidR="004C5ED1" w:rsidRPr="00A44377" w:rsidTr="007232AF">
        <w:tc>
          <w:tcPr>
            <w:tcW w:w="9854" w:type="dxa"/>
            <w:gridSpan w:val="4"/>
            <w:shd w:val="clear" w:color="auto" w:fill="auto"/>
          </w:tcPr>
          <w:p w:rsidR="004C5ED1" w:rsidRPr="00A44377" w:rsidRDefault="004C5ED1" w:rsidP="007232AF">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C36ECF" w:rsidRDefault="00C36ECF" w:rsidP="000C5DFB">
      <w:pPr>
        <w:jc w:val="right"/>
        <w:rPr>
          <w:noProof w:val="0"/>
        </w:rPr>
      </w:pPr>
    </w:p>
    <w:p w:rsidR="00C14695" w:rsidRDefault="00C14695" w:rsidP="000C5DFB">
      <w:pPr>
        <w:jc w:val="right"/>
        <w:rPr>
          <w:noProof w:val="0"/>
        </w:rPr>
      </w:pPr>
    </w:p>
    <w:p w:rsidR="003642DB" w:rsidRDefault="003642DB"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3642DB" w:rsidRDefault="003642DB"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64FD3">
              <w:rPr>
                <w:b/>
              </w:rPr>
              <w:t xml:space="preserve"> 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F430B" w:rsidRDefault="00460653" w:rsidP="00385C85">
            <w:pPr>
              <w:tabs>
                <w:tab w:val="left" w:pos="567"/>
                <w:tab w:val="right" w:pos="9531"/>
              </w:tabs>
              <w:jc w:val="both"/>
            </w:pPr>
            <w:r w:rsidRPr="00564FD3">
              <w:rPr>
                <w:lang w:val="en-US"/>
              </w:rPr>
              <w:t>Prezentul contract este încheiat în urma procedurii de achiziție nr. ________________ din data___________________,</w:t>
            </w:r>
            <w:r w:rsidR="00564FD3" w:rsidRPr="00583905">
              <w:rPr>
                <w:b/>
                <w:bCs/>
                <w:i/>
                <w:lang w:val="en-US"/>
              </w:rPr>
              <w:t xml:space="preserve"> </w:t>
            </w:r>
            <w:r w:rsidR="004C5ED1" w:rsidRPr="00122803">
              <w:rPr>
                <w:b/>
                <w:sz w:val="20"/>
                <w:szCs w:val="20"/>
              </w:rPr>
              <w:t>Lucrări de reparație capitală la Grădinița de copii nr. 223 din com Tohatin (sala muzicală și coridorul)</w:t>
            </w:r>
            <w:r w:rsidR="00783B57" w:rsidRPr="00290E8A">
              <w:t>,</w:t>
            </w:r>
            <w:r w:rsidR="00783B57">
              <w:t xml:space="preserve"> IDNO </w:t>
            </w:r>
            <w:r w:rsidR="00783B57" w:rsidRPr="00882CB2">
              <w:rPr>
                <w:lang w:val="en-US"/>
              </w:rPr>
              <w:t>1007601007815</w:t>
            </w:r>
            <w:r w:rsidR="00783B57">
              <w:rPr>
                <w:lang w:val="en-US"/>
              </w:rPr>
              <w:t>,</w:t>
            </w:r>
            <w:r w:rsidR="00783B57" w:rsidRPr="00290E8A">
              <w:t xml:space="preserve"> cu sediul </w:t>
            </w:r>
            <w:r w:rsidR="00783B57" w:rsidRPr="00882CB2">
              <w:rPr>
                <w:lang w:val="en-US"/>
              </w:rPr>
              <w:t>Moldova, Republic of</w:t>
            </w:r>
            <w:r w:rsidR="00783B57">
              <w:rPr>
                <w:lang w:val="en-US"/>
              </w:rPr>
              <w:t>, MD-2092</w:t>
            </w:r>
            <w:r w:rsidR="00783B57" w:rsidRPr="00882CB2">
              <w:rPr>
                <w:lang w:val="en-US"/>
              </w:rPr>
              <w:t xml:space="preserve"> s.Tohatin str. Ștefan cel Mare 1 , telefon: 022387236 , fax: 022387236 , e-mail: primaria.tohatin@mail.ru , înregistrat la Camera Înregistrării de Stat, cu nr. 23961 din 20.12.2016 , reprezentat prin </w:t>
            </w:r>
            <w:r w:rsidR="00783B57" w:rsidRPr="00882CB2">
              <w:rPr>
                <w:b/>
                <w:lang w:val="en-US"/>
              </w:rPr>
              <w:t>Sergiu CEBOTARU</w:t>
            </w:r>
            <w:r w:rsidR="00783B57">
              <w:rPr>
                <w:b/>
                <w:lang w:val="en-US"/>
              </w:rPr>
              <w:t>, primar</w:t>
            </w:r>
            <w:r w:rsidR="00783B57">
              <w:rPr>
                <w:lang w:val="en-US"/>
              </w:rPr>
              <w:t xml:space="preserve"> </w:t>
            </w:r>
            <w:r w:rsidR="00783B57" w:rsidRPr="008A15E5">
              <w:rPr>
                <w:lang w:val="en-US"/>
              </w:rPr>
              <w:t>în calitate de Beneficiar</w:t>
            </w:r>
            <w:r w:rsidR="00564FD3" w:rsidRPr="0087056A">
              <w:t>, pe de o parte</w:t>
            </w:r>
            <w:r w:rsidR="00B51B6E" w:rsidRPr="00FF430B">
              <w:t>,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564FD3" w:rsidRDefault="00460653" w:rsidP="00385C85">
            <w:pPr>
              <w:pStyle w:val="af2"/>
              <w:tabs>
                <w:tab w:val="left" w:pos="567"/>
              </w:tabs>
              <w:ind w:firstLine="0"/>
              <w:rPr>
                <w:sz w:val="20"/>
                <w:szCs w:val="20"/>
                <w:lang w:val="en-US"/>
              </w:rPr>
            </w:pPr>
            <w:r w:rsidRPr="00564FD3">
              <w:rPr>
                <w:lang w:val="en-US"/>
              </w:rPr>
              <w:t>telefon: ______________, fax: _____________,</w:t>
            </w:r>
            <w:r w:rsidR="00DF4DCF" w:rsidRPr="00564FD3">
              <w:rPr>
                <w:lang w:val="en-US"/>
              </w:rPr>
              <w:t xml:space="preserve"> </w:t>
            </w:r>
            <w:r w:rsidR="009157BF" w:rsidRPr="00564FD3">
              <w:rPr>
                <w:lang w:val="en-US"/>
              </w:rPr>
              <w:t>IDNO</w:t>
            </w:r>
            <w:r w:rsidRPr="00564FD3">
              <w:rPr>
                <w:lang w:val="en-US"/>
              </w:rPr>
              <w:t xml:space="preserve">________________ autorizat pentru activitatea în construcţii: autorizaţia nr. _______ </w:t>
            </w:r>
            <w:r w:rsidR="0016369C" w:rsidRPr="00564FD3">
              <w:rPr>
                <w:lang w:val="en-US"/>
              </w:rPr>
              <w:t>din „</w:t>
            </w:r>
            <w:r w:rsidRPr="00564FD3">
              <w:rPr>
                <w:lang w:val="en-US"/>
              </w:rPr>
              <w:t>__”______________20__, eliberată de __________________,pe un termen de ____</w:t>
            </w:r>
            <w:r w:rsidR="0016369C" w:rsidRPr="00564FD3">
              <w:rPr>
                <w:lang w:val="en-US"/>
              </w:rPr>
              <w:t xml:space="preserve"> ani, pentru genurile de </w:t>
            </w:r>
            <w:r w:rsidRPr="00564FD3">
              <w:rPr>
                <w:lang w:val="en-US"/>
              </w:rPr>
              <w:t>activitate___________________________________,</w:t>
            </w:r>
            <w:r w:rsidR="00CD0EA7" w:rsidRPr="00564FD3">
              <w:rPr>
                <w:lang w:val="en-US"/>
              </w:rPr>
              <w:t xml:space="preserve"> reprezentat prin </w:t>
            </w:r>
            <w:r w:rsidRPr="00564FD3">
              <w:rPr>
                <w:lang w:val="en-US"/>
              </w:rPr>
              <w:t>__________________</w:t>
            </w:r>
            <w:r w:rsidR="00CD0EA7" w:rsidRPr="00564FD3">
              <w:rPr>
                <w:lang w:val="en-US"/>
              </w:rPr>
              <w:t>__________________</w:t>
            </w:r>
            <w:r w:rsidRPr="00564FD3">
              <w:rPr>
                <w:lang w:val="en-US"/>
              </w:rPr>
              <w:t>_, în calitate</w:t>
            </w:r>
            <w:r w:rsidR="00CD0EA7" w:rsidRPr="00564FD3">
              <w:rPr>
                <w:lang w:val="en-US"/>
              </w:rPr>
              <w:t xml:space="preserve"> de Antreprenor, pe de altă parte.</w:t>
            </w:r>
          </w:p>
          <w:p w:rsidR="001A5517" w:rsidRPr="00564FD3" w:rsidRDefault="00460653" w:rsidP="00385C85">
            <w:pPr>
              <w:pStyle w:val="af2"/>
              <w:tabs>
                <w:tab w:val="left" w:pos="567"/>
              </w:tabs>
              <w:ind w:firstLine="0"/>
              <w:rPr>
                <w:sz w:val="20"/>
                <w:szCs w:val="20"/>
                <w:lang w:val="en-US"/>
              </w:rPr>
            </w:pPr>
            <w:r w:rsidRPr="00564FD3">
              <w:rPr>
                <w:sz w:val="20"/>
                <w:szCs w:val="20"/>
                <w:lang w:val="en-US"/>
              </w:rPr>
              <w:t xml:space="preserve"> (numele şi</w:t>
            </w:r>
            <w:r w:rsidR="005D4B79" w:rsidRPr="00564FD3">
              <w:rPr>
                <w:sz w:val="20"/>
                <w:szCs w:val="20"/>
                <w:lang w:val="en-US"/>
              </w:rPr>
              <w:t xml:space="preserve"> </w:t>
            </w:r>
            <w:r w:rsidRPr="00564FD3">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C5ED1" w:rsidRPr="00122803">
              <w:rPr>
                <w:b/>
                <w:sz w:val="20"/>
                <w:szCs w:val="20"/>
              </w:rPr>
              <w:t>Lucrări de reparație capitală la Grădinița de copii nr. 223 din com Tohatin (sala muzicală și coridorul)</w:t>
            </w:r>
            <w:r w:rsidR="004C5ED1">
              <w:rPr>
                <w:b/>
                <w:sz w:val="20"/>
                <w:szCs w:val="20"/>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2.1. </w:t>
            </w:r>
            <w:r w:rsidR="00460653" w:rsidRPr="00564FD3">
              <w:rPr>
                <w:lang w:val="en-US"/>
              </w:rPr>
              <w:t xml:space="preserve">Durata de execuţie a lucrărilor contractate este de </w:t>
            </w:r>
            <w:r w:rsidR="004C5ED1">
              <w:rPr>
                <w:lang w:val="en-US"/>
              </w:rPr>
              <w:t>45 zile</w:t>
            </w:r>
            <w:r w:rsidR="005F4692">
              <w:rPr>
                <w:lang w:val="en-US"/>
              </w:rPr>
              <w:t xml:space="preserve"> </w:t>
            </w:r>
            <w:r w:rsidR="00460653" w:rsidRPr="00564FD3">
              <w:rPr>
                <w:lang w:val="en-US"/>
              </w:rPr>
              <w:t>după primirea ordinului de începere a execuţiei</w:t>
            </w:r>
            <w:r w:rsidR="005D4B79" w:rsidRPr="00564FD3">
              <w:rPr>
                <w:lang w:val="en-US"/>
              </w:rPr>
              <w:t xml:space="preserve"> </w:t>
            </w:r>
            <w:r w:rsidR="00460653" w:rsidRPr="00564FD3">
              <w:rPr>
                <w:lang w:val="en-US"/>
              </w:rPr>
              <w:t>şi asigurării lucrului ritmic de către beneficiar</w:t>
            </w:r>
            <w:r w:rsidR="005D4B79" w:rsidRPr="00564FD3">
              <w:rPr>
                <w:lang w:val="en-US"/>
              </w:rPr>
              <w:t>-</w:t>
            </w:r>
            <w:r w:rsidR="00460653" w:rsidRPr="00564FD3">
              <w:rPr>
                <w:lang w:val="en-US"/>
              </w:rPr>
              <w:t>ordonatorul de credite.</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2.2. </w:t>
            </w:r>
            <w:r w:rsidR="00460653" w:rsidRPr="00564FD3">
              <w:rPr>
                <w:lang w:val="en-US"/>
              </w:rPr>
              <w:t xml:space="preserve">Graficul de execuţie a lucrărilor se va efectua conform specificaţiei din anexa </w:t>
            </w:r>
            <w:r w:rsidR="009157BF" w:rsidRPr="00564FD3">
              <w:rPr>
                <w:lang w:val="en-US"/>
              </w:rPr>
              <w:t xml:space="preserve">la </w:t>
            </w:r>
            <w:r w:rsidR="00460653" w:rsidRPr="00564FD3">
              <w:rPr>
                <w:lang w:val="en-US"/>
              </w:rPr>
              <w:t xml:space="preserve">prezentul </w:t>
            </w:r>
            <w:r w:rsidR="00460653" w:rsidRPr="00564FD3">
              <w:rPr>
                <w:lang w:val="en-US"/>
              </w:rPr>
              <w:lastRenderedPageBreak/>
              <w:t xml:space="preserve">contract.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2.3. </w:t>
            </w:r>
            <w:r w:rsidR="00460653" w:rsidRPr="00564FD3">
              <w:rPr>
                <w:lang w:val="en-US"/>
              </w:rPr>
              <w:t xml:space="preserve">Perioada de execuţie poate fi prelungită </w:t>
            </w:r>
            <w:r w:rsidR="00EB65F6" w:rsidRPr="00564FD3">
              <w:rPr>
                <w:lang w:val="en-US"/>
              </w:rPr>
              <w:t xml:space="preserve">sau suspendată </w:t>
            </w:r>
            <w:r w:rsidR="00460653" w:rsidRPr="00564FD3">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2.4. </w:t>
            </w:r>
            <w:r w:rsidR="00460653" w:rsidRPr="00564FD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2.5. </w:t>
            </w:r>
            <w:r w:rsidR="00460653" w:rsidRPr="00564FD3">
              <w:rPr>
                <w:lang w:val="en-US"/>
              </w:rPr>
              <w:t xml:space="preserve">La terminarea lucrărilor, Antreprenorul </w:t>
            </w:r>
            <w:r w:rsidR="00183D79" w:rsidRPr="00564FD3">
              <w:rPr>
                <w:lang w:val="en-US"/>
              </w:rPr>
              <w:t>va notifica Beneficiarul că su</w:t>
            </w:r>
            <w:r w:rsidR="00460653" w:rsidRPr="00564FD3">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564FD3" w:rsidRDefault="00E503F9" w:rsidP="00196AB4">
            <w:pPr>
              <w:pStyle w:val="af2"/>
              <w:tabs>
                <w:tab w:val="left" w:pos="321"/>
              </w:tabs>
              <w:spacing w:line="276" w:lineRule="auto"/>
              <w:ind w:firstLine="0"/>
              <w:rPr>
                <w:lang w:val="en-US"/>
              </w:rPr>
            </w:pPr>
            <w:r w:rsidRPr="00564FD3">
              <w:rPr>
                <w:lang w:val="en-US"/>
              </w:rPr>
              <w:t>3.2</w:t>
            </w:r>
            <w:r w:rsidR="00A156C0" w:rsidRPr="00564FD3">
              <w:rPr>
                <w:lang w:val="en-US"/>
              </w:rPr>
              <w:t>.</w:t>
            </w:r>
            <w:r w:rsidR="00460653" w:rsidRPr="00564FD3">
              <w:rPr>
                <w:lang w:val="en-US"/>
              </w:rPr>
              <w:t xml:space="preserve">Achitările vor fi efectuate prin transfer în baza facturilor fiscale, după primirea proceselor </w:t>
            </w:r>
            <w:r w:rsidR="00A156C0" w:rsidRPr="00564FD3">
              <w:rPr>
                <w:lang w:val="en-US"/>
              </w:rPr>
              <w:t>–</w:t>
            </w:r>
            <w:r w:rsidR="00460653" w:rsidRPr="00564FD3">
              <w:rPr>
                <w:lang w:val="en-US"/>
              </w:rPr>
              <w:t xml:space="preserve"> verbale de recepţie a lucrărilor executate, semnate şi</w:t>
            </w:r>
            <w:r w:rsidR="00995AF6" w:rsidRPr="00564FD3">
              <w:rPr>
                <w:lang w:val="en-US"/>
              </w:rPr>
              <w:t xml:space="preserve"> acceptate de către Beneficiar.</w:t>
            </w:r>
          </w:p>
          <w:p w:rsidR="00A946E0" w:rsidRPr="00564FD3" w:rsidRDefault="00A156C0" w:rsidP="00196AB4">
            <w:pPr>
              <w:pStyle w:val="af2"/>
              <w:tabs>
                <w:tab w:val="left" w:pos="37"/>
              </w:tabs>
              <w:spacing w:line="276" w:lineRule="auto"/>
              <w:ind w:firstLine="0"/>
              <w:rPr>
                <w:lang w:val="en-US"/>
              </w:rPr>
            </w:pPr>
            <w:r w:rsidRPr="00564FD3">
              <w:rPr>
                <w:lang w:val="en-US"/>
              </w:rPr>
              <w:t xml:space="preserve">3.3. </w:t>
            </w:r>
            <w:r w:rsidR="00460653" w:rsidRPr="00564FD3">
              <w:rPr>
                <w:lang w:val="en-US"/>
              </w:rPr>
              <w:t>Beneficiarul va verifica procesele</w:t>
            </w:r>
            <w:r w:rsidR="009E719D" w:rsidRPr="00564FD3">
              <w:rPr>
                <w:lang w:val="en-US"/>
              </w:rPr>
              <w:t>-</w:t>
            </w:r>
            <w:r w:rsidR="00460653" w:rsidRPr="00564FD3">
              <w:rPr>
                <w:lang w:val="en-US"/>
              </w:rPr>
              <w:t xml:space="preserve">verbale de recepție a lucrărilor executate în termen de </w:t>
            </w:r>
            <w:r w:rsidR="00684D44" w:rsidRPr="00564FD3">
              <w:rPr>
                <w:lang w:val="en-US"/>
              </w:rPr>
              <w:t>…..</w:t>
            </w:r>
            <w:r w:rsidR="00460653" w:rsidRPr="00564FD3">
              <w:rPr>
                <w:lang w:val="en-US"/>
              </w:rPr>
              <w:t xml:space="preserve"> zile calendaristice de la primirea acestora de la Antreprenor.</w:t>
            </w:r>
          </w:p>
          <w:p w:rsidR="00A946E0" w:rsidRPr="00564FD3" w:rsidRDefault="00316769" w:rsidP="00196AB4">
            <w:pPr>
              <w:pStyle w:val="af2"/>
              <w:tabs>
                <w:tab w:val="left" w:pos="37"/>
              </w:tabs>
              <w:spacing w:line="276" w:lineRule="auto"/>
              <w:ind w:firstLine="0"/>
              <w:rPr>
                <w:lang w:val="en-US"/>
              </w:rPr>
            </w:pPr>
            <w:r w:rsidRPr="00564FD3">
              <w:rPr>
                <w:lang w:val="en-US"/>
              </w:rPr>
              <w:t>3.4</w:t>
            </w:r>
            <w:r w:rsidR="00A156C0" w:rsidRPr="00564FD3">
              <w:rPr>
                <w:lang w:val="en-US"/>
              </w:rPr>
              <w:t xml:space="preserve">. </w:t>
            </w:r>
            <w:r w:rsidR="00460653" w:rsidRPr="00564FD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4FD3">
              <w:rPr>
                <w:lang w:val="en-US"/>
              </w:rPr>
              <w:t>u su</w:t>
            </w:r>
            <w:r w:rsidR="00460653" w:rsidRPr="00564FD3">
              <w:rPr>
                <w:lang w:val="en-US"/>
              </w:rPr>
              <w:t xml:space="preserve">nt în litigiu va fi plătită imediat. </w:t>
            </w:r>
          </w:p>
          <w:p w:rsidR="00E503F9" w:rsidRPr="00564FD3" w:rsidRDefault="00316769" w:rsidP="00196AB4">
            <w:pPr>
              <w:pStyle w:val="af2"/>
              <w:tabs>
                <w:tab w:val="left" w:pos="37"/>
              </w:tabs>
              <w:spacing w:line="276" w:lineRule="auto"/>
              <w:ind w:firstLine="0"/>
              <w:rPr>
                <w:lang w:val="en-US"/>
              </w:rPr>
            </w:pPr>
            <w:r w:rsidRPr="00564FD3">
              <w:rPr>
                <w:lang w:val="en-US"/>
              </w:rPr>
              <w:t>3.5</w:t>
            </w:r>
            <w:r w:rsidR="00A156C0" w:rsidRPr="00564FD3">
              <w:rPr>
                <w:lang w:val="en-US"/>
              </w:rPr>
              <w:t>.</w:t>
            </w:r>
            <w:r w:rsidR="00460653" w:rsidRPr="00564FD3">
              <w:rPr>
                <w:lang w:val="en-US"/>
              </w:rPr>
              <w:t xml:space="preserve">Lucrările nu </w:t>
            </w:r>
            <w:r w:rsidR="00183D79" w:rsidRPr="00564FD3">
              <w:rPr>
                <w:lang w:val="en-US"/>
              </w:rPr>
              <w:t>vor fi considerate finalizate pâ</w:t>
            </w:r>
            <w:r w:rsidR="00460653" w:rsidRPr="00564FD3">
              <w:rPr>
                <w:lang w:val="en-US"/>
              </w:rPr>
              <w:t>nă</w:t>
            </w:r>
            <w:r w:rsidR="00183D79" w:rsidRPr="00564FD3">
              <w:rPr>
                <w:lang w:val="en-US"/>
              </w:rPr>
              <w:t xml:space="preserve"> câ</w:t>
            </w:r>
            <w:r w:rsidR="00460653" w:rsidRPr="00564FD3">
              <w:rPr>
                <w:lang w:val="en-US"/>
              </w:rPr>
              <w:t xml:space="preserve">nd procesul-verbal de recepţie la terminarea lucrărilor  nu va fi semnat de comisia de recepţie, care confirmă că lucrările au fost executate </w:t>
            </w:r>
            <w:r w:rsidR="00A946E0" w:rsidRPr="00564FD3">
              <w:rPr>
                <w:lang w:val="en-US"/>
              </w:rPr>
              <w:t>conform contractului.</w:t>
            </w:r>
          </w:p>
          <w:p w:rsidR="00267805" w:rsidRPr="00564FD3" w:rsidRDefault="00316769" w:rsidP="00A101F6">
            <w:pPr>
              <w:pStyle w:val="af2"/>
              <w:tabs>
                <w:tab w:val="left" w:pos="37"/>
              </w:tabs>
              <w:spacing w:line="276" w:lineRule="auto"/>
              <w:ind w:firstLine="0"/>
              <w:rPr>
                <w:lang w:val="en-US"/>
              </w:rPr>
            </w:pPr>
            <w:r w:rsidRPr="00564FD3">
              <w:rPr>
                <w:lang w:val="en-US"/>
              </w:rPr>
              <w:t>3.6</w:t>
            </w:r>
            <w:r w:rsidR="00A227F2" w:rsidRPr="00564FD3">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564FD3">
              <w:rPr>
                <w:lang w:val="en-US"/>
              </w:rPr>
              <w:lastRenderedPageBreak/>
              <w:t>lucrărilor în cel mult 15 zile.</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rsidR="00A156C0" w:rsidRPr="00564FD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564FD3" w:rsidRDefault="00A101F6" w:rsidP="00371806">
            <w:pPr>
              <w:pStyle w:val="af2"/>
              <w:tabs>
                <w:tab w:val="left" w:pos="567"/>
              </w:tabs>
              <w:spacing w:line="276" w:lineRule="auto"/>
              <w:ind w:firstLine="0"/>
              <w:rPr>
                <w:lang w:val="en-US"/>
              </w:rPr>
            </w:pPr>
            <w:r w:rsidRPr="00564FD3">
              <w:rPr>
                <w:lang w:val="en-US"/>
              </w:rPr>
              <w:t xml:space="preserve">4.3. </w:t>
            </w:r>
            <w:r w:rsidR="00D7570D" w:rsidRPr="00564FD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4.4. </w:t>
            </w:r>
            <w:r w:rsidR="00460653" w:rsidRPr="00564FD3">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564FD3" w:rsidRDefault="00A101F6" w:rsidP="00196AB4">
            <w:pPr>
              <w:pStyle w:val="af2"/>
              <w:tabs>
                <w:tab w:val="left" w:pos="567"/>
              </w:tabs>
              <w:spacing w:line="276" w:lineRule="auto"/>
              <w:ind w:firstLine="0"/>
              <w:rPr>
                <w:lang w:val="en-US"/>
              </w:rPr>
            </w:pPr>
            <w:r w:rsidRPr="00564FD3">
              <w:rPr>
                <w:lang w:val="en-US"/>
              </w:rPr>
              <w:t xml:space="preserve">4.5. </w:t>
            </w:r>
            <w:r w:rsidR="00460653" w:rsidRPr="00564FD3">
              <w:rPr>
                <w:lang w:val="en-US"/>
              </w:rPr>
              <w:t>Desenele, calculele, verificările calculelor, caietele de măsurări (ataşamentele) şi alte documente, pe care Beneficiarul sau Antreprenorul trebuie să le întocmească şi</w:t>
            </w:r>
            <w:r w:rsidR="005D4B79" w:rsidRPr="00564FD3">
              <w:rPr>
                <w:lang w:val="en-US"/>
              </w:rPr>
              <w:t xml:space="preserve"> </w:t>
            </w:r>
            <w:r w:rsidR="00460653" w:rsidRPr="00564FD3">
              <w:rPr>
                <w:lang w:val="en-US"/>
              </w:rPr>
              <w:t>s</w:t>
            </w:r>
            <w:r w:rsidR="00183D79" w:rsidRPr="00564FD3">
              <w:rPr>
                <w:lang w:val="en-US"/>
              </w:rPr>
              <w:t>u</w:t>
            </w:r>
            <w:r w:rsidR="00460653" w:rsidRPr="00564FD3">
              <w:rPr>
                <w:lang w:val="en-US"/>
              </w:rPr>
              <w:t xml:space="preserve">nt cerute de subantreprenorul proiectant, vor fi puse la dispoziţia acestuia de către Antreprenor.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4.6. </w:t>
            </w:r>
            <w:r w:rsidR="00460653" w:rsidRPr="00564FD3">
              <w:rPr>
                <w:lang w:val="en-US"/>
              </w:rPr>
              <w:t>Oferta adjudecată face parte integrantă din contract. Ea trebuie să fie corectă şi completă. Preţurile stabilite vor acoperi toate obligaţiunile din contract şi toate operaţiunile pentru terminarea şi</w:t>
            </w:r>
            <w:r w:rsidR="005D4B79" w:rsidRPr="00564FD3">
              <w:rPr>
                <w:lang w:val="en-US"/>
              </w:rPr>
              <w:t xml:space="preserve"> </w:t>
            </w:r>
            <w:r w:rsidR="00460653" w:rsidRPr="00564FD3">
              <w:rPr>
                <w:lang w:val="en-US"/>
              </w:rPr>
              <w:t xml:space="preserve">întreţinerea corespunzătoare a lucrărilor.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4.7. </w:t>
            </w:r>
            <w:r w:rsidR="00460653" w:rsidRPr="00564FD3">
              <w:rPr>
                <w:lang w:val="en-US"/>
              </w:rPr>
              <w:t>Dacă Beneficiarul nu emite în timp util dispoziţii suplimentare care să conţină</w:t>
            </w:r>
            <w:r w:rsidR="005D4B79" w:rsidRPr="00564FD3">
              <w:rPr>
                <w:lang w:val="en-US"/>
              </w:rPr>
              <w:t xml:space="preserve"> </w:t>
            </w:r>
            <w:r w:rsidR="00460653" w:rsidRPr="00564FD3">
              <w:rPr>
                <w:lang w:val="en-US"/>
              </w:rPr>
              <w:t>instrucţiuni sau aprobări, ordine, directive, sau detalii, Antreprenorul va notifica Beneficiarul prin scrisori, de c</w:t>
            </w:r>
            <w:r w:rsidR="00183D79" w:rsidRPr="00564FD3">
              <w:rPr>
                <w:lang w:val="en-US"/>
              </w:rPr>
              <w:t>â</w:t>
            </w:r>
            <w:r w:rsidR="00460653" w:rsidRPr="00564FD3">
              <w:rPr>
                <w:lang w:val="en-US"/>
              </w:rPr>
              <w:t>te ori este posibil, că acestea pot să provoace înt</w:t>
            </w:r>
            <w:r w:rsidR="00183D79" w:rsidRPr="00564FD3">
              <w:rPr>
                <w:lang w:val="en-US"/>
              </w:rPr>
              <w:t>â</w:t>
            </w:r>
            <w:r w:rsidR="00460653" w:rsidRPr="00564FD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4.8. </w:t>
            </w:r>
            <w:r w:rsidR="00460653" w:rsidRPr="00564FD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4.9. </w:t>
            </w:r>
            <w:r w:rsidR="00460653" w:rsidRPr="00564FD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64FD3">
              <w:rPr>
                <w:lang w:val="en-US"/>
              </w:rPr>
              <w:t xml:space="preserve"> </w:t>
            </w:r>
            <w:r w:rsidR="00460653" w:rsidRPr="00564FD3">
              <w:rPr>
                <w:lang w:val="en-US"/>
              </w:rPr>
              <w:t xml:space="preserve">şi pentru procedeele de execuţie utilizate.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4.10. </w:t>
            </w:r>
            <w:r w:rsidR="00460653" w:rsidRPr="00564FD3">
              <w:rPr>
                <w:lang w:val="en-US"/>
              </w:rPr>
              <w:t xml:space="preserve">Antreprenorul, prin </w:t>
            </w:r>
            <w:r w:rsidR="002F6A1E" w:rsidRPr="00564FD3">
              <w:rPr>
                <w:lang w:val="en-US"/>
              </w:rPr>
              <w:t xml:space="preserve">atribuirea </w:t>
            </w:r>
            <w:r w:rsidR="00460653" w:rsidRPr="00564FD3">
              <w:rPr>
                <w:lang w:val="en-US"/>
              </w:rPr>
              <w:t>ofertei în favoarea sa, se angajează să</w:t>
            </w:r>
            <w:r w:rsidR="00BC46B3" w:rsidRPr="00564FD3">
              <w:rPr>
                <w:lang w:val="en-US"/>
              </w:rPr>
              <w:t xml:space="preserve"> prezinte</w:t>
            </w:r>
            <w:r w:rsidR="005D4B79" w:rsidRPr="00564FD3">
              <w:rPr>
                <w:lang w:val="en-US"/>
              </w:rPr>
              <w:t xml:space="preserve"> </w:t>
            </w:r>
            <w:r w:rsidR="00EA64B0" w:rsidRPr="00564FD3">
              <w:rPr>
                <w:lang w:val="en-US"/>
              </w:rPr>
              <w:t>garanţia de bună execuţie a contractului, în cuantum de _</w:t>
            </w:r>
            <w:r w:rsidR="005F4692">
              <w:rPr>
                <w:lang w:val="en-US"/>
              </w:rPr>
              <w:t>5</w:t>
            </w:r>
            <w:r w:rsidR="00EA64B0" w:rsidRPr="00564FD3">
              <w:rPr>
                <w:lang w:val="en-US"/>
              </w:rPr>
              <w:t>_% din valoarea contractului atribuit.</w:t>
            </w:r>
          </w:p>
          <w:p w:rsidR="00267805" w:rsidRPr="00564FD3" w:rsidRDefault="00A156C0" w:rsidP="00684D44">
            <w:pPr>
              <w:pStyle w:val="af2"/>
              <w:tabs>
                <w:tab w:val="left" w:pos="567"/>
              </w:tabs>
              <w:spacing w:line="276" w:lineRule="auto"/>
              <w:ind w:firstLine="0"/>
              <w:rPr>
                <w:lang w:val="en-US"/>
              </w:rPr>
            </w:pPr>
            <w:r w:rsidRPr="00564FD3">
              <w:rPr>
                <w:lang w:val="en-US"/>
              </w:rPr>
              <w:t>4.11.</w:t>
            </w:r>
            <w:r w:rsidR="00A109E6" w:rsidRPr="00564FD3">
              <w:rPr>
                <w:lang w:val="en-US"/>
              </w:rPr>
              <w:t xml:space="preserve"> Autoritatea contractantă eliberează/restituie</w:t>
            </w:r>
            <w:r w:rsidR="005D4B79" w:rsidRPr="00564FD3">
              <w:rPr>
                <w:lang w:val="en-US"/>
              </w:rPr>
              <w:t xml:space="preserve"> </w:t>
            </w:r>
            <w:r w:rsidR="00A109E6" w:rsidRPr="00564FD3">
              <w:rPr>
                <w:lang w:val="en-US"/>
              </w:rPr>
              <w:t>g</w:t>
            </w:r>
            <w:r w:rsidR="00460653" w:rsidRPr="00564FD3">
              <w:rPr>
                <w:lang w:val="en-US"/>
              </w:rPr>
              <w:t>aranţia de bună execuţie Antreprenorului după semnarea procesului-verbal de recepţie finală</w:t>
            </w:r>
            <w:r w:rsidR="00A109E6" w:rsidRPr="00564FD3">
              <w:rPr>
                <w:lang w:val="en-US"/>
              </w:rPr>
              <w:t>/ procesului-verbal la terminarea lucrărilor</w:t>
            </w:r>
            <w:r w:rsidR="00460653" w:rsidRPr="00564FD3">
              <w:rPr>
                <w:lang w:val="en-US"/>
              </w:rPr>
              <w:t xml:space="preserve"> în cel mult 15 zile</w:t>
            </w:r>
            <w:r w:rsidR="00E838F8" w:rsidRPr="00564FD3">
              <w:rPr>
                <w:lang w:val="en-US"/>
              </w:rPr>
              <w:t>.</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rsidR="00460653" w:rsidRPr="00564FD3" w:rsidRDefault="00A156C0" w:rsidP="00196AB4">
            <w:pPr>
              <w:pStyle w:val="af2"/>
              <w:tabs>
                <w:tab w:val="left" w:pos="567"/>
              </w:tabs>
              <w:spacing w:line="276" w:lineRule="auto"/>
              <w:ind w:firstLine="0"/>
              <w:rPr>
                <w:lang w:val="en-US"/>
              </w:rPr>
            </w:pPr>
            <w:r w:rsidRPr="00564FD3">
              <w:rPr>
                <w:lang w:val="en-US"/>
              </w:rPr>
              <w:t>4.12.</w:t>
            </w:r>
            <w:r w:rsidR="00460653" w:rsidRPr="00564FD3">
              <w:rPr>
                <w:lang w:val="en-US"/>
              </w:rPr>
              <w:t>Antreprenorul trebuie să constituie garanţia de bună execuţie după primirea scris</w:t>
            </w:r>
            <w:r w:rsidR="00404C0D" w:rsidRPr="00564FD3">
              <w:rPr>
                <w:lang w:val="en-US"/>
              </w:rPr>
              <w:t>orii de acceptare, dar nu mai târ</w:t>
            </w:r>
            <w:r w:rsidR="00460653" w:rsidRPr="00564FD3">
              <w:rPr>
                <w:lang w:val="en-US"/>
              </w:rPr>
              <w:t>ziu de dat</w:t>
            </w:r>
            <w:r w:rsidR="00404C0D" w:rsidRPr="00564FD3">
              <w:rPr>
                <w:lang w:val="en-US"/>
              </w:rPr>
              <w:t>a încheierii contractului. Atât</w:t>
            </w:r>
            <w:r w:rsidR="00460653" w:rsidRPr="00564FD3">
              <w:rPr>
                <w:lang w:val="en-US"/>
              </w:rPr>
              <w:t xml:space="preserve"> timp c</w:t>
            </w:r>
            <w:r w:rsidR="00404C0D" w:rsidRPr="00564FD3">
              <w:rPr>
                <w:lang w:val="en-US"/>
              </w:rPr>
              <w:t>â</w:t>
            </w:r>
            <w:r w:rsidR="00460653" w:rsidRPr="00564FD3">
              <w:rPr>
                <w:lang w:val="en-US"/>
              </w:rPr>
              <w:t>t el nu şi-a îndeplinit această obligaţiune, Beneficiarul poate să reţină garanţia</w:t>
            </w:r>
            <w:r w:rsidR="005D4B79" w:rsidRPr="00564FD3">
              <w:rPr>
                <w:lang w:val="en-US"/>
              </w:rPr>
              <w:t xml:space="preserve"> </w:t>
            </w:r>
            <w:r w:rsidR="00E364D5" w:rsidRPr="00564FD3">
              <w:rPr>
                <w:lang w:val="en-US"/>
              </w:rPr>
              <w:t>Antreprenorului</w:t>
            </w:r>
            <w:r w:rsidR="00460653" w:rsidRPr="00564FD3">
              <w:rPr>
                <w:lang w:val="en-US"/>
              </w:rPr>
              <w:t xml:space="preserve"> pentru ofertă. </w:t>
            </w:r>
          </w:p>
          <w:p w:rsidR="00460653" w:rsidRPr="00564FD3" w:rsidRDefault="00A156C0" w:rsidP="00196AB4">
            <w:pPr>
              <w:pStyle w:val="af2"/>
              <w:tabs>
                <w:tab w:val="left" w:pos="567"/>
              </w:tabs>
              <w:spacing w:line="276" w:lineRule="auto"/>
              <w:ind w:firstLine="0"/>
              <w:rPr>
                <w:lang w:val="en-US"/>
              </w:rPr>
            </w:pPr>
            <w:r w:rsidRPr="00564FD3">
              <w:rPr>
                <w:lang w:val="en-US"/>
              </w:rPr>
              <w:lastRenderedPageBreak/>
              <w:t>4.1</w:t>
            </w:r>
            <w:r w:rsidR="00893327" w:rsidRPr="00564FD3">
              <w:rPr>
                <w:lang w:val="en-US"/>
              </w:rPr>
              <w:t>3</w:t>
            </w:r>
            <w:r w:rsidRPr="00564FD3">
              <w:rPr>
                <w:lang w:val="en-US"/>
              </w:rPr>
              <w:t xml:space="preserve">. </w:t>
            </w:r>
            <w:r w:rsidR="00460653" w:rsidRPr="00564FD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4</w:t>
            </w:r>
            <w:r w:rsidRPr="00564FD3">
              <w:rPr>
                <w:lang w:val="en-US"/>
              </w:rPr>
              <w:t xml:space="preserve">. </w:t>
            </w:r>
            <w:r w:rsidR="00460653" w:rsidRPr="00564FD3">
              <w:rPr>
                <w:lang w:val="en-US"/>
              </w:rPr>
              <w:t>La lucrările la care se fac încercări, se consideră calitatea probei îndeplinită at</w:t>
            </w:r>
            <w:r w:rsidR="00E171D4" w:rsidRPr="00564FD3">
              <w:rPr>
                <w:lang w:val="en-US"/>
              </w:rPr>
              <w:t>â</w:t>
            </w:r>
            <w:r w:rsidR="00460653" w:rsidRPr="00564FD3">
              <w:rPr>
                <w:lang w:val="en-US"/>
              </w:rPr>
              <w:t>ta timp c</w:t>
            </w:r>
            <w:r w:rsidR="00E171D4" w:rsidRPr="00564FD3">
              <w:rPr>
                <w:lang w:val="en-US"/>
              </w:rPr>
              <w:t>â</w:t>
            </w:r>
            <w:r w:rsidR="00460653" w:rsidRPr="00564FD3">
              <w:rPr>
                <w:lang w:val="en-US"/>
              </w:rPr>
              <w:t xml:space="preserve">t rezultatele se înscriu în limitele admise prin reglementările tehnice. </w:t>
            </w:r>
          </w:p>
          <w:p w:rsidR="00460653" w:rsidRPr="00564FD3" w:rsidRDefault="00A156C0" w:rsidP="00196AB4">
            <w:pPr>
              <w:pStyle w:val="af2"/>
              <w:tabs>
                <w:tab w:val="left" w:pos="567"/>
              </w:tabs>
              <w:spacing w:line="276" w:lineRule="auto"/>
              <w:ind w:firstLine="0"/>
              <w:rPr>
                <w:lang w:val="en-US"/>
              </w:rPr>
            </w:pPr>
            <w:r w:rsidRPr="00564FD3">
              <w:rPr>
                <w:lang w:val="en-US"/>
              </w:rPr>
              <w:t>4.</w:t>
            </w:r>
            <w:r w:rsidR="00603AB4" w:rsidRPr="00564FD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040EA0" w:rsidRPr="00564FD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7</w:t>
            </w:r>
            <w:r w:rsidRPr="00564FD3">
              <w:rPr>
                <w:lang w:val="en-US"/>
              </w:rPr>
              <w:t xml:space="preserve">. </w:t>
            </w:r>
            <w:r w:rsidR="00460653" w:rsidRPr="00564FD3">
              <w:rPr>
                <w:lang w:val="en-US"/>
              </w:rPr>
              <w:t>Dacă Antreprenorul consideră că dispoziţiile Beneficiarului s</w:t>
            </w:r>
            <w:r w:rsidR="00183D79" w:rsidRPr="00564FD3">
              <w:rPr>
                <w:lang w:val="en-US"/>
              </w:rPr>
              <w:t>u</w:t>
            </w:r>
            <w:r w:rsidR="00460653" w:rsidRPr="00564FD3">
              <w:rPr>
                <w:lang w:val="en-US"/>
              </w:rPr>
              <w:t xml:space="preserve">nt nejustificate sau inoportune, el poate </w:t>
            </w:r>
            <w:r w:rsidR="00E171D4" w:rsidRPr="00564FD3">
              <w:rPr>
                <w:lang w:val="en-US"/>
              </w:rPr>
              <w:t>înainta</w:t>
            </w:r>
            <w:r w:rsidR="005D4B79" w:rsidRPr="00564FD3">
              <w:rPr>
                <w:lang w:val="en-US"/>
              </w:rPr>
              <w:t xml:space="preserve"> </w:t>
            </w:r>
            <w:r w:rsidR="00460653" w:rsidRPr="00564FD3">
              <w:rPr>
                <w:lang w:val="en-US"/>
              </w:rPr>
              <w:t xml:space="preserve">obiecţii, dar acestea nu îl </w:t>
            </w:r>
            <w:r w:rsidR="00E171D4" w:rsidRPr="00564FD3">
              <w:rPr>
                <w:lang w:val="en-US"/>
              </w:rPr>
              <w:t>scutește</w:t>
            </w:r>
            <w:r w:rsidR="005D4B79" w:rsidRPr="00564FD3">
              <w:rPr>
                <w:lang w:val="en-US"/>
              </w:rPr>
              <w:t xml:space="preserve"> </w:t>
            </w:r>
            <w:r w:rsidR="00460653" w:rsidRPr="00564FD3">
              <w:rPr>
                <w:lang w:val="en-US"/>
              </w:rPr>
              <w:t xml:space="preserve">de </w:t>
            </w:r>
            <w:r w:rsidR="00E364D5" w:rsidRPr="00564FD3">
              <w:rPr>
                <w:lang w:val="en-US"/>
              </w:rPr>
              <w:t xml:space="preserve">obligația de </w:t>
            </w:r>
            <w:r w:rsidR="00460653" w:rsidRPr="00564FD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8</w:t>
            </w:r>
            <w:r w:rsidRPr="00564FD3">
              <w:rPr>
                <w:lang w:val="en-US"/>
              </w:rPr>
              <w:t xml:space="preserve">. </w:t>
            </w:r>
            <w:r w:rsidR="00460653" w:rsidRPr="00564FD3">
              <w:rPr>
                <w:lang w:val="en-US"/>
              </w:rPr>
              <w:t>Trasarea axelor principale, bornelor de referinţă, căilor de circulaţieşi limitelor terenului pus la dispoziţia Antreprenorului, precum şi materializarea cotelor de nivel în i</w:t>
            </w:r>
            <w:r w:rsidR="00183D79" w:rsidRPr="00564FD3">
              <w:rPr>
                <w:lang w:val="en-US"/>
              </w:rPr>
              <w:t>mediata apropiere a terenului, su</w:t>
            </w:r>
            <w:r w:rsidR="00460653" w:rsidRPr="00564FD3">
              <w:rPr>
                <w:lang w:val="en-US"/>
              </w:rPr>
              <w:t>nt</w:t>
            </w:r>
            <w:r w:rsidR="005D4B79" w:rsidRPr="00564FD3">
              <w:rPr>
                <w:lang w:val="en-US"/>
              </w:rPr>
              <w:t xml:space="preserve"> </w:t>
            </w:r>
            <w:r w:rsidR="00460653" w:rsidRPr="00564FD3">
              <w:rPr>
                <w:lang w:val="en-US"/>
              </w:rPr>
              <w:t xml:space="preserve">obligaţiuni ale Antreprenorului. </w:t>
            </w:r>
          </w:p>
          <w:p w:rsidR="00460653" w:rsidRPr="00564FD3" w:rsidRDefault="00A156C0" w:rsidP="00196AB4">
            <w:pPr>
              <w:pStyle w:val="af2"/>
              <w:tabs>
                <w:tab w:val="left" w:pos="567"/>
              </w:tabs>
              <w:spacing w:line="276" w:lineRule="auto"/>
              <w:ind w:firstLine="0"/>
              <w:rPr>
                <w:lang w:val="en-US"/>
              </w:rPr>
            </w:pPr>
            <w:r w:rsidRPr="00564FD3">
              <w:rPr>
                <w:lang w:val="en-US"/>
              </w:rPr>
              <w:t>4.</w:t>
            </w:r>
            <w:r w:rsidR="00893327" w:rsidRPr="00564FD3">
              <w:rPr>
                <w:lang w:val="en-US"/>
              </w:rPr>
              <w:t>19</w:t>
            </w:r>
            <w:r w:rsidRPr="00564FD3">
              <w:rPr>
                <w:lang w:val="en-US"/>
              </w:rPr>
              <w:t xml:space="preserve">. </w:t>
            </w:r>
            <w:r w:rsidR="00460653" w:rsidRPr="00564FD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0</w:t>
            </w:r>
            <w:r w:rsidRPr="00564FD3">
              <w:rPr>
                <w:lang w:val="en-US"/>
              </w:rPr>
              <w:t xml:space="preserve">. </w:t>
            </w:r>
            <w:r w:rsidR="00460653" w:rsidRPr="00564FD3">
              <w:rPr>
                <w:lang w:val="en-US"/>
              </w:rPr>
              <w:t>Ridicările de teren, trasările şi cotele de nivel, precum şi alte documente puse la dispoziţia Antreprenorului de către Beneficiar pentru executarea contractului s</w:t>
            </w:r>
            <w:r w:rsidR="00E10C0A" w:rsidRPr="00564FD3">
              <w:rPr>
                <w:lang w:val="en-US"/>
              </w:rPr>
              <w:t>u</w:t>
            </w:r>
            <w:r w:rsidR="00460653" w:rsidRPr="00564FD3">
              <w:rPr>
                <w:lang w:val="en-US"/>
              </w:rPr>
              <w:t>nt hotărâtoare. Antreprenorul este obligat să verifice documentele primite şi să înştiinţeze Beneficiarul cu privire la erorile şi</w:t>
            </w:r>
            <w:r w:rsidR="005D4B79" w:rsidRPr="00564FD3">
              <w:rPr>
                <w:lang w:val="en-US"/>
              </w:rPr>
              <w:t xml:space="preserve"> </w:t>
            </w:r>
            <w:r w:rsidR="00460653" w:rsidRPr="00564FD3">
              <w:rPr>
                <w:lang w:val="en-US"/>
              </w:rPr>
              <w:t xml:space="preserve">inexactităţile constatate sau presupuse. </w:t>
            </w:r>
          </w:p>
          <w:p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1</w:t>
            </w:r>
            <w:r w:rsidRPr="00564FD3">
              <w:rPr>
                <w:lang w:val="en-US"/>
              </w:rPr>
              <w:t xml:space="preserve">. </w:t>
            </w:r>
            <w:r w:rsidR="00460653" w:rsidRPr="00564FD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4FD3">
              <w:rPr>
                <w:lang w:val="en-US"/>
              </w:rPr>
              <w:t>prevederilor legale și obligațiunilor contractuale și profesionale</w:t>
            </w:r>
            <w:r w:rsidR="00460653" w:rsidRPr="00564FD3">
              <w:rPr>
                <w:lang w:val="en-US"/>
              </w:rPr>
              <w:t xml:space="preserve">. </w:t>
            </w:r>
          </w:p>
          <w:p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2</w:t>
            </w:r>
            <w:r w:rsidRPr="00564FD3">
              <w:rPr>
                <w:lang w:val="en-US"/>
              </w:rPr>
              <w:t xml:space="preserve">. </w:t>
            </w:r>
            <w:r w:rsidR="00460653" w:rsidRPr="00564FD3">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3</w:t>
            </w:r>
            <w:r w:rsidRPr="00564FD3">
              <w:rPr>
                <w:lang w:val="en-US"/>
              </w:rPr>
              <w:t xml:space="preserve">. </w:t>
            </w:r>
            <w:r w:rsidR="00460653" w:rsidRPr="00564FD3">
              <w:rPr>
                <w:lang w:val="en-US"/>
              </w:rPr>
              <w:t xml:space="preserve">În cazul neexecutării de către Antreprenor a dispoziţiilor din punctul 2.1., Beneficiarul poate opri lucrările, </w:t>
            </w:r>
            <w:r w:rsidR="00F53F69" w:rsidRPr="00564FD3">
              <w:rPr>
                <w:lang w:val="en-US"/>
              </w:rPr>
              <w:t xml:space="preserve">prin </w:t>
            </w:r>
            <w:r w:rsidR="00E364D5" w:rsidRPr="00564FD3">
              <w:rPr>
                <w:lang w:val="en-US"/>
              </w:rPr>
              <w:t xml:space="preserve">rezoluțiunea </w:t>
            </w:r>
            <w:r w:rsidR="00F53F69" w:rsidRPr="00564FD3">
              <w:rPr>
                <w:lang w:val="en-US"/>
              </w:rPr>
              <w:t>contractului</w:t>
            </w:r>
            <w:r w:rsidR="00460653" w:rsidRPr="00564FD3">
              <w:rPr>
                <w:lang w:val="en-US"/>
              </w:rPr>
              <w:t xml:space="preserve">, în condiţiile legii, </w:t>
            </w:r>
            <w:r w:rsidR="00F53F69" w:rsidRPr="00564FD3">
              <w:rPr>
                <w:lang w:val="en-US"/>
              </w:rPr>
              <w:t>totodată A</w:t>
            </w:r>
            <w:r w:rsidR="00316769" w:rsidRPr="00564FD3">
              <w:rPr>
                <w:lang w:val="en-US"/>
              </w:rPr>
              <w:t xml:space="preserve">ntreprenorul </w:t>
            </w:r>
            <w:r w:rsidR="00460653" w:rsidRPr="00564FD3">
              <w:rPr>
                <w:lang w:val="en-US"/>
              </w:rPr>
              <w:t>compense</w:t>
            </w:r>
            <w:r w:rsidR="00316769" w:rsidRPr="00564FD3">
              <w:rPr>
                <w:lang w:val="en-US"/>
              </w:rPr>
              <w:t>ază</w:t>
            </w:r>
            <w:r w:rsidR="00460653" w:rsidRPr="00564FD3">
              <w:rPr>
                <w:lang w:val="en-US"/>
              </w:rPr>
              <w:t xml:space="preserve"> cheltuielile aferente suportate de Beneficiar în legătură cu faptul neexecutării. </w:t>
            </w:r>
          </w:p>
          <w:p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4</w:t>
            </w:r>
            <w:r w:rsidRPr="00564FD3">
              <w:rPr>
                <w:lang w:val="en-US"/>
              </w:rPr>
              <w:t xml:space="preserve">. </w:t>
            </w:r>
            <w:r w:rsidR="00460653" w:rsidRPr="00564FD3">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564FD3">
              <w:rPr>
                <w:lang w:val="en-US"/>
              </w:rPr>
              <w:lastRenderedPageBreak/>
              <w:t xml:space="preserve">şi să comunice Beneficiarului, organelor de poliţie sau organelor competente acest fapt. </w:t>
            </w:r>
          </w:p>
          <w:p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5</w:t>
            </w:r>
            <w:r w:rsidRPr="00564FD3">
              <w:rPr>
                <w:lang w:val="en-US"/>
              </w:rPr>
              <w:t xml:space="preserve">. </w:t>
            </w:r>
            <w:r w:rsidR="00460653" w:rsidRPr="00564FD3">
              <w:rPr>
                <w:lang w:val="en-US"/>
              </w:rPr>
              <w:t>În timpul desfăşurării lucrărilor, Antreprenorul are obligaţia să menţină căile de acces libere, să retragă utilajele, să îndepărteze surplusurile de materiale, deşeuri</w:t>
            </w:r>
            <w:r w:rsidR="005D4B79" w:rsidRPr="00564FD3">
              <w:rPr>
                <w:lang w:val="en-US"/>
              </w:rPr>
              <w:t xml:space="preserve"> </w:t>
            </w:r>
            <w:r w:rsidR="00460653" w:rsidRPr="00564FD3">
              <w:rPr>
                <w:lang w:val="en-US"/>
              </w:rPr>
              <w:t>şi lucrări provizorii de orice fel, care nu s</w:t>
            </w:r>
            <w:r w:rsidR="00183D79" w:rsidRPr="00564FD3">
              <w:rPr>
                <w:lang w:val="en-US"/>
              </w:rPr>
              <w:t>u</w:t>
            </w:r>
            <w:r w:rsidR="00460653" w:rsidRPr="00564FD3">
              <w:rPr>
                <w:lang w:val="en-US"/>
              </w:rPr>
              <w:t>nt necesare, iar la terminarea lucrărilor, Antreprenorul va evacua de pe şantier toate utilajele de construcţie, surplusurile de materiale, deşeurile</w:t>
            </w:r>
            <w:r w:rsidR="005D4B79" w:rsidRPr="00564FD3">
              <w:rPr>
                <w:lang w:val="en-US"/>
              </w:rPr>
              <w:t xml:space="preserve"> </w:t>
            </w:r>
            <w:r w:rsidR="00460653" w:rsidRPr="00564FD3">
              <w:rPr>
                <w:lang w:val="en-US"/>
              </w:rPr>
              <w:t xml:space="preserve">şi lucrările provizorii. </w:t>
            </w:r>
          </w:p>
          <w:p w:rsidR="00B96242" w:rsidRPr="00564FD3" w:rsidRDefault="00BE5A1E" w:rsidP="00196AB4">
            <w:pPr>
              <w:pStyle w:val="af2"/>
              <w:tabs>
                <w:tab w:val="left" w:pos="426"/>
                <w:tab w:val="left" w:pos="3645"/>
              </w:tabs>
              <w:spacing w:line="276" w:lineRule="auto"/>
              <w:ind w:firstLine="0"/>
              <w:rPr>
                <w:lang w:val="en-US"/>
              </w:rPr>
            </w:pPr>
            <w:r w:rsidRPr="00564FD3">
              <w:rPr>
                <w:lang w:val="en-US"/>
              </w:rPr>
              <w:t>4.2</w:t>
            </w:r>
            <w:r w:rsidR="00893327" w:rsidRPr="00564FD3">
              <w:rPr>
                <w:lang w:val="en-US"/>
              </w:rPr>
              <w:t>6</w:t>
            </w:r>
            <w:r w:rsidRPr="00564FD3">
              <w:rPr>
                <w:lang w:val="en-US"/>
              </w:rPr>
              <w:t xml:space="preserve">. </w:t>
            </w:r>
            <w:r w:rsidR="00460653" w:rsidRPr="00564FD3">
              <w:rPr>
                <w:lang w:val="en-US"/>
              </w:rPr>
              <w:t>Beneficiarul trebuie să obţină, pe propria cheltuială, toate avizele, autorizaţiile</w:t>
            </w:r>
            <w:r w:rsidR="005D4B79" w:rsidRPr="00564FD3">
              <w:rPr>
                <w:lang w:val="en-US"/>
              </w:rPr>
              <w:t xml:space="preserve"> </w:t>
            </w:r>
            <w:r w:rsidR="00460653" w:rsidRPr="00564FD3">
              <w:rPr>
                <w:lang w:val="en-US"/>
              </w:rPr>
              <w:t xml:space="preserve">şi aprobările, să plătească toate taxele necesare legate de execuţia lucrărilor, precum şi pentru bunuri sau drepturi afectate sau care pot fi afectate de execuţia lucrărilor. </w:t>
            </w:r>
          </w:p>
          <w:p w:rsidR="00460653" w:rsidRPr="00564FD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564FD3" w:rsidRDefault="00BE5A1E" w:rsidP="00196AB4">
            <w:pPr>
              <w:pStyle w:val="af2"/>
              <w:tabs>
                <w:tab w:val="left" w:pos="567"/>
              </w:tabs>
              <w:spacing w:line="276" w:lineRule="auto"/>
              <w:ind w:firstLine="0"/>
              <w:rPr>
                <w:lang w:val="en-US"/>
              </w:rPr>
            </w:pPr>
            <w:r w:rsidRPr="00564FD3">
              <w:rPr>
                <w:lang w:val="en-US"/>
              </w:rPr>
              <w:t xml:space="preserve">6.1. </w:t>
            </w:r>
            <w:r w:rsidR="005B666D" w:rsidRPr="00564FD3">
              <w:rPr>
                <w:lang w:val="en-US"/>
              </w:rPr>
              <w:t>Antreprenorul este obligat să execute toate lucrările, prevăzute în contract, în termenele stabilite prin graficul general de realizare a lucrărilor şi graficul de execuţie</w:t>
            </w:r>
            <w:r w:rsidR="005D4B79" w:rsidRPr="00564FD3">
              <w:rPr>
                <w:lang w:val="en-US"/>
              </w:rPr>
              <w:t xml:space="preserve"> </w:t>
            </w:r>
            <w:r w:rsidR="005B666D" w:rsidRPr="00564FD3">
              <w:rPr>
                <w:lang w:val="en-US"/>
              </w:rPr>
              <w:t>şi de o calitate corespunzătoare prevederilor actelor normative şi  prezentului contract.</w:t>
            </w:r>
          </w:p>
          <w:p w:rsidR="005B666D" w:rsidRPr="00564FD3" w:rsidRDefault="00BE5A1E" w:rsidP="00196AB4">
            <w:pPr>
              <w:pStyle w:val="af2"/>
              <w:tabs>
                <w:tab w:val="left" w:pos="567"/>
              </w:tabs>
              <w:spacing w:line="276" w:lineRule="auto"/>
              <w:ind w:firstLine="0"/>
              <w:rPr>
                <w:lang w:val="en-US"/>
              </w:rPr>
            </w:pPr>
            <w:r w:rsidRPr="00564FD3">
              <w:rPr>
                <w:lang w:val="en-US"/>
              </w:rPr>
              <w:t xml:space="preserve">6.2. </w:t>
            </w:r>
            <w:r w:rsidR="005B666D" w:rsidRPr="00564FD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564FD3" w:rsidRDefault="00BE5A1E" w:rsidP="00196AB4">
            <w:pPr>
              <w:pStyle w:val="af2"/>
              <w:tabs>
                <w:tab w:val="left" w:pos="567"/>
              </w:tabs>
              <w:spacing w:line="276" w:lineRule="auto"/>
              <w:ind w:firstLine="0"/>
              <w:rPr>
                <w:lang w:val="en-US"/>
              </w:rPr>
            </w:pPr>
            <w:r w:rsidRPr="00564FD3">
              <w:rPr>
                <w:lang w:val="en-US"/>
              </w:rPr>
              <w:t xml:space="preserve">6.3. </w:t>
            </w:r>
            <w:r w:rsidR="005B666D" w:rsidRPr="00564FD3">
              <w:rPr>
                <w:lang w:val="en-US"/>
              </w:rPr>
              <w:t xml:space="preserve">Pe parcursul execuţiei lucrărilor, Antreprenorul este obligat să comunice, la cererea Beneficiarului, datele de </w:t>
            </w:r>
            <w:r w:rsidR="00E364D5" w:rsidRPr="00564FD3">
              <w:rPr>
                <w:lang w:val="en-US"/>
              </w:rPr>
              <w:t>identificare</w:t>
            </w:r>
            <w:r w:rsidR="005D4B79" w:rsidRPr="00564FD3">
              <w:rPr>
                <w:lang w:val="en-US"/>
              </w:rPr>
              <w:t xml:space="preserve"> </w:t>
            </w:r>
            <w:r w:rsidR="005B666D" w:rsidRPr="00564FD3">
              <w:rPr>
                <w:lang w:val="en-US"/>
              </w:rPr>
              <w:t xml:space="preserve">ale subantreprenorilor. </w:t>
            </w:r>
          </w:p>
          <w:p w:rsidR="005B666D" w:rsidRPr="00564FD3" w:rsidRDefault="00BE5A1E" w:rsidP="00196AB4">
            <w:pPr>
              <w:pStyle w:val="af2"/>
              <w:tabs>
                <w:tab w:val="left" w:pos="142"/>
                <w:tab w:val="left" w:pos="284"/>
              </w:tabs>
              <w:spacing w:line="276" w:lineRule="auto"/>
              <w:ind w:firstLine="0"/>
              <w:rPr>
                <w:lang w:val="en-US"/>
              </w:rPr>
            </w:pPr>
            <w:r w:rsidRPr="00564FD3">
              <w:rPr>
                <w:lang w:val="en-US"/>
              </w:rPr>
              <w:t xml:space="preserve">6.4. </w:t>
            </w:r>
            <w:r w:rsidR="005B666D" w:rsidRPr="00564FD3">
              <w:rPr>
                <w:lang w:val="en-US"/>
              </w:rPr>
              <w:t>Angajarea forţei de muncă pe bază de a</w:t>
            </w:r>
            <w:r w:rsidR="003D06D0" w:rsidRPr="00564FD3">
              <w:rPr>
                <w:lang w:val="en-US"/>
              </w:rPr>
              <w:t>cord nu este considerată</w:t>
            </w:r>
            <w:r w:rsidR="005B666D" w:rsidRPr="00564FD3">
              <w:rPr>
                <w:lang w:val="en-US"/>
              </w:rPr>
              <w:t xml:space="preserve"> obiectul unei subcontractări.</w:t>
            </w:r>
          </w:p>
          <w:p w:rsidR="00684D44" w:rsidRPr="00564FD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564FD3" w:rsidRDefault="00BE5A1E" w:rsidP="00196AB4">
            <w:pPr>
              <w:pStyle w:val="af2"/>
              <w:tabs>
                <w:tab w:val="left" w:pos="0"/>
              </w:tabs>
              <w:spacing w:line="276" w:lineRule="auto"/>
              <w:ind w:firstLine="0"/>
              <w:rPr>
                <w:lang w:val="en-US"/>
              </w:rPr>
            </w:pPr>
            <w:r w:rsidRPr="00564FD3">
              <w:rPr>
                <w:lang w:val="en-US"/>
              </w:rPr>
              <w:t xml:space="preserve">8.1. </w:t>
            </w:r>
            <w:r w:rsidR="00460653" w:rsidRPr="00564FD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564FD3" w:rsidRDefault="00BE5A1E" w:rsidP="00196AB4">
            <w:pPr>
              <w:pStyle w:val="af2"/>
              <w:tabs>
                <w:tab w:val="left" w:pos="284"/>
              </w:tabs>
              <w:spacing w:line="276" w:lineRule="auto"/>
              <w:ind w:firstLine="0"/>
              <w:rPr>
                <w:lang w:val="en-US"/>
              </w:rPr>
            </w:pPr>
            <w:r w:rsidRPr="00564FD3">
              <w:rPr>
                <w:lang w:val="en-US"/>
              </w:rPr>
              <w:t>8.2</w:t>
            </w:r>
            <w:r w:rsidR="00D05A94" w:rsidRPr="00564FD3">
              <w:rPr>
                <w:lang w:val="en-US"/>
              </w:rPr>
              <w:t>.</w:t>
            </w:r>
            <w:r w:rsidR="00460653" w:rsidRPr="00564FD3">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564FD3">
              <w:rPr>
                <w:lang w:val="en-US"/>
              </w:rPr>
              <w:t xml:space="preserve">8.3. </w:t>
            </w:r>
            <w:r w:rsidR="00460653" w:rsidRPr="00564FD3">
              <w:rPr>
                <w:lang w:val="en-US"/>
              </w:rPr>
              <w:t>Probele neprevăzute şi comandate de Beneficiar pentru verificarea unor lucrări sau materiale puse în</w:t>
            </w:r>
            <w:r w:rsidR="005D4B79" w:rsidRPr="00564FD3">
              <w:rPr>
                <w:lang w:val="en-US"/>
              </w:rPr>
              <w:t xml:space="preserve"> </w:t>
            </w:r>
            <w:r w:rsidR="00460653" w:rsidRPr="00564FD3">
              <w:rPr>
                <w:lang w:val="en-US"/>
              </w:rPr>
              <w:t>operă vor fi suportate de Antreprenor, dacă s</w:t>
            </w:r>
            <w:r w:rsidR="003D06D0" w:rsidRPr="00564FD3">
              <w:rPr>
                <w:lang w:val="en-US"/>
              </w:rPr>
              <w:t>e dovedeşte că materialele nu su</w:t>
            </w:r>
            <w:r w:rsidR="00460653" w:rsidRPr="00564FD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564FD3" w:rsidRDefault="00D05A94" w:rsidP="00561B54">
            <w:pPr>
              <w:pStyle w:val="af2"/>
              <w:numPr>
                <w:ilvl w:val="1"/>
                <w:numId w:val="15"/>
              </w:numPr>
              <w:tabs>
                <w:tab w:val="left" w:pos="284"/>
              </w:tabs>
              <w:spacing w:line="276" w:lineRule="auto"/>
              <w:ind w:left="0" w:hanging="425"/>
              <w:rPr>
                <w:lang w:val="en-US"/>
              </w:rPr>
            </w:pPr>
            <w:r w:rsidRPr="00564FD3">
              <w:rPr>
                <w:lang w:val="en-US"/>
              </w:rPr>
              <w:t xml:space="preserve">8.4. </w:t>
            </w:r>
            <w:r w:rsidR="00460653" w:rsidRPr="00564FD3">
              <w:rPr>
                <w:lang w:val="en-US"/>
              </w:rPr>
              <w:t>Beneficiarul, proiectantul sau orice altă persoană autorizată de aceştia au acces tot timpul la lucrări pe şantier</w:t>
            </w:r>
            <w:r w:rsidR="005D4B79" w:rsidRPr="00564FD3">
              <w:rPr>
                <w:lang w:val="en-US"/>
              </w:rPr>
              <w:t xml:space="preserve"> </w:t>
            </w:r>
            <w:r w:rsidR="00460653" w:rsidRPr="00564FD3">
              <w:rPr>
                <w:lang w:val="en-US"/>
              </w:rPr>
              <w:t xml:space="preserve">şi în locurile unde se pregăteşte lucrarea, în depozite de materiale prefabricate etc. </w:t>
            </w:r>
          </w:p>
          <w:p w:rsidR="00460653" w:rsidRPr="00564FD3" w:rsidRDefault="00D05A94" w:rsidP="00561B54">
            <w:pPr>
              <w:pStyle w:val="af2"/>
              <w:numPr>
                <w:ilvl w:val="1"/>
                <w:numId w:val="15"/>
              </w:numPr>
              <w:tabs>
                <w:tab w:val="left" w:pos="284"/>
              </w:tabs>
              <w:spacing w:line="276" w:lineRule="auto"/>
              <w:ind w:left="0" w:hanging="425"/>
              <w:rPr>
                <w:lang w:val="en-US"/>
              </w:rPr>
            </w:pPr>
            <w:r w:rsidRPr="00564FD3">
              <w:rPr>
                <w:lang w:val="en-US"/>
              </w:rPr>
              <w:t xml:space="preserve">8.5. </w:t>
            </w:r>
            <w:r w:rsidR="00460653" w:rsidRPr="00564FD3">
              <w:rPr>
                <w:lang w:val="en-US"/>
              </w:rPr>
              <w:t xml:space="preserve">Lucrările care devin ascunse nu vor fi acoperite fără aprobarea responsabilului tehnic atestat şi, după caz, a proiectantului, Antreprenorul asigurând posibilitatea acestora să examineze şi să </w:t>
            </w:r>
            <w:r w:rsidR="00460653" w:rsidRPr="00564FD3">
              <w:rPr>
                <w:lang w:val="en-US"/>
              </w:rPr>
              <w:lastRenderedPageBreak/>
              <w:t>urmărească orice lucrare care urmează să fie ascunsă. Antreprenorul v</w:t>
            </w:r>
            <w:r w:rsidRPr="00564FD3">
              <w:rPr>
                <w:lang w:val="en-US"/>
              </w:rPr>
              <w:t>a</w:t>
            </w:r>
            <w:r w:rsidR="00460653" w:rsidRPr="00564FD3">
              <w:rPr>
                <w:lang w:val="en-US"/>
              </w:rPr>
              <w:t xml:space="preserve"> anunţa</w:t>
            </w:r>
            <w:r w:rsidR="00C33344" w:rsidRPr="00564FD3">
              <w:rPr>
                <w:lang w:val="en-US"/>
              </w:rPr>
              <w:t xml:space="preserve"> </w:t>
            </w:r>
            <w:r w:rsidR="00460653" w:rsidRPr="00564FD3">
              <w:rPr>
                <w:lang w:val="en-US"/>
              </w:rPr>
              <w:t>responsabilul tehnic</w:t>
            </w:r>
            <w:r w:rsidR="00183D79" w:rsidRPr="00564FD3">
              <w:rPr>
                <w:lang w:val="en-US"/>
              </w:rPr>
              <w:t xml:space="preserve"> atestat, proiectantul ori de câ</w:t>
            </w:r>
            <w:r w:rsidR="00460653" w:rsidRPr="00564FD3">
              <w:rPr>
                <w:lang w:val="en-US"/>
              </w:rPr>
              <w:t xml:space="preserve">te ori astfel de lucrări, </w:t>
            </w:r>
            <w:r w:rsidR="00183D79" w:rsidRPr="00564FD3">
              <w:rPr>
                <w:lang w:val="en-US"/>
              </w:rPr>
              <w:t>inclusiv fundaţiile clădirii, su</w:t>
            </w:r>
            <w:r w:rsidR="00460653" w:rsidRPr="00564FD3">
              <w:rPr>
                <w:lang w:val="en-US"/>
              </w:rPr>
              <w:t xml:space="preserve">nt gata pentru a fi examinate. Responsabilul tehnic atestat şi proiectantul vor participa la examinarea şi măsurarea lucrărilor. </w:t>
            </w:r>
          </w:p>
          <w:p w:rsidR="00460653" w:rsidRPr="00564FD3" w:rsidRDefault="00D05A94" w:rsidP="00561B54">
            <w:pPr>
              <w:pStyle w:val="af2"/>
              <w:numPr>
                <w:ilvl w:val="1"/>
                <w:numId w:val="15"/>
              </w:numPr>
              <w:tabs>
                <w:tab w:val="left" w:pos="284"/>
              </w:tabs>
              <w:spacing w:line="276" w:lineRule="auto"/>
              <w:ind w:left="0" w:hanging="425"/>
              <w:rPr>
                <w:lang w:val="en-US"/>
              </w:rPr>
            </w:pPr>
            <w:r w:rsidRPr="00564FD3">
              <w:rPr>
                <w:lang w:val="en-US"/>
              </w:rPr>
              <w:t xml:space="preserve">8.6. </w:t>
            </w:r>
            <w:r w:rsidR="00460653" w:rsidRPr="00564FD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64FD3">
              <w:rPr>
                <w:lang w:val="en-US"/>
              </w:rPr>
              <w:t xml:space="preserve"> fi suportate de Beneficiar,</w:t>
            </w:r>
            <w:r w:rsidR="00460653" w:rsidRPr="00564FD3">
              <w:rPr>
                <w:lang w:val="en-US"/>
              </w:rPr>
              <w:t xml:space="preserve"> în caz contrar, de Antreprenor. </w:t>
            </w:r>
          </w:p>
          <w:p w:rsidR="00460653" w:rsidRPr="00564FD3" w:rsidRDefault="00D05A94" w:rsidP="00561B54">
            <w:pPr>
              <w:pStyle w:val="af2"/>
              <w:numPr>
                <w:ilvl w:val="1"/>
                <w:numId w:val="15"/>
              </w:numPr>
              <w:tabs>
                <w:tab w:val="left" w:pos="284"/>
              </w:tabs>
              <w:spacing w:line="276" w:lineRule="auto"/>
              <w:ind w:left="0" w:hanging="425"/>
              <w:rPr>
                <w:lang w:val="en-US"/>
              </w:rPr>
            </w:pPr>
            <w:r w:rsidRPr="00564FD3">
              <w:rPr>
                <w:lang w:val="en-US"/>
              </w:rPr>
              <w:t xml:space="preserve">8.7. </w:t>
            </w:r>
            <w:r w:rsidR="00460653" w:rsidRPr="00564FD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564FD3" w:rsidRDefault="00D05A94" w:rsidP="00561B54">
            <w:pPr>
              <w:pStyle w:val="af2"/>
              <w:numPr>
                <w:ilvl w:val="1"/>
                <w:numId w:val="15"/>
              </w:numPr>
              <w:tabs>
                <w:tab w:val="left" w:pos="284"/>
              </w:tabs>
              <w:spacing w:line="276" w:lineRule="auto"/>
              <w:ind w:left="0" w:hanging="425"/>
              <w:rPr>
                <w:lang w:val="en-US"/>
              </w:rPr>
            </w:pPr>
            <w:r w:rsidRPr="00564FD3">
              <w:rPr>
                <w:lang w:val="en-US"/>
              </w:rPr>
              <w:t xml:space="preserve">8.8. </w:t>
            </w:r>
            <w:r w:rsidR="00460653" w:rsidRPr="00564FD3">
              <w:rPr>
                <w:lang w:val="en-US"/>
              </w:rPr>
              <w:t>Lucrările executate de Antreprenor în afara celor prevăzute în contract sau fără dis</w:t>
            </w:r>
            <w:r w:rsidR="00183D79" w:rsidRPr="00564FD3">
              <w:rPr>
                <w:lang w:val="en-US"/>
              </w:rPr>
              <w:t>poziţia Beneficiarului, precum ș</w:t>
            </w:r>
            <w:r w:rsidR="00460653" w:rsidRPr="00564FD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564FD3" w:rsidRDefault="00D05A94" w:rsidP="00561B54">
            <w:pPr>
              <w:pStyle w:val="af2"/>
              <w:numPr>
                <w:ilvl w:val="1"/>
                <w:numId w:val="15"/>
              </w:numPr>
              <w:tabs>
                <w:tab w:val="left" w:pos="284"/>
                <w:tab w:val="left" w:pos="426"/>
              </w:tabs>
              <w:spacing w:line="276" w:lineRule="auto"/>
              <w:ind w:left="0" w:hanging="425"/>
              <w:rPr>
                <w:lang w:val="en-US"/>
              </w:rPr>
            </w:pPr>
            <w:r w:rsidRPr="00564FD3">
              <w:rPr>
                <w:lang w:val="en-US"/>
              </w:rPr>
              <w:t xml:space="preserve">8.9. </w:t>
            </w:r>
            <w:r w:rsidR="00460653" w:rsidRPr="00564FD3">
              <w:rPr>
                <w:lang w:val="en-US"/>
              </w:rPr>
              <w:t xml:space="preserve">Lucrările încep după </w:t>
            </w:r>
            <w:r w:rsidR="00684D44" w:rsidRPr="00564FD3">
              <w:rPr>
                <w:lang w:val="en-US"/>
              </w:rPr>
              <w:t>…..</w:t>
            </w:r>
            <w:r w:rsidR="00460653" w:rsidRPr="00564FD3">
              <w:rPr>
                <w:lang w:val="en-US"/>
              </w:rPr>
              <w:t xml:space="preserve"> zile de la semnarea şi înregistrarea contractului în modul corespunzător şi primirea ordinului de execuţie.</w:t>
            </w:r>
          </w:p>
          <w:p w:rsidR="00460653" w:rsidRPr="00564FD3" w:rsidRDefault="00460653" w:rsidP="00196AB4">
            <w:pPr>
              <w:pStyle w:val="af2"/>
              <w:tabs>
                <w:tab w:val="left" w:pos="284"/>
                <w:tab w:val="left" w:pos="426"/>
              </w:tabs>
              <w:spacing w:line="276" w:lineRule="auto"/>
              <w:ind w:firstLine="0"/>
              <w:rPr>
                <w:lang w:val="en-US"/>
              </w:rPr>
            </w:pPr>
          </w:p>
          <w:p w:rsidR="00460653" w:rsidRPr="00FF430B" w:rsidRDefault="00D83EE1" w:rsidP="00561B54">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564FD3" w:rsidRDefault="00D83EE1" w:rsidP="00561B54">
            <w:pPr>
              <w:pStyle w:val="af2"/>
              <w:numPr>
                <w:ilvl w:val="1"/>
                <w:numId w:val="15"/>
              </w:numPr>
              <w:tabs>
                <w:tab w:val="left" w:pos="567"/>
              </w:tabs>
              <w:spacing w:line="276" w:lineRule="auto"/>
              <w:ind w:left="0" w:hanging="567"/>
              <w:rPr>
                <w:lang w:val="en-US"/>
              </w:rPr>
            </w:pPr>
            <w:r w:rsidRPr="00564FD3">
              <w:rPr>
                <w:lang w:val="en-US"/>
              </w:rPr>
              <w:t xml:space="preserve">9.1. </w:t>
            </w:r>
            <w:r w:rsidR="00460653" w:rsidRPr="00564FD3">
              <w:rPr>
                <w:lang w:val="en-US"/>
              </w:rPr>
              <w:t xml:space="preserve">Perioada de garanţie pentru lucrărieste de  </w:t>
            </w:r>
            <w:r w:rsidR="00D379F6" w:rsidRPr="00564FD3">
              <w:rPr>
                <w:b/>
                <w:lang w:val="en-US"/>
              </w:rPr>
              <w:t>_</w:t>
            </w:r>
            <w:r w:rsidR="00564FD3">
              <w:rPr>
                <w:b/>
                <w:lang w:val="en-US"/>
              </w:rPr>
              <w:t>5</w:t>
            </w:r>
            <w:r w:rsidR="00D379F6" w:rsidRPr="00564FD3">
              <w:rPr>
                <w:b/>
                <w:lang w:val="en-US"/>
              </w:rPr>
              <w:t>__</w:t>
            </w:r>
            <w:r w:rsidR="00460653" w:rsidRPr="00564FD3">
              <w:rPr>
                <w:lang w:val="en-US"/>
              </w:rPr>
              <w:t xml:space="preserve"> ani. </w:t>
            </w:r>
          </w:p>
          <w:p w:rsidR="00460653" w:rsidRPr="00564FD3" w:rsidRDefault="00D83EE1" w:rsidP="00561B54">
            <w:pPr>
              <w:pStyle w:val="af2"/>
              <w:numPr>
                <w:ilvl w:val="1"/>
                <w:numId w:val="15"/>
              </w:numPr>
              <w:tabs>
                <w:tab w:val="left" w:pos="567"/>
              </w:tabs>
              <w:spacing w:line="276" w:lineRule="auto"/>
              <w:ind w:left="0" w:hanging="567"/>
              <w:rPr>
                <w:lang w:val="en-US"/>
              </w:rPr>
            </w:pPr>
            <w:r w:rsidRPr="00564FD3">
              <w:rPr>
                <w:lang w:val="en-US"/>
              </w:rPr>
              <w:t xml:space="preserve">9.2. </w:t>
            </w:r>
            <w:r w:rsidR="00460653" w:rsidRPr="00564FD3">
              <w:rPr>
                <w:lang w:val="en-US"/>
              </w:rPr>
              <w:t xml:space="preserve">Perioada de garanţie </w:t>
            </w:r>
            <w:r w:rsidRPr="00564FD3">
              <w:rPr>
                <w:lang w:val="en-US"/>
              </w:rPr>
              <w:t>începe</w:t>
            </w:r>
            <w:r w:rsidR="00460653" w:rsidRPr="00564FD3">
              <w:rPr>
                <w:lang w:val="en-US"/>
              </w:rPr>
              <w:t xml:space="preserve"> de la data recepţiei la terminarea lucrărilor şip</w:t>
            </w:r>
            <w:r w:rsidRPr="00564FD3">
              <w:rPr>
                <w:lang w:val="en-US"/>
              </w:rPr>
              <w:t>â</w:t>
            </w:r>
            <w:r w:rsidR="00460653" w:rsidRPr="00564FD3">
              <w:rPr>
                <w:lang w:val="en-US"/>
              </w:rPr>
              <w:t xml:space="preserve">nă la expirarea </w:t>
            </w:r>
            <w:r w:rsidR="00D379F6" w:rsidRPr="00564FD3">
              <w:rPr>
                <w:lang w:val="en-US"/>
              </w:rPr>
              <w:t>termenului prevăzut la punctul 9</w:t>
            </w:r>
            <w:r w:rsidR="00460653" w:rsidRPr="00564FD3">
              <w:rPr>
                <w:lang w:val="en-US"/>
              </w:rPr>
              <w:t xml:space="preserve">.1 din prezentul </w:t>
            </w:r>
            <w:r w:rsidR="0001066E" w:rsidRPr="00564FD3">
              <w:rPr>
                <w:lang w:val="en-US"/>
              </w:rPr>
              <w:t>capitol</w:t>
            </w:r>
            <w:r w:rsidR="00460653" w:rsidRPr="00564FD3">
              <w:rPr>
                <w:lang w:val="en-US"/>
              </w:rPr>
              <w:t xml:space="preserve">. </w:t>
            </w:r>
          </w:p>
          <w:p w:rsidR="00460653" w:rsidRPr="00564FD3" w:rsidRDefault="00D83EE1" w:rsidP="00561B54">
            <w:pPr>
              <w:pStyle w:val="af2"/>
              <w:numPr>
                <w:ilvl w:val="1"/>
                <w:numId w:val="15"/>
              </w:numPr>
              <w:tabs>
                <w:tab w:val="left" w:pos="567"/>
              </w:tabs>
              <w:spacing w:line="276" w:lineRule="auto"/>
              <w:ind w:left="0" w:hanging="567"/>
              <w:rPr>
                <w:lang w:val="en-US"/>
              </w:rPr>
            </w:pPr>
            <w:r w:rsidRPr="00564FD3">
              <w:rPr>
                <w:lang w:val="en-US"/>
              </w:rPr>
              <w:t xml:space="preserve">9.3. </w:t>
            </w:r>
            <w:r w:rsidR="00460653" w:rsidRPr="00564FD3">
              <w:rPr>
                <w:lang w:val="en-US"/>
              </w:rPr>
              <w:t xml:space="preserve">Antreprenorul are obligaţia ca în perioada de garanţie să înlăture toate defecţiunile ce ţin de nerespectarea clauzelor contractului </w:t>
            </w:r>
            <w:r w:rsidRPr="00564FD3">
              <w:rPr>
                <w:lang w:val="en-US"/>
              </w:rPr>
              <w:t xml:space="preserve">din cont propriu, </w:t>
            </w:r>
            <w:r w:rsidR="00460653" w:rsidRPr="00564FD3">
              <w:rPr>
                <w:lang w:val="en-US"/>
              </w:rPr>
              <w:t xml:space="preserve">în urma unei notificări transmise de către Beneficiar. </w:t>
            </w:r>
          </w:p>
          <w:p w:rsidR="00460653" w:rsidRPr="00564FD3" w:rsidRDefault="00460653" w:rsidP="00196AB4">
            <w:pPr>
              <w:pStyle w:val="af2"/>
              <w:tabs>
                <w:tab w:val="left" w:pos="567"/>
              </w:tabs>
              <w:spacing w:line="276" w:lineRule="auto"/>
              <w:ind w:firstLine="0"/>
              <w:rPr>
                <w:lang w:val="en-US"/>
              </w:rPr>
            </w:pPr>
          </w:p>
          <w:p w:rsidR="00460653" w:rsidRPr="00FF430B" w:rsidRDefault="00D53233" w:rsidP="00561B54">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10.1. </w:t>
            </w:r>
            <w:r w:rsidR="00460653" w:rsidRPr="00564FD3">
              <w:rPr>
                <w:lang w:val="en-US"/>
              </w:rPr>
              <w:t>Părţile  poartă răspundere pentru neexecutarea sau executarea necorespunzătoare a obligaţiilor  prevăzute de prezentul contract în conformitate cu legislaţia  Republicii Moldova.</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10.2. </w:t>
            </w:r>
            <w:r w:rsidR="00460653" w:rsidRPr="00564FD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10.3. </w:t>
            </w:r>
            <w:r w:rsidR="00460653" w:rsidRPr="00564FD3">
              <w:rPr>
                <w:lang w:val="en-US"/>
              </w:rPr>
              <w:t>Membrii asocierii își păstrează individualitatea ca subiecți de drept, însă sunt obligați să răspundă solidar față de autoritate</w:t>
            </w:r>
            <w:r w:rsidRPr="00564FD3">
              <w:rPr>
                <w:lang w:val="en-US"/>
              </w:rPr>
              <w:t>a</w:t>
            </w:r>
            <w:r w:rsidR="00460653" w:rsidRPr="00564FD3">
              <w:rPr>
                <w:lang w:val="en-US"/>
              </w:rPr>
              <w:t xml:space="preserve"> contractantă pentru modul de îndeplinire a obligațiilor contractuale.</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10.4. </w:t>
            </w:r>
            <w:r w:rsidR="00460653" w:rsidRPr="00564FD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10.5. </w:t>
            </w:r>
            <w:r w:rsidR="00460653" w:rsidRPr="00564FD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lastRenderedPageBreak/>
              <w:t xml:space="preserve">10.6. </w:t>
            </w:r>
            <w:r w:rsidR="00460653" w:rsidRPr="00564FD3">
              <w:rPr>
                <w:lang w:val="en-US"/>
              </w:rPr>
              <w:t>Antreprenorul trebuie să asigure lucrările executate şi dotările pe care le are la dispoziţie împotriva degradări</w:t>
            </w:r>
            <w:r w:rsidR="00183D79" w:rsidRPr="00564FD3">
              <w:rPr>
                <w:lang w:val="en-US"/>
              </w:rPr>
              <w:t>i şi furturilor pâ</w:t>
            </w:r>
            <w:r w:rsidR="00460653" w:rsidRPr="00564FD3">
              <w:rPr>
                <w:lang w:val="en-US"/>
              </w:rPr>
              <w:t>nă la predarea lucrărilor către Beneficiar. El trebuie să ia măsuri de protecţie contra degradării lucrării datorită acţiunilor atmosferice şi a apei şi să îndepărteze zăpada şi</w:t>
            </w:r>
            <w:r w:rsidR="00C33344" w:rsidRPr="00564FD3">
              <w:rPr>
                <w:lang w:val="en-US"/>
              </w:rPr>
              <w:t xml:space="preserve"> </w:t>
            </w:r>
            <w:r w:rsidR="00460653" w:rsidRPr="00564FD3">
              <w:rPr>
                <w:lang w:val="en-US"/>
              </w:rPr>
              <w:t xml:space="preserve">gheaţa.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10.7. </w:t>
            </w:r>
            <w:r w:rsidR="00460653" w:rsidRPr="00564FD3">
              <w:rPr>
                <w:lang w:val="en-US"/>
              </w:rPr>
              <w:t>Dacă nerespectarea de către Antreprenorul a prevederilor oricărui regulament sau hotărâri ale autorităţilor</w:t>
            </w:r>
            <w:r w:rsidR="00C33344" w:rsidRPr="00564FD3">
              <w:rPr>
                <w:lang w:val="en-US"/>
              </w:rPr>
              <w:t xml:space="preserve"> </w:t>
            </w:r>
            <w:r w:rsidR="00460653" w:rsidRPr="00564FD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10.8. </w:t>
            </w:r>
            <w:r w:rsidR="00460653" w:rsidRPr="00564FD3">
              <w:rPr>
                <w:lang w:val="en-US"/>
              </w:rPr>
              <w:t>Dacă motivele const</w:t>
            </w:r>
            <w:r w:rsidR="00183D79" w:rsidRPr="00564FD3">
              <w:rPr>
                <w:lang w:val="en-US"/>
              </w:rPr>
              <w:t>rângerii sau ale întreruperii su</w:t>
            </w:r>
            <w:r w:rsidR="00460653" w:rsidRPr="00564FD3">
              <w:rPr>
                <w:lang w:val="en-US"/>
              </w:rPr>
              <w:t xml:space="preserve">nt imputabile uneia dintre părţile contractante, atunci cealaltă parte poate emite pretenţii privind despăgubirea pentru daunele intervenite şi care pot fi dovedite.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10.9. </w:t>
            </w:r>
            <w:r w:rsidR="00460653" w:rsidRPr="00564FD3">
              <w:rPr>
                <w:lang w:val="en-US"/>
              </w:rPr>
              <w:t>Dacă întârzierea în execu</w:t>
            </w:r>
            <w:r w:rsidR="0001066E" w:rsidRPr="00564FD3">
              <w:rPr>
                <w:lang w:val="en-US"/>
              </w:rPr>
              <w:t xml:space="preserve">ţia lucrărilor este </w:t>
            </w:r>
            <w:r w:rsidR="001278C6" w:rsidRPr="00564FD3">
              <w:rPr>
                <w:lang w:val="en-US"/>
              </w:rPr>
              <w:t>din</w:t>
            </w:r>
            <w:r w:rsidR="0001066E" w:rsidRPr="00564FD3">
              <w:rPr>
                <w:lang w:val="en-US"/>
              </w:rPr>
              <w:t xml:space="preserve"> culpa uneia</w:t>
            </w:r>
            <w:r w:rsidR="00460653" w:rsidRPr="00564FD3">
              <w:rPr>
                <w:lang w:val="en-US"/>
              </w:rPr>
              <w:t xml:space="preserve"> din</w:t>
            </w:r>
            <w:r w:rsidR="0001066E" w:rsidRPr="00564FD3">
              <w:rPr>
                <w:lang w:val="en-US"/>
              </w:rPr>
              <w:t>tre</w:t>
            </w:r>
            <w:r w:rsidR="00460653" w:rsidRPr="00564FD3">
              <w:rPr>
                <w:lang w:val="en-US"/>
              </w:rPr>
              <w:t xml:space="preserve"> părţi</w:t>
            </w:r>
            <w:r w:rsidR="0001066E" w:rsidRPr="00564FD3">
              <w:rPr>
                <w:lang w:val="en-US"/>
              </w:rPr>
              <w:t>le contractante</w:t>
            </w:r>
            <w:r w:rsidR="00460653" w:rsidRPr="00564FD3">
              <w:rPr>
                <w:lang w:val="en-US"/>
              </w:rPr>
              <w:t>, partea culpabilă va plăti celeilalte părţi penalizări</w:t>
            </w:r>
            <w:r w:rsidR="0001066E" w:rsidRPr="00564FD3">
              <w:rPr>
                <w:lang w:val="en-US"/>
              </w:rPr>
              <w:t xml:space="preserve"> şi/sau despăgubiri în cuantum de la 0,01% până la 0,1%</w:t>
            </w:r>
            <w:r w:rsidR="00460653" w:rsidRPr="00564FD3">
              <w:rPr>
                <w:lang w:val="en-US"/>
              </w:rPr>
              <w:t xml:space="preserve"> din valoarea lucrărilor </w:t>
            </w:r>
            <w:r w:rsidR="00D74B95" w:rsidRPr="00564FD3">
              <w:rPr>
                <w:lang w:val="en-US"/>
              </w:rPr>
              <w:t>rămase</w:t>
            </w:r>
            <w:r w:rsidR="00460653" w:rsidRPr="00564FD3">
              <w:rPr>
                <w:lang w:val="en-US"/>
              </w:rPr>
              <w:t xml:space="preserve">de executat/neonorate pentru fiecare zi de întârziere. Penalizarea devine operantă în momentul în care partea </w:t>
            </w:r>
            <w:r w:rsidR="00BB2CB2" w:rsidRPr="00564FD3">
              <w:rPr>
                <w:lang w:val="en-US"/>
              </w:rPr>
              <w:t>î</w:t>
            </w:r>
            <w:r w:rsidR="00460653" w:rsidRPr="00564FD3">
              <w:rPr>
                <w:lang w:val="en-US"/>
              </w:rPr>
              <w:t xml:space="preserve">nculpă a intrat în întârziere. </w:t>
            </w:r>
          </w:p>
          <w:p w:rsidR="00460653" w:rsidRPr="00564FD3" w:rsidRDefault="00D53233" w:rsidP="00561B54">
            <w:pPr>
              <w:pStyle w:val="af2"/>
              <w:numPr>
                <w:ilvl w:val="1"/>
                <w:numId w:val="15"/>
              </w:numPr>
              <w:tabs>
                <w:tab w:val="left" w:pos="567"/>
                <w:tab w:val="left" w:pos="1890"/>
              </w:tabs>
              <w:spacing w:line="276" w:lineRule="auto"/>
              <w:ind w:left="0" w:hanging="567"/>
              <w:rPr>
                <w:lang w:val="en-US"/>
              </w:rPr>
            </w:pPr>
            <w:r w:rsidRPr="00564FD3">
              <w:rPr>
                <w:lang w:val="en-US"/>
              </w:rPr>
              <w:t xml:space="preserve">10.10. </w:t>
            </w:r>
            <w:r w:rsidR="00460653" w:rsidRPr="00564FD3">
              <w:rPr>
                <w:lang w:val="en-US"/>
              </w:rPr>
              <w:t>Beneficiarul nu va fi responsabil pentru nici un fel de daune</w:t>
            </w:r>
            <w:r w:rsidR="00C33344" w:rsidRPr="00564FD3">
              <w:rPr>
                <w:lang w:val="en-US"/>
              </w:rPr>
              <w:t>-</w:t>
            </w:r>
            <w:r w:rsidR="00460653" w:rsidRPr="00564FD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4FD3">
              <w:rPr>
                <w:lang w:val="en-US"/>
              </w:rPr>
              <w:t>î</w:t>
            </w:r>
            <w:r w:rsidR="00460653" w:rsidRPr="00564FD3">
              <w:rPr>
                <w:lang w:val="en-US"/>
              </w:rPr>
              <w:t>nd din vina Beneficiarului, a agenţilor sau a angajaţilor acestora.</w:t>
            </w:r>
          </w:p>
          <w:p w:rsidR="00460653" w:rsidRPr="00564FD3" w:rsidRDefault="00D53233" w:rsidP="00561B54">
            <w:pPr>
              <w:pStyle w:val="af2"/>
              <w:numPr>
                <w:ilvl w:val="1"/>
                <w:numId w:val="15"/>
              </w:numPr>
              <w:tabs>
                <w:tab w:val="left" w:pos="567"/>
                <w:tab w:val="left" w:pos="1890"/>
              </w:tabs>
              <w:spacing w:line="276" w:lineRule="auto"/>
              <w:ind w:left="0" w:hanging="567"/>
              <w:rPr>
                <w:lang w:val="en-US"/>
              </w:rPr>
            </w:pPr>
            <w:r w:rsidRPr="00564FD3">
              <w:rPr>
                <w:lang w:val="en-US"/>
              </w:rPr>
              <w:t xml:space="preserve">10.11. </w:t>
            </w:r>
            <w:r w:rsidR="00460653" w:rsidRPr="00564FD3">
              <w:rPr>
                <w:lang w:val="en-US"/>
              </w:rPr>
              <w:t>Antreprenorul şi subantreprenorii răspund soli</w:t>
            </w:r>
            <w:r w:rsidR="00DA1062" w:rsidRPr="00564FD3">
              <w:rPr>
                <w:lang w:val="en-US"/>
              </w:rPr>
              <w:t>dar pentru neexecutarea obligaț</w:t>
            </w:r>
            <w:r w:rsidR="00460653" w:rsidRPr="00564FD3">
              <w:rPr>
                <w:lang w:val="en-US"/>
              </w:rPr>
              <w:t>iil</w:t>
            </w:r>
            <w:r w:rsidR="00BB2CB2" w:rsidRPr="00564FD3">
              <w:rPr>
                <w:lang w:val="en-US"/>
              </w:rPr>
              <w:t>or</w:t>
            </w:r>
            <w:r w:rsidR="00460653" w:rsidRPr="00564FD3">
              <w:rPr>
                <w:lang w:val="en-US"/>
              </w:rPr>
              <w:t xml:space="preserve"> contractuale.</w:t>
            </w:r>
          </w:p>
          <w:p w:rsidR="00460653" w:rsidRPr="00564FD3" w:rsidRDefault="00460653" w:rsidP="00196AB4">
            <w:pPr>
              <w:pStyle w:val="af2"/>
              <w:tabs>
                <w:tab w:val="left" w:pos="567"/>
                <w:tab w:val="left" w:pos="1890"/>
              </w:tabs>
              <w:spacing w:line="276" w:lineRule="auto"/>
              <w:ind w:firstLine="0"/>
              <w:rPr>
                <w:lang w:val="en-US"/>
              </w:rPr>
            </w:pPr>
          </w:p>
          <w:p w:rsidR="00460653" w:rsidRPr="00FF430B" w:rsidRDefault="00D53233" w:rsidP="00561B54">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561B54">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561B54">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564FD3" w:rsidRDefault="00D53233" w:rsidP="00D53233">
            <w:pPr>
              <w:pStyle w:val="af2"/>
              <w:tabs>
                <w:tab w:val="left" w:pos="567"/>
              </w:tabs>
              <w:spacing w:line="276" w:lineRule="auto"/>
              <w:ind w:firstLine="0"/>
              <w:rPr>
                <w:lang w:val="en-US"/>
              </w:rPr>
            </w:pPr>
            <w:r w:rsidRPr="00564FD3">
              <w:rPr>
                <w:lang w:val="en-US"/>
              </w:rPr>
              <w:t xml:space="preserve">12.1. </w:t>
            </w:r>
            <w:r w:rsidR="00460653" w:rsidRPr="00564FD3">
              <w:rPr>
                <w:lang w:val="en-US"/>
              </w:rPr>
              <w:t xml:space="preserve">Antreprenorul poate cere </w:t>
            </w:r>
            <w:r w:rsidR="00BB2CB2" w:rsidRPr="00564FD3">
              <w:rPr>
                <w:lang w:val="en-US"/>
              </w:rPr>
              <w:t>rezoluțiunea</w:t>
            </w:r>
            <w:r w:rsidR="0001066E" w:rsidRPr="00564FD3">
              <w:rPr>
                <w:lang w:val="en-US"/>
              </w:rPr>
              <w:t xml:space="preserve"> </w:t>
            </w:r>
            <w:r w:rsidR="00460653" w:rsidRPr="00564FD3">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12.2. </w:t>
            </w:r>
            <w:r w:rsidR="00460653" w:rsidRPr="00564FD3">
              <w:rPr>
                <w:lang w:val="en-US"/>
              </w:rPr>
              <w:t xml:space="preserve">Beneficiarul poate cere </w:t>
            </w:r>
            <w:r w:rsidR="00BB2CB2" w:rsidRPr="00564FD3">
              <w:rPr>
                <w:lang w:val="en-US"/>
              </w:rPr>
              <w:t>rezoluțiunea</w:t>
            </w:r>
            <w:r w:rsidR="00C33344" w:rsidRPr="00564FD3">
              <w:rPr>
                <w:lang w:val="en-US"/>
              </w:rPr>
              <w:t xml:space="preserve"> </w:t>
            </w:r>
            <w:r w:rsidR="00460653" w:rsidRPr="00564FD3">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564FD3" w:rsidRDefault="007323B6" w:rsidP="00561B54">
            <w:pPr>
              <w:pStyle w:val="af2"/>
              <w:numPr>
                <w:ilvl w:val="1"/>
                <w:numId w:val="15"/>
              </w:numPr>
              <w:tabs>
                <w:tab w:val="left" w:pos="567"/>
              </w:tabs>
              <w:ind w:left="0" w:hanging="567"/>
              <w:rPr>
                <w:lang w:val="en-US"/>
              </w:rPr>
            </w:pPr>
            <w:r w:rsidRPr="00564FD3">
              <w:rPr>
                <w:lang w:val="en-US"/>
              </w:rPr>
              <w:t xml:space="preserve">12.3. </w:t>
            </w:r>
            <w:r w:rsidR="00460653" w:rsidRPr="00564FD3">
              <w:rPr>
                <w:lang w:val="en-US"/>
              </w:rPr>
              <w:t xml:space="preserve">Contractul se consideră </w:t>
            </w:r>
            <w:r w:rsidR="00BB2CB2" w:rsidRPr="00564FD3">
              <w:rPr>
                <w:lang w:val="en-US"/>
              </w:rPr>
              <w:t>rezolvit</w:t>
            </w:r>
            <w:r w:rsidR="00460653" w:rsidRPr="00564FD3">
              <w:rPr>
                <w:lang w:val="en-US"/>
              </w:rPr>
              <w:t>, dacă partea contractantă va comunica în scris cele</w:t>
            </w:r>
            <w:r w:rsidRPr="00564FD3">
              <w:rPr>
                <w:lang w:val="en-US"/>
              </w:rPr>
              <w:t>i</w:t>
            </w:r>
            <w:r w:rsidR="00460653" w:rsidRPr="00564FD3">
              <w:rPr>
                <w:lang w:val="en-US"/>
              </w:rPr>
              <w:t>lalte părţi contractante în termen de 15 zile motivele indicate la punctele 1</w:t>
            </w:r>
            <w:r w:rsidR="00D379F6" w:rsidRPr="00564FD3">
              <w:rPr>
                <w:lang w:val="en-US"/>
              </w:rPr>
              <w:t>2</w:t>
            </w:r>
            <w:r w:rsidR="00460653" w:rsidRPr="00564FD3">
              <w:rPr>
                <w:lang w:val="en-US"/>
              </w:rPr>
              <w:t>.1 şi 1</w:t>
            </w:r>
            <w:r w:rsidR="00D379F6" w:rsidRPr="00564FD3">
              <w:rPr>
                <w:lang w:val="en-US"/>
              </w:rPr>
              <w:t>2</w:t>
            </w:r>
            <w:r w:rsidR="00460653" w:rsidRPr="00564FD3">
              <w:rPr>
                <w:lang w:val="en-US"/>
              </w:rPr>
              <w:t xml:space="preserve">.2 din prezentul contract.  </w:t>
            </w:r>
          </w:p>
          <w:p w:rsidR="00460653" w:rsidRPr="00564FD3" w:rsidRDefault="007323B6" w:rsidP="00561B54">
            <w:pPr>
              <w:pStyle w:val="af2"/>
              <w:numPr>
                <w:ilvl w:val="1"/>
                <w:numId w:val="15"/>
              </w:numPr>
              <w:tabs>
                <w:tab w:val="left" w:pos="567"/>
              </w:tabs>
              <w:ind w:left="0" w:hanging="567"/>
              <w:rPr>
                <w:lang w:val="en-US"/>
              </w:rPr>
            </w:pPr>
            <w:r w:rsidRPr="00564FD3">
              <w:rPr>
                <w:lang w:val="en-US"/>
              </w:rPr>
              <w:t xml:space="preserve">12.4. </w:t>
            </w:r>
            <w:r w:rsidR="00460653" w:rsidRPr="00564FD3">
              <w:rPr>
                <w:lang w:val="en-US"/>
              </w:rPr>
              <w:t xml:space="preserve">Beneficiarul, în caz de </w:t>
            </w:r>
            <w:r w:rsidR="00BB2CB2" w:rsidRPr="00564FD3">
              <w:rPr>
                <w:lang w:val="en-US"/>
              </w:rPr>
              <w:t>rezoluțiune</w:t>
            </w:r>
            <w:r w:rsidR="00460653" w:rsidRPr="00564FD3">
              <w:rPr>
                <w:lang w:val="en-US"/>
              </w:rPr>
              <w:t>a contractului, va convoca comisia de recepţie care va efectua recepţia cantitativă şi calitativ</w:t>
            </w:r>
            <w:r w:rsidR="00D74B95" w:rsidRPr="00564FD3">
              <w:rPr>
                <w:lang w:val="en-US"/>
              </w:rPr>
              <w:t>ă</w:t>
            </w:r>
            <w:r w:rsidR="00460653" w:rsidRPr="00564FD3">
              <w:rPr>
                <w:lang w:val="en-US"/>
              </w:rPr>
              <w:t xml:space="preserve"> a lucrărilor executate</w:t>
            </w:r>
            <w:r w:rsidR="00D74B95" w:rsidRPr="00564FD3">
              <w:rPr>
                <w:lang w:val="en-US"/>
              </w:rPr>
              <w:t>,</w:t>
            </w:r>
            <w:r w:rsidR="00C33344" w:rsidRPr="00564FD3">
              <w:rPr>
                <w:lang w:val="en-US"/>
              </w:rPr>
              <w:t xml:space="preserve"> </w:t>
            </w:r>
            <w:r w:rsidR="00D74B95" w:rsidRPr="00564FD3">
              <w:rPr>
                <w:lang w:val="en-US"/>
              </w:rPr>
              <w:t xml:space="preserve">în maximum 15 zile de la data </w:t>
            </w:r>
            <w:r w:rsidR="00BB2CB2" w:rsidRPr="00564FD3">
              <w:rPr>
                <w:lang w:val="en-US"/>
              </w:rPr>
              <w:t>rezoluțiunii</w:t>
            </w:r>
            <w:r w:rsidR="00C33344" w:rsidRPr="00564FD3">
              <w:rPr>
                <w:lang w:val="en-US"/>
              </w:rPr>
              <w:t xml:space="preserve"> </w:t>
            </w:r>
            <w:r w:rsidR="00D74B95" w:rsidRPr="00564FD3">
              <w:rPr>
                <w:lang w:val="en-US"/>
              </w:rPr>
              <w:t>contractului.</w:t>
            </w:r>
          </w:p>
          <w:p w:rsidR="00460653" w:rsidRPr="00564FD3" w:rsidRDefault="007323B6" w:rsidP="00561B54">
            <w:pPr>
              <w:pStyle w:val="af2"/>
              <w:numPr>
                <w:ilvl w:val="1"/>
                <w:numId w:val="15"/>
              </w:numPr>
              <w:tabs>
                <w:tab w:val="left" w:pos="567"/>
              </w:tabs>
              <w:ind w:left="0" w:hanging="567"/>
              <w:rPr>
                <w:lang w:val="en-US"/>
              </w:rPr>
            </w:pPr>
            <w:r w:rsidRPr="00564FD3">
              <w:rPr>
                <w:lang w:val="en-US"/>
              </w:rPr>
              <w:lastRenderedPageBreak/>
              <w:t xml:space="preserve">12.5. </w:t>
            </w:r>
            <w:r w:rsidR="00460653" w:rsidRPr="00564FD3">
              <w:rPr>
                <w:lang w:val="en-US"/>
              </w:rPr>
              <w:t xml:space="preserve">În cazul </w:t>
            </w:r>
            <w:r w:rsidR="00BB2CB2" w:rsidRPr="00564FD3">
              <w:rPr>
                <w:lang w:val="en-US"/>
              </w:rPr>
              <w:t>rezoluțiunii</w:t>
            </w:r>
            <w:r w:rsidR="00C33344" w:rsidRPr="00564FD3">
              <w:rPr>
                <w:lang w:val="en-US"/>
              </w:rPr>
              <w:t xml:space="preserve"> </w:t>
            </w:r>
            <w:r w:rsidR="00460653" w:rsidRPr="00564FD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4FD3">
              <w:rPr>
                <w:lang w:val="en-US"/>
              </w:rPr>
              <w:t>rezolvit</w:t>
            </w:r>
            <w:r w:rsidR="00C33344" w:rsidRPr="00564FD3">
              <w:rPr>
                <w:lang w:val="en-US"/>
              </w:rPr>
              <w:t xml:space="preserve"> </w:t>
            </w:r>
            <w:r w:rsidR="00460653" w:rsidRPr="00564FD3">
              <w:rPr>
                <w:lang w:val="en-US"/>
              </w:rPr>
              <w:t xml:space="preserve">contractul. </w:t>
            </w:r>
          </w:p>
          <w:p w:rsidR="00460653" w:rsidRPr="00564FD3" w:rsidRDefault="007323B6" w:rsidP="00561B54">
            <w:pPr>
              <w:pStyle w:val="af2"/>
              <w:numPr>
                <w:ilvl w:val="1"/>
                <w:numId w:val="15"/>
              </w:numPr>
              <w:tabs>
                <w:tab w:val="left" w:pos="567"/>
              </w:tabs>
              <w:ind w:left="0" w:hanging="567"/>
              <w:rPr>
                <w:lang w:val="en-US"/>
              </w:rPr>
            </w:pPr>
            <w:r w:rsidRPr="00564FD3">
              <w:rPr>
                <w:lang w:val="en-US"/>
              </w:rPr>
              <w:t xml:space="preserve">12.6. </w:t>
            </w:r>
            <w:r w:rsidR="00460653" w:rsidRPr="00564FD3">
              <w:rPr>
                <w:lang w:val="en-US"/>
              </w:rPr>
              <w:t>După rez</w:t>
            </w:r>
            <w:r w:rsidR="00892A6D" w:rsidRPr="00564FD3">
              <w:rPr>
                <w:lang w:val="en-US"/>
              </w:rPr>
              <w:t>oluțiunea</w:t>
            </w:r>
            <w:r w:rsidR="00460653" w:rsidRPr="00564FD3">
              <w:rPr>
                <w:lang w:val="en-US"/>
              </w:rPr>
              <w:t xml:space="preserve"> contractului, Beneficiarul poate continua execuţia lucrărilor cu respectarea prevederilor legale. </w:t>
            </w:r>
          </w:p>
          <w:p w:rsidR="00E22640" w:rsidRPr="00564FD3" w:rsidRDefault="00E22640" w:rsidP="00E22640">
            <w:pPr>
              <w:pStyle w:val="af2"/>
              <w:tabs>
                <w:tab w:val="left" w:pos="567"/>
                <w:tab w:val="left" w:pos="2070"/>
              </w:tabs>
              <w:ind w:firstLine="0"/>
              <w:rPr>
                <w:lang w:val="en-US"/>
              </w:rPr>
            </w:pPr>
            <w:r w:rsidRPr="00564FD3">
              <w:rPr>
                <w:lang w:val="en-US"/>
              </w:rPr>
              <w:t>12.7. Cazuri specifice de încetare a contractului de achiziţii publice:</w:t>
            </w:r>
          </w:p>
          <w:p w:rsidR="00E22640" w:rsidRPr="00564FD3" w:rsidRDefault="00E22640" w:rsidP="00E22640">
            <w:pPr>
              <w:pStyle w:val="af2"/>
              <w:tabs>
                <w:tab w:val="left" w:pos="567"/>
                <w:tab w:val="left" w:pos="2070"/>
              </w:tabs>
              <w:ind w:firstLine="284"/>
              <w:rPr>
                <w:lang w:val="en-US"/>
              </w:rPr>
            </w:pPr>
            <w:r w:rsidRPr="00564FD3">
              <w:rPr>
                <w:lang w:val="en-US"/>
              </w:rPr>
              <w:t xml:space="preserve">     </w:t>
            </w:r>
            <w:r w:rsidR="00F168DC" w:rsidRPr="00564FD3">
              <w:rPr>
                <w:lang w:val="en-US"/>
              </w:rPr>
              <w:t>Beneficiarul</w:t>
            </w:r>
            <w:r w:rsidRPr="00564FD3">
              <w:rPr>
                <w:lang w:val="en-US"/>
              </w:rPr>
              <w:t xml:space="preserve"> are dreptul de a </w:t>
            </w:r>
            <w:r w:rsidR="0060188C" w:rsidRPr="00564FD3">
              <w:rPr>
                <w:lang w:val="en-US"/>
              </w:rPr>
              <w:t>rezolvi</w:t>
            </w:r>
            <w:r w:rsidR="00C33344" w:rsidRPr="00564FD3">
              <w:rPr>
                <w:lang w:val="en-US"/>
              </w:rPr>
              <w:t xml:space="preserve"> </w:t>
            </w:r>
            <w:r w:rsidRPr="00564FD3">
              <w:rPr>
                <w:lang w:val="en-US"/>
              </w:rPr>
              <w:t>unilateral un contract de achiziţii publice în perioada de valabilitate a acestuia în una dintre următoarele situaţii:</w:t>
            </w:r>
          </w:p>
          <w:p w:rsidR="00E22640" w:rsidRPr="00564FD3" w:rsidRDefault="00E22640" w:rsidP="00E22640">
            <w:pPr>
              <w:pStyle w:val="af2"/>
              <w:tabs>
                <w:tab w:val="left" w:pos="567"/>
                <w:tab w:val="left" w:pos="2070"/>
              </w:tabs>
              <w:rPr>
                <w:lang w:val="en-US"/>
              </w:rPr>
            </w:pPr>
            <w:r w:rsidRPr="00564FD3">
              <w:rPr>
                <w:lang w:val="en-US"/>
              </w:rPr>
              <w:t xml:space="preserve">    a) contractantul se afla, la momentul atribuirii lui, în una dintre situaţiile care ar fi determinat excluderea sa din proce</w:t>
            </w:r>
            <w:r w:rsidR="00C33344" w:rsidRPr="00564FD3">
              <w:rPr>
                <w:lang w:val="en-US"/>
              </w:rPr>
              <w:t>dura de atribuire potrivit art.</w:t>
            </w:r>
            <w:r w:rsidR="00DF4DCF" w:rsidRPr="00564FD3">
              <w:rPr>
                <w:lang w:val="en-US"/>
              </w:rPr>
              <w:t xml:space="preserve"> </w:t>
            </w:r>
            <w:r w:rsidRPr="00564FD3">
              <w:rPr>
                <w:lang w:val="en-US"/>
              </w:rPr>
              <w:t>19</w:t>
            </w:r>
            <w:r w:rsidR="00802287" w:rsidRPr="00564FD3">
              <w:rPr>
                <w:lang w:val="en-US"/>
              </w:rPr>
              <w:t xml:space="preserve"> al Legii </w:t>
            </w:r>
            <w:r w:rsidR="0060188C" w:rsidRPr="00564FD3">
              <w:rPr>
                <w:lang w:val="en-US"/>
              </w:rPr>
              <w:t>nr.</w:t>
            </w:r>
            <w:r w:rsidR="00FF5CB2" w:rsidRPr="00564FD3">
              <w:rPr>
                <w:lang w:val="en-US"/>
              </w:rPr>
              <w:t xml:space="preserve"> </w:t>
            </w:r>
            <w:r w:rsidR="00802287" w:rsidRPr="00564FD3">
              <w:rPr>
                <w:lang w:val="en-US"/>
              </w:rPr>
              <w:t>131/2015 privind achizițiile publice</w:t>
            </w:r>
            <w:r w:rsidRPr="00564FD3">
              <w:rPr>
                <w:lang w:val="en-US"/>
              </w:rPr>
              <w:t>;</w:t>
            </w:r>
          </w:p>
          <w:p w:rsidR="00E22640" w:rsidRPr="00564FD3" w:rsidRDefault="00E22640" w:rsidP="00E22640">
            <w:pPr>
              <w:pStyle w:val="af2"/>
              <w:tabs>
                <w:tab w:val="left" w:pos="567"/>
                <w:tab w:val="left" w:pos="2070"/>
              </w:tabs>
              <w:rPr>
                <w:lang w:val="en-US"/>
              </w:rPr>
            </w:pPr>
            <w:r w:rsidRPr="00564FD3">
              <w:rPr>
                <w:lang w:val="en-US"/>
              </w:rPr>
              <w:t xml:space="preserve">    b) contractul a făcut obiectul unei modificări substanțiale care necesita o nouă procedură de achiziție publică în conformitate cu art. 76</w:t>
            </w:r>
            <w:r w:rsidR="00802287" w:rsidRPr="00564FD3">
              <w:rPr>
                <w:lang w:val="en-US"/>
              </w:rPr>
              <w:t xml:space="preserve"> al Legii </w:t>
            </w:r>
            <w:r w:rsidR="0060188C" w:rsidRPr="00564FD3">
              <w:rPr>
                <w:lang w:val="en-US"/>
              </w:rPr>
              <w:t>nr.</w:t>
            </w:r>
            <w:r w:rsidR="00DF4DCF" w:rsidRPr="00564FD3">
              <w:rPr>
                <w:lang w:val="en-US"/>
              </w:rPr>
              <w:t xml:space="preserve"> </w:t>
            </w:r>
            <w:r w:rsidR="00802287" w:rsidRPr="00564FD3">
              <w:rPr>
                <w:lang w:val="en-US"/>
              </w:rPr>
              <w:t>131/2015 privind achizițiile publice</w:t>
            </w:r>
            <w:r w:rsidRPr="00564FD3">
              <w:rPr>
                <w:lang w:val="en-US"/>
              </w:rPr>
              <w:t>;</w:t>
            </w:r>
          </w:p>
          <w:p w:rsidR="00E22640" w:rsidRPr="00564FD3" w:rsidRDefault="00E22640" w:rsidP="00E22640">
            <w:pPr>
              <w:pStyle w:val="af2"/>
              <w:tabs>
                <w:tab w:val="left" w:pos="567"/>
                <w:tab w:val="left" w:pos="2070"/>
              </w:tabs>
              <w:rPr>
                <w:lang w:val="en-US"/>
              </w:rPr>
            </w:pPr>
            <w:r w:rsidRPr="00564FD3">
              <w:rPr>
                <w:lang w:val="en-US"/>
              </w:rPr>
              <w:t xml:space="preserve">    c) contractul nu ar fi trebuit să fie atribui</w:t>
            </w:r>
            <w:r w:rsidR="00C33344" w:rsidRPr="00564FD3">
              <w:rPr>
                <w:lang w:val="en-US"/>
              </w:rPr>
              <w:t>t contractantului respectiv, avâ</w:t>
            </w:r>
            <w:r w:rsidRPr="00564FD3">
              <w:rPr>
                <w:lang w:val="en-US"/>
              </w:rPr>
              <w:t xml:space="preserve">nd în vedere o încălcare gravă a obligaţiilor ce rezultă din </w:t>
            </w:r>
            <w:r w:rsidR="00802287" w:rsidRPr="00564FD3">
              <w:rPr>
                <w:lang w:val="en-US"/>
              </w:rPr>
              <w:t xml:space="preserve">Legea </w:t>
            </w:r>
            <w:r w:rsidR="0060188C" w:rsidRPr="00564FD3">
              <w:rPr>
                <w:lang w:val="en-US"/>
              </w:rPr>
              <w:t>nr.</w:t>
            </w:r>
            <w:r w:rsidR="00DF4DCF" w:rsidRPr="00564FD3">
              <w:rPr>
                <w:lang w:val="en-US"/>
              </w:rPr>
              <w:t xml:space="preserve"> </w:t>
            </w:r>
            <w:r w:rsidR="00802287" w:rsidRPr="00564FD3">
              <w:rPr>
                <w:lang w:val="en-US"/>
              </w:rPr>
              <w:t>131/2015 priviind achizițiile publice</w:t>
            </w:r>
            <w:r w:rsidRPr="00564FD3">
              <w:rPr>
                <w:lang w:val="en-US"/>
              </w:rPr>
              <w:t xml:space="preserve"> și/sau tratatele internaţionale la care Republica Moldova este parte, care a fost constatată printr-o decizie a unei instanțe judecătorești naționale sau, după caz, internaționale.</w:t>
            </w:r>
          </w:p>
          <w:p w:rsidR="00E22640" w:rsidRPr="00564FD3" w:rsidRDefault="00E22640" w:rsidP="00802287">
            <w:pPr>
              <w:pStyle w:val="af2"/>
              <w:tabs>
                <w:tab w:val="left" w:pos="567"/>
                <w:tab w:val="left" w:pos="2070"/>
              </w:tabs>
              <w:ind w:firstLine="0"/>
              <w:rPr>
                <w:lang w:val="en-US"/>
              </w:rPr>
            </w:pPr>
          </w:p>
          <w:p w:rsidR="00460653" w:rsidRPr="00FF430B" w:rsidRDefault="007323B6" w:rsidP="00561B54">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564FD3" w:rsidRDefault="007323B6" w:rsidP="00561B54">
            <w:pPr>
              <w:pStyle w:val="af2"/>
              <w:numPr>
                <w:ilvl w:val="1"/>
                <w:numId w:val="15"/>
              </w:numPr>
              <w:tabs>
                <w:tab w:val="left" w:pos="567"/>
              </w:tabs>
              <w:ind w:left="0" w:hanging="567"/>
              <w:rPr>
                <w:lang w:val="en-US"/>
              </w:rPr>
            </w:pPr>
            <w:r w:rsidRPr="00564FD3">
              <w:rPr>
                <w:lang w:val="en-US"/>
              </w:rPr>
              <w:t xml:space="preserve">13.1. </w:t>
            </w:r>
            <w:r w:rsidR="00460653" w:rsidRPr="00564FD3">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564FD3" w:rsidRDefault="007323B6" w:rsidP="00561B54">
            <w:pPr>
              <w:pStyle w:val="af2"/>
              <w:numPr>
                <w:ilvl w:val="1"/>
                <w:numId w:val="15"/>
              </w:numPr>
              <w:tabs>
                <w:tab w:val="left" w:pos="567"/>
              </w:tabs>
              <w:ind w:left="0" w:hanging="567"/>
              <w:rPr>
                <w:lang w:val="en-US"/>
              </w:rPr>
            </w:pPr>
            <w:r w:rsidRPr="00564FD3">
              <w:rPr>
                <w:lang w:val="en-US"/>
              </w:rPr>
              <w:t xml:space="preserve">13.2. </w:t>
            </w:r>
            <w:r w:rsidR="00460653" w:rsidRPr="00564FD3">
              <w:rPr>
                <w:lang w:val="en-US"/>
              </w:rPr>
              <w:t>Documentele contractului vor fi întocmite în limba română.</w:t>
            </w:r>
          </w:p>
          <w:p w:rsidR="00D379F6" w:rsidRPr="00564FD3" w:rsidRDefault="007323B6" w:rsidP="00561B54">
            <w:pPr>
              <w:pStyle w:val="af2"/>
              <w:numPr>
                <w:ilvl w:val="1"/>
                <w:numId w:val="15"/>
              </w:numPr>
              <w:tabs>
                <w:tab w:val="left" w:pos="567"/>
              </w:tabs>
              <w:ind w:left="0" w:hanging="567"/>
              <w:rPr>
                <w:lang w:val="en-US"/>
              </w:rPr>
            </w:pPr>
            <w:r w:rsidRPr="00564FD3">
              <w:rPr>
                <w:lang w:val="en-US"/>
              </w:rPr>
              <w:t>13.</w:t>
            </w:r>
            <w:r w:rsidR="001873A6" w:rsidRPr="00564FD3">
              <w:rPr>
                <w:lang w:val="en-US"/>
              </w:rPr>
              <w:t>3</w:t>
            </w:r>
            <w:r w:rsidRPr="00564FD3">
              <w:rPr>
                <w:lang w:val="en-US"/>
              </w:rPr>
              <w:t xml:space="preserve">. </w:t>
            </w:r>
            <w:r w:rsidR="00D379F6" w:rsidRPr="00564FD3">
              <w:rPr>
                <w:lang w:val="en-US"/>
              </w:rPr>
              <w:t>Prezentul Contract reprezintă acordul de voinţă al părţilor</w:t>
            </w:r>
            <w:r w:rsidR="00C33344" w:rsidRPr="00564FD3">
              <w:rPr>
                <w:lang w:val="en-US"/>
              </w:rPr>
              <w:t xml:space="preserve"> </w:t>
            </w:r>
            <w:r w:rsidR="00D379F6" w:rsidRPr="00564FD3">
              <w:rPr>
                <w:lang w:val="en-US"/>
              </w:rPr>
              <w:t>şi se consideră semnat la data aplicării ultimei semnături de către una dintre părți.</w:t>
            </w:r>
          </w:p>
          <w:p w:rsidR="00460653" w:rsidRPr="00564FD3" w:rsidRDefault="007323B6" w:rsidP="00561B54">
            <w:pPr>
              <w:pStyle w:val="af2"/>
              <w:numPr>
                <w:ilvl w:val="1"/>
                <w:numId w:val="15"/>
              </w:numPr>
              <w:tabs>
                <w:tab w:val="left" w:pos="567"/>
                <w:tab w:val="left" w:pos="4005"/>
              </w:tabs>
              <w:ind w:left="0" w:hanging="567"/>
              <w:contextualSpacing/>
              <w:rPr>
                <w:lang w:val="en-US"/>
              </w:rPr>
            </w:pPr>
            <w:r w:rsidRPr="00564FD3">
              <w:rPr>
                <w:lang w:val="en-US"/>
              </w:rPr>
              <w:t>13.</w:t>
            </w:r>
            <w:r w:rsidR="001873A6" w:rsidRPr="00564FD3">
              <w:rPr>
                <w:lang w:val="en-US"/>
              </w:rPr>
              <w:t>4</w:t>
            </w:r>
            <w:r w:rsidRPr="00564FD3">
              <w:rPr>
                <w:lang w:val="en-US"/>
              </w:rPr>
              <w:t xml:space="preserve">. </w:t>
            </w:r>
            <w:r w:rsidR="00D379F6" w:rsidRPr="00564FD3">
              <w:rPr>
                <w:lang w:val="en-US"/>
              </w:rPr>
              <w:t xml:space="preserve">Pentru confirmarea celor menţionate, </w:t>
            </w:r>
            <w:r w:rsidR="009D3792" w:rsidRPr="00564FD3">
              <w:rPr>
                <w:lang w:val="en-US"/>
              </w:rPr>
              <w:t>p</w:t>
            </w:r>
            <w:r w:rsidR="00D379F6" w:rsidRPr="00564FD3">
              <w:rPr>
                <w:lang w:val="en-US"/>
              </w:rPr>
              <w:t xml:space="preserve">ărţile au semnat prezentul Contract în conformitate cu legislaţia Republicii Moldova, la data şi anul indicate, </w:t>
            </w:r>
            <w:r w:rsidR="00460653" w:rsidRPr="00564FD3">
              <w:rPr>
                <w:lang w:val="en-US"/>
              </w:rPr>
              <w:t xml:space="preserve">fiind valabil până la </w:t>
            </w:r>
            <w:r w:rsidR="00564FD3">
              <w:rPr>
                <w:lang w:val="en-US"/>
              </w:rPr>
              <w:t>31.12.202</w:t>
            </w:r>
            <w:r w:rsidR="004C5ED1">
              <w:rPr>
                <w:lang w:val="en-US"/>
              </w:rPr>
              <w:t>3</w:t>
            </w:r>
            <w:r w:rsidR="00684D44" w:rsidRPr="00564FD3">
              <w:rPr>
                <w:lang w:val="en-US"/>
              </w:rPr>
              <w:t>/</w:t>
            </w:r>
            <w:r w:rsidR="00D379F6" w:rsidRPr="00564FD3">
              <w:rPr>
                <w:lang w:val="en-US"/>
              </w:rPr>
              <w:t>recepția finală a lucrărilor</w:t>
            </w:r>
            <w:r w:rsidR="00460653" w:rsidRPr="00564FD3">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561B54">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32"/>
              <w:gridCol w:w="4898"/>
            </w:tblGrid>
            <w:tr w:rsidR="00460653" w:rsidRPr="00EC30C2" w:rsidTr="00564FD3">
              <w:trPr>
                <w:trHeight w:val="220"/>
                <w:jc w:val="center"/>
              </w:trPr>
              <w:tc>
                <w:tcPr>
                  <w:tcW w:w="5132"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898"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564FD3">
              <w:trPr>
                <w:trHeight w:val="209"/>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564FD3">
              <w:trPr>
                <w:trHeight w:val="220"/>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564FD3">
              <w:trPr>
                <w:trHeight w:val="209"/>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564FD3">
              <w:trPr>
                <w:trHeight w:val="209"/>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564FD3">
              <w:trPr>
                <w:trHeight w:val="220"/>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564FD3">
              <w:trPr>
                <w:trHeight w:val="209"/>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564FD3">
              <w:trPr>
                <w:trHeight w:val="551"/>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564FD3"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233538" w:rsidRPr="00FF430B" w:rsidRDefault="00233538" w:rsidP="00196AB4">
            <w:pPr>
              <w:jc w:val="both"/>
            </w:pPr>
          </w:p>
        </w:tc>
      </w:tr>
    </w:tbl>
    <w:p w:rsidR="001F6E5A" w:rsidRPr="00FF430B" w:rsidRDefault="001F6E5A" w:rsidP="00196AB4">
      <w:pPr>
        <w:jc w:val="both"/>
      </w:pPr>
    </w:p>
    <w:sectPr w:rsidR="001F6E5A" w:rsidRPr="00FF430B" w:rsidSect="00564FD3">
      <w:footerReference w:type="default" r:id="rId12"/>
      <w:pgSz w:w="11906" w:h="16838"/>
      <w:pgMar w:top="709" w:right="849"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62F8" w:rsidRDefault="003B62F8" w:rsidP="00A20ACF">
      <w:r>
        <w:separator/>
      </w:r>
    </w:p>
  </w:endnote>
  <w:endnote w:type="continuationSeparator" w:id="0">
    <w:p w:rsidR="003B62F8" w:rsidRDefault="003B62F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E26EA9" w:rsidRDefault="000236EE">
        <w:pPr>
          <w:pStyle w:val="a4"/>
          <w:jc w:val="right"/>
        </w:pPr>
        <w:fldSimple w:instr=" PAGE   \* MERGEFORMAT ">
          <w:r w:rsidR="004C5ED1">
            <w:t>55</w:t>
          </w:r>
        </w:fldSimple>
      </w:p>
    </w:sdtContent>
  </w:sdt>
  <w:p w:rsidR="00E26EA9" w:rsidRDefault="00E26EA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62F8" w:rsidRDefault="003B62F8" w:rsidP="00A20ACF">
      <w:r>
        <w:separator/>
      </w:r>
    </w:p>
  </w:footnote>
  <w:footnote w:type="continuationSeparator" w:id="0">
    <w:p w:rsidR="003B62F8" w:rsidRDefault="003B62F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18"/>
  </w:num>
  <w:num w:numId="4">
    <w:abstractNumId w:val="17"/>
  </w:num>
  <w:num w:numId="5">
    <w:abstractNumId w:val="9"/>
  </w:num>
  <w:num w:numId="6">
    <w:abstractNumId w:val="11"/>
  </w:num>
  <w:num w:numId="7">
    <w:abstractNumId w:val="10"/>
  </w:num>
  <w:num w:numId="8">
    <w:abstractNumId w:val="5"/>
  </w:num>
  <w:num w:numId="9">
    <w:abstractNumId w:val="16"/>
  </w:num>
  <w:num w:numId="10">
    <w:abstractNumId w:val="7"/>
  </w:num>
  <w:num w:numId="11">
    <w:abstractNumId w:val="12"/>
  </w:num>
  <w:num w:numId="12">
    <w:abstractNumId w:val="13"/>
  </w:num>
  <w:num w:numId="13">
    <w:abstractNumId w:val="21"/>
  </w:num>
  <w:num w:numId="14">
    <w:abstractNumId w:val="15"/>
  </w:num>
  <w:num w:numId="15">
    <w:abstractNumId w:val="14"/>
  </w:num>
  <w:num w:numId="16">
    <w:abstractNumId w:val="19"/>
  </w:num>
  <w:num w:numId="17">
    <w:abstractNumId w:val="8"/>
  </w:num>
  <w:num w:numId="18">
    <w:abstractNumId w:val="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36E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2DB"/>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2F8"/>
    <w:rsid w:val="003B7763"/>
    <w:rsid w:val="003C1106"/>
    <w:rsid w:val="003C27FD"/>
    <w:rsid w:val="003C2C26"/>
    <w:rsid w:val="003C37DA"/>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B6C1B"/>
    <w:rsid w:val="004C12F5"/>
    <w:rsid w:val="004C23A8"/>
    <w:rsid w:val="004C2A92"/>
    <w:rsid w:val="004C30A2"/>
    <w:rsid w:val="004C499F"/>
    <w:rsid w:val="004C59A0"/>
    <w:rsid w:val="004C5ED1"/>
    <w:rsid w:val="004C7C6E"/>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1B54"/>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692"/>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B57"/>
    <w:rsid w:val="00785412"/>
    <w:rsid w:val="00785E49"/>
    <w:rsid w:val="00786AAF"/>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1B9"/>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695"/>
    <w:rsid w:val="00C15EB7"/>
    <w:rsid w:val="00C16E1E"/>
    <w:rsid w:val="00C17D27"/>
    <w:rsid w:val="00C20B19"/>
    <w:rsid w:val="00C20B3D"/>
    <w:rsid w:val="00C20F59"/>
    <w:rsid w:val="00C21039"/>
    <w:rsid w:val="00C24A6E"/>
    <w:rsid w:val="00C255B7"/>
    <w:rsid w:val="00C2681E"/>
    <w:rsid w:val="00C30266"/>
    <w:rsid w:val="00C313D6"/>
    <w:rsid w:val="00C318C7"/>
    <w:rsid w:val="00C325CC"/>
    <w:rsid w:val="00C32620"/>
    <w:rsid w:val="00C32CB2"/>
    <w:rsid w:val="00C33218"/>
    <w:rsid w:val="00C33344"/>
    <w:rsid w:val="00C3383B"/>
    <w:rsid w:val="00C36ECF"/>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335"/>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18D3"/>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EA9"/>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1E1"/>
    <w:rsid w:val="00E577E4"/>
    <w:rsid w:val="00E57AFE"/>
    <w:rsid w:val="00E6009A"/>
    <w:rsid w:val="00E6012E"/>
    <w:rsid w:val="00E614FD"/>
    <w:rsid w:val="00E63DA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4C5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33495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330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tohatin@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ia.tohatin@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8064B-6F44-41D7-85D3-74A442695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55</Pages>
  <Words>19930</Words>
  <Characters>113604</Characters>
  <Application>Microsoft Office Word</Application>
  <DocSecurity>0</DocSecurity>
  <Lines>946</Lines>
  <Paragraphs>266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133268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2021-06-01T11:52:00Z</cp:lastPrinted>
  <dcterms:created xsi:type="dcterms:W3CDTF">2022-02-04T10:01:00Z</dcterms:created>
  <dcterms:modified xsi:type="dcterms:W3CDTF">2023-05-29T08:13:00Z</dcterms:modified>
</cp:coreProperties>
</file>