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A23A9">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A23A9">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1A23A9">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1A23A9">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1A23A9">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A23A9">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A23A9">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A23A9">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A23A9">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1A23A9">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A23A9">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1A23A9">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A23A9">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A23A9">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A23A9">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1A23A9">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1A23A9">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1A23A9">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A23A9">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1A23A9">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A23A9">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A23A9">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A23A9">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A23A9">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A23A9">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A23A9">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A23A9">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1A23A9">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A23A9">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A23A9">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A23A9">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A23A9">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A23A9">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A23A9">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A23A9">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419B4" w:rsidP="001A23A9">
      <w:pPr>
        <w:pStyle w:val="a"/>
        <w:numPr>
          <w:ilvl w:val="0"/>
          <w:numId w:val="14"/>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1A23A9">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A23A9">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A23A9">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A23A9">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A23A9">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A23A9">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A23A9">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A23A9">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A23A9">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A23A9">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A23A9">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A23A9">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1A23A9">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1A23A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A23A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A23A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A23A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A23A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D419B4" w:rsidRDefault="000E4D7D" w:rsidP="009F1E2C">
      <w:pPr>
        <w:pStyle w:val="af2"/>
        <w:shd w:val="clear" w:color="auto" w:fill="FFFFFF"/>
        <w:tabs>
          <w:tab w:val="left" w:pos="-284"/>
        </w:tabs>
        <w:ind w:left="-284" w:firstLine="284"/>
        <w:rPr>
          <w:color w:val="000000" w:themeColor="text1"/>
          <w:lang w:val="en-US" w:eastAsia="it-IT"/>
        </w:rPr>
      </w:pPr>
      <w:r w:rsidRPr="00D419B4">
        <w:rPr>
          <w:b/>
          <w:color w:val="000000" w:themeColor="text1"/>
          <w:lang w:val="en-US"/>
        </w:rPr>
        <w:t>9</w:t>
      </w:r>
      <w:r w:rsidR="0024699C" w:rsidRPr="00D419B4">
        <w:rPr>
          <w:b/>
          <w:color w:val="000000" w:themeColor="text1"/>
          <w:lang w:val="en-US"/>
        </w:rPr>
        <w:t>8</w:t>
      </w:r>
      <w:r w:rsidR="00B00190" w:rsidRPr="00D419B4">
        <w:rPr>
          <w:b/>
          <w:color w:val="000000" w:themeColor="text1"/>
          <w:lang w:val="en-US"/>
        </w:rPr>
        <w:t xml:space="preserve">. </w:t>
      </w:r>
      <w:r w:rsidR="009C11B3" w:rsidRPr="00D419B4">
        <w:rPr>
          <w:b/>
          <w:color w:val="000000" w:themeColor="text1"/>
          <w:lang w:val="en-US"/>
        </w:rPr>
        <w:t xml:space="preserve"> </w:t>
      </w:r>
      <w:r w:rsidR="00B00190" w:rsidRPr="00D419B4">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1A23A9">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1A23A9">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1A23A9">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1A23A9">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5D0CA8DA" w14:textId="77777777" w:rsidR="00D419B4" w:rsidRPr="00E77182" w:rsidRDefault="00D419B4" w:rsidP="00D419B4">
      <w:pPr>
        <w:jc w:val="right"/>
        <w:rPr>
          <w:sz w:val="22"/>
          <w:szCs w:val="22"/>
        </w:rPr>
      </w:pPr>
      <w:r w:rsidRPr="00E77182">
        <w:t>Anexa nr. 2</w:t>
      </w:r>
    </w:p>
    <w:p w14:paraId="49B699D9" w14:textId="77777777" w:rsidR="00D419B4" w:rsidRPr="00E77182" w:rsidRDefault="00D419B4" w:rsidP="00D419B4">
      <w:pPr>
        <w:jc w:val="right"/>
      </w:pPr>
      <w:r w:rsidRPr="00E77182">
        <w:t>la Documentația standard nr. 69</w:t>
      </w:r>
    </w:p>
    <w:p w14:paraId="7D38EDD3" w14:textId="77777777" w:rsidR="00D419B4" w:rsidRPr="00E77182" w:rsidRDefault="00D419B4" w:rsidP="00D419B4">
      <w:pPr>
        <w:jc w:val="right"/>
      </w:pPr>
      <w:r w:rsidRPr="00E77182">
        <w:t>din 7 mai  2021</w:t>
      </w:r>
    </w:p>
    <w:p w14:paraId="0C08A93F" w14:textId="77777777" w:rsidR="00D419B4" w:rsidRPr="00E77182" w:rsidRDefault="00D419B4" w:rsidP="00D419B4">
      <w:pPr>
        <w:spacing w:before="120"/>
        <w:jc w:val="center"/>
        <w:outlineLvl w:val="0"/>
        <w:rPr>
          <w:b/>
          <w:sz w:val="28"/>
          <w:szCs w:val="28"/>
          <w:lang w:eastAsia="ru-RU"/>
        </w:rPr>
      </w:pPr>
      <w:r w:rsidRPr="00E77182">
        <w:rPr>
          <w:b/>
          <w:sz w:val="28"/>
          <w:szCs w:val="28"/>
          <w:lang w:eastAsia="ru-RU"/>
        </w:rPr>
        <w:t>ANUNȚ DE PARTICIPARE, INCLUSIV PENTRU PROCEDURILE DE PRESELECȚIE/PROCEDURILE NEGOCIATE</w:t>
      </w:r>
    </w:p>
    <w:p w14:paraId="43519773" w14:textId="77777777" w:rsidR="00D419B4" w:rsidRDefault="00D419B4" w:rsidP="00D419B4">
      <w:pPr>
        <w:shd w:val="clear" w:color="auto" w:fill="FFFFFF" w:themeFill="background1"/>
        <w:spacing w:before="120"/>
        <w:rPr>
          <w:sz w:val="20"/>
          <w:lang w:eastAsia="ru-RU"/>
        </w:rPr>
      </w:pPr>
      <w:r w:rsidRPr="00E77182">
        <w:rPr>
          <w:b/>
          <w:lang w:eastAsia="ru-RU"/>
        </w:rPr>
        <w:t xml:space="preserve">privind achiziționarea </w:t>
      </w:r>
      <w:r w:rsidRPr="008D004A">
        <w:rPr>
          <w:u w:val="single"/>
          <w:shd w:val="clear" w:color="auto" w:fill="FFFFFF" w:themeFill="background1"/>
          <w:lang w:eastAsia="ru-RU"/>
        </w:rPr>
        <w:t xml:space="preserve">Lucrari de reparatie  a cabinetului de fizica la IP LT "Mihai Eminescu" or. Falesti </w:t>
      </w:r>
      <w:r w:rsidRPr="00E77182">
        <w:rPr>
          <w:b/>
          <w:shd w:val="clear" w:color="auto" w:fill="FFFFFF" w:themeFill="background1"/>
          <w:lang w:eastAsia="ru-RU"/>
        </w:rPr>
        <w:br/>
      </w:r>
      <w:r w:rsidRPr="00E77182">
        <w:rPr>
          <w:sz w:val="20"/>
          <w:lang w:eastAsia="ru-RU"/>
        </w:rPr>
        <w:t xml:space="preserve">                                                          (se indică obiectul achiziției)</w:t>
      </w:r>
      <w:r w:rsidRPr="00E77182">
        <w:rPr>
          <w:b/>
          <w:lang w:eastAsia="ru-RU"/>
        </w:rPr>
        <w:br/>
        <w:t>prin procedura de achiziție__</w:t>
      </w:r>
      <w:r>
        <w:rPr>
          <w:u w:val="single"/>
          <w:lang w:eastAsia="ru-RU"/>
        </w:rPr>
        <w:t>Cererea Ofertelor de Prețuri</w:t>
      </w:r>
      <w:r w:rsidRPr="00E77182">
        <w:rPr>
          <w:b/>
          <w:lang w:eastAsia="ru-RU"/>
        </w:rPr>
        <w:t>_____________________________</w:t>
      </w:r>
      <w:r w:rsidRPr="00E77182">
        <w:rPr>
          <w:b/>
          <w:lang w:eastAsia="ru-RU"/>
        </w:rPr>
        <w:br/>
      </w:r>
      <w:r w:rsidRPr="00E77182">
        <w:rPr>
          <w:sz w:val="20"/>
          <w:lang w:eastAsia="ru-RU"/>
        </w:rPr>
        <w:t xml:space="preserve">                                                          (tipul procedurii de achiziție)</w:t>
      </w:r>
    </w:p>
    <w:p w14:paraId="2C2BEE25" w14:textId="77777777" w:rsidR="00D419B4" w:rsidRPr="00E77182" w:rsidRDefault="00D419B4" w:rsidP="00D419B4">
      <w:pPr>
        <w:tabs>
          <w:tab w:val="left" w:pos="284"/>
          <w:tab w:val="right" w:pos="9531"/>
        </w:tabs>
        <w:spacing w:before="120"/>
        <w:rPr>
          <w:b/>
          <w:highlight w:val="yellow"/>
        </w:rPr>
      </w:pPr>
      <w:r w:rsidRPr="00E77182">
        <w:rPr>
          <w:b/>
          <w:highlight w:val="yellow"/>
        </w:rPr>
        <w:t xml:space="preserve">*Procedura a fost inclusă în planul de achiziții publice a autorității contractante (Da/Nu): </w:t>
      </w:r>
      <w:r w:rsidRPr="00E77182">
        <w:rPr>
          <w:b/>
          <w:highlight w:val="yellow"/>
          <w:u w:val="single"/>
        </w:rPr>
        <w:t>DA</w:t>
      </w:r>
    </w:p>
    <w:p w14:paraId="2C5BD357" w14:textId="77777777" w:rsidR="00D419B4" w:rsidRPr="00E77182" w:rsidRDefault="00D419B4" w:rsidP="00D419B4">
      <w:pPr>
        <w:shd w:val="clear" w:color="auto" w:fill="FFFFFF" w:themeFill="background1"/>
        <w:tabs>
          <w:tab w:val="left" w:pos="284"/>
          <w:tab w:val="right" w:pos="426"/>
        </w:tabs>
        <w:spacing w:before="120"/>
        <w:jc w:val="both"/>
        <w:rPr>
          <w:highlight w:val="yellow"/>
          <w:u w:val="single"/>
        </w:rPr>
      </w:pPr>
      <w:r w:rsidRPr="00E77182">
        <w:rPr>
          <w:b/>
          <w:highlight w:val="yellow"/>
        </w:rPr>
        <w:t>Link-ul către planul de achiziții publice publicat:</w:t>
      </w:r>
      <w:r w:rsidRPr="00E77182">
        <w:rPr>
          <w:b/>
        </w:rPr>
        <w:t xml:space="preserve"> </w:t>
      </w:r>
      <w:r>
        <w:rPr>
          <w:u w:val="single"/>
        </w:rPr>
        <w:t xml:space="preserve"> </w:t>
      </w:r>
    </w:p>
    <w:p w14:paraId="59C77889" w14:textId="77777777" w:rsidR="00D419B4" w:rsidRPr="00E77182" w:rsidRDefault="00D419B4" w:rsidP="001A23A9">
      <w:pPr>
        <w:numPr>
          <w:ilvl w:val="0"/>
          <w:numId w:val="19"/>
        </w:numPr>
        <w:shd w:val="clear" w:color="auto" w:fill="FFFFFF" w:themeFill="background1"/>
        <w:tabs>
          <w:tab w:val="left" w:pos="284"/>
          <w:tab w:val="right" w:pos="9531"/>
        </w:tabs>
        <w:spacing w:before="120"/>
        <w:ind w:hanging="720"/>
        <w:rPr>
          <w:b/>
          <w:lang w:eastAsia="ru-RU"/>
        </w:rPr>
      </w:pPr>
      <w:r w:rsidRPr="00E77182">
        <w:rPr>
          <w:b/>
          <w:lang w:eastAsia="ru-RU"/>
        </w:rPr>
        <w:t>Denumirea autorității contractante: _</w:t>
      </w:r>
      <w:r w:rsidRPr="00E77182">
        <w:rPr>
          <w:u w:val="single"/>
        </w:rPr>
        <w:t xml:space="preserve"> </w:t>
      </w:r>
      <w:r w:rsidRPr="00712469">
        <w:rPr>
          <w:u w:val="single"/>
        </w:rPr>
        <w:t xml:space="preserve">IP LT Mihai Eminescu din orașul Fălești </w:t>
      </w:r>
      <w:r w:rsidRPr="00E77182">
        <w:rPr>
          <w:b/>
          <w:lang w:eastAsia="ru-RU"/>
        </w:rPr>
        <w:t>_________</w:t>
      </w:r>
    </w:p>
    <w:p w14:paraId="546807FE" w14:textId="77777777" w:rsidR="00D419B4" w:rsidRPr="00E77182" w:rsidRDefault="00D419B4" w:rsidP="001A23A9">
      <w:pPr>
        <w:numPr>
          <w:ilvl w:val="0"/>
          <w:numId w:val="19"/>
        </w:numPr>
        <w:shd w:val="clear" w:color="auto" w:fill="FFFFFF" w:themeFill="background1"/>
        <w:tabs>
          <w:tab w:val="left" w:pos="284"/>
          <w:tab w:val="right" w:pos="9531"/>
        </w:tabs>
        <w:spacing w:before="120"/>
        <w:ind w:left="567" w:hanging="567"/>
        <w:rPr>
          <w:b/>
          <w:lang w:eastAsia="ru-RU"/>
        </w:rPr>
      </w:pPr>
      <w:r w:rsidRPr="00E77182">
        <w:rPr>
          <w:b/>
          <w:lang w:eastAsia="ru-RU"/>
        </w:rPr>
        <w:t xml:space="preserve">IDNO: </w:t>
      </w:r>
      <w:r w:rsidRPr="00E77182">
        <w:rPr>
          <w:b/>
          <w:shd w:val="clear" w:color="auto" w:fill="FFFFFF" w:themeFill="background1"/>
          <w:lang w:eastAsia="ru-RU"/>
        </w:rPr>
        <w:t>_</w:t>
      </w:r>
      <w:r w:rsidRPr="00712469">
        <w:rPr>
          <w:u w:val="single"/>
        </w:rPr>
        <w:t>1012620011594</w:t>
      </w:r>
      <w:r w:rsidRPr="00E77182">
        <w:rPr>
          <w:b/>
          <w:shd w:val="clear" w:color="auto" w:fill="FFFFFF" w:themeFill="background1"/>
          <w:lang w:eastAsia="ru-RU"/>
        </w:rPr>
        <w:t>________________________________________________________</w:t>
      </w:r>
    </w:p>
    <w:p w14:paraId="36078E84" w14:textId="77777777" w:rsidR="00D419B4" w:rsidRPr="00E77182" w:rsidRDefault="00D419B4" w:rsidP="001A23A9">
      <w:pPr>
        <w:numPr>
          <w:ilvl w:val="0"/>
          <w:numId w:val="19"/>
        </w:numPr>
        <w:shd w:val="clear" w:color="auto" w:fill="FFFFFF" w:themeFill="background1"/>
        <w:tabs>
          <w:tab w:val="left" w:pos="284"/>
          <w:tab w:val="right" w:pos="9531"/>
        </w:tabs>
        <w:spacing w:before="120"/>
        <w:ind w:hanging="720"/>
        <w:rPr>
          <w:b/>
          <w:lang w:eastAsia="ru-RU"/>
        </w:rPr>
      </w:pPr>
      <w:r w:rsidRPr="00E77182">
        <w:rPr>
          <w:b/>
          <w:lang w:eastAsia="ru-RU"/>
        </w:rPr>
        <w:t xml:space="preserve">Adresa: </w:t>
      </w:r>
      <w:r w:rsidRPr="00E77182">
        <w:rPr>
          <w:b/>
          <w:shd w:val="clear" w:color="auto" w:fill="FFFFFF" w:themeFill="background1"/>
          <w:lang w:eastAsia="ru-RU"/>
        </w:rPr>
        <w:t>_</w:t>
      </w:r>
      <w:r w:rsidRPr="00E77182">
        <w:t xml:space="preserve"> </w:t>
      </w:r>
      <w:r>
        <w:rPr>
          <w:u w:val="single"/>
        </w:rPr>
        <w:t>or.Fălești, str.</w:t>
      </w:r>
      <w:r w:rsidRPr="007E4938">
        <w:rPr>
          <w:u w:val="single"/>
        </w:rPr>
        <w:t xml:space="preserve"> A.Lăpușneanu 1</w:t>
      </w:r>
      <w:r w:rsidRPr="00E77182">
        <w:rPr>
          <w:b/>
          <w:shd w:val="clear" w:color="auto" w:fill="FFFFFF" w:themeFill="background1"/>
          <w:lang w:eastAsia="ru-RU"/>
        </w:rPr>
        <w:t>________________________________________</w:t>
      </w:r>
    </w:p>
    <w:p w14:paraId="5AF31F5D" w14:textId="77777777" w:rsidR="00D419B4" w:rsidRPr="00E77182" w:rsidRDefault="00D419B4" w:rsidP="001A23A9">
      <w:pPr>
        <w:numPr>
          <w:ilvl w:val="0"/>
          <w:numId w:val="19"/>
        </w:numPr>
        <w:shd w:val="clear" w:color="auto" w:fill="FFFFFF" w:themeFill="background1"/>
        <w:tabs>
          <w:tab w:val="left" w:pos="284"/>
          <w:tab w:val="right" w:pos="9531"/>
        </w:tabs>
        <w:spacing w:before="120"/>
        <w:ind w:left="284" w:hanging="284"/>
        <w:rPr>
          <w:b/>
          <w:lang w:eastAsia="ru-RU"/>
        </w:rPr>
      </w:pPr>
      <w:r w:rsidRPr="00E77182">
        <w:rPr>
          <w:b/>
          <w:lang w:eastAsia="ru-RU"/>
        </w:rPr>
        <w:t xml:space="preserve">Numărul de telefon/fax: </w:t>
      </w:r>
      <w:r w:rsidRPr="00E77182">
        <w:rPr>
          <w:b/>
          <w:shd w:val="clear" w:color="auto" w:fill="FFFFFF" w:themeFill="background1"/>
          <w:lang w:eastAsia="ru-RU"/>
        </w:rPr>
        <w:t>_</w:t>
      </w:r>
      <w:r w:rsidRPr="00E77182">
        <w:rPr>
          <w:u w:val="single"/>
        </w:rPr>
        <w:t>+37325922915</w:t>
      </w:r>
      <w:r w:rsidRPr="00E77182">
        <w:rPr>
          <w:b/>
          <w:shd w:val="clear" w:color="auto" w:fill="FFFFFF" w:themeFill="background1"/>
          <w:lang w:eastAsia="ru-RU"/>
        </w:rPr>
        <w:t>__________________________________________</w:t>
      </w:r>
    </w:p>
    <w:p w14:paraId="3C072294" w14:textId="77777777" w:rsidR="00D419B4" w:rsidRPr="00E77182" w:rsidRDefault="00D419B4" w:rsidP="001A23A9">
      <w:pPr>
        <w:numPr>
          <w:ilvl w:val="0"/>
          <w:numId w:val="19"/>
        </w:numPr>
        <w:shd w:val="clear" w:color="auto" w:fill="FFFFFF" w:themeFill="background1"/>
        <w:tabs>
          <w:tab w:val="left" w:pos="284"/>
          <w:tab w:val="right" w:pos="9531"/>
        </w:tabs>
        <w:spacing w:before="120"/>
        <w:ind w:hanging="720"/>
        <w:rPr>
          <w:b/>
          <w:lang w:eastAsia="ru-RU"/>
        </w:rPr>
      </w:pPr>
      <w:r w:rsidRPr="00E77182">
        <w:rPr>
          <w:b/>
          <w:lang w:eastAsia="ru-RU"/>
        </w:rPr>
        <w:t xml:space="preserve">Adresa de e-mail și pagina web oficială a autorității contractante: </w:t>
      </w:r>
      <w:hyperlink r:id="rId14" w:history="1">
        <w:r w:rsidRPr="003F1AAF">
          <w:rPr>
            <w:rStyle w:val="af3"/>
          </w:rPr>
          <w:t>cristinatambur@mail.ru</w:t>
        </w:r>
      </w:hyperlink>
      <w:r w:rsidRPr="00E77182">
        <w:rPr>
          <w:u w:val="single"/>
        </w:rPr>
        <w:t>;</w:t>
      </w:r>
      <w:r>
        <w:rPr>
          <w:u w:val="single"/>
        </w:rPr>
        <w:t xml:space="preserve"> </w:t>
      </w:r>
      <w:hyperlink r:id="rId15" w:history="1">
        <w:r w:rsidRPr="003F1AAF">
          <w:rPr>
            <w:rStyle w:val="af3"/>
          </w:rPr>
          <w:t>cretu096@gmail.com</w:t>
        </w:r>
      </w:hyperlink>
      <w:r>
        <w:rPr>
          <w:u w:val="single"/>
        </w:rPr>
        <w:t xml:space="preserve"> </w:t>
      </w:r>
    </w:p>
    <w:p w14:paraId="78C661E7" w14:textId="77777777" w:rsidR="00D419B4" w:rsidRPr="00E77182" w:rsidRDefault="00D419B4" w:rsidP="001A23A9">
      <w:pPr>
        <w:numPr>
          <w:ilvl w:val="0"/>
          <w:numId w:val="19"/>
        </w:numPr>
        <w:shd w:val="clear" w:color="auto" w:fill="FFFFFF" w:themeFill="background1"/>
        <w:tabs>
          <w:tab w:val="left" w:pos="284"/>
          <w:tab w:val="right" w:pos="9531"/>
        </w:tabs>
        <w:spacing w:before="120"/>
        <w:ind w:left="288" w:hanging="288"/>
        <w:rPr>
          <w:b/>
          <w:lang w:eastAsia="ru-RU"/>
        </w:rPr>
      </w:pPr>
      <w:r w:rsidRPr="00E77182">
        <w:rPr>
          <w:b/>
          <w:lang w:eastAsia="ru-RU"/>
        </w:rPr>
        <w:t xml:space="preserve">Adresa de e-mail sau pagina web oficială de la care se va putea obține accesul la documentația de atribuire: </w:t>
      </w:r>
      <w:r w:rsidRPr="00E77182">
        <w:rPr>
          <w:b/>
          <w:i/>
          <w:lang w:eastAsia="ru-RU"/>
        </w:rPr>
        <w:t>documentația de atribuire este anexată în cadrul procedurii în SIA RSAP</w:t>
      </w:r>
    </w:p>
    <w:p w14:paraId="6DA6C876" w14:textId="77777777" w:rsidR="00D419B4" w:rsidRPr="00E77182" w:rsidRDefault="00D419B4" w:rsidP="001A23A9">
      <w:pPr>
        <w:numPr>
          <w:ilvl w:val="0"/>
          <w:numId w:val="19"/>
        </w:numPr>
        <w:shd w:val="clear" w:color="auto" w:fill="FFFFFF" w:themeFill="background1"/>
        <w:tabs>
          <w:tab w:val="left" w:pos="284"/>
          <w:tab w:val="right" w:pos="9531"/>
        </w:tabs>
        <w:spacing w:before="120"/>
        <w:ind w:hanging="720"/>
        <w:rPr>
          <w:b/>
          <w:lang w:eastAsia="ru-RU"/>
        </w:rPr>
      </w:pPr>
      <w:r w:rsidRPr="00E77182">
        <w:rPr>
          <w:b/>
          <w:lang w:eastAsia="ru-RU"/>
        </w:rPr>
        <w:t>Tipul autorității contractante și obiectul principal de activitate (dacă este cazul, mențiunea că autoritatea contractantă este o autoritate centrală de achiziție sau că achiziția implică o altă formă de achiziție comună): _</w:t>
      </w:r>
      <w:r w:rsidRPr="00E77182">
        <w:rPr>
          <w:u w:val="single"/>
        </w:rPr>
        <w:t xml:space="preserve"> </w:t>
      </w:r>
      <w:r w:rsidRPr="00DE6691">
        <w:rPr>
          <w:u w:val="single"/>
        </w:rPr>
        <w:t>Instituții de învățământ secundar, ciclul II</w:t>
      </w:r>
      <w:r w:rsidRPr="00E77182">
        <w:rPr>
          <w:b/>
          <w:lang w:eastAsia="ru-RU"/>
        </w:rPr>
        <w:t>____</w:t>
      </w:r>
    </w:p>
    <w:p w14:paraId="32654649" w14:textId="77777777" w:rsidR="00D419B4" w:rsidRPr="00E77182" w:rsidRDefault="00D419B4" w:rsidP="001A23A9">
      <w:pPr>
        <w:numPr>
          <w:ilvl w:val="0"/>
          <w:numId w:val="19"/>
        </w:numPr>
        <w:shd w:val="clear" w:color="auto" w:fill="FFFFFF" w:themeFill="background1"/>
        <w:tabs>
          <w:tab w:val="left" w:pos="284"/>
          <w:tab w:val="right" w:pos="426"/>
        </w:tabs>
        <w:spacing w:before="120"/>
        <w:ind w:left="284" w:hanging="284"/>
        <w:rPr>
          <w:b/>
          <w:lang w:eastAsia="ru-RU"/>
        </w:rPr>
      </w:pPr>
      <w:r w:rsidRPr="00E77182">
        <w:rPr>
          <w:b/>
          <w:lang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393"/>
        <w:gridCol w:w="990"/>
        <w:gridCol w:w="1170"/>
        <w:gridCol w:w="2386"/>
        <w:gridCol w:w="1980"/>
      </w:tblGrid>
      <w:tr w:rsidR="00D419B4" w:rsidRPr="00E77182" w14:paraId="1F12D6C5" w14:textId="77777777" w:rsidTr="00D419B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463C41" w14:textId="77777777" w:rsidR="00D419B4" w:rsidRPr="00E77182" w:rsidRDefault="00D419B4" w:rsidP="00D419B4">
            <w:pPr>
              <w:shd w:val="clear" w:color="auto" w:fill="FFFFFF" w:themeFill="background1"/>
              <w:spacing w:before="120"/>
              <w:jc w:val="center"/>
              <w:rPr>
                <w:b/>
                <w:sz w:val="20"/>
                <w:szCs w:val="20"/>
                <w:lang w:eastAsia="ru-RU"/>
              </w:rPr>
            </w:pPr>
            <w:r w:rsidRPr="00E77182">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B826C5F" w14:textId="77777777" w:rsidR="00D419B4" w:rsidRPr="00E77182" w:rsidRDefault="00D419B4" w:rsidP="00D419B4">
            <w:pPr>
              <w:shd w:val="clear" w:color="auto" w:fill="FFFFFF" w:themeFill="background1"/>
              <w:spacing w:before="120"/>
              <w:jc w:val="center"/>
              <w:rPr>
                <w:b/>
                <w:sz w:val="20"/>
                <w:szCs w:val="20"/>
                <w:lang w:eastAsia="ru-RU"/>
              </w:rPr>
            </w:pPr>
            <w:r w:rsidRPr="00E77182">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5843B93" w14:textId="77777777" w:rsidR="00D419B4" w:rsidRPr="00E77182" w:rsidRDefault="00D419B4" w:rsidP="00D419B4">
            <w:pPr>
              <w:shd w:val="clear" w:color="auto" w:fill="FFFFFF" w:themeFill="background1"/>
              <w:spacing w:before="120"/>
              <w:jc w:val="center"/>
              <w:rPr>
                <w:b/>
                <w:sz w:val="20"/>
                <w:szCs w:val="20"/>
                <w:lang w:eastAsia="ru-RU"/>
              </w:rPr>
            </w:pPr>
            <w:r w:rsidRPr="00E77182">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EE3FAE" w14:textId="77777777" w:rsidR="00D419B4" w:rsidRPr="00E77182" w:rsidRDefault="00D419B4" w:rsidP="00D419B4">
            <w:pPr>
              <w:shd w:val="clear" w:color="auto" w:fill="FFFFFF" w:themeFill="background1"/>
              <w:spacing w:before="120"/>
              <w:jc w:val="center"/>
              <w:rPr>
                <w:b/>
                <w:sz w:val="20"/>
                <w:szCs w:val="20"/>
                <w:lang w:eastAsia="ru-RU"/>
              </w:rPr>
            </w:pPr>
            <w:r w:rsidRPr="00E77182">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B0DE8C7" w14:textId="77777777" w:rsidR="00D419B4" w:rsidRPr="00E77182" w:rsidRDefault="00D419B4" w:rsidP="00D419B4">
            <w:pPr>
              <w:shd w:val="clear" w:color="auto" w:fill="FFFFFF" w:themeFill="background1"/>
              <w:spacing w:before="120"/>
              <w:jc w:val="center"/>
              <w:rPr>
                <w:b/>
                <w:sz w:val="20"/>
                <w:szCs w:val="20"/>
                <w:lang w:eastAsia="ru-RU"/>
              </w:rPr>
            </w:pPr>
            <w:r w:rsidRPr="00E77182">
              <w:rPr>
                <w:b/>
                <w:sz w:val="20"/>
                <w:szCs w:val="20"/>
                <w:lang w:eastAsia="ru-RU"/>
              </w:rPr>
              <w:t>Cantitatea</w:t>
            </w: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1FA7E9B8" w14:textId="77777777" w:rsidR="00D419B4" w:rsidRPr="00E77182" w:rsidRDefault="00D419B4" w:rsidP="00D419B4">
            <w:pPr>
              <w:shd w:val="clear" w:color="auto" w:fill="FFFFFF" w:themeFill="background1"/>
              <w:spacing w:before="120"/>
              <w:jc w:val="center"/>
              <w:rPr>
                <w:b/>
                <w:sz w:val="20"/>
                <w:szCs w:val="20"/>
                <w:lang w:eastAsia="ru-RU"/>
              </w:rPr>
            </w:pPr>
            <w:r w:rsidRPr="00E77182">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BE0001" w14:textId="77777777" w:rsidR="00D419B4" w:rsidRPr="00E77182" w:rsidRDefault="00D419B4" w:rsidP="00D419B4">
            <w:pPr>
              <w:shd w:val="clear" w:color="auto" w:fill="FFFFFF" w:themeFill="background1"/>
              <w:spacing w:before="120"/>
              <w:jc w:val="center"/>
              <w:rPr>
                <w:b/>
                <w:sz w:val="20"/>
                <w:szCs w:val="20"/>
                <w:lang w:eastAsia="ru-RU"/>
              </w:rPr>
            </w:pPr>
            <w:r w:rsidRPr="00E77182">
              <w:rPr>
                <w:b/>
                <w:sz w:val="20"/>
                <w:szCs w:val="20"/>
                <w:lang w:eastAsia="ru-RU"/>
              </w:rPr>
              <w:t>Valoarea estimată</w:t>
            </w:r>
            <w:r w:rsidRPr="00E77182">
              <w:rPr>
                <w:b/>
                <w:sz w:val="20"/>
                <w:szCs w:val="20"/>
                <w:lang w:eastAsia="ru-RU"/>
              </w:rPr>
              <w:br/>
              <w:t>(se va indica pentru fiecare lot în parte)</w:t>
            </w:r>
          </w:p>
        </w:tc>
      </w:tr>
      <w:tr w:rsidR="00D419B4" w:rsidRPr="00E77182" w14:paraId="3E915EEE" w14:textId="77777777" w:rsidTr="00D419B4">
        <w:trPr>
          <w:trHeight w:val="2332"/>
        </w:trPr>
        <w:tc>
          <w:tcPr>
            <w:tcW w:w="537" w:type="dxa"/>
            <w:tcBorders>
              <w:top w:val="single" w:sz="4" w:space="0" w:color="auto"/>
              <w:left w:val="single" w:sz="4" w:space="0" w:color="auto"/>
              <w:right w:val="single" w:sz="4" w:space="0" w:color="auto"/>
            </w:tcBorders>
            <w:shd w:val="clear" w:color="auto" w:fill="auto"/>
            <w:vAlign w:val="center"/>
          </w:tcPr>
          <w:p w14:paraId="30C60415" w14:textId="77777777" w:rsidR="00D419B4" w:rsidRPr="000A1AED" w:rsidRDefault="00D419B4" w:rsidP="00D419B4">
            <w:pPr>
              <w:shd w:val="clear" w:color="auto" w:fill="FFFFFF" w:themeFill="background1"/>
              <w:spacing w:before="120"/>
              <w:jc w:val="center"/>
              <w:rPr>
                <w:lang w:eastAsia="ru-RU"/>
              </w:rPr>
            </w:pPr>
            <w:r w:rsidRPr="000A1AED">
              <w:rPr>
                <w:lang w:eastAsia="ru-RU"/>
              </w:rPr>
              <w:t>1</w:t>
            </w:r>
          </w:p>
        </w:tc>
        <w:tc>
          <w:tcPr>
            <w:tcW w:w="1025" w:type="dxa"/>
            <w:tcBorders>
              <w:top w:val="single" w:sz="4" w:space="0" w:color="auto"/>
              <w:left w:val="single" w:sz="4" w:space="0" w:color="auto"/>
              <w:right w:val="single" w:sz="4" w:space="0" w:color="auto"/>
            </w:tcBorders>
            <w:shd w:val="clear" w:color="auto" w:fill="auto"/>
            <w:vAlign w:val="center"/>
          </w:tcPr>
          <w:p w14:paraId="37975C2B" w14:textId="77777777" w:rsidR="00D419B4" w:rsidRPr="006339A4" w:rsidRDefault="00D419B4" w:rsidP="00D419B4">
            <w:pPr>
              <w:spacing w:line="276" w:lineRule="auto"/>
            </w:pPr>
            <w:r w:rsidRPr="00B11B0D">
              <w:rPr>
                <w:sz w:val="20"/>
              </w:rPr>
              <w:t>45400000-1</w:t>
            </w:r>
          </w:p>
        </w:tc>
        <w:tc>
          <w:tcPr>
            <w:tcW w:w="2393" w:type="dxa"/>
            <w:tcBorders>
              <w:top w:val="single" w:sz="4" w:space="0" w:color="auto"/>
              <w:left w:val="single" w:sz="4" w:space="0" w:color="auto"/>
              <w:right w:val="single" w:sz="4" w:space="0" w:color="auto"/>
            </w:tcBorders>
            <w:shd w:val="clear" w:color="auto" w:fill="auto"/>
            <w:vAlign w:val="center"/>
          </w:tcPr>
          <w:p w14:paraId="44B79C7C" w14:textId="77777777" w:rsidR="00D419B4" w:rsidRPr="006339A4" w:rsidRDefault="00D419B4" w:rsidP="00D419B4">
            <w:pPr>
              <w:spacing w:line="276" w:lineRule="auto"/>
            </w:pPr>
            <w:r w:rsidRPr="00DE6691">
              <w:t>Lucrari de reparatie  a cabinetului de fizica la IP LT "Mihai Eminescu" or. Falesti</w:t>
            </w:r>
          </w:p>
        </w:tc>
        <w:tc>
          <w:tcPr>
            <w:tcW w:w="990" w:type="dxa"/>
            <w:tcBorders>
              <w:top w:val="single" w:sz="4" w:space="0" w:color="auto"/>
              <w:left w:val="single" w:sz="4" w:space="0" w:color="auto"/>
              <w:right w:val="single" w:sz="4" w:space="0" w:color="auto"/>
            </w:tcBorders>
            <w:shd w:val="clear" w:color="auto" w:fill="auto"/>
            <w:vAlign w:val="center"/>
          </w:tcPr>
          <w:p w14:paraId="52FB2A18" w14:textId="77777777" w:rsidR="00D419B4" w:rsidRPr="00E226CE" w:rsidRDefault="00D419B4" w:rsidP="00D419B4">
            <w:pPr>
              <w:shd w:val="clear" w:color="auto" w:fill="FFFFFF" w:themeFill="background1"/>
              <w:spacing w:before="120"/>
              <w:jc w:val="center"/>
              <w:rPr>
                <w:sz w:val="22"/>
                <w:szCs w:val="22"/>
                <w:lang w:eastAsia="ru-RU"/>
              </w:rPr>
            </w:pPr>
            <w:r w:rsidRPr="00E226CE">
              <w:rPr>
                <w:sz w:val="22"/>
                <w:szCs w:val="22"/>
                <w:lang w:eastAsia="ru-RU"/>
              </w:rPr>
              <w:t>1</w:t>
            </w:r>
          </w:p>
        </w:tc>
        <w:tc>
          <w:tcPr>
            <w:tcW w:w="1170" w:type="dxa"/>
            <w:tcBorders>
              <w:top w:val="single" w:sz="4" w:space="0" w:color="auto"/>
              <w:left w:val="single" w:sz="4" w:space="0" w:color="auto"/>
              <w:right w:val="single" w:sz="4" w:space="0" w:color="auto"/>
            </w:tcBorders>
            <w:shd w:val="clear" w:color="auto" w:fill="auto"/>
            <w:vAlign w:val="center"/>
          </w:tcPr>
          <w:p w14:paraId="088ACDE3" w14:textId="77777777" w:rsidR="00D419B4" w:rsidRPr="00E226CE" w:rsidRDefault="00D419B4" w:rsidP="00D419B4">
            <w:pPr>
              <w:shd w:val="clear" w:color="auto" w:fill="FFFFFF" w:themeFill="background1"/>
              <w:spacing w:before="120"/>
              <w:jc w:val="center"/>
              <w:rPr>
                <w:sz w:val="22"/>
                <w:szCs w:val="22"/>
                <w:lang w:eastAsia="ru-RU"/>
              </w:rPr>
            </w:pPr>
            <w:r w:rsidRPr="00E226CE">
              <w:rPr>
                <w:sz w:val="22"/>
                <w:szCs w:val="22"/>
                <w:lang w:eastAsia="ru-RU"/>
              </w:rPr>
              <w:t>buc</w:t>
            </w:r>
          </w:p>
        </w:tc>
        <w:tc>
          <w:tcPr>
            <w:tcW w:w="2386" w:type="dxa"/>
            <w:tcBorders>
              <w:top w:val="single" w:sz="4" w:space="0" w:color="auto"/>
              <w:left w:val="single" w:sz="4" w:space="0" w:color="auto"/>
              <w:right w:val="single" w:sz="4" w:space="0" w:color="auto"/>
            </w:tcBorders>
            <w:shd w:val="clear" w:color="auto" w:fill="auto"/>
            <w:vAlign w:val="center"/>
          </w:tcPr>
          <w:p w14:paraId="500937E9" w14:textId="77777777" w:rsidR="00D419B4" w:rsidRPr="00E226CE" w:rsidRDefault="00D419B4" w:rsidP="00D419B4">
            <w:pPr>
              <w:spacing w:line="276" w:lineRule="auto"/>
              <w:rPr>
                <w:sz w:val="22"/>
                <w:szCs w:val="22"/>
              </w:rPr>
            </w:pPr>
            <w:r w:rsidRPr="00DE6691">
              <w:rPr>
                <w:sz w:val="22"/>
                <w:szCs w:val="22"/>
              </w:rPr>
              <w:t xml:space="preserve">Lucrari de reparatie  a cabinetului de fizica la IP LT "Mihai Eminescu" or. Falesti </w:t>
            </w:r>
            <w:r w:rsidRPr="007819BD">
              <w:rPr>
                <w:sz w:val="22"/>
                <w:szCs w:val="22"/>
              </w:rPr>
              <w:t>(</w:t>
            </w:r>
            <w:r w:rsidRPr="00D06087">
              <w:rPr>
                <w:sz w:val="22"/>
                <w:szCs w:val="22"/>
              </w:rPr>
              <w:t>Lucr</w:t>
            </w:r>
            <w:r>
              <w:rPr>
                <w:sz w:val="22"/>
                <w:szCs w:val="22"/>
              </w:rPr>
              <w:t>ă</w:t>
            </w:r>
            <w:r w:rsidRPr="00D06087">
              <w:rPr>
                <w:sz w:val="22"/>
                <w:szCs w:val="22"/>
              </w:rPr>
              <w:t>ri de demolare</w:t>
            </w:r>
            <w:r>
              <w:rPr>
                <w:sz w:val="22"/>
                <w:szCs w:val="22"/>
              </w:rPr>
              <w:t xml:space="preserve"> a pereților, placare tavan, reparația pardoselii, schimbare timplarie</w:t>
            </w:r>
            <w:r w:rsidRPr="007819BD">
              <w:rPr>
                <w:sz w:val="22"/>
                <w:szCs w:val="22"/>
              </w:rPr>
              <w:t>)</w:t>
            </w:r>
            <w:r>
              <w:rPr>
                <w:sz w:val="22"/>
                <w:szCs w:val="22"/>
              </w:rPr>
              <w:t xml:space="preserve"> lucrări conform caietului de sarcini</w:t>
            </w:r>
          </w:p>
        </w:tc>
        <w:tc>
          <w:tcPr>
            <w:tcW w:w="1980" w:type="dxa"/>
            <w:tcBorders>
              <w:top w:val="single" w:sz="4" w:space="0" w:color="auto"/>
              <w:left w:val="single" w:sz="4" w:space="0" w:color="auto"/>
              <w:right w:val="single" w:sz="4" w:space="0" w:color="auto"/>
            </w:tcBorders>
            <w:shd w:val="clear" w:color="auto" w:fill="auto"/>
            <w:vAlign w:val="center"/>
          </w:tcPr>
          <w:p w14:paraId="0CB2B333" w14:textId="77777777" w:rsidR="00D419B4" w:rsidRPr="001B3E62" w:rsidRDefault="00D419B4" w:rsidP="00D419B4">
            <w:pPr>
              <w:spacing w:line="276" w:lineRule="auto"/>
              <w:jc w:val="center"/>
              <w:rPr>
                <w:sz w:val="22"/>
                <w:szCs w:val="22"/>
              </w:rPr>
            </w:pPr>
            <w:r>
              <w:rPr>
                <w:sz w:val="22"/>
                <w:szCs w:val="22"/>
              </w:rPr>
              <w:t>560 000,00</w:t>
            </w:r>
          </w:p>
        </w:tc>
      </w:tr>
      <w:tr w:rsidR="00D419B4" w:rsidRPr="00E77182" w14:paraId="77C38E6A" w14:textId="77777777" w:rsidTr="00D419B4">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9F39B2A" w14:textId="77777777" w:rsidR="00D419B4" w:rsidRPr="000A1AED" w:rsidRDefault="00D419B4" w:rsidP="00D419B4">
            <w:pPr>
              <w:shd w:val="clear" w:color="auto" w:fill="FFFFFF" w:themeFill="background1"/>
              <w:spacing w:before="120"/>
              <w:rPr>
                <w:lang w:eastAsia="ru-RU"/>
              </w:rPr>
            </w:pPr>
            <w:r w:rsidRPr="000A1AED">
              <w:rPr>
                <w:b/>
                <w:lang w:eastAsia="ru-RU"/>
              </w:rPr>
              <w:t>Valoarea estimativă (fara TVA) 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9477C5" w14:textId="77777777" w:rsidR="00D419B4" w:rsidRPr="007819BD" w:rsidRDefault="00D419B4" w:rsidP="00D419B4">
            <w:pPr>
              <w:spacing w:line="276" w:lineRule="auto"/>
              <w:jc w:val="center"/>
              <w:rPr>
                <w:b/>
              </w:rPr>
            </w:pPr>
            <w:r>
              <w:rPr>
                <w:sz w:val="22"/>
                <w:szCs w:val="22"/>
              </w:rPr>
              <w:t>560 000,00</w:t>
            </w:r>
          </w:p>
        </w:tc>
      </w:tr>
    </w:tbl>
    <w:p w14:paraId="243B6E26" w14:textId="77777777" w:rsidR="00D419B4" w:rsidRPr="00E77182" w:rsidRDefault="00D419B4" w:rsidP="001A23A9">
      <w:pPr>
        <w:numPr>
          <w:ilvl w:val="0"/>
          <w:numId w:val="19"/>
        </w:numPr>
        <w:shd w:val="clear" w:color="auto" w:fill="FFFFFF" w:themeFill="background1"/>
        <w:tabs>
          <w:tab w:val="right" w:pos="426"/>
        </w:tabs>
        <w:spacing w:before="120"/>
        <w:ind w:left="360"/>
        <w:rPr>
          <w:b/>
          <w:lang w:eastAsia="ru-RU"/>
        </w:rPr>
      </w:pPr>
      <w:r w:rsidRPr="00E77182">
        <w:rPr>
          <w:b/>
          <w:lang w:eastAsia="ru-RU"/>
        </w:rPr>
        <w:t>În cazul procedurilor de preselecție se indică numărul minim al candidaților şi, dacă este cazul, numărul maxim al acestora.____</w:t>
      </w:r>
      <w:r w:rsidRPr="00C40DCC">
        <w:rPr>
          <w:i/>
          <w:u w:val="single"/>
          <w:lang w:eastAsia="ru-RU"/>
        </w:rPr>
        <w:t>Nu se aplică</w:t>
      </w:r>
      <w:r w:rsidRPr="00E77182">
        <w:rPr>
          <w:b/>
          <w:lang w:eastAsia="ru-RU"/>
        </w:rPr>
        <w:t>____________________________</w:t>
      </w:r>
    </w:p>
    <w:p w14:paraId="16FD622D" w14:textId="77777777" w:rsidR="00D419B4" w:rsidRPr="00E77182" w:rsidRDefault="00D419B4" w:rsidP="00D419B4">
      <w:pPr>
        <w:shd w:val="clear" w:color="auto" w:fill="FFFFFF" w:themeFill="background1"/>
        <w:tabs>
          <w:tab w:val="right" w:pos="426"/>
        </w:tabs>
        <w:spacing w:before="120"/>
        <w:ind w:left="360"/>
        <w:rPr>
          <w:b/>
          <w:sz w:val="18"/>
          <w:lang w:eastAsia="ru-RU"/>
        </w:rPr>
      </w:pPr>
    </w:p>
    <w:p w14:paraId="11AC1EEF" w14:textId="77777777" w:rsidR="00D419B4" w:rsidRPr="00E77182" w:rsidRDefault="00D419B4" w:rsidP="001A23A9">
      <w:pPr>
        <w:numPr>
          <w:ilvl w:val="0"/>
          <w:numId w:val="19"/>
        </w:numPr>
        <w:shd w:val="clear" w:color="auto" w:fill="FFFFFF" w:themeFill="background1"/>
        <w:tabs>
          <w:tab w:val="right" w:pos="426"/>
        </w:tabs>
        <w:ind w:left="357"/>
        <w:rPr>
          <w:b/>
          <w:lang w:eastAsia="ru-RU"/>
        </w:rPr>
      </w:pPr>
      <w:r w:rsidRPr="00E77182">
        <w:rPr>
          <w:b/>
          <w:lang w:eastAsia="ru-RU"/>
        </w:rPr>
        <w:t xml:space="preserve">În cazul în care contractul este împărțit pe loturi, un operator economic poate depune </w:t>
      </w:r>
    </w:p>
    <w:p w14:paraId="132B6E59" w14:textId="77777777" w:rsidR="00D419B4" w:rsidRPr="00E77182" w:rsidRDefault="00D419B4" w:rsidP="00D419B4">
      <w:pPr>
        <w:shd w:val="clear" w:color="auto" w:fill="FFFFFF" w:themeFill="background1"/>
        <w:tabs>
          <w:tab w:val="right" w:pos="426"/>
        </w:tabs>
        <w:ind w:left="357"/>
        <w:rPr>
          <w:b/>
          <w:lang w:eastAsia="ru-RU"/>
        </w:rPr>
      </w:pPr>
      <w:r w:rsidRPr="00E77182">
        <w:rPr>
          <w:b/>
          <w:lang w:eastAsia="ru-RU"/>
        </w:rPr>
        <w:lastRenderedPageBreak/>
        <w:t>oferta (se va selecta):</w:t>
      </w:r>
    </w:p>
    <w:p w14:paraId="043516AA" w14:textId="77777777" w:rsidR="00D419B4" w:rsidRPr="00E77182" w:rsidRDefault="00D419B4" w:rsidP="001A23A9">
      <w:pPr>
        <w:numPr>
          <w:ilvl w:val="0"/>
          <w:numId w:val="20"/>
        </w:numPr>
        <w:shd w:val="clear" w:color="auto" w:fill="FFFFFF" w:themeFill="background1"/>
        <w:tabs>
          <w:tab w:val="right" w:pos="426"/>
        </w:tabs>
        <w:rPr>
          <w:lang w:eastAsia="ru-RU"/>
        </w:rPr>
      </w:pPr>
      <w:r w:rsidRPr="00E77182">
        <w:rPr>
          <w:lang w:eastAsia="ru-RU"/>
        </w:rPr>
        <w:t>Pentru un singur lot;</w:t>
      </w:r>
    </w:p>
    <w:p w14:paraId="03B3326E" w14:textId="77777777" w:rsidR="00D419B4" w:rsidRPr="00E77182" w:rsidRDefault="00D419B4" w:rsidP="001A23A9">
      <w:pPr>
        <w:numPr>
          <w:ilvl w:val="0"/>
          <w:numId w:val="20"/>
        </w:numPr>
        <w:shd w:val="clear" w:color="auto" w:fill="FFFFFF" w:themeFill="background1"/>
        <w:tabs>
          <w:tab w:val="right" w:pos="426"/>
        </w:tabs>
        <w:rPr>
          <w:lang w:eastAsia="ru-RU"/>
        </w:rPr>
      </w:pPr>
      <w:r w:rsidRPr="00E77182">
        <w:rPr>
          <w:lang w:eastAsia="ru-RU"/>
        </w:rPr>
        <w:t>Pentru mai multe loturi;</w:t>
      </w:r>
    </w:p>
    <w:p w14:paraId="0CA2620F" w14:textId="77777777" w:rsidR="00D419B4" w:rsidRPr="00E77182" w:rsidRDefault="00D419B4" w:rsidP="001A23A9">
      <w:pPr>
        <w:numPr>
          <w:ilvl w:val="0"/>
          <w:numId w:val="20"/>
        </w:numPr>
        <w:shd w:val="clear" w:color="auto" w:fill="FFFFFF" w:themeFill="background1"/>
        <w:tabs>
          <w:tab w:val="right" w:pos="426"/>
        </w:tabs>
        <w:rPr>
          <w:b/>
          <w:u w:val="single"/>
          <w:lang w:eastAsia="ru-RU"/>
        </w:rPr>
      </w:pPr>
      <w:r w:rsidRPr="00E77182">
        <w:rPr>
          <w:b/>
          <w:u w:val="single"/>
          <w:lang w:eastAsia="ru-RU"/>
        </w:rPr>
        <w:t>Pentru toate loturile;</w:t>
      </w:r>
    </w:p>
    <w:p w14:paraId="4C98807D" w14:textId="77777777" w:rsidR="00D419B4" w:rsidRPr="00E77182" w:rsidRDefault="00D419B4" w:rsidP="001A23A9">
      <w:pPr>
        <w:numPr>
          <w:ilvl w:val="0"/>
          <w:numId w:val="20"/>
        </w:numPr>
        <w:shd w:val="clear" w:color="auto" w:fill="FFFFFF" w:themeFill="background1"/>
        <w:tabs>
          <w:tab w:val="right" w:pos="426"/>
        </w:tabs>
        <w:rPr>
          <w:lang w:eastAsia="ru-RU"/>
        </w:rPr>
      </w:pPr>
      <w:r w:rsidRPr="00E77182">
        <w:rPr>
          <w:lang w:eastAsia="ru-RU"/>
        </w:rPr>
        <w:t>Alte limitări privind numărul de loturi care pot fi atribuite aceluiași ofertant___________</w:t>
      </w:r>
    </w:p>
    <w:p w14:paraId="1186073E" w14:textId="77777777" w:rsidR="00D419B4" w:rsidRPr="00E77182" w:rsidRDefault="00D419B4" w:rsidP="001A23A9">
      <w:pPr>
        <w:numPr>
          <w:ilvl w:val="0"/>
          <w:numId w:val="19"/>
        </w:numPr>
        <w:shd w:val="clear" w:color="auto" w:fill="FFFFFF" w:themeFill="background1"/>
        <w:tabs>
          <w:tab w:val="right" w:pos="426"/>
        </w:tabs>
        <w:spacing w:before="120"/>
        <w:ind w:left="0" w:firstLine="0"/>
        <w:rPr>
          <w:b/>
          <w:lang w:eastAsia="ru-RU"/>
        </w:rPr>
      </w:pPr>
      <w:r w:rsidRPr="00E77182">
        <w:rPr>
          <w:b/>
          <w:lang w:eastAsia="ru-RU"/>
        </w:rPr>
        <w:t>Admiterea sau interzicerea ofertelor alternative: _</w:t>
      </w:r>
      <w:r w:rsidRPr="00C40DCC">
        <w:rPr>
          <w:i/>
          <w:u w:val="single"/>
          <w:lang w:eastAsia="ru-RU"/>
        </w:rPr>
        <w:t>Nu se admite</w:t>
      </w:r>
      <w:r w:rsidRPr="00E77182">
        <w:rPr>
          <w:b/>
          <w:lang w:eastAsia="ru-RU"/>
        </w:rPr>
        <w:t>_____________________</w:t>
      </w:r>
    </w:p>
    <w:p w14:paraId="5DD0821B" w14:textId="77777777" w:rsidR="00D419B4" w:rsidRDefault="00D419B4" w:rsidP="00D419B4">
      <w:pPr>
        <w:shd w:val="clear" w:color="auto" w:fill="FFFFFF" w:themeFill="background1"/>
        <w:tabs>
          <w:tab w:val="right" w:pos="426"/>
        </w:tabs>
        <w:ind w:left="6206"/>
        <w:rPr>
          <w:sz w:val="20"/>
          <w:lang w:eastAsia="ru-RU"/>
        </w:rPr>
      </w:pPr>
      <w:r w:rsidRPr="00E77182">
        <w:rPr>
          <w:sz w:val="20"/>
          <w:lang w:eastAsia="ru-RU"/>
        </w:rPr>
        <w:t>(indicați se admite sau nu se admite)</w:t>
      </w:r>
    </w:p>
    <w:p w14:paraId="231C2292" w14:textId="77777777" w:rsidR="00D419B4" w:rsidRPr="00FA2319" w:rsidRDefault="00D419B4" w:rsidP="001A23A9">
      <w:pPr>
        <w:numPr>
          <w:ilvl w:val="0"/>
          <w:numId w:val="19"/>
        </w:numPr>
        <w:shd w:val="clear" w:color="auto" w:fill="FFFFFF" w:themeFill="background1"/>
        <w:tabs>
          <w:tab w:val="left" w:pos="0"/>
          <w:tab w:val="left" w:pos="284"/>
          <w:tab w:val="left" w:pos="426"/>
        </w:tabs>
        <w:spacing w:before="120"/>
        <w:ind w:left="284" w:hanging="284"/>
        <w:rPr>
          <w:b/>
          <w:lang w:eastAsia="ru-RU"/>
        </w:rPr>
      </w:pPr>
      <w:r w:rsidRPr="00E77182">
        <w:rPr>
          <w:b/>
          <w:lang w:eastAsia="ru-RU"/>
        </w:rPr>
        <w:t xml:space="preserve">Termenii și condițiile de prestare/executare solicitați: </w:t>
      </w:r>
      <w:r>
        <w:rPr>
          <w:i/>
          <w:u w:val="single"/>
          <w:lang w:eastAsia="ru-RU"/>
        </w:rPr>
        <w:t xml:space="preserve">35 de zile </w:t>
      </w:r>
      <w:r w:rsidRPr="00E77182">
        <w:rPr>
          <w:b/>
          <w:lang w:eastAsia="ru-RU"/>
        </w:rPr>
        <w:t>_____</w:t>
      </w:r>
    </w:p>
    <w:p w14:paraId="09670FF0" w14:textId="77777777" w:rsidR="00D419B4" w:rsidRPr="00FA2319" w:rsidRDefault="00D419B4" w:rsidP="001A23A9">
      <w:pPr>
        <w:numPr>
          <w:ilvl w:val="0"/>
          <w:numId w:val="19"/>
        </w:numPr>
        <w:shd w:val="clear" w:color="auto" w:fill="FFFFFF" w:themeFill="background1"/>
        <w:tabs>
          <w:tab w:val="left" w:pos="0"/>
          <w:tab w:val="left" w:pos="284"/>
          <w:tab w:val="left" w:pos="426"/>
        </w:tabs>
        <w:spacing w:before="120"/>
        <w:ind w:left="284" w:hanging="284"/>
        <w:rPr>
          <w:b/>
          <w:lang w:eastAsia="ru-RU"/>
        </w:rPr>
      </w:pPr>
      <w:r w:rsidRPr="00E77182">
        <w:rPr>
          <w:b/>
          <w:lang w:eastAsia="ru-RU"/>
        </w:rPr>
        <w:t>Termenul de valabilitate a contractului:__</w:t>
      </w:r>
      <w:r w:rsidRPr="00C40DCC">
        <w:rPr>
          <w:i/>
          <w:u w:val="single"/>
          <w:lang w:eastAsia="ru-RU"/>
        </w:rPr>
        <w:t>31 decembrie 202</w:t>
      </w:r>
      <w:r>
        <w:rPr>
          <w:i/>
          <w:u w:val="single"/>
          <w:lang w:eastAsia="ru-RU"/>
        </w:rPr>
        <w:t>6</w:t>
      </w:r>
      <w:r w:rsidRPr="00E77182">
        <w:rPr>
          <w:b/>
          <w:lang w:eastAsia="ru-RU"/>
        </w:rPr>
        <w:t>______________________</w:t>
      </w:r>
    </w:p>
    <w:p w14:paraId="51DB15F2" w14:textId="77777777" w:rsidR="00D419B4" w:rsidRPr="00E77182" w:rsidRDefault="00D419B4" w:rsidP="001A23A9">
      <w:pPr>
        <w:numPr>
          <w:ilvl w:val="0"/>
          <w:numId w:val="19"/>
        </w:numPr>
        <w:tabs>
          <w:tab w:val="right" w:pos="426"/>
        </w:tabs>
        <w:spacing w:before="120"/>
        <w:ind w:left="360"/>
        <w:rPr>
          <w:b/>
          <w:lang w:eastAsia="ru-RU"/>
        </w:rPr>
      </w:pPr>
      <w:r w:rsidRPr="00E77182">
        <w:rPr>
          <w:b/>
          <w:lang w:eastAsia="ru-RU"/>
        </w:rPr>
        <w:t>Contract de achiziție rezervat atelierelor protejate sau că acesta poate fi executat numai în cadrul unor programe de angajare protejată (după caz): _</w:t>
      </w:r>
      <w:r w:rsidRPr="00E77182">
        <w:rPr>
          <w:b/>
          <w:i/>
          <w:u w:val="single"/>
          <w:lang w:eastAsia="ru-RU"/>
        </w:rPr>
        <w:t>_Nu</w:t>
      </w:r>
      <w:r w:rsidRPr="00E77182">
        <w:rPr>
          <w:b/>
          <w:lang w:eastAsia="ru-RU"/>
        </w:rPr>
        <w:t>______________________</w:t>
      </w:r>
    </w:p>
    <w:p w14:paraId="5CE5C1C0" w14:textId="77777777" w:rsidR="00D419B4" w:rsidRPr="00E77182" w:rsidRDefault="00D419B4" w:rsidP="00D419B4">
      <w:pPr>
        <w:shd w:val="clear" w:color="auto" w:fill="FFFFFF" w:themeFill="background1"/>
        <w:tabs>
          <w:tab w:val="right" w:pos="426"/>
        </w:tabs>
        <w:ind w:left="7560" w:hanging="630"/>
        <w:contextualSpacing/>
        <w:rPr>
          <w:sz w:val="20"/>
          <w:lang w:eastAsia="ru-RU"/>
        </w:rPr>
      </w:pPr>
      <w:r w:rsidRPr="00E77182">
        <w:rPr>
          <w:sz w:val="20"/>
          <w:lang w:eastAsia="ru-RU"/>
        </w:rPr>
        <w:t>(indicați da sau nu)</w:t>
      </w:r>
    </w:p>
    <w:p w14:paraId="7546BE9C" w14:textId="77777777" w:rsidR="00D419B4" w:rsidRPr="00E77182" w:rsidRDefault="00D419B4" w:rsidP="001A23A9">
      <w:pPr>
        <w:numPr>
          <w:ilvl w:val="0"/>
          <w:numId w:val="19"/>
        </w:numPr>
        <w:shd w:val="clear" w:color="auto" w:fill="FFFFFF" w:themeFill="background1"/>
        <w:tabs>
          <w:tab w:val="right" w:pos="426"/>
        </w:tabs>
        <w:spacing w:before="120"/>
        <w:ind w:left="360"/>
        <w:rPr>
          <w:b/>
          <w:lang w:eastAsia="ru-RU"/>
        </w:rPr>
      </w:pPr>
      <w:r w:rsidRPr="00E77182">
        <w:rPr>
          <w:b/>
          <w:lang w:eastAsia="ru-RU"/>
        </w:rPr>
        <w:t>Prestarea serviciului este rezervată unei anumite profesii în temeiul unor legisau al unor acte administrative (după caz): _</w:t>
      </w:r>
      <w:r w:rsidRPr="00C40DCC">
        <w:rPr>
          <w:i/>
          <w:u w:val="single"/>
          <w:lang w:eastAsia="ru-RU"/>
        </w:rPr>
        <w:t>Nu se aplică</w:t>
      </w:r>
      <w:r w:rsidRPr="00E77182">
        <w:rPr>
          <w:b/>
          <w:lang w:eastAsia="ru-RU"/>
        </w:rPr>
        <w:t>____________________________________</w:t>
      </w:r>
    </w:p>
    <w:p w14:paraId="360B5B09" w14:textId="77777777" w:rsidR="00D419B4" w:rsidRPr="00E77182" w:rsidRDefault="00D419B4" w:rsidP="00D419B4">
      <w:pPr>
        <w:shd w:val="clear" w:color="auto" w:fill="FFFFFF" w:themeFill="background1"/>
        <w:tabs>
          <w:tab w:val="right" w:pos="426"/>
        </w:tabs>
        <w:contextualSpacing/>
        <w:jc w:val="center"/>
        <w:rPr>
          <w:sz w:val="20"/>
          <w:lang w:eastAsia="ru-RU"/>
        </w:rPr>
      </w:pPr>
      <w:r w:rsidRPr="00E77182">
        <w:rPr>
          <w:sz w:val="20"/>
          <w:lang w:eastAsia="ru-RU"/>
        </w:rPr>
        <w:t>(se menționează respectivele legi și acte administrative)</w:t>
      </w:r>
    </w:p>
    <w:p w14:paraId="6CB0458E" w14:textId="77777777" w:rsidR="00D419B4" w:rsidRPr="00E77182" w:rsidRDefault="00D419B4" w:rsidP="001A23A9">
      <w:pPr>
        <w:numPr>
          <w:ilvl w:val="0"/>
          <w:numId w:val="19"/>
        </w:numPr>
        <w:shd w:val="clear" w:color="auto" w:fill="FFFFFF" w:themeFill="background1"/>
        <w:tabs>
          <w:tab w:val="right" w:pos="426"/>
        </w:tabs>
        <w:spacing w:before="120"/>
        <w:ind w:left="360"/>
        <w:rPr>
          <w:b/>
          <w:lang w:eastAsia="ru-RU"/>
        </w:rPr>
      </w:pPr>
      <w:r w:rsidRPr="00E77182">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eastAsia="ru-RU"/>
        </w:rPr>
        <w:t xml:space="preserve"> </w:t>
      </w:r>
      <w:r w:rsidRPr="00E77182">
        <w:rPr>
          <w:b/>
          <w:lang w:eastAsia="ru-RU"/>
        </w:rPr>
        <w:t xml:space="preserve">informațiile solicitate (DUAE, documentație): </w:t>
      </w: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856"/>
        <w:gridCol w:w="3969"/>
        <w:gridCol w:w="1701"/>
      </w:tblGrid>
      <w:tr w:rsidR="00D419B4" w:rsidRPr="002C361B" w14:paraId="7A837E5C" w14:textId="77777777" w:rsidTr="00D419B4">
        <w:trPr>
          <w:trHeight w:val="794"/>
        </w:trPr>
        <w:tc>
          <w:tcPr>
            <w:tcW w:w="568" w:type="dxa"/>
            <w:shd w:val="clear" w:color="auto" w:fill="auto"/>
            <w:vAlign w:val="center"/>
          </w:tcPr>
          <w:p w14:paraId="416937E5" w14:textId="77777777" w:rsidR="00D419B4" w:rsidRPr="002C361B" w:rsidRDefault="00D419B4" w:rsidP="00D419B4">
            <w:pPr>
              <w:shd w:val="clear" w:color="auto" w:fill="FFFFFF"/>
              <w:tabs>
                <w:tab w:val="left" w:pos="612"/>
              </w:tabs>
              <w:spacing w:before="120" w:after="120"/>
              <w:rPr>
                <w:rFonts w:eastAsia="SimSun"/>
                <w:b/>
                <w:iCs/>
                <w:sz w:val="22"/>
                <w:szCs w:val="22"/>
                <w:lang w:eastAsia="ru-RU"/>
              </w:rPr>
            </w:pPr>
            <w:r w:rsidRPr="002C361B">
              <w:rPr>
                <w:rFonts w:eastAsia="SimSun"/>
                <w:b/>
                <w:iCs/>
                <w:sz w:val="22"/>
                <w:szCs w:val="22"/>
                <w:lang w:eastAsia="ru-RU"/>
              </w:rPr>
              <w:t>Nr. d/o</w:t>
            </w:r>
          </w:p>
        </w:tc>
        <w:tc>
          <w:tcPr>
            <w:tcW w:w="3856" w:type="dxa"/>
            <w:shd w:val="clear" w:color="auto" w:fill="auto"/>
            <w:vAlign w:val="center"/>
          </w:tcPr>
          <w:p w14:paraId="7C9227D3" w14:textId="77777777" w:rsidR="00D419B4" w:rsidRPr="002C361B" w:rsidRDefault="00D419B4" w:rsidP="00D419B4">
            <w:pPr>
              <w:shd w:val="clear" w:color="auto" w:fill="FFFFFF"/>
              <w:tabs>
                <w:tab w:val="left" w:pos="612"/>
              </w:tabs>
              <w:spacing w:before="120" w:after="120"/>
              <w:rPr>
                <w:rFonts w:eastAsia="SimSun"/>
                <w:b/>
                <w:iCs/>
                <w:sz w:val="22"/>
                <w:szCs w:val="22"/>
                <w:lang w:eastAsia="ru-RU"/>
              </w:rPr>
            </w:pPr>
            <w:r w:rsidRPr="002C361B">
              <w:rPr>
                <w:rFonts w:eastAsia="SimSun"/>
                <w:b/>
                <w:iCs/>
                <w:sz w:val="22"/>
                <w:szCs w:val="22"/>
                <w:lang w:eastAsia="ru-RU"/>
              </w:rPr>
              <w:t>Descrierea criteriului/cerinței</w:t>
            </w:r>
          </w:p>
        </w:tc>
        <w:tc>
          <w:tcPr>
            <w:tcW w:w="3969" w:type="dxa"/>
            <w:shd w:val="clear" w:color="auto" w:fill="auto"/>
            <w:vAlign w:val="center"/>
          </w:tcPr>
          <w:p w14:paraId="0E0ECF7A" w14:textId="77777777" w:rsidR="00D419B4" w:rsidRPr="002C361B" w:rsidRDefault="00D419B4" w:rsidP="00D419B4">
            <w:pPr>
              <w:shd w:val="clear" w:color="auto" w:fill="FFFFFF"/>
              <w:tabs>
                <w:tab w:val="left" w:pos="612"/>
              </w:tabs>
              <w:spacing w:before="120" w:after="120"/>
              <w:rPr>
                <w:rFonts w:eastAsia="SimSun"/>
                <w:b/>
                <w:iCs/>
                <w:sz w:val="22"/>
                <w:szCs w:val="22"/>
                <w:lang w:eastAsia="ru-RU"/>
              </w:rPr>
            </w:pPr>
            <w:r w:rsidRPr="002C361B">
              <w:rPr>
                <w:rFonts w:eastAsia="SimSun"/>
                <w:b/>
                <w:iCs/>
                <w:sz w:val="22"/>
                <w:szCs w:val="22"/>
                <w:lang w:eastAsia="ru-RU"/>
              </w:rPr>
              <w:t>Mod de demonstrare a îndeplinirii criteriului/cerinței:</w:t>
            </w:r>
          </w:p>
        </w:tc>
        <w:tc>
          <w:tcPr>
            <w:tcW w:w="1701" w:type="dxa"/>
            <w:vAlign w:val="center"/>
          </w:tcPr>
          <w:p w14:paraId="693A3EAE" w14:textId="77777777" w:rsidR="00D419B4" w:rsidRPr="002C361B" w:rsidRDefault="00D419B4" w:rsidP="00D419B4">
            <w:pPr>
              <w:shd w:val="clear" w:color="auto" w:fill="FFFFFF"/>
              <w:tabs>
                <w:tab w:val="left" w:pos="612"/>
              </w:tabs>
              <w:spacing w:before="120" w:after="120"/>
              <w:jc w:val="center"/>
              <w:rPr>
                <w:rFonts w:eastAsia="SimSun"/>
                <w:b/>
                <w:iCs/>
                <w:sz w:val="22"/>
                <w:szCs w:val="22"/>
                <w:lang w:eastAsia="ru-RU"/>
              </w:rPr>
            </w:pPr>
            <w:r w:rsidRPr="002C361B">
              <w:rPr>
                <w:b/>
                <w:iCs/>
                <w:sz w:val="22"/>
                <w:szCs w:val="22"/>
                <w:lang w:eastAsia="ru-RU"/>
              </w:rPr>
              <w:t>Nivelul minim/</w:t>
            </w:r>
            <w:r w:rsidRPr="002C361B">
              <w:rPr>
                <w:b/>
                <w:iCs/>
                <w:sz w:val="22"/>
                <w:szCs w:val="22"/>
                <w:lang w:eastAsia="ru-RU"/>
              </w:rPr>
              <w:br/>
              <w:t>Obligativitatea</w:t>
            </w:r>
          </w:p>
        </w:tc>
      </w:tr>
      <w:tr w:rsidR="00D419B4" w:rsidRPr="002C361B" w14:paraId="0034E9ED" w14:textId="77777777" w:rsidTr="00D419B4">
        <w:trPr>
          <w:trHeight w:val="440"/>
        </w:trPr>
        <w:tc>
          <w:tcPr>
            <w:tcW w:w="10094" w:type="dxa"/>
            <w:gridSpan w:val="4"/>
            <w:shd w:val="clear" w:color="auto" w:fill="BEBEBE"/>
            <w:vAlign w:val="center"/>
          </w:tcPr>
          <w:p w14:paraId="219397DE" w14:textId="77777777" w:rsidR="00D419B4" w:rsidRPr="002C361B" w:rsidRDefault="00D419B4" w:rsidP="00D419B4">
            <w:pPr>
              <w:jc w:val="center"/>
              <w:rPr>
                <w:rFonts w:eastAsia="SimSun"/>
                <w:b/>
                <w:sz w:val="22"/>
                <w:szCs w:val="22"/>
                <w:lang w:eastAsia="zh-CN"/>
              </w:rPr>
            </w:pPr>
            <w:r w:rsidRPr="002C361B">
              <w:rPr>
                <w:rFonts w:eastAsia="SimSun"/>
                <w:b/>
                <w:sz w:val="22"/>
                <w:szCs w:val="22"/>
                <w:lang w:eastAsia="zh-CN"/>
              </w:rPr>
              <w:t>Documente ce constituie oferta (documentele menționate obligatoriu se plasează în cadrul</w:t>
            </w:r>
          </w:p>
          <w:p w14:paraId="3635F0A6" w14:textId="77777777" w:rsidR="00D419B4" w:rsidRPr="002C361B" w:rsidRDefault="00D419B4" w:rsidP="00D419B4">
            <w:pPr>
              <w:jc w:val="center"/>
              <w:rPr>
                <w:rFonts w:eastAsia="SimSun"/>
                <w:b/>
                <w:sz w:val="22"/>
                <w:szCs w:val="22"/>
                <w:lang w:eastAsia="zh-CN"/>
              </w:rPr>
            </w:pPr>
            <w:r w:rsidRPr="002C361B">
              <w:rPr>
                <w:rFonts w:eastAsia="SimSun"/>
                <w:b/>
                <w:sz w:val="22"/>
                <w:szCs w:val="22"/>
                <w:lang w:eastAsia="zh-CN"/>
              </w:rPr>
              <w:t>procedurii în SIA RSAP</w:t>
            </w:r>
          </w:p>
          <w:p w14:paraId="4E5DD158" w14:textId="77777777" w:rsidR="00D419B4" w:rsidRPr="002C361B" w:rsidRDefault="00D419B4" w:rsidP="00D419B4">
            <w:pPr>
              <w:jc w:val="center"/>
              <w:rPr>
                <w:rFonts w:eastAsia="SimSun"/>
                <w:b/>
                <w:sz w:val="22"/>
                <w:szCs w:val="22"/>
                <w:lang w:eastAsia="zh-CN"/>
              </w:rPr>
            </w:pPr>
            <w:r w:rsidRPr="002C361B">
              <w:rPr>
                <w:rFonts w:eastAsia="SimSun"/>
                <w:b/>
                <w:sz w:val="22"/>
                <w:szCs w:val="22"/>
                <w:lang w:eastAsia="zh-CN"/>
              </w:rPr>
              <w:t>(art.65 alin.(4) din Legea 131/2015 – prezentarea ofertei presupune depunerea întru-un set comun a propunerii tehnice, a propunerii financiare, a DUAE garanției bancare)</w:t>
            </w:r>
          </w:p>
        </w:tc>
      </w:tr>
      <w:tr w:rsidR="00D419B4" w:rsidRPr="002C361B" w14:paraId="45A87C7D" w14:textId="77777777" w:rsidTr="00D419B4">
        <w:trPr>
          <w:trHeight w:val="794"/>
        </w:trPr>
        <w:tc>
          <w:tcPr>
            <w:tcW w:w="568" w:type="dxa"/>
            <w:shd w:val="clear" w:color="auto" w:fill="auto"/>
            <w:vAlign w:val="center"/>
          </w:tcPr>
          <w:p w14:paraId="08FECB1E" w14:textId="77777777" w:rsidR="00D419B4" w:rsidRPr="002C361B" w:rsidRDefault="00D419B4" w:rsidP="00D419B4">
            <w:pPr>
              <w:shd w:val="clear" w:color="auto" w:fill="FFFFFF"/>
              <w:tabs>
                <w:tab w:val="left" w:pos="612"/>
              </w:tabs>
              <w:spacing w:before="120" w:after="120"/>
              <w:rPr>
                <w:rFonts w:eastAsia="SimSun"/>
                <w:iCs/>
                <w:sz w:val="22"/>
                <w:szCs w:val="22"/>
                <w:lang w:eastAsia="ru-RU"/>
              </w:rPr>
            </w:pPr>
            <w:r w:rsidRPr="002C361B">
              <w:rPr>
                <w:rFonts w:eastAsia="SimSun"/>
                <w:iCs/>
                <w:sz w:val="22"/>
                <w:szCs w:val="22"/>
                <w:lang w:eastAsia="ru-RU"/>
              </w:rPr>
              <w:t>1.</w:t>
            </w:r>
          </w:p>
        </w:tc>
        <w:tc>
          <w:tcPr>
            <w:tcW w:w="3856" w:type="dxa"/>
            <w:shd w:val="clear" w:color="auto" w:fill="auto"/>
            <w:vAlign w:val="center"/>
          </w:tcPr>
          <w:p w14:paraId="31C30336" w14:textId="77777777" w:rsidR="00D419B4" w:rsidRPr="00B42929" w:rsidRDefault="00D419B4" w:rsidP="00D419B4">
            <w:pPr>
              <w:shd w:val="clear" w:color="auto" w:fill="FFFFFF"/>
              <w:tabs>
                <w:tab w:val="left" w:pos="612"/>
              </w:tabs>
              <w:spacing w:before="120" w:after="120"/>
              <w:jc w:val="both"/>
              <w:rPr>
                <w:rFonts w:eastAsia="SimSun"/>
                <w:iCs/>
                <w:sz w:val="20"/>
                <w:szCs w:val="22"/>
                <w:lang w:eastAsia="ru-RU"/>
              </w:rPr>
            </w:pPr>
            <w:r w:rsidRPr="00B42929">
              <w:rPr>
                <w:rFonts w:eastAsia="PMingLiU"/>
                <w:sz w:val="20"/>
                <w:szCs w:val="22"/>
                <w:lang w:eastAsia="zh-CN"/>
              </w:rPr>
              <w:t>Ofertă (indicarea i</w:t>
            </w:r>
            <w:r w:rsidRPr="00B42929">
              <w:rPr>
                <w:rFonts w:eastAsia="SimSun"/>
                <w:sz w:val="20"/>
                <w:szCs w:val="22"/>
                <w:lang w:eastAsia="zh-CN"/>
              </w:rPr>
              <w:t>nformației cu privire la preturi precum şi la alte condiții financiare şi comerciale legate de obiectul contractului).</w:t>
            </w:r>
          </w:p>
        </w:tc>
        <w:tc>
          <w:tcPr>
            <w:tcW w:w="3969" w:type="dxa"/>
            <w:shd w:val="clear" w:color="auto" w:fill="auto"/>
            <w:vAlign w:val="center"/>
          </w:tcPr>
          <w:p w14:paraId="215EF125" w14:textId="77777777" w:rsidR="00D419B4" w:rsidRPr="00D419B4" w:rsidRDefault="00D419B4" w:rsidP="00D419B4">
            <w:pPr>
              <w:pStyle w:val="aff2"/>
              <w:jc w:val="both"/>
              <w:rPr>
                <w:rFonts w:eastAsia="PMingLiU"/>
                <w:szCs w:val="22"/>
                <w:lang w:val="en-US" w:eastAsia="zh-CN"/>
              </w:rPr>
            </w:pPr>
            <w:r w:rsidRPr="00D419B4">
              <w:rPr>
                <w:rFonts w:eastAsia="PMingLiU"/>
                <w:szCs w:val="22"/>
                <w:lang w:val="en-US" w:eastAsia="zh-CN"/>
              </w:rPr>
              <w:t>Confirmat prin semnătura electronică a participantului</w:t>
            </w:r>
          </w:p>
        </w:tc>
        <w:tc>
          <w:tcPr>
            <w:tcW w:w="1701" w:type="dxa"/>
            <w:vAlign w:val="center"/>
          </w:tcPr>
          <w:p w14:paraId="5255EE6C" w14:textId="77777777" w:rsidR="00D419B4" w:rsidRPr="00B42929" w:rsidRDefault="00D419B4" w:rsidP="00D419B4">
            <w:pPr>
              <w:jc w:val="center"/>
              <w:rPr>
                <w:sz w:val="20"/>
                <w:szCs w:val="22"/>
              </w:rPr>
            </w:pPr>
            <w:r w:rsidRPr="00B42929">
              <w:rPr>
                <w:iCs/>
                <w:sz w:val="20"/>
                <w:szCs w:val="22"/>
              </w:rPr>
              <w:t>DA – Obligatoriu depus odată cu oferta</w:t>
            </w:r>
          </w:p>
        </w:tc>
      </w:tr>
      <w:tr w:rsidR="00D419B4" w:rsidRPr="002C361B" w14:paraId="1A996D6E" w14:textId="77777777" w:rsidTr="00D419B4">
        <w:trPr>
          <w:trHeight w:val="794"/>
        </w:trPr>
        <w:tc>
          <w:tcPr>
            <w:tcW w:w="568" w:type="dxa"/>
            <w:shd w:val="clear" w:color="auto" w:fill="auto"/>
            <w:vAlign w:val="center"/>
          </w:tcPr>
          <w:p w14:paraId="6BBCA212" w14:textId="77777777" w:rsidR="00D419B4" w:rsidRPr="002C361B" w:rsidRDefault="00D419B4" w:rsidP="00D419B4">
            <w:pPr>
              <w:shd w:val="clear" w:color="auto" w:fill="FFFFFF"/>
              <w:tabs>
                <w:tab w:val="left" w:pos="612"/>
              </w:tabs>
              <w:spacing w:before="120" w:after="120"/>
              <w:rPr>
                <w:rFonts w:eastAsia="SimSun"/>
                <w:iCs/>
                <w:sz w:val="22"/>
                <w:szCs w:val="22"/>
                <w:lang w:eastAsia="ru-RU"/>
              </w:rPr>
            </w:pPr>
            <w:r w:rsidRPr="002C361B">
              <w:rPr>
                <w:rFonts w:eastAsia="SimSun"/>
                <w:iCs/>
                <w:sz w:val="22"/>
                <w:szCs w:val="22"/>
                <w:lang w:eastAsia="ru-RU"/>
              </w:rPr>
              <w:t>2.</w:t>
            </w:r>
          </w:p>
        </w:tc>
        <w:tc>
          <w:tcPr>
            <w:tcW w:w="3856" w:type="dxa"/>
            <w:shd w:val="clear" w:color="auto" w:fill="auto"/>
            <w:vAlign w:val="center"/>
          </w:tcPr>
          <w:p w14:paraId="3EA28480" w14:textId="77777777" w:rsidR="00D419B4" w:rsidRPr="00B42929" w:rsidRDefault="00D419B4" w:rsidP="00D419B4">
            <w:pPr>
              <w:shd w:val="clear" w:color="auto" w:fill="FFFFFF"/>
              <w:tabs>
                <w:tab w:val="left" w:pos="612"/>
              </w:tabs>
              <w:spacing w:before="120" w:after="120"/>
              <w:jc w:val="both"/>
              <w:rPr>
                <w:rFonts w:eastAsia="PMingLiU"/>
                <w:sz w:val="20"/>
                <w:szCs w:val="22"/>
                <w:lang w:eastAsia="zh-CN"/>
              </w:rPr>
            </w:pPr>
            <w:r w:rsidRPr="00B42929">
              <w:rPr>
                <w:rFonts w:eastAsia="SimSun"/>
                <w:sz w:val="20"/>
                <w:szCs w:val="22"/>
                <w:lang w:eastAsia="zh-CN"/>
              </w:rPr>
              <w:t xml:space="preserve">Declarație privind valabilitatea ofertei (60 de zile) </w:t>
            </w:r>
          </w:p>
        </w:tc>
        <w:tc>
          <w:tcPr>
            <w:tcW w:w="3969" w:type="dxa"/>
            <w:shd w:val="clear" w:color="auto" w:fill="auto"/>
            <w:vAlign w:val="center"/>
          </w:tcPr>
          <w:p w14:paraId="7BC1F4FE" w14:textId="77777777" w:rsidR="00D419B4" w:rsidRPr="00D419B4" w:rsidRDefault="00D419B4" w:rsidP="00D419B4">
            <w:pPr>
              <w:pStyle w:val="aff2"/>
              <w:jc w:val="both"/>
              <w:rPr>
                <w:rFonts w:eastAsia="SimSun"/>
                <w:szCs w:val="22"/>
                <w:lang w:val="en-US"/>
              </w:rPr>
            </w:pPr>
            <w:proofErr w:type="gramStart"/>
            <w:r w:rsidRPr="00D419B4">
              <w:rPr>
                <w:rFonts w:eastAsia="SimSun"/>
                <w:szCs w:val="22"/>
                <w:lang w:val="en-US"/>
              </w:rPr>
              <w:t>Conform</w:t>
            </w:r>
            <w:proofErr w:type="gramEnd"/>
            <w:r w:rsidRPr="00D419B4">
              <w:rPr>
                <w:rFonts w:eastAsia="SimSun"/>
                <w:szCs w:val="22"/>
                <w:lang w:val="en-US"/>
              </w:rPr>
              <w:t xml:space="preserve"> anexei nr. 8 la documentația standart confirmată prin semnătura electronica a participantului</w:t>
            </w:r>
          </w:p>
          <w:p w14:paraId="5AE0B3F3" w14:textId="77777777" w:rsidR="00D419B4" w:rsidRPr="00D419B4" w:rsidRDefault="00D419B4" w:rsidP="00D419B4">
            <w:pPr>
              <w:pStyle w:val="aff2"/>
              <w:jc w:val="both"/>
              <w:rPr>
                <w:rFonts w:eastAsia="PMingLiU"/>
                <w:szCs w:val="22"/>
                <w:lang w:val="en-US" w:eastAsia="zh-CN"/>
              </w:rPr>
            </w:pPr>
          </w:p>
        </w:tc>
        <w:tc>
          <w:tcPr>
            <w:tcW w:w="1701" w:type="dxa"/>
            <w:vAlign w:val="center"/>
          </w:tcPr>
          <w:p w14:paraId="79645EE5" w14:textId="77777777" w:rsidR="00D419B4" w:rsidRPr="00B42929" w:rsidRDefault="00D419B4" w:rsidP="00D419B4">
            <w:pPr>
              <w:jc w:val="center"/>
              <w:rPr>
                <w:sz w:val="20"/>
                <w:szCs w:val="22"/>
              </w:rPr>
            </w:pPr>
            <w:r w:rsidRPr="00B42929">
              <w:rPr>
                <w:iCs/>
                <w:sz w:val="20"/>
                <w:szCs w:val="22"/>
              </w:rPr>
              <w:t>DA – Obligatoriu depus odată cu oferta</w:t>
            </w:r>
          </w:p>
        </w:tc>
      </w:tr>
      <w:tr w:rsidR="00D419B4" w:rsidRPr="002C361B" w14:paraId="184F7262" w14:textId="77777777" w:rsidTr="00D419B4">
        <w:trPr>
          <w:trHeight w:val="757"/>
        </w:trPr>
        <w:tc>
          <w:tcPr>
            <w:tcW w:w="568" w:type="dxa"/>
            <w:shd w:val="clear" w:color="auto" w:fill="auto"/>
            <w:vAlign w:val="center"/>
          </w:tcPr>
          <w:p w14:paraId="0B07E0B8" w14:textId="77777777" w:rsidR="00D419B4" w:rsidRPr="002C361B" w:rsidRDefault="00D419B4" w:rsidP="00D419B4">
            <w:pPr>
              <w:shd w:val="clear" w:color="auto" w:fill="FFFFFF"/>
              <w:tabs>
                <w:tab w:val="left" w:pos="612"/>
              </w:tabs>
              <w:spacing w:before="120" w:after="120"/>
              <w:rPr>
                <w:rFonts w:eastAsia="SimSun"/>
                <w:iCs/>
                <w:sz w:val="22"/>
                <w:szCs w:val="22"/>
                <w:lang w:eastAsia="ru-RU"/>
              </w:rPr>
            </w:pPr>
            <w:r w:rsidRPr="002C361B">
              <w:rPr>
                <w:rFonts w:eastAsia="SimSun"/>
                <w:iCs/>
                <w:sz w:val="22"/>
                <w:szCs w:val="22"/>
                <w:lang w:eastAsia="ru-RU"/>
              </w:rPr>
              <w:t>3.</w:t>
            </w:r>
          </w:p>
        </w:tc>
        <w:tc>
          <w:tcPr>
            <w:tcW w:w="3856" w:type="dxa"/>
            <w:shd w:val="clear" w:color="auto" w:fill="auto"/>
            <w:vAlign w:val="center"/>
          </w:tcPr>
          <w:p w14:paraId="48449875" w14:textId="77777777" w:rsidR="00D419B4" w:rsidRPr="00D419B4" w:rsidRDefault="00D419B4" w:rsidP="00D419B4">
            <w:pPr>
              <w:pStyle w:val="aff2"/>
              <w:jc w:val="both"/>
              <w:rPr>
                <w:rStyle w:val="fontstyle01"/>
                <w:rFonts w:eastAsia="SimSun"/>
                <w:szCs w:val="22"/>
                <w:lang w:val="en-US"/>
              </w:rPr>
            </w:pPr>
            <w:r w:rsidRPr="00D419B4">
              <w:rPr>
                <w:rFonts w:eastAsia="SimSun"/>
                <w:szCs w:val="22"/>
                <w:lang w:val="en-US" w:eastAsia="zh-CN"/>
              </w:rPr>
              <w:t xml:space="preserve">Scrisoare  de  garanție  bancară </w:t>
            </w:r>
            <w:r w:rsidRPr="00D419B4">
              <w:rPr>
                <w:rFonts w:eastAsia="SimSun"/>
                <w:b/>
                <w:iCs/>
                <w:szCs w:val="22"/>
                <w:u w:val="single"/>
                <w:lang w:val="en-US" w:eastAsia="zh-CN"/>
              </w:rPr>
              <w:t>(1</w:t>
            </w:r>
            <w:r w:rsidRPr="00D419B4">
              <w:rPr>
                <w:rStyle w:val="fontstyle01"/>
                <w:rFonts w:eastAsia="SimSun"/>
                <w:szCs w:val="22"/>
                <w:u w:val="single"/>
                <w:lang w:val="en-US" w:eastAsia="zh-CN"/>
              </w:rPr>
              <w:t xml:space="preserve"> % din valoarea ofertei fără TVA,</w:t>
            </w:r>
            <w:r w:rsidRPr="00D419B4">
              <w:rPr>
                <w:rFonts w:eastAsia="SimSun"/>
                <w:b/>
                <w:iCs/>
                <w:szCs w:val="22"/>
                <w:u w:val="single"/>
                <w:lang w:val="en-US" w:eastAsia="zh-CN"/>
              </w:rPr>
              <w:t>)</w:t>
            </w:r>
          </w:p>
        </w:tc>
        <w:tc>
          <w:tcPr>
            <w:tcW w:w="3969" w:type="dxa"/>
            <w:shd w:val="clear" w:color="auto" w:fill="auto"/>
            <w:vAlign w:val="center"/>
          </w:tcPr>
          <w:p w14:paraId="0A99A164" w14:textId="77777777" w:rsidR="00D419B4" w:rsidRPr="00D419B4" w:rsidRDefault="00D419B4" w:rsidP="00D419B4">
            <w:pPr>
              <w:pStyle w:val="aff2"/>
              <w:jc w:val="both"/>
              <w:rPr>
                <w:rFonts w:eastAsia="SimSun"/>
                <w:iCs/>
                <w:szCs w:val="22"/>
                <w:lang w:val="en-US"/>
              </w:rPr>
            </w:pPr>
            <w:proofErr w:type="gramStart"/>
            <w:r w:rsidRPr="00D419B4">
              <w:rPr>
                <w:rFonts w:eastAsia="SimSun"/>
                <w:iCs/>
                <w:szCs w:val="22"/>
                <w:lang w:val="en-US"/>
              </w:rPr>
              <w:t>Conform</w:t>
            </w:r>
            <w:proofErr w:type="gramEnd"/>
            <w:r w:rsidRPr="00D419B4">
              <w:rPr>
                <w:rFonts w:eastAsia="SimSun"/>
                <w:iCs/>
                <w:szCs w:val="22"/>
                <w:lang w:val="en-US"/>
              </w:rPr>
              <w:t xml:space="preserve"> anexei nr. 9 la documentația standart confirmată prin semnătura electronica a participantului</w:t>
            </w:r>
          </w:p>
          <w:p w14:paraId="42D1277C" w14:textId="77777777" w:rsidR="00D419B4" w:rsidRPr="00D419B4" w:rsidRDefault="00D419B4" w:rsidP="00D419B4">
            <w:pPr>
              <w:pStyle w:val="aff2"/>
              <w:jc w:val="both"/>
              <w:rPr>
                <w:rFonts w:eastAsia="PMingLiU"/>
                <w:i/>
                <w:szCs w:val="22"/>
                <w:lang w:val="en-US" w:eastAsia="zh-CN"/>
              </w:rPr>
            </w:pPr>
          </w:p>
        </w:tc>
        <w:tc>
          <w:tcPr>
            <w:tcW w:w="1701" w:type="dxa"/>
            <w:vAlign w:val="center"/>
          </w:tcPr>
          <w:p w14:paraId="6CE495B0" w14:textId="77777777" w:rsidR="00D419B4" w:rsidRPr="00B42929" w:rsidRDefault="00D419B4" w:rsidP="00D419B4">
            <w:pPr>
              <w:jc w:val="center"/>
              <w:rPr>
                <w:sz w:val="20"/>
                <w:szCs w:val="22"/>
              </w:rPr>
            </w:pPr>
            <w:r w:rsidRPr="00B42929">
              <w:rPr>
                <w:iCs/>
                <w:sz w:val="20"/>
                <w:szCs w:val="22"/>
              </w:rPr>
              <w:t>DA – Obligatoriu depus odată cu oferta</w:t>
            </w:r>
          </w:p>
        </w:tc>
      </w:tr>
      <w:tr w:rsidR="00D419B4" w:rsidRPr="002C361B" w14:paraId="02D52582" w14:textId="77777777" w:rsidTr="00D419B4">
        <w:trPr>
          <w:trHeight w:val="794"/>
        </w:trPr>
        <w:tc>
          <w:tcPr>
            <w:tcW w:w="568" w:type="dxa"/>
            <w:shd w:val="clear" w:color="auto" w:fill="auto"/>
            <w:vAlign w:val="center"/>
          </w:tcPr>
          <w:p w14:paraId="3AE3CD61" w14:textId="77777777" w:rsidR="00D419B4" w:rsidRPr="002C361B" w:rsidRDefault="00D419B4" w:rsidP="00D419B4">
            <w:pPr>
              <w:shd w:val="clear" w:color="auto" w:fill="FFFFFF"/>
              <w:tabs>
                <w:tab w:val="left" w:pos="612"/>
              </w:tabs>
              <w:spacing w:before="120" w:after="120"/>
              <w:rPr>
                <w:rFonts w:eastAsia="SimSun"/>
                <w:iCs/>
                <w:sz w:val="22"/>
                <w:szCs w:val="22"/>
                <w:lang w:eastAsia="ru-RU"/>
              </w:rPr>
            </w:pPr>
            <w:r w:rsidRPr="002C361B">
              <w:rPr>
                <w:rFonts w:eastAsia="SimSun"/>
                <w:iCs/>
                <w:sz w:val="22"/>
                <w:szCs w:val="22"/>
                <w:lang w:eastAsia="ru-RU"/>
              </w:rPr>
              <w:t>4.</w:t>
            </w:r>
          </w:p>
        </w:tc>
        <w:tc>
          <w:tcPr>
            <w:tcW w:w="3856" w:type="dxa"/>
            <w:shd w:val="clear" w:color="auto" w:fill="auto"/>
            <w:vAlign w:val="center"/>
          </w:tcPr>
          <w:p w14:paraId="504AC96B" w14:textId="77777777" w:rsidR="00D419B4" w:rsidRPr="00B42929" w:rsidRDefault="00D419B4" w:rsidP="00D419B4">
            <w:pPr>
              <w:shd w:val="clear" w:color="auto" w:fill="FFFFFF"/>
              <w:tabs>
                <w:tab w:val="left" w:pos="612"/>
              </w:tabs>
              <w:spacing w:before="120" w:after="120"/>
              <w:jc w:val="both"/>
              <w:rPr>
                <w:rFonts w:eastAsia="SimSun"/>
                <w:iCs/>
                <w:sz w:val="20"/>
                <w:szCs w:val="22"/>
                <w:lang w:eastAsia="ru-RU"/>
              </w:rPr>
            </w:pPr>
            <w:r w:rsidRPr="00B42929">
              <w:rPr>
                <w:rStyle w:val="fontstyle01"/>
                <w:rFonts w:eastAsia="SimSun"/>
                <w:szCs w:val="22"/>
              </w:rPr>
              <w:t>Deviz de cheltuieli</w:t>
            </w:r>
          </w:p>
        </w:tc>
        <w:tc>
          <w:tcPr>
            <w:tcW w:w="3969" w:type="dxa"/>
            <w:shd w:val="clear" w:color="auto" w:fill="auto"/>
            <w:vAlign w:val="center"/>
          </w:tcPr>
          <w:p w14:paraId="601DFD23" w14:textId="77777777" w:rsidR="00D419B4" w:rsidRPr="00D419B4" w:rsidRDefault="00D419B4" w:rsidP="00D419B4">
            <w:pPr>
              <w:pStyle w:val="aff2"/>
              <w:jc w:val="both"/>
              <w:rPr>
                <w:rFonts w:eastAsia="SimSun"/>
                <w:iCs/>
                <w:szCs w:val="22"/>
                <w:lang w:val="en-US"/>
              </w:rPr>
            </w:pPr>
            <w:r w:rsidRPr="00D419B4">
              <w:rPr>
                <w:rFonts w:eastAsia="PMingLiU"/>
                <w:szCs w:val="22"/>
                <w:lang w:val="en-US" w:eastAsia="zh-CN"/>
              </w:rPr>
              <w:t xml:space="preserve">Deviz local F3, F5, F7, / Semnată electronic/ </w:t>
            </w:r>
            <w:r w:rsidRPr="00D419B4">
              <w:rPr>
                <w:rFonts w:eastAsia="PMingLiU"/>
                <w:i/>
                <w:szCs w:val="22"/>
                <w:lang w:val="en-US"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1701" w:type="dxa"/>
            <w:vAlign w:val="center"/>
          </w:tcPr>
          <w:p w14:paraId="79851DCC" w14:textId="77777777" w:rsidR="00D419B4" w:rsidRPr="00B42929" w:rsidRDefault="00D419B4" w:rsidP="00D419B4">
            <w:pPr>
              <w:jc w:val="center"/>
              <w:rPr>
                <w:sz w:val="20"/>
                <w:szCs w:val="22"/>
              </w:rPr>
            </w:pPr>
            <w:r w:rsidRPr="00B42929">
              <w:rPr>
                <w:iCs/>
                <w:sz w:val="20"/>
                <w:szCs w:val="22"/>
              </w:rPr>
              <w:t>DA – Obligatoriu depus odată cu oferta</w:t>
            </w:r>
          </w:p>
        </w:tc>
      </w:tr>
      <w:tr w:rsidR="00D419B4" w:rsidRPr="002C361B" w14:paraId="187A5D26" w14:textId="77777777" w:rsidTr="00D419B4">
        <w:trPr>
          <w:trHeight w:val="633"/>
        </w:trPr>
        <w:tc>
          <w:tcPr>
            <w:tcW w:w="568" w:type="dxa"/>
            <w:shd w:val="clear" w:color="auto" w:fill="auto"/>
            <w:vAlign w:val="center"/>
          </w:tcPr>
          <w:p w14:paraId="460C8C39" w14:textId="77777777" w:rsidR="00D419B4" w:rsidRPr="002C361B" w:rsidRDefault="00D419B4" w:rsidP="00D419B4">
            <w:pPr>
              <w:shd w:val="clear" w:color="auto" w:fill="FFFFFF"/>
              <w:tabs>
                <w:tab w:val="left" w:pos="612"/>
              </w:tabs>
              <w:spacing w:before="120" w:after="120"/>
              <w:rPr>
                <w:rFonts w:eastAsia="SimSun"/>
                <w:iCs/>
                <w:sz w:val="22"/>
                <w:szCs w:val="22"/>
                <w:lang w:eastAsia="ru-RU"/>
              </w:rPr>
            </w:pPr>
            <w:r w:rsidRPr="002C361B">
              <w:rPr>
                <w:rFonts w:eastAsia="SimSun"/>
                <w:iCs/>
                <w:sz w:val="22"/>
                <w:szCs w:val="22"/>
                <w:lang w:eastAsia="ru-RU"/>
              </w:rPr>
              <w:t>5.</w:t>
            </w:r>
          </w:p>
        </w:tc>
        <w:tc>
          <w:tcPr>
            <w:tcW w:w="3856" w:type="dxa"/>
            <w:shd w:val="clear" w:color="auto" w:fill="auto"/>
            <w:vAlign w:val="center"/>
          </w:tcPr>
          <w:p w14:paraId="6A6C2FB0" w14:textId="77777777" w:rsidR="00D419B4" w:rsidRPr="00B42929" w:rsidRDefault="00D419B4" w:rsidP="00D419B4">
            <w:pPr>
              <w:shd w:val="clear" w:color="auto" w:fill="FFFFFF"/>
              <w:tabs>
                <w:tab w:val="left" w:pos="612"/>
              </w:tabs>
              <w:spacing w:before="120" w:after="120"/>
              <w:jc w:val="both"/>
              <w:rPr>
                <w:rStyle w:val="fontstyle01"/>
                <w:rFonts w:eastAsia="SimSun"/>
                <w:b/>
                <w:bCs/>
                <w:szCs w:val="22"/>
              </w:rPr>
            </w:pPr>
            <w:r w:rsidRPr="00B42929">
              <w:rPr>
                <w:rFonts w:eastAsia="SimSun"/>
                <w:sz w:val="20"/>
                <w:szCs w:val="22"/>
                <w:lang w:eastAsia="zh-CN"/>
              </w:rPr>
              <w:t xml:space="preserve">Confirmarea perioadei de garanție a lucrărilor – </w:t>
            </w:r>
            <w:r w:rsidRPr="00B42929">
              <w:rPr>
                <w:rFonts w:eastAsia="SimSun"/>
                <w:b/>
                <w:sz w:val="20"/>
                <w:szCs w:val="22"/>
                <w:u w:val="single"/>
                <w:lang w:eastAsia="zh-CN"/>
              </w:rPr>
              <w:t>5 ani</w:t>
            </w:r>
            <w:r w:rsidRPr="00B42929">
              <w:rPr>
                <w:rFonts w:eastAsia="SimSun"/>
                <w:sz w:val="20"/>
                <w:szCs w:val="22"/>
                <w:u w:val="single"/>
                <w:lang w:eastAsia="zh-CN"/>
              </w:rPr>
              <w:t xml:space="preserve"> </w:t>
            </w:r>
          </w:p>
        </w:tc>
        <w:tc>
          <w:tcPr>
            <w:tcW w:w="3969" w:type="dxa"/>
            <w:shd w:val="clear" w:color="auto" w:fill="auto"/>
            <w:vAlign w:val="center"/>
          </w:tcPr>
          <w:p w14:paraId="536E60A2" w14:textId="77777777" w:rsidR="00D419B4" w:rsidRPr="00D419B4" w:rsidRDefault="00D419B4" w:rsidP="00D419B4">
            <w:pPr>
              <w:pStyle w:val="aff2"/>
              <w:jc w:val="both"/>
              <w:rPr>
                <w:rFonts w:eastAsia="PMingLiU"/>
                <w:szCs w:val="22"/>
                <w:lang w:val="en-US" w:eastAsia="zh-CN"/>
              </w:rPr>
            </w:pPr>
            <w:r w:rsidRPr="00D419B4">
              <w:rPr>
                <w:rFonts w:eastAsia="SimSun"/>
                <w:szCs w:val="22"/>
                <w:lang w:val="en-US" w:eastAsia="zh-CN"/>
              </w:rPr>
              <w:t>Confirmat prin semnătura electronică a participantului</w:t>
            </w:r>
          </w:p>
        </w:tc>
        <w:tc>
          <w:tcPr>
            <w:tcW w:w="1701" w:type="dxa"/>
            <w:vAlign w:val="center"/>
          </w:tcPr>
          <w:p w14:paraId="4C7DFDB1" w14:textId="77777777" w:rsidR="00D419B4" w:rsidRPr="00B42929" w:rsidRDefault="00D419B4" w:rsidP="00D419B4">
            <w:pPr>
              <w:rPr>
                <w:sz w:val="20"/>
                <w:szCs w:val="22"/>
              </w:rPr>
            </w:pPr>
            <w:r w:rsidRPr="00B42929">
              <w:rPr>
                <w:sz w:val="20"/>
                <w:szCs w:val="22"/>
              </w:rPr>
              <w:t>DA – Obligatoriu depus odată cu oferta</w:t>
            </w:r>
          </w:p>
        </w:tc>
      </w:tr>
      <w:tr w:rsidR="00D419B4" w:rsidRPr="002C361B" w14:paraId="3167E35B" w14:textId="77777777" w:rsidTr="00D419B4">
        <w:trPr>
          <w:trHeight w:val="794"/>
        </w:trPr>
        <w:tc>
          <w:tcPr>
            <w:tcW w:w="568" w:type="dxa"/>
            <w:shd w:val="clear" w:color="auto" w:fill="auto"/>
            <w:vAlign w:val="center"/>
          </w:tcPr>
          <w:p w14:paraId="29543939" w14:textId="77777777" w:rsidR="00D419B4" w:rsidRPr="00B42929" w:rsidRDefault="00D419B4" w:rsidP="00D419B4">
            <w:pPr>
              <w:shd w:val="clear" w:color="auto" w:fill="FFFFFF"/>
              <w:tabs>
                <w:tab w:val="left" w:pos="612"/>
              </w:tabs>
              <w:spacing w:before="120" w:after="120"/>
              <w:rPr>
                <w:rFonts w:eastAsia="SimSun"/>
                <w:iCs/>
                <w:sz w:val="20"/>
                <w:szCs w:val="22"/>
                <w:lang w:eastAsia="ru-RU"/>
              </w:rPr>
            </w:pPr>
            <w:r w:rsidRPr="00B42929">
              <w:rPr>
                <w:rFonts w:eastAsia="SimSun"/>
                <w:iCs/>
                <w:sz w:val="20"/>
                <w:szCs w:val="22"/>
                <w:lang w:eastAsia="ru-RU"/>
              </w:rPr>
              <w:t>6.</w:t>
            </w:r>
          </w:p>
        </w:tc>
        <w:tc>
          <w:tcPr>
            <w:tcW w:w="3856" w:type="dxa"/>
            <w:shd w:val="clear" w:color="auto" w:fill="auto"/>
            <w:vAlign w:val="center"/>
          </w:tcPr>
          <w:p w14:paraId="1F23FEF3" w14:textId="77777777" w:rsidR="00D419B4" w:rsidRPr="00D419B4" w:rsidRDefault="00D419B4" w:rsidP="00D419B4">
            <w:pPr>
              <w:pStyle w:val="aff2"/>
              <w:jc w:val="both"/>
              <w:rPr>
                <w:rStyle w:val="fontstyle01"/>
                <w:rFonts w:eastAsia="SimSun"/>
                <w:szCs w:val="22"/>
                <w:lang w:val="en-US"/>
              </w:rPr>
            </w:pPr>
            <w:r w:rsidRPr="00D419B4">
              <w:rPr>
                <w:rStyle w:val="fontstyle01"/>
                <w:rFonts w:eastAsia="SimSun"/>
                <w:szCs w:val="22"/>
                <w:lang w:val="en-US"/>
              </w:rPr>
              <w:t>Documentul Unic de Achiziții European (DUAE)</w:t>
            </w:r>
          </w:p>
        </w:tc>
        <w:tc>
          <w:tcPr>
            <w:tcW w:w="3969" w:type="dxa"/>
            <w:shd w:val="clear" w:color="auto" w:fill="auto"/>
            <w:vAlign w:val="center"/>
          </w:tcPr>
          <w:p w14:paraId="42F86F71" w14:textId="77777777" w:rsidR="00D419B4" w:rsidRPr="00D419B4" w:rsidRDefault="00D419B4" w:rsidP="00D419B4">
            <w:pPr>
              <w:pStyle w:val="aff2"/>
              <w:jc w:val="both"/>
              <w:rPr>
                <w:rFonts w:eastAsia="PMingLiU"/>
                <w:szCs w:val="22"/>
                <w:lang w:val="en-US" w:eastAsia="zh-CN"/>
              </w:rPr>
            </w:pPr>
            <w:r w:rsidRPr="00D419B4">
              <w:rPr>
                <w:rFonts w:eastAsia="PMingLiU"/>
                <w:szCs w:val="22"/>
                <w:lang w:val="en-US" w:eastAsia="zh-CN"/>
              </w:rPr>
              <w:t xml:space="preserve">Conform documentului atașat în SIA RSAP Mtender, adaptat procedurii de achiziție / semnat electronic </w:t>
            </w:r>
          </w:p>
        </w:tc>
        <w:tc>
          <w:tcPr>
            <w:tcW w:w="1701" w:type="dxa"/>
            <w:vAlign w:val="center"/>
          </w:tcPr>
          <w:p w14:paraId="4FD8209C" w14:textId="77777777" w:rsidR="00D419B4" w:rsidRPr="00B42929" w:rsidRDefault="00D419B4" w:rsidP="00D419B4">
            <w:pPr>
              <w:jc w:val="center"/>
              <w:rPr>
                <w:sz w:val="20"/>
                <w:szCs w:val="22"/>
              </w:rPr>
            </w:pPr>
            <w:r w:rsidRPr="00B42929">
              <w:rPr>
                <w:iCs/>
                <w:sz w:val="20"/>
                <w:szCs w:val="22"/>
              </w:rPr>
              <w:t>DA – Obligatoriu depus odată cu oferta</w:t>
            </w:r>
          </w:p>
        </w:tc>
      </w:tr>
      <w:tr w:rsidR="00D419B4" w:rsidRPr="002C361B" w14:paraId="270E8E10" w14:textId="77777777" w:rsidTr="00D419B4">
        <w:trPr>
          <w:trHeight w:val="471"/>
        </w:trPr>
        <w:tc>
          <w:tcPr>
            <w:tcW w:w="10094" w:type="dxa"/>
            <w:gridSpan w:val="4"/>
            <w:shd w:val="clear" w:color="auto" w:fill="BEBEBE"/>
            <w:vAlign w:val="center"/>
          </w:tcPr>
          <w:p w14:paraId="7989D5FF" w14:textId="77777777" w:rsidR="00D419B4" w:rsidRPr="002C361B" w:rsidRDefault="00D419B4" w:rsidP="00D419B4">
            <w:pPr>
              <w:jc w:val="center"/>
              <w:rPr>
                <w:b/>
                <w:sz w:val="22"/>
                <w:szCs w:val="22"/>
              </w:rPr>
            </w:pPr>
            <w:r w:rsidRPr="002C361B">
              <w:rPr>
                <w:b/>
                <w:sz w:val="22"/>
                <w:szCs w:val="22"/>
              </w:rPr>
              <w:t>Documente de calificare</w:t>
            </w:r>
          </w:p>
          <w:p w14:paraId="37E3A3D4" w14:textId="77777777" w:rsidR="00D419B4" w:rsidRPr="002C361B" w:rsidRDefault="00D419B4" w:rsidP="00D419B4">
            <w:pPr>
              <w:jc w:val="center"/>
              <w:rPr>
                <w:sz w:val="22"/>
                <w:szCs w:val="22"/>
              </w:rPr>
            </w:pPr>
            <w:r w:rsidRPr="002C361B">
              <w:rPr>
                <w:sz w:val="22"/>
                <w:szCs w:val="22"/>
              </w:rPr>
              <w:t xml:space="preserve">Potrivit art.20 alin.8 din Legea 131/2015, la solicitarea autorității contractante, în termen de </w:t>
            </w:r>
            <w:r w:rsidRPr="002C361B">
              <w:rPr>
                <w:b/>
                <w:sz w:val="22"/>
                <w:szCs w:val="22"/>
                <w:u w:val="single"/>
              </w:rPr>
              <w:t>3 zile</w:t>
            </w:r>
            <w:r w:rsidRPr="002C361B">
              <w:rPr>
                <w:sz w:val="22"/>
                <w:szCs w:val="22"/>
              </w:rPr>
              <w:t>,</w:t>
            </w:r>
          </w:p>
          <w:p w14:paraId="3310D029" w14:textId="77777777" w:rsidR="00D419B4" w:rsidRPr="002C361B" w:rsidRDefault="00D419B4" w:rsidP="00D419B4">
            <w:pPr>
              <w:jc w:val="center"/>
              <w:rPr>
                <w:rFonts w:eastAsia="SimSun"/>
                <w:b/>
                <w:sz w:val="22"/>
                <w:szCs w:val="22"/>
                <w:lang w:eastAsia="zh-CN"/>
              </w:rPr>
            </w:pPr>
            <w:r w:rsidRPr="002C361B">
              <w:rPr>
                <w:sz w:val="22"/>
                <w:szCs w:val="22"/>
              </w:rPr>
              <w:t xml:space="preserve">în mod obligatoriu ofertanții vor transmite la adresa de e-mail a Autorității Contractante- </w:t>
            </w:r>
            <w:r w:rsidRPr="00FD70B3">
              <w:rPr>
                <w:b/>
                <w:sz w:val="22"/>
                <w:szCs w:val="22"/>
              </w:rPr>
              <w:lastRenderedPageBreak/>
              <w:t>cristinatambur@mail.ru; cretu096@gmail.com</w:t>
            </w:r>
            <w:r w:rsidRPr="002C361B">
              <w:rPr>
                <w:sz w:val="22"/>
                <w:szCs w:val="22"/>
              </w:rPr>
              <w:t>,  toate documentele justificative prin care să demonstreze îndeplinirea tuturor criteriilor de calificare și selecție, în conformitate cu informațiile cuprinse în DUAE</w:t>
            </w:r>
          </w:p>
        </w:tc>
      </w:tr>
      <w:tr w:rsidR="00D419B4" w:rsidRPr="002C361B" w14:paraId="6AD7CEE4" w14:textId="77777777" w:rsidTr="00D419B4">
        <w:trPr>
          <w:trHeight w:val="794"/>
        </w:trPr>
        <w:tc>
          <w:tcPr>
            <w:tcW w:w="568" w:type="dxa"/>
            <w:shd w:val="clear" w:color="auto" w:fill="auto"/>
            <w:vAlign w:val="center"/>
          </w:tcPr>
          <w:p w14:paraId="746CB521" w14:textId="77777777" w:rsidR="00D419B4" w:rsidRPr="00B42929" w:rsidRDefault="00D419B4" w:rsidP="00D419B4">
            <w:pPr>
              <w:shd w:val="clear" w:color="auto" w:fill="FFFFFF"/>
              <w:tabs>
                <w:tab w:val="left" w:pos="612"/>
              </w:tabs>
              <w:spacing w:before="120" w:after="120"/>
              <w:rPr>
                <w:rFonts w:eastAsia="SimSun"/>
                <w:iCs/>
                <w:sz w:val="20"/>
                <w:szCs w:val="20"/>
                <w:lang w:eastAsia="ru-RU"/>
              </w:rPr>
            </w:pPr>
            <w:r w:rsidRPr="00B42929">
              <w:rPr>
                <w:rFonts w:eastAsia="SimSun"/>
                <w:iCs/>
                <w:sz w:val="20"/>
                <w:szCs w:val="20"/>
                <w:lang w:eastAsia="ru-RU"/>
              </w:rPr>
              <w:lastRenderedPageBreak/>
              <w:t>1.</w:t>
            </w:r>
          </w:p>
        </w:tc>
        <w:tc>
          <w:tcPr>
            <w:tcW w:w="3856" w:type="dxa"/>
            <w:shd w:val="clear" w:color="auto" w:fill="auto"/>
            <w:vAlign w:val="center"/>
          </w:tcPr>
          <w:p w14:paraId="096DB179" w14:textId="77777777" w:rsidR="00D419B4" w:rsidRPr="00B42929" w:rsidRDefault="00D419B4" w:rsidP="00D419B4">
            <w:pPr>
              <w:pStyle w:val="a7"/>
              <w:tabs>
                <w:tab w:val="left" w:pos="567"/>
              </w:tabs>
              <w:rPr>
                <w:rFonts w:ascii="Times New Roman" w:eastAsia="SimSun" w:hAnsi="Times New Roman"/>
                <w:sz w:val="20"/>
                <w:lang w:eastAsia="zh-CN"/>
              </w:rPr>
            </w:pPr>
            <w:r w:rsidRPr="00B42929">
              <w:rPr>
                <w:rFonts w:ascii="Times New Roman" w:eastAsia="SimSun" w:hAnsi="Times New Roman"/>
                <w:sz w:val="20"/>
                <w:lang w:eastAsia="zh-CN"/>
              </w:rPr>
              <w:t>Cerere de participare la procedura de achiziție</w:t>
            </w:r>
          </w:p>
        </w:tc>
        <w:tc>
          <w:tcPr>
            <w:tcW w:w="3969" w:type="dxa"/>
            <w:shd w:val="clear" w:color="auto" w:fill="auto"/>
            <w:vAlign w:val="center"/>
          </w:tcPr>
          <w:p w14:paraId="503E1372" w14:textId="77777777" w:rsidR="00D419B4" w:rsidRPr="00B42929" w:rsidRDefault="00D419B4" w:rsidP="00D419B4">
            <w:pPr>
              <w:shd w:val="clear" w:color="auto" w:fill="FFFFFF"/>
              <w:tabs>
                <w:tab w:val="left" w:pos="612"/>
              </w:tabs>
              <w:spacing w:before="120" w:after="120"/>
              <w:rPr>
                <w:rFonts w:eastAsia="SimSun"/>
                <w:iCs/>
                <w:sz w:val="20"/>
                <w:szCs w:val="20"/>
                <w:lang w:eastAsia="ru-RU"/>
              </w:rPr>
            </w:pPr>
            <w:r w:rsidRPr="00B42929">
              <w:rPr>
                <w:rFonts w:eastAsia="SimSun"/>
                <w:iCs/>
                <w:sz w:val="20"/>
                <w:szCs w:val="20"/>
                <w:lang w:eastAsia="ru-RU"/>
              </w:rPr>
              <w:t xml:space="preserve">Conform anexei nr. 7 la documentația standart  confirmată prin semnătura electronica a participantului </w:t>
            </w:r>
          </w:p>
        </w:tc>
        <w:tc>
          <w:tcPr>
            <w:tcW w:w="1701" w:type="dxa"/>
            <w:vAlign w:val="center"/>
          </w:tcPr>
          <w:p w14:paraId="787CE7DC" w14:textId="77777777" w:rsidR="00D419B4" w:rsidRPr="00B42929" w:rsidRDefault="00D419B4" w:rsidP="00D419B4">
            <w:pPr>
              <w:jc w:val="center"/>
              <w:rPr>
                <w:sz w:val="20"/>
                <w:szCs w:val="20"/>
              </w:rPr>
            </w:pPr>
            <w:r w:rsidRPr="00B42929">
              <w:rPr>
                <w:iCs/>
                <w:sz w:val="20"/>
                <w:szCs w:val="20"/>
              </w:rPr>
              <w:t>DA – Prezentat în termen de 3 zile în mod obligatoriu</w:t>
            </w:r>
          </w:p>
        </w:tc>
      </w:tr>
      <w:tr w:rsidR="00D419B4" w:rsidRPr="002C361B" w14:paraId="0582F726" w14:textId="77777777" w:rsidTr="00D419B4">
        <w:trPr>
          <w:trHeight w:val="794"/>
        </w:trPr>
        <w:tc>
          <w:tcPr>
            <w:tcW w:w="568" w:type="dxa"/>
            <w:shd w:val="clear" w:color="auto" w:fill="auto"/>
            <w:vAlign w:val="center"/>
          </w:tcPr>
          <w:p w14:paraId="7428F749" w14:textId="77777777" w:rsidR="00D419B4" w:rsidRPr="00B42929" w:rsidRDefault="00D419B4" w:rsidP="00D419B4">
            <w:pPr>
              <w:shd w:val="clear" w:color="auto" w:fill="FFFFFF"/>
              <w:tabs>
                <w:tab w:val="left" w:pos="612"/>
              </w:tabs>
              <w:spacing w:before="120" w:after="120"/>
              <w:rPr>
                <w:rFonts w:eastAsia="SimSun"/>
                <w:iCs/>
                <w:sz w:val="20"/>
                <w:szCs w:val="20"/>
                <w:lang w:eastAsia="ru-RU"/>
              </w:rPr>
            </w:pPr>
            <w:r w:rsidRPr="00B42929">
              <w:rPr>
                <w:rFonts w:eastAsia="SimSun"/>
                <w:iCs/>
                <w:sz w:val="20"/>
                <w:szCs w:val="20"/>
                <w:lang w:eastAsia="ru-RU"/>
              </w:rPr>
              <w:t>2.</w:t>
            </w:r>
          </w:p>
        </w:tc>
        <w:tc>
          <w:tcPr>
            <w:tcW w:w="3856" w:type="dxa"/>
            <w:shd w:val="clear" w:color="auto" w:fill="auto"/>
            <w:vAlign w:val="center"/>
          </w:tcPr>
          <w:p w14:paraId="62A3B277" w14:textId="77777777" w:rsidR="00D419B4" w:rsidRPr="00B42929" w:rsidRDefault="00D419B4" w:rsidP="00D419B4">
            <w:pPr>
              <w:rPr>
                <w:rFonts w:eastAsia="SimSun"/>
                <w:sz w:val="20"/>
                <w:szCs w:val="20"/>
                <w:lang w:eastAsia="zh-CN"/>
              </w:rPr>
            </w:pPr>
            <w:r w:rsidRPr="00B42929">
              <w:rPr>
                <w:rFonts w:eastAsia="SimSun"/>
                <w:sz w:val="20"/>
                <w:szCs w:val="20"/>
                <w:lang w:eastAsia="zh-CN"/>
              </w:rPr>
              <w:t>Grafic de  executare a lucrărilor</w:t>
            </w:r>
          </w:p>
        </w:tc>
        <w:tc>
          <w:tcPr>
            <w:tcW w:w="3969" w:type="dxa"/>
            <w:shd w:val="clear" w:color="auto" w:fill="auto"/>
            <w:vAlign w:val="center"/>
          </w:tcPr>
          <w:p w14:paraId="3D025E51" w14:textId="77777777" w:rsidR="00D419B4" w:rsidRPr="00B42929" w:rsidRDefault="00D419B4" w:rsidP="00D419B4">
            <w:pPr>
              <w:rPr>
                <w:rFonts w:eastAsia="SimSun"/>
                <w:iCs/>
                <w:sz w:val="20"/>
                <w:szCs w:val="20"/>
                <w:lang w:eastAsia="ru-RU"/>
              </w:rPr>
            </w:pPr>
            <w:r w:rsidRPr="00B42929">
              <w:rPr>
                <w:rFonts w:eastAsia="SimSun"/>
                <w:iCs/>
                <w:sz w:val="20"/>
                <w:szCs w:val="20"/>
                <w:lang w:eastAsia="ru-RU"/>
              </w:rPr>
              <w:t xml:space="preserve">În termen de maximum </w:t>
            </w:r>
            <w:r>
              <w:rPr>
                <w:rFonts w:eastAsia="SimSun"/>
                <w:b/>
                <w:iCs/>
                <w:sz w:val="20"/>
                <w:szCs w:val="20"/>
                <w:u w:val="single"/>
                <w:lang w:eastAsia="ru-RU"/>
              </w:rPr>
              <w:t>35</w:t>
            </w:r>
            <w:r w:rsidRPr="00B42929">
              <w:rPr>
                <w:rFonts w:eastAsia="SimSun"/>
                <w:b/>
                <w:iCs/>
                <w:sz w:val="20"/>
                <w:szCs w:val="20"/>
                <w:u w:val="single"/>
                <w:lang w:eastAsia="ru-RU"/>
              </w:rPr>
              <w:t xml:space="preserve"> de zile</w:t>
            </w:r>
            <w:r w:rsidRPr="00B42929">
              <w:rPr>
                <w:rFonts w:eastAsia="SimSun"/>
                <w:iCs/>
                <w:sz w:val="20"/>
                <w:szCs w:val="20"/>
                <w:lang w:eastAsia="ru-RU"/>
              </w:rPr>
              <w:t>, Conform anexei nr. 10 la documentația standart confirmată prin semnătura electronica a participantului</w:t>
            </w:r>
          </w:p>
          <w:p w14:paraId="1EE91029" w14:textId="77777777" w:rsidR="00D419B4" w:rsidRPr="00B42929" w:rsidRDefault="00D419B4" w:rsidP="00D419B4">
            <w:pPr>
              <w:rPr>
                <w:rFonts w:eastAsia="SimSun"/>
                <w:sz w:val="20"/>
                <w:szCs w:val="20"/>
                <w:lang w:eastAsia="zh-CN"/>
              </w:rPr>
            </w:pPr>
          </w:p>
        </w:tc>
        <w:tc>
          <w:tcPr>
            <w:tcW w:w="1701" w:type="dxa"/>
            <w:vAlign w:val="center"/>
          </w:tcPr>
          <w:p w14:paraId="6E1DBA5A" w14:textId="77777777" w:rsidR="00D419B4" w:rsidRPr="00B42929" w:rsidRDefault="00D419B4" w:rsidP="00D419B4">
            <w:pPr>
              <w:jc w:val="center"/>
              <w:rPr>
                <w:sz w:val="20"/>
                <w:szCs w:val="20"/>
              </w:rPr>
            </w:pPr>
            <w:r w:rsidRPr="00B42929">
              <w:rPr>
                <w:iCs/>
                <w:sz w:val="20"/>
                <w:szCs w:val="20"/>
              </w:rPr>
              <w:t>DA – Prezentat în termen de 3 zile în mod obligatoriu</w:t>
            </w:r>
          </w:p>
        </w:tc>
      </w:tr>
      <w:tr w:rsidR="00D419B4" w:rsidRPr="002C361B" w14:paraId="484B06C7" w14:textId="77777777" w:rsidTr="00D419B4">
        <w:trPr>
          <w:trHeight w:val="794"/>
        </w:trPr>
        <w:tc>
          <w:tcPr>
            <w:tcW w:w="568" w:type="dxa"/>
            <w:shd w:val="clear" w:color="auto" w:fill="auto"/>
            <w:vAlign w:val="center"/>
          </w:tcPr>
          <w:p w14:paraId="0C502860" w14:textId="77777777" w:rsidR="00D419B4" w:rsidRPr="00B42929" w:rsidRDefault="00D419B4" w:rsidP="00D419B4">
            <w:pPr>
              <w:shd w:val="clear" w:color="auto" w:fill="FFFFFF"/>
              <w:tabs>
                <w:tab w:val="left" w:pos="612"/>
              </w:tabs>
              <w:spacing w:before="120" w:after="120"/>
              <w:rPr>
                <w:rFonts w:eastAsia="SimSun"/>
                <w:iCs/>
                <w:sz w:val="20"/>
                <w:szCs w:val="20"/>
                <w:lang w:eastAsia="ru-RU"/>
              </w:rPr>
            </w:pPr>
            <w:r w:rsidRPr="00B42929">
              <w:rPr>
                <w:rFonts w:eastAsia="SimSun"/>
                <w:iCs/>
                <w:sz w:val="20"/>
                <w:szCs w:val="20"/>
                <w:lang w:eastAsia="ru-RU"/>
              </w:rPr>
              <w:t>3.</w:t>
            </w:r>
          </w:p>
        </w:tc>
        <w:tc>
          <w:tcPr>
            <w:tcW w:w="3856" w:type="dxa"/>
            <w:shd w:val="clear" w:color="auto" w:fill="auto"/>
            <w:vAlign w:val="center"/>
          </w:tcPr>
          <w:p w14:paraId="7A29ADDC" w14:textId="77777777" w:rsidR="00D419B4" w:rsidRPr="00B42929" w:rsidRDefault="00D419B4" w:rsidP="00D419B4">
            <w:pPr>
              <w:shd w:val="clear" w:color="auto" w:fill="FFFFFF"/>
              <w:tabs>
                <w:tab w:val="left" w:pos="612"/>
              </w:tabs>
              <w:spacing w:before="120" w:after="120"/>
              <w:rPr>
                <w:rFonts w:eastAsia="SimSun"/>
                <w:iCs/>
                <w:sz w:val="20"/>
                <w:szCs w:val="20"/>
                <w:lang w:eastAsia="ru-RU"/>
              </w:rPr>
            </w:pPr>
            <w:r w:rsidRPr="00B42929">
              <w:rPr>
                <w:rFonts w:eastAsia="PMingLiU"/>
                <w:sz w:val="20"/>
                <w:szCs w:val="20"/>
                <w:lang w:eastAsia="zh-CN"/>
              </w:rPr>
              <w:t>Declarație privind experiența similară conform obiectului achiziției</w:t>
            </w:r>
          </w:p>
        </w:tc>
        <w:tc>
          <w:tcPr>
            <w:tcW w:w="3969" w:type="dxa"/>
            <w:shd w:val="clear" w:color="auto" w:fill="auto"/>
            <w:vAlign w:val="center"/>
          </w:tcPr>
          <w:p w14:paraId="2BFFB999" w14:textId="77777777" w:rsidR="00D419B4" w:rsidRPr="00B42929" w:rsidRDefault="00D419B4" w:rsidP="00D419B4">
            <w:pPr>
              <w:jc w:val="both"/>
              <w:rPr>
                <w:rFonts w:eastAsia="PMingLiU"/>
                <w:sz w:val="20"/>
                <w:szCs w:val="20"/>
                <w:lang w:eastAsia="zh-CN"/>
              </w:rPr>
            </w:pPr>
            <w:r w:rsidRPr="00B42929">
              <w:rPr>
                <w:rFonts w:eastAsia="PMingLiU"/>
                <w:sz w:val="20"/>
                <w:szCs w:val="20"/>
                <w:lang w:eastAsia="zh-CN"/>
              </w:rPr>
              <w:t>Conform a</w:t>
            </w:r>
            <w:r w:rsidRPr="00B42929">
              <w:rPr>
                <w:rFonts w:eastAsia="SimSun"/>
                <w:sz w:val="20"/>
                <w:szCs w:val="20"/>
                <w:lang w:eastAsia="zh-CN"/>
              </w:rPr>
              <w:t>nexei nr. 12 la  documentația standard nr.69 din 7 mai 2021</w:t>
            </w:r>
            <w:r w:rsidRPr="00B42929">
              <w:rPr>
                <w:rFonts w:eastAsia="PMingLiU"/>
                <w:sz w:val="20"/>
                <w:szCs w:val="20"/>
                <w:lang w:eastAsia="zh-CN"/>
              </w:rPr>
              <w:t xml:space="preserve"> – confirmat prin semnătura electronică a participantului, (anexate contracte încheiate însoțite de procese verbale la terminarea lucrărilor)</w:t>
            </w:r>
          </w:p>
          <w:p w14:paraId="0C7FF2FC" w14:textId="77777777" w:rsidR="00D419B4" w:rsidRPr="00B42929" w:rsidRDefault="00D419B4" w:rsidP="00D419B4">
            <w:pPr>
              <w:jc w:val="both"/>
              <w:rPr>
                <w:rFonts w:eastAsia="SimSun"/>
                <w:i/>
                <w:sz w:val="20"/>
                <w:szCs w:val="20"/>
                <w:lang w:eastAsia="zh-CN"/>
              </w:rPr>
            </w:pPr>
            <w:r w:rsidRPr="00B42929">
              <w:rPr>
                <w:rFonts w:eastAsia="SimSun"/>
                <w:i/>
                <w:sz w:val="20"/>
                <w:szCs w:val="20"/>
                <w:lang w:eastAsia="zh-CN"/>
              </w:rPr>
              <w:t xml:space="preserve">Operatorul economic trebuie să demonstreze, că a finalizat în ultimii </w:t>
            </w:r>
            <w:r w:rsidRPr="00B42929">
              <w:rPr>
                <w:rFonts w:eastAsia="SimSun"/>
                <w:b/>
                <w:i/>
                <w:sz w:val="20"/>
                <w:szCs w:val="20"/>
                <w:lang w:eastAsia="zh-CN"/>
              </w:rPr>
              <w:t>3 ani</w:t>
            </w:r>
            <w:r w:rsidRPr="00B42929">
              <w:rPr>
                <w:rFonts w:eastAsia="SimSun"/>
                <w:i/>
                <w:sz w:val="20"/>
                <w:szCs w:val="20"/>
                <w:lang w:eastAsia="zh-CN"/>
              </w:rPr>
              <w:t xml:space="preserve"> (calculate până la data limită de depunere a ofertelor):</w:t>
            </w:r>
          </w:p>
          <w:p w14:paraId="23995D34" w14:textId="77777777" w:rsidR="00D419B4" w:rsidRPr="00B42929" w:rsidRDefault="00D419B4" w:rsidP="00D419B4">
            <w:pPr>
              <w:jc w:val="both"/>
              <w:rPr>
                <w:rFonts w:eastAsia="SimSun"/>
                <w:i/>
                <w:sz w:val="20"/>
                <w:szCs w:val="20"/>
                <w:lang w:eastAsia="zh-CN"/>
              </w:rPr>
            </w:pPr>
            <w:r w:rsidRPr="00B42929">
              <w:rPr>
                <w:rFonts w:eastAsia="SimSun"/>
                <w:i/>
                <w:sz w:val="20"/>
                <w:szCs w:val="20"/>
                <w:lang w:eastAsia="zh-CN"/>
              </w:rPr>
              <w:t xml:space="preserve"> </w:t>
            </w:r>
            <w:r w:rsidRPr="00B42929">
              <w:rPr>
                <w:rFonts w:eastAsia="SimSun"/>
                <w:i/>
                <w:sz w:val="20"/>
                <w:szCs w:val="20"/>
                <w:lang w:eastAsia="zh-CN"/>
              </w:rPr>
              <w:sym w:font="Symbol" w:char="F0B7"/>
            </w:r>
            <w:r w:rsidRPr="00B42929">
              <w:rPr>
                <w:rFonts w:eastAsia="SimSun"/>
                <w:i/>
                <w:sz w:val="20"/>
                <w:szCs w:val="20"/>
                <w:lang w:eastAsia="zh-CN"/>
              </w:rPr>
              <w:t xml:space="preserve"> Un contract de execuție a unor lucrări similare, cel puțin egal cu 75% din valoarea viitorului contract; sau </w:t>
            </w:r>
          </w:p>
          <w:p w14:paraId="4D995B72" w14:textId="77777777" w:rsidR="00D419B4" w:rsidRPr="00B42929" w:rsidRDefault="00D419B4" w:rsidP="00D419B4">
            <w:pPr>
              <w:shd w:val="clear" w:color="auto" w:fill="FFFFFF"/>
              <w:tabs>
                <w:tab w:val="left" w:pos="612"/>
              </w:tabs>
              <w:spacing w:before="120" w:after="120"/>
              <w:jc w:val="both"/>
              <w:rPr>
                <w:rFonts w:eastAsia="SimSun"/>
                <w:i/>
                <w:sz w:val="20"/>
                <w:szCs w:val="20"/>
                <w:lang w:eastAsia="zh-CN"/>
              </w:rPr>
            </w:pPr>
            <w:r w:rsidRPr="00B42929">
              <w:rPr>
                <w:rFonts w:eastAsia="SimSun"/>
                <w:i/>
                <w:sz w:val="20"/>
                <w:szCs w:val="20"/>
                <w:lang w:eastAsia="zh-CN"/>
              </w:rPr>
              <w:sym w:font="Symbol" w:char="F0B7"/>
            </w:r>
            <w:r w:rsidRPr="00B42929">
              <w:rPr>
                <w:rFonts w:eastAsia="SimSun"/>
                <w:i/>
                <w:sz w:val="20"/>
                <w:szCs w:val="20"/>
                <w:lang w:eastAsia="zh-CN"/>
              </w:rPr>
              <w:t xml:space="preserve"> Valoarea cumulată a tuturor contractelor executate în ultimul an de activitate să fie egală cu sau mai mare decât valoarea viitorului contract.</w:t>
            </w:r>
          </w:p>
          <w:p w14:paraId="0F56102A" w14:textId="77777777" w:rsidR="00D419B4" w:rsidRPr="00B42929" w:rsidRDefault="00D419B4" w:rsidP="00D419B4">
            <w:pPr>
              <w:shd w:val="clear" w:color="auto" w:fill="FFFFFF"/>
              <w:tabs>
                <w:tab w:val="left" w:pos="612"/>
              </w:tabs>
              <w:spacing w:before="120" w:after="120"/>
              <w:jc w:val="both"/>
              <w:rPr>
                <w:rFonts w:eastAsia="SimSun"/>
                <w:i/>
                <w:sz w:val="20"/>
                <w:szCs w:val="20"/>
                <w:lang w:eastAsia="zh-CN"/>
              </w:rPr>
            </w:pPr>
            <w:r w:rsidRPr="00B42929">
              <w:rPr>
                <w:rFonts w:eastAsia="SimSun"/>
                <w:sz w:val="20"/>
                <w:szCs w:val="20"/>
                <w:lang w:eastAsia="zh-CN"/>
              </w:rPr>
              <w:t>Recomandări de alți beneficiari vor fi un avantaj</w:t>
            </w:r>
          </w:p>
        </w:tc>
        <w:tc>
          <w:tcPr>
            <w:tcW w:w="1701" w:type="dxa"/>
            <w:vAlign w:val="center"/>
          </w:tcPr>
          <w:p w14:paraId="73B6D660" w14:textId="77777777" w:rsidR="00D419B4" w:rsidRPr="00B42929" w:rsidRDefault="00D419B4" w:rsidP="00D419B4">
            <w:pPr>
              <w:jc w:val="center"/>
              <w:rPr>
                <w:sz w:val="20"/>
                <w:szCs w:val="20"/>
              </w:rPr>
            </w:pPr>
            <w:r w:rsidRPr="00B42929">
              <w:rPr>
                <w:iCs/>
                <w:sz w:val="20"/>
                <w:szCs w:val="20"/>
              </w:rPr>
              <w:t>DA – Prezentat în termen de 3 zile în mod obligatoriu</w:t>
            </w:r>
          </w:p>
        </w:tc>
      </w:tr>
      <w:tr w:rsidR="00D419B4" w:rsidRPr="002C361B" w14:paraId="44541450" w14:textId="77777777" w:rsidTr="00D419B4">
        <w:trPr>
          <w:trHeight w:val="794"/>
        </w:trPr>
        <w:tc>
          <w:tcPr>
            <w:tcW w:w="568" w:type="dxa"/>
            <w:shd w:val="clear" w:color="auto" w:fill="auto"/>
            <w:vAlign w:val="center"/>
          </w:tcPr>
          <w:p w14:paraId="014FDB56" w14:textId="77777777" w:rsidR="00D419B4" w:rsidRPr="00B42929" w:rsidRDefault="00D419B4" w:rsidP="00D419B4">
            <w:pPr>
              <w:shd w:val="clear" w:color="auto" w:fill="FFFFFF"/>
              <w:tabs>
                <w:tab w:val="left" w:pos="612"/>
              </w:tabs>
              <w:spacing w:before="120" w:after="120"/>
              <w:rPr>
                <w:rFonts w:eastAsia="SimSun"/>
                <w:iCs/>
                <w:sz w:val="20"/>
                <w:szCs w:val="20"/>
                <w:lang w:eastAsia="ru-RU"/>
              </w:rPr>
            </w:pPr>
            <w:r w:rsidRPr="00B42929">
              <w:rPr>
                <w:rFonts w:eastAsia="SimSun"/>
                <w:iCs/>
                <w:sz w:val="20"/>
                <w:szCs w:val="20"/>
                <w:lang w:eastAsia="ru-RU"/>
              </w:rPr>
              <w:t>4.</w:t>
            </w:r>
          </w:p>
        </w:tc>
        <w:tc>
          <w:tcPr>
            <w:tcW w:w="3856" w:type="dxa"/>
            <w:shd w:val="clear" w:color="auto" w:fill="auto"/>
            <w:vAlign w:val="center"/>
          </w:tcPr>
          <w:p w14:paraId="6F9E19F4" w14:textId="77777777" w:rsidR="00D419B4" w:rsidRPr="00D419B4" w:rsidRDefault="00D419B4" w:rsidP="00D419B4">
            <w:pPr>
              <w:pStyle w:val="aff2"/>
              <w:rPr>
                <w:rFonts w:eastAsia="SimSun"/>
                <w:b/>
                <w:lang w:val="en-US"/>
              </w:rPr>
            </w:pPr>
            <w:r w:rsidRPr="00D419B4">
              <w:rPr>
                <w:rFonts w:eastAsia="PMingLiU"/>
                <w:lang w:val="en-US" w:eastAsia="zh-CN"/>
              </w:rPr>
              <w:t xml:space="preserve">Declarație privind </w:t>
            </w:r>
            <w:r w:rsidRPr="00D419B4">
              <w:rPr>
                <w:rFonts w:eastAsia="SimSun"/>
                <w:lang w:val="en-US"/>
              </w:rPr>
              <w:t>lista principalelor lucrări executate în ultimul an de activitate</w:t>
            </w:r>
          </w:p>
        </w:tc>
        <w:tc>
          <w:tcPr>
            <w:tcW w:w="3969" w:type="dxa"/>
            <w:shd w:val="clear" w:color="auto" w:fill="auto"/>
            <w:vAlign w:val="center"/>
          </w:tcPr>
          <w:p w14:paraId="1F5689D3" w14:textId="77777777" w:rsidR="00D419B4" w:rsidRPr="00B42929" w:rsidRDefault="00D419B4" w:rsidP="00D419B4">
            <w:pPr>
              <w:rPr>
                <w:rFonts w:eastAsia="SimSun"/>
                <w:sz w:val="20"/>
                <w:szCs w:val="20"/>
                <w:lang w:eastAsia="zh-CN"/>
              </w:rPr>
            </w:pPr>
            <w:r w:rsidRPr="00B42929">
              <w:rPr>
                <w:rFonts w:eastAsia="PMingLiU"/>
                <w:sz w:val="20"/>
                <w:szCs w:val="20"/>
                <w:lang w:eastAsia="zh-CN"/>
              </w:rPr>
              <w:t>Conform a</w:t>
            </w:r>
            <w:r w:rsidRPr="00B42929">
              <w:rPr>
                <w:rFonts w:eastAsia="SimSun"/>
                <w:sz w:val="20"/>
                <w:szCs w:val="20"/>
                <w:lang w:eastAsia="zh-CN"/>
              </w:rPr>
              <w:t>nexei nr. 13 la  documentația standard nr.69 din 7 mai 2021</w:t>
            </w:r>
            <w:r w:rsidRPr="00B42929">
              <w:rPr>
                <w:rFonts w:eastAsia="PMingLiU"/>
                <w:sz w:val="20"/>
                <w:szCs w:val="20"/>
                <w:lang w:eastAsia="zh-CN"/>
              </w:rPr>
              <w:t xml:space="preserve"> – confirmat prin semnătura electronică a participantului</w:t>
            </w:r>
          </w:p>
        </w:tc>
        <w:tc>
          <w:tcPr>
            <w:tcW w:w="1701" w:type="dxa"/>
            <w:vAlign w:val="center"/>
          </w:tcPr>
          <w:p w14:paraId="55F21D1F" w14:textId="77777777" w:rsidR="00D419B4" w:rsidRPr="00B42929" w:rsidRDefault="00D419B4" w:rsidP="00D419B4">
            <w:pPr>
              <w:jc w:val="center"/>
              <w:rPr>
                <w:sz w:val="20"/>
                <w:szCs w:val="20"/>
              </w:rPr>
            </w:pPr>
            <w:r w:rsidRPr="00B42929">
              <w:rPr>
                <w:iCs/>
                <w:sz w:val="20"/>
                <w:szCs w:val="20"/>
              </w:rPr>
              <w:t>DA – Prezentat în termen de 3 zile în mod obligatoriu</w:t>
            </w:r>
          </w:p>
        </w:tc>
      </w:tr>
      <w:tr w:rsidR="00D419B4" w:rsidRPr="002C361B" w14:paraId="6A554C09" w14:textId="77777777" w:rsidTr="00D419B4">
        <w:trPr>
          <w:trHeight w:val="794"/>
        </w:trPr>
        <w:tc>
          <w:tcPr>
            <w:tcW w:w="568" w:type="dxa"/>
            <w:shd w:val="clear" w:color="auto" w:fill="auto"/>
            <w:vAlign w:val="center"/>
          </w:tcPr>
          <w:p w14:paraId="689C2A09" w14:textId="77777777" w:rsidR="00D419B4" w:rsidRPr="00B42929" w:rsidRDefault="00D419B4" w:rsidP="00D419B4">
            <w:pPr>
              <w:shd w:val="clear" w:color="auto" w:fill="FFFFFF"/>
              <w:tabs>
                <w:tab w:val="left" w:pos="612"/>
              </w:tabs>
              <w:spacing w:before="120" w:after="120"/>
              <w:rPr>
                <w:rFonts w:eastAsia="SimSun"/>
                <w:iCs/>
                <w:sz w:val="20"/>
                <w:szCs w:val="20"/>
                <w:lang w:eastAsia="ru-RU"/>
              </w:rPr>
            </w:pPr>
            <w:r w:rsidRPr="00B42929">
              <w:rPr>
                <w:rFonts w:eastAsia="SimSun"/>
                <w:iCs/>
                <w:sz w:val="20"/>
                <w:szCs w:val="20"/>
                <w:lang w:eastAsia="ru-RU"/>
              </w:rPr>
              <w:t>5.</w:t>
            </w:r>
          </w:p>
        </w:tc>
        <w:tc>
          <w:tcPr>
            <w:tcW w:w="3856" w:type="dxa"/>
            <w:shd w:val="clear" w:color="auto" w:fill="auto"/>
            <w:vAlign w:val="center"/>
          </w:tcPr>
          <w:p w14:paraId="4A058777" w14:textId="77777777" w:rsidR="00D419B4" w:rsidRPr="00D419B4" w:rsidRDefault="00D419B4" w:rsidP="00D419B4">
            <w:pPr>
              <w:pStyle w:val="aff2"/>
              <w:rPr>
                <w:rFonts w:eastAsia="PMingLiU"/>
                <w:lang w:val="en-US" w:eastAsia="zh-CN"/>
              </w:rPr>
            </w:pPr>
            <w:r w:rsidRPr="00D419B4">
              <w:rPr>
                <w:rFonts w:eastAsia="PMingLiU"/>
                <w:lang w:val="en-US"/>
              </w:rPr>
              <w:t xml:space="preserve">Declarație privind dotările specifice, utilajul şi echipamentul necesar </w:t>
            </w:r>
            <w:r w:rsidRPr="00D419B4">
              <w:rPr>
                <w:rFonts w:eastAsia="PMingLiU"/>
                <w:bCs/>
                <w:spacing w:val="-2"/>
                <w:lang w:val="en-US" w:eastAsia="zh-CN"/>
              </w:rPr>
              <w:t xml:space="preserve">pentru </w:t>
            </w:r>
            <w:r w:rsidRPr="00D419B4">
              <w:rPr>
                <w:rFonts w:eastAsia="PMingLiU"/>
                <w:lang w:val="en-US" w:eastAsia="zh-CN"/>
              </w:rPr>
              <w:t>îndeplinirea corespunzătoare a contractului</w:t>
            </w:r>
          </w:p>
        </w:tc>
        <w:tc>
          <w:tcPr>
            <w:tcW w:w="3969" w:type="dxa"/>
            <w:shd w:val="clear" w:color="auto" w:fill="auto"/>
            <w:vAlign w:val="center"/>
          </w:tcPr>
          <w:p w14:paraId="512AC528" w14:textId="77777777" w:rsidR="00D419B4" w:rsidRPr="00B42929" w:rsidRDefault="00D419B4" w:rsidP="00D419B4">
            <w:pPr>
              <w:jc w:val="both"/>
              <w:rPr>
                <w:rFonts w:eastAsia="PMingLiU"/>
                <w:sz w:val="20"/>
                <w:szCs w:val="20"/>
                <w:lang w:eastAsia="zh-CN"/>
              </w:rPr>
            </w:pPr>
            <w:r w:rsidRPr="00B42929">
              <w:rPr>
                <w:rFonts w:eastAsia="PMingLiU"/>
                <w:sz w:val="20"/>
                <w:szCs w:val="20"/>
                <w:lang w:eastAsia="zh-CN"/>
              </w:rPr>
              <w:t xml:space="preserve"> Conform anexei nr. 14 la  documentația standard nr.69 din 7 mai 2021 – confirmat prin semnătura electronică a participantului . </w:t>
            </w:r>
          </w:p>
          <w:p w14:paraId="70DA8311" w14:textId="77777777" w:rsidR="00D419B4" w:rsidRPr="00181662" w:rsidRDefault="00D419B4" w:rsidP="00D419B4">
            <w:pPr>
              <w:jc w:val="both"/>
              <w:rPr>
                <w:rFonts w:eastAsia="PMingLiU"/>
                <w:sz w:val="20"/>
                <w:szCs w:val="20"/>
                <w:lang w:eastAsia="zh-CN"/>
              </w:rPr>
            </w:pPr>
            <w:r w:rsidRPr="00B42929">
              <w:rPr>
                <w:rFonts w:eastAsia="PMingLiU"/>
                <w:sz w:val="20"/>
                <w:szCs w:val="20"/>
                <w:lang w:eastAsia="zh-CN"/>
              </w:rPr>
              <w:t>Ofertantul economic trebuie să prezinte documente care atestă faptul că operatorul economic se află în posesia utilajelor, instalațiilor şi/sau echipamentelor indicate de autoritatea contractantă necesare îndeplinirii contractului, a</w:t>
            </w:r>
            <w:r>
              <w:rPr>
                <w:rFonts w:eastAsia="PMingLiU"/>
                <w:sz w:val="20"/>
                <w:szCs w:val="20"/>
                <w:lang w:eastAsia="zh-CN"/>
              </w:rPr>
              <w:t xml:space="preserve">cestea fiind în dotare proprie </w:t>
            </w:r>
            <w:r w:rsidRPr="00B42929">
              <w:rPr>
                <w:rFonts w:eastAsia="PMingLiU"/>
                <w:sz w:val="20"/>
                <w:szCs w:val="20"/>
                <w:lang w:eastAsia="zh-CN"/>
              </w:rPr>
              <w:t xml:space="preserve"> sau asigurate din alte surse cu prezentarea documentelor confirmative, </w:t>
            </w:r>
            <w:r>
              <w:rPr>
                <w:rFonts w:eastAsia="PMingLiU"/>
                <w:sz w:val="20"/>
                <w:szCs w:val="20"/>
                <w:lang w:eastAsia="zh-CN"/>
              </w:rPr>
              <w:t xml:space="preserve">a </w:t>
            </w:r>
            <w:r w:rsidRPr="00B42929">
              <w:rPr>
                <w:rFonts w:eastAsia="PMingLiU"/>
                <w:sz w:val="20"/>
                <w:szCs w:val="20"/>
                <w:lang w:eastAsia="zh-CN"/>
              </w:rPr>
              <w:t>mecanisme</w:t>
            </w:r>
            <w:r>
              <w:rPr>
                <w:rFonts w:eastAsia="PMingLiU"/>
                <w:sz w:val="20"/>
                <w:szCs w:val="20"/>
                <w:lang w:eastAsia="zh-CN"/>
              </w:rPr>
              <w:t>lor</w:t>
            </w:r>
            <w:r w:rsidRPr="00B42929">
              <w:rPr>
                <w:rFonts w:eastAsia="PMingLiU"/>
                <w:sz w:val="20"/>
                <w:szCs w:val="20"/>
                <w:lang w:eastAsia="zh-CN"/>
              </w:rPr>
              <w:t xml:space="preserve"> și utilaje</w:t>
            </w:r>
            <w:r>
              <w:rPr>
                <w:rFonts w:eastAsia="PMingLiU"/>
                <w:sz w:val="20"/>
                <w:szCs w:val="20"/>
                <w:lang w:eastAsia="zh-CN"/>
              </w:rPr>
              <w:t xml:space="preserve">lor </w:t>
            </w:r>
          </w:p>
        </w:tc>
        <w:tc>
          <w:tcPr>
            <w:tcW w:w="1701" w:type="dxa"/>
            <w:vAlign w:val="center"/>
          </w:tcPr>
          <w:p w14:paraId="09E326D4" w14:textId="77777777" w:rsidR="00D419B4" w:rsidRPr="00B42929" w:rsidRDefault="00D419B4" w:rsidP="00D419B4">
            <w:pPr>
              <w:jc w:val="center"/>
              <w:rPr>
                <w:sz w:val="20"/>
                <w:szCs w:val="20"/>
              </w:rPr>
            </w:pPr>
            <w:r w:rsidRPr="00B42929">
              <w:rPr>
                <w:iCs/>
                <w:sz w:val="20"/>
                <w:szCs w:val="20"/>
              </w:rPr>
              <w:t>DA – Prezentat în termen de 3 zile în mod obligatoriu</w:t>
            </w:r>
          </w:p>
        </w:tc>
      </w:tr>
      <w:tr w:rsidR="00D419B4" w:rsidRPr="002C361B" w14:paraId="72E5B5D9" w14:textId="77777777" w:rsidTr="00D419B4">
        <w:trPr>
          <w:trHeight w:val="794"/>
        </w:trPr>
        <w:tc>
          <w:tcPr>
            <w:tcW w:w="568" w:type="dxa"/>
            <w:shd w:val="clear" w:color="auto" w:fill="auto"/>
            <w:vAlign w:val="center"/>
          </w:tcPr>
          <w:p w14:paraId="6552D7E0" w14:textId="77777777" w:rsidR="00D419B4" w:rsidRPr="00B42929" w:rsidRDefault="00D419B4" w:rsidP="00D419B4">
            <w:pPr>
              <w:shd w:val="clear" w:color="auto" w:fill="FFFFFF"/>
              <w:tabs>
                <w:tab w:val="left" w:pos="612"/>
              </w:tabs>
              <w:spacing w:before="120" w:after="120"/>
              <w:rPr>
                <w:rFonts w:eastAsia="SimSun"/>
                <w:iCs/>
                <w:sz w:val="20"/>
                <w:szCs w:val="20"/>
                <w:lang w:eastAsia="ru-RU"/>
              </w:rPr>
            </w:pPr>
            <w:r w:rsidRPr="00B42929">
              <w:rPr>
                <w:rFonts w:eastAsia="SimSun"/>
                <w:iCs/>
                <w:sz w:val="20"/>
                <w:szCs w:val="20"/>
                <w:lang w:eastAsia="ru-RU"/>
              </w:rPr>
              <w:t>7.</w:t>
            </w:r>
          </w:p>
        </w:tc>
        <w:tc>
          <w:tcPr>
            <w:tcW w:w="3856" w:type="dxa"/>
            <w:shd w:val="clear" w:color="auto" w:fill="auto"/>
            <w:vAlign w:val="center"/>
          </w:tcPr>
          <w:p w14:paraId="363087B7" w14:textId="77777777" w:rsidR="00D419B4" w:rsidRPr="00D419B4" w:rsidRDefault="00D419B4" w:rsidP="00D419B4">
            <w:pPr>
              <w:pStyle w:val="aff2"/>
              <w:ind w:right="-113"/>
              <w:rPr>
                <w:rStyle w:val="fontstyle01"/>
                <w:rFonts w:eastAsia="SimSun"/>
                <w:lang w:val="en-US"/>
              </w:rPr>
            </w:pPr>
            <w:r w:rsidRPr="00D419B4">
              <w:rPr>
                <w:rStyle w:val="fontstyle01"/>
                <w:rFonts w:eastAsia="SimSun"/>
                <w:lang w:val="en-US"/>
              </w:rPr>
              <w:t xml:space="preserve">Certificat de atestare tehnico-profesională a responsabil tehnic– domeniul de atestare: </w:t>
            </w:r>
          </w:p>
          <w:p w14:paraId="7ED33B10" w14:textId="77777777" w:rsidR="00D419B4" w:rsidRPr="00B42929" w:rsidRDefault="00D419B4" w:rsidP="00D419B4">
            <w:pPr>
              <w:pStyle w:val="aff2"/>
              <w:rPr>
                <w:rStyle w:val="fontstyle01"/>
                <w:rFonts w:eastAsia="SimSun"/>
              </w:rPr>
            </w:pPr>
            <w:r>
              <w:rPr>
                <w:rStyle w:val="fontstyle01"/>
                <w:rFonts w:eastAsia="SimSun"/>
              </w:rPr>
              <w:t>Construcții civile</w:t>
            </w:r>
          </w:p>
        </w:tc>
        <w:tc>
          <w:tcPr>
            <w:tcW w:w="3969" w:type="dxa"/>
            <w:shd w:val="clear" w:color="auto" w:fill="auto"/>
            <w:vAlign w:val="center"/>
          </w:tcPr>
          <w:p w14:paraId="088DCEE0" w14:textId="77777777" w:rsidR="00D419B4" w:rsidRPr="00B42929" w:rsidRDefault="00D419B4" w:rsidP="00D419B4">
            <w:pPr>
              <w:pStyle w:val="aff2"/>
              <w:jc w:val="both"/>
              <w:rPr>
                <w:rFonts w:eastAsia="PMingLiU"/>
                <w:lang w:eastAsia="zh-CN"/>
              </w:rPr>
            </w:pPr>
            <w:r w:rsidRPr="00B42929">
              <w:rPr>
                <w:rFonts w:eastAsia="PMingLiU"/>
                <w:lang w:eastAsia="zh-CN"/>
              </w:rPr>
              <w:t>Copie confirmată / Semnată electronic</w:t>
            </w:r>
          </w:p>
        </w:tc>
        <w:tc>
          <w:tcPr>
            <w:tcW w:w="1701" w:type="dxa"/>
            <w:vAlign w:val="center"/>
          </w:tcPr>
          <w:p w14:paraId="434616CE" w14:textId="77777777" w:rsidR="00D419B4" w:rsidRPr="00B42929" w:rsidRDefault="00D419B4" w:rsidP="00D419B4">
            <w:pPr>
              <w:jc w:val="center"/>
              <w:rPr>
                <w:sz w:val="20"/>
                <w:szCs w:val="20"/>
              </w:rPr>
            </w:pPr>
            <w:r w:rsidRPr="00B42929">
              <w:rPr>
                <w:iCs/>
                <w:sz w:val="20"/>
                <w:szCs w:val="20"/>
              </w:rPr>
              <w:t>DA – Prezentat în termen de 3 zile în mod obligatoriu</w:t>
            </w:r>
          </w:p>
        </w:tc>
      </w:tr>
      <w:tr w:rsidR="00D419B4" w:rsidRPr="002C361B" w14:paraId="0C985504" w14:textId="77777777" w:rsidTr="00D419B4">
        <w:trPr>
          <w:trHeight w:val="794"/>
        </w:trPr>
        <w:tc>
          <w:tcPr>
            <w:tcW w:w="568" w:type="dxa"/>
            <w:shd w:val="clear" w:color="auto" w:fill="auto"/>
            <w:vAlign w:val="center"/>
          </w:tcPr>
          <w:p w14:paraId="717E3DF0" w14:textId="77777777" w:rsidR="00D419B4" w:rsidRPr="00B42929" w:rsidRDefault="00D419B4" w:rsidP="00D419B4">
            <w:pPr>
              <w:shd w:val="clear" w:color="auto" w:fill="FFFFFF"/>
              <w:tabs>
                <w:tab w:val="left" w:pos="612"/>
              </w:tabs>
              <w:spacing w:before="120" w:after="120"/>
              <w:rPr>
                <w:rFonts w:eastAsia="SimSun"/>
                <w:iCs/>
                <w:sz w:val="20"/>
                <w:szCs w:val="20"/>
                <w:lang w:eastAsia="ru-RU"/>
              </w:rPr>
            </w:pPr>
            <w:r w:rsidRPr="00B42929">
              <w:rPr>
                <w:rFonts w:eastAsia="SimSun"/>
                <w:iCs/>
                <w:sz w:val="20"/>
                <w:szCs w:val="20"/>
                <w:lang w:eastAsia="ru-RU"/>
              </w:rPr>
              <w:t>8.</w:t>
            </w:r>
          </w:p>
        </w:tc>
        <w:tc>
          <w:tcPr>
            <w:tcW w:w="3856" w:type="dxa"/>
            <w:shd w:val="clear" w:color="auto" w:fill="auto"/>
            <w:vAlign w:val="center"/>
          </w:tcPr>
          <w:p w14:paraId="131B26FD" w14:textId="77777777" w:rsidR="00D419B4" w:rsidRPr="00D419B4" w:rsidRDefault="00D419B4" w:rsidP="00D419B4">
            <w:pPr>
              <w:pStyle w:val="aff2"/>
              <w:rPr>
                <w:rStyle w:val="fontstyle01"/>
                <w:rFonts w:eastAsia="SimSun"/>
                <w:b/>
                <w:bCs/>
                <w:lang w:val="en-US"/>
              </w:rPr>
            </w:pPr>
            <w:r w:rsidRPr="00D419B4">
              <w:rPr>
                <w:rStyle w:val="fontstyle01"/>
                <w:rFonts w:eastAsia="SimSun"/>
                <w:lang w:val="en-US"/>
              </w:rPr>
              <w:t xml:space="preserve">Avizul – Agenției / Inspectoratului Național pentru Supraveghere Tehnică </w:t>
            </w:r>
          </w:p>
          <w:p w14:paraId="13B362B2" w14:textId="77777777" w:rsidR="00D419B4" w:rsidRPr="00D419B4" w:rsidRDefault="00D419B4" w:rsidP="00D419B4">
            <w:pPr>
              <w:pStyle w:val="aff2"/>
              <w:rPr>
                <w:rFonts w:eastAsia="SimSun"/>
                <w:color w:val="000000"/>
                <w:lang w:val="en-US"/>
              </w:rPr>
            </w:pPr>
            <w:r w:rsidRPr="00D419B4">
              <w:rPr>
                <w:rStyle w:val="fontstyle01"/>
                <w:rFonts w:eastAsia="SimSun"/>
                <w:lang w:val="en-US"/>
              </w:rPr>
              <w:t>eliberat pentru participare la licitațiile publice de lucrări din domeniul construcțiilor și instalațiilor cu dispunerea de personal propriu</w:t>
            </w:r>
            <w:r w:rsidRPr="00D419B4">
              <w:rPr>
                <w:rStyle w:val="fontstyle01"/>
                <w:rFonts w:eastAsia="SimSun"/>
                <w:u w:val="single"/>
                <w:lang w:val="en-US" w:eastAsia="zh-CN"/>
              </w:rPr>
              <w:t xml:space="preserve"> </w:t>
            </w:r>
            <w:r w:rsidRPr="00D419B4">
              <w:rPr>
                <w:rStyle w:val="fontstyle01"/>
                <w:rFonts w:eastAsia="SimSun"/>
                <w:b/>
                <w:u w:val="single"/>
                <w:lang w:val="en-US" w:eastAsia="zh-CN"/>
              </w:rPr>
              <w:t xml:space="preserve">calificat pentru executarea lucrărilor de </w:t>
            </w:r>
            <w:r w:rsidRPr="00D419B4">
              <w:rPr>
                <w:rStyle w:val="fontstyle01"/>
                <w:rFonts w:eastAsia="SimSun"/>
                <w:b/>
                <w:u w:val="single"/>
                <w:lang w:val="en-US"/>
              </w:rPr>
              <w:t>construcții civile</w:t>
            </w:r>
          </w:p>
        </w:tc>
        <w:tc>
          <w:tcPr>
            <w:tcW w:w="3969" w:type="dxa"/>
            <w:shd w:val="clear" w:color="auto" w:fill="auto"/>
            <w:vAlign w:val="center"/>
          </w:tcPr>
          <w:p w14:paraId="63DE15A3" w14:textId="77777777" w:rsidR="00D419B4" w:rsidRPr="00B42929" w:rsidRDefault="00D419B4" w:rsidP="00D419B4">
            <w:pPr>
              <w:jc w:val="both"/>
              <w:rPr>
                <w:rFonts w:eastAsia="PMingLiU"/>
                <w:sz w:val="20"/>
                <w:szCs w:val="20"/>
                <w:lang w:eastAsia="zh-CN"/>
              </w:rPr>
            </w:pPr>
            <w:r w:rsidRPr="00B42929">
              <w:rPr>
                <w:rFonts w:eastAsia="PMingLiU"/>
                <w:sz w:val="20"/>
                <w:szCs w:val="20"/>
                <w:lang w:eastAsia="zh-CN"/>
              </w:rPr>
              <w:t xml:space="preserve">Copie confirmată / Semnată electronic în cazul deținerii documentului semnat electronic de către Inspectoratul Național pentru Supraveghere Tehnică, se atașează fișierul original (semnat electronic de către INSP) </w:t>
            </w:r>
          </w:p>
        </w:tc>
        <w:tc>
          <w:tcPr>
            <w:tcW w:w="1701" w:type="dxa"/>
            <w:vAlign w:val="center"/>
          </w:tcPr>
          <w:p w14:paraId="59F0F949" w14:textId="77777777" w:rsidR="00D419B4" w:rsidRPr="00B42929" w:rsidRDefault="00D419B4" w:rsidP="00D419B4">
            <w:pPr>
              <w:jc w:val="center"/>
              <w:rPr>
                <w:sz w:val="20"/>
                <w:szCs w:val="20"/>
              </w:rPr>
            </w:pPr>
            <w:r w:rsidRPr="00B42929">
              <w:rPr>
                <w:iCs/>
                <w:sz w:val="20"/>
                <w:szCs w:val="20"/>
              </w:rPr>
              <w:t>DA – Prezentat în termen de 3 zile în mod obligatoriu</w:t>
            </w:r>
          </w:p>
        </w:tc>
      </w:tr>
      <w:tr w:rsidR="00D419B4" w:rsidRPr="002C361B" w14:paraId="4764E4DE" w14:textId="77777777" w:rsidTr="00D419B4">
        <w:trPr>
          <w:trHeight w:val="794"/>
        </w:trPr>
        <w:tc>
          <w:tcPr>
            <w:tcW w:w="568" w:type="dxa"/>
            <w:shd w:val="clear" w:color="auto" w:fill="auto"/>
            <w:vAlign w:val="center"/>
          </w:tcPr>
          <w:p w14:paraId="4B0238B8" w14:textId="77777777" w:rsidR="00D419B4" w:rsidRPr="00B42929" w:rsidRDefault="00D419B4" w:rsidP="00D419B4">
            <w:pPr>
              <w:shd w:val="clear" w:color="auto" w:fill="FFFFFF"/>
              <w:tabs>
                <w:tab w:val="left" w:pos="612"/>
              </w:tabs>
              <w:spacing w:before="120" w:after="120"/>
              <w:rPr>
                <w:rFonts w:eastAsia="SimSun"/>
                <w:iCs/>
                <w:sz w:val="20"/>
                <w:szCs w:val="20"/>
                <w:lang w:eastAsia="ru-RU"/>
              </w:rPr>
            </w:pPr>
            <w:r w:rsidRPr="00B42929">
              <w:rPr>
                <w:rFonts w:eastAsia="SimSun"/>
                <w:iCs/>
                <w:sz w:val="20"/>
                <w:szCs w:val="20"/>
                <w:lang w:eastAsia="ru-RU"/>
              </w:rPr>
              <w:t>10.</w:t>
            </w:r>
          </w:p>
        </w:tc>
        <w:tc>
          <w:tcPr>
            <w:tcW w:w="3856" w:type="dxa"/>
            <w:shd w:val="clear" w:color="auto" w:fill="auto"/>
            <w:vAlign w:val="center"/>
          </w:tcPr>
          <w:p w14:paraId="2F46C283" w14:textId="77777777" w:rsidR="00D419B4" w:rsidRPr="00B42929" w:rsidRDefault="00D419B4" w:rsidP="00D419B4">
            <w:pPr>
              <w:jc w:val="both"/>
              <w:rPr>
                <w:sz w:val="20"/>
                <w:szCs w:val="20"/>
              </w:rPr>
            </w:pPr>
            <w:r w:rsidRPr="00B42929">
              <w:rPr>
                <w:rStyle w:val="fontstyle01"/>
                <w:rFonts w:eastAsia="SimSun"/>
              </w:rPr>
              <w:t>Certificat de înregistrare a întreprinderii și Extras  din Registrul de Stat al persoanelor juridice</w:t>
            </w:r>
          </w:p>
        </w:tc>
        <w:tc>
          <w:tcPr>
            <w:tcW w:w="3969" w:type="dxa"/>
            <w:shd w:val="clear" w:color="auto" w:fill="auto"/>
            <w:vAlign w:val="center"/>
          </w:tcPr>
          <w:p w14:paraId="48A0E2FF" w14:textId="77777777" w:rsidR="00D419B4" w:rsidRPr="00B42929" w:rsidRDefault="00D419B4" w:rsidP="00D419B4">
            <w:pPr>
              <w:shd w:val="clear" w:color="auto" w:fill="FFFFFF"/>
              <w:tabs>
                <w:tab w:val="left" w:pos="612"/>
              </w:tabs>
              <w:spacing w:before="120" w:after="120"/>
              <w:jc w:val="both"/>
              <w:rPr>
                <w:rFonts w:eastAsia="PMingLiU"/>
                <w:sz w:val="20"/>
                <w:szCs w:val="20"/>
                <w:lang w:eastAsia="zh-CN"/>
              </w:rPr>
            </w:pPr>
            <w:r w:rsidRPr="00B42929">
              <w:rPr>
                <w:rFonts w:eastAsia="PMingLiU"/>
                <w:sz w:val="20"/>
                <w:szCs w:val="20"/>
                <w:lang w:eastAsia="zh-CN"/>
              </w:rPr>
              <w:t>Copie confirmată / Semnată electronic</w:t>
            </w:r>
          </w:p>
          <w:p w14:paraId="5F312E72" w14:textId="77777777" w:rsidR="00D419B4" w:rsidRPr="00B42929" w:rsidRDefault="00D419B4" w:rsidP="00D419B4">
            <w:pPr>
              <w:shd w:val="clear" w:color="auto" w:fill="FFFFFF"/>
              <w:tabs>
                <w:tab w:val="left" w:pos="612"/>
              </w:tabs>
              <w:spacing w:before="120" w:after="120"/>
              <w:jc w:val="both"/>
              <w:rPr>
                <w:sz w:val="20"/>
                <w:szCs w:val="20"/>
              </w:rPr>
            </w:pPr>
            <w:r w:rsidRPr="00B42929">
              <w:rPr>
                <w:sz w:val="20"/>
                <w:szCs w:val="20"/>
              </w:rPr>
              <w:t>Obiectul de activitate trebuie să includă lucrări de construcții drumuri</w:t>
            </w:r>
          </w:p>
        </w:tc>
        <w:tc>
          <w:tcPr>
            <w:tcW w:w="1701" w:type="dxa"/>
            <w:vAlign w:val="center"/>
          </w:tcPr>
          <w:p w14:paraId="7CCFB522" w14:textId="77777777" w:rsidR="00D419B4" w:rsidRPr="00B42929" w:rsidRDefault="00D419B4" w:rsidP="00D419B4">
            <w:pPr>
              <w:jc w:val="center"/>
              <w:rPr>
                <w:sz w:val="20"/>
                <w:szCs w:val="20"/>
              </w:rPr>
            </w:pPr>
            <w:r w:rsidRPr="00B42929">
              <w:rPr>
                <w:iCs/>
                <w:sz w:val="20"/>
                <w:szCs w:val="20"/>
              </w:rPr>
              <w:t>DA – Prezentat în termen de 3 zile în mod obligatoriu</w:t>
            </w:r>
          </w:p>
        </w:tc>
      </w:tr>
    </w:tbl>
    <w:p w14:paraId="04ACFAE2" w14:textId="77777777" w:rsidR="00D419B4" w:rsidRPr="00E77182" w:rsidRDefault="00D419B4" w:rsidP="001A23A9">
      <w:pPr>
        <w:numPr>
          <w:ilvl w:val="0"/>
          <w:numId w:val="19"/>
        </w:numPr>
        <w:shd w:val="clear" w:color="auto" w:fill="FFFFFF" w:themeFill="background1"/>
        <w:tabs>
          <w:tab w:val="right" w:pos="426"/>
        </w:tabs>
        <w:spacing w:before="120"/>
        <w:ind w:left="0" w:firstLine="0"/>
        <w:rPr>
          <w:b/>
          <w:lang w:eastAsia="ru-RU"/>
        </w:rPr>
      </w:pPr>
      <w:r w:rsidRPr="00E77182">
        <w:rPr>
          <w:b/>
          <w:lang w:eastAsia="ru-RU"/>
        </w:rPr>
        <w:t>Termenul limită de depunere/deschidere a ofertelor:</w:t>
      </w:r>
    </w:p>
    <w:p w14:paraId="7B216898" w14:textId="77777777" w:rsidR="00D419B4" w:rsidRPr="00E77182" w:rsidRDefault="00D419B4" w:rsidP="001A23A9">
      <w:pPr>
        <w:numPr>
          <w:ilvl w:val="0"/>
          <w:numId w:val="21"/>
        </w:numPr>
        <w:shd w:val="clear" w:color="auto" w:fill="FFFFFF" w:themeFill="background1"/>
        <w:tabs>
          <w:tab w:val="right" w:pos="426"/>
        </w:tabs>
        <w:spacing w:before="120"/>
        <w:rPr>
          <w:b/>
          <w:lang w:eastAsia="ru-RU"/>
        </w:rPr>
      </w:pPr>
      <w:r w:rsidRPr="00E77182">
        <w:rPr>
          <w:b/>
          <w:lang w:eastAsia="ru-RU"/>
        </w:rPr>
        <w:t xml:space="preserve">conform SIA RSAP /până la: </w:t>
      </w:r>
      <w:r w:rsidRPr="00E77182">
        <w:rPr>
          <w:b/>
          <w:i/>
          <w:lang w:eastAsia="ru-RU"/>
        </w:rPr>
        <w:t>[ora exactă]</w:t>
      </w:r>
      <w:r w:rsidRPr="00E77182">
        <w:rPr>
          <w:b/>
          <w:lang w:eastAsia="ru-RU"/>
        </w:rPr>
        <w:t>_</w:t>
      </w:r>
      <w:r w:rsidRPr="00E77182">
        <w:rPr>
          <w:u w:val="single"/>
        </w:rPr>
        <w:t xml:space="preserve"> Conform SIA RSAP Mtender</w:t>
      </w:r>
      <w:r w:rsidRPr="00E77182">
        <w:rPr>
          <w:b/>
          <w:lang w:eastAsia="ru-RU"/>
        </w:rPr>
        <w:t xml:space="preserve"> __</w:t>
      </w:r>
    </w:p>
    <w:p w14:paraId="4BB68DC6" w14:textId="77777777" w:rsidR="00D419B4" w:rsidRDefault="00D419B4" w:rsidP="001A23A9">
      <w:pPr>
        <w:numPr>
          <w:ilvl w:val="0"/>
          <w:numId w:val="21"/>
        </w:numPr>
        <w:shd w:val="clear" w:color="auto" w:fill="FFFFFF" w:themeFill="background1"/>
        <w:tabs>
          <w:tab w:val="right" w:pos="426"/>
        </w:tabs>
        <w:spacing w:before="120"/>
        <w:rPr>
          <w:b/>
          <w:lang w:eastAsia="ru-RU"/>
        </w:rPr>
      </w:pPr>
      <w:r w:rsidRPr="00E77182">
        <w:rPr>
          <w:b/>
          <w:lang w:eastAsia="ru-RU"/>
        </w:rPr>
        <w:t xml:space="preserve">pe: </w:t>
      </w:r>
      <w:r w:rsidRPr="00E77182">
        <w:rPr>
          <w:b/>
          <w:i/>
          <w:lang w:eastAsia="ru-RU"/>
        </w:rPr>
        <w:t>[data]</w:t>
      </w:r>
      <w:r w:rsidRPr="00E77182">
        <w:rPr>
          <w:b/>
          <w:lang w:eastAsia="ru-RU"/>
        </w:rPr>
        <w:t>_</w:t>
      </w:r>
      <w:r w:rsidRPr="00E77182">
        <w:rPr>
          <w:u w:val="single"/>
        </w:rPr>
        <w:t xml:space="preserve"> 20 zile, Conform SIA RSAP Mtender</w:t>
      </w:r>
      <w:r w:rsidRPr="00E77182">
        <w:rPr>
          <w:b/>
          <w:lang w:eastAsia="ru-RU"/>
        </w:rPr>
        <w:t xml:space="preserve"> ________________________</w:t>
      </w:r>
    </w:p>
    <w:p w14:paraId="3569B6D4" w14:textId="77777777" w:rsidR="00D419B4" w:rsidRDefault="00D419B4" w:rsidP="00D419B4">
      <w:pPr>
        <w:shd w:val="clear" w:color="auto" w:fill="FFFFFF" w:themeFill="background1"/>
        <w:tabs>
          <w:tab w:val="right" w:pos="426"/>
        </w:tabs>
        <w:spacing w:before="120"/>
        <w:ind w:left="720"/>
        <w:rPr>
          <w:b/>
          <w:lang w:eastAsia="ru-RU"/>
        </w:rPr>
      </w:pPr>
    </w:p>
    <w:p w14:paraId="3397AAF3" w14:textId="77777777" w:rsidR="00D419B4" w:rsidRPr="00E77182" w:rsidRDefault="00D419B4" w:rsidP="001A23A9">
      <w:pPr>
        <w:numPr>
          <w:ilvl w:val="0"/>
          <w:numId w:val="19"/>
        </w:numPr>
        <w:shd w:val="clear" w:color="auto" w:fill="FFFFFF" w:themeFill="background1"/>
        <w:tabs>
          <w:tab w:val="right" w:pos="426"/>
        </w:tabs>
        <w:spacing w:before="120"/>
        <w:ind w:left="0" w:firstLine="0"/>
        <w:rPr>
          <w:b/>
          <w:lang w:eastAsia="ru-RU"/>
        </w:rPr>
      </w:pPr>
      <w:r w:rsidRPr="00E77182">
        <w:rPr>
          <w:b/>
          <w:lang w:eastAsia="ru-RU"/>
        </w:rPr>
        <w:t xml:space="preserve">Adresa la care trebuie transmise ofertele sau cererile de participare: </w:t>
      </w:r>
    </w:p>
    <w:p w14:paraId="5C85EE23" w14:textId="77777777" w:rsidR="00D419B4" w:rsidRDefault="00D419B4" w:rsidP="00D419B4">
      <w:pPr>
        <w:shd w:val="clear" w:color="auto" w:fill="FFFFFF" w:themeFill="background1"/>
        <w:tabs>
          <w:tab w:val="right" w:pos="426"/>
        </w:tabs>
        <w:spacing w:before="120"/>
        <w:ind w:left="450"/>
        <w:rPr>
          <w:b/>
          <w:i/>
          <w:lang w:eastAsia="ru-RU"/>
        </w:rPr>
      </w:pPr>
      <w:r w:rsidRPr="00E77182">
        <w:rPr>
          <w:b/>
          <w:i/>
          <w:lang w:eastAsia="ru-RU"/>
        </w:rPr>
        <w:t>Ofertele sau cererile de participare vor fi depuse electronic prin intermediul SIA RSAP</w:t>
      </w:r>
    </w:p>
    <w:p w14:paraId="190DA7F5" w14:textId="77777777" w:rsidR="00D419B4" w:rsidRDefault="00D419B4" w:rsidP="001A23A9">
      <w:pPr>
        <w:numPr>
          <w:ilvl w:val="0"/>
          <w:numId w:val="19"/>
        </w:numPr>
        <w:tabs>
          <w:tab w:val="right" w:pos="426"/>
        </w:tabs>
        <w:spacing w:before="120"/>
        <w:ind w:left="0" w:firstLine="0"/>
        <w:rPr>
          <w:b/>
          <w:lang w:eastAsia="ru-RU"/>
        </w:rPr>
      </w:pPr>
      <w:r w:rsidRPr="00E77182">
        <w:rPr>
          <w:b/>
          <w:lang w:eastAsia="ru-RU"/>
        </w:rPr>
        <w:t>Termenul de valabilitate a ofertelor: __</w:t>
      </w:r>
      <w:r w:rsidRPr="00E77182">
        <w:rPr>
          <w:u w:val="single"/>
        </w:rPr>
        <w:t>60 de zile</w:t>
      </w:r>
      <w:r w:rsidRPr="00E77182">
        <w:rPr>
          <w:b/>
          <w:lang w:eastAsia="ru-RU"/>
        </w:rPr>
        <w:t>______________________</w:t>
      </w:r>
    </w:p>
    <w:p w14:paraId="3BF1236B" w14:textId="77777777" w:rsidR="00D419B4" w:rsidRDefault="00D419B4" w:rsidP="00D419B4">
      <w:pPr>
        <w:tabs>
          <w:tab w:val="right" w:pos="426"/>
        </w:tabs>
        <w:spacing w:before="120"/>
        <w:rPr>
          <w:b/>
          <w:lang w:eastAsia="ru-RU"/>
        </w:rPr>
      </w:pPr>
    </w:p>
    <w:p w14:paraId="2CE8894D" w14:textId="77777777" w:rsidR="00D419B4" w:rsidRPr="00E77182" w:rsidRDefault="00D419B4" w:rsidP="001A23A9">
      <w:pPr>
        <w:numPr>
          <w:ilvl w:val="0"/>
          <w:numId w:val="19"/>
        </w:numPr>
        <w:tabs>
          <w:tab w:val="right" w:pos="426"/>
        </w:tabs>
        <w:spacing w:before="120"/>
        <w:ind w:left="0" w:firstLine="0"/>
        <w:rPr>
          <w:b/>
          <w:lang w:eastAsia="ru-RU"/>
        </w:rPr>
      </w:pPr>
      <w:r w:rsidRPr="00E77182">
        <w:rPr>
          <w:b/>
          <w:lang w:eastAsia="ru-RU"/>
        </w:rPr>
        <w:t>Locul deschiderii ofertelor: ____</w:t>
      </w:r>
      <w:r w:rsidRPr="00E77182">
        <w:rPr>
          <w:u w:val="single"/>
        </w:rPr>
        <w:t xml:space="preserve"> SIA RSAP Mtender</w:t>
      </w:r>
      <w:r w:rsidRPr="00E77182">
        <w:rPr>
          <w:b/>
          <w:lang w:eastAsia="ru-RU"/>
        </w:rPr>
        <w:t xml:space="preserve"> ____________________________</w:t>
      </w:r>
    </w:p>
    <w:p w14:paraId="6FE8291C" w14:textId="77777777" w:rsidR="00D419B4" w:rsidRPr="00E77182" w:rsidRDefault="00D419B4" w:rsidP="00D419B4">
      <w:pPr>
        <w:shd w:val="clear" w:color="auto" w:fill="FFFFFF" w:themeFill="background1"/>
        <w:tabs>
          <w:tab w:val="right" w:pos="426"/>
        </w:tabs>
        <w:ind w:left="3240"/>
        <w:contextualSpacing/>
        <w:jc w:val="center"/>
        <w:rPr>
          <w:sz w:val="20"/>
          <w:lang w:eastAsia="ru-RU"/>
        </w:rPr>
      </w:pPr>
      <w:r w:rsidRPr="00E77182">
        <w:rPr>
          <w:sz w:val="20"/>
          <w:lang w:eastAsia="ru-RU"/>
        </w:rPr>
        <w:t>(SIA RSAP sau adresa deschiderii)</w:t>
      </w:r>
    </w:p>
    <w:p w14:paraId="387E04B8" w14:textId="77777777" w:rsidR="00D419B4" w:rsidRPr="00E77182" w:rsidRDefault="00D419B4" w:rsidP="00D419B4">
      <w:pPr>
        <w:shd w:val="clear" w:color="auto" w:fill="FFFFFF" w:themeFill="background1"/>
        <w:tabs>
          <w:tab w:val="left" w:pos="360"/>
          <w:tab w:val="left" w:pos="1800"/>
          <w:tab w:val="left" w:pos="3240"/>
        </w:tabs>
        <w:spacing w:after="120"/>
        <w:ind w:left="360"/>
        <w:rPr>
          <w:b/>
          <w:i/>
          <w:lang w:eastAsia="ru-RU"/>
        </w:rPr>
      </w:pPr>
      <w:r w:rsidRPr="00E77182">
        <w:rPr>
          <w:b/>
          <w:i/>
          <w:lang w:eastAsia="ru-RU"/>
        </w:rPr>
        <w:t xml:space="preserve">Ofertele întârziate vor fi respinse. </w:t>
      </w:r>
    </w:p>
    <w:p w14:paraId="5587CFE6" w14:textId="77777777" w:rsidR="00D419B4" w:rsidRPr="00E77182" w:rsidRDefault="00D419B4" w:rsidP="001A23A9">
      <w:pPr>
        <w:numPr>
          <w:ilvl w:val="0"/>
          <w:numId w:val="19"/>
        </w:numPr>
        <w:shd w:val="clear" w:color="auto" w:fill="FFFFFF" w:themeFill="background1"/>
        <w:tabs>
          <w:tab w:val="right" w:pos="426"/>
        </w:tabs>
        <w:spacing w:before="120"/>
        <w:ind w:left="450" w:hanging="450"/>
        <w:rPr>
          <w:b/>
          <w:lang w:eastAsia="ru-RU"/>
        </w:rPr>
      </w:pPr>
      <w:r w:rsidRPr="00E77182">
        <w:rPr>
          <w:b/>
          <w:lang w:eastAsia="ru-RU"/>
        </w:rPr>
        <w:t xml:space="preserve">Persoanele autorizate să asiste la deschiderea ofertelor: </w:t>
      </w:r>
      <w:r w:rsidRPr="00E77182">
        <w:rPr>
          <w:b/>
          <w:lang w:eastAsia="ru-RU"/>
        </w:rPr>
        <w:br/>
      </w:r>
      <w:r w:rsidRPr="00E77182">
        <w:rPr>
          <w:b/>
          <w:i/>
          <w:lang w:eastAsia="ru-RU"/>
        </w:rPr>
        <w:t>Ofertanții sau reprezentanții acestora au dreptul să participe la deschiderea ofertelor, cu excepția cazului când ofertele au fost depuse prin SIA RSAP</w:t>
      </w:r>
      <w:r w:rsidRPr="00E77182">
        <w:rPr>
          <w:b/>
          <w:lang w:eastAsia="ru-RU"/>
        </w:rPr>
        <w:t>.</w:t>
      </w:r>
    </w:p>
    <w:p w14:paraId="563F8837" w14:textId="77777777" w:rsidR="00D419B4" w:rsidRDefault="00D419B4" w:rsidP="001A23A9">
      <w:pPr>
        <w:numPr>
          <w:ilvl w:val="0"/>
          <w:numId w:val="19"/>
        </w:numPr>
        <w:shd w:val="clear" w:color="auto" w:fill="FFFFFF" w:themeFill="background1"/>
        <w:tabs>
          <w:tab w:val="right" w:pos="426"/>
        </w:tabs>
        <w:spacing w:before="120"/>
        <w:ind w:left="450" w:hanging="450"/>
        <w:rPr>
          <w:b/>
          <w:lang w:eastAsia="ru-RU"/>
        </w:rPr>
      </w:pPr>
      <w:r w:rsidRPr="00E77182">
        <w:rPr>
          <w:b/>
          <w:lang w:eastAsia="ru-RU"/>
        </w:rPr>
        <w:t xml:space="preserve">Limba sau limbile în care trebuie redactate ofertele sau cererile de participare: </w:t>
      </w:r>
      <w:r w:rsidRPr="00E77182">
        <w:rPr>
          <w:u w:val="single"/>
        </w:rPr>
        <w:t>de Stat</w:t>
      </w:r>
      <w:r w:rsidRPr="00E77182">
        <w:rPr>
          <w:b/>
          <w:lang w:eastAsia="ru-RU"/>
        </w:rPr>
        <w:t>_</w:t>
      </w:r>
    </w:p>
    <w:p w14:paraId="5E5981C4" w14:textId="77777777" w:rsidR="00D419B4" w:rsidRPr="007819BD" w:rsidRDefault="00D419B4" w:rsidP="00D419B4">
      <w:pPr>
        <w:shd w:val="clear" w:color="auto" w:fill="FFFFFF" w:themeFill="background1"/>
        <w:tabs>
          <w:tab w:val="right" w:pos="426"/>
        </w:tabs>
        <w:spacing w:before="120"/>
        <w:ind w:left="450"/>
        <w:rPr>
          <w:b/>
          <w:lang w:eastAsia="ru-RU"/>
        </w:rPr>
      </w:pPr>
    </w:p>
    <w:p w14:paraId="2AD4299A" w14:textId="64A738EB" w:rsidR="00D419B4" w:rsidRPr="00E77182" w:rsidRDefault="00D419B4" w:rsidP="001A23A9">
      <w:pPr>
        <w:numPr>
          <w:ilvl w:val="0"/>
          <w:numId w:val="19"/>
        </w:numPr>
        <w:shd w:val="clear" w:color="auto" w:fill="FFFFFF" w:themeFill="background1"/>
        <w:tabs>
          <w:tab w:val="right" w:pos="426"/>
        </w:tabs>
        <w:spacing w:before="120"/>
        <w:ind w:left="360"/>
        <w:rPr>
          <w:b/>
          <w:lang w:eastAsia="ru-RU"/>
        </w:rPr>
      </w:pPr>
      <w:r w:rsidRPr="00E77182">
        <w:rPr>
          <w:b/>
          <w:lang w:eastAsia="ru-RU"/>
        </w:rPr>
        <w:t>Respectivul contract se referă la un proiect și/sau program finanțat din fonduri ale Uniunii Europene: _________</w:t>
      </w:r>
      <w:r w:rsidRPr="00C40DCC">
        <w:rPr>
          <w:i/>
          <w:u w:val="single"/>
          <w:lang w:eastAsia="ru-RU"/>
        </w:rPr>
        <w:t>Nu se aplică</w:t>
      </w:r>
      <w:r w:rsidRPr="00E77182">
        <w:rPr>
          <w:b/>
          <w:lang w:eastAsia="ru-RU"/>
        </w:rPr>
        <w:t>_______________________________________</w:t>
      </w:r>
    </w:p>
    <w:p w14:paraId="284CB3EA" w14:textId="77777777" w:rsidR="00D419B4" w:rsidRPr="00E77182" w:rsidRDefault="00D419B4" w:rsidP="00D419B4">
      <w:pPr>
        <w:shd w:val="clear" w:color="auto" w:fill="FFFFFF" w:themeFill="background1"/>
        <w:tabs>
          <w:tab w:val="right" w:pos="426"/>
        </w:tabs>
        <w:ind w:left="1980"/>
        <w:contextualSpacing/>
        <w:jc w:val="center"/>
        <w:rPr>
          <w:sz w:val="20"/>
          <w:lang w:eastAsia="ru-RU"/>
        </w:rPr>
      </w:pPr>
      <w:r w:rsidRPr="00E77182">
        <w:rPr>
          <w:sz w:val="20"/>
          <w:lang w:eastAsia="ru-RU"/>
        </w:rPr>
        <w:t>(se specifică denumirea</w:t>
      </w:r>
      <w:r>
        <w:rPr>
          <w:sz w:val="20"/>
          <w:lang w:eastAsia="ru-RU"/>
        </w:rPr>
        <w:t xml:space="preserve"> </w:t>
      </w:r>
      <w:r w:rsidRPr="00E77182">
        <w:rPr>
          <w:sz w:val="20"/>
          <w:lang w:eastAsia="ru-RU"/>
        </w:rPr>
        <w:t>proiectului și/sau programului)</w:t>
      </w:r>
    </w:p>
    <w:p w14:paraId="219EEFFA" w14:textId="77777777" w:rsidR="00D419B4" w:rsidRPr="00E77182" w:rsidRDefault="00D419B4" w:rsidP="001A23A9">
      <w:pPr>
        <w:numPr>
          <w:ilvl w:val="0"/>
          <w:numId w:val="19"/>
        </w:numPr>
        <w:shd w:val="clear" w:color="auto" w:fill="FFFFFF" w:themeFill="background1"/>
        <w:tabs>
          <w:tab w:val="right" w:pos="426"/>
        </w:tabs>
        <w:spacing w:before="120"/>
        <w:ind w:left="0" w:firstLine="0"/>
        <w:rPr>
          <w:b/>
          <w:lang w:eastAsia="ru-RU"/>
        </w:rPr>
      </w:pPr>
      <w:r w:rsidRPr="00E77182">
        <w:rPr>
          <w:b/>
          <w:lang w:eastAsia="ru-RU"/>
        </w:rPr>
        <w:t xml:space="preserve">Denumirea și adresa organismului competent de soluționare a contestațiilor: </w:t>
      </w:r>
    </w:p>
    <w:p w14:paraId="696906BC" w14:textId="77777777" w:rsidR="00D419B4" w:rsidRPr="00E77182" w:rsidRDefault="00D419B4" w:rsidP="00D419B4">
      <w:pPr>
        <w:shd w:val="clear" w:color="auto" w:fill="FFFFFF" w:themeFill="background1"/>
        <w:tabs>
          <w:tab w:val="right" w:pos="426"/>
        </w:tabs>
        <w:ind w:left="450"/>
        <w:rPr>
          <w:b/>
          <w:i/>
          <w:lang w:eastAsia="ru-RU"/>
        </w:rPr>
      </w:pPr>
      <w:r w:rsidRPr="00E77182">
        <w:rPr>
          <w:b/>
          <w:i/>
          <w:lang w:eastAsia="ru-RU"/>
        </w:rPr>
        <w:t>Agenția Națională pentru Soluționarea Contestațiilor</w:t>
      </w:r>
    </w:p>
    <w:p w14:paraId="7D344DFC" w14:textId="77777777" w:rsidR="00D419B4" w:rsidRPr="00E77182" w:rsidRDefault="00D419B4" w:rsidP="00D419B4">
      <w:pPr>
        <w:shd w:val="clear" w:color="auto" w:fill="FFFFFF" w:themeFill="background1"/>
        <w:tabs>
          <w:tab w:val="right" w:pos="426"/>
        </w:tabs>
        <w:ind w:left="450"/>
        <w:rPr>
          <w:b/>
          <w:i/>
          <w:lang w:eastAsia="ru-RU"/>
        </w:rPr>
      </w:pPr>
      <w:r w:rsidRPr="00E77182">
        <w:rPr>
          <w:b/>
          <w:i/>
          <w:lang w:eastAsia="ru-RU"/>
        </w:rPr>
        <w:t>Adresa: mun. Chișinău, bd. Ștefan cel Mare și Sfânt nr.124 (et.4), MD 2001;</w:t>
      </w:r>
    </w:p>
    <w:p w14:paraId="5AA0A7C5" w14:textId="77777777" w:rsidR="00D419B4" w:rsidRPr="00E77182" w:rsidRDefault="00D419B4" w:rsidP="00D419B4">
      <w:pPr>
        <w:shd w:val="clear" w:color="auto" w:fill="FFFFFF" w:themeFill="background1"/>
        <w:tabs>
          <w:tab w:val="right" w:pos="426"/>
        </w:tabs>
        <w:ind w:left="450"/>
        <w:rPr>
          <w:b/>
          <w:i/>
          <w:lang w:eastAsia="ru-RU"/>
        </w:rPr>
      </w:pPr>
      <w:r w:rsidRPr="00E77182">
        <w:rPr>
          <w:b/>
          <w:i/>
          <w:lang w:eastAsia="ru-RU"/>
        </w:rPr>
        <w:t xml:space="preserve">Tel/Fax/email: 022-820 652, 022 820-651, </w:t>
      </w:r>
      <w:hyperlink r:id="rId16" w:history="1">
        <w:r w:rsidRPr="00E77182">
          <w:rPr>
            <w:rStyle w:val="af3"/>
            <w:b/>
            <w:i/>
            <w:lang w:eastAsia="ru-RU"/>
          </w:rPr>
          <w:t>contestatii@ansc.md</w:t>
        </w:r>
      </w:hyperlink>
    </w:p>
    <w:p w14:paraId="605107B5" w14:textId="77777777" w:rsidR="00D419B4" w:rsidRPr="00E77182" w:rsidRDefault="00D419B4" w:rsidP="00D419B4">
      <w:pPr>
        <w:shd w:val="clear" w:color="auto" w:fill="FFFFFF" w:themeFill="background1"/>
        <w:tabs>
          <w:tab w:val="right" w:pos="426"/>
        </w:tabs>
        <w:ind w:left="450"/>
        <w:rPr>
          <w:b/>
          <w:i/>
          <w:lang w:eastAsia="ru-RU"/>
        </w:rPr>
      </w:pPr>
    </w:p>
    <w:p w14:paraId="1FA18E1C" w14:textId="77777777" w:rsidR="00D419B4" w:rsidRDefault="00D419B4" w:rsidP="001A23A9">
      <w:pPr>
        <w:numPr>
          <w:ilvl w:val="0"/>
          <w:numId w:val="19"/>
        </w:numPr>
        <w:shd w:val="clear" w:color="auto" w:fill="FFFFFF" w:themeFill="background1"/>
        <w:tabs>
          <w:tab w:val="right" w:pos="426"/>
        </w:tabs>
        <w:spacing w:before="120"/>
        <w:ind w:left="360"/>
        <w:rPr>
          <w:b/>
          <w:lang w:eastAsia="ru-RU"/>
        </w:rPr>
      </w:pPr>
      <w:r w:rsidRPr="00E77182">
        <w:rPr>
          <w:b/>
          <w:lang w:eastAsia="ru-RU"/>
        </w:rPr>
        <w:t>Data (datele) și referința (referințele) publicărilor anterioare în Jurnalul Oficial al Uniunii Europene privind contractul (contractele) la care se referă anunțul respectiv (dacă este cazul):_____</w:t>
      </w:r>
      <w:r w:rsidRPr="00E77182">
        <w:rPr>
          <w:b/>
          <w:i/>
          <w:u w:val="single"/>
          <w:lang w:eastAsia="ru-RU"/>
        </w:rPr>
        <w:t xml:space="preserve"> </w:t>
      </w:r>
      <w:r w:rsidRPr="00C40DCC">
        <w:rPr>
          <w:i/>
          <w:u w:val="single"/>
          <w:lang w:eastAsia="ru-RU"/>
        </w:rPr>
        <w:t>Nu se aplică</w:t>
      </w:r>
      <w:r w:rsidRPr="00E77182">
        <w:rPr>
          <w:b/>
          <w:lang w:eastAsia="ru-RU"/>
        </w:rPr>
        <w:t xml:space="preserve"> ______________________________________</w:t>
      </w:r>
    </w:p>
    <w:p w14:paraId="13D59C78" w14:textId="77777777" w:rsidR="00D419B4" w:rsidRPr="00E77182" w:rsidRDefault="00D419B4" w:rsidP="00D419B4">
      <w:pPr>
        <w:shd w:val="clear" w:color="auto" w:fill="FFFFFF" w:themeFill="background1"/>
        <w:tabs>
          <w:tab w:val="right" w:pos="426"/>
        </w:tabs>
        <w:spacing w:before="120"/>
        <w:ind w:left="360"/>
        <w:rPr>
          <w:b/>
          <w:lang w:eastAsia="ru-RU"/>
        </w:rPr>
      </w:pPr>
    </w:p>
    <w:p w14:paraId="04E06856" w14:textId="77777777" w:rsidR="00D419B4" w:rsidRPr="00AC5C5E" w:rsidRDefault="00D419B4" w:rsidP="001A23A9">
      <w:pPr>
        <w:numPr>
          <w:ilvl w:val="0"/>
          <w:numId w:val="19"/>
        </w:numPr>
        <w:shd w:val="clear" w:color="auto" w:fill="FFFFFF" w:themeFill="background1"/>
        <w:tabs>
          <w:tab w:val="right" w:pos="426"/>
        </w:tabs>
        <w:spacing w:before="120"/>
        <w:ind w:left="360"/>
        <w:rPr>
          <w:b/>
          <w:lang w:eastAsia="ru-RU"/>
        </w:rPr>
      </w:pPr>
      <w:r w:rsidRPr="00E77182">
        <w:rPr>
          <w:b/>
          <w:lang w:eastAsia="ru-RU"/>
        </w:rPr>
        <w:t>În cazul achizițiilor periodice, calendarul estimat pentru publicarea anunțurilor viitoare</w:t>
      </w:r>
      <w:r w:rsidRPr="00E77182">
        <w:rPr>
          <w:b/>
          <w:shd w:val="clear" w:color="auto" w:fill="FFFFFF" w:themeFill="background1"/>
          <w:lang w:eastAsia="ru-RU"/>
        </w:rPr>
        <w:t>:___________________________________________________________________</w:t>
      </w:r>
    </w:p>
    <w:p w14:paraId="300F5C52" w14:textId="77777777" w:rsidR="00D419B4" w:rsidRPr="0086115A" w:rsidRDefault="00D419B4" w:rsidP="00D419B4">
      <w:pPr>
        <w:shd w:val="clear" w:color="auto" w:fill="FFFFFF" w:themeFill="background1"/>
        <w:tabs>
          <w:tab w:val="right" w:pos="426"/>
        </w:tabs>
        <w:spacing w:before="120"/>
        <w:ind w:left="360"/>
        <w:rPr>
          <w:b/>
          <w:lang w:eastAsia="ru-RU"/>
        </w:rPr>
      </w:pPr>
    </w:p>
    <w:p w14:paraId="58558EA7" w14:textId="77777777" w:rsidR="00D419B4" w:rsidRPr="00AC5C5E" w:rsidRDefault="00D419B4" w:rsidP="001A23A9">
      <w:pPr>
        <w:numPr>
          <w:ilvl w:val="0"/>
          <w:numId w:val="19"/>
        </w:numPr>
        <w:shd w:val="clear" w:color="auto" w:fill="FFFFFF" w:themeFill="background1"/>
        <w:tabs>
          <w:tab w:val="right" w:pos="426"/>
        </w:tabs>
        <w:spacing w:before="120"/>
        <w:ind w:left="360"/>
        <w:rPr>
          <w:b/>
          <w:lang w:eastAsia="ru-RU"/>
        </w:rPr>
      </w:pPr>
      <w:r w:rsidRPr="00E77182">
        <w:rPr>
          <w:b/>
          <w:lang w:eastAsia="ru-RU"/>
        </w:rPr>
        <w:t xml:space="preserve">Data publicării anunțului de intenție sau, după caz, precizarea că nu a fost publicat un astfel de </w:t>
      </w:r>
      <w:r w:rsidRPr="00E77182">
        <w:rPr>
          <w:b/>
          <w:shd w:val="clear" w:color="auto" w:fill="FFFFFF" w:themeFill="background1"/>
          <w:lang w:eastAsia="ru-RU"/>
        </w:rPr>
        <w:t>anunț:</w:t>
      </w:r>
      <w:r>
        <w:rPr>
          <w:b/>
          <w:shd w:val="clear" w:color="auto" w:fill="FFFFFF" w:themeFill="background1"/>
          <w:lang w:eastAsia="ru-RU"/>
        </w:rPr>
        <w:t xml:space="preserve"> </w:t>
      </w:r>
      <w:r>
        <w:rPr>
          <w:i/>
          <w:u w:val="single"/>
          <w:shd w:val="clear" w:color="auto" w:fill="FFFFFF" w:themeFill="background1"/>
          <w:lang w:eastAsia="ru-RU"/>
        </w:rPr>
        <w:t>Nu se aplică</w:t>
      </w:r>
      <w:r w:rsidRPr="00E77182">
        <w:rPr>
          <w:b/>
          <w:shd w:val="clear" w:color="auto" w:fill="FFFFFF" w:themeFill="background1"/>
          <w:lang w:eastAsia="ru-RU"/>
        </w:rPr>
        <w:t>_________________________________________</w:t>
      </w:r>
    </w:p>
    <w:p w14:paraId="654E86D7" w14:textId="77777777" w:rsidR="00D419B4" w:rsidRPr="0086115A" w:rsidRDefault="00D419B4" w:rsidP="00D419B4">
      <w:pPr>
        <w:shd w:val="clear" w:color="auto" w:fill="FFFFFF" w:themeFill="background1"/>
        <w:tabs>
          <w:tab w:val="right" w:pos="426"/>
        </w:tabs>
        <w:spacing w:before="120"/>
        <w:ind w:left="360"/>
        <w:rPr>
          <w:b/>
          <w:lang w:eastAsia="ru-RU"/>
        </w:rPr>
      </w:pPr>
    </w:p>
    <w:p w14:paraId="1097CEB5" w14:textId="77777777" w:rsidR="00D419B4" w:rsidRPr="00AC5C5E" w:rsidRDefault="00D419B4" w:rsidP="001A23A9">
      <w:pPr>
        <w:numPr>
          <w:ilvl w:val="0"/>
          <w:numId w:val="19"/>
        </w:numPr>
        <w:shd w:val="clear" w:color="auto" w:fill="FFFFFF" w:themeFill="background1"/>
        <w:tabs>
          <w:tab w:val="right" w:pos="426"/>
        </w:tabs>
        <w:spacing w:before="120"/>
        <w:ind w:left="0" w:firstLine="0"/>
        <w:rPr>
          <w:b/>
          <w:lang w:eastAsia="ru-RU"/>
        </w:rPr>
      </w:pPr>
      <w:r w:rsidRPr="00E77182">
        <w:rPr>
          <w:b/>
          <w:lang w:eastAsia="ru-RU"/>
        </w:rPr>
        <w:t>Data transmiterii spre publicare a anunțului de participar</w:t>
      </w:r>
      <w:r w:rsidRPr="00E77182">
        <w:rPr>
          <w:b/>
          <w:shd w:val="clear" w:color="auto" w:fill="FFFFFF" w:themeFill="background1"/>
          <w:lang w:eastAsia="ru-RU"/>
        </w:rPr>
        <w:t>e:</w:t>
      </w:r>
      <w:r>
        <w:rPr>
          <w:b/>
          <w:shd w:val="clear" w:color="auto" w:fill="FFFFFF" w:themeFill="background1"/>
          <w:lang w:eastAsia="ru-RU"/>
        </w:rPr>
        <w:t xml:space="preserve"> </w:t>
      </w:r>
      <w:r w:rsidRPr="00551380">
        <w:rPr>
          <w:b/>
          <w:u w:val="single"/>
          <w:shd w:val="clear" w:color="auto" w:fill="FFFFFF" w:themeFill="background1"/>
          <w:lang w:eastAsia="ru-RU"/>
        </w:rPr>
        <w:t>1</w:t>
      </w:r>
      <w:r>
        <w:rPr>
          <w:b/>
          <w:u w:val="single"/>
          <w:shd w:val="clear" w:color="auto" w:fill="FFFFFF" w:themeFill="background1"/>
          <w:lang w:eastAsia="ru-RU"/>
        </w:rPr>
        <w:t>7</w:t>
      </w:r>
      <w:r w:rsidRPr="00AC5C5E">
        <w:rPr>
          <w:b/>
          <w:u w:val="single"/>
          <w:shd w:val="clear" w:color="auto" w:fill="FFFFFF" w:themeFill="background1"/>
          <w:lang w:eastAsia="ru-RU"/>
        </w:rPr>
        <w:t>.0</w:t>
      </w:r>
      <w:r>
        <w:rPr>
          <w:b/>
          <w:u w:val="single"/>
          <w:shd w:val="clear" w:color="auto" w:fill="FFFFFF" w:themeFill="background1"/>
          <w:lang w:eastAsia="ru-RU"/>
        </w:rPr>
        <w:t>7</w:t>
      </w:r>
      <w:r w:rsidRPr="00AC5C5E">
        <w:rPr>
          <w:b/>
          <w:u w:val="single"/>
          <w:shd w:val="clear" w:color="auto" w:fill="FFFFFF" w:themeFill="background1"/>
          <w:lang w:eastAsia="ru-RU"/>
        </w:rPr>
        <w:t>.2026</w:t>
      </w:r>
    </w:p>
    <w:p w14:paraId="2AE1BF1C" w14:textId="77777777" w:rsidR="00D419B4" w:rsidRPr="00AC5C5E" w:rsidRDefault="00D419B4" w:rsidP="00D419B4">
      <w:pPr>
        <w:pStyle w:val="a"/>
        <w:numPr>
          <w:ilvl w:val="0"/>
          <w:numId w:val="0"/>
        </w:numPr>
        <w:ind w:left="360"/>
        <w:rPr>
          <w:b/>
          <w:lang w:eastAsia="ru-RU"/>
        </w:rPr>
      </w:pPr>
    </w:p>
    <w:p w14:paraId="316D6858" w14:textId="77777777" w:rsidR="00D419B4" w:rsidRPr="00E77182" w:rsidRDefault="00D419B4" w:rsidP="001A23A9">
      <w:pPr>
        <w:numPr>
          <w:ilvl w:val="0"/>
          <w:numId w:val="19"/>
        </w:numPr>
        <w:shd w:val="clear" w:color="auto" w:fill="FFFFFF" w:themeFill="background1"/>
        <w:tabs>
          <w:tab w:val="right" w:pos="426"/>
        </w:tabs>
        <w:spacing w:before="120"/>
        <w:ind w:left="0" w:firstLine="0"/>
        <w:rPr>
          <w:b/>
          <w:lang w:eastAsia="ru-RU"/>
        </w:rPr>
      </w:pPr>
      <w:r w:rsidRPr="00E77182">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D419B4" w:rsidRPr="00E77182" w14:paraId="49FBDC9D" w14:textId="77777777" w:rsidTr="00D419B4">
        <w:tc>
          <w:tcPr>
            <w:tcW w:w="5305" w:type="dxa"/>
            <w:shd w:val="clear" w:color="auto" w:fill="FFFFFF"/>
          </w:tcPr>
          <w:p w14:paraId="4D48C345" w14:textId="77777777" w:rsidR="00D419B4" w:rsidRPr="00E77182" w:rsidRDefault="00D419B4" w:rsidP="00D419B4">
            <w:pPr>
              <w:shd w:val="clear" w:color="auto" w:fill="FFFFFF" w:themeFill="background1"/>
              <w:tabs>
                <w:tab w:val="right" w:pos="426"/>
              </w:tabs>
              <w:rPr>
                <w:b/>
                <w:lang w:eastAsia="ru-RU"/>
              </w:rPr>
            </w:pPr>
            <w:r w:rsidRPr="00E77182">
              <w:rPr>
                <w:b/>
                <w:lang w:eastAsia="ru-RU"/>
              </w:rPr>
              <w:t>Denumirea instrumentului electronic</w:t>
            </w:r>
          </w:p>
        </w:tc>
        <w:tc>
          <w:tcPr>
            <w:tcW w:w="3785" w:type="dxa"/>
            <w:shd w:val="clear" w:color="auto" w:fill="FFFFFF"/>
          </w:tcPr>
          <w:p w14:paraId="7B781CF5" w14:textId="77777777" w:rsidR="00D419B4" w:rsidRPr="00E77182" w:rsidRDefault="00D419B4" w:rsidP="00D419B4">
            <w:pPr>
              <w:shd w:val="clear" w:color="auto" w:fill="FFFFFF" w:themeFill="background1"/>
              <w:tabs>
                <w:tab w:val="right" w:pos="426"/>
              </w:tabs>
              <w:rPr>
                <w:b/>
                <w:lang w:eastAsia="ru-RU"/>
              </w:rPr>
            </w:pPr>
            <w:r w:rsidRPr="00E77182">
              <w:rPr>
                <w:b/>
                <w:lang w:eastAsia="ru-RU"/>
              </w:rPr>
              <w:t>Se va utiliza/accepta sau nu</w:t>
            </w:r>
          </w:p>
        </w:tc>
      </w:tr>
      <w:tr w:rsidR="00D419B4" w:rsidRPr="00E77182" w14:paraId="1E53EBAF" w14:textId="77777777" w:rsidTr="00D419B4">
        <w:tc>
          <w:tcPr>
            <w:tcW w:w="5305" w:type="dxa"/>
            <w:shd w:val="clear" w:color="auto" w:fill="FFFFFF"/>
          </w:tcPr>
          <w:p w14:paraId="5E4B4561" w14:textId="77777777" w:rsidR="00D419B4" w:rsidRPr="00E77182" w:rsidRDefault="00D419B4" w:rsidP="00D419B4">
            <w:pPr>
              <w:shd w:val="clear" w:color="auto" w:fill="FFFFFF" w:themeFill="background1"/>
              <w:tabs>
                <w:tab w:val="right" w:pos="426"/>
              </w:tabs>
              <w:rPr>
                <w:lang w:eastAsia="ru-RU"/>
              </w:rPr>
            </w:pPr>
            <w:r w:rsidRPr="00E77182">
              <w:rPr>
                <w:lang w:eastAsia="ru-RU"/>
              </w:rPr>
              <w:t>depunerea electronică a ofertelor sau a cererilor de participare</w:t>
            </w:r>
          </w:p>
        </w:tc>
        <w:tc>
          <w:tcPr>
            <w:tcW w:w="3785" w:type="dxa"/>
            <w:shd w:val="clear" w:color="auto" w:fill="FFFFFF"/>
            <w:vAlign w:val="center"/>
          </w:tcPr>
          <w:p w14:paraId="08B18BFC" w14:textId="77777777" w:rsidR="00D419B4" w:rsidRPr="00E77182" w:rsidRDefault="00D419B4" w:rsidP="00D419B4">
            <w:pPr>
              <w:shd w:val="clear" w:color="auto" w:fill="FFFFFF" w:themeFill="background1"/>
              <w:tabs>
                <w:tab w:val="right" w:pos="426"/>
              </w:tabs>
              <w:rPr>
                <w:lang w:eastAsia="ru-RU"/>
              </w:rPr>
            </w:pPr>
            <w:r w:rsidRPr="00E77182">
              <w:t>Conform SIA RSAP Mtender</w:t>
            </w:r>
          </w:p>
        </w:tc>
      </w:tr>
      <w:tr w:rsidR="00D419B4" w:rsidRPr="00E77182" w14:paraId="4DD47DBC" w14:textId="77777777" w:rsidTr="00D419B4">
        <w:tc>
          <w:tcPr>
            <w:tcW w:w="5305" w:type="dxa"/>
            <w:shd w:val="clear" w:color="auto" w:fill="FFFFFF"/>
          </w:tcPr>
          <w:p w14:paraId="148567B4" w14:textId="77777777" w:rsidR="00D419B4" w:rsidRPr="00E77182" w:rsidRDefault="00D419B4" w:rsidP="00D419B4">
            <w:pPr>
              <w:shd w:val="clear" w:color="auto" w:fill="FFFFFF" w:themeFill="background1"/>
              <w:tabs>
                <w:tab w:val="right" w:pos="426"/>
              </w:tabs>
              <w:rPr>
                <w:lang w:eastAsia="ru-RU"/>
              </w:rPr>
            </w:pPr>
            <w:r w:rsidRPr="00E77182">
              <w:rPr>
                <w:lang w:eastAsia="ru-RU"/>
              </w:rPr>
              <w:t>sistemul de comenzi electronice</w:t>
            </w:r>
          </w:p>
        </w:tc>
        <w:tc>
          <w:tcPr>
            <w:tcW w:w="3785" w:type="dxa"/>
            <w:shd w:val="clear" w:color="auto" w:fill="FFFFFF"/>
          </w:tcPr>
          <w:p w14:paraId="5CE810AC" w14:textId="77777777" w:rsidR="00D419B4" w:rsidRPr="00E77182" w:rsidRDefault="00D419B4" w:rsidP="00D419B4">
            <w:pPr>
              <w:shd w:val="clear" w:color="auto" w:fill="FFFFFF" w:themeFill="background1"/>
              <w:tabs>
                <w:tab w:val="right" w:pos="426"/>
              </w:tabs>
              <w:rPr>
                <w:lang w:eastAsia="ru-RU"/>
              </w:rPr>
            </w:pPr>
          </w:p>
        </w:tc>
      </w:tr>
      <w:tr w:rsidR="00D419B4" w:rsidRPr="00E77182" w14:paraId="19D95985" w14:textId="77777777" w:rsidTr="00D419B4">
        <w:tc>
          <w:tcPr>
            <w:tcW w:w="5305" w:type="dxa"/>
            <w:shd w:val="clear" w:color="auto" w:fill="FFFFFF"/>
          </w:tcPr>
          <w:p w14:paraId="6BE87AAC" w14:textId="77777777" w:rsidR="00D419B4" w:rsidRPr="00E77182" w:rsidRDefault="00D419B4" w:rsidP="00D419B4">
            <w:pPr>
              <w:shd w:val="clear" w:color="auto" w:fill="FFFFFF" w:themeFill="background1"/>
              <w:tabs>
                <w:tab w:val="right" w:pos="426"/>
              </w:tabs>
              <w:rPr>
                <w:lang w:eastAsia="ru-RU"/>
              </w:rPr>
            </w:pPr>
            <w:r w:rsidRPr="00E77182">
              <w:rPr>
                <w:lang w:eastAsia="ru-RU"/>
              </w:rPr>
              <w:t>facturarea electronică</w:t>
            </w:r>
          </w:p>
        </w:tc>
        <w:tc>
          <w:tcPr>
            <w:tcW w:w="3785" w:type="dxa"/>
            <w:shd w:val="clear" w:color="auto" w:fill="FFFFFF"/>
          </w:tcPr>
          <w:p w14:paraId="50B70F78" w14:textId="77777777" w:rsidR="00D419B4" w:rsidRPr="00E77182" w:rsidRDefault="00D419B4" w:rsidP="00D419B4">
            <w:pPr>
              <w:shd w:val="clear" w:color="auto" w:fill="FFFFFF" w:themeFill="background1"/>
              <w:tabs>
                <w:tab w:val="right" w:pos="426"/>
              </w:tabs>
              <w:rPr>
                <w:lang w:eastAsia="ru-RU"/>
              </w:rPr>
            </w:pPr>
            <w:r w:rsidRPr="00E77182">
              <w:t>Se va utiliza</w:t>
            </w:r>
          </w:p>
        </w:tc>
      </w:tr>
      <w:tr w:rsidR="00D419B4" w:rsidRPr="00E77182" w14:paraId="6F76CBFF" w14:textId="77777777" w:rsidTr="00D419B4">
        <w:trPr>
          <w:trHeight w:val="77"/>
        </w:trPr>
        <w:tc>
          <w:tcPr>
            <w:tcW w:w="5305" w:type="dxa"/>
            <w:shd w:val="clear" w:color="auto" w:fill="FFFFFF"/>
          </w:tcPr>
          <w:p w14:paraId="424BFE83" w14:textId="77777777" w:rsidR="00D419B4" w:rsidRPr="00E77182" w:rsidRDefault="00D419B4" w:rsidP="00D419B4">
            <w:pPr>
              <w:shd w:val="clear" w:color="auto" w:fill="FFFFFF" w:themeFill="background1"/>
              <w:tabs>
                <w:tab w:val="right" w:pos="426"/>
              </w:tabs>
              <w:rPr>
                <w:lang w:eastAsia="ru-RU"/>
              </w:rPr>
            </w:pPr>
            <w:r w:rsidRPr="00E77182">
              <w:rPr>
                <w:lang w:eastAsia="ru-RU"/>
              </w:rPr>
              <w:t>plățile electronice</w:t>
            </w:r>
          </w:p>
        </w:tc>
        <w:tc>
          <w:tcPr>
            <w:tcW w:w="3785" w:type="dxa"/>
            <w:shd w:val="clear" w:color="auto" w:fill="FFFFFF"/>
          </w:tcPr>
          <w:p w14:paraId="786FAE18" w14:textId="77777777" w:rsidR="00D419B4" w:rsidRPr="00E77182" w:rsidRDefault="00D419B4" w:rsidP="00D419B4">
            <w:pPr>
              <w:shd w:val="clear" w:color="auto" w:fill="FFFFFF" w:themeFill="background1"/>
              <w:tabs>
                <w:tab w:val="right" w:pos="426"/>
              </w:tabs>
              <w:rPr>
                <w:lang w:eastAsia="ru-RU"/>
              </w:rPr>
            </w:pPr>
            <w:r w:rsidRPr="00E77182">
              <w:t>Se va utiliza</w:t>
            </w:r>
          </w:p>
        </w:tc>
      </w:tr>
    </w:tbl>
    <w:p w14:paraId="3B7CEA73" w14:textId="77777777" w:rsidR="00D419B4" w:rsidRPr="00E77182" w:rsidRDefault="00D419B4" w:rsidP="001A23A9">
      <w:pPr>
        <w:numPr>
          <w:ilvl w:val="0"/>
          <w:numId w:val="19"/>
        </w:numPr>
        <w:shd w:val="clear" w:color="auto" w:fill="FFFFFF" w:themeFill="background1"/>
        <w:tabs>
          <w:tab w:val="right" w:pos="426"/>
        </w:tabs>
        <w:spacing w:before="120"/>
        <w:ind w:left="360"/>
        <w:rPr>
          <w:b/>
          <w:lang w:eastAsia="ru-RU"/>
        </w:rPr>
      </w:pPr>
      <w:r w:rsidRPr="00E77182">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E77182">
        <w:rPr>
          <w:b/>
          <w:shd w:val="clear" w:color="auto" w:fill="FFFFFF" w:themeFill="background1"/>
          <w:lang w:eastAsia="ru-RU"/>
        </w:rPr>
        <w:t>_____________</w:t>
      </w:r>
      <w:r w:rsidRPr="00E77182">
        <w:rPr>
          <w:b/>
          <w:i/>
          <w:u w:val="single"/>
          <w:shd w:val="clear" w:color="auto" w:fill="FFFFFF" w:themeFill="background1"/>
          <w:lang w:eastAsia="ru-RU"/>
        </w:rPr>
        <w:t>NU</w:t>
      </w:r>
      <w:r w:rsidRPr="00E77182">
        <w:rPr>
          <w:b/>
          <w:shd w:val="clear" w:color="auto" w:fill="FFFFFF" w:themeFill="background1"/>
          <w:lang w:eastAsia="ru-RU"/>
        </w:rPr>
        <w:t>_______</w:t>
      </w:r>
    </w:p>
    <w:p w14:paraId="423B1E83" w14:textId="77777777" w:rsidR="00D419B4" w:rsidRPr="00E77182" w:rsidRDefault="00D419B4" w:rsidP="00D419B4">
      <w:pPr>
        <w:shd w:val="clear" w:color="auto" w:fill="FFFFFF" w:themeFill="background1"/>
        <w:tabs>
          <w:tab w:val="right" w:pos="426"/>
        </w:tabs>
        <w:ind w:left="3960"/>
        <w:contextualSpacing/>
        <w:rPr>
          <w:sz w:val="20"/>
          <w:lang w:eastAsia="ru-RU"/>
        </w:rPr>
      </w:pPr>
      <w:r w:rsidRPr="00E77182">
        <w:rPr>
          <w:sz w:val="20"/>
          <w:lang w:eastAsia="ru-RU"/>
        </w:rPr>
        <w:t>(se specifică da sau nu)</w:t>
      </w:r>
    </w:p>
    <w:p w14:paraId="710E4E2B" w14:textId="77777777" w:rsidR="00D419B4" w:rsidRPr="00B11B0D" w:rsidRDefault="00D419B4" w:rsidP="001A23A9">
      <w:pPr>
        <w:numPr>
          <w:ilvl w:val="0"/>
          <w:numId w:val="19"/>
        </w:numPr>
        <w:shd w:val="clear" w:color="auto" w:fill="FFFFFF" w:themeFill="background1"/>
        <w:tabs>
          <w:tab w:val="right" w:pos="426"/>
        </w:tabs>
        <w:spacing w:before="120"/>
        <w:ind w:left="0" w:firstLine="0"/>
        <w:rPr>
          <w:b/>
          <w:lang w:eastAsia="ru-RU"/>
        </w:rPr>
      </w:pPr>
      <w:r w:rsidRPr="00E77182">
        <w:rPr>
          <w:b/>
          <w:lang w:eastAsia="ru-RU"/>
        </w:rPr>
        <w:t xml:space="preserve">Alte informații relevante: </w:t>
      </w:r>
      <w:r w:rsidRPr="00E77182">
        <w:rPr>
          <w:b/>
          <w:shd w:val="clear" w:color="auto" w:fill="FFFFFF" w:themeFill="background1"/>
          <w:lang w:eastAsia="ru-RU"/>
        </w:rPr>
        <w:t>____________________________________________________</w:t>
      </w:r>
    </w:p>
    <w:p w14:paraId="7E3F757F" w14:textId="77777777" w:rsidR="00D419B4" w:rsidRDefault="00D419B4" w:rsidP="00D419B4">
      <w:pPr>
        <w:shd w:val="clear" w:color="auto" w:fill="FFFFFF" w:themeFill="background1"/>
        <w:tabs>
          <w:tab w:val="left" w:pos="284"/>
          <w:tab w:val="left" w:pos="426"/>
          <w:tab w:val="decimal" w:pos="8364"/>
        </w:tabs>
        <w:spacing w:line="276" w:lineRule="auto"/>
        <w:ind w:left="-284" w:right="-144" w:firstLine="284"/>
        <w:rPr>
          <w:b/>
          <w:lang w:eastAsia="ru-RU"/>
        </w:rPr>
      </w:pPr>
    </w:p>
    <w:p w14:paraId="6DA36E81" w14:textId="77777777" w:rsidR="00D419B4" w:rsidRPr="00E77182" w:rsidRDefault="00D419B4" w:rsidP="00D419B4">
      <w:pPr>
        <w:shd w:val="clear" w:color="auto" w:fill="FFFFFF" w:themeFill="background1"/>
        <w:tabs>
          <w:tab w:val="left" w:pos="284"/>
          <w:tab w:val="left" w:pos="426"/>
          <w:tab w:val="decimal" w:pos="8364"/>
        </w:tabs>
        <w:spacing w:line="276" w:lineRule="auto"/>
        <w:ind w:left="-284" w:right="-144" w:firstLine="284"/>
        <w:rPr>
          <w:b/>
          <w:bCs/>
          <w:color w:val="000000"/>
        </w:rPr>
      </w:pPr>
      <w:r w:rsidRPr="00E77182">
        <w:rPr>
          <w:b/>
          <w:lang w:eastAsia="ru-RU"/>
        </w:rPr>
        <w:t xml:space="preserve">Conducătorul grupului de lucru:  </w:t>
      </w:r>
      <w:r>
        <w:t>Cristina GLIGOR</w:t>
      </w:r>
      <w:r w:rsidRPr="00E77182">
        <w:rPr>
          <w:b/>
        </w:rPr>
        <w:t xml:space="preserve">             /________________/               L.Ș</w:t>
      </w:r>
    </w:p>
    <w:p w14:paraId="31D34F90" w14:textId="77777777" w:rsidR="00D419B4" w:rsidRPr="00E77182" w:rsidRDefault="00D419B4" w:rsidP="00D419B4">
      <w:pPr>
        <w:tabs>
          <w:tab w:val="decimal" w:pos="8364"/>
        </w:tabs>
        <w:spacing w:line="276" w:lineRule="auto"/>
        <w:ind w:right="-144"/>
        <w:jc w:val="center"/>
        <w:rPr>
          <w:b/>
          <w:bCs/>
          <w:color w:val="000000"/>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1A23A9">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1A23A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1A23A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1A23A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1A23A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1A23A9">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1A23A9">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1A23A9">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1A23A9">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1A23A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1A23A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1A23A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1A23A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1A23A9">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1A23A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1A23A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1A23A9">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1A23A9">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1A23A9">
      <w:pPr>
        <w:numPr>
          <w:ilvl w:val="0"/>
          <w:numId w:val="25"/>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1A23A9">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1A23A9">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1A23A9">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1A23A9">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A23A9">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1A23A9">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1A23A9">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1A23A9">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1A23A9">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7"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38B7914" w14:textId="77777777" w:rsidR="00D419B4" w:rsidRDefault="00D419B4" w:rsidP="009D62FF">
      <w:pPr>
        <w:jc w:val="both"/>
        <w:rPr>
          <w:rFonts w:eastAsia="Calibri"/>
          <w:i/>
          <w:noProof w:val="0"/>
          <w:bdr w:val="none" w:sz="0" w:space="0" w:color="auto" w:frame="1"/>
          <w:shd w:val="clear" w:color="auto" w:fill="FFFFFF"/>
        </w:rPr>
      </w:pPr>
    </w:p>
    <w:p w14:paraId="78B0DC7D" w14:textId="77777777" w:rsidR="00D419B4" w:rsidRPr="00FF430B" w:rsidRDefault="00D419B4" w:rsidP="009D62FF">
      <w:pPr>
        <w:jc w:val="both"/>
        <w:rPr>
          <w:rFonts w:eastAsia="Calibri"/>
          <w:noProof w:val="0"/>
        </w:rPr>
      </w:pP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1A23A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1A23A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8"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1A23A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w:t>
            </w:r>
            <w:r w:rsidRPr="00FF430B">
              <w:rPr>
                <w:b/>
                <w:noProof w:val="0"/>
                <w:lang w:eastAsia="ro-RO"/>
              </w:rPr>
              <w:lastRenderedPageBreak/>
              <w:t>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lastRenderedPageBreak/>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1A23A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1A23A9">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A23A9">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A23A9">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4419FBD5"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w:t>
      </w:r>
      <w:r w:rsidR="00D419B4" w:rsidRPr="00D419B4">
        <w:t xml:space="preserve"> </w:t>
      </w:r>
      <w:r w:rsidR="00D419B4" w:rsidRPr="00D419B4">
        <w:rPr>
          <w:rFonts w:ascii="Times New Roman" w:hAnsi="Times New Roman"/>
          <w:szCs w:val="24"/>
          <w:u w:val="single"/>
        </w:rPr>
        <w:t>IP LT Mihai Eminescu din orașul Fălești</w:t>
      </w:r>
      <w:r w:rsidR="00D419B4" w:rsidRPr="00D419B4">
        <w:rPr>
          <w:rFonts w:ascii="Times New Roman" w:hAnsi="Times New Roman"/>
          <w:szCs w:val="24"/>
        </w:rPr>
        <w:t xml:space="preserve"> </w:t>
      </w:r>
      <w:r w:rsidRPr="00FF430B">
        <w:rPr>
          <w:rFonts w:ascii="Times New Roman" w:hAnsi="Times New Roman"/>
          <w:szCs w:val="24"/>
        </w:rPr>
        <w:t>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0ADFD992" w:rsidR="00F5261B" w:rsidRPr="00FF430B" w:rsidRDefault="00F5261B" w:rsidP="00D419B4">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w:t>
      </w:r>
      <w:r w:rsidR="00D419B4">
        <w:rPr>
          <w:rFonts w:ascii="Times New Roman" w:hAnsi="Times New Roman"/>
          <w:szCs w:val="24"/>
        </w:rPr>
        <w:t xml:space="preserve"> </w:t>
      </w:r>
      <w:r w:rsidR="00D419B4" w:rsidRPr="00D419B4">
        <w:rPr>
          <w:rFonts w:ascii="Times New Roman" w:hAnsi="Times New Roman"/>
          <w:szCs w:val="24"/>
        </w:rPr>
        <w:t>OCDS-B3WDP1-MD-1784269351593</w:t>
      </w:r>
      <w:r w:rsidRPr="00FF430B">
        <w:rPr>
          <w:rFonts w:ascii="Times New Roman" w:hAnsi="Times New Roman"/>
          <w:szCs w:val="24"/>
        </w:rPr>
        <w:t xml:space="preserve">. din . . . . . . . . . . . . . . (ziua/luna/anul),  privind aplicarea procedurii pentru atribuirea contractului . </w:t>
      </w:r>
      <w:r w:rsidR="00D419B4" w:rsidRPr="00D419B4">
        <w:rPr>
          <w:rFonts w:ascii="Times New Roman" w:hAnsi="Times New Roman"/>
          <w:i/>
          <w:szCs w:val="24"/>
          <w:u w:val="single"/>
        </w:rPr>
        <w:t>Lucrari de reparatie  a cabinetului de fizica la IP LT "Mihai Eminescu" or. Falesti</w:t>
      </w:r>
      <w:r w:rsidRPr="00D419B4">
        <w:rPr>
          <w:rFonts w:ascii="Times New Roman" w:hAnsi="Times New Roman"/>
          <w:i/>
          <w:szCs w:val="24"/>
          <w:u w:val="single"/>
        </w:rPr>
        <w:t>.</w:t>
      </w:r>
      <w:r w:rsidRPr="00FF430B">
        <w:rPr>
          <w:rFonts w:ascii="Times New Roman" w:hAnsi="Times New Roman"/>
          <w:szCs w:val="24"/>
        </w:rPr>
        <w:t xml:space="preserve">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3B31EF81"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w:t>
      </w:r>
      <w:r w:rsidR="00D419B4" w:rsidRPr="00D419B4">
        <w:t xml:space="preserve"> </w:t>
      </w:r>
      <w:r w:rsidR="00D419B4" w:rsidRPr="00D419B4">
        <w:rPr>
          <w:rFonts w:ascii="Times New Roman" w:hAnsi="Times New Roman"/>
          <w:szCs w:val="24"/>
          <w:u w:val="single"/>
        </w:rPr>
        <w:t>IP LT Mihai Eminescu din orașul Fălești</w:t>
      </w:r>
      <w:r w:rsidR="00D419B4" w:rsidRPr="00D419B4">
        <w:rPr>
          <w:rFonts w:ascii="Times New Roman" w:hAnsi="Times New Roman"/>
          <w:szCs w:val="24"/>
        </w:rPr>
        <w:t xml:space="preserve"> </w:t>
      </w:r>
      <w:r w:rsidRPr="00FF430B">
        <w:rPr>
          <w:rFonts w:ascii="Times New Roman" w:hAnsi="Times New Roman"/>
          <w:szCs w:val="24"/>
        </w:rPr>
        <w:t>__________________</w:t>
      </w:r>
      <w:r w:rsidR="00D419B4">
        <w:rPr>
          <w:rFonts w:ascii="Times New Roman" w:hAnsi="Times New Roman"/>
          <w:szCs w:val="24"/>
        </w:rPr>
        <w:t xml:space="preserve">    </w:t>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21820D8"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w:t>
      </w:r>
      <w:r w:rsidR="00D419B4" w:rsidRPr="00D419B4">
        <w:t xml:space="preserve"> </w:t>
      </w:r>
      <w:r w:rsidR="00D419B4" w:rsidRPr="00D419B4">
        <w:rPr>
          <w:b/>
          <w:noProof w:val="0"/>
          <w:u w:val="single"/>
          <w:shd w:val="clear" w:color="auto" w:fill="FFFFFF" w:themeFill="background1"/>
          <w:lang w:eastAsia="ru-RU"/>
        </w:rPr>
        <w:t>Lucrari de reparatie  a cabinetului de fizica la IP LT "Mihai Eminescu" or. Falesti</w:t>
      </w:r>
      <w:r w:rsidR="00D419B4" w:rsidRPr="00D419B4">
        <w:rPr>
          <w:b/>
          <w:noProof w:val="0"/>
          <w:shd w:val="clear" w:color="auto" w:fill="FFFFFF" w:themeFill="background1"/>
          <w:lang w:eastAsia="ru-RU"/>
        </w:rPr>
        <w:t xml:space="preserve"> </w:t>
      </w:r>
      <w:r w:rsidRPr="00FF430B">
        <w:rPr>
          <w:b/>
          <w:noProof w:val="0"/>
          <w:shd w:val="clear" w:color="auto" w:fill="FFFFFF" w:themeFill="background1"/>
          <w:lang w:eastAsia="ru-RU"/>
        </w:rPr>
        <w:t>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w:t>
      </w:r>
      <w:r w:rsidR="00D419B4" w:rsidRPr="00D419B4">
        <w:rPr>
          <w:b/>
          <w:noProof w:val="0"/>
          <w:u w:val="single"/>
          <w:lang w:eastAsia="ru-RU"/>
        </w:rPr>
        <w:t>Cererea Ofertelor de Prețuri</w:t>
      </w:r>
      <w:r w:rsidR="00D419B4">
        <w:rPr>
          <w:b/>
          <w:noProof w:val="0"/>
          <w:lang w:eastAsia="ru-RU"/>
        </w:rPr>
        <w:t>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7"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1880064F" w:rsidR="00AA1372" w:rsidRPr="00FF430B" w:rsidRDefault="00B07AB2" w:rsidP="00950D18">
      <w:pPr>
        <w:pStyle w:val="a7"/>
        <w:tabs>
          <w:tab w:val="left" w:pos="567"/>
        </w:tabs>
        <w:rPr>
          <w:rFonts w:ascii="Times New Roman" w:hAnsi="Times New Roman"/>
          <w:szCs w:val="24"/>
        </w:rPr>
      </w:pPr>
      <w:r>
        <w:rPr>
          <w:rFonts w:ascii="Times New Roman" w:hAnsi="Times New Roman"/>
          <w:szCs w:val="24"/>
        </w:rPr>
        <w:t>______</w:t>
      </w:r>
      <w:r w:rsidRPr="00B07AB2">
        <w:t xml:space="preserve"> </w:t>
      </w:r>
      <w:r w:rsidRPr="00B07AB2">
        <w:rPr>
          <w:rFonts w:ascii="Times New Roman" w:hAnsi="Times New Roman"/>
          <w:szCs w:val="24"/>
          <w:u w:val="single"/>
        </w:rPr>
        <w:t>Lucrari de reparatie  a cabinetului de fizica la IP LT "Mihai Eminescu" or. Falesti</w:t>
      </w:r>
      <w:r w:rsidRPr="00B07AB2">
        <w:rPr>
          <w:rFonts w:ascii="Times New Roman" w:hAnsi="Times New Roman"/>
          <w:szCs w:val="24"/>
        </w:rPr>
        <w:t xml:space="preserve"> </w:t>
      </w:r>
      <w:r w:rsidR="00A227F2" w:rsidRPr="00FF430B">
        <w:rPr>
          <w:rFonts w:ascii="Times New Roman" w:hAnsi="Times New Roman"/>
          <w:szCs w:val="24"/>
        </w:rPr>
        <w:t>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8"/>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9"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8"/>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9"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1A23A9">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1A23A9">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1A23A9">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1A23A9">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1A23A9">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1A23A9">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1A23A9">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1A23A9">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1A23A9">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1A23A9">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1A23A9">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D419B4">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D419B4">
        <w:tc>
          <w:tcPr>
            <w:tcW w:w="2553" w:type="pct"/>
          </w:tcPr>
          <w:p w14:paraId="15ED77EB" w14:textId="432343E2" w:rsidR="00892FAB" w:rsidRPr="00892FAB" w:rsidRDefault="00B07AB2" w:rsidP="00B07AB2">
            <w:pPr>
              <w:tabs>
                <w:tab w:val="left" w:pos="360"/>
              </w:tabs>
              <w:jc w:val="both"/>
              <w:rPr>
                <w:noProof w:val="0"/>
                <w:lang w:val="en-US" w:eastAsia="ru-RU"/>
              </w:rPr>
            </w:pPr>
            <w:r>
              <w:t xml:space="preserve"> </w:t>
            </w:r>
            <w:r w:rsidRPr="00B07AB2">
              <w:rPr>
                <w:b/>
                <w:noProof w:val="0"/>
                <w:u w:val="single"/>
                <w:lang w:val="en-US" w:eastAsia="ru-RU"/>
              </w:rPr>
              <w:t>IP LT Mihai Eminescu din orașul Fălești</w:t>
            </w:r>
            <w:r w:rsidRPr="00B07AB2">
              <w:rPr>
                <w:b/>
                <w:noProof w:val="0"/>
                <w:lang w:val="en-US" w:eastAsia="ru-RU"/>
              </w:rPr>
              <w:t xml:space="preserve"> </w:t>
            </w:r>
            <w:r w:rsidR="00892FAB" w:rsidRPr="00892FAB">
              <w:rPr>
                <w:b/>
                <w:noProof w:val="0"/>
                <w:lang w:val="en-US" w:eastAsia="ru-RU"/>
              </w:rPr>
              <w:t>_</w:t>
            </w:r>
            <w:r w:rsidR="00892FAB" w:rsidRPr="00892FAB">
              <w:rPr>
                <w:noProof w:val="0"/>
                <w:lang w:val="en-US" w:eastAsia="ru-RU"/>
              </w:rPr>
              <w:t>reprezentat legal prin</w:t>
            </w:r>
            <w:r w:rsidR="00892FAB" w:rsidRPr="00892FAB">
              <w:rPr>
                <w:b/>
                <w:noProof w:val="0"/>
                <w:lang w:val="en-US" w:eastAsia="ru-RU"/>
              </w:rPr>
              <w:t>_</w:t>
            </w:r>
            <w:r>
              <w:rPr>
                <w:b/>
                <w:noProof w:val="0"/>
                <w:lang w:val="en-US" w:eastAsia="ru-RU"/>
              </w:rPr>
              <w:t>Director dna Cristina GLIGOR</w:t>
            </w:r>
            <w:r w:rsidR="00892FAB" w:rsidRPr="00892FAB">
              <w:rPr>
                <w:b/>
                <w:noProof w:val="0"/>
                <w:lang w:val="en-US" w:eastAsia="ru-RU"/>
              </w:rPr>
              <w:t>____</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sidR="00892FAB" w:rsidRPr="00892FAB">
              <w:rPr>
                <w:noProof w:val="0"/>
                <w:lang w:val="en-US" w:eastAsia="ru-RU"/>
              </w:rPr>
              <w:t>, IDNO,</w:t>
            </w:r>
            <w:r w:rsidR="00892FAB" w:rsidRPr="00892FAB">
              <w:rPr>
                <w:i/>
                <w:noProof w:val="0"/>
                <w:lang w:val="en-US" w:eastAsia="ru-RU"/>
              </w:rPr>
              <w:t xml:space="preserve"> </w:t>
            </w:r>
            <w:r w:rsidR="00892FAB"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D419B4">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09B38A11"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bookmarkStart w:id="62" w:name="_GoBack"/>
            <w:r w:rsidRPr="00B07AB2">
              <w:rPr>
                <w:i/>
                <w:noProof w:val="0"/>
                <w:u w:val="single"/>
                <w:lang w:val="en-US" w:eastAsia="ru-RU"/>
              </w:rPr>
              <w:t xml:space="preserve">lucrările </w:t>
            </w:r>
            <w:r w:rsidR="00B07AB2" w:rsidRPr="00B07AB2">
              <w:rPr>
                <w:i/>
                <w:noProof w:val="0"/>
                <w:u w:val="single"/>
                <w:lang w:val="en-US" w:eastAsia="ru-RU"/>
              </w:rPr>
              <w:t xml:space="preserve">de </w:t>
            </w:r>
            <w:proofErr w:type="gramStart"/>
            <w:r w:rsidR="00B07AB2" w:rsidRPr="00B07AB2">
              <w:rPr>
                <w:i/>
                <w:noProof w:val="0"/>
                <w:u w:val="single"/>
                <w:lang w:val="en-US" w:eastAsia="ru-RU"/>
              </w:rPr>
              <w:t>reparatie  a</w:t>
            </w:r>
            <w:proofErr w:type="gramEnd"/>
            <w:r w:rsidR="00B07AB2" w:rsidRPr="00B07AB2">
              <w:rPr>
                <w:i/>
                <w:noProof w:val="0"/>
                <w:u w:val="single"/>
                <w:lang w:val="en-US" w:eastAsia="ru-RU"/>
              </w:rPr>
              <w:t xml:space="preserve"> cabinetului de fizica la IP LT "Mihai Eminescu" or. Falesti </w:t>
            </w:r>
            <w:bookmarkEnd w:id="62"/>
            <w:r w:rsidRPr="00892FAB">
              <w:rPr>
                <w:i/>
                <w:noProof w:val="0"/>
                <w:lang w:val="en-US" w:eastAsia="ru-RU"/>
              </w:rPr>
              <w:t xml:space="preserve">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1A23A9">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1A23A9">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1A23A9">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1A23A9">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1A23A9">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1A23A9">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1A23A9">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w:t>
            </w:r>
            <w:r w:rsidRPr="00892FAB">
              <w:rPr>
                <w:noProof w:val="0"/>
                <w:lang w:val="en-US" w:eastAsia="ru-RU"/>
              </w:rPr>
              <w:lastRenderedPageBreak/>
              <w:t>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w:t>
            </w:r>
            <w:r w:rsidRPr="00892FAB">
              <w:rPr>
                <w:noProof w:val="0"/>
                <w:lang w:val="en-US" w:eastAsia="ru-RU"/>
              </w:rPr>
              <w:lastRenderedPageBreak/>
              <w:t xml:space="preserve">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w:t>
            </w:r>
            <w:r w:rsidRPr="00892FAB">
              <w:rPr>
                <w:noProof w:val="0"/>
                <w:lang w:val="en-US" w:eastAsia="ru-RU"/>
              </w:rPr>
              <w:lastRenderedPageBreak/>
              <w:t xml:space="preserve">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1A23A9">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1A23A9">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1A23A9">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w:t>
            </w:r>
            <w:r w:rsidRPr="00892FAB">
              <w:rPr>
                <w:noProof w:val="0"/>
                <w:lang w:val="en-US" w:eastAsia="ru-RU"/>
              </w:rPr>
              <w:lastRenderedPageBreak/>
              <w:t xml:space="preserve">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lastRenderedPageBreak/>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1A23A9">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_____ zile, fiecare dintre acestea poate solicita ca litigiul să se soluţioneze de către instantele judecătoreşti </w:t>
            </w:r>
            <w:r w:rsidRPr="00892FAB">
              <w:rPr>
                <w:noProof w:val="0"/>
                <w:lang w:val="en-US" w:eastAsia="ru-RU"/>
              </w:rPr>
              <w:lastRenderedPageBreak/>
              <w:t>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1A23A9">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1A23A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1A23A9">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1A23A9">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1A23A9">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1A23A9">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1A23A9">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1A23A9">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1A23A9">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1A23A9">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1A23A9">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1A23A9">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1A23A9">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1A23A9">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1A23A9">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1A23A9">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1A23A9">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1A23A9">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1A23A9">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1A23A9">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D419B4">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D419B4">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D419B4">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D419B4">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D419B4">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D419B4">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D419B4">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D419B4">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D419B4">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1A23A9">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D419B4">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D419B4">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1A23A9">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1A23A9">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1A23A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1A23A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1A23A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1A23A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1A23A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1A23A9">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1A23A9">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1A23A9">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D419B4">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D419B4">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D419B4">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D419B4">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D419B4">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D419B4">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D419B4">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D419B4">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D419B4">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D419B4">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D419B4">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D419B4">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D419B4">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D419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D419B4">
        <w:trPr>
          <w:trHeight w:val="697"/>
        </w:trPr>
        <w:tc>
          <w:tcPr>
            <w:tcW w:w="9748" w:type="dxa"/>
            <w:vAlign w:val="center"/>
          </w:tcPr>
          <w:p w14:paraId="0502552E" w14:textId="77777777" w:rsidR="00325E16" w:rsidRPr="00FF430B" w:rsidRDefault="00325E16" w:rsidP="00D419B4">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D419B4">
            <w:pPr>
              <w:jc w:val="right"/>
              <w:rPr>
                <w:noProof w:val="0"/>
              </w:rPr>
            </w:pPr>
            <w:r>
              <w:rPr>
                <w:noProof w:val="0"/>
              </w:rPr>
              <w:t>la Documentația standard nr.69</w:t>
            </w:r>
          </w:p>
          <w:p w14:paraId="6D99E99F" w14:textId="77777777" w:rsidR="00325E16" w:rsidRDefault="00325E16" w:rsidP="00D419B4">
            <w:pPr>
              <w:jc w:val="right"/>
              <w:rPr>
                <w:noProof w:val="0"/>
              </w:rPr>
            </w:pPr>
            <w:r>
              <w:rPr>
                <w:noProof w:val="0"/>
              </w:rPr>
              <w:t>din 7 mai 2021</w:t>
            </w:r>
          </w:p>
          <w:p w14:paraId="44A47751" w14:textId="77777777" w:rsidR="00325E16" w:rsidRPr="00FF430B" w:rsidRDefault="00325E16" w:rsidP="00D419B4">
            <w:pPr>
              <w:autoSpaceDE w:val="0"/>
              <w:autoSpaceDN w:val="0"/>
              <w:adjustRightInd w:val="0"/>
              <w:ind w:right="23"/>
              <w:jc w:val="center"/>
              <w:rPr>
                <w:b/>
                <w:color w:val="000000"/>
                <w:w w:val="90"/>
              </w:rPr>
            </w:pPr>
          </w:p>
          <w:p w14:paraId="74823052" w14:textId="77777777" w:rsidR="00325E16" w:rsidRPr="00FF430B" w:rsidRDefault="00325E16" w:rsidP="00D419B4">
            <w:pPr>
              <w:autoSpaceDE w:val="0"/>
              <w:autoSpaceDN w:val="0"/>
              <w:adjustRightInd w:val="0"/>
              <w:ind w:right="23"/>
              <w:jc w:val="center"/>
              <w:rPr>
                <w:b/>
                <w:color w:val="000000"/>
                <w:w w:val="90"/>
              </w:rPr>
            </w:pPr>
          </w:p>
          <w:p w14:paraId="4184A815" w14:textId="77777777" w:rsidR="00325E16" w:rsidRPr="00FF430B" w:rsidRDefault="00325E16" w:rsidP="00D419B4">
            <w:pPr>
              <w:autoSpaceDE w:val="0"/>
              <w:autoSpaceDN w:val="0"/>
              <w:adjustRightInd w:val="0"/>
              <w:ind w:right="23"/>
              <w:jc w:val="center"/>
              <w:rPr>
                <w:b/>
                <w:bCs/>
              </w:rPr>
            </w:pPr>
          </w:p>
          <w:p w14:paraId="193115DB" w14:textId="77777777" w:rsidR="00325E16" w:rsidRPr="00FF430B" w:rsidRDefault="00325E16" w:rsidP="00D419B4">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D419B4">
            <w:pPr>
              <w:autoSpaceDE w:val="0"/>
              <w:autoSpaceDN w:val="0"/>
              <w:adjustRightInd w:val="0"/>
              <w:ind w:right="23"/>
              <w:jc w:val="center"/>
            </w:pPr>
            <w:r w:rsidRPr="00FF430B">
              <w:t>nr. ________ data ___________</w:t>
            </w:r>
          </w:p>
          <w:p w14:paraId="6F2E6D19" w14:textId="77777777" w:rsidR="00325E16" w:rsidRPr="00FF430B" w:rsidRDefault="00325E16" w:rsidP="00D419B4">
            <w:pPr>
              <w:autoSpaceDE w:val="0"/>
              <w:autoSpaceDN w:val="0"/>
              <w:adjustRightInd w:val="0"/>
              <w:ind w:right="23"/>
              <w:jc w:val="center"/>
            </w:pPr>
          </w:p>
          <w:p w14:paraId="631C47E0" w14:textId="77777777" w:rsidR="00325E16" w:rsidRPr="00FF430B" w:rsidRDefault="00325E16" w:rsidP="00D419B4">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D419B4">
            <w:pPr>
              <w:autoSpaceDE w:val="0"/>
              <w:autoSpaceDN w:val="0"/>
              <w:adjustRightInd w:val="0"/>
              <w:ind w:left="1140" w:right="-540"/>
              <w:jc w:val="both"/>
              <w:rPr>
                <w:b/>
                <w:bCs/>
              </w:rPr>
            </w:pPr>
          </w:p>
          <w:p w14:paraId="097E2D23" w14:textId="77777777" w:rsidR="00325E16" w:rsidRPr="00FF430B" w:rsidRDefault="00325E16" w:rsidP="00D419B4">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D419B4">
            <w:pPr>
              <w:autoSpaceDE w:val="0"/>
              <w:autoSpaceDN w:val="0"/>
              <w:adjustRightInd w:val="0"/>
              <w:jc w:val="both"/>
            </w:pPr>
          </w:p>
          <w:p w14:paraId="4C05837C" w14:textId="77777777" w:rsidR="00325E16" w:rsidRPr="00FF430B" w:rsidRDefault="00325E16" w:rsidP="00D419B4">
            <w:pPr>
              <w:autoSpaceDE w:val="0"/>
              <w:autoSpaceDN w:val="0"/>
              <w:adjustRightInd w:val="0"/>
              <w:jc w:val="both"/>
            </w:pPr>
            <w:r w:rsidRPr="00FF430B">
              <w:t xml:space="preserve">    între</w:t>
            </w:r>
          </w:p>
          <w:p w14:paraId="0A921014" w14:textId="77777777" w:rsidR="00325E16" w:rsidRPr="00FF430B" w:rsidRDefault="00325E16" w:rsidP="00D419B4">
            <w:pPr>
              <w:autoSpaceDE w:val="0"/>
              <w:autoSpaceDN w:val="0"/>
              <w:adjustRightInd w:val="0"/>
              <w:jc w:val="both"/>
            </w:pPr>
          </w:p>
          <w:p w14:paraId="207F958D" w14:textId="77777777" w:rsidR="00325E16" w:rsidRPr="00FF430B" w:rsidRDefault="00325E16" w:rsidP="00D419B4">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D419B4">
            <w:pPr>
              <w:autoSpaceDE w:val="0"/>
              <w:autoSpaceDN w:val="0"/>
              <w:adjustRightInd w:val="0"/>
              <w:jc w:val="both"/>
            </w:pPr>
          </w:p>
          <w:p w14:paraId="5E444C9C" w14:textId="77777777" w:rsidR="00325E16" w:rsidRPr="00FF430B" w:rsidRDefault="00325E16" w:rsidP="00D419B4">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D419B4">
            <w:pPr>
              <w:autoSpaceDE w:val="0"/>
              <w:autoSpaceDN w:val="0"/>
              <w:adjustRightInd w:val="0"/>
              <w:jc w:val="both"/>
              <w:rPr>
                <w:b/>
                <w:bCs/>
              </w:rPr>
            </w:pPr>
          </w:p>
          <w:p w14:paraId="7C7BA76E" w14:textId="77777777" w:rsidR="00325E16" w:rsidRPr="00FF430B" w:rsidRDefault="00325E16" w:rsidP="00D419B4">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D419B4">
            <w:pPr>
              <w:autoSpaceDE w:val="0"/>
              <w:autoSpaceDN w:val="0"/>
              <w:adjustRightInd w:val="0"/>
              <w:jc w:val="both"/>
            </w:pPr>
          </w:p>
          <w:p w14:paraId="74955362" w14:textId="77777777" w:rsidR="00325E16" w:rsidRPr="00FF430B" w:rsidRDefault="00325E16" w:rsidP="00D419B4">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D419B4">
            <w:pPr>
              <w:autoSpaceDE w:val="0"/>
              <w:autoSpaceDN w:val="0"/>
              <w:adjustRightInd w:val="0"/>
              <w:jc w:val="both"/>
            </w:pPr>
          </w:p>
          <w:p w14:paraId="428EA79E" w14:textId="77777777" w:rsidR="00325E16" w:rsidRPr="00FF430B" w:rsidRDefault="00325E16" w:rsidP="00D419B4">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D419B4">
            <w:pPr>
              <w:autoSpaceDE w:val="0"/>
              <w:autoSpaceDN w:val="0"/>
              <w:adjustRightInd w:val="0"/>
              <w:jc w:val="both"/>
              <w:rPr>
                <w:b/>
                <w:bCs/>
              </w:rPr>
            </w:pPr>
          </w:p>
          <w:p w14:paraId="102CBA46" w14:textId="77777777" w:rsidR="00325E16" w:rsidRPr="00FF430B" w:rsidRDefault="00325E16" w:rsidP="00D419B4">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D419B4">
            <w:pPr>
              <w:autoSpaceDE w:val="0"/>
              <w:autoSpaceDN w:val="0"/>
              <w:adjustRightInd w:val="0"/>
              <w:jc w:val="both"/>
            </w:pPr>
          </w:p>
          <w:p w14:paraId="644E3761" w14:textId="77777777" w:rsidR="00325E16" w:rsidRPr="00FF430B" w:rsidRDefault="00325E16" w:rsidP="00D419B4">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D419B4">
            <w:pPr>
              <w:autoSpaceDE w:val="0"/>
              <w:autoSpaceDN w:val="0"/>
              <w:adjustRightInd w:val="0"/>
              <w:jc w:val="both"/>
              <w:rPr>
                <w:b/>
                <w:bCs/>
                <w:i/>
                <w:iCs/>
              </w:rPr>
            </w:pPr>
          </w:p>
          <w:p w14:paraId="110BD0A9" w14:textId="77777777" w:rsidR="00325E16" w:rsidRPr="00FF430B" w:rsidRDefault="00325E16" w:rsidP="00D419B4">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D419B4">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D419B4">
            <w:pPr>
              <w:autoSpaceDE w:val="0"/>
              <w:autoSpaceDN w:val="0"/>
              <w:adjustRightInd w:val="0"/>
              <w:jc w:val="both"/>
              <w:rPr>
                <w:i/>
                <w:iCs/>
              </w:rPr>
            </w:pPr>
          </w:p>
          <w:p w14:paraId="6BD32E3F" w14:textId="77777777" w:rsidR="00325E16" w:rsidRPr="00FF430B" w:rsidRDefault="00325E16" w:rsidP="00D419B4">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D419B4">
            <w:pPr>
              <w:autoSpaceDE w:val="0"/>
              <w:autoSpaceDN w:val="0"/>
              <w:adjustRightInd w:val="0"/>
              <w:jc w:val="both"/>
              <w:rPr>
                <w:b/>
                <w:bCs/>
              </w:rPr>
            </w:pPr>
          </w:p>
          <w:p w14:paraId="28C5A612" w14:textId="77777777" w:rsidR="00325E16" w:rsidRPr="00FF430B" w:rsidRDefault="00325E16" w:rsidP="00D419B4">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D419B4">
            <w:pPr>
              <w:autoSpaceDE w:val="0"/>
              <w:autoSpaceDN w:val="0"/>
              <w:adjustRightInd w:val="0"/>
              <w:jc w:val="both"/>
              <w:rPr>
                <w:b/>
                <w:bCs/>
              </w:rPr>
            </w:pPr>
          </w:p>
          <w:p w14:paraId="03A056F2" w14:textId="77777777" w:rsidR="00325E16" w:rsidRPr="00FF430B" w:rsidRDefault="00325E16" w:rsidP="00D419B4">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D419B4">
            <w:pPr>
              <w:ind w:left="660"/>
              <w:jc w:val="both"/>
              <w:rPr>
                <w:b/>
                <w:bCs/>
              </w:rPr>
            </w:pPr>
          </w:p>
          <w:p w14:paraId="225E7599" w14:textId="77777777" w:rsidR="00325E16" w:rsidRPr="00FF430B" w:rsidRDefault="00325E16" w:rsidP="00D419B4">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D419B4">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D419B4">
            <w:pPr>
              <w:autoSpaceDE w:val="0"/>
              <w:autoSpaceDN w:val="0"/>
              <w:adjustRightInd w:val="0"/>
              <w:ind w:firstLine="720"/>
              <w:jc w:val="both"/>
            </w:pPr>
          </w:p>
          <w:p w14:paraId="41E43985" w14:textId="77777777" w:rsidR="00325E16" w:rsidRPr="00FF430B" w:rsidRDefault="00325E16" w:rsidP="001A23A9">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D419B4">
            <w:pPr>
              <w:autoSpaceDE w:val="0"/>
              <w:autoSpaceDN w:val="0"/>
              <w:adjustRightInd w:val="0"/>
              <w:ind w:left="660"/>
              <w:jc w:val="both"/>
              <w:rPr>
                <w:b/>
                <w:bCs/>
              </w:rPr>
            </w:pPr>
          </w:p>
          <w:p w14:paraId="151F3723" w14:textId="77777777" w:rsidR="00325E16" w:rsidRPr="00FF430B" w:rsidRDefault="00325E16" w:rsidP="00D419B4">
            <w:pPr>
              <w:autoSpaceDE w:val="0"/>
              <w:autoSpaceDN w:val="0"/>
              <w:adjustRightInd w:val="0"/>
              <w:jc w:val="both"/>
              <w:rPr>
                <w:iCs/>
              </w:rPr>
            </w:pPr>
            <w:r w:rsidRPr="00FF430B">
              <w:rPr>
                <w:iCs/>
              </w:rPr>
              <w:t>a) propunerea tehnică;</w:t>
            </w:r>
          </w:p>
          <w:p w14:paraId="6992F7AE" w14:textId="77777777" w:rsidR="00325E16" w:rsidRPr="00FF430B" w:rsidRDefault="00325E16" w:rsidP="00D419B4">
            <w:pPr>
              <w:jc w:val="both"/>
            </w:pPr>
            <w:r w:rsidRPr="00FF430B">
              <w:t>b) propunerea financiară;</w:t>
            </w:r>
          </w:p>
          <w:p w14:paraId="4634B05E" w14:textId="77777777" w:rsidR="00325E16" w:rsidRPr="00FF430B" w:rsidRDefault="00325E16" w:rsidP="00D419B4">
            <w:pPr>
              <w:jc w:val="both"/>
            </w:pPr>
            <w:r w:rsidRPr="00FF430B">
              <w:t>c) caietul de sarcini;</w:t>
            </w:r>
          </w:p>
          <w:p w14:paraId="6E5EDE09" w14:textId="77777777" w:rsidR="00325E16" w:rsidRPr="00FF430B" w:rsidRDefault="00325E16" w:rsidP="00D419B4">
            <w:pPr>
              <w:autoSpaceDE w:val="0"/>
              <w:autoSpaceDN w:val="0"/>
              <w:adjustRightInd w:val="0"/>
              <w:jc w:val="both"/>
            </w:pPr>
            <w:r w:rsidRPr="00FF430B">
              <w:t>d) alte anexe, după caz.</w:t>
            </w:r>
          </w:p>
          <w:p w14:paraId="487901F2" w14:textId="77777777" w:rsidR="00325E16" w:rsidRPr="00FF430B" w:rsidRDefault="00325E16" w:rsidP="00D419B4">
            <w:pPr>
              <w:autoSpaceDE w:val="0"/>
              <w:autoSpaceDN w:val="0"/>
              <w:adjustRightInd w:val="0"/>
              <w:jc w:val="both"/>
            </w:pPr>
          </w:p>
          <w:p w14:paraId="654C725C" w14:textId="77777777" w:rsidR="00325E16" w:rsidRPr="00FF430B" w:rsidRDefault="00325E16" w:rsidP="001A23A9">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D419B4">
            <w:pPr>
              <w:pStyle w:val="a"/>
              <w:numPr>
                <w:ilvl w:val="0"/>
                <w:numId w:val="0"/>
              </w:numPr>
              <w:autoSpaceDE w:val="0"/>
              <w:autoSpaceDN w:val="0"/>
              <w:adjustRightInd w:val="0"/>
              <w:ind w:left="660"/>
              <w:rPr>
                <w:b/>
                <w:bCs/>
              </w:rPr>
            </w:pPr>
          </w:p>
          <w:p w14:paraId="71B217A7" w14:textId="77777777" w:rsidR="00325E16" w:rsidRPr="00FF430B" w:rsidRDefault="00325E16" w:rsidP="00D419B4">
            <w:pPr>
              <w:jc w:val="both"/>
            </w:pPr>
            <w:r w:rsidRPr="00FF430B">
              <w:t>8.1    Prezentul acord-cadru încetează de drept- prin ajungerea la termen;</w:t>
            </w:r>
          </w:p>
          <w:p w14:paraId="584252A9" w14:textId="77777777" w:rsidR="00325E16" w:rsidRPr="00FF430B" w:rsidRDefault="00325E16" w:rsidP="00D419B4">
            <w:pPr>
              <w:jc w:val="both"/>
            </w:pPr>
            <w:r w:rsidRPr="00FF430B">
              <w:t>8.2    Acordul-cadru poate înceta şi în următoarele cazuri:</w:t>
            </w:r>
          </w:p>
          <w:p w14:paraId="0369F3F1" w14:textId="77777777" w:rsidR="00325E16" w:rsidRPr="00FF430B" w:rsidRDefault="00325E16" w:rsidP="001A23A9">
            <w:pPr>
              <w:pStyle w:val="a"/>
              <w:numPr>
                <w:ilvl w:val="0"/>
                <w:numId w:val="29"/>
              </w:numPr>
            </w:pPr>
            <w:r w:rsidRPr="00FF430B">
              <w:t>prin acordul de voinţă al părţilor ;</w:t>
            </w:r>
          </w:p>
          <w:p w14:paraId="12C0102A" w14:textId="77777777" w:rsidR="00325E16" w:rsidRPr="00FF430B" w:rsidRDefault="00325E16" w:rsidP="001A23A9">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D419B4">
            <w:pPr>
              <w:autoSpaceDE w:val="0"/>
              <w:autoSpaceDN w:val="0"/>
              <w:adjustRightInd w:val="0"/>
              <w:jc w:val="both"/>
            </w:pPr>
          </w:p>
          <w:p w14:paraId="35BC26DA" w14:textId="77777777" w:rsidR="00325E16" w:rsidRPr="00FF430B" w:rsidRDefault="00325E16" w:rsidP="00D419B4">
            <w:pPr>
              <w:jc w:val="both"/>
              <w:rPr>
                <w:i/>
              </w:rPr>
            </w:pPr>
            <w:r w:rsidRPr="00FF430B">
              <w:rPr>
                <w:i/>
              </w:rPr>
              <w:t>CLAUZE APLICABILE CONTRACTELOR SUBSECVENTE</w:t>
            </w:r>
          </w:p>
          <w:p w14:paraId="0E2B4673" w14:textId="77777777" w:rsidR="00325E16" w:rsidRPr="00FF430B" w:rsidRDefault="00325E16" w:rsidP="00D419B4">
            <w:pPr>
              <w:jc w:val="both"/>
            </w:pPr>
          </w:p>
          <w:p w14:paraId="2D3A67AB" w14:textId="77777777" w:rsidR="00325E16" w:rsidRPr="00FF430B" w:rsidRDefault="00325E16" w:rsidP="001A23A9">
            <w:pPr>
              <w:pStyle w:val="a"/>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D419B4">
            <w:pPr>
              <w:pStyle w:val="a"/>
              <w:numPr>
                <w:ilvl w:val="0"/>
                <w:numId w:val="0"/>
              </w:numPr>
              <w:ind w:left="660"/>
              <w:rPr>
                <w:b/>
              </w:rPr>
            </w:pPr>
          </w:p>
          <w:p w14:paraId="283B40B7" w14:textId="77777777" w:rsidR="00325E16" w:rsidRPr="00FF430B" w:rsidRDefault="00325E16" w:rsidP="00D419B4">
            <w:pPr>
              <w:jc w:val="both"/>
            </w:pPr>
            <w:r w:rsidRPr="00FF430B">
              <w:t>9.1 Executarea contractelor subsecvente va începe din momentul încheierii acestora.</w:t>
            </w:r>
          </w:p>
          <w:p w14:paraId="042E620F" w14:textId="77777777" w:rsidR="00325E16" w:rsidRPr="00FF430B" w:rsidRDefault="00325E16" w:rsidP="00D419B4">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D419B4">
            <w:pPr>
              <w:jc w:val="both"/>
            </w:pPr>
          </w:p>
          <w:p w14:paraId="4B945A2D" w14:textId="77777777" w:rsidR="00325E16" w:rsidRPr="00FF430B" w:rsidRDefault="00325E16" w:rsidP="00D419B4">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D419B4">
            <w:pPr>
              <w:jc w:val="both"/>
            </w:pPr>
          </w:p>
          <w:p w14:paraId="5D83DE0D" w14:textId="77777777" w:rsidR="00325E16" w:rsidRPr="00FF430B" w:rsidRDefault="00325E16" w:rsidP="00D419B4">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D419B4">
            <w:pPr>
              <w:jc w:val="both"/>
              <w:rPr>
                <w:b/>
              </w:rPr>
            </w:pPr>
          </w:p>
          <w:p w14:paraId="0D5077EF" w14:textId="77777777" w:rsidR="00325E16" w:rsidRPr="00FF430B" w:rsidRDefault="00325E16" w:rsidP="00D419B4">
            <w:pPr>
              <w:tabs>
                <w:tab w:val="left" w:pos="600"/>
              </w:tabs>
              <w:jc w:val="both"/>
              <w:rPr>
                <w:b/>
              </w:rPr>
            </w:pPr>
            <w:r>
              <w:rPr>
                <w:b/>
              </w:rPr>
              <w:t xml:space="preserve">          </w:t>
            </w:r>
            <w:r w:rsidRPr="00FF430B">
              <w:rPr>
                <w:b/>
              </w:rPr>
              <w:t>11. Litigii</w:t>
            </w:r>
          </w:p>
          <w:p w14:paraId="6315BF99" w14:textId="77777777" w:rsidR="00325E16" w:rsidRPr="00FF430B" w:rsidRDefault="00325E16" w:rsidP="00D419B4">
            <w:pPr>
              <w:jc w:val="both"/>
            </w:pPr>
          </w:p>
          <w:p w14:paraId="54643E20" w14:textId="77777777" w:rsidR="00325E16" w:rsidRPr="00FF430B" w:rsidRDefault="00325E16" w:rsidP="00D419B4">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D419B4">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D419B4">
            <w:pPr>
              <w:jc w:val="both"/>
            </w:pPr>
            <w:r w:rsidRPr="00FF430B">
              <w:t>Părţile au încheiat astăzi, ________20__, prezentul acord-cadru, în ___ exemplare, toate având aceeaşi putere juridică.</w:t>
            </w:r>
          </w:p>
          <w:p w14:paraId="27B0D50A" w14:textId="77777777" w:rsidR="00325E16" w:rsidRPr="00FF430B" w:rsidRDefault="00325E16" w:rsidP="00D419B4">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D419B4">
            <w:pPr>
              <w:jc w:val="both"/>
            </w:pPr>
          </w:p>
          <w:p w14:paraId="2FB54762" w14:textId="77777777" w:rsidR="00325E16" w:rsidRPr="00FF430B" w:rsidRDefault="00325E16" w:rsidP="00D419B4">
            <w:pPr>
              <w:jc w:val="both"/>
            </w:pPr>
          </w:p>
          <w:p w14:paraId="5880556A" w14:textId="77777777" w:rsidR="00325E16" w:rsidRPr="00FF430B" w:rsidRDefault="00325E16" w:rsidP="00D419B4">
            <w:pPr>
              <w:jc w:val="both"/>
            </w:pPr>
          </w:p>
          <w:p w14:paraId="4E59A30A" w14:textId="77777777" w:rsidR="00325E16" w:rsidRPr="00FF430B" w:rsidRDefault="00325E16" w:rsidP="00D419B4">
            <w:pPr>
              <w:jc w:val="both"/>
            </w:pPr>
          </w:p>
          <w:p w14:paraId="5FD0A72C" w14:textId="77777777" w:rsidR="00325E16" w:rsidRPr="00FF430B" w:rsidRDefault="00325E16" w:rsidP="00D419B4">
            <w:pPr>
              <w:jc w:val="both"/>
            </w:pPr>
          </w:p>
          <w:p w14:paraId="62AA3C71" w14:textId="77777777" w:rsidR="00325E16" w:rsidRPr="00FF430B" w:rsidRDefault="00325E16" w:rsidP="00D419B4">
            <w:pPr>
              <w:jc w:val="both"/>
            </w:pPr>
            <w:r w:rsidRPr="00FF430B">
              <w:t>Promitent-achizitor,                                              Promitent- executor/prestator,</w:t>
            </w:r>
          </w:p>
          <w:p w14:paraId="37DDA5C0" w14:textId="77777777" w:rsidR="00325E16" w:rsidRPr="00FF430B" w:rsidRDefault="00325E16" w:rsidP="00D419B4">
            <w:pPr>
              <w:jc w:val="both"/>
            </w:pPr>
            <w:r w:rsidRPr="00FF430B">
              <w:t>...........................                                                     ...................................</w:t>
            </w:r>
          </w:p>
          <w:p w14:paraId="4D2C8367" w14:textId="77777777" w:rsidR="00325E16" w:rsidRPr="00FF430B" w:rsidRDefault="00325E16" w:rsidP="00D419B4">
            <w:pPr>
              <w:jc w:val="both"/>
            </w:pPr>
            <w:r w:rsidRPr="00FF430B">
              <w:t xml:space="preserve"> (semnătura autorizată)                                              (semnătura autorizată)</w:t>
            </w:r>
          </w:p>
          <w:p w14:paraId="3FB9D94A" w14:textId="77777777" w:rsidR="00325E16" w:rsidRPr="00FF430B" w:rsidRDefault="00325E16" w:rsidP="00D419B4">
            <w:pPr>
              <w:jc w:val="both"/>
            </w:pPr>
          </w:p>
          <w:p w14:paraId="57D1C1AD" w14:textId="77777777" w:rsidR="00325E16" w:rsidRPr="00FF430B" w:rsidRDefault="00325E16" w:rsidP="00D419B4">
            <w:pPr>
              <w:jc w:val="both"/>
            </w:pPr>
            <w:r w:rsidRPr="00FF430B">
              <w:t>Promitent-achizitor,                                              Promitent- executor/prestator,</w:t>
            </w:r>
          </w:p>
          <w:p w14:paraId="24FFE2DD" w14:textId="77777777" w:rsidR="00325E16" w:rsidRPr="00FF430B" w:rsidRDefault="00325E16" w:rsidP="00D419B4">
            <w:pPr>
              <w:jc w:val="both"/>
            </w:pPr>
            <w:r w:rsidRPr="00FF430B">
              <w:t xml:space="preserve">  ...........................                                                     ..................................</w:t>
            </w:r>
          </w:p>
          <w:p w14:paraId="07AF0A09" w14:textId="77777777" w:rsidR="00325E16" w:rsidRPr="00FF430B" w:rsidRDefault="00325E16" w:rsidP="00D419B4">
            <w:pPr>
              <w:jc w:val="both"/>
            </w:pPr>
            <w:r w:rsidRPr="00FF430B">
              <w:t xml:space="preserve">  (semnătura autorizată)                                              (semnătura autorizată)</w:t>
            </w:r>
          </w:p>
          <w:p w14:paraId="6120B543" w14:textId="77777777" w:rsidR="00325E16" w:rsidRPr="00FF430B" w:rsidRDefault="00325E16" w:rsidP="00D419B4">
            <w:pPr>
              <w:jc w:val="both"/>
            </w:pPr>
          </w:p>
          <w:p w14:paraId="3ED6BBCF" w14:textId="77777777" w:rsidR="00325E16" w:rsidRPr="00FF430B" w:rsidRDefault="00325E16" w:rsidP="00D419B4">
            <w:pPr>
              <w:jc w:val="both"/>
            </w:pPr>
          </w:p>
          <w:p w14:paraId="4EEFC053" w14:textId="77777777" w:rsidR="00325E16" w:rsidRPr="00FF430B" w:rsidRDefault="00325E16" w:rsidP="00D419B4">
            <w:pPr>
              <w:jc w:val="both"/>
            </w:pPr>
            <w:r w:rsidRPr="00FF430B">
              <w:t>Promitent-achizitor,                                              Promitent- executor/prestator,</w:t>
            </w:r>
          </w:p>
          <w:p w14:paraId="5EB21EF8" w14:textId="77777777" w:rsidR="00325E16" w:rsidRPr="00FF430B" w:rsidRDefault="00325E16" w:rsidP="00D419B4">
            <w:pPr>
              <w:jc w:val="both"/>
            </w:pPr>
            <w:r w:rsidRPr="00FF430B">
              <w:t>...........................                                                     ..................................</w:t>
            </w:r>
          </w:p>
          <w:p w14:paraId="725B02BB" w14:textId="77777777" w:rsidR="00325E16" w:rsidRPr="00FF430B" w:rsidRDefault="00325E16" w:rsidP="00D419B4">
            <w:pPr>
              <w:jc w:val="both"/>
            </w:pPr>
            <w:r w:rsidRPr="00FF430B">
              <w:t xml:space="preserve"> (semnătura autorizată)                                              (semnătura autorizată)</w:t>
            </w:r>
          </w:p>
          <w:p w14:paraId="2884BCB1" w14:textId="77777777" w:rsidR="00325E16" w:rsidRPr="00FF430B" w:rsidRDefault="00325E16" w:rsidP="00D419B4">
            <w:pPr>
              <w:jc w:val="both"/>
            </w:pPr>
          </w:p>
          <w:p w14:paraId="0747966A" w14:textId="77777777" w:rsidR="00325E16" w:rsidRPr="00FF430B" w:rsidRDefault="00325E16" w:rsidP="00D419B4">
            <w:pPr>
              <w:jc w:val="both"/>
              <w:rPr>
                <w:sz w:val="28"/>
                <w:szCs w:val="28"/>
              </w:rPr>
            </w:pPr>
          </w:p>
          <w:p w14:paraId="60621841" w14:textId="77777777" w:rsidR="00325E16" w:rsidRPr="00FF430B" w:rsidRDefault="00325E16" w:rsidP="00D419B4">
            <w:pPr>
              <w:jc w:val="both"/>
            </w:pPr>
          </w:p>
          <w:p w14:paraId="2E4954D9" w14:textId="77777777" w:rsidR="00325E16" w:rsidRPr="00FF430B" w:rsidRDefault="00325E16" w:rsidP="00D419B4">
            <w:pPr>
              <w:jc w:val="both"/>
            </w:pPr>
          </w:p>
          <w:p w14:paraId="4E48DD80" w14:textId="77777777" w:rsidR="00325E16" w:rsidRPr="00FF430B" w:rsidRDefault="00325E16" w:rsidP="00D419B4">
            <w:pPr>
              <w:jc w:val="both"/>
            </w:pPr>
          </w:p>
          <w:p w14:paraId="5C665B14" w14:textId="77777777" w:rsidR="00325E16" w:rsidRPr="00FF430B" w:rsidRDefault="00325E16" w:rsidP="00D419B4">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8D7E76" w14:textId="77777777" w:rsidR="001A23A9" w:rsidRDefault="001A23A9" w:rsidP="00A20ACF">
      <w:r>
        <w:separator/>
      </w:r>
    </w:p>
  </w:endnote>
  <w:endnote w:type="continuationSeparator" w:id="0">
    <w:p w14:paraId="45E96ECC" w14:textId="77777777" w:rsidR="001A23A9" w:rsidRDefault="001A23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D419B4" w:rsidRDefault="00D419B4"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D419B4" w:rsidRDefault="00D419B4">
        <w:pPr>
          <w:pStyle w:val="a4"/>
          <w:jc w:val="right"/>
        </w:pPr>
        <w:r>
          <w:fldChar w:fldCharType="begin"/>
        </w:r>
        <w:r>
          <w:instrText xml:space="preserve"> PAGE   \* MERGEFORMAT </w:instrText>
        </w:r>
        <w:r>
          <w:fldChar w:fldCharType="separate"/>
        </w:r>
        <w:r w:rsidR="00B07AB2">
          <w:t>56</w:t>
        </w:r>
        <w:r>
          <w:fldChar w:fldCharType="end"/>
        </w:r>
      </w:p>
    </w:sdtContent>
  </w:sdt>
  <w:p w14:paraId="075618FA" w14:textId="77777777" w:rsidR="00D419B4" w:rsidRDefault="00D419B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98AB9F" w14:textId="77777777" w:rsidR="001A23A9" w:rsidRDefault="001A23A9" w:rsidP="00A20ACF">
      <w:r>
        <w:separator/>
      </w:r>
    </w:p>
  </w:footnote>
  <w:footnote w:type="continuationSeparator" w:id="0">
    <w:p w14:paraId="6B789F28" w14:textId="77777777" w:rsidR="001A23A9" w:rsidRDefault="001A23A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3A9"/>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AB2"/>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9B4"/>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D419B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link w:val="aff3"/>
    <w:uiPriority w:val="1"/>
    <w:qFormat/>
    <w:rsid w:val="00D419B4"/>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D419B4"/>
    <w:rPr>
      <w:rFonts w:ascii="Times New Roman" w:eastAsia="Times New Roman" w:hAnsi="Times New Roman" w:cs="Times New Roman"/>
      <w:sz w:val="20"/>
      <w:szCs w:val="20"/>
      <w:lang w:val="ru-RU" w:eastAsia="ru-RU"/>
    </w:rPr>
  </w:style>
  <w:style w:type="character" w:customStyle="1" w:styleId="fontstyle01">
    <w:name w:val="fontstyle01"/>
    <w:qFormat/>
    <w:rsid w:val="00D419B4"/>
    <w:rPr>
      <w:rFonts w:ascii="TimesNewRomanPSMT" w:hAnsi="TimesNewRomanPSMT"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D419B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link w:val="aff3"/>
    <w:uiPriority w:val="1"/>
    <w:qFormat/>
    <w:rsid w:val="00D419B4"/>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D419B4"/>
    <w:rPr>
      <w:rFonts w:ascii="Times New Roman" w:eastAsia="Times New Roman" w:hAnsi="Times New Roman" w:cs="Times New Roman"/>
      <w:sz w:val="20"/>
      <w:szCs w:val="20"/>
      <w:lang w:val="ru-RU" w:eastAsia="ru-RU"/>
    </w:rPr>
  </w:style>
  <w:style w:type="character" w:customStyle="1" w:styleId="fontstyle01">
    <w:name w:val="fontstyle01"/>
    <w:qFormat/>
    <w:rsid w:val="00D419B4"/>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retu096@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ristinatambur@mail.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4CD92-52B1-44C7-8A1A-3452857E9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72</Pages>
  <Words>28802</Words>
  <Characters>164172</Characters>
  <Application>Microsoft Office Word</Application>
  <DocSecurity>0</DocSecurity>
  <Lines>1368</Lines>
  <Paragraphs>385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10</cp:revision>
  <cp:lastPrinted>2021-06-01T11:52:00Z</cp:lastPrinted>
  <dcterms:created xsi:type="dcterms:W3CDTF">2026-02-19T08:09:00Z</dcterms:created>
  <dcterms:modified xsi:type="dcterms:W3CDTF">2026-07-17T06:51:00Z</dcterms:modified>
</cp:coreProperties>
</file>