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6EFD70C5"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7F537A">
        <w:rPr>
          <w:noProof w:val="0"/>
          <w:lang w:val="ro-MD" w:eastAsia="ru-RU"/>
        </w:rPr>
        <w:t>69</w:t>
      </w:r>
      <w:r w:rsidRPr="00FF430B">
        <w:rPr>
          <w:noProof w:val="0"/>
          <w:lang w:val="ro-MD" w:eastAsia="ru-RU"/>
        </w:rPr>
        <w:t xml:space="preserve">     din </w:t>
      </w:r>
      <w:r w:rsidR="007F537A">
        <w:rPr>
          <w:noProof w:val="0"/>
          <w:lang w:val="ro-MD" w:eastAsia="ru-RU"/>
        </w:rPr>
        <w:t xml:space="preserve">07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0000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FED3E8B" w14:textId="57595E9D" w:rsidR="00233538" w:rsidRPr="004C55AF" w:rsidRDefault="0003591A" w:rsidP="004C55AF">
      <w:pPr>
        <w:jc w:val="both"/>
        <w:rPr>
          <w:u w:val="single"/>
          <w:lang w:val="ro-MD"/>
        </w:rPr>
      </w:pPr>
      <w:r w:rsidRPr="004C55AF">
        <w:rPr>
          <w:b/>
          <w:bCs/>
          <w:u w:val="single"/>
          <w:lang w:val="ro-MD"/>
        </w:rPr>
        <w:t>Obiectul</w:t>
      </w:r>
      <w:r w:rsidR="004C55AF" w:rsidRPr="004C55AF">
        <w:rPr>
          <w:u w:val="single"/>
          <w:lang w:val="en-US"/>
        </w:rPr>
        <w:t xml:space="preserve">: </w:t>
      </w:r>
      <w:r w:rsidR="004C55AF" w:rsidRPr="004C55AF">
        <w:rPr>
          <w:u w:val="single"/>
          <w:lang w:val="ro-MD"/>
        </w:rPr>
        <w:t xml:space="preserve">Lucrări de construcție a  2 buvete, s. Bugeac, r-nul Comrat </w:t>
      </w:r>
      <w:r w:rsidR="005C5A30" w:rsidRPr="004C55AF">
        <w:rPr>
          <w:b/>
          <w:i/>
          <w:color w:val="000000"/>
          <w:u w:val="single"/>
          <w:lang w:val="ro-MD"/>
        </w:rPr>
        <w:t xml:space="preserve"> </w:t>
      </w:r>
    </w:p>
    <w:p w14:paraId="7F4DC3AD" w14:textId="552EA2AB" w:rsidR="00FC7C48" w:rsidRPr="004C55AF" w:rsidRDefault="0003591A" w:rsidP="00FC7C48">
      <w:pPr>
        <w:rPr>
          <w:i/>
          <w:u w:val="single"/>
          <w:lang w:val="ro-MD"/>
        </w:rPr>
      </w:pPr>
      <w:r w:rsidRPr="004C55AF">
        <w:rPr>
          <w:b/>
          <w:bCs/>
          <w:u w:val="single"/>
          <w:lang w:val="ro-MD"/>
        </w:rPr>
        <w:t>Autoritatea</w:t>
      </w:r>
      <w:r w:rsidRPr="004C55AF">
        <w:rPr>
          <w:u w:val="single"/>
          <w:lang w:val="ro-MD"/>
        </w:rPr>
        <w:t xml:space="preserve"> </w:t>
      </w:r>
      <w:r w:rsidRPr="004C55AF">
        <w:rPr>
          <w:b/>
          <w:bCs/>
          <w:u w:val="single"/>
          <w:lang w:val="ro-MD"/>
        </w:rPr>
        <w:t>contractantă</w:t>
      </w:r>
      <w:r w:rsidR="005C5A30" w:rsidRPr="004C55AF">
        <w:rPr>
          <w:u w:val="single"/>
          <w:lang w:val="ro-MD"/>
        </w:rPr>
        <w:t xml:space="preserve">:  </w:t>
      </w:r>
      <w:r w:rsidR="00FC7C48" w:rsidRPr="004C55AF">
        <w:rPr>
          <w:u w:val="single"/>
          <w:lang w:val="ro-MD"/>
        </w:rPr>
        <w:t xml:space="preserve">Primăria </w:t>
      </w:r>
      <w:r w:rsidR="001D7011" w:rsidRPr="004C55AF">
        <w:rPr>
          <w:u w:val="single"/>
          <w:lang w:val="ro-MD"/>
        </w:rPr>
        <w:t>Bugeac</w:t>
      </w:r>
      <w:r w:rsidR="00FC7C48" w:rsidRPr="004C55AF">
        <w:rPr>
          <w:u w:val="single"/>
          <w:lang w:val="ro-MD"/>
        </w:rPr>
        <w:t xml:space="preserve">, r-nul </w:t>
      </w:r>
      <w:r w:rsidR="001D7011" w:rsidRPr="004C55AF">
        <w:rPr>
          <w:u w:val="single"/>
          <w:lang w:val="ro-MD"/>
        </w:rPr>
        <w:t>Comrat</w:t>
      </w:r>
      <w:r w:rsidR="00FC7C48" w:rsidRPr="004C55AF">
        <w:rPr>
          <w:u w:val="single"/>
          <w:lang w:val="ro-MD"/>
        </w:rPr>
        <w:t xml:space="preserve"> </w:t>
      </w:r>
      <w:r w:rsidR="00FC7C48" w:rsidRPr="004C55AF">
        <w:rPr>
          <w:i/>
          <w:u w:val="single"/>
          <w:lang w:val="ro-MD"/>
        </w:rPr>
        <w:t>MD-3</w:t>
      </w:r>
      <w:r w:rsidR="001D7011" w:rsidRPr="004C55AF">
        <w:rPr>
          <w:i/>
          <w:u w:val="single"/>
          <w:lang w:val="ro-MD"/>
        </w:rPr>
        <w:t>812</w:t>
      </w:r>
      <w:r w:rsidR="00FC7C48" w:rsidRPr="004C55AF">
        <w:rPr>
          <w:i/>
          <w:u w:val="single"/>
          <w:lang w:val="ro-MD"/>
        </w:rPr>
        <w:t xml:space="preserve">, RM, </w:t>
      </w:r>
      <w:r w:rsidR="001D7011" w:rsidRPr="004C55AF">
        <w:rPr>
          <w:i/>
          <w:u w:val="single"/>
          <w:lang w:val="ro-MD"/>
        </w:rPr>
        <w:t xml:space="preserve">str. Miciurin, 23, </w:t>
      </w:r>
      <w:r w:rsidR="00FC7C48" w:rsidRPr="004C55AF">
        <w:rPr>
          <w:i/>
          <w:u w:val="single"/>
          <w:lang w:val="ro-MD"/>
        </w:rPr>
        <w:t>s.</w:t>
      </w:r>
      <w:r w:rsidR="001D7011" w:rsidRPr="004C55AF">
        <w:rPr>
          <w:i/>
          <w:u w:val="single"/>
          <w:lang w:val="ro-MD"/>
        </w:rPr>
        <w:t>Bugeac</w:t>
      </w:r>
      <w:r w:rsidR="00FC7C48" w:rsidRPr="004C55AF">
        <w:rPr>
          <w:i/>
          <w:u w:val="single"/>
          <w:lang w:val="ro-MD"/>
        </w:rPr>
        <w:t xml:space="preserve">, r-nul </w:t>
      </w:r>
      <w:r w:rsidR="001D7011" w:rsidRPr="004C55AF">
        <w:rPr>
          <w:i/>
          <w:u w:val="single"/>
          <w:lang w:val="ro-MD"/>
        </w:rPr>
        <w:t>Comrat</w:t>
      </w:r>
      <w:r w:rsidR="004C55AF" w:rsidRPr="004C55AF">
        <w:rPr>
          <w:i/>
          <w:u w:val="single"/>
          <w:lang w:val="ro-MD"/>
        </w:rPr>
        <w:t>, UTA Gagauzia.</w:t>
      </w:r>
    </w:p>
    <w:p w14:paraId="6EFC4702" w14:textId="52CC3659" w:rsidR="00233538" w:rsidRPr="00FF430B" w:rsidRDefault="0003591A" w:rsidP="00FC7C48">
      <w:pP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EF2BC" w14:textId="77777777" w:rsidR="006643E5" w:rsidRDefault="006643E5" w:rsidP="00A20ACF">
      <w:r>
        <w:separator/>
      </w:r>
    </w:p>
  </w:endnote>
  <w:endnote w:type="continuationSeparator" w:id="0">
    <w:p w14:paraId="5250CE3D" w14:textId="77777777" w:rsidR="006643E5" w:rsidRDefault="006643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F968B6" w:rsidRDefault="00F968B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2F58724B" w:rsidR="00F968B6" w:rsidRDefault="00F968B6">
        <w:pPr>
          <w:pStyle w:val="a4"/>
          <w:jc w:val="right"/>
        </w:pPr>
        <w:r>
          <w:fldChar w:fldCharType="begin"/>
        </w:r>
        <w:r>
          <w:instrText xml:space="preserve"> PAGE   \* MERGEFORMAT </w:instrText>
        </w:r>
        <w:r>
          <w:fldChar w:fldCharType="separate"/>
        </w:r>
        <w:r w:rsidR="005C5A30">
          <w:t>51</w:t>
        </w:r>
        <w:r>
          <w:fldChar w:fldCharType="end"/>
        </w:r>
      </w:p>
    </w:sdtContent>
  </w:sdt>
  <w:p w14:paraId="075618FA" w14:textId="77777777" w:rsidR="00F968B6" w:rsidRDefault="00F968B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47DA1" w14:textId="77777777" w:rsidR="006643E5" w:rsidRDefault="006643E5" w:rsidP="00A20ACF">
      <w:r>
        <w:separator/>
      </w:r>
    </w:p>
  </w:footnote>
  <w:footnote w:type="continuationSeparator" w:id="0">
    <w:p w14:paraId="4FD4F388" w14:textId="77777777" w:rsidR="006643E5" w:rsidRDefault="006643E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01135774">
    <w:abstractNumId w:val="35"/>
  </w:num>
  <w:num w:numId="2" w16cid:durableId="1784954630">
    <w:abstractNumId w:val="43"/>
  </w:num>
  <w:num w:numId="3" w16cid:durableId="1595626066">
    <w:abstractNumId w:val="32"/>
  </w:num>
  <w:num w:numId="4" w16cid:durableId="1940747194">
    <w:abstractNumId w:val="31"/>
  </w:num>
  <w:num w:numId="5" w16cid:durableId="465777559">
    <w:abstractNumId w:val="15"/>
  </w:num>
  <w:num w:numId="6" w16cid:durableId="1176191168">
    <w:abstractNumId w:val="18"/>
  </w:num>
  <w:num w:numId="7" w16cid:durableId="1592469226">
    <w:abstractNumId w:val="16"/>
  </w:num>
  <w:num w:numId="8" w16cid:durableId="1680157646">
    <w:abstractNumId w:val="9"/>
  </w:num>
  <w:num w:numId="9" w16cid:durableId="1517767868">
    <w:abstractNumId w:val="30"/>
  </w:num>
  <w:num w:numId="10" w16cid:durableId="492991760">
    <w:abstractNumId w:val="13"/>
  </w:num>
  <w:num w:numId="11" w16cid:durableId="314914616">
    <w:abstractNumId w:val="22"/>
  </w:num>
  <w:num w:numId="12" w16cid:durableId="753864495">
    <w:abstractNumId w:val="23"/>
  </w:num>
  <w:num w:numId="13" w16cid:durableId="1335452286">
    <w:abstractNumId w:val="38"/>
  </w:num>
  <w:num w:numId="14" w16cid:durableId="1976519021">
    <w:abstractNumId w:val="29"/>
  </w:num>
  <w:num w:numId="15" w16cid:durableId="1814177350">
    <w:abstractNumId w:val="8"/>
  </w:num>
  <w:num w:numId="16" w16cid:durableId="1791509473">
    <w:abstractNumId w:val="24"/>
  </w:num>
  <w:num w:numId="17" w16cid:durableId="996614217">
    <w:abstractNumId w:val="25"/>
  </w:num>
  <w:num w:numId="18" w16cid:durableId="1988392159">
    <w:abstractNumId w:val="36"/>
  </w:num>
  <w:num w:numId="19" w16cid:durableId="1267736668">
    <w:abstractNumId w:val="11"/>
  </w:num>
  <w:num w:numId="20" w16cid:durableId="1509517817">
    <w:abstractNumId w:val="40"/>
  </w:num>
  <w:num w:numId="21" w16cid:durableId="2146003002">
    <w:abstractNumId w:val="34"/>
  </w:num>
  <w:num w:numId="22" w16cid:durableId="1621649683">
    <w:abstractNumId w:val="12"/>
  </w:num>
  <w:num w:numId="23" w16cid:durableId="103232605">
    <w:abstractNumId w:val="33"/>
  </w:num>
  <w:num w:numId="24" w16cid:durableId="2048484654">
    <w:abstractNumId w:val="19"/>
  </w:num>
  <w:num w:numId="25" w16cid:durableId="1271549966">
    <w:abstractNumId w:val="27"/>
  </w:num>
  <w:num w:numId="26" w16cid:durableId="1185941354">
    <w:abstractNumId w:val="21"/>
  </w:num>
  <w:num w:numId="27" w16cid:durableId="513767640">
    <w:abstractNumId w:val="39"/>
  </w:num>
  <w:num w:numId="28" w16cid:durableId="2113041416">
    <w:abstractNumId w:val="14"/>
  </w:num>
  <w:num w:numId="29" w16cid:durableId="1685283891">
    <w:abstractNumId w:val="10"/>
  </w:num>
  <w:num w:numId="30" w16cid:durableId="1143885901">
    <w:abstractNumId w:val="20"/>
  </w:num>
  <w:num w:numId="31" w16cid:durableId="2027904145">
    <w:abstractNumId w:val="7"/>
  </w:num>
  <w:num w:numId="32" w16cid:durableId="1545755140">
    <w:abstractNumId w:val="5"/>
  </w:num>
  <w:num w:numId="33" w16cid:durableId="1432045079">
    <w:abstractNumId w:val="3"/>
  </w:num>
  <w:num w:numId="34" w16cid:durableId="1611669145">
    <w:abstractNumId w:val="0"/>
  </w:num>
  <w:num w:numId="35" w16cid:durableId="319506950">
    <w:abstractNumId w:val="2"/>
  </w:num>
  <w:num w:numId="36" w16cid:durableId="1410347923">
    <w:abstractNumId w:val="4"/>
  </w:num>
  <w:num w:numId="37" w16cid:durableId="32586720">
    <w:abstractNumId w:val="1"/>
  </w:num>
  <w:num w:numId="38" w16cid:durableId="1687096639">
    <w:abstractNumId w:val="28"/>
  </w:num>
  <w:num w:numId="39" w16cid:durableId="111255399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280782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714740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565852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590265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4463423">
    <w:abstractNumId w:val="43"/>
  </w:num>
  <w:num w:numId="45" w16cid:durableId="59641835">
    <w:abstractNumId w:val="37"/>
  </w:num>
  <w:num w:numId="46" w16cid:durableId="55982969">
    <w:abstractNumId w:val="6"/>
  </w:num>
  <w:num w:numId="47" w16cid:durableId="839858179">
    <w:abstractNumId w:val="42"/>
  </w:num>
  <w:num w:numId="48" w16cid:durableId="1904026896">
    <w:abstractNumId w:val="26"/>
  </w:num>
  <w:num w:numId="49" w16cid:durableId="1797600720">
    <w:abstractNumId w:val="17"/>
  </w:num>
  <w:num w:numId="50" w16cid:durableId="1789229792">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9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7C1"/>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011"/>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7BB"/>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360F"/>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8C5"/>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3D69"/>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5A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A30"/>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CB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3E5"/>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0BE"/>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37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AC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C8E"/>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4B3B"/>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C2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8B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C48"/>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BF0C7-0125-4AC7-B86D-C7C2A20C2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56</Pages>
  <Words>20825</Words>
  <Characters>118709</Characters>
  <Application>Microsoft Office Word</Application>
  <DocSecurity>0</DocSecurity>
  <Lines>989</Lines>
  <Paragraphs>278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2022-09-15T08:04:00Z</dcterms:created>
  <dcterms:modified xsi:type="dcterms:W3CDTF">2022-09-15T09:06:00Z</dcterms:modified>
</cp:coreProperties>
</file>