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15782A" w14:paraId="330DE02D" w14:textId="77777777" w:rsidTr="00861622">
        <w:tc>
          <w:tcPr>
            <w:tcW w:w="2553" w:type="pct"/>
          </w:tcPr>
          <w:p w14:paraId="05E01ECF" w14:textId="0FBB45BB" w:rsidR="00CF0396" w:rsidRPr="00366B4B" w:rsidRDefault="0015782A" w:rsidP="00B634DF">
            <w:pPr>
              <w:tabs>
                <w:tab w:val="left" w:pos="360"/>
              </w:tabs>
              <w:jc w:val="both"/>
              <w:rPr>
                <w:b/>
                <w:u w:val="single"/>
                <w:lang w:val="en-US"/>
              </w:rPr>
            </w:pPr>
            <w:proofErr w:type="spellStart"/>
            <w:r>
              <w:rPr>
                <w:b/>
                <w:u w:val="single"/>
                <w:lang w:val="en-US"/>
              </w:rPr>
              <w:t>Secția</w:t>
            </w:r>
            <w:proofErr w:type="spellEnd"/>
            <w:r>
              <w:rPr>
                <w:b/>
                <w:u w:val="single"/>
                <w:lang w:val="en-US"/>
              </w:rPr>
              <w:t xml:space="preserve"> </w:t>
            </w:r>
            <w:proofErr w:type="spellStart"/>
            <w:r>
              <w:rPr>
                <w:b/>
                <w:u w:val="single"/>
                <w:lang w:val="en-US"/>
              </w:rPr>
              <w:t>Cultură</w:t>
            </w:r>
            <w:proofErr w:type="spellEnd"/>
            <w:r>
              <w:rPr>
                <w:b/>
                <w:u w:val="single"/>
                <w:lang w:val="en-US"/>
              </w:rPr>
              <w:t xml:space="preserve"> </w:t>
            </w:r>
            <w:proofErr w:type="spellStart"/>
            <w:r>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2C8319C6"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w:t>
            </w:r>
            <w:proofErr w:type="spellStart"/>
            <w:r w:rsidR="0015782A">
              <w:rPr>
                <w:b/>
                <w:bCs/>
                <w:u w:val="single"/>
                <w:lang w:val="en-US"/>
              </w:rPr>
              <w:t>Ulea</w:t>
            </w:r>
            <w:proofErr w:type="spellEnd"/>
            <w:r w:rsidR="0015782A">
              <w:rPr>
                <w:b/>
                <w:bCs/>
                <w:u w:val="single"/>
                <w:lang w:val="en-US"/>
              </w:rPr>
              <w:t xml:space="preserve"> </w:t>
            </w:r>
            <w:proofErr w:type="spellStart"/>
            <w:r w:rsidR="0015782A">
              <w:rPr>
                <w:b/>
                <w:bCs/>
                <w:u w:val="single"/>
                <w:lang w:val="en-US"/>
              </w:rPr>
              <w:t>Calistru</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339F8128"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w:t>
            </w:r>
            <w:r w:rsidR="0015782A">
              <w:rPr>
                <w:b/>
                <w:bCs/>
                <w:u w:val="single"/>
                <w:lang w:val="en-US"/>
              </w:rPr>
              <w:t>11009</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68AEDE77"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gramEnd"/>
            <w:r w:rsidR="0015782A" w:rsidRPr="00607EE6">
              <w:rPr>
                <w:b/>
                <w:sz w:val="28"/>
                <w:szCs w:val="28"/>
                <w:u w:val="single"/>
                <w:shd w:val="clear" w:color="auto" w:fill="FFFFFF" w:themeFill="background1"/>
                <w:lang w:val="ro-RO"/>
              </w:rPr>
              <w:t xml:space="preserve"> </w:t>
            </w:r>
            <w:r w:rsidR="0015782A" w:rsidRPr="0015782A">
              <w:rPr>
                <w:b/>
                <w:u w:val="single"/>
                <w:shd w:val="clear" w:color="auto" w:fill="FFFFFF" w:themeFill="background1"/>
                <w:lang w:val="ro-RO"/>
              </w:rPr>
              <w:t>Lucrări de reparație a  clădirii Școlii de Arte or.Rîșcani</w:t>
            </w:r>
            <w:r w:rsidR="00422383" w:rsidRPr="0015782A">
              <w:rPr>
                <w:b/>
                <w:sz w:val="22"/>
                <w:szCs w:val="22"/>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33B39C44"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zile.</w:t>
            </w:r>
          </w:p>
          <w:p w14:paraId="733A42F2" w14:textId="75335865"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lastRenderedPageBreak/>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297FE7F1"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15782A">
              <w:rPr>
                <w:b/>
                <w:bCs/>
                <w:lang w:val="en-US"/>
              </w:rPr>
              <w:t>6</w:t>
            </w:r>
            <w:r w:rsidR="00CF0396" w:rsidRPr="00090FDF">
              <w:rPr>
                <w:b/>
                <w:bCs/>
                <w:lang w:val="en-US"/>
              </w:rPr>
              <w:t xml:space="preserve">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1C366BA0"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15782A">
              <w:rPr>
                <w:b/>
                <w:bCs/>
                <w:u w:val="single"/>
                <w:lang w:val="ro-RO"/>
              </w:rPr>
              <w:t>6</w:t>
            </w:r>
            <w:r w:rsidR="00090FDF" w:rsidRPr="00090FDF">
              <w:rPr>
                <w:b/>
                <w:bCs/>
                <w:u w:val="single"/>
                <w:lang w:val="ro-RO"/>
              </w:rPr>
              <w:t>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lastRenderedPageBreak/>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w:t>
            </w:r>
            <w:r w:rsidRPr="006369F2">
              <w:rPr>
                <w:lang w:val="en-US"/>
              </w:rPr>
              <w:lastRenderedPageBreak/>
              <w:t xml:space="preserve">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lastRenderedPageBreak/>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lastRenderedPageBreak/>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27E03FF6"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15782A">
              <w:rPr>
                <w:lang w:val="en-US"/>
              </w:rPr>
              <w:t>5 ani</w:t>
            </w:r>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lastRenderedPageBreak/>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lastRenderedPageBreak/>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lastRenderedPageBreak/>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lastRenderedPageBreak/>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15782A"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15782A"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15782A"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15782A"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15782A"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15782A"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5782A"/>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3F5F4E"/>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5589</Words>
  <Characters>31861</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10</cp:revision>
  <cp:lastPrinted>2026-01-21T07:59:00Z</cp:lastPrinted>
  <dcterms:created xsi:type="dcterms:W3CDTF">2026-01-22T06:44:00Z</dcterms:created>
  <dcterms:modified xsi:type="dcterms:W3CDTF">2026-05-14T12:02:00Z</dcterms:modified>
</cp:coreProperties>
</file>