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O"/>
        </w:rPr>
      </w:pPr>
      <w:r>
        <w:rPr>
          <w:b/>
          <w:sz w:val="32"/>
          <w:szCs w:val="32"/>
          <w:lang w:val="ro-MO"/>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6E15C636" w14:textId="59AD93BE" w:rsidR="001007F6" w:rsidRDefault="00967FBF" w:rsidP="003961E7">
      <w:pPr>
        <w:tabs>
          <w:tab w:val="left" w:pos="5103"/>
          <w:tab w:val="left" w:pos="10348"/>
        </w:tabs>
        <w:jc w:val="center"/>
        <w:rPr>
          <w:b/>
          <w:noProof w:val="0"/>
          <w:lang w:eastAsia="ru-RU"/>
        </w:rPr>
      </w:pPr>
      <w:r w:rsidRPr="00967FBF">
        <w:rPr>
          <w:b/>
          <w:bCs/>
          <w:i/>
          <w:sz w:val="32"/>
          <w:szCs w:val="32"/>
          <w:lang w:val="en-US"/>
        </w:rPr>
        <w:t>Construcția rețelei de canalizare str.Livezilor, nr.1-nr.15 (perimetrul str. Păcii-str. Vierilor) orașul Stăuceni mun. Chișinău</w:t>
      </w: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1E29E1AA" w14:textId="77777777" w:rsidR="007E7A2F" w:rsidRDefault="007E7A2F"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1DB6E346" w14:textId="77777777" w:rsidR="005C1833" w:rsidRDefault="005C1833" w:rsidP="00502EFF">
      <w:pPr>
        <w:jc w:val="right"/>
        <w:rPr>
          <w:noProof w:val="0"/>
        </w:rPr>
      </w:pPr>
    </w:p>
    <w:p w14:paraId="0C39A3B7" w14:textId="77777777" w:rsidR="005C1833" w:rsidRDefault="005C1833" w:rsidP="00502EFF">
      <w:pPr>
        <w:jc w:val="right"/>
        <w:rPr>
          <w:noProof w:val="0"/>
        </w:rPr>
      </w:pPr>
    </w:p>
    <w:p w14:paraId="3A01CD07" w14:textId="77777777" w:rsidR="00225DB9" w:rsidRDefault="00225DB9" w:rsidP="00502EFF">
      <w:pPr>
        <w:jc w:val="right"/>
        <w:rPr>
          <w:noProof w:val="0"/>
        </w:rPr>
      </w:pPr>
    </w:p>
    <w:p w14:paraId="72236812" w14:textId="77777777" w:rsidR="00225DB9" w:rsidRDefault="00225DB9"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68246687" w14:textId="77777777" w:rsidR="005D6A21" w:rsidRDefault="005D6A21" w:rsidP="00BA7FF4">
      <w:pPr>
        <w:jc w:val="right"/>
        <w:rPr>
          <w:noProof w:val="0"/>
        </w:rPr>
      </w:pPr>
    </w:p>
    <w:p w14:paraId="577E3A69" w14:textId="77777777" w:rsidR="005D6A21" w:rsidRDefault="005D6A21" w:rsidP="00BA7FF4">
      <w:pPr>
        <w:jc w:val="right"/>
        <w:rPr>
          <w:noProof w:val="0"/>
        </w:rPr>
      </w:pPr>
    </w:p>
    <w:p w14:paraId="2093A12B" w14:textId="77777777" w:rsidR="005D6A21" w:rsidRDefault="005D6A21"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1781C4B3"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5F6DDDC3" w14:textId="6863D3FA"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3982FB5F" w14:textId="15873664" w:rsidR="007E0400" w:rsidRPr="007E0400" w:rsidRDefault="00564FD3" w:rsidP="007E0400">
      <w:pPr>
        <w:tabs>
          <w:tab w:val="left" w:pos="5103"/>
          <w:tab w:val="left" w:pos="10348"/>
        </w:tabs>
        <w:rPr>
          <w:b/>
          <w:i/>
          <w:noProof w:val="0"/>
          <w:sz w:val="22"/>
          <w:szCs w:val="22"/>
          <w:u w:val="single"/>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7E7A2F">
        <w:rPr>
          <w:b/>
          <w:bCs/>
          <w:u w:val="single"/>
          <w:lang w:val="en-US"/>
        </w:rPr>
        <w:t xml:space="preserve"> </w:t>
      </w:r>
      <w:r w:rsidR="00967FBF" w:rsidRPr="00967FBF">
        <w:rPr>
          <w:b/>
          <w:bCs/>
          <w:i/>
          <w:u w:val="single"/>
          <w:lang w:val="en-US"/>
        </w:rPr>
        <w:t>Construcția rețelei de canalizare str.Livezilor, nr.1-nr.15 (perimetrul str. Păcii-str. Vierilor) orașul Stăuceni mun. Chișinău</w:t>
      </w:r>
    </w:p>
    <w:p w14:paraId="68F91EF8" w14:textId="53FB563E" w:rsidR="00DA39E1" w:rsidRPr="004E2CF8" w:rsidRDefault="00DA39E1" w:rsidP="00DA39E1">
      <w:pPr>
        <w:ind w:right="-1"/>
        <w:rPr>
          <w:i/>
          <w:noProof w:val="0"/>
          <w:u w:val="single"/>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p w14:paraId="73942D4B" w14:textId="77777777" w:rsidR="00CF138B" w:rsidRDefault="00CF138B" w:rsidP="00CF138B">
      <w:pPr>
        <w:rPr>
          <w:lang w:val="en-US"/>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709"/>
        <w:gridCol w:w="2693"/>
        <w:gridCol w:w="1134"/>
        <w:gridCol w:w="675"/>
        <w:gridCol w:w="459"/>
        <w:gridCol w:w="817"/>
        <w:gridCol w:w="1559"/>
        <w:gridCol w:w="236"/>
      </w:tblGrid>
      <w:tr w:rsidR="00967FBF" w:rsidRPr="00884147" w14:paraId="0CAC7D0F" w14:textId="77777777" w:rsidTr="00967FBF">
        <w:tblPrEx>
          <w:tblCellMar>
            <w:top w:w="0" w:type="dxa"/>
            <w:bottom w:w="0" w:type="dxa"/>
          </w:tblCellMar>
        </w:tblPrEx>
        <w:trPr>
          <w:gridAfter w:val="1"/>
          <w:wAfter w:w="236" w:type="dxa"/>
          <w:cantSplit/>
          <w:trHeight w:val="1246"/>
        </w:trPr>
        <w:tc>
          <w:tcPr>
            <w:tcW w:w="709" w:type="dxa"/>
            <w:tcBorders>
              <w:top w:val="single" w:sz="4" w:space="0" w:color="auto"/>
              <w:bottom w:val="single" w:sz="4" w:space="0" w:color="auto"/>
            </w:tcBorders>
            <w:shd w:val="pct5" w:color="auto" w:fill="auto"/>
          </w:tcPr>
          <w:p w14:paraId="5195F315" w14:textId="77777777" w:rsidR="00967FBF" w:rsidRDefault="00967FBF" w:rsidP="0078328F">
            <w:pPr>
              <w:ind w:right="-108"/>
              <w:jc w:val="center"/>
              <w:rPr>
                <w:sz w:val="22"/>
                <w:szCs w:val="22"/>
                <w:lang w:val="en-US"/>
              </w:rPr>
            </w:pPr>
            <w:r>
              <w:rPr>
                <w:sz w:val="22"/>
                <w:szCs w:val="22"/>
                <w:lang w:val="en-US"/>
              </w:rPr>
              <w:t>№</w:t>
            </w:r>
          </w:p>
          <w:p w14:paraId="009B4ABE" w14:textId="77777777" w:rsidR="00967FBF" w:rsidRDefault="00967FBF" w:rsidP="0078328F">
            <w:pPr>
              <w:ind w:right="-108"/>
              <w:jc w:val="center"/>
              <w:rPr>
                <w:sz w:val="22"/>
                <w:szCs w:val="22"/>
                <w:lang w:val="en-US"/>
              </w:rPr>
            </w:pPr>
            <w:r>
              <w:rPr>
                <w:sz w:val="22"/>
                <w:szCs w:val="22"/>
                <w:lang w:val="en-US"/>
              </w:rPr>
              <w:t xml:space="preserve"> crt.</w:t>
            </w:r>
          </w:p>
        </w:tc>
        <w:tc>
          <w:tcPr>
            <w:tcW w:w="1276" w:type="dxa"/>
            <w:gridSpan w:val="2"/>
            <w:tcBorders>
              <w:top w:val="single" w:sz="4" w:space="0" w:color="auto"/>
              <w:bottom w:val="single" w:sz="4" w:space="0" w:color="auto"/>
            </w:tcBorders>
            <w:shd w:val="pct5" w:color="auto" w:fill="auto"/>
          </w:tcPr>
          <w:p w14:paraId="608F13E4" w14:textId="77777777" w:rsidR="00967FBF" w:rsidRDefault="00967FBF" w:rsidP="0078328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11" w:type="dxa"/>
            <w:gridSpan w:val="4"/>
            <w:tcBorders>
              <w:top w:val="single" w:sz="4" w:space="0" w:color="auto"/>
              <w:bottom w:val="single" w:sz="4" w:space="0" w:color="auto"/>
            </w:tcBorders>
            <w:shd w:val="pct5" w:color="auto" w:fill="auto"/>
          </w:tcPr>
          <w:p w14:paraId="6BFB0CDC" w14:textId="77777777" w:rsidR="00967FBF" w:rsidRDefault="00967FBF" w:rsidP="0078328F">
            <w:pPr>
              <w:jc w:val="center"/>
              <w:rPr>
                <w:sz w:val="22"/>
                <w:szCs w:val="22"/>
              </w:rPr>
            </w:pPr>
          </w:p>
          <w:p w14:paraId="192942F8" w14:textId="77777777" w:rsidR="00967FBF" w:rsidRDefault="00967FBF" w:rsidP="0078328F">
            <w:pPr>
              <w:jc w:val="center"/>
              <w:rPr>
                <w:sz w:val="22"/>
                <w:szCs w:val="22"/>
                <w:lang w:val="en-US"/>
              </w:rPr>
            </w:pPr>
            <w:r>
              <w:rPr>
                <w:sz w:val="22"/>
                <w:szCs w:val="22"/>
              </w:rPr>
              <w:t xml:space="preserve">Denumire lucrări       </w:t>
            </w:r>
          </w:p>
        </w:tc>
        <w:tc>
          <w:tcPr>
            <w:tcW w:w="1276" w:type="dxa"/>
            <w:gridSpan w:val="2"/>
            <w:tcBorders>
              <w:top w:val="single" w:sz="4" w:space="0" w:color="auto"/>
              <w:bottom w:val="single" w:sz="4" w:space="0" w:color="auto"/>
            </w:tcBorders>
            <w:shd w:val="pct5" w:color="auto" w:fill="auto"/>
          </w:tcPr>
          <w:p w14:paraId="5EFADEE9" w14:textId="77777777" w:rsidR="00967FBF" w:rsidRDefault="00967FBF" w:rsidP="0078328F">
            <w:pPr>
              <w:ind w:left="-108" w:right="-108"/>
              <w:jc w:val="center"/>
              <w:rPr>
                <w:sz w:val="22"/>
                <w:szCs w:val="22"/>
              </w:rPr>
            </w:pPr>
          </w:p>
          <w:p w14:paraId="59468109" w14:textId="77777777" w:rsidR="00967FBF" w:rsidRDefault="00967FBF" w:rsidP="0078328F">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0D121CC" w14:textId="77777777" w:rsidR="00967FBF" w:rsidRDefault="00967FBF" w:rsidP="0078328F">
            <w:pPr>
              <w:ind w:left="-108" w:right="-108"/>
              <w:jc w:val="center"/>
              <w:rPr>
                <w:sz w:val="22"/>
                <w:szCs w:val="22"/>
              </w:rPr>
            </w:pPr>
            <w:r>
              <w:rPr>
                <w:sz w:val="22"/>
                <w:szCs w:val="22"/>
              </w:rPr>
              <w:t xml:space="preserve">Cantitate conform datelor din </w:t>
            </w:r>
          </w:p>
          <w:p w14:paraId="720A3552" w14:textId="77777777" w:rsidR="00967FBF" w:rsidRDefault="00967FBF" w:rsidP="0078328F">
            <w:pPr>
              <w:ind w:left="-108" w:right="-108"/>
              <w:jc w:val="center"/>
              <w:rPr>
                <w:sz w:val="22"/>
                <w:szCs w:val="22"/>
                <w:lang w:val="en-US"/>
              </w:rPr>
            </w:pPr>
            <w:r>
              <w:rPr>
                <w:sz w:val="22"/>
                <w:szCs w:val="22"/>
              </w:rPr>
              <w:t>proiect</w:t>
            </w:r>
          </w:p>
        </w:tc>
      </w:tr>
      <w:tr w:rsidR="00967FBF" w14:paraId="6A1F0F3E"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C0562CD" w14:textId="77777777" w:rsidR="00967FBF" w:rsidRDefault="00967FBF" w:rsidP="0078328F">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5ABFF48" w14:textId="77777777" w:rsidR="00967FBF" w:rsidRDefault="00967FBF" w:rsidP="0078328F">
            <w:pPr>
              <w:ind w:left="-120" w:right="-108"/>
              <w:jc w:val="center"/>
              <w:rPr>
                <w:sz w:val="22"/>
                <w:szCs w:val="22"/>
                <w:lang w:val="en-US"/>
              </w:rPr>
            </w:pPr>
            <w:r>
              <w:rPr>
                <w:sz w:val="22"/>
                <w:szCs w:val="22"/>
                <w:lang w:val="en-US"/>
              </w:rPr>
              <w:t>2</w:t>
            </w:r>
          </w:p>
        </w:tc>
        <w:tc>
          <w:tcPr>
            <w:tcW w:w="5211" w:type="dxa"/>
            <w:gridSpan w:val="4"/>
            <w:tcBorders>
              <w:top w:val="single" w:sz="6" w:space="0" w:color="auto"/>
              <w:left w:val="single" w:sz="6" w:space="0" w:color="auto"/>
              <w:bottom w:val="double" w:sz="6" w:space="0" w:color="auto"/>
              <w:right w:val="nil"/>
            </w:tcBorders>
            <w:shd w:val="pct5" w:color="auto" w:fill="auto"/>
          </w:tcPr>
          <w:p w14:paraId="726D3875" w14:textId="77777777" w:rsidR="00967FBF" w:rsidRDefault="00967FBF" w:rsidP="0078328F">
            <w:pPr>
              <w:jc w:val="center"/>
              <w:rPr>
                <w:sz w:val="22"/>
                <w:szCs w:val="22"/>
                <w:lang w:val="en-US"/>
              </w:rPr>
            </w:pPr>
            <w:r>
              <w:rPr>
                <w:sz w:val="22"/>
                <w:szCs w:val="22"/>
                <w:lang w:val="en-US"/>
              </w:rPr>
              <w:t>3</w:t>
            </w:r>
          </w:p>
        </w:tc>
        <w:tc>
          <w:tcPr>
            <w:tcW w:w="1276" w:type="dxa"/>
            <w:gridSpan w:val="2"/>
            <w:tcBorders>
              <w:top w:val="single" w:sz="6" w:space="0" w:color="auto"/>
              <w:left w:val="single" w:sz="6" w:space="0" w:color="auto"/>
              <w:bottom w:val="double" w:sz="6" w:space="0" w:color="auto"/>
              <w:right w:val="nil"/>
            </w:tcBorders>
            <w:shd w:val="pct5" w:color="auto" w:fill="auto"/>
          </w:tcPr>
          <w:p w14:paraId="631BCF65" w14:textId="77777777" w:rsidR="00967FBF" w:rsidRDefault="00967FBF" w:rsidP="0078328F">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3CF04F4D" w14:textId="77777777" w:rsidR="00967FBF" w:rsidRDefault="00967FBF" w:rsidP="0078328F">
            <w:pPr>
              <w:ind w:left="-108" w:right="-108"/>
              <w:jc w:val="center"/>
              <w:rPr>
                <w:sz w:val="22"/>
                <w:szCs w:val="22"/>
                <w:lang w:val="en-US"/>
              </w:rPr>
            </w:pPr>
            <w:r>
              <w:rPr>
                <w:sz w:val="22"/>
                <w:szCs w:val="22"/>
                <w:lang w:val="en-US"/>
              </w:rPr>
              <w:t>5</w:t>
            </w:r>
          </w:p>
        </w:tc>
      </w:tr>
      <w:tr w:rsidR="00967FBF" w:rsidRPr="0097392D" w14:paraId="6880F3A7"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4498A84C" w14:textId="77777777" w:rsidR="00967FBF" w:rsidRDefault="00967FBF" w:rsidP="0078328F">
            <w:pPr>
              <w:jc w:val="center"/>
              <w:rPr>
                <w:lang w:val="en-US"/>
              </w:rPr>
            </w:pPr>
          </w:p>
        </w:tc>
        <w:tc>
          <w:tcPr>
            <w:tcW w:w="1276" w:type="dxa"/>
            <w:gridSpan w:val="2"/>
            <w:tcBorders>
              <w:top w:val="nil"/>
              <w:left w:val="single" w:sz="6" w:space="0" w:color="auto"/>
              <w:bottom w:val="nil"/>
              <w:right w:val="nil"/>
            </w:tcBorders>
          </w:tcPr>
          <w:p w14:paraId="2F7D3F3B" w14:textId="77777777" w:rsidR="00967FBF" w:rsidRDefault="00967FBF" w:rsidP="0078328F">
            <w:pPr>
              <w:rPr>
                <w:lang w:val="en-US"/>
              </w:rPr>
            </w:pPr>
          </w:p>
        </w:tc>
        <w:tc>
          <w:tcPr>
            <w:tcW w:w="5211" w:type="dxa"/>
            <w:gridSpan w:val="4"/>
            <w:tcBorders>
              <w:top w:val="nil"/>
              <w:left w:val="single" w:sz="6" w:space="0" w:color="auto"/>
              <w:bottom w:val="nil"/>
              <w:right w:val="single" w:sz="6" w:space="0" w:color="auto"/>
            </w:tcBorders>
          </w:tcPr>
          <w:p w14:paraId="72EF892E" w14:textId="77777777" w:rsidR="00967FBF" w:rsidRPr="007F2714" w:rsidRDefault="00967FBF" w:rsidP="0078328F">
            <w:pPr>
              <w:rPr>
                <w:b/>
                <w:bCs/>
                <w:sz w:val="22"/>
                <w:szCs w:val="22"/>
                <w:lang w:val="en-US"/>
              </w:rPr>
            </w:pPr>
            <w:r w:rsidRPr="0097392D">
              <w:rPr>
                <w:b/>
                <w:bCs/>
                <w:sz w:val="22"/>
                <w:szCs w:val="22"/>
                <w:lang w:val="en-US"/>
              </w:rPr>
              <w:t>1. Lucrari de constructie</w:t>
            </w:r>
          </w:p>
          <w:p w14:paraId="6A6EA63D" w14:textId="77777777" w:rsidR="00967FBF" w:rsidRPr="0097392D" w:rsidRDefault="00967FBF" w:rsidP="0078328F">
            <w:pPr>
              <w:rPr>
                <w:lang w:val="en-US"/>
              </w:rPr>
            </w:pPr>
          </w:p>
        </w:tc>
        <w:tc>
          <w:tcPr>
            <w:tcW w:w="1276" w:type="dxa"/>
            <w:gridSpan w:val="2"/>
            <w:tcBorders>
              <w:top w:val="nil"/>
              <w:left w:val="single" w:sz="6" w:space="0" w:color="auto"/>
              <w:bottom w:val="nil"/>
              <w:right w:val="nil"/>
            </w:tcBorders>
          </w:tcPr>
          <w:p w14:paraId="31EC6E05" w14:textId="77777777" w:rsidR="00967FBF" w:rsidRPr="0097392D" w:rsidRDefault="00967FBF" w:rsidP="0078328F">
            <w:pPr>
              <w:rPr>
                <w:b/>
                <w:bCs/>
                <w:sz w:val="22"/>
                <w:szCs w:val="22"/>
                <w:lang w:val="en-US"/>
              </w:rPr>
            </w:pPr>
          </w:p>
        </w:tc>
        <w:tc>
          <w:tcPr>
            <w:tcW w:w="1559" w:type="dxa"/>
            <w:tcBorders>
              <w:top w:val="nil"/>
              <w:left w:val="single" w:sz="6" w:space="0" w:color="auto"/>
              <w:bottom w:val="nil"/>
              <w:right w:val="nil"/>
            </w:tcBorders>
          </w:tcPr>
          <w:p w14:paraId="564572F5" w14:textId="77777777" w:rsidR="00967FBF" w:rsidRPr="0097392D" w:rsidRDefault="00967FBF" w:rsidP="0078328F">
            <w:pPr>
              <w:rPr>
                <w:lang w:val="en-US"/>
              </w:rPr>
            </w:pPr>
          </w:p>
        </w:tc>
        <w:tc>
          <w:tcPr>
            <w:tcW w:w="236" w:type="dxa"/>
            <w:tcBorders>
              <w:top w:val="nil"/>
              <w:left w:val="single" w:sz="6" w:space="0" w:color="auto"/>
              <w:bottom w:val="nil"/>
              <w:right w:val="nil"/>
            </w:tcBorders>
          </w:tcPr>
          <w:p w14:paraId="4158033C" w14:textId="77777777" w:rsidR="00967FBF" w:rsidRPr="0097392D" w:rsidRDefault="00967FBF" w:rsidP="0078328F">
            <w:pPr>
              <w:rPr>
                <w:lang w:val="en-US"/>
              </w:rPr>
            </w:pPr>
          </w:p>
        </w:tc>
      </w:tr>
      <w:tr w:rsidR="00967FBF" w:rsidRPr="0097392D" w14:paraId="72BBEF47"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36104C39" w14:textId="77777777" w:rsidR="00967FBF" w:rsidRDefault="00967FBF" w:rsidP="0078328F">
            <w:pPr>
              <w:jc w:val="center"/>
              <w:rPr>
                <w:lang w:val="en-US"/>
              </w:rPr>
            </w:pPr>
          </w:p>
        </w:tc>
        <w:tc>
          <w:tcPr>
            <w:tcW w:w="1276" w:type="dxa"/>
            <w:gridSpan w:val="2"/>
            <w:tcBorders>
              <w:top w:val="nil"/>
              <w:left w:val="single" w:sz="6" w:space="0" w:color="auto"/>
              <w:bottom w:val="nil"/>
              <w:right w:val="nil"/>
            </w:tcBorders>
          </w:tcPr>
          <w:p w14:paraId="2A48F888" w14:textId="77777777" w:rsidR="00967FBF" w:rsidRDefault="00967FBF" w:rsidP="0078328F">
            <w:pPr>
              <w:rPr>
                <w:lang w:val="en-US"/>
              </w:rPr>
            </w:pPr>
          </w:p>
        </w:tc>
        <w:tc>
          <w:tcPr>
            <w:tcW w:w="5211" w:type="dxa"/>
            <w:gridSpan w:val="4"/>
            <w:tcBorders>
              <w:top w:val="nil"/>
              <w:left w:val="single" w:sz="6" w:space="0" w:color="auto"/>
              <w:bottom w:val="nil"/>
              <w:right w:val="single" w:sz="6" w:space="0" w:color="auto"/>
            </w:tcBorders>
          </w:tcPr>
          <w:p w14:paraId="4C733A5E" w14:textId="77777777" w:rsidR="00967FBF" w:rsidRPr="007F2714" w:rsidRDefault="00967FBF" w:rsidP="0078328F">
            <w:pPr>
              <w:rPr>
                <w:b/>
                <w:bCs/>
                <w:sz w:val="22"/>
                <w:szCs w:val="22"/>
                <w:lang w:val="en-US"/>
              </w:rPr>
            </w:pPr>
            <w:r w:rsidRPr="0097392D">
              <w:rPr>
                <w:b/>
                <w:bCs/>
                <w:sz w:val="22"/>
                <w:szCs w:val="22"/>
                <w:lang w:val="en-US"/>
              </w:rPr>
              <w:t xml:space="preserve">1.1. Lucrari terasamente </w:t>
            </w:r>
          </w:p>
          <w:p w14:paraId="7B93147E" w14:textId="77777777" w:rsidR="00967FBF" w:rsidRPr="0097392D" w:rsidRDefault="00967FBF" w:rsidP="0078328F">
            <w:pPr>
              <w:rPr>
                <w:lang w:val="en-US"/>
              </w:rPr>
            </w:pPr>
          </w:p>
        </w:tc>
        <w:tc>
          <w:tcPr>
            <w:tcW w:w="1276" w:type="dxa"/>
            <w:gridSpan w:val="2"/>
            <w:tcBorders>
              <w:top w:val="nil"/>
              <w:left w:val="single" w:sz="6" w:space="0" w:color="auto"/>
              <w:bottom w:val="nil"/>
              <w:right w:val="nil"/>
            </w:tcBorders>
          </w:tcPr>
          <w:p w14:paraId="548618A3" w14:textId="77777777" w:rsidR="00967FBF" w:rsidRPr="0097392D" w:rsidRDefault="00967FBF" w:rsidP="0078328F">
            <w:pPr>
              <w:rPr>
                <w:b/>
                <w:bCs/>
                <w:sz w:val="22"/>
                <w:szCs w:val="22"/>
                <w:lang w:val="en-US"/>
              </w:rPr>
            </w:pPr>
          </w:p>
        </w:tc>
        <w:tc>
          <w:tcPr>
            <w:tcW w:w="1559" w:type="dxa"/>
            <w:tcBorders>
              <w:top w:val="nil"/>
              <w:left w:val="single" w:sz="6" w:space="0" w:color="auto"/>
              <w:bottom w:val="nil"/>
              <w:right w:val="nil"/>
            </w:tcBorders>
          </w:tcPr>
          <w:p w14:paraId="376C1097" w14:textId="77777777" w:rsidR="00967FBF" w:rsidRPr="0097392D" w:rsidRDefault="00967FBF" w:rsidP="0078328F">
            <w:pPr>
              <w:rPr>
                <w:lang w:val="en-US"/>
              </w:rPr>
            </w:pPr>
          </w:p>
        </w:tc>
        <w:tc>
          <w:tcPr>
            <w:tcW w:w="236" w:type="dxa"/>
            <w:tcBorders>
              <w:top w:val="nil"/>
              <w:left w:val="single" w:sz="6" w:space="0" w:color="auto"/>
              <w:bottom w:val="nil"/>
              <w:right w:val="nil"/>
            </w:tcBorders>
          </w:tcPr>
          <w:p w14:paraId="47C52F7F" w14:textId="77777777" w:rsidR="00967FBF" w:rsidRPr="0097392D" w:rsidRDefault="00967FBF" w:rsidP="0078328F">
            <w:pPr>
              <w:rPr>
                <w:lang w:val="en-US"/>
              </w:rPr>
            </w:pPr>
          </w:p>
        </w:tc>
      </w:tr>
      <w:tr w:rsidR="00967FBF" w14:paraId="62488D04"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ED77653" w14:textId="77777777" w:rsidR="00967FBF" w:rsidRDefault="00967FBF" w:rsidP="0078328F">
            <w:pPr>
              <w:rPr>
                <w:lang w:val="en-US"/>
              </w:rPr>
            </w:pPr>
            <w:r>
              <w:rPr>
                <w:lang w:val="en-US"/>
              </w:rPr>
              <w:t>1</w:t>
            </w:r>
          </w:p>
        </w:tc>
        <w:tc>
          <w:tcPr>
            <w:tcW w:w="1276" w:type="dxa"/>
            <w:gridSpan w:val="2"/>
            <w:tcBorders>
              <w:top w:val="single" w:sz="4" w:space="0" w:color="auto"/>
              <w:bottom w:val="single" w:sz="4" w:space="0" w:color="auto"/>
            </w:tcBorders>
          </w:tcPr>
          <w:p w14:paraId="1AE3077A" w14:textId="77777777" w:rsidR="00967FBF" w:rsidRDefault="00967FBF" w:rsidP="0078328F">
            <w:pPr>
              <w:rPr>
                <w:lang w:val="en-US"/>
              </w:rPr>
            </w:pPr>
            <w:r>
              <w:rPr>
                <w:lang w:val="en-US"/>
              </w:rPr>
              <w:t>TsC03F1</w:t>
            </w:r>
          </w:p>
          <w:p w14:paraId="12A28513"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7FD7F4C1"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1AD57B90"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AF208ED"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024D15C3" w14:textId="77777777" w:rsidR="00967FBF" w:rsidRDefault="00967FBF" w:rsidP="0078328F">
            <w:pPr>
              <w:jc w:val="center"/>
              <w:rPr>
                <w:lang w:val="en-US"/>
              </w:rPr>
            </w:pPr>
            <w:r>
              <w:rPr>
                <w:lang w:val="en-US"/>
              </w:rPr>
              <w:t>5,090</w:t>
            </w:r>
          </w:p>
        </w:tc>
      </w:tr>
      <w:tr w:rsidR="00967FBF" w14:paraId="355EEAD2"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456AE9F" w14:textId="77777777" w:rsidR="00967FBF" w:rsidRDefault="00967FBF" w:rsidP="0078328F">
            <w:pPr>
              <w:rPr>
                <w:lang w:val="en-US"/>
              </w:rPr>
            </w:pPr>
          </w:p>
        </w:tc>
        <w:tc>
          <w:tcPr>
            <w:tcW w:w="1276" w:type="dxa"/>
            <w:gridSpan w:val="2"/>
            <w:tcBorders>
              <w:top w:val="nil"/>
              <w:bottom w:val="single" w:sz="2" w:space="0" w:color="auto"/>
            </w:tcBorders>
            <w:vAlign w:val="center"/>
          </w:tcPr>
          <w:p w14:paraId="5C75BDE9" w14:textId="77777777" w:rsidR="00967FBF" w:rsidRDefault="00967FBF" w:rsidP="0078328F">
            <w:pPr>
              <w:jc w:val="center"/>
              <w:rPr>
                <w:sz w:val="16"/>
                <w:szCs w:val="16"/>
                <w:lang w:val="en-US"/>
              </w:rPr>
            </w:pPr>
            <w:r>
              <w:rPr>
                <w:sz w:val="16"/>
                <w:szCs w:val="16"/>
                <w:lang w:val="en-US"/>
              </w:rPr>
              <w:t>2952260003501</w:t>
            </w:r>
          </w:p>
        </w:tc>
        <w:tc>
          <w:tcPr>
            <w:tcW w:w="5211" w:type="dxa"/>
            <w:gridSpan w:val="4"/>
            <w:tcBorders>
              <w:top w:val="nil"/>
              <w:bottom w:val="single" w:sz="2" w:space="0" w:color="auto"/>
            </w:tcBorders>
          </w:tcPr>
          <w:p w14:paraId="2C037DAB" w14:textId="77777777" w:rsidR="00967FBF" w:rsidRDefault="00967FBF" w:rsidP="0078328F">
            <w:pPr>
              <w:rPr>
                <w:lang w:val="en-US"/>
              </w:rPr>
            </w:pPr>
            <w:r>
              <w:rPr>
                <w:lang w:val="en-US"/>
              </w:rPr>
              <w:t>Excavator pe senile cu o cupa cu motor termic, 0,40-0,70 mc</w:t>
            </w:r>
          </w:p>
        </w:tc>
        <w:tc>
          <w:tcPr>
            <w:tcW w:w="1276" w:type="dxa"/>
            <w:gridSpan w:val="2"/>
            <w:tcBorders>
              <w:top w:val="nil"/>
              <w:bottom w:val="single" w:sz="2" w:space="0" w:color="auto"/>
            </w:tcBorders>
          </w:tcPr>
          <w:p w14:paraId="1CF8E3C9" w14:textId="77777777" w:rsidR="00967FBF" w:rsidRDefault="00967FBF" w:rsidP="0078328F">
            <w:pPr>
              <w:rPr>
                <w:lang w:val="en-US"/>
              </w:rPr>
            </w:pPr>
            <w:r>
              <w:rPr>
                <w:lang w:val="en-US"/>
              </w:rPr>
              <w:t>h-ut</w:t>
            </w:r>
          </w:p>
        </w:tc>
        <w:tc>
          <w:tcPr>
            <w:tcW w:w="1559" w:type="dxa"/>
            <w:tcBorders>
              <w:top w:val="nil"/>
              <w:bottom w:val="single" w:sz="2" w:space="0" w:color="auto"/>
            </w:tcBorders>
          </w:tcPr>
          <w:p w14:paraId="1347679F" w14:textId="77777777" w:rsidR="00967FBF" w:rsidRDefault="00967FBF" w:rsidP="0078328F">
            <w:pPr>
              <w:rPr>
                <w:lang w:val="en-US"/>
              </w:rPr>
            </w:pPr>
            <w:r>
              <w:rPr>
                <w:lang w:val="en-US"/>
              </w:rPr>
              <w:t>11,452</w:t>
            </w:r>
          </w:p>
        </w:tc>
      </w:tr>
      <w:tr w:rsidR="00967FBF" w:rsidRPr="00EB582C" w14:paraId="63EDDFE4"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5634CA3"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D7FD498"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4C0B9AB8"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743B53F7"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231123BE"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394F0FC" w14:textId="77777777" w:rsidR="00967FBF" w:rsidRPr="00EB582C" w:rsidRDefault="00967FBF" w:rsidP="0078328F">
            <w:pPr>
              <w:rPr>
                <w:lang w:val="en-US"/>
              </w:rPr>
            </w:pPr>
          </w:p>
        </w:tc>
      </w:tr>
      <w:tr w:rsidR="00967FBF" w14:paraId="5892071E"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7B320B2" w14:textId="77777777" w:rsidR="00967FBF" w:rsidRDefault="00967FBF" w:rsidP="0078328F">
            <w:pPr>
              <w:rPr>
                <w:lang w:val="en-US"/>
              </w:rPr>
            </w:pPr>
            <w:r>
              <w:rPr>
                <w:lang w:val="en-US"/>
              </w:rPr>
              <w:t>2</w:t>
            </w:r>
          </w:p>
        </w:tc>
        <w:tc>
          <w:tcPr>
            <w:tcW w:w="1276" w:type="dxa"/>
            <w:gridSpan w:val="2"/>
            <w:tcBorders>
              <w:top w:val="single" w:sz="4" w:space="0" w:color="auto"/>
              <w:bottom w:val="single" w:sz="4" w:space="0" w:color="auto"/>
            </w:tcBorders>
          </w:tcPr>
          <w:p w14:paraId="6DFA1198" w14:textId="77777777" w:rsidR="00967FBF" w:rsidRDefault="00967FBF" w:rsidP="0078328F">
            <w:pPr>
              <w:rPr>
                <w:lang w:val="en-US"/>
              </w:rPr>
            </w:pPr>
            <w:r>
              <w:rPr>
                <w:lang w:val="en-US"/>
              </w:rPr>
              <w:t>TsA20B</w:t>
            </w:r>
          </w:p>
          <w:p w14:paraId="2D81F89E"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E2B9DBD"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1A4F3B6C"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CA756F4"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6ABFBBBC" w14:textId="77777777" w:rsidR="00967FBF" w:rsidRDefault="00967FBF" w:rsidP="0078328F">
            <w:pPr>
              <w:jc w:val="center"/>
              <w:rPr>
                <w:lang w:val="en-US"/>
              </w:rPr>
            </w:pPr>
            <w:r>
              <w:rPr>
                <w:lang w:val="en-US"/>
              </w:rPr>
              <w:t>15,270</w:t>
            </w:r>
          </w:p>
        </w:tc>
      </w:tr>
      <w:tr w:rsidR="00967FBF" w14:paraId="0F2FDDF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527F258" w14:textId="77777777" w:rsidR="00967FBF" w:rsidRDefault="00967FBF" w:rsidP="0078328F">
            <w:pPr>
              <w:rPr>
                <w:lang w:val="en-US"/>
              </w:rPr>
            </w:pPr>
          </w:p>
        </w:tc>
        <w:tc>
          <w:tcPr>
            <w:tcW w:w="1276" w:type="dxa"/>
            <w:gridSpan w:val="2"/>
            <w:tcBorders>
              <w:top w:val="nil"/>
              <w:bottom w:val="single" w:sz="2" w:space="0" w:color="auto"/>
            </w:tcBorders>
            <w:vAlign w:val="center"/>
          </w:tcPr>
          <w:p w14:paraId="1889221E"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5FEE8E05"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5DCB4DB3" w14:textId="77777777" w:rsidR="00967FBF" w:rsidRDefault="00967FBF" w:rsidP="0078328F">
            <w:pPr>
              <w:rPr>
                <w:lang w:val="en-US"/>
              </w:rPr>
            </w:pPr>
            <w:r>
              <w:rPr>
                <w:lang w:val="en-US"/>
              </w:rPr>
              <w:t>h-om</w:t>
            </w:r>
          </w:p>
        </w:tc>
        <w:tc>
          <w:tcPr>
            <w:tcW w:w="1559" w:type="dxa"/>
            <w:tcBorders>
              <w:top w:val="nil"/>
              <w:bottom w:val="single" w:sz="2" w:space="0" w:color="auto"/>
            </w:tcBorders>
          </w:tcPr>
          <w:p w14:paraId="5B70BDD8" w14:textId="77777777" w:rsidR="00967FBF" w:rsidRDefault="00967FBF" w:rsidP="0078328F">
            <w:pPr>
              <w:rPr>
                <w:lang w:val="en-US"/>
              </w:rPr>
            </w:pPr>
            <w:r>
              <w:rPr>
                <w:lang w:val="en-US"/>
              </w:rPr>
              <w:t>31,456</w:t>
            </w:r>
          </w:p>
        </w:tc>
      </w:tr>
      <w:tr w:rsidR="00967FBF" w:rsidRPr="00EB582C" w14:paraId="7C23A458"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A620B31"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E5429D2"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DD54104"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92C2D97"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EDDCC5B"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DF57202" w14:textId="77777777" w:rsidR="00967FBF" w:rsidRPr="00EB582C" w:rsidRDefault="00967FBF" w:rsidP="0078328F">
            <w:pPr>
              <w:rPr>
                <w:lang w:val="en-US"/>
              </w:rPr>
            </w:pPr>
          </w:p>
        </w:tc>
      </w:tr>
      <w:tr w:rsidR="00967FBF" w14:paraId="0C3701E5"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7E64BA47" w14:textId="77777777" w:rsidR="00967FBF" w:rsidRDefault="00967FBF" w:rsidP="0078328F">
            <w:pPr>
              <w:rPr>
                <w:lang w:val="en-US"/>
              </w:rPr>
            </w:pPr>
            <w:r>
              <w:rPr>
                <w:lang w:val="en-US"/>
              </w:rPr>
              <w:t>3</w:t>
            </w:r>
          </w:p>
        </w:tc>
        <w:tc>
          <w:tcPr>
            <w:tcW w:w="1276" w:type="dxa"/>
            <w:gridSpan w:val="2"/>
            <w:tcBorders>
              <w:top w:val="single" w:sz="4" w:space="0" w:color="auto"/>
              <w:bottom w:val="single" w:sz="4" w:space="0" w:color="auto"/>
            </w:tcBorders>
          </w:tcPr>
          <w:p w14:paraId="794B2ECD" w14:textId="77777777" w:rsidR="00967FBF" w:rsidRDefault="00967FBF" w:rsidP="0078328F">
            <w:pPr>
              <w:rPr>
                <w:lang w:val="en-US"/>
              </w:rPr>
            </w:pPr>
            <w:r>
              <w:rPr>
                <w:lang w:val="en-US"/>
              </w:rPr>
              <w:t>TsA16E1</w:t>
            </w:r>
          </w:p>
          <w:p w14:paraId="544F55CC"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29B5F8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Sapatura manuala de pamint, in spatii limitate, in transe de pina la 4 m adincime, pentru cabluri electrice de inalta tensiune, in pamint cu umiditate naturala cu sprijiniri latime &lt; 1 m, adincime 1,51-3 m , teren mijlociu ( intersectii cu retele subterane )</w:t>
            </w:r>
            <w:r>
              <w:rPr>
                <w:rFonts w:ascii="Times New Roman CYR" w:hAnsi="Times New Roman CYR" w:cs="Times New Roman CYR"/>
                <w:sz w:val="16"/>
                <w:szCs w:val="16"/>
                <w:lang w:val="en-US"/>
              </w:rPr>
              <w:t xml:space="preserve"> </w:t>
            </w:r>
          </w:p>
          <w:p w14:paraId="1DACB7E1"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616F38F"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398A5DA3" w14:textId="77777777" w:rsidR="00967FBF" w:rsidRDefault="00967FBF" w:rsidP="0078328F">
            <w:pPr>
              <w:jc w:val="center"/>
              <w:rPr>
                <w:lang w:val="en-US"/>
              </w:rPr>
            </w:pPr>
            <w:r>
              <w:rPr>
                <w:lang w:val="en-US"/>
              </w:rPr>
              <w:t>44,000</w:t>
            </w:r>
          </w:p>
        </w:tc>
      </w:tr>
      <w:tr w:rsidR="00967FBF" w14:paraId="3B331C6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5507334" w14:textId="77777777" w:rsidR="00967FBF" w:rsidRDefault="00967FBF" w:rsidP="0078328F">
            <w:pPr>
              <w:rPr>
                <w:lang w:val="en-US"/>
              </w:rPr>
            </w:pPr>
          </w:p>
        </w:tc>
        <w:tc>
          <w:tcPr>
            <w:tcW w:w="1276" w:type="dxa"/>
            <w:gridSpan w:val="2"/>
            <w:tcBorders>
              <w:top w:val="nil"/>
              <w:bottom w:val="single" w:sz="2" w:space="0" w:color="auto"/>
            </w:tcBorders>
            <w:vAlign w:val="center"/>
          </w:tcPr>
          <w:p w14:paraId="6A605087"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0BFE458E"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34BF0B63"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024B4A7" w14:textId="77777777" w:rsidR="00967FBF" w:rsidRDefault="00967FBF" w:rsidP="0078328F">
            <w:pPr>
              <w:rPr>
                <w:lang w:val="en-US"/>
              </w:rPr>
            </w:pPr>
            <w:r>
              <w:rPr>
                <w:lang w:val="en-US"/>
              </w:rPr>
              <w:t>106,040</w:t>
            </w:r>
          </w:p>
        </w:tc>
      </w:tr>
      <w:tr w:rsidR="00967FBF" w14:paraId="12AAC64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2D62617" w14:textId="77777777" w:rsidR="00967FBF" w:rsidRDefault="00967FBF" w:rsidP="0078328F">
            <w:pPr>
              <w:rPr>
                <w:lang w:val="en-US"/>
              </w:rPr>
            </w:pPr>
          </w:p>
        </w:tc>
        <w:tc>
          <w:tcPr>
            <w:tcW w:w="1276" w:type="dxa"/>
            <w:gridSpan w:val="2"/>
            <w:tcBorders>
              <w:top w:val="nil"/>
              <w:bottom w:val="single" w:sz="2" w:space="0" w:color="auto"/>
            </w:tcBorders>
            <w:vAlign w:val="center"/>
          </w:tcPr>
          <w:p w14:paraId="5C800570" w14:textId="77777777" w:rsidR="00967FBF" w:rsidRDefault="00967FBF" w:rsidP="0078328F">
            <w:pPr>
              <w:jc w:val="center"/>
              <w:rPr>
                <w:sz w:val="16"/>
                <w:szCs w:val="16"/>
                <w:lang w:val="en-US"/>
              </w:rPr>
            </w:pPr>
            <w:r>
              <w:rPr>
                <w:sz w:val="16"/>
                <w:szCs w:val="16"/>
                <w:lang w:val="en-US"/>
              </w:rPr>
              <w:t>7137010011500</w:t>
            </w:r>
          </w:p>
        </w:tc>
        <w:tc>
          <w:tcPr>
            <w:tcW w:w="5211" w:type="dxa"/>
            <w:gridSpan w:val="4"/>
            <w:tcBorders>
              <w:top w:val="nil"/>
              <w:bottom w:val="single" w:sz="2" w:space="0" w:color="auto"/>
            </w:tcBorders>
          </w:tcPr>
          <w:p w14:paraId="365D85A9" w14:textId="77777777" w:rsidR="00967FBF" w:rsidRDefault="00967FBF" w:rsidP="0078328F">
            <w:pPr>
              <w:rPr>
                <w:lang w:val="en-US"/>
              </w:rPr>
            </w:pPr>
            <w:r>
              <w:rPr>
                <w:lang w:val="en-US"/>
              </w:rPr>
              <w:t>Electrician</w:t>
            </w:r>
          </w:p>
        </w:tc>
        <w:tc>
          <w:tcPr>
            <w:tcW w:w="1276" w:type="dxa"/>
            <w:gridSpan w:val="2"/>
            <w:tcBorders>
              <w:top w:val="nil"/>
              <w:bottom w:val="single" w:sz="2" w:space="0" w:color="auto"/>
            </w:tcBorders>
          </w:tcPr>
          <w:p w14:paraId="3CDD746B" w14:textId="77777777" w:rsidR="00967FBF" w:rsidRDefault="00967FBF" w:rsidP="0078328F">
            <w:pPr>
              <w:rPr>
                <w:lang w:val="en-US"/>
              </w:rPr>
            </w:pPr>
            <w:r>
              <w:rPr>
                <w:lang w:val="en-US"/>
              </w:rPr>
              <w:t>h-om</w:t>
            </w:r>
          </w:p>
        </w:tc>
        <w:tc>
          <w:tcPr>
            <w:tcW w:w="1559" w:type="dxa"/>
            <w:tcBorders>
              <w:top w:val="nil"/>
              <w:bottom w:val="single" w:sz="2" w:space="0" w:color="auto"/>
            </w:tcBorders>
          </w:tcPr>
          <w:p w14:paraId="16C8066A" w14:textId="77777777" w:rsidR="00967FBF" w:rsidRDefault="00967FBF" w:rsidP="0078328F">
            <w:pPr>
              <w:rPr>
                <w:lang w:val="en-US"/>
              </w:rPr>
            </w:pPr>
            <w:r>
              <w:rPr>
                <w:lang w:val="en-US"/>
              </w:rPr>
              <w:t>10,560</w:t>
            </w:r>
          </w:p>
        </w:tc>
      </w:tr>
      <w:tr w:rsidR="00967FBF" w:rsidRPr="00EB582C" w14:paraId="0555D59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C868836"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0244C59"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B91A5CE"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7D92C7DE"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30A8F68"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72C30B8" w14:textId="77777777" w:rsidR="00967FBF" w:rsidRPr="00EB582C" w:rsidRDefault="00967FBF" w:rsidP="0078328F">
            <w:pPr>
              <w:rPr>
                <w:lang w:val="en-US"/>
              </w:rPr>
            </w:pPr>
          </w:p>
        </w:tc>
      </w:tr>
      <w:tr w:rsidR="00967FBF" w14:paraId="1E684F16"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8EEFA89" w14:textId="77777777" w:rsidR="00967FBF" w:rsidRDefault="00967FBF" w:rsidP="0078328F">
            <w:pPr>
              <w:rPr>
                <w:lang w:val="en-US"/>
              </w:rPr>
            </w:pPr>
            <w:r>
              <w:rPr>
                <w:lang w:val="en-US"/>
              </w:rPr>
              <w:t>4</w:t>
            </w:r>
          </w:p>
        </w:tc>
        <w:tc>
          <w:tcPr>
            <w:tcW w:w="1276" w:type="dxa"/>
            <w:gridSpan w:val="2"/>
            <w:tcBorders>
              <w:top w:val="single" w:sz="4" w:space="0" w:color="auto"/>
              <w:bottom w:val="single" w:sz="4" w:space="0" w:color="auto"/>
            </w:tcBorders>
          </w:tcPr>
          <w:p w14:paraId="130E31F7" w14:textId="77777777" w:rsidR="00967FBF" w:rsidRDefault="00967FBF" w:rsidP="0078328F">
            <w:pPr>
              <w:rPr>
                <w:lang w:val="en-US"/>
              </w:rPr>
            </w:pPr>
            <w:r>
              <w:rPr>
                <w:lang w:val="en-US"/>
              </w:rPr>
              <w:t>TsI51A2</w:t>
            </w:r>
          </w:p>
          <w:p w14:paraId="229F7C31"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B6C24C3"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Transportarea pamintului cu autobasculanta de 10 t la distanta de: 2 km</w:t>
            </w:r>
            <w:r>
              <w:rPr>
                <w:rFonts w:ascii="Times New Roman CYR" w:hAnsi="Times New Roman CYR" w:cs="Times New Roman CYR"/>
                <w:sz w:val="16"/>
                <w:szCs w:val="16"/>
                <w:lang w:val="en-US"/>
              </w:rPr>
              <w:t xml:space="preserve"> </w:t>
            </w:r>
          </w:p>
          <w:p w14:paraId="5ECB392F"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55DB2F1" w14:textId="77777777" w:rsidR="00967FBF" w:rsidRDefault="00967FBF" w:rsidP="0078328F">
            <w:pPr>
              <w:jc w:val="center"/>
              <w:rPr>
                <w:lang w:val="en-US"/>
              </w:rPr>
            </w:pPr>
            <w:r>
              <w:rPr>
                <w:lang w:val="en-US"/>
              </w:rPr>
              <w:t>t</w:t>
            </w:r>
          </w:p>
        </w:tc>
        <w:tc>
          <w:tcPr>
            <w:tcW w:w="1559" w:type="dxa"/>
            <w:tcBorders>
              <w:top w:val="single" w:sz="4" w:space="0" w:color="auto"/>
              <w:bottom w:val="single" w:sz="4" w:space="0" w:color="auto"/>
            </w:tcBorders>
            <w:vAlign w:val="center"/>
          </w:tcPr>
          <w:p w14:paraId="66A68C7C" w14:textId="77777777" w:rsidR="00967FBF" w:rsidRDefault="00967FBF" w:rsidP="0078328F">
            <w:pPr>
              <w:jc w:val="center"/>
              <w:rPr>
                <w:lang w:val="en-US"/>
              </w:rPr>
            </w:pPr>
            <w:r>
              <w:rPr>
                <w:lang w:val="en-US"/>
              </w:rPr>
              <w:t>865,300</w:t>
            </w:r>
          </w:p>
        </w:tc>
      </w:tr>
      <w:tr w:rsidR="00967FBF" w14:paraId="1956B10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2AEB0E6" w14:textId="77777777" w:rsidR="00967FBF" w:rsidRDefault="00967FBF" w:rsidP="0078328F">
            <w:pPr>
              <w:rPr>
                <w:lang w:val="en-US"/>
              </w:rPr>
            </w:pPr>
          </w:p>
        </w:tc>
        <w:tc>
          <w:tcPr>
            <w:tcW w:w="1276" w:type="dxa"/>
            <w:gridSpan w:val="2"/>
            <w:tcBorders>
              <w:top w:val="nil"/>
              <w:bottom w:val="single" w:sz="2" w:space="0" w:color="auto"/>
            </w:tcBorders>
            <w:vAlign w:val="center"/>
          </w:tcPr>
          <w:p w14:paraId="22C519FC" w14:textId="77777777" w:rsidR="00967FBF" w:rsidRDefault="00967FBF" w:rsidP="0078328F">
            <w:pPr>
              <w:jc w:val="center"/>
              <w:rPr>
                <w:sz w:val="16"/>
                <w:szCs w:val="16"/>
                <w:lang w:val="en-US"/>
              </w:rPr>
            </w:pPr>
            <w:r>
              <w:rPr>
                <w:sz w:val="16"/>
                <w:szCs w:val="16"/>
                <w:lang w:val="en-US"/>
              </w:rPr>
              <w:t>3410540000007</w:t>
            </w:r>
          </w:p>
        </w:tc>
        <w:tc>
          <w:tcPr>
            <w:tcW w:w="5211" w:type="dxa"/>
            <w:gridSpan w:val="4"/>
            <w:tcBorders>
              <w:top w:val="nil"/>
              <w:bottom w:val="single" w:sz="2" w:space="0" w:color="auto"/>
            </w:tcBorders>
          </w:tcPr>
          <w:p w14:paraId="7E829563" w14:textId="77777777" w:rsidR="00967FBF" w:rsidRDefault="00967FBF" w:rsidP="0078328F">
            <w:pPr>
              <w:rPr>
                <w:lang w:val="en-US"/>
              </w:rPr>
            </w:pPr>
            <w:r>
              <w:rPr>
                <w:lang w:val="en-US"/>
              </w:rPr>
              <w:t>Autobasculanta-10t</w:t>
            </w:r>
          </w:p>
        </w:tc>
        <w:tc>
          <w:tcPr>
            <w:tcW w:w="1276" w:type="dxa"/>
            <w:gridSpan w:val="2"/>
            <w:tcBorders>
              <w:top w:val="nil"/>
              <w:bottom w:val="single" w:sz="2" w:space="0" w:color="auto"/>
            </w:tcBorders>
          </w:tcPr>
          <w:p w14:paraId="72A9E3AF" w14:textId="77777777" w:rsidR="00967FBF" w:rsidRDefault="00967FBF" w:rsidP="0078328F">
            <w:pPr>
              <w:rPr>
                <w:lang w:val="en-US"/>
              </w:rPr>
            </w:pPr>
            <w:r>
              <w:rPr>
                <w:lang w:val="en-US"/>
              </w:rPr>
              <w:t>h-ut</w:t>
            </w:r>
          </w:p>
        </w:tc>
        <w:tc>
          <w:tcPr>
            <w:tcW w:w="1559" w:type="dxa"/>
            <w:tcBorders>
              <w:top w:val="nil"/>
              <w:bottom w:val="single" w:sz="2" w:space="0" w:color="auto"/>
            </w:tcBorders>
          </w:tcPr>
          <w:p w14:paraId="7A909FFD" w14:textId="77777777" w:rsidR="00967FBF" w:rsidRDefault="00967FBF" w:rsidP="0078328F">
            <w:pPr>
              <w:rPr>
                <w:lang w:val="en-US"/>
              </w:rPr>
            </w:pPr>
            <w:r>
              <w:rPr>
                <w:lang w:val="en-US"/>
              </w:rPr>
              <w:t>23,363</w:t>
            </w:r>
          </w:p>
        </w:tc>
      </w:tr>
      <w:tr w:rsidR="00967FBF" w:rsidRPr="00EB582C" w14:paraId="1B3F13D0"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DD17C8F"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8A443D4"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0CAF99A"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75D65DC3"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BD7F35B"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69FCB17" w14:textId="77777777" w:rsidR="00967FBF" w:rsidRPr="00EB582C" w:rsidRDefault="00967FBF" w:rsidP="0078328F">
            <w:pPr>
              <w:rPr>
                <w:lang w:val="en-US"/>
              </w:rPr>
            </w:pPr>
          </w:p>
        </w:tc>
      </w:tr>
      <w:tr w:rsidR="00967FBF" w14:paraId="2640399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5DE7DFF6" w14:textId="77777777" w:rsidR="00967FBF" w:rsidRDefault="00967FBF" w:rsidP="0078328F">
            <w:pPr>
              <w:rPr>
                <w:lang w:val="en-US"/>
              </w:rPr>
            </w:pPr>
            <w:r>
              <w:rPr>
                <w:lang w:val="en-US"/>
              </w:rPr>
              <w:t>5</w:t>
            </w:r>
          </w:p>
        </w:tc>
        <w:tc>
          <w:tcPr>
            <w:tcW w:w="1276" w:type="dxa"/>
            <w:gridSpan w:val="2"/>
            <w:tcBorders>
              <w:top w:val="single" w:sz="4" w:space="0" w:color="auto"/>
              <w:bottom w:val="single" w:sz="4" w:space="0" w:color="auto"/>
            </w:tcBorders>
          </w:tcPr>
          <w:p w14:paraId="2387D28F" w14:textId="77777777" w:rsidR="00967FBF" w:rsidRDefault="00967FBF" w:rsidP="0078328F">
            <w:pPr>
              <w:rPr>
                <w:lang w:val="en-US"/>
              </w:rPr>
            </w:pPr>
            <w:r>
              <w:rPr>
                <w:lang w:val="en-US"/>
              </w:rPr>
              <w:t>TsC50B</w:t>
            </w:r>
          </w:p>
          <w:p w14:paraId="2CA58AE5"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5CE4FF3"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14:paraId="36DE1889"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16011E5"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5D9B34AA" w14:textId="77777777" w:rsidR="00967FBF" w:rsidRDefault="00967FBF" w:rsidP="0078328F">
            <w:pPr>
              <w:jc w:val="center"/>
              <w:rPr>
                <w:lang w:val="en-US"/>
              </w:rPr>
            </w:pPr>
            <w:r>
              <w:rPr>
                <w:lang w:val="en-US"/>
              </w:rPr>
              <w:t>5,090</w:t>
            </w:r>
          </w:p>
        </w:tc>
      </w:tr>
      <w:tr w:rsidR="00967FBF" w14:paraId="24101295"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8EF623B" w14:textId="77777777" w:rsidR="00967FBF" w:rsidRDefault="00967FBF" w:rsidP="0078328F">
            <w:pPr>
              <w:rPr>
                <w:lang w:val="en-US"/>
              </w:rPr>
            </w:pPr>
          </w:p>
        </w:tc>
        <w:tc>
          <w:tcPr>
            <w:tcW w:w="1276" w:type="dxa"/>
            <w:gridSpan w:val="2"/>
            <w:tcBorders>
              <w:top w:val="nil"/>
              <w:bottom w:val="single" w:sz="2" w:space="0" w:color="auto"/>
            </w:tcBorders>
            <w:vAlign w:val="center"/>
          </w:tcPr>
          <w:p w14:paraId="62982043" w14:textId="77777777" w:rsidR="00967FBF" w:rsidRDefault="00967FBF" w:rsidP="0078328F">
            <w:pPr>
              <w:jc w:val="center"/>
              <w:rPr>
                <w:sz w:val="16"/>
                <w:szCs w:val="16"/>
                <w:lang w:val="en-US"/>
              </w:rPr>
            </w:pPr>
            <w:r>
              <w:rPr>
                <w:sz w:val="16"/>
                <w:szCs w:val="16"/>
                <w:lang w:val="en-US"/>
              </w:rPr>
              <w:t>1411122201752</w:t>
            </w:r>
          </w:p>
        </w:tc>
        <w:tc>
          <w:tcPr>
            <w:tcW w:w="5211" w:type="dxa"/>
            <w:gridSpan w:val="4"/>
            <w:tcBorders>
              <w:top w:val="nil"/>
              <w:bottom w:val="single" w:sz="2" w:space="0" w:color="auto"/>
            </w:tcBorders>
          </w:tcPr>
          <w:p w14:paraId="011A9857" w14:textId="77777777" w:rsidR="00967FBF" w:rsidRDefault="00967FBF" w:rsidP="0078328F">
            <w:pPr>
              <w:rPr>
                <w:lang w:val="en-US"/>
              </w:rPr>
            </w:pPr>
            <w:r>
              <w:rPr>
                <w:lang w:val="en-US"/>
              </w:rPr>
              <w:t xml:space="preserve">Piatra sparta </w:t>
            </w:r>
          </w:p>
        </w:tc>
        <w:tc>
          <w:tcPr>
            <w:tcW w:w="1276" w:type="dxa"/>
            <w:gridSpan w:val="2"/>
            <w:tcBorders>
              <w:top w:val="nil"/>
              <w:bottom w:val="single" w:sz="2" w:space="0" w:color="auto"/>
            </w:tcBorders>
          </w:tcPr>
          <w:p w14:paraId="7452E797" w14:textId="77777777" w:rsidR="00967FBF" w:rsidRDefault="00967FBF" w:rsidP="0078328F">
            <w:pPr>
              <w:rPr>
                <w:lang w:val="en-US"/>
              </w:rPr>
            </w:pPr>
            <w:r>
              <w:rPr>
                <w:lang w:val="en-US"/>
              </w:rPr>
              <w:t>m3</w:t>
            </w:r>
          </w:p>
        </w:tc>
        <w:tc>
          <w:tcPr>
            <w:tcW w:w="1559" w:type="dxa"/>
            <w:tcBorders>
              <w:top w:val="nil"/>
              <w:bottom w:val="single" w:sz="2" w:space="0" w:color="auto"/>
            </w:tcBorders>
          </w:tcPr>
          <w:p w14:paraId="2B8B8F95" w14:textId="77777777" w:rsidR="00967FBF" w:rsidRDefault="00967FBF" w:rsidP="0078328F">
            <w:pPr>
              <w:rPr>
                <w:lang w:val="en-US"/>
              </w:rPr>
            </w:pPr>
            <w:r>
              <w:rPr>
                <w:lang w:val="en-US"/>
              </w:rPr>
              <w:t>0,061</w:t>
            </w:r>
          </w:p>
        </w:tc>
      </w:tr>
      <w:tr w:rsidR="00967FBF" w14:paraId="3D7A82C1"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7A5B499" w14:textId="77777777" w:rsidR="00967FBF" w:rsidRDefault="00967FBF" w:rsidP="0078328F">
            <w:pPr>
              <w:rPr>
                <w:lang w:val="en-US"/>
              </w:rPr>
            </w:pPr>
          </w:p>
        </w:tc>
        <w:tc>
          <w:tcPr>
            <w:tcW w:w="1276" w:type="dxa"/>
            <w:gridSpan w:val="2"/>
            <w:tcBorders>
              <w:top w:val="nil"/>
              <w:bottom w:val="single" w:sz="2" w:space="0" w:color="auto"/>
            </w:tcBorders>
            <w:vAlign w:val="center"/>
          </w:tcPr>
          <w:p w14:paraId="4B0E1C96" w14:textId="77777777" w:rsidR="00967FBF" w:rsidRDefault="00967FBF" w:rsidP="0078328F">
            <w:pPr>
              <w:jc w:val="center"/>
              <w:rPr>
                <w:sz w:val="16"/>
                <w:szCs w:val="16"/>
                <w:lang w:val="en-US"/>
              </w:rPr>
            </w:pPr>
            <w:r>
              <w:rPr>
                <w:sz w:val="16"/>
                <w:szCs w:val="16"/>
                <w:lang w:val="en-US"/>
              </w:rPr>
              <w:t>2952260003554</w:t>
            </w:r>
          </w:p>
        </w:tc>
        <w:tc>
          <w:tcPr>
            <w:tcW w:w="5211" w:type="dxa"/>
            <w:gridSpan w:val="4"/>
            <w:tcBorders>
              <w:top w:val="nil"/>
              <w:bottom w:val="single" w:sz="2" w:space="0" w:color="auto"/>
            </w:tcBorders>
          </w:tcPr>
          <w:p w14:paraId="776B7982" w14:textId="77777777" w:rsidR="00967FBF" w:rsidRDefault="00967FBF" w:rsidP="0078328F">
            <w:pPr>
              <w:rPr>
                <w:lang w:val="en-US"/>
              </w:rPr>
            </w:pPr>
            <w:r>
              <w:rPr>
                <w:lang w:val="en-US"/>
              </w:rPr>
              <w:t>Buldozer 79kw (108CP)</w:t>
            </w:r>
          </w:p>
        </w:tc>
        <w:tc>
          <w:tcPr>
            <w:tcW w:w="1276" w:type="dxa"/>
            <w:gridSpan w:val="2"/>
            <w:tcBorders>
              <w:top w:val="nil"/>
              <w:bottom w:val="single" w:sz="2" w:space="0" w:color="auto"/>
            </w:tcBorders>
          </w:tcPr>
          <w:p w14:paraId="71217A51"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C5E6CA3" w14:textId="77777777" w:rsidR="00967FBF" w:rsidRDefault="00967FBF" w:rsidP="0078328F">
            <w:pPr>
              <w:rPr>
                <w:lang w:val="en-US"/>
              </w:rPr>
            </w:pPr>
            <w:r>
              <w:rPr>
                <w:lang w:val="en-US"/>
              </w:rPr>
              <w:t>0,713</w:t>
            </w:r>
          </w:p>
        </w:tc>
      </w:tr>
      <w:tr w:rsidR="00967FBF" w:rsidRPr="00EB582C" w14:paraId="4C2F8BDD"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FF70247"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621F214D"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F4D7A10"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3A5091A7"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FF08557"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09383400" w14:textId="77777777" w:rsidR="00967FBF" w:rsidRPr="00EB582C" w:rsidRDefault="00967FBF" w:rsidP="0078328F">
            <w:pPr>
              <w:rPr>
                <w:lang w:val="en-US"/>
              </w:rPr>
            </w:pPr>
          </w:p>
        </w:tc>
      </w:tr>
      <w:tr w:rsidR="00967FBF" w14:paraId="35968CBA"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57156909" w14:textId="77777777" w:rsidR="00967FBF" w:rsidRDefault="00967FBF" w:rsidP="0078328F">
            <w:pPr>
              <w:rPr>
                <w:lang w:val="en-US"/>
              </w:rPr>
            </w:pPr>
            <w:r>
              <w:rPr>
                <w:lang w:val="en-US"/>
              </w:rPr>
              <w:t>6</w:t>
            </w:r>
          </w:p>
        </w:tc>
        <w:tc>
          <w:tcPr>
            <w:tcW w:w="1276" w:type="dxa"/>
            <w:gridSpan w:val="2"/>
            <w:tcBorders>
              <w:top w:val="single" w:sz="4" w:space="0" w:color="auto"/>
              <w:bottom w:val="single" w:sz="4" w:space="0" w:color="auto"/>
            </w:tcBorders>
          </w:tcPr>
          <w:p w14:paraId="6B6B709C" w14:textId="77777777" w:rsidR="00967FBF" w:rsidRDefault="00967FBF" w:rsidP="0078328F">
            <w:pPr>
              <w:rPr>
                <w:lang w:val="en-US"/>
              </w:rPr>
            </w:pPr>
            <w:r>
              <w:rPr>
                <w:lang w:val="en-US"/>
              </w:rPr>
              <w:t>TsC51B</w:t>
            </w:r>
          </w:p>
          <w:p w14:paraId="13CBF18F"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1FEA92F"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71AD2652"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1AA4051D"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2164DD9D" w14:textId="77777777" w:rsidR="00967FBF" w:rsidRDefault="00967FBF" w:rsidP="0078328F">
            <w:pPr>
              <w:jc w:val="center"/>
              <w:rPr>
                <w:lang w:val="en-US"/>
              </w:rPr>
            </w:pPr>
            <w:r>
              <w:rPr>
                <w:lang w:val="en-US"/>
              </w:rPr>
              <w:t>5,090</w:t>
            </w:r>
          </w:p>
        </w:tc>
      </w:tr>
      <w:tr w:rsidR="00967FBF" w14:paraId="0C67A30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BA19A5A" w14:textId="77777777" w:rsidR="00967FBF" w:rsidRDefault="00967FBF" w:rsidP="0078328F">
            <w:pPr>
              <w:rPr>
                <w:lang w:val="en-US"/>
              </w:rPr>
            </w:pPr>
          </w:p>
        </w:tc>
        <w:tc>
          <w:tcPr>
            <w:tcW w:w="1276" w:type="dxa"/>
            <w:gridSpan w:val="2"/>
            <w:tcBorders>
              <w:top w:val="nil"/>
              <w:bottom w:val="single" w:sz="2" w:space="0" w:color="auto"/>
            </w:tcBorders>
            <w:vAlign w:val="center"/>
          </w:tcPr>
          <w:p w14:paraId="31AB6648"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177FAE1A"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1846DC09" w14:textId="77777777" w:rsidR="00967FBF" w:rsidRDefault="00967FBF" w:rsidP="0078328F">
            <w:pPr>
              <w:rPr>
                <w:lang w:val="en-US"/>
              </w:rPr>
            </w:pPr>
            <w:r>
              <w:rPr>
                <w:lang w:val="en-US"/>
              </w:rPr>
              <w:t>h-om</w:t>
            </w:r>
          </w:p>
        </w:tc>
        <w:tc>
          <w:tcPr>
            <w:tcW w:w="1559" w:type="dxa"/>
            <w:tcBorders>
              <w:top w:val="nil"/>
              <w:bottom w:val="single" w:sz="2" w:space="0" w:color="auto"/>
            </w:tcBorders>
          </w:tcPr>
          <w:p w14:paraId="71740EC6" w14:textId="77777777" w:rsidR="00967FBF" w:rsidRDefault="00967FBF" w:rsidP="0078328F">
            <w:pPr>
              <w:rPr>
                <w:lang w:val="en-US"/>
              </w:rPr>
            </w:pPr>
            <w:r>
              <w:rPr>
                <w:lang w:val="en-US"/>
              </w:rPr>
              <w:t>1,832</w:t>
            </w:r>
          </w:p>
        </w:tc>
      </w:tr>
      <w:tr w:rsidR="00967FBF" w14:paraId="0AFD875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EE679B1" w14:textId="77777777" w:rsidR="00967FBF" w:rsidRDefault="00967FBF" w:rsidP="0078328F">
            <w:pPr>
              <w:rPr>
                <w:lang w:val="en-US"/>
              </w:rPr>
            </w:pPr>
          </w:p>
        </w:tc>
        <w:tc>
          <w:tcPr>
            <w:tcW w:w="1276" w:type="dxa"/>
            <w:gridSpan w:val="2"/>
            <w:tcBorders>
              <w:top w:val="nil"/>
              <w:bottom w:val="single" w:sz="2" w:space="0" w:color="auto"/>
            </w:tcBorders>
            <w:vAlign w:val="center"/>
          </w:tcPr>
          <w:p w14:paraId="6AD76AF1" w14:textId="77777777" w:rsidR="00967FBF" w:rsidRDefault="00967FBF" w:rsidP="0078328F">
            <w:pPr>
              <w:jc w:val="center"/>
              <w:rPr>
                <w:sz w:val="16"/>
                <w:szCs w:val="16"/>
                <w:lang w:val="en-US"/>
              </w:rPr>
            </w:pPr>
            <w:r>
              <w:rPr>
                <w:sz w:val="16"/>
                <w:szCs w:val="16"/>
                <w:lang w:val="en-US"/>
              </w:rPr>
              <w:t>141112220175222</w:t>
            </w:r>
          </w:p>
        </w:tc>
        <w:tc>
          <w:tcPr>
            <w:tcW w:w="5211" w:type="dxa"/>
            <w:gridSpan w:val="4"/>
            <w:tcBorders>
              <w:top w:val="nil"/>
              <w:bottom w:val="single" w:sz="2" w:space="0" w:color="auto"/>
            </w:tcBorders>
          </w:tcPr>
          <w:p w14:paraId="652E921D" w14:textId="77777777" w:rsidR="00967FBF" w:rsidRDefault="00967FBF" w:rsidP="0078328F">
            <w:pPr>
              <w:rPr>
                <w:lang w:val="en-US"/>
              </w:rPr>
            </w:pPr>
            <w:r>
              <w:rPr>
                <w:lang w:val="en-US"/>
              </w:rPr>
              <w:t xml:space="preserve">Piatra sparta </w:t>
            </w:r>
          </w:p>
        </w:tc>
        <w:tc>
          <w:tcPr>
            <w:tcW w:w="1276" w:type="dxa"/>
            <w:gridSpan w:val="2"/>
            <w:tcBorders>
              <w:top w:val="nil"/>
              <w:bottom w:val="single" w:sz="2" w:space="0" w:color="auto"/>
            </w:tcBorders>
          </w:tcPr>
          <w:p w14:paraId="46A85866" w14:textId="77777777" w:rsidR="00967FBF" w:rsidRDefault="00967FBF" w:rsidP="0078328F">
            <w:pPr>
              <w:rPr>
                <w:lang w:val="en-US"/>
              </w:rPr>
            </w:pPr>
            <w:r>
              <w:rPr>
                <w:lang w:val="en-US"/>
              </w:rPr>
              <w:t>m3</w:t>
            </w:r>
          </w:p>
        </w:tc>
        <w:tc>
          <w:tcPr>
            <w:tcW w:w="1559" w:type="dxa"/>
            <w:tcBorders>
              <w:top w:val="nil"/>
              <w:bottom w:val="single" w:sz="2" w:space="0" w:color="auto"/>
            </w:tcBorders>
          </w:tcPr>
          <w:p w14:paraId="4354102E" w14:textId="77777777" w:rsidR="00967FBF" w:rsidRDefault="00967FBF" w:rsidP="0078328F">
            <w:pPr>
              <w:rPr>
                <w:lang w:val="en-US"/>
              </w:rPr>
            </w:pPr>
            <w:r>
              <w:rPr>
                <w:lang w:val="en-US"/>
              </w:rPr>
              <w:t>0,020</w:t>
            </w:r>
          </w:p>
        </w:tc>
      </w:tr>
      <w:tr w:rsidR="00967FBF" w14:paraId="05E18C1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B3E954F" w14:textId="77777777" w:rsidR="00967FBF" w:rsidRDefault="00967FBF" w:rsidP="0078328F">
            <w:pPr>
              <w:rPr>
                <w:lang w:val="en-US"/>
              </w:rPr>
            </w:pPr>
          </w:p>
        </w:tc>
        <w:tc>
          <w:tcPr>
            <w:tcW w:w="1276" w:type="dxa"/>
            <w:gridSpan w:val="2"/>
            <w:tcBorders>
              <w:top w:val="nil"/>
              <w:bottom w:val="single" w:sz="2" w:space="0" w:color="auto"/>
            </w:tcBorders>
            <w:vAlign w:val="center"/>
          </w:tcPr>
          <w:p w14:paraId="6AF2DD13" w14:textId="77777777" w:rsidR="00967FBF" w:rsidRDefault="00967FBF" w:rsidP="0078328F">
            <w:pPr>
              <w:jc w:val="center"/>
              <w:rPr>
                <w:sz w:val="16"/>
                <w:szCs w:val="16"/>
                <w:lang w:val="en-US"/>
              </w:rPr>
            </w:pPr>
            <w:r>
              <w:rPr>
                <w:sz w:val="16"/>
                <w:szCs w:val="16"/>
                <w:lang w:val="en-US"/>
              </w:rPr>
              <w:t>2952260003554</w:t>
            </w:r>
          </w:p>
        </w:tc>
        <w:tc>
          <w:tcPr>
            <w:tcW w:w="5211" w:type="dxa"/>
            <w:gridSpan w:val="4"/>
            <w:tcBorders>
              <w:top w:val="nil"/>
              <w:bottom w:val="single" w:sz="2" w:space="0" w:color="auto"/>
            </w:tcBorders>
          </w:tcPr>
          <w:p w14:paraId="021818E4" w14:textId="77777777" w:rsidR="00967FBF" w:rsidRDefault="00967FBF" w:rsidP="0078328F">
            <w:pPr>
              <w:rPr>
                <w:lang w:val="en-US"/>
              </w:rPr>
            </w:pPr>
            <w:r>
              <w:rPr>
                <w:lang w:val="en-US"/>
              </w:rPr>
              <w:t>Buldozer 79kw (108CP)</w:t>
            </w:r>
          </w:p>
        </w:tc>
        <w:tc>
          <w:tcPr>
            <w:tcW w:w="1276" w:type="dxa"/>
            <w:gridSpan w:val="2"/>
            <w:tcBorders>
              <w:top w:val="nil"/>
              <w:bottom w:val="single" w:sz="2" w:space="0" w:color="auto"/>
            </w:tcBorders>
          </w:tcPr>
          <w:p w14:paraId="717FA763" w14:textId="77777777" w:rsidR="00967FBF" w:rsidRDefault="00967FBF" w:rsidP="0078328F">
            <w:pPr>
              <w:rPr>
                <w:lang w:val="en-US"/>
              </w:rPr>
            </w:pPr>
            <w:r>
              <w:rPr>
                <w:lang w:val="en-US"/>
              </w:rPr>
              <w:t>h-ut</w:t>
            </w:r>
          </w:p>
        </w:tc>
        <w:tc>
          <w:tcPr>
            <w:tcW w:w="1559" w:type="dxa"/>
            <w:tcBorders>
              <w:top w:val="nil"/>
              <w:bottom w:val="single" w:sz="2" w:space="0" w:color="auto"/>
            </w:tcBorders>
          </w:tcPr>
          <w:p w14:paraId="49456286" w14:textId="77777777" w:rsidR="00967FBF" w:rsidRDefault="00967FBF" w:rsidP="0078328F">
            <w:pPr>
              <w:rPr>
                <w:lang w:val="en-US"/>
              </w:rPr>
            </w:pPr>
            <w:r>
              <w:rPr>
                <w:lang w:val="en-US"/>
              </w:rPr>
              <w:t>2,036</w:t>
            </w:r>
          </w:p>
        </w:tc>
      </w:tr>
      <w:tr w:rsidR="00967FBF" w:rsidRPr="00EB582C" w14:paraId="1101D7A1"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8C921C8"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721C90E"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062AD7EF"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34AAA7FE"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11FB8FA5"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AC274A5" w14:textId="77777777" w:rsidR="00967FBF" w:rsidRPr="00EB582C" w:rsidRDefault="00967FBF" w:rsidP="0078328F">
            <w:pPr>
              <w:rPr>
                <w:lang w:val="en-US"/>
              </w:rPr>
            </w:pPr>
          </w:p>
        </w:tc>
      </w:tr>
      <w:tr w:rsidR="00967FBF" w14:paraId="21F19949"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0EB9EE5E" w14:textId="77777777" w:rsidR="00967FBF" w:rsidRDefault="00967FBF" w:rsidP="0078328F">
            <w:pPr>
              <w:rPr>
                <w:lang w:val="en-US"/>
              </w:rPr>
            </w:pPr>
            <w:r>
              <w:rPr>
                <w:lang w:val="en-US"/>
              </w:rPr>
              <w:t>7</w:t>
            </w:r>
          </w:p>
        </w:tc>
        <w:tc>
          <w:tcPr>
            <w:tcW w:w="1276" w:type="dxa"/>
            <w:gridSpan w:val="2"/>
            <w:tcBorders>
              <w:top w:val="single" w:sz="4" w:space="0" w:color="auto"/>
              <w:bottom w:val="single" w:sz="4" w:space="0" w:color="auto"/>
            </w:tcBorders>
          </w:tcPr>
          <w:p w14:paraId="0DFA4C71" w14:textId="77777777" w:rsidR="00967FBF" w:rsidRDefault="00967FBF" w:rsidP="0078328F">
            <w:pPr>
              <w:rPr>
                <w:lang w:val="en-US"/>
              </w:rPr>
            </w:pPr>
            <w:r>
              <w:rPr>
                <w:lang w:val="en-US"/>
              </w:rPr>
              <w:t>AcF03A</w:t>
            </w:r>
          </w:p>
          <w:p w14:paraId="565338AE"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1B25CCD"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Umpluturi in santuri la conductele de alimentare cu apa sau canalizare, ca substrat, strat de protectie, strat de izolare sau strat filtrant la tuburile de drenaj, executate cu nisip - pat din nisip si ramblierea inversa a transeului cu nisip</w:t>
            </w:r>
            <w:r>
              <w:rPr>
                <w:rFonts w:ascii="Times New Roman CYR" w:hAnsi="Times New Roman CYR" w:cs="Times New Roman CYR"/>
                <w:sz w:val="16"/>
                <w:szCs w:val="16"/>
                <w:lang w:val="en-US"/>
              </w:rPr>
              <w:t xml:space="preserve"> </w:t>
            </w:r>
          </w:p>
          <w:p w14:paraId="429F0C66"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AAB7C6B"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4FD10D21" w14:textId="77777777" w:rsidR="00967FBF" w:rsidRDefault="00967FBF" w:rsidP="0078328F">
            <w:pPr>
              <w:jc w:val="center"/>
              <w:rPr>
                <w:lang w:val="en-US"/>
              </w:rPr>
            </w:pPr>
            <w:r>
              <w:rPr>
                <w:lang w:val="en-US"/>
              </w:rPr>
              <w:t>509,000</w:t>
            </w:r>
          </w:p>
        </w:tc>
      </w:tr>
      <w:tr w:rsidR="00967FBF" w14:paraId="6B9A2B3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C924762" w14:textId="77777777" w:rsidR="00967FBF" w:rsidRDefault="00967FBF" w:rsidP="0078328F">
            <w:pPr>
              <w:rPr>
                <w:lang w:val="en-US"/>
              </w:rPr>
            </w:pPr>
          </w:p>
        </w:tc>
        <w:tc>
          <w:tcPr>
            <w:tcW w:w="1276" w:type="dxa"/>
            <w:gridSpan w:val="2"/>
            <w:tcBorders>
              <w:top w:val="nil"/>
              <w:bottom w:val="single" w:sz="2" w:space="0" w:color="auto"/>
            </w:tcBorders>
            <w:vAlign w:val="center"/>
          </w:tcPr>
          <w:p w14:paraId="22C9477B" w14:textId="77777777" w:rsidR="00967FBF" w:rsidRDefault="00967FBF" w:rsidP="0078328F">
            <w:pPr>
              <w:jc w:val="center"/>
              <w:rPr>
                <w:sz w:val="16"/>
                <w:szCs w:val="16"/>
                <w:lang w:val="en-US"/>
              </w:rPr>
            </w:pPr>
            <w:r>
              <w:rPr>
                <w:sz w:val="16"/>
                <w:szCs w:val="16"/>
                <w:lang w:val="en-US"/>
              </w:rPr>
              <w:t>9312040019600</w:t>
            </w:r>
          </w:p>
        </w:tc>
        <w:tc>
          <w:tcPr>
            <w:tcW w:w="5211" w:type="dxa"/>
            <w:gridSpan w:val="4"/>
            <w:tcBorders>
              <w:top w:val="nil"/>
              <w:bottom w:val="single" w:sz="2" w:space="0" w:color="auto"/>
            </w:tcBorders>
          </w:tcPr>
          <w:p w14:paraId="1EC7FB19" w14:textId="77777777" w:rsidR="00967FBF" w:rsidRDefault="00967FBF" w:rsidP="0078328F">
            <w:pPr>
              <w:rPr>
                <w:lang w:val="en-US"/>
              </w:rPr>
            </w:pPr>
            <w:r>
              <w:rPr>
                <w:lang w:val="en-US"/>
              </w:rPr>
              <w:t>Sapator</w:t>
            </w:r>
          </w:p>
        </w:tc>
        <w:tc>
          <w:tcPr>
            <w:tcW w:w="1276" w:type="dxa"/>
            <w:gridSpan w:val="2"/>
            <w:tcBorders>
              <w:top w:val="nil"/>
              <w:bottom w:val="single" w:sz="2" w:space="0" w:color="auto"/>
            </w:tcBorders>
          </w:tcPr>
          <w:p w14:paraId="78F8B782" w14:textId="77777777" w:rsidR="00967FBF" w:rsidRDefault="00967FBF" w:rsidP="0078328F">
            <w:pPr>
              <w:rPr>
                <w:lang w:val="en-US"/>
              </w:rPr>
            </w:pPr>
            <w:r>
              <w:rPr>
                <w:lang w:val="en-US"/>
              </w:rPr>
              <w:t>h-om</w:t>
            </w:r>
          </w:p>
        </w:tc>
        <w:tc>
          <w:tcPr>
            <w:tcW w:w="1559" w:type="dxa"/>
            <w:tcBorders>
              <w:top w:val="nil"/>
              <w:bottom w:val="single" w:sz="2" w:space="0" w:color="auto"/>
            </w:tcBorders>
          </w:tcPr>
          <w:p w14:paraId="78A4F6BA" w14:textId="77777777" w:rsidR="00967FBF" w:rsidRDefault="00967FBF" w:rsidP="0078328F">
            <w:pPr>
              <w:rPr>
                <w:lang w:val="en-US"/>
              </w:rPr>
            </w:pPr>
            <w:r>
              <w:rPr>
                <w:lang w:val="en-US"/>
              </w:rPr>
              <w:t>310,490</w:t>
            </w:r>
          </w:p>
        </w:tc>
      </w:tr>
      <w:tr w:rsidR="00967FBF" w14:paraId="72DEE48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477C6C1" w14:textId="77777777" w:rsidR="00967FBF" w:rsidRDefault="00967FBF" w:rsidP="0078328F">
            <w:pPr>
              <w:rPr>
                <w:lang w:val="en-US"/>
              </w:rPr>
            </w:pPr>
          </w:p>
        </w:tc>
        <w:tc>
          <w:tcPr>
            <w:tcW w:w="1276" w:type="dxa"/>
            <w:gridSpan w:val="2"/>
            <w:tcBorders>
              <w:top w:val="nil"/>
              <w:bottom w:val="single" w:sz="2" w:space="0" w:color="auto"/>
            </w:tcBorders>
            <w:vAlign w:val="center"/>
          </w:tcPr>
          <w:p w14:paraId="52108665" w14:textId="77777777" w:rsidR="00967FBF" w:rsidRDefault="00967FBF" w:rsidP="0078328F">
            <w:pPr>
              <w:jc w:val="center"/>
              <w:rPr>
                <w:sz w:val="16"/>
                <w:szCs w:val="16"/>
                <w:lang w:val="en-US"/>
              </w:rPr>
            </w:pPr>
            <w:r>
              <w:rPr>
                <w:sz w:val="16"/>
                <w:szCs w:val="16"/>
                <w:lang w:val="en-US"/>
              </w:rPr>
              <w:t>14211022-1</w:t>
            </w:r>
          </w:p>
        </w:tc>
        <w:tc>
          <w:tcPr>
            <w:tcW w:w="5211" w:type="dxa"/>
            <w:gridSpan w:val="4"/>
            <w:tcBorders>
              <w:top w:val="nil"/>
              <w:bottom w:val="single" w:sz="2" w:space="0" w:color="auto"/>
            </w:tcBorders>
          </w:tcPr>
          <w:p w14:paraId="5F00B7F1" w14:textId="77777777" w:rsidR="00967FBF" w:rsidRDefault="00967FBF" w:rsidP="0078328F">
            <w:pPr>
              <w:rPr>
                <w:lang w:val="en-US"/>
              </w:rPr>
            </w:pPr>
            <w:r>
              <w:rPr>
                <w:lang w:val="en-US"/>
              </w:rPr>
              <w:t>Nisip sortat nespalat de riu si lacuri 0,0-7,0 mm</w:t>
            </w:r>
          </w:p>
        </w:tc>
        <w:tc>
          <w:tcPr>
            <w:tcW w:w="1276" w:type="dxa"/>
            <w:gridSpan w:val="2"/>
            <w:tcBorders>
              <w:top w:val="nil"/>
              <w:bottom w:val="single" w:sz="2" w:space="0" w:color="auto"/>
            </w:tcBorders>
          </w:tcPr>
          <w:p w14:paraId="399D7DEE" w14:textId="77777777" w:rsidR="00967FBF" w:rsidRDefault="00967FBF" w:rsidP="0078328F">
            <w:pPr>
              <w:rPr>
                <w:lang w:val="en-US"/>
              </w:rPr>
            </w:pPr>
            <w:r>
              <w:rPr>
                <w:lang w:val="en-US"/>
              </w:rPr>
              <w:t>m3</w:t>
            </w:r>
          </w:p>
        </w:tc>
        <w:tc>
          <w:tcPr>
            <w:tcW w:w="1559" w:type="dxa"/>
            <w:tcBorders>
              <w:top w:val="nil"/>
              <w:bottom w:val="single" w:sz="2" w:space="0" w:color="auto"/>
            </w:tcBorders>
          </w:tcPr>
          <w:p w14:paraId="69F4E415" w14:textId="77777777" w:rsidR="00967FBF" w:rsidRDefault="00967FBF" w:rsidP="0078328F">
            <w:pPr>
              <w:rPr>
                <w:lang w:val="en-US"/>
              </w:rPr>
            </w:pPr>
            <w:r>
              <w:rPr>
                <w:lang w:val="en-US"/>
              </w:rPr>
              <w:t>521,725</w:t>
            </w:r>
          </w:p>
        </w:tc>
      </w:tr>
      <w:tr w:rsidR="00967FBF" w:rsidRPr="00EB582C" w14:paraId="5E106816"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6BF2D6C7"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E267D2A"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059C8B41"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196EBA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5DBDBA8"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0E86A263" w14:textId="77777777" w:rsidR="00967FBF" w:rsidRPr="00EB582C" w:rsidRDefault="00967FBF" w:rsidP="0078328F">
            <w:pPr>
              <w:rPr>
                <w:lang w:val="en-US"/>
              </w:rPr>
            </w:pPr>
          </w:p>
        </w:tc>
      </w:tr>
      <w:tr w:rsidR="00967FBF" w14:paraId="12094DF6"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675EFB5" w14:textId="77777777" w:rsidR="00967FBF" w:rsidRDefault="00967FBF" w:rsidP="0078328F">
            <w:pPr>
              <w:rPr>
                <w:lang w:val="en-US"/>
              </w:rPr>
            </w:pPr>
            <w:r>
              <w:rPr>
                <w:lang w:val="en-US"/>
              </w:rPr>
              <w:t>8</w:t>
            </w:r>
          </w:p>
        </w:tc>
        <w:tc>
          <w:tcPr>
            <w:tcW w:w="1276" w:type="dxa"/>
            <w:gridSpan w:val="2"/>
            <w:tcBorders>
              <w:top w:val="single" w:sz="4" w:space="0" w:color="auto"/>
              <w:bottom w:val="single" w:sz="4" w:space="0" w:color="auto"/>
            </w:tcBorders>
          </w:tcPr>
          <w:p w14:paraId="6579B2D1" w14:textId="77777777" w:rsidR="00967FBF" w:rsidRDefault="00967FBF" w:rsidP="0078328F">
            <w:pPr>
              <w:rPr>
                <w:lang w:val="en-US"/>
              </w:rPr>
            </w:pPr>
            <w:r>
              <w:rPr>
                <w:lang w:val="en-US"/>
              </w:rPr>
              <w:t>TsF05B</w:t>
            </w:r>
          </w:p>
          <w:p w14:paraId="08CDE162"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D4C1DD4"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Sprijiniri de maluri, cu dulapi metalici  asezati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14:paraId="4C2134D1"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0F417DC" w14:textId="77777777" w:rsidR="00967FBF" w:rsidRDefault="00967FBF" w:rsidP="0078328F">
            <w:pPr>
              <w:jc w:val="center"/>
              <w:rPr>
                <w:lang w:val="en-US"/>
              </w:rPr>
            </w:pPr>
            <w:r>
              <w:rPr>
                <w:lang w:val="en-US"/>
              </w:rPr>
              <w:t>m2</w:t>
            </w:r>
          </w:p>
        </w:tc>
        <w:tc>
          <w:tcPr>
            <w:tcW w:w="1559" w:type="dxa"/>
            <w:tcBorders>
              <w:top w:val="single" w:sz="4" w:space="0" w:color="auto"/>
              <w:bottom w:val="single" w:sz="4" w:space="0" w:color="auto"/>
            </w:tcBorders>
            <w:vAlign w:val="center"/>
          </w:tcPr>
          <w:p w14:paraId="1F4415E9" w14:textId="77777777" w:rsidR="00967FBF" w:rsidRDefault="00967FBF" w:rsidP="0078328F">
            <w:pPr>
              <w:jc w:val="center"/>
              <w:rPr>
                <w:lang w:val="en-US"/>
              </w:rPr>
            </w:pPr>
            <w:r>
              <w:rPr>
                <w:lang w:val="en-US"/>
              </w:rPr>
              <w:t>880,000</w:t>
            </w:r>
          </w:p>
        </w:tc>
      </w:tr>
      <w:tr w:rsidR="00967FBF" w14:paraId="232DE0B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A008055" w14:textId="77777777" w:rsidR="00967FBF" w:rsidRDefault="00967FBF" w:rsidP="0078328F">
            <w:pPr>
              <w:rPr>
                <w:lang w:val="en-US"/>
              </w:rPr>
            </w:pPr>
          </w:p>
        </w:tc>
        <w:tc>
          <w:tcPr>
            <w:tcW w:w="1276" w:type="dxa"/>
            <w:gridSpan w:val="2"/>
            <w:tcBorders>
              <w:top w:val="nil"/>
              <w:bottom w:val="single" w:sz="2" w:space="0" w:color="auto"/>
            </w:tcBorders>
            <w:vAlign w:val="center"/>
          </w:tcPr>
          <w:p w14:paraId="5047E590" w14:textId="77777777" w:rsidR="00967FBF" w:rsidRDefault="00967FBF" w:rsidP="0078328F">
            <w:pPr>
              <w:jc w:val="center"/>
              <w:rPr>
                <w:sz w:val="16"/>
                <w:szCs w:val="16"/>
                <w:lang w:val="en-US"/>
              </w:rPr>
            </w:pPr>
            <w:r>
              <w:rPr>
                <w:sz w:val="16"/>
                <w:szCs w:val="16"/>
                <w:lang w:val="en-US"/>
              </w:rPr>
              <w:t>71240100107001</w:t>
            </w:r>
          </w:p>
        </w:tc>
        <w:tc>
          <w:tcPr>
            <w:tcW w:w="5211" w:type="dxa"/>
            <w:gridSpan w:val="4"/>
            <w:tcBorders>
              <w:top w:val="nil"/>
              <w:bottom w:val="single" w:sz="2" w:space="0" w:color="auto"/>
            </w:tcBorders>
          </w:tcPr>
          <w:p w14:paraId="713EB75A" w14:textId="77777777" w:rsidR="00967FBF" w:rsidRDefault="00967FBF" w:rsidP="0078328F">
            <w:pPr>
              <w:rPr>
                <w:lang w:val="en-US"/>
              </w:rPr>
            </w:pPr>
            <w:r>
              <w:rPr>
                <w:lang w:val="en-US"/>
              </w:rPr>
              <w:t>Dulgher</w:t>
            </w:r>
          </w:p>
        </w:tc>
        <w:tc>
          <w:tcPr>
            <w:tcW w:w="1276" w:type="dxa"/>
            <w:gridSpan w:val="2"/>
            <w:tcBorders>
              <w:top w:val="nil"/>
              <w:bottom w:val="single" w:sz="2" w:space="0" w:color="auto"/>
            </w:tcBorders>
          </w:tcPr>
          <w:p w14:paraId="0E0CE312" w14:textId="77777777" w:rsidR="00967FBF" w:rsidRDefault="00967FBF" w:rsidP="0078328F">
            <w:pPr>
              <w:rPr>
                <w:lang w:val="en-US"/>
              </w:rPr>
            </w:pPr>
            <w:r>
              <w:rPr>
                <w:lang w:val="en-US"/>
              </w:rPr>
              <w:t>h-om</w:t>
            </w:r>
          </w:p>
        </w:tc>
        <w:tc>
          <w:tcPr>
            <w:tcW w:w="1559" w:type="dxa"/>
            <w:tcBorders>
              <w:top w:val="nil"/>
              <w:bottom w:val="single" w:sz="2" w:space="0" w:color="auto"/>
            </w:tcBorders>
          </w:tcPr>
          <w:p w14:paraId="1F6FE842" w14:textId="77777777" w:rsidR="00967FBF" w:rsidRDefault="00967FBF" w:rsidP="0078328F">
            <w:pPr>
              <w:rPr>
                <w:lang w:val="en-US"/>
              </w:rPr>
            </w:pPr>
            <w:r>
              <w:rPr>
                <w:lang w:val="en-US"/>
              </w:rPr>
              <w:t>316,800</w:t>
            </w:r>
          </w:p>
        </w:tc>
      </w:tr>
      <w:tr w:rsidR="00967FBF" w14:paraId="1480DD3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213149D" w14:textId="77777777" w:rsidR="00967FBF" w:rsidRDefault="00967FBF" w:rsidP="0078328F">
            <w:pPr>
              <w:rPr>
                <w:lang w:val="en-US"/>
              </w:rPr>
            </w:pPr>
          </w:p>
        </w:tc>
        <w:tc>
          <w:tcPr>
            <w:tcW w:w="1276" w:type="dxa"/>
            <w:gridSpan w:val="2"/>
            <w:tcBorders>
              <w:top w:val="nil"/>
              <w:bottom w:val="single" w:sz="2" w:space="0" w:color="auto"/>
            </w:tcBorders>
            <w:vAlign w:val="center"/>
          </w:tcPr>
          <w:p w14:paraId="210AAB18" w14:textId="77777777" w:rsidR="00967FBF" w:rsidRDefault="00967FBF" w:rsidP="0078328F">
            <w:pPr>
              <w:jc w:val="center"/>
              <w:rPr>
                <w:sz w:val="16"/>
                <w:szCs w:val="16"/>
                <w:lang w:val="en-US"/>
              </w:rPr>
            </w:pPr>
            <w:r>
              <w:rPr>
                <w:sz w:val="16"/>
                <w:szCs w:val="16"/>
                <w:lang w:val="en-US"/>
              </w:rPr>
              <w:t>2811236827395</w:t>
            </w:r>
          </w:p>
        </w:tc>
        <w:tc>
          <w:tcPr>
            <w:tcW w:w="5211" w:type="dxa"/>
            <w:gridSpan w:val="4"/>
            <w:tcBorders>
              <w:top w:val="nil"/>
              <w:bottom w:val="single" w:sz="2" w:space="0" w:color="auto"/>
            </w:tcBorders>
          </w:tcPr>
          <w:p w14:paraId="31528C50" w14:textId="77777777" w:rsidR="00967FBF" w:rsidRDefault="00967FBF" w:rsidP="0078328F">
            <w:pPr>
              <w:rPr>
                <w:lang w:val="en-US"/>
              </w:rPr>
            </w:pPr>
            <w:r>
              <w:rPr>
                <w:lang w:val="en-US"/>
              </w:rPr>
              <w:t>Sprait metalic telescopic 0,08 MN (8 tf) L=0,60-1,50 m</w:t>
            </w:r>
          </w:p>
        </w:tc>
        <w:tc>
          <w:tcPr>
            <w:tcW w:w="1276" w:type="dxa"/>
            <w:gridSpan w:val="2"/>
            <w:tcBorders>
              <w:top w:val="nil"/>
              <w:bottom w:val="single" w:sz="2" w:space="0" w:color="auto"/>
            </w:tcBorders>
          </w:tcPr>
          <w:p w14:paraId="46DDB5AC" w14:textId="77777777" w:rsidR="00967FBF" w:rsidRDefault="00967FBF" w:rsidP="0078328F">
            <w:pPr>
              <w:rPr>
                <w:lang w:val="en-US"/>
              </w:rPr>
            </w:pPr>
            <w:r>
              <w:rPr>
                <w:lang w:val="en-US"/>
              </w:rPr>
              <w:t>buc</w:t>
            </w:r>
          </w:p>
        </w:tc>
        <w:tc>
          <w:tcPr>
            <w:tcW w:w="1559" w:type="dxa"/>
            <w:tcBorders>
              <w:top w:val="nil"/>
              <w:bottom w:val="single" w:sz="2" w:space="0" w:color="auto"/>
            </w:tcBorders>
          </w:tcPr>
          <w:p w14:paraId="428F74CE" w14:textId="77777777" w:rsidR="00967FBF" w:rsidRDefault="00967FBF" w:rsidP="0078328F">
            <w:pPr>
              <w:rPr>
                <w:lang w:val="en-US"/>
              </w:rPr>
            </w:pPr>
            <w:r>
              <w:rPr>
                <w:lang w:val="en-US"/>
              </w:rPr>
              <w:t>1,584</w:t>
            </w:r>
          </w:p>
        </w:tc>
      </w:tr>
      <w:tr w:rsidR="00967FBF" w14:paraId="3F27663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EB2C99E" w14:textId="77777777" w:rsidR="00967FBF" w:rsidRDefault="00967FBF" w:rsidP="0078328F">
            <w:pPr>
              <w:rPr>
                <w:lang w:val="en-US"/>
              </w:rPr>
            </w:pPr>
          </w:p>
        </w:tc>
        <w:tc>
          <w:tcPr>
            <w:tcW w:w="1276" w:type="dxa"/>
            <w:gridSpan w:val="2"/>
            <w:tcBorders>
              <w:top w:val="nil"/>
              <w:bottom w:val="single" w:sz="2" w:space="0" w:color="auto"/>
            </w:tcBorders>
            <w:vAlign w:val="center"/>
          </w:tcPr>
          <w:p w14:paraId="1BED6EF1" w14:textId="77777777" w:rsidR="00967FBF" w:rsidRDefault="00967FBF" w:rsidP="0078328F">
            <w:pPr>
              <w:jc w:val="center"/>
              <w:rPr>
                <w:sz w:val="16"/>
                <w:szCs w:val="16"/>
                <w:lang w:val="en-US"/>
              </w:rPr>
            </w:pPr>
            <w:r>
              <w:rPr>
                <w:sz w:val="16"/>
                <w:szCs w:val="16"/>
                <w:lang w:val="en-US"/>
              </w:rPr>
              <w:t>2811236310108</w:t>
            </w:r>
          </w:p>
        </w:tc>
        <w:tc>
          <w:tcPr>
            <w:tcW w:w="5211" w:type="dxa"/>
            <w:gridSpan w:val="4"/>
            <w:tcBorders>
              <w:top w:val="nil"/>
              <w:bottom w:val="single" w:sz="2" w:space="0" w:color="auto"/>
            </w:tcBorders>
          </w:tcPr>
          <w:p w14:paraId="7EC5E465" w14:textId="77777777" w:rsidR="00967FBF" w:rsidRDefault="00967FBF" w:rsidP="0078328F">
            <w:pPr>
              <w:rPr>
                <w:lang w:val="en-US"/>
              </w:rPr>
            </w:pPr>
            <w:r>
              <w:rPr>
                <w:lang w:val="en-US"/>
              </w:rPr>
              <w:t xml:space="preserve">Dulap metalic 50x200x3000 m pt.sprijinirea sapaturilor </w:t>
            </w:r>
          </w:p>
        </w:tc>
        <w:tc>
          <w:tcPr>
            <w:tcW w:w="1276" w:type="dxa"/>
            <w:gridSpan w:val="2"/>
            <w:tcBorders>
              <w:top w:val="nil"/>
              <w:bottom w:val="single" w:sz="2" w:space="0" w:color="auto"/>
            </w:tcBorders>
          </w:tcPr>
          <w:p w14:paraId="08D7F686" w14:textId="77777777" w:rsidR="00967FBF" w:rsidRDefault="00967FBF" w:rsidP="0078328F">
            <w:pPr>
              <w:rPr>
                <w:lang w:val="en-US"/>
              </w:rPr>
            </w:pPr>
            <w:r>
              <w:rPr>
                <w:lang w:val="en-US"/>
              </w:rPr>
              <w:t>buc</w:t>
            </w:r>
          </w:p>
        </w:tc>
        <w:tc>
          <w:tcPr>
            <w:tcW w:w="1559" w:type="dxa"/>
            <w:tcBorders>
              <w:top w:val="nil"/>
              <w:bottom w:val="single" w:sz="2" w:space="0" w:color="auto"/>
            </w:tcBorders>
          </w:tcPr>
          <w:p w14:paraId="60192182" w14:textId="77777777" w:rsidR="00967FBF" w:rsidRDefault="00967FBF" w:rsidP="0078328F">
            <w:pPr>
              <w:rPr>
                <w:lang w:val="en-US"/>
              </w:rPr>
            </w:pPr>
            <w:r>
              <w:rPr>
                <w:lang w:val="en-US"/>
              </w:rPr>
              <w:t>2,640</w:t>
            </w:r>
          </w:p>
        </w:tc>
      </w:tr>
      <w:tr w:rsidR="00967FBF" w14:paraId="4CFAC57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589650F" w14:textId="77777777" w:rsidR="00967FBF" w:rsidRDefault="00967FBF" w:rsidP="0078328F">
            <w:pPr>
              <w:rPr>
                <w:lang w:val="en-US"/>
              </w:rPr>
            </w:pPr>
          </w:p>
        </w:tc>
        <w:tc>
          <w:tcPr>
            <w:tcW w:w="1276" w:type="dxa"/>
            <w:gridSpan w:val="2"/>
            <w:tcBorders>
              <w:top w:val="nil"/>
              <w:bottom w:val="single" w:sz="2" w:space="0" w:color="auto"/>
            </w:tcBorders>
            <w:vAlign w:val="center"/>
          </w:tcPr>
          <w:p w14:paraId="62F6CDCF" w14:textId="77777777" w:rsidR="00967FBF" w:rsidRDefault="00967FBF" w:rsidP="0078328F">
            <w:pPr>
              <w:jc w:val="center"/>
              <w:rPr>
                <w:sz w:val="16"/>
                <w:szCs w:val="16"/>
                <w:lang w:val="en-US"/>
              </w:rPr>
            </w:pPr>
            <w:r>
              <w:rPr>
                <w:sz w:val="16"/>
                <w:szCs w:val="16"/>
                <w:lang w:val="en-US"/>
              </w:rPr>
              <w:t>2010102917685</w:t>
            </w:r>
          </w:p>
        </w:tc>
        <w:tc>
          <w:tcPr>
            <w:tcW w:w="5211" w:type="dxa"/>
            <w:gridSpan w:val="4"/>
            <w:tcBorders>
              <w:top w:val="nil"/>
              <w:bottom w:val="single" w:sz="2" w:space="0" w:color="auto"/>
            </w:tcBorders>
          </w:tcPr>
          <w:p w14:paraId="3142647A" w14:textId="77777777" w:rsidR="00967FBF" w:rsidRDefault="00967FBF" w:rsidP="0078328F">
            <w:pPr>
              <w:rPr>
                <w:lang w:val="en-US"/>
              </w:rPr>
            </w:pPr>
            <w:r>
              <w:rPr>
                <w:lang w:val="en-US"/>
              </w:rPr>
              <w:t>Dulap fag lung tivita cls C gr=50mm lung=2,50m S8689</w:t>
            </w:r>
          </w:p>
        </w:tc>
        <w:tc>
          <w:tcPr>
            <w:tcW w:w="1276" w:type="dxa"/>
            <w:gridSpan w:val="2"/>
            <w:tcBorders>
              <w:top w:val="nil"/>
              <w:bottom w:val="single" w:sz="2" w:space="0" w:color="auto"/>
            </w:tcBorders>
          </w:tcPr>
          <w:p w14:paraId="5B1573D6" w14:textId="77777777" w:rsidR="00967FBF" w:rsidRDefault="00967FBF" w:rsidP="0078328F">
            <w:pPr>
              <w:rPr>
                <w:lang w:val="en-US"/>
              </w:rPr>
            </w:pPr>
            <w:r>
              <w:rPr>
                <w:lang w:val="en-US"/>
              </w:rPr>
              <w:t>m3</w:t>
            </w:r>
          </w:p>
        </w:tc>
        <w:tc>
          <w:tcPr>
            <w:tcW w:w="1559" w:type="dxa"/>
            <w:tcBorders>
              <w:top w:val="nil"/>
              <w:bottom w:val="single" w:sz="2" w:space="0" w:color="auto"/>
            </w:tcBorders>
          </w:tcPr>
          <w:p w14:paraId="6109B893" w14:textId="77777777" w:rsidR="00967FBF" w:rsidRDefault="00967FBF" w:rsidP="0078328F">
            <w:pPr>
              <w:rPr>
                <w:lang w:val="en-US"/>
              </w:rPr>
            </w:pPr>
            <w:r>
              <w:rPr>
                <w:lang w:val="en-US"/>
              </w:rPr>
              <w:t>0,880</w:t>
            </w:r>
          </w:p>
        </w:tc>
      </w:tr>
      <w:tr w:rsidR="00967FBF" w14:paraId="6A3DD87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B75DC1D" w14:textId="77777777" w:rsidR="00967FBF" w:rsidRDefault="00967FBF" w:rsidP="0078328F">
            <w:pPr>
              <w:rPr>
                <w:lang w:val="en-US"/>
              </w:rPr>
            </w:pPr>
          </w:p>
        </w:tc>
        <w:tc>
          <w:tcPr>
            <w:tcW w:w="1276" w:type="dxa"/>
            <w:gridSpan w:val="2"/>
            <w:tcBorders>
              <w:top w:val="nil"/>
              <w:bottom w:val="single" w:sz="2" w:space="0" w:color="auto"/>
            </w:tcBorders>
            <w:vAlign w:val="center"/>
          </w:tcPr>
          <w:p w14:paraId="038A30BC" w14:textId="77777777" w:rsidR="00967FBF" w:rsidRDefault="00967FBF" w:rsidP="0078328F">
            <w:pPr>
              <w:jc w:val="center"/>
              <w:rPr>
                <w:sz w:val="16"/>
                <w:szCs w:val="16"/>
                <w:lang w:val="en-US"/>
              </w:rPr>
            </w:pPr>
            <w:r>
              <w:rPr>
                <w:sz w:val="16"/>
                <w:szCs w:val="16"/>
                <w:lang w:val="en-US"/>
              </w:rPr>
              <w:t>2873145887001</w:t>
            </w:r>
          </w:p>
        </w:tc>
        <w:tc>
          <w:tcPr>
            <w:tcW w:w="5211" w:type="dxa"/>
            <w:gridSpan w:val="4"/>
            <w:tcBorders>
              <w:top w:val="nil"/>
              <w:bottom w:val="single" w:sz="2" w:space="0" w:color="auto"/>
            </w:tcBorders>
          </w:tcPr>
          <w:p w14:paraId="677C5ADC" w14:textId="77777777" w:rsidR="00967FBF" w:rsidRDefault="00967FBF" w:rsidP="0078328F">
            <w:pPr>
              <w:rPr>
                <w:lang w:val="en-US"/>
              </w:rPr>
            </w:pPr>
            <w:r>
              <w:rPr>
                <w:lang w:val="en-US"/>
              </w:rPr>
              <w:t>Cuie cu cap con. Tip A 1 4,0 x 100  S2111</w:t>
            </w:r>
          </w:p>
        </w:tc>
        <w:tc>
          <w:tcPr>
            <w:tcW w:w="1276" w:type="dxa"/>
            <w:gridSpan w:val="2"/>
            <w:tcBorders>
              <w:top w:val="nil"/>
              <w:bottom w:val="single" w:sz="2" w:space="0" w:color="auto"/>
            </w:tcBorders>
          </w:tcPr>
          <w:p w14:paraId="28B69D77" w14:textId="77777777" w:rsidR="00967FBF" w:rsidRDefault="00967FBF" w:rsidP="0078328F">
            <w:pPr>
              <w:rPr>
                <w:lang w:val="en-US"/>
              </w:rPr>
            </w:pPr>
            <w:r>
              <w:rPr>
                <w:lang w:val="en-US"/>
              </w:rPr>
              <w:t>kg</w:t>
            </w:r>
          </w:p>
        </w:tc>
        <w:tc>
          <w:tcPr>
            <w:tcW w:w="1559" w:type="dxa"/>
            <w:tcBorders>
              <w:top w:val="nil"/>
              <w:bottom w:val="single" w:sz="2" w:space="0" w:color="auto"/>
            </w:tcBorders>
          </w:tcPr>
          <w:p w14:paraId="00C39528" w14:textId="77777777" w:rsidR="00967FBF" w:rsidRDefault="00967FBF" w:rsidP="0078328F">
            <w:pPr>
              <w:rPr>
                <w:lang w:val="en-US"/>
              </w:rPr>
            </w:pPr>
            <w:r>
              <w:rPr>
                <w:lang w:val="en-US"/>
              </w:rPr>
              <w:t>13,112</w:t>
            </w:r>
          </w:p>
        </w:tc>
      </w:tr>
      <w:tr w:rsidR="00967FBF" w:rsidRPr="00EB582C" w14:paraId="24B666A5"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61A69BF5"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FB9F0ED"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2B5C95A8"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19E6148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2AAEC90D"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0E63C62D" w14:textId="77777777" w:rsidR="00967FBF" w:rsidRPr="00EB582C" w:rsidRDefault="00967FBF" w:rsidP="0078328F">
            <w:pPr>
              <w:rPr>
                <w:lang w:val="en-US"/>
              </w:rPr>
            </w:pPr>
          </w:p>
        </w:tc>
      </w:tr>
      <w:tr w:rsidR="00967FBF" w14:paraId="02985F3E" w14:textId="77777777" w:rsidTr="00967FB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048C878F" w14:textId="77777777" w:rsidR="00967FBF" w:rsidRDefault="00967FBF" w:rsidP="0078328F">
            <w:pPr>
              <w:rPr>
                <w:sz w:val="8"/>
                <w:szCs w:val="8"/>
                <w:lang w:val="en-US"/>
              </w:rPr>
            </w:pPr>
          </w:p>
        </w:tc>
        <w:tc>
          <w:tcPr>
            <w:tcW w:w="1276" w:type="dxa"/>
            <w:gridSpan w:val="2"/>
            <w:tcBorders>
              <w:left w:val="nil"/>
              <w:bottom w:val="nil"/>
              <w:right w:val="nil"/>
            </w:tcBorders>
          </w:tcPr>
          <w:p w14:paraId="1E393498" w14:textId="77777777" w:rsidR="00967FBF" w:rsidRDefault="00967FBF" w:rsidP="0078328F">
            <w:pPr>
              <w:rPr>
                <w:sz w:val="8"/>
                <w:szCs w:val="8"/>
                <w:lang w:val="en-US"/>
              </w:rPr>
            </w:pPr>
          </w:p>
        </w:tc>
        <w:tc>
          <w:tcPr>
            <w:tcW w:w="3402" w:type="dxa"/>
            <w:gridSpan w:val="2"/>
            <w:tcBorders>
              <w:left w:val="nil"/>
              <w:bottom w:val="nil"/>
              <w:right w:val="nil"/>
            </w:tcBorders>
          </w:tcPr>
          <w:p w14:paraId="13A3752D" w14:textId="77777777" w:rsidR="00967FBF" w:rsidRDefault="00967FBF" w:rsidP="0078328F">
            <w:pPr>
              <w:rPr>
                <w:sz w:val="8"/>
                <w:szCs w:val="8"/>
                <w:lang w:val="en-US"/>
              </w:rPr>
            </w:pPr>
          </w:p>
          <w:p w14:paraId="00D2FD8B" w14:textId="77777777" w:rsidR="00967FBF" w:rsidRDefault="00967FBF" w:rsidP="0078328F">
            <w:pPr>
              <w:rPr>
                <w:sz w:val="8"/>
                <w:szCs w:val="8"/>
                <w:lang w:val="en-US"/>
              </w:rPr>
            </w:pPr>
          </w:p>
          <w:p w14:paraId="395567D5" w14:textId="77777777" w:rsidR="00967FBF" w:rsidRDefault="00967FBF" w:rsidP="0078328F">
            <w:pPr>
              <w:rPr>
                <w:sz w:val="8"/>
                <w:szCs w:val="8"/>
                <w:lang w:val="en-US"/>
              </w:rPr>
            </w:pPr>
          </w:p>
        </w:tc>
        <w:tc>
          <w:tcPr>
            <w:tcW w:w="1134" w:type="dxa"/>
            <w:tcBorders>
              <w:left w:val="nil"/>
              <w:bottom w:val="nil"/>
              <w:right w:val="nil"/>
            </w:tcBorders>
          </w:tcPr>
          <w:p w14:paraId="1C7D21E9" w14:textId="77777777" w:rsidR="00967FBF" w:rsidRDefault="00967FBF" w:rsidP="0078328F">
            <w:pPr>
              <w:rPr>
                <w:sz w:val="8"/>
                <w:szCs w:val="8"/>
                <w:lang w:val="en-US"/>
              </w:rPr>
            </w:pPr>
          </w:p>
        </w:tc>
        <w:tc>
          <w:tcPr>
            <w:tcW w:w="1134" w:type="dxa"/>
            <w:gridSpan w:val="2"/>
            <w:tcBorders>
              <w:left w:val="nil"/>
              <w:bottom w:val="nil"/>
              <w:right w:val="nil"/>
            </w:tcBorders>
          </w:tcPr>
          <w:p w14:paraId="078AAA2F" w14:textId="77777777" w:rsidR="00967FBF" w:rsidRDefault="00967FBF" w:rsidP="0078328F">
            <w:pPr>
              <w:rPr>
                <w:sz w:val="8"/>
                <w:szCs w:val="8"/>
                <w:lang w:val="en-US"/>
              </w:rPr>
            </w:pPr>
          </w:p>
        </w:tc>
        <w:tc>
          <w:tcPr>
            <w:tcW w:w="2376" w:type="dxa"/>
            <w:gridSpan w:val="2"/>
            <w:tcBorders>
              <w:left w:val="nil"/>
              <w:bottom w:val="nil"/>
            </w:tcBorders>
          </w:tcPr>
          <w:p w14:paraId="6DAF8BF0" w14:textId="77777777" w:rsidR="00967FBF" w:rsidRDefault="00967FBF" w:rsidP="0078328F">
            <w:pPr>
              <w:rPr>
                <w:sz w:val="8"/>
                <w:szCs w:val="8"/>
                <w:lang w:val="en-US"/>
              </w:rPr>
            </w:pPr>
          </w:p>
        </w:tc>
      </w:tr>
      <w:tr w:rsidR="00967FBF" w:rsidRPr="00EB582C" w14:paraId="63541688" w14:textId="77777777" w:rsidTr="00967FBF">
        <w:tblPrEx>
          <w:tblBorders>
            <w:insideH w:val="none" w:sz="0" w:space="0" w:color="auto"/>
            <w:insideV w:val="none" w:sz="0"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14:paraId="2A8A73F7" w14:textId="77777777" w:rsidR="00967FBF" w:rsidRDefault="00967FBF" w:rsidP="0078328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C8F852E" w14:textId="77777777" w:rsidR="00967FBF" w:rsidRDefault="00967FBF" w:rsidP="0078328F">
            <w:pPr>
              <w:rPr>
                <w:lang w:val="en-US"/>
              </w:rPr>
            </w:pPr>
          </w:p>
        </w:tc>
        <w:tc>
          <w:tcPr>
            <w:tcW w:w="3402" w:type="dxa"/>
            <w:gridSpan w:val="2"/>
            <w:tcBorders>
              <w:top w:val="single" w:sz="4" w:space="0" w:color="auto"/>
              <w:left w:val="nil"/>
              <w:bottom w:val="single" w:sz="4" w:space="0" w:color="auto"/>
              <w:right w:val="nil"/>
            </w:tcBorders>
          </w:tcPr>
          <w:p w14:paraId="48F4F3E7" w14:textId="77777777" w:rsidR="00967FBF" w:rsidRDefault="00967FBF" w:rsidP="0078328F">
            <w:pPr>
              <w:rPr>
                <w:lang w:val="en-US"/>
              </w:rPr>
            </w:pPr>
            <w:r>
              <w:rPr>
                <w:lang w:val="en-US"/>
              </w:rPr>
              <w:t>Total</w:t>
            </w:r>
          </w:p>
        </w:tc>
        <w:tc>
          <w:tcPr>
            <w:tcW w:w="1134" w:type="dxa"/>
            <w:tcBorders>
              <w:top w:val="single" w:sz="4" w:space="0" w:color="auto"/>
              <w:left w:val="nil"/>
              <w:bottom w:val="single" w:sz="4" w:space="0" w:color="auto"/>
              <w:right w:val="nil"/>
            </w:tcBorders>
          </w:tcPr>
          <w:p w14:paraId="783DB59D" w14:textId="77777777" w:rsidR="00967FBF" w:rsidRPr="00EB582C" w:rsidRDefault="00967FBF" w:rsidP="0078328F">
            <w:pPr>
              <w:rPr>
                <w:lang w:val="en-US"/>
              </w:rPr>
            </w:pPr>
          </w:p>
        </w:tc>
        <w:tc>
          <w:tcPr>
            <w:tcW w:w="3510" w:type="dxa"/>
            <w:gridSpan w:val="4"/>
            <w:tcBorders>
              <w:top w:val="single" w:sz="4" w:space="0" w:color="auto"/>
              <w:left w:val="nil"/>
              <w:bottom w:val="single" w:sz="4" w:space="0" w:color="auto"/>
            </w:tcBorders>
          </w:tcPr>
          <w:p w14:paraId="726D39EC" w14:textId="77777777" w:rsidR="00967FBF" w:rsidRPr="00EB582C" w:rsidRDefault="00967FBF" w:rsidP="0078328F">
            <w:pPr>
              <w:rPr>
                <w:lang w:val="en-US"/>
              </w:rPr>
            </w:pPr>
          </w:p>
        </w:tc>
      </w:tr>
      <w:tr w:rsidR="00967FBF" w14:paraId="67B2F78E" w14:textId="77777777" w:rsidTr="00967FB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2BF14CBA" w14:textId="77777777" w:rsidR="00967FBF" w:rsidRDefault="00967FBF" w:rsidP="0078328F">
            <w:pPr>
              <w:rPr>
                <w:lang w:val="en-US"/>
              </w:rPr>
            </w:pPr>
          </w:p>
        </w:tc>
        <w:tc>
          <w:tcPr>
            <w:tcW w:w="709" w:type="dxa"/>
            <w:tcBorders>
              <w:top w:val="single" w:sz="4" w:space="0" w:color="auto"/>
              <w:left w:val="nil"/>
              <w:bottom w:val="single" w:sz="4" w:space="0" w:color="auto"/>
              <w:right w:val="nil"/>
            </w:tcBorders>
          </w:tcPr>
          <w:p w14:paraId="631955EF" w14:textId="77777777" w:rsidR="00967FBF" w:rsidRDefault="00967FBF" w:rsidP="0078328F">
            <w:pPr>
              <w:rPr>
                <w:lang w:val="en-US"/>
              </w:rPr>
            </w:pPr>
          </w:p>
        </w:tc>
        <w:tc>
          <w:tcPr>
            <w:tcW w:w="1276" w:type="dxa"/>
            <w:gridSpan w:val="2"/>
            <w:tcBorders>
              <w:top w:val="single" w:sz="4" w:space="0" w:color="auto"/>
              <w:left w:val="nil"/>
              <w:bottom w:val="single" w:sz="4" w:space="0" w:color="auto"/>
              <w:right w:val="nil"/>
            </w:tcBorders>
          </w:tcPr>
          <w:p w14:paraId="5E028DE9" w14:textId="77777777" w:rsidR="00967FBF" w:rsidRDefault="00967FBF" w:rsidP="0078328F">
            <w:pPr>
              <w:rPr>
                <w:lang w:val="en-US"/>
              </w:rPr>
            </w:pPr>
          </w:p>
        </w:tc>
        <w:tc>
          <w:tcPr>
            <w:tcW w:w="2693" w:type="dxa"/>
            <w:tcBorders>
              <w:top w:val="single" w:sz="4" w:space="0" w:color="auto"/>
              <w:left w:val="nil"/>
              <w:bottom w:val="single" w:sz="4" w:space="0" w:color="auto"/>
              <w:right w:val="nil"/>
            </w:tcBorders>
          </w:tcPr>
          <w:p w14:paraId="230B068D" w14:textId="77777777" w:rsidR="00967FBF" w:rsidRDefault="00967FBF" w:rsidP="0078328F">
            <w:pPr>
              <w:rPr>
                <w:sz w:val="8"/>
                <w:szCs w:val="8"/>
                <w:lang w:val="en-US"/>
              </w:rPr>
            </w:pPr>
            <w:r>
              <w:rPr>
                <w:b/>
                <w:bCs/>
                <w:lang w:val="en-US"/>
              </w:rPr>
              <w:t xml:space="preserve">Total </w:t>
            </w:r>
            <w:r>
              <w:rPr>
                <w:b/>
                <w:bCs/>
                <w:sz w:val="22"/>
                <w:szCs w:val="22"/>
                <w:lang w:val="en-US"/>
              </w:rPr>
              <w:t xml:space="preserve">Lucrari terasamente </w:t>
            </w:r>
          </w:p>
        </w:tc>
        <w:tc>
          <w:tcPr>
            <w:tcW w:w="1134" w:type="dxa"/>
            <w:tcBorders>
              <w:top w:val="single" w:sz="4" w:space="0" w:color="auto"/>
              <w:left w:val="nil"/>
              <w:bottom w:val="single" w:sz="4" w:space="0" w:color="auto"/>
              <w:right w:val="nil"/>
            </w:tcBorders>
          </w:tcPr>
          <w:p w14:paraId="79072011" w14:textId="77777777" w:rsidR="00967FBF" w:rsidRDefault="00967FBF" w:rsidP="0078328F">
            <w:pPr>
              <w:rPr>
                <w:lang w:val="en-US"/>
              </w:rPr>
            </w:pPr>
            <w:r>
              <w:rPr>
                <w:b/>
                <w:bCs/>
                <w:lang w:val="en-US"/>
              </w:rPr>
              <w:t xml:space="preserve">            </w:t>
            </w:r>
          </w:p>
        </w:tc>
        <w:tc>
          <w:tcPr>
            <w:tcW w:w="3510" w:type="dxa"/>
            <w:gridSpan w:val="4"/>
            <w:tcBorders>
              <w:top w:val="single" w:sz="4" w:space="0" w:color="auto"/>
              <w:left w:val="nil"/>
              <w:bottom w:val="single" w:sz="4" w:space="0" w:color="auto"/>
            </w:tcBorders>
          </w:tcPr>
          <w:p w14:paraId="21662C01" w14:textId="77777777" w:rsidR="00967FBF" w:rsidRDefault="00967FBF" w:rsidP="0078328F">
            <w:pPr>
              <w:rPr>
                <w:b/>
                <w:bCs/>
                <w:lang w:val="en-US"/>
              </w:rPr>
            </w:pPr>
          </w:p>
        </w:tc>
      </w:tr>
      <w:tr w:rsidR="00967FBF" w:rsidRPr="0097392D" w14:paraId="3DFB99AA"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7CFF094" w14:textId="77777777" w:rsidR="00967FBF" w:rsidRDefault="00967FBF" w:rsidP="0078328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F4D507B" w14:textId="77777777" w:rsidR="00967FBF" w:rsidRDefault="00967FBF" w:rsidP="0078328F">
            <w:pPr>
              <w:rPr>
                <w:lang w:val="en-US"/>
              </w:rPr>
            </w:pPr>
          </w:p>
        </w:tc>
        <w:tc>
          <w:tcPr>
            <w:tcW w:w="5211" w:type="dxa"/>
            <w:gridSpan w:val="4"/>
            <w:tcBorders>
              <w:top w:val="nil"/>
              <w:left w:val="single" w:sz="6" w:space="0" w:color="auto"/>
              <w:bottom w:val="nil"/>
              <w:right w:val="single" w:sz="6" w:space="0" w:color="auto"/>
            </w:tcBorders>
          </w:tcPr>
          <w:p w14:paraId="34155C0C" w14:textId="77777777" w:rsidR="00967FBF" w:rsidRPr="007F2714" w:rsidRDefault="00967FBF" w:rsidP="0078328F">
            <w:pPr>
              <w:rPr>
                <w:b/>
                <w:bCs/>
                <w:sz w:val="22"/>
                <w:szCs w:val="22"/>
                <w:lang w:val="en-US"/>
              </w:rPr>
            </w:pPr>
            <w:r w:rsidRPr="0097392D">
              <w:rPr>
                <w:b/>
                <w:bCs/>
                <w:sz w:val="22"/>
                <w:szCs w:val="22"/>
                <w:lang w:val="en-US"/>
              </w:rPr>
              <w:t>1.2. Conducte si armaturi</w:t>
            </w:r>
          </w:p>
          <w:p w14:paraId="3278F846" w14:textId="77777777" w:rsidR="00967FBF" w:rsidRPr="0097392D" w:rsidRDefault="00967FBF" w:rsidP="0078328F">
            <w:pPr>
              <w:rPr>
                <w:lang w:val="en-US"/>
              </w:rPr>
            </w:pPr>
          </w:p>
        </w:tc>
        <w:tc>
          <w:tcPr>
            <w:tcW w:w="1276" w:type="dxa"/>
            <w:gridSpan w:val="2"/>
            <w:tcBorders>
              <w:top w:val="nil"/>
              <w:left w:val="single" w:sz="6" w:space="0" w:color="auto"/>
              <w:bottom w:val="nil"/>
              <w:right w:val="nil"/>
            </w:tcBorders>
          </w:tcPr>
          <w:p w14:paraId="65D96CF2" w14:textId="77777777" w:rsidR="00967FBF" w:rsidRPr="0097392D" w:rsidRDefault="00967FBF" w:rsidP="0078328F">
            <w:pPr>
              <w:rPr>
                <w:b/>
                <w:bCs/>
                <w:sz w:val="22"/>
                <w:szCs w:val="22"/>
                <w:lang w:val="en-US"/>
              </w:rPr>
            </w:pPr>
          </w:p>
        </w:tc>
        <w:tc>
          <w:tcPr>
            <w:tcW w:w="1559" w:type="dxa"/>
            <w:tcBorders>
              <w:top w:val="nil"/>
              <w:left w:val="single" w:sz="6" w:space="0" w:color="auto"/>
              <w:bottom w:val="nil"/>
              <w:right w:val="nil"/>
            </w:tcBorders>
          </w:tcPr>
          <w:p w14:paraId="61355FBF" w14:textId="77777777" w:rsidR="00967FBF" w:rsidRPr="0097392D" w:rsidRDefault="00967FBF" w:rsidP="0078328F">
            <w:pPr>
              <w:rPr>
                <w:lang w:val="en-US"/>
              </w:rPr>
            </w:pPr>
          </w:p>
        </w:tc>
        <w:tc>
          <w:tcPr>
            <w:tcW w:w="236" w:type="dxa"/>
            <w:tcBorders>
              <w:top w:val="nil"/>
              <w:left w:val="single" w:sz="6" w:space="0" w:color="auto"/>
              <w:bottom w:val="nil"/>
              <w:right w:val="nil"/>
            </w:tcBorders>
          </w:tcPr>
          <w:p w14:paraId="57A70870" w14:textId="77777777" w:rsidR="00967FBF" w:rsidRPr="0097392D" w:rsidRDefault="00967FBF" w:rsidP="0078328F">
            <w:pPr>
              <w:rPr>
                <w:lang w:val="en-US"/>
              </w:rPr>
            </w:pPr>
          </w:p>
        </w:tc>
      </w:tr>
      <w:tr w:rsidR="00967FBF" w14:paraId="29C16165"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7842D496" w14:textId="77777777" w:rsidR="00967FBF" w:rsidRDefault="00967FBF" w:rsidP="0078328F">
            <w:pPr>
              <w:rPr>
                <w:lang w:val="en-US"/>
              </w:rPr>
            </w:pPr>
            <w:r>
              <w:rPr>
                <w:lang w:val="en-US"/>
              </w:rPr>
              <w:t>9</w:t>
            </w:r>
          </w:p>
        </w:tc>
        <w:tc>
          <w:tcPr>
            <w:tcW w:w="1276" w:type="dxa"/>
            <w:gridSpan w:val="2"/>
            <w:tcBorders>
              <w:top w:val="single" w:sz="4" w:space="0" w:color="auto"/>
              <w:bottom w:val="single" w:sz="4" w:space="0" w:color="auto"/>
            </w:tcBorders>
          </w:tcPr>
          <w:p w14:paraId="36E289C9" w14:textId="77777777" w:rsidR="00967FBF" w:rsidRDefault="00967FBF" w:rsidP="0078328F">
            <w:pPr>
              <w:rPr>
                <w:lang w:val="en-US"/>
              </w:rPr>
            </w:pPr>
            <w:r>
              <w:rPr>
                <w:lang w:val="en-US"/>
              </w:rPr>
              <w:t>AcA08A</w:t>
            </w:r>
          </w:p>
          <w:p w14:paraId="2BCCB146"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6B98852"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Montarea in pamint, in exteriorul cladirilor, a tevilor din PVC, de 9 m lungime, etansate cu garnituri de cauciuc, avind diametrul de 125-160 mm Conducta PVC SN4/SDR41 D160mm</w:t>
            </w:r>
            <w:r>
              <w:rPr>
                <w:rFonts w:ascii="Times New Roman CYR" w:hAnsi="Times New Roman CYR" w:cs="Times New Roman CYR"/>
                <w:sz w:val="16"/>
                <w:szCs w:val="16"/>
                <w:lang w:val="en-US"/>
              </w:rPr>
              <w:t xml:space="preserve"> </w:t>
            </w:r>
          </w:p>
          <w:p w14:paraId="76AF8CF9"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47C02ED5" w14:textId="77777777" w:rsidR="00967FBF" w:rsidRDefault="00967FBF" w:rsidP="0078328F">
            <w:pPr>
              <w:jc w:val="center"/>
              <w:rPr>
                <w:lang w:val="en-US"/>
              </w:rPr>
            </w:pPr>
            <w:r>
              <w:rPr>
                <w:lang w:val="en-US"/>
              </w:rPr>
              <w:t>m</w:t>
            </w:r>
          </w:p>
        </w:tc>
        <w:tc>
          <w:tcPr>
            <w:tcW w:w="1559" w:type="dxa"/>
            <w:tcBorders>
              <w:top w:val="single" w:sz="4" w:space="0" w:color="auto"/>
              <w:bottom w:val="single" w:sz="4" w:space="0" w:color="auto"/>
            </w:tcBorders>
            <w:vAlign w:val="center"/>
          </w:tcPr>
          <w:p w14:paraId="32D17D51" w14:textId="77777777" w:rsidR="00967FBF" w:rsidRDefault="00967FBF" w:rsidP="0078328F">
            <w:pPr>
              <w:jc w:val="center"/>
              <w:rPr>
                <w:lang w:val="en-US"/>
              </w:rPr>
            </w:pPr>
            <w:r>
              <w:rPr>
                <w:lang w:val="en-US"/>
              </w:rPr>
              <w:t>243,000</w:t>
            </w:r>
          </w:p>
        </w:tc>
      </w:tr>
      <w:tr w:rsidR="00967FBF" w14:paraId="73DC7AD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AC238C7" w14:textId="77777777" w:rsidR="00967FBF" w:rsidRDefault="00967FBF" w:rsidP="0078328F">
            <w:pPr>
              <w:rPr>
                <w:lang w:val="en-US"/>
              </w:rPr>
            </w:pPr>
          </w:p>
        </w:tc>
        <w:tc>
          <w:tcPr>
            <w:tcW w:w="1276" w:type="dxa"/>
            <w:gridSpan w:val="2"/>
            <w:tcBorders>
              <w:top w:val="nil"/>
              <w:bottom w:val="single" w:sz="2" w:space="0" w:color="auto"/>
            </w:tcBorders>
            <w:vAlign w:val="center"/>
          </w:tcPr>
          <w:p w14:paraId="08092960" w14:textId="77777777" w:rsidR="00967FBF" w:rsidRDefault="00967FBF" w:rsidP="0078328F">
            <w:pPr>
              <w:jc w:val="center"/>
              <w:rPr>
                <w:sz w:val="16"/>
                <w:szCs w:val="16"/>
                <w:lang w:val="en-US"/>
              </w:rPr>
            </w:pPr>
            <w:r>
              <w:rPr>
                <w:sz w:val="16"/>
                <w:szCs w:val="16"/>
                <w:lang w:val="en-US"/>
              </w:rPr>
              <w:t>7136050012000</w:t>
            </w:r>
          </w:p>
        </w:tc>
        <w:tc>
          <w:tcPr>
            <w:tcW w:w="5211" w:type="dxa"/>
            <w:gridSpan w:val="4"/>
            <w:tcBorders>
              <w:top w:val="nil"/>
              <w:bottom w:val="single" w:sz="2" w:space="0" w:color="auto"/>
            </w:tcBorders>
          </w:tcPr>
          <w:p w14:paraId="6284FDBF" w14:textId="77777777" w:rsidR="00967FBF" w:rsidRDefault="00967FBF" w:rsidP="0078328F">
            <w:pPr>
              <w:rPr>
                <w:lang w:val="en-US"/>
              </w:rPr>
            </w:pPr>
            <w:r>
              <w:rPr>
                <w:lang w:val="en-US"/>
              </w:rPr>
              <w:t>Instalator alimentari apa</w:t>
            </w:r>
          </w:p>
        </w:tc>
        <w:tc>
          <w:tcPr>
            <w:tcW w:w="1276" w:type="dxa"/>
            <w:gridSpan w:val="2"/>
            <w:tcBorders>
              <w:top w:val="nil"/>
              <w:bottom w:val="single" w:sz="2" w:space="0" w:color="auto"/>
            </w:tcBorders>
          </w:tcPr>
          <w:p w14:paraId="2307793B" w14:textId="77777777" w:rsidR="00967FBF" w:rsidRDefault="00967FBF" w:rsidP="0078328F">
            <w:pPr>
              <w:rPr>
                <w:lang w:val="en-US"/>
              </w:rPr>
            </w:pPr>
            <w:r>
              <w:rPr>
                <w:lang w:val="en-US"/>
              </w:rPr>
              <w:t>h-om</w:t>
            </w:r>
          </w:p>
        </w:tc>
        <w:tc>
          <w:tcPr>
            <w:tcW w:w="1559" w:type="dxa"/>
            <w:tcBorders>
              <w:top w:val="nil"/>
              <w:bottom w:val="single" w:sz="2" w:space="0" w:color="auto"/>
            </w:tcBorders>
          </w:tcPr>
          <w:p w14:paraId="70C29509" w14:textId="77777777" w:rsidR="00967FBF" w:rsidRDefault="00967FBF" w:rsidP="0078328F">
            <w:pPr>
              <w:rPr>
                <w:lang w:val="en-US"/>
              </w:rPr>
            </w:pPr>
            <w:r>
              <w:rPr>
                <w:lang w:val="en-US"/>
              </w:rPr>
              <w:t>72,900</w:t>
            </w:r>
          </w:p>
        </w:tc>
      </w:tr>
      <w:tr w:rsidR="00967FBF" w14:paraId="0C55A04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C61A4FB" w14:textId="77777777" w:rsidR="00967FBF" w:rsidRDefault="00967FBF" w:rsidP="0078328F">
            <w:pPr>
              <w:rPr>
                <w:lang w:val="en-US"/>
              </w:rPr>
            </w:pPr>
          </w:p>
        </w:tc>
        <w:tc>
          <w:tcPr>
            <w:tcW w:w="1276" w:type="dxa"/>
            <w:gridSpan w:val="2"/>
            <w:tcBorders>
              <w:top w:val="nil"/>
              <w:bottom w:val="single" w:sz="2" w:space="0" w:color="auto"/>
            </w:tcBorders>
            <w:vAlign w:val="center"/>
          </w:tcPr>
          <w:p w14:paraId="79031C67" w14:textId="77777777" w:rsidR="00967FBF" w:rsidRDefault="00967FBF" w:rsidP="0078328F">
            <w:pPr>
              <w:jc w:val="center"/>
              <w:rPr>
                <w:sz w:val="16"/>
                <w:szCs w:val="16"/>
                <w:lang w:val="en-US"/>
              </w:rPr>
            </w:pPr>
            <w:r>
              <w:rPr>
                <w:sz w:val="16"/>
                <w:szCs w:val="16"/>
                <w:lang w:val="en-US"/>
              </w:rPr>
              <w:t>25212167005030</w:t>
            </w:r>
          </w:p>
        </w:tc>
        <w:tc>
          <w:tcPr>
            <w:tcW w:w="5211" w:type="dxa"/>
            <w:gridSpan w:val="4"/>
            <w:tcBorders>
              <w:top w:val="nil"/>
              <w:bottom w:val="single" w:sz="2" w:space="0" w:color="auto"/>
            </w:tcBorders>
          </w:tcPr>
          <w:p w14:paraId="076598ED" w14:textId="77777777" w:rsidR="00967FBF" w:rsidRDefault="00967FBF" w:rsidP="0078328F">
            <w:pPr>
              <w:rPr>
                <w:lang w:val="en-US"/>
              </w:rPr>
            </w:pPr>
            <w:r>
              <w:rPr>
                <w:lang w:val="en-US"/>
              </w:rPr>
              <w:t>Conducta PVC SN4/SDR41 D160mm</w:t>
            </w:r>
          </w:p>
        </w:tc>
        <w:tc>
          <w:tcPr>
            <w:tcW w:w="1276" w:type="dxa"/>
            <w:gridSpan w:val="2"/>
            <w:tcBorders>
              <w:top w:val="nil"/>
              <w:bottom w:val="single" w:sz="2" w:space="0" w:color="auto"/>
            </w:tcBorders>
          </w:tcPr>
          <w:p w14:paraId="5FA8792A" w14:textId="77777777" w:rsidR="00967FBF" w:rsidRDefault="00967FBF" w:rsidP="0078328F">
            <w:pPr>
              <w:rPr>
                <w:lang w:val="en-US"/>
              </w:rPr>
            </w:pPr>
            <w:r>
              <w:rPr>
                <w:lang w:val="en-US"/>
              </w:rPr>
              <w:t>m</w:t>
            </w:r>
          </w:p>
        </w:tc>
        <w:tc>
          <w:tcPr>
            <w:tcW w:w="1559" w:type="dxa"/>
            <w:tcBorders>
              <w:top w:val="nil"/>
              <w:bottom w:val="single" w:sz="2" w:space="0" w:color="auto"/>
            </w:tcBorders>
          </w:tcPr>
          <w:p w14:paraId="5D3D1B85" w14:textId="77777777" w:rsidR="00967FBF" w:rsidRDefault="00967FBF" w:rsidP="0078328F">
            <w:pPr>
              <w:rPr>
                <w:lang w:val="en-US"/>
              </w:rPr>
            </w:pPr>
            <w:r>
              <w:rPr>
                <w:lang w:val="en-US"/>
              </w:rPr>
              <w:t>253,984</w:t>
            </w:r>
          </w:p>
        </w:tc>
      </w:tr>
      <w:tr w:rsidR="00967FBF" w14:paraId="7AADBDD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BF35B6D" w14:textId="77777777" w:rsidR="00967FBF" w:rsidRDefault="00967FBF" w:rsidP="0078328F">
            <w:pPr>
              <w:rPr>
                <w:lang w:val="en-US"/>
              </w:rPr>
            </w:pPr>
          </w:p>
        </w:tc>
        <w:tc>
          <w:tcPr>
            <w:tcW w:w="1276" w:type="dxa"/>
            <w:gridSpan w:val="2"/>
            <w:tcBorders>
              <w:top w:val="nil"/>
              <w:bottom w:val="single" w:sz="2" w:space="0" w:color="auto"/>
            </w:tcBorders>
            <w:vAlign w:val="center"/>
          </w:tcPr>
          <w:p w14:paraId="520739F1" w14:textId="77777777" w:rsidR="00967FBF" w:rsidRDefault="00967FBF" w:rsidP="0078328F">
            <w:pPr>
              <w:jc w:val="center"/>
              <w:rPr>
                <w:sz w:val="16"/>
                <w:szCs w:val="16"/>
                <w:lang w:val="en-US"/>
              </w:rPr>
            </w:pPr>
            <w:r>
              <w:rPr>
                <w:sz w:val="16"/>
                <w:szCs w:val="16"/>
                <w:lang w:val="en-US"/>
              </w:rPr>
              <w:t>2513736601700</w:t>
            </w:r>
          </w:p>
        </w:tc>
        <w:tc>
          <w:tcPr>
            <w:tcW w:w="5211" w:type="dxa"/>
            <w:gridSpan w:val="4"/>
            <w:tcBorders>
              <w:top w:val="nil"/>
              <w:bottom w:val="single" w:sz="2" w:space="0" w:color="auto"/>
            </w:tcBorders>
          </w:tcPr>
          <w:p w14:paraId="7A46A81E" w14:textId="77777777" w:rsidR="00967FBF" w:rsidRDefault="00967FBF" w:rsidP="0078328F">
            <w:pPr>
              <w:rPr>
                <w:lang w:val="en-US"/>
              </w:rPr>
            </w:pPr>
            <w:r>
              <w:rPr>
                <w:lang w:val="en-US"/>
              </w:rPr>
              <w:t>Garnituri inelare din cauciuc pentru PVC mufate</w:t>
            </w:r>
          </w:p>
        </w:tc>
        <w:tc>
          <w:tcPr>
            <w:tcW w:w="1276" w:type="dxa"/>
            <w:gridSpan w:val="2"/>
            <w:tcBorders>
              <w:top w:val="nil"/>
              <w:bottom w:val="single" w:sz="2" w:space="0" w:color="auto"/>
            </w:tcBorders>
          </w:tcPr>
          <w:p w14:paraId="03AC7160" w14:textId="77777777" w:rsidR="00967FBF" w:rsidRDefault="00967FBF" w:rsidP="0078328F">
            <w:pPr>
              <w:rPr>
                <w:lang w:val="en-US"/>
              </w:rPr>
            </w:pPr>
            <w:r>
              <w:rPr>
                <w:lang w:val="en-US"/>
              </w:rPr>
              <w:t>buc</w:t>
            </w:r>
          </w:p>
        </w:tc>
        <w:tc>
          <w:tcPr>
            <w:tcW w:w="1559" w:type="dxa"/>
            <w:tcBorders>
              <w:top w:val="nil"/>
              <w:bottom w:val="single" w:sz="2" w:space="0" w:color="auto"/>
            </w:tcBorders>
          </w:tcPr>
          <w:p w14:paraId="098627B3" w14:textId="77777777" w:rsidR="00967FBF" w:rsidRDefault="00967FBF" w:rsidP="0078328F">
            <w:pPr>
              <w:rPr>
                <w:lang w:val="en-US"/>
              </w:rPr>
            </w:pPr>
            <w:r>
              <w:rPr>
                <w:lang w:val="en-US"/>
              </w:rPr>
              <w:t>28,085</w:t>
            </w:r>
          </w:p>
        </w:tc>
      </w:tr>
      <w:tr w:rsidR="00967FBF" w14:paraId="179A98C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659BE32" w14:textId="77777777" w:rsidR="00967FBF" w:rsidRDefault="00967FBF" w:rsidP="0078328F">
            <w:pPr>
              <w:rPr>
                <w:lang w:val="en-US"/>
              </w:rPr>
            </w:pPr>
          </w:p>
        </w:tc>
        <w:tc>
          <w:tcPr>
            <w:tcW w:w="1276" w:type="dxa"/>
            <w:gridSpan w:val="2"/>
            <w:tcBorders>
              <w:top w:val="nil"/>
              <w:bottom w:val="single" w:sz="2" w:space="0" w:color="auto"/>
            </w:tcBorders>
            <w:vAlign w:val="center"/>
          </w:tcPr>
          <w:p w14:paraId="6BE26831" w14:textId="77777777" w:rsidR="00967FBF" w:rsidRDefault="00967FBF" w:rsidP="0078328F">
            <w:pPr>
              <w:jc w:val="center"/>
              <w:rPr>
                <w:sz w:val="16"/>
                <w:szCs w:val="16"/>
                <w:lang w:val="en-US"/>
              </w:rPr>
            </w:pPr>
            <w:r>
              <w:rPr>
                <w:sz w:val="16"/>
                <w:szCs w:val="16"/>
                <w:lang w:val="en-US"/>
              </w:rPr>
              <w:t>2952270003306</w:t>
            </w:r>
          </w:p>
        </w:tc>
        <w:tc>
          <w:tcPr>
            <w:tcW w:w="5211" w:type="dxa"/>
            <w:gridSpan w:val="4"/>
            <w:tcBorders>
              <w:top w:val="nil"/>
              <w:bottom w:val="single" w:sz="2" w:space="0" w:color="auto"/>
            </w:tcBorders>
          </w:tcPr>
          <w:p w14:paraId="67C40C85" w14:textId="77777777" w:rsidR="00967FBF" w:rsidRDefault="00967FBF" w:rsidP="0078328F">
            <w:pPr>
              <w:rPr>
                <w:lang w:val="en-US"/>
              </w:rPr>
            </w:pPr>
            <w:r>
              <w:rPr>
                <w:lang w:val="en-US"/>
              </w:rPr>
              <w:t>Electropompa de apa 4-6 kw</w:t>
            </w:r>
          </w:p>
        </w:tc>
        <w:tc>
          <w:tcPr>
            <w:tcW w:w="1276" w:type="dxa"/>
            <w:gridSpan w:val="2"/>
            <w:tcBorders>
              <w:top w:val="nil"/>
              <w:bottom w:val="single" w:sz="2" w:space="0" w:color="auto"/>
            </w:tcBorders>
          </w:tcPr>
          <w:p w14:paraId="672139BC" w14:textId="77777777" w:rsidR="00967FBF" w:rsidRDefault="00967FBF" w:rsidP="0078328F">
            <w:pPr>
              <w:rPr>
                <w:lang w:val="en-US"/>
              </w:rPr>
            </w:pPr>
            <w:r>
              <w:rPr>
                <w:lang w:val="en-US"/>
              </w:rPr>
              <w:t>h-ut</w:t>
            </w:r>
          </w:p>
        </w:tc>
        <w:tc>
          <w:tcPr>
            <w:tcW w:w="1559" w:type="dxa"/>
            <w:tcBorders>
              <w:top w:val="nil"/>
              <w:bottom w:val="single" w:sz="2" w:space="0" w:color="auto"/>
            </w:tcBorders>
          </w:tcPr>
          <w:p w14:paraId="00B0BEF6" w14:textId="77777777" w:rsidR="00967FBF" w:rsidRDefault="00967FBF" w:rsidP="0078328F">
            <w:pPr>
              <w:rPr>
                <w:lang w:val="en-US"/>
              </w:rPr>
            </w:pPr>
            <w:r>
              <w:rPr>
                <w:lang w:val="en-US"/>
              </w:rPr>
              <w:t>0,243</w:t>
            </w:r>
          </w:p>
        </w:tc>
      </w:tr>
      <w:tr w:rsidR="00967FBF" w:rsidRPr="00EB582C" w14:paraId="4CBA0B5D"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0E46AC8"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75E14120"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D8C4F3D"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AC8BAE3"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1B68D9A"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3631F71" w14:textId="77777777" w:rsidR="00967FBF" w:rsidRPr="00EB582C" w:rsidRDefault="00967FBF" w:rsidP="0078328F">
            <w:pPr>
              <w:rPr>
                <w:lang w:val="en-US"/>
              </w:rPr>
            </w:pPr>
          </w:p>
        </w:tc>
      </w:tr>
      <w:tr w:rsidR="00967FBF" w14:paraId="3CCE563B"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852DC68" w14:textId="77777777" w:rsidR="00967FBF" w:rsidRDefault="00967FBF" w:rsidP="0078328F">
            <w:pPr>
              <w:rPr>
                <w:lang w:val="en-US"/>
              </w:rPr>
            </w:pPr>
            <w:r>
              <w:rPr>
                <w:lang w:val="en-US"/>
              </w:rPr>
              <w:t>10</w:t>
            </w:r>
          </w:p>
        </w:tc>
        <w:tc>
          <w:tcPr>
            <w:tcW w:w="1276" w:type="dxa"/>
            <w:gridSpan w:val="2"/>
            <w:tcBorders>
              <w:top w:val="single" w:sz="4" w:space="0" w:color="auto"/>
              <w:bottom w:val="single" w:sz="4" w:space="0" w:color="auto"/>
            </w:tcBorders>
          </w:tcPr>
          <w:p w14:paraId="3DDE51A8" w14:textId="77777777" w:rsidR="00967FBF" w:rsidRDefault="00967FBF" w:rsidP="0078328F">
            <w:pPr>
              <w:rPr>
                <w:lang w:val="en-US"/>
              </w:rPr>
            </w:pPr>
            <w:r>
              <w:rPr>
                <w:lang w:val="en-US"/>
              </w:rPr>
              <w:t>AcA08A1</w:t>
            </w:r>
          </w:p>
          <w:p w14:paraId="14EF65A3"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3F1ADC41"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Pentru fiecare subtraversari cabluri, canale, telefonie, etc. se adauga</w:t>
            </w:r>
            <w:r>
              <w:rPr>
                <w:rFonts w:ascii="Times New Roman CYR" w:hAnsi="Times New Roman CYR" w:cs="Times New Roman CYR"/>
                <w:sz w:val="16"/>
                <w:szCs w:val="16"/>
                <w:lang w:val="en-US"/>
              </w:rPr>
              <w:t xml:space="preserve"> </w:t>
            </w:r>
          </w:p>
          <w:p w14:paraId="048092BE"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538A306E"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7770C8A5" w14:textId="77777777" w:rsidR="00967FBF" w:rsidRDefault="00967FBF" w:rsidP="0078328F">
            <w:pPr>
              <w:jc w:val="center"/>
              <w:rPr>
                <w:lang w:val="en-US"/>
              </w:rPr>
            </w:pPr>
            <w:r>
              <w:rPr>
                <w:lang w:val="en-US"/>
              </w:rPr>
              <w:t>44,000</w:t>
            </w:r>
          </w:p>
        </w:tc>
      </w:tr>
      <w:tr w:rsidR="00967FBF" w14:paraId="530E556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2CEEBAD" w14:textId="77777777" w:rsidR="00967FBF" w:rsidRDefault="00967FBF" w:rsidP="0078328F">
            <w:pPr>
              <w:rPr>
                <w:lang w:val="en-US"/>
              </w:rPr>
            </w:pPr>
          </w:p>
        </w:tc>
        <w:tc>
          <w:tcPr>
            <w:tcW w:w="1276" w:type="dxa"/>
            <w:gridSpan w:val="2"/>
            <w:tcBorders>
              <w:top w:val="nil"/>
              <w:bottom w:val="single" w:sz="2" w:space="0" w:color="auto"/>
            </w:tcBorders>
            <w:vAlign w:val="center"/>
          </w:tcPr>
          <w:p w14:paraId="6734284F" w14:textId="77777777" w:rsidR="00967FBF" w:rsidRDefault="00967FBF" w:rsidP="0078328F">
            <w:pPr>
              <w:jc w:val="center"/>
              <w:rPr>
                <w:sz w:val="16"/>
                <w:szCs w:val="16"/>
                <w:lang w:val="en-US"/>
              </w:rPr>
            </w:pPr>
            <w:r>
              <w:rPr>
                <w:sz w:val="16"/>
                <w:szCs w:val="16"/>
                <w:lang w:val="en-US"/>
              </w:rPr>
              <w:t>7136050012000</w:t>
            </w:r>
          </w:p>
        </w:tc>
        <w:tc>
          <w:tcPr>
            <w:tcW w:w="5211" w:type="dxa"/>
            <w:gridSpan w:val="4"/>
            <w:tcBorders>
              <w:top w:val="nil"/>
              <w:bottom w:val="single" w:sz="2" w:space="0" w:color="auto"/>
            </w:tcBorders>
          </w:tcPr>
          <w:p w14:paraId="56FB3E15" w14:textId="77777777" w:rsidR="00967FBF" w:rsidRDefault="00967FBF" w:rsidP="0078328F">
            <w:pPr>
              <w:rPr>
                <w:lang w:val="en-US"/>
              </w:rPr>
            </w:pPr>
            <w:r>
              <w:rPr>
                <w:lang w:val="en-US"/>
              </w:rPr>
              <w:t>Instalator alimentari apa</w:t>
            </w:r>
          </w:p>
        </w:tc>
        <w:tc>
          <w:tcPr>
            <w:tcW w:w="1276" w:type="dxa"/>
            <w:gridSpan w:val="2"/>
            <w:tcBorders>
              <w:top w:val="nil"/>
              <w:bottom w:val="single" w:sz="2" w:space="0" w:color="auto"/>
            </w:tcBorders>
          </w:tcPr>
          <w:p w14:paraId="7F898E3B" w14:textId="77777777" w:rsidR="00967FBF" w:rsidRDefault="00967FBF" w:rsidP="0078328F">
            <w:pPr>
              <w:rPr>
                <w:lang w:val="en-US"/>
              </w:rPr>
            </w:pPr>
            <w:r>
              <w:rPr>
                <w:lang w:val="en-US"/>
              </w:rPr>
              <w:t>h-om</w:t>
            </w:r>
          </w:p>
        </w:tc>
        <w:tc>
          <w:tcPr>
            <w:tcW w:w="1559" w:type="dxa"/>
            <w:tcBorders>
              <w:top w:val="nil"/>
              <w:bottom w:val="single" w:sz="2" w:space="0" w:color="auto"/>
            </w:tcBorders>
          </w:tcPr>
          <w:p w14:paraId="5B226F22" w14:textId="77777777" w:rsidR="00967FBF" w:rsidRDefault="00967FBF" w:rsidP="0078328F">
            <w:pPr>
              <w:rPr>
                <w:lang w:val="en-US"/>
              </w:rPr>
            </w:pPr>
            <w:r>
              <w:rPr>
                <w:lang w:val="en-US"/>
              </w:rPr>
              <w:t>5,280</w:t>
            </w:r>
          </w:p>
        </w:tc>
      </w:tr>
      <w:tr w:rsidR="00967FBF" w:rsidRPr="00EB582C" w14:paraId="582FE0D1"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67EE1E89"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351665BB"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749895B"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1B273A68"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4AF87329"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866BB65" w14:textId="77777777" w:rsidR="00967FBF" w:rsidRPr="00EB582C" w:rsidRDefault="00967FBF" w:rsidP="0078328F">
            <w:pPr>
              <w:rPr>
                <w:lang w:val="en-US"/>
              </w:rPr>
            </w:pPr>
          </w:p>
        </w:tc>
      </w:tr>
      <w:tr w:rsidR="00967FBF" w14:paraId="114C47D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FD08492" w14:textId="77777777" w:rsidR="00967FBF" w:rsidRDefault="00967FBF" w:rsidP="0078328F">
            <w:pPr>
              <w:rPr>
                <w:lang w:val="en-US"/>
              </w:rPr>
            </w:pPr>
            <w:r>
              <w:rPr>
                <w:lang w:val="en-US"/>
              </w:rPr>
              <w:t>11</w:t>
            </w:r>
          </w:p>
        </w:tc>
        <w:tc>
          <w:tcPr>
            <w:tcW w:w="1276" w:type="dxa"/>
            <w:gridSpan w:val="2"/>
            <w:tcBorders>
              <w:top w:val="single" w:sz="4" w:space="0" w:color="auto"/>
              <w:bottom w:val="single" w:sz="4" w:space="0" w:color="auto"/>
            </w:tcBorders>
          </w:tcPr>
          <w:p w14:paraId="3D7ABC4A" w14:textId="77777777" w:rsidR="00967FBF" w:rsidRDefault="00967FBF" w:rsidP="0078328F">
            <w:pPr>
              <w:rPr>
                <w:lang w:val="en-US"/>
              </w:rPr>
            </w:pPr>
            <w:r>
              <w:rPr>
                <w:lang w:val="en-US"/>
              </w:rPr>
              <w:t>Pret de piata</w:t>
            </w:r>
          </w:p>
          <w:p w14:paraId="28964843"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285F02F7"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Banda de semnalizare si avertizare a conductelor de canalizare</w:t>
            </w:r>
            <w:r>
              <w:rPr>
                <w:rFonts w:ascii="Times New Roman CYR" w:hAnsi="Times New Roman CYR" w:cs="Times New Roman CYR"/>
                <w:sz w:val="16"/>
                <w:szCs w:val="16"/>
                <w:lang w:val="en-US"/>
              </w:rPr>
              <w:t xml:space="preserve"> </w:t>
            </w:r>
          </w:p>
          <w:p w14:paraId="6001824A"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4F03271" w14:textId="77777777" w:rsidR="00967FBF" w:rsidRDefault="00967FBF" w:rsidP="0078328F">
            <w:pPr>
              <w:jc w:val="center"/>
              <w:rPr>
                <w:lang w:val="en-US"/>
              </w:rPr>
            </w:pPr>
            <w:r>
              <w:rPr>
                <w:lang w:val="en-US"/>
              </w:rPr>
              <w:t>m</w:t>
            </w:r>
          </w:p>
        </w:tc>
        <w:tc>
          <w:tcPr>
            <w:tcW w:w="1559" w:type="dxa"/>
            <w:tcBorders>
              <w:top w:val="single" w:sz="4" w:space="0" w:color="auto"/>
              <w:bottom w:val="single" w:sz="4" w:space="0" w:color="auto"/>
            </w:tcBorders>
            <w:vAlign w:val="center"/>
          </w:tcPr>
          <w:p w14:paraId="7DCBDF8E" w14:textId="77777777" w:rsidR="00967FBF" w:rsidRDefault="00967FBF" w:rsidP="0078328F">
            <w:pPr>
              <w:jc w:val="center"/>
              <w:rPr>
                <w:lang w:val="en-US"/>
              </w:rPr>
            </w:pPr>
            <w:r>
              <w:rPr>
                <w:lang w:val="en-US"/>
              </w:rPr>
              <w:t>243,000</w:t>
            </w:r>
          </w:p>
        </w:tc>
      </w:tr>
      <w:tr w:rsidR="00967FBF" w14:paraId="6BD32FF2"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66DDE19" w14:textId="77777777" w:rsidR="00967FBF" w:rsidRDefault="00967FBF" w:rsidP="0078328F">
            <w:pPr>
              <w:rPr>
                <w:lang w:val="en-US"/>
              </w:rPr>
            </w:pPr>
          </w:p>
        </w:tc>
        <w:tc>
          <w:tcPr>
            <w:tcW w:w="1276" w:type="dxa"/>
            <w:gridSpan w:val="2"/>
            <w:tcBorders>
              <w:top w:val="nil"/>
              <w:bottom w:val="single" w:sz="2" w:space="0" w:color="auto"/>
            </w:tcBorders>
            <w:vAlign w:val="center"/>
          </w:tcPr>
          <w:p w14:paraId="2FEE45BE" w14:textId="77777777" w:rsidR="00967FBF" w:rsidRDefault="00967FBF" w:rsidP="0078328F">
            <w:pPr>
              <w:jc w:val="center"/>
              <w:rPr>
                <w:sz w:val="16"/>
                <w:szCs w:val="16"/>
                <w:lang w:val="en-US"/>
              </w:rPr>
            </w:pPr>
            <w:r>
              <w:rPr>
                <w:sz w:val="16"/>
                <w:szCs w:val="16"/>
                <w:lang w:val="en-US"/>
              </w:rPr>
              <w:t>1234567890</w:t>
            </w:r>
          </w:p>
        </w:tc>
        <w:tc>
          <w:tcPr>
            <w:tcW w:w="5211" w:type="dxa"/>
            <w:gridSpan w:val="4"/>
            <w:tcBorders>
              <w:top w:val="nil"/>
              <w:bottom w:val="single" w:sz="2" w:space="0" w:color="auto"/>
            </w:tcBorders>
          </w:tcPr>
          <w:p w14:paraId="62F649A3" w14:textId="77777777" w:rsidR="00967FBF" w:rsidRDefault="00967FBF" w:rsidP="0078328F">
            <w:pPr>
              <w:rPr>
                <w:lang w:val="en-US"/>
              </w:rPr>
            </w:pPr>
            <w:r>
              <w:rPr>
                <w:lang w:val="en-US"/>
              </w:rPr>
              <w:t>Banda de semnalizare si avertizare a conductelor de canalizare</w:t>
            </w:r>
          </w:p>
        </w:tc>
        <w:tc>
          <w:tcPr>
            <w:tcW w:w="1276" w:type="dxa"/>
            <w:gridSpan w:val="2"/>
            <w:tcBorders>
              <w:top w:val="nil"/>
              <w:bottom w:val="single" w:sz="2" w:space="0" w:color="auto"/>
            </w:tcBorders>
          </w:tcPr>
          <w:p w14:paraId="1D73D439" w14:textId="77777777" w:rsidR="00967FBF" w:rsidRDefault="00967FBF" w:rsidP="0078328F">
            <w:pPr>
              <w:rPr>
                <w:lang w:val="en-US"/>
              </w:rPr>
            </w:pPr>
            <w:r>
              <w:rPr>
                <w:lang w:val="en-US"/>
              </w:rPr>
              <w:t>m</w:t>
            </w:r>
          </w:p>
        </w:tc>
        <w:tc>
          <w:tcPr>
            <w:tcW w:w="1559" w:type="dxa"/>
            <w:tcBorders>
              <w:top w:val="nil"/>
              <w:bottom w:val="single" w:sz="2" w:space="0" w:color="auto"/>
            </w:tcBorders>
          </w:tcPr>
          <w:p w14:paraId="7FA158A8" w14:textId="77777777" w:rsidR="00967FBF" w:rsidRDefault="00967FBF" w:rsidP="0078328F">
            <w:pPr>
              <w:rPr>
                <w:lang w:val="en-US"/>
              </w:rPr>
            </w:pPr>
            <w:r>
              <w:rPr>
                <w:lang w:val="en-US"/>
              </w:rPr>
              <w:t>243,000</w:t>
            </w:r>
          </w:p>
        </w:tc>
      </w:tr>
      <w:tr w:rsidR="00967FBF" w:rsidRPr="00EB582C" w14:paraId="4AE79A3D"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FE34DFA"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6E333B6C"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E7B82A4"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34F9057"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E612D60"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1169890" w14:textId="77777777" w:rsidR="00967FBF" w:rsidRPr="00EB582C" w:rsidRDefault="00967FBF" w:rsidP="0078328F">
            <w:pPr>
              <w:rPr>
                <w:lang w:val="en-US"/>
              </w:rPr>
            </w:pPr>
          </w:p>
        </w:tc>
      </w:tr>
      <w:tr w:rsidR="00967FBF" w14:paraId="0D96DC1C"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214EC67" w14:textId="77777777" w:rsidR="00967FBF" w:rsidRDefault="00967FBF" w:rsidP="0078328F">
            <w:pPr>
              <w:rPr>
                <w:lang w:val="en-US"/>
              </w:rPr>
            </w:pPr>
            <w:r>
              <w:rPr>
                <w:lang w:val="en-US"/>
              </w:rPr>
              <w:t>12</w:t>
            </w:r>
          </w:p>
        </w:tc>
        <w:tc>
          <w:tcPr>
            <w:tcW w:w="1276" w:type="dxa"/>
            <w:gridSpan w:val="2"/>
            <w:tcBorders>
              <w:top w:val="single" w:sz="4" w:space="0" w:color="auto"/>
              <w:bottom w:val="single" w:sz="4" w:space="0" w:color="auto"/>
            </w:tcBorders>
          </w:tcPr>
          <w:p w14:paraId="67BE07E1" w14:textId="77777777" w:rsidR="00967FBF" w:rsidRDefault="00967FBF" w:rsidP="0078328F">
            <w:pPr>
              <w:rPr>
                <w:lang w:val="en-US"/>
              </w:rPr>
            </w:pPr>
            <w:r>
              <w:rPr>
                <w:lang w:val="en-US"/>
              </w:rPr>
              <w:t>SF04B</w:t>
            </w:r>
          </w:p>
          <w:p w14:paraId="00412220"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DC6E1DE"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14:paraId="31D3DCFD"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27D1A7E2" w14:textId="77777777" w:rsidR="00967FBF" w:rsidRDefault="00967FBF" w:rsidP="0078328F">
            <w:pPr>
              <w:jc w:val="center"/>
              <w:rPr>
                <w:lang w:val="en-US"/>
              </w:rPr>
            </w:pPr>
            <w:r>
              <w:rPr>
                <w:lang w:val="en-US"/>
              </w:rPr>
              <w:t>10 m</w:t>
            </w:r>
          </w:p>
        </w:tc>
        <w:tc>
          <w:tcPr>
            <w:tcW w:w="1559" w:type="dxa"/>
            <w:tcBorders>
              <w:top w:val="single" w:sz="4" w:space="0" w:color="auto"/>
              <w:bottom w:val="single" w:sz="4" w:space="0" w:color="auto"/>
            </w:tcBorders>
            <w:vAlign w:val="center"/>
          </w:tcPr>
          <w:p w14:paraId="31225801" w14:textId="77777777" w:rsidR="00967FBF" w:rsidRDefault="00967FBF" w:rsidP="0078328F">
            <w:pPr>
              <w:jc w:val="center"/>
              <w:rPr>
                <w:lang w:val="en-US"/>
              </w:rPr>
            </w:pPr>
            <w:r>
              <w:rPr>
                <w:lang w:val="en-US"/>
              </w:rPr>
              <w:t>24,300</w:t>
            </w:r>
          </w:p>
        </w:tc>
      </w:tr>
      <w:tr w:rsidR="00967FBF" w14:paraId="40DA0B67"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F86C50F" w14:textId="77777777" w:rsidR="00967FBF" w:rsidRDefault="00967FBF" w:rsidP="0078328F">
            <w:pPr>
              <w:rPr>
                <w:lang w:val="en-US"/>
              </w:rPr>
            </w:pPr>
          </w:p>
        </w:tc>
        <w:tc>
          <w:tcPr>
            <w:tcW w:w="1276" w:type="dxa"/>
            <w:gridSpan w:val="2"/>
            <w:tcBorders>
              <w:top w:val="nil"/>
              <w:bottom w:val="single" w:sz="2" w:space="0" w:color="auto"/>
            </w:tcBorders>
            <w:vAlign w:val="center"/>
          </w:tcPr>
          <w:p w14:paraId="2042B4B5" w14:textId="77777777" w:rsidR="00967FBF" w:rsidRDefault="00967FBF" w:rsidP="0078328F">
            <w:pPr>
              <w:jc w:val="center"/>
              <w:rPr>
                <w:sz w:val="16"/>
                <w:szCs w:val="16"/>
                <w:lang w:val="en-US"/>
              </w:rPr>
            </w:pPr>
            <w:r>
              <w:rPr>
                <w:sz w:val="16"/>
                <w:szCs w:val="16"/>
                <w:lang w:val="en-US"/>
              </w:rPr>
              <w:t>7136020011620</w:t>
            </w:r>
          </w:p>
        </w:tc>
        <w:tc>
          <w:tcPr>
            <w:tcW w:w="5211" w:type="dxa"/>
            <w:gridSpan w:val="4"/>
            <w:tcBorders>
              <w:top w:val="nil"/>
              <w:bottom w:val="single" w:sz="2" w:space="0" w:color="auto"/>
            </w:tcBorders>
          </w:tcPr>
          <w:p w14:paraId="3A1B3894" w14:textId="77777777" w:rsidR="00967FBF" w:rsidRDefault="00967FBF" w:rsidP="0078328F">
            <w:pPr>
              <w:rPr>
                <w:lang w:val="en-US"/>
              </w:rPr>
            </w:pPr>
            <w:r>
              <w:rPr>
                <w:lang w:val="en-US"/>
              </w:rPr>
              <w:t>Instalator apa, canal</w:t>
            </w:r>
          </w:p>
        </w:tc>
        <w:tc>
          <w:tcPr>
            <w:tcW w:w="1276" w:type="dxa"/>
            <w:gridSpan w:val="2"/>
            <w:tcBorders>
              <w:top w:val="nil"/>
              <w:bottom w:val="single" w:sz="2" w:space="0" w:color="auto"/>
            </w:tcBorders>
          </w:tcPr>
          <w:p w14:paraId="415661C7"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9F1EB3B" w14:textId="77777777" w:rsidR="00967FBF" w:rsidRDefault="00967FBF" w:rsidP="0078328F">
            <w:pPr>
              <w:rPr>
                <w:lang w:val="en-US"/>
              </w:rPr>
            </w:pPr>
            <w:r>
              <w:rPr>
                <w:lang w:val="en-US"/>
              </w:rPr>
              <w:t>1,944</w:t>
            </w:r>
          </w:p>
        </w:tc>
      </w:tr>
      <w:tr w:rsidR="00967FBF" w:rsidRPr="00EB582C" w14:paraId="40DE3526"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07F44783"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1681EF1"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277DFC9"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BD112DC"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ECD70E3"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2A70B50B" w14:textId="77777777" w:rsidR="00967FBF" w:rsidRPr="00EB582C" w:rsidRDefault="00967FBF" w:rsidP="0078328F">
            <w:pPr>
              <w:rPr>
                <w:lang w:val="en-US"/>
              </w:rPr>
            </w:pPr>
          </w:p>
        </w:tc>
      </w:tr>
      <w:tr w:rsidR="00967FBF" w14:paraId="5C52F26B"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7A9B797" w14:textId="77777777" w:rsidR="00967FBF" w:rsidRDefault="00967FBF" w:rsidP="0078328F">
            <w:pPr>
              <w:rPr>
                <w:lang w:val="en-US"/>
              </w:rPr>
            </w:pPr>
            <w:r>
              <w:rPr>
                <w:lang w:val="en-US"/>
              </w:rPr>
              <w:t>13</w:t>
            </w:r>
          </w:p>
        </w:tc>
        <w:tc>
          <w:tcPr>
            <w:tcW w:w="1276" w:type="dxa"/>
            <w:gridSpan w:val="2"/>
            <w:tcBorders>
              <w:top w:val="single" w:sz="4" w:space="0" w:color="auto"/>
              <w:bottom w:val="single" w:sz="4" w:space="0" w:color="auto"/>
            </w:tcBorders>
          </w:tcPr>
          <w:p w14:paraId="34F4EBF4" w14:textId="77777777" w:rsidR="00967FBF" w:rsidRDefault="00967FBF" w:rsidP="0078328F">
            <w:pPr>
              <w:rPr>
                <w:lang w:val="en-US"/>
              </w:rPr>
            </w:pPr>
            <w:r>
              <w:rPr>
                <w:lang w:val="en-US"/>
              </w:rPr>
              <w:t>IC44D k=0,4</w:t>
            </w:r>
          </w:p>
          <w:p w14:paraId="330CD026"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D9A19D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Confectionarea, montarea si cimentarea tevii de protectie la trecerea conductelor prin ziduri, teava avind diametrul de 219 x 8 mm ... 273 x 7 mm Tub de protectie PE 100 SDR17 PN10 DN250 mm L=200mm (prin peretii caminelor ) k=0,4</w:t>
            </w:r>
            <w:r>
              <w:rPr>
                <w:rFonts w:ascii="Times New Roman CYR" w:hAnsi="Times New Roman CYR" w:cs="Times New Roman CYR"/>
                <w:sz w:val="16"/>
                <w:szCs w:val="16"/>
                <w:lang w:val="en-US"/>
              </w:rPr>
              <w:t xml:space="preserve"> </w:t>
            </w:r>
          </w:p>
          <w:p w14:paraId="6BDE5DB7"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4CBE250C"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35A02908" w14:textId="77777777" w:rsidR="00967FBF" w:rsidRDefault="00967FBF" w:rsidP="0078328F">
            <w:pPr>
              <w:jc w:val="center"/>
              <w:rPr>
                <w:lang w:val="en-US"/>
              </w:rPr>
            </w:pPr>
            <w:r>
              <w:rPr>
                <w:lang w:val="en-US"/>
              </w:rPr>
              <w:t>36,000</w:t>
            </w:r>
          </w:p>
        </w:tc>
      </w:tr>
      <w:tr w:rsidR="00967FBF" w14:paraId="344D954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52ADCE4" w14:textId="77777777" w:rsidR="00967FBF" w:rsidRDefault="00967FBF" w:rsidP="0078328F">
            <w:pPr>
              <w:rPr>
                <w:lang w:val="en-US"/>
              </w:rPr>
            </w:pPr>
          </w:p>
        </w:tc>
        <w:tc>
          <w:tcPr>
            <w:tcW w:w="1276" w:type="dxa"/>
            <w:gridSpan w:val="2"/>
            <w:tcBorders>
              <w:top w:val="nil"/>
              <w:bottom w:val="single" w:sz="2" w:space="0" w:color="auto"/>
            </w:tcBorders>
            <w:vAlign w:val="center"/>
          </w:tcPr>
          <w:p w14:paraId="086917DC" w14:textId="77777777" w:rsidR="00967FBF" w:rsidRDefault="00967FBF" w:rsidP="0078328F">
            <w:pPr>
              <w:jc w:val="center"/>
              <w:rPr>
                <w:sz w:val="16"/>
                <w:szCs w:val="16"/>
                <w:lang w:val="en-US"/>
              </w:rPr>
            </w:pPr>
            <w:r>
              <w:rPr>
                <w:sz w:val="16"/>
                <w:szCs w:val="16"/>
                <w:lang w:val="en-US"/>
              </w:rPr>
              <w:t>7136040011749</w:t>
            </w:r>
          </w:p>
        </w:tc>
        <w:tc>
          <w:tcPr>
            <w:tcW w:w="5211" w:type="dxa"/>
            <w:gridSpan w:val="4"/>
            <w:tcBorders>
              <w:top w:val="nil"/>
              <w:bottom w:val="single" w:sz="2" w:space="0" w:color="auto"/>
            </w:tcBorders>
          </w:tcPr>
          <w:p w14:paraId="42C4FE28" w14:textId="77777777" w:rsidR="00967FBF" w:rsidRDefault="00967FBF" w:rsidP="0078328F">
            <w:pPr>
              <w:rPr>
                <w:lang w:val="en-US"/>
              </w:rPr>
            </w:pPr>
            <w:r>
              <w:rPr>
                <w:lang w:val="en-US"/>
              </w:rPr>
              <w:t>Instalator incalzire si gaze</w:t>
            </w:r>
          </w:p>
        </w:tc>
        <w:tc>
          <w:tcPr>
            <w:tcW w:w="1276" w:type="dxa"/>
            <w:gridSpan w:val="2"/>
            <w:tcBorders>
              <w:top w:val="nil"/>
              <w:bottom w:val="single" w:sz="2" w:space="0" w:color="auto"/>
            </w:tcBorders>
          </w:tcPr>
          <w:p w14:paraId="1A5716F4" w14:textId="77777777" w:rsidR="00967FBF" w:rsidRDefault="00967FBF" w:rsidP="0078328F">
            <w:pPr>
              <w:rPr>
                <w:lang w:val="en-US"/>
              </w:rPr>
            </w:pPr>
            <w:r>
              <w:rPr>
                <w:lang w:val="en-US"/>
              </w:rPr>
              <w:t>h-om</w:t>
            </w:r>
          </w:p>
        </w:tc>
        <w:tc>
          <w:tcPr>
            <w:tcW w:w="1559" w:type="dxa"/>
            <w:tcBorders>
              <w:top w:val="nil"/>
              <w:bottom w:val="single" w:sz="2" w:space="0" w:color="auto"/>
            </w:tcBorders>
          </w:tcPr>
          <w:p w14:paraId="1A1860FD" w14:textId="77777777" w:rsidR="00967FBF" w:rsidRDefault="00967FBF" w:rsidP="0078328F">
            <w:pPr>
              <w:rPr>
                <w:lang w:val="en-US"/>
              </w:rPr>
            </w:pPr>
            <w:r>
              <w:rPr>
                <w:lang w:val="en-US"/>
              </w:rPr>
              <w:t>13,680</w:t>
            </w:r>
          </w:p>
        </w:tc>
      </w:tr>
      <w:tr w:rsidR="00967FBF" w14:paraId="27FEC09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F650762" w14:textId="77777777" w:rsidR="00967FBF" w:rsidRDefault="00967FBF" w:rsidP="0078328F">
            <w:pPr>
              <w:rPr>
                <w:lang w:val="en-US"/>
              </w:rPr>
            </w:pPr>
          </w:p>
        </w:tc>
        <w:tc>
          <w:tcPr>
            <w:tcW w:w="1276" w:type="dxa"/>
            <w:gridSpan w:val="2"/>
            <w:tcBorders>
              <w:top w:val="nil"/>
              <w:bottom w:val="single" w:sz="2" w:space="0" w:color="auto"/>
            </w:tcBorders>
            <w:vAlign w:val="center"/>
          </w:tcPr>
          <w:p w14:paraId="01D909BB" w14:textId="77777777" w:rsidR="00967FBF" w:rsidRDefault="00967FBF" w:rsidP="0078328F">
            <w:pPr>
              <w:jc w:val="center"/>
              <w:rPr>
                <w:sz w:val="16"/>
                <w:szCs w:val="16"/>
                <w:lang w:val="en-US"/>
              </w:rPr>
            </w:pPr>
            <w:r>
              <w:rPr>
                <w:sz w:val="16"/>
                <w:szCs w:val="16"/>
                <w:lang w:val="en-US"/>
              </w:rPr>
              <w:t>2722103310000</w:t>
            </w:r>
          </w:p>
        </w:tc>
        <w:tc>
          <w:tcPr>
            <w:tcW w:w="5211" w:type="dxa"/>
            <w:gridSpan w:val="4"/>
            <w:tcBorders>
              <w:top w:val="nil"/>
              <w:bottom w:val="single" w:sz="2" w:space="0" w:color="auto"/>
            </w:tcBorders>
          </w:tcPr>
          <w:p w14:paraId="7E56F736" w14:textId="77777777" w:rsidR="00967FBF" w:rsidRDefault="00967FBF" w:rsidP="0078328F">
            <w:pPr>
              <w:rPr>
                <w:lang w:val="en-US"/>
              </w:rPr>
            </w:pPr>
            <w:r>
              <w:rPr>
                <w:lang w:val="en-US"/>
              </w:rPr>
              <w:t>Tub de protectie PE 100 SDR17 PN10 DN250 mm L=200mm (prin peretii caminelor )</w:t>
            </w:r>
          </w:p>
        </w:tc>
        <w:tc>
          <w:tcPr>
            <w:tcW w:w="1276" w:type="dxa"/>
            <w:gridSpan w:val="2"/>
            <w:tcBorders>
              <w:top w:val="nil"/>
              <w:bottom w:val="single" w:sz="2" w:space="0" w:color="auto"/>
            </w:tcBorders>
          </w:tcPr>
          <w:p w14:paraId="6956E03B" w14:textId="77777777" w:rsidR="00967FBF" w:rsidRDefault="00967FBF" w:rsidP="0078328F">
            <w:pPr>
              <w:rPr>
                <w:lang w:val="en-US"/>
              </w:rPr>
            </w:pPr>
            <w:r>
              <w:rPr>
                <w:lang w:val="en-US"/>
              </w:rPr>
              <w:t>m</w:t>
            </w:r>
          </w:p>
        </w:tc>
        <w:tc>
          <w:tcPr>
            <w:tcW w:w="1559" w:type="dxa"/>
            <w:tcBorders>
              <w:top w:val="nil"/>
              <w:bottom w:val="single" w:sz="2" w:space="0" w:color="auto"/>
            </w:tcBorders>
          </w:tcPr>
          <w:p w14:paraId="44E533BD" w14:textId="77777777" w:rsidR="00967FBF" w:rsidRDefault="00967FBF" w:rsidP="0078328F">
            <w:pPr>
              <w:rPr>
                <w:lang w:val="en-US"/>
              </w:rPr>
            </w:pPr>
            <w:r>
              <w:rPr>
                <w:lang w:val="en-US"/>
              </w:rPr>
              <w:t>7,200</w:t>
            </w:r>
          </w:p>
        </w:tc>
      </w:tr>
      <w:tr w:rsidR="00967FBF" w14:paraId="6A39EAD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3301089" w14:textId="77777777" w:rsidR="00967FBF" w:rsidRDefault="00967FBF" w:rsidP="0078328F">
            <w:pPr>
              <w:rPr>
                <w:lang w:val="en-US"/>
              </w:rPr>
            </w:pPr>
          </w:p>
        </w:tc>
        <w:tc>
          <w:tcPr>
            <w:tcW w:w="1276" w:type="dxa"/>
            <w:gridSpan w:val="2"/>
            <w:tcBorders>
              <w:top w:val="nil"/>
              <w:bottom w:val="single" w:sz="2" w:space="0" w:color="auto"/>
            </w:tcBorders>
            <w:vAlign w:val="center"/>
          </w:tcPr>
          <w:p w14:paraId="15F75F3E" w14:textId="77777777" w:rsidR="00967FBF" w:rsidRDefault="00967FBF" w:rsidP="0078328F">
            <w:pPr>
              <w:jc w:val="center"/>
              <w:rPr>
                <w:sz w:val="16"/>
                <w:szCs w:val="16"/>
                <w:lang w:val="en-US"/>
              </w:rPr>
            </w:pPr>
            <w:r>
              <w:rPr>
                <w:sz w:val="16"/>
                <w:szCs w:val="16"/>
                <w:lang w:val="en-US"/>
              </w:rPr>
              <w:t>2411115904512</w:t>
            </w:r>
          </w:p>
        </w:tc>
        <w:tc>
          <w:tcPr>
            <w:tcW w:w="5211" w:type="dxa"/>
            <w:gridSpan w:val="4"/>
            <w:tcBorders>
              <w:top w:val="nil"/>
              <w:bottom w:val="single" w:sz="2" w:space="0" w:color="auto"/>
            </w:tcBorders>
          </w:tcPr>
          <w:p w14:paraId="4E0D9095" w14:textId="77777777" w:rsidR="00967FBF" w:rsidRDefault="00967FBF" w:rsidP="0078328F">
            <w:pPr>
              <w:rPr>
                <w:lang w:val="en-US"/>
              </w:rPr>
            </w:pPr>
            <w:r>
              <w:rPr>
                <w:lang w:val="en-US"/>
              </w:rPr>
              <w:t>Oxigen tehnic gazos S2031</w:t>
            </w:r>
          </w:p>
        </w:tc>
        <w:tc>
          <w:tcPr>
            <w:tcW w:w="1276" w:type="dxa"/>
            <w:gridSpan w:val="2"/>
            <w:tcBorders>
              <w:top w:val="nil"/>
              <w:bottom w:val="single" w:sz="2" w:space="0" w:color="auto"/>
            </w:tcBorders>
          </w:tcPr>
          <w:p w14:paraId="797093C5" w14:textId="77777777" w:rsidR="00967FBF" w:rsidRDefault="00967FBF" w:rsidP="0078328F">
            <w:pPr>
              <w:rPr>
                <w:lang w:val="en-US"/>
              </w:rPr>
            </w:pPr>
            <w:r>
              <w:rPr>
                <w:lang w:val="en-US"/>
              </w:rPr>
              <w:t>m3</w:t>
            </w:r>
          </w:p>
        </w:tc>
        <w:tc>
          <w:tcPr>
            <w:tcW w:w="1559" w:type="dxa"/>
            <w:tcBorders>
              <w:top w:val="nil"/>
              <w:bottom w:val="single" w:sz="2" w:space="0" w:color="auto"/>
            </w:tcBorders>
          </w:tcPr>
          <w:p w14:paraId="6EE1DF21" w14:textId="77777777" w:rsidR="00967FBF" w:rsidRDefault="00967FBF" w:rsidP="0078328F">
            <w:pPr>
              <w:rPr>
                <w:lang w:val="en-US"/>
              </w:rPr>
            </w:pPr>
            <w:r>
              <w:rPr>
                <w:lang w:val="en-US"/>
              </w:rPr>
              <w:t>4,320</w:t>
            </w:r>
          </w:p>
        </w:tc>
      </w:tr>
      <w:tr w:rsidR="00967FBF" w14:paraId="6EA5E18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AF37C65" w14:textId="77777777" w:rsidR="00967FBF" w:rsidRDefault="00967FBF" w:rsidP="0078328F">
            <w:pPr>
              <w:rPr>
                <w:lang w:val="en-US"/>
              </w:rPr>
            </w:pPr>
          </w:p>
        </w:tc>
        <w:tc>
          <w:tcPr>
            <w:tcW w:w="1276" w:type="dxa"/>
            <w:gridSpan w:val="2"/>
            <w:tcBorders>
              <w:top w:val="nil"/>
              <w:bottom w:val="single" w:sz="2" w:space="0" w:color="auto"/>
            </w:tcBorders>
            <w:vAlign w:val="center"/>
          </w:tcPr>
          <w:p w14:paraId="79F8084D" w14:textId="77777777" w:rsidR="00967FBF" w:rsidRDefault="00967FBF" w:rsidP="0078328F">
            <w:pPr>
              <w:jc w:val="center"/>
              <w:rPr>
                <w:sz w:val="16"/>
                <w:szCs w:val="16"/>
                <w:lang w:val="en-US"/>
              </w:rPr>
            </w:pPr>
            <w:r>
              <w:rPr>
                <w:sz w:val="16"/>
                <w:szCs w:val="16"/>
                <w:lang w:val="en-US"/>
              </w:rPr>
              <w:t>2413547308164</w:t>
            </w:r>
          </w:p>
        </w:tc>
        <w:tc>
          <w:tcPr>
            <w:tcW w:w="5211" w:type="dxa"/>
            <w:gridSpan w:val="4"/>
            <w:tcBorders>
              <w:top w:val="nil"/>
              <w:bottom w:val="single" w:sz="2" w:space="0" w:color="auto"/>
            </w:tcBorders>
          </w:tcPr>
          <w:p w14:paraId="3B637B77" w14:textId="77777777" w:rsidR="00967FBF" w:rsidRDefault="00967FBF" w:rsidP="0078328F">
            <w:pPr>
              <w:rPr>
                <w:lang w:val="en-US"/>
              </w:rPr>
            </w:pPr>
            <w:r>
              <w:rPr>
                <w:lang w:val="en-US"/>
              </w:rPr>
              <w:t>Carbura de calciu tehnica (carbid) S102</w:t>
            </w:r>
          </w:p>
        </w:tc>
        <w:tc>
          <w:tcPr>
            <w:tcW w:w="1276" w:type="dxa"/>
            <w:gridSpan w:val="2"/>
            <w:tcBorders>
              <w:top w:val="nil"/>
              <w:bottom w:val="single" w:sz="2" w:space="0" w:color="auto"/>
            </w:tcBorders>
          </w:tcPr>
          <w:p w14:paraId="72846A0E" w14:textId="77777777" w:rsidR="00967FBF" w:rsidRDefault="00967FBF" w:rsidP="0078328F">
            <w:pPr>
              <w:rPr>
                <w:lang w:val="en-US"/>
              </w:rPr>
            </w:pPr>
            <w:r>
              <w:rPr>
                <w:lang w:val="en-US"/>
              </w:rPr>
              <w:t>kg</w:t>
            </w:r>
          </w:p>
        </w:tc>
        <w:tc>
          <w:tcPr>
            <w:tcW w:w="1559" w:type="dxa"/>
            <w:tcBorders>
              <w:top w:val="nil"/>
              <w:bottom w:val="single" w:sz="2" w:space="0" w:color="auto"/>
            </w:tcBorders>
          </w:tcPr>
          <w:p w14:paraId="5CE59584" w14:textId="77777777" w:rsidR="00967FBF" w:rsidRDefault="00967FBF" w:rsidP="0078328F">
            <w:pPr>
              <w:rPr>
                <w:lang w:val="en-US"/>
              </w:rPr>
            </w:pPr>
            <w:r>
              <w:rPr>
                <w:lang w:val="en-US"/>
              </w:rPr>
              <w:t>1,901</w:t>
            </w:r>
          </w:p>
        </w:tc>
      </w:tr>
      <w:tr w:rsidR="00967FBF" w14:paraId="445AD5A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CC94264" w14:textId="77777777" w:rsidR="00967FBF" w:rsidRDefault="00967FBF" w:rsidP="0078328F">
            <w:pPr>
              <w:rPr>
                <w:lang w:val="en-US"/>
              </w:rPr>
            </w:pPr>
          </w:p>
        </w:tc>
        <w:tc>
          <w:tcPr>
            <w:tcW w:w="1276" w:type="dxa"/>
            <w:gridSpan w:val="2"/>
            <w:tcBorders>
              <w:top w:val="nil"/>
              <w:bottom w:val="single" w:sz="2" w:space="0" w:color="auto"/>
            </w:tcBorders>
            <w:vAlign w:val="center"/>
          </w:tcPr>
          <w:p w14:paraId="0004F470" w14:textId="77777777" w:rsidR="00967FBF" w:rsidRDefault="00967FBF" w:rsidP="0078328F">
            <w:pPr>
              <w:jc w:val="center"/>
              <w:rPr>
                <w:sz w:val="16"/>
                <w:szCs w:val="16"/>
                <w:lang w:val="en-US"/>
              </w:rPr>
            </w:pPr>
            <w:r>
              <w:rPr>
                <w:sz w:val="16"/>
                <w:szCs w:val="16"/>
                <w:lang w:val="en-US"/>
              </w:rPr>
              <w:t>2430116103294</w:t>
            </w:r>
          </w:p>
        </w:tc>
        <w:tc>
          <w:tcPr>
            <w:tcW w:w="5211" w:type="dxa"/>
            <w:gridSpan w:val="4"/>
            <w:tcBorders>
              <w:top w:val="nil"/>
              <w:bottom w:val="single" w:sz="2" w:space="0" w:color="auto"/>
            </w:tcBorders>
          </w:tcPr>
          <w:p w14:paraId="592214C6" w14:textId="77777777" w:rsidR="00967FBF" w:rsidRDefault="00967FBF" w:rsidP="0078328F">
            <w:pPr>
              <w:rPr>
                <w:lang w:val="en-US"/>
              </w:rPr>
            </w:pPr>
            <w:r>
              <w:rPr>
                <w:lang w:val="en-US"/>
              </w:rPr>
              <w:t>Vopsea miniu plumb v.351-3 NTR 90</w:t>
            </w:r>
          </w:p>
        </w:tc>
        <w:tc>
          <w:tcPr>
            <w:tcW w:w="1276" w:type="dxa"/>
            <w:gridSpan w:val="2"/>
            <w:tcBorders>
              <w:top w:val="nil"/>
              <w:bottom w:val="single" w:sz="2" w:space="0" w:color="auto"/>
            </w:tcBorders>
          </w:tcPr>
          <w:p w14:paraId="0B83D098" w14:textId="77777777" w:rsidR="00967FBF" w:rsidRDefault="00967FBF" w:rsidP="0078328F">
            <w:pPr>
              <w:rPr>
                <w:lang w:val="en-US"/>
              </w:rPr>
            </w:pPr>
            <w:r>
              <w:rPr>
                <w:lang w:val="en-US"/>
              </w:rPr>
              <w:t>kg</w:t>
            </w:r>
          </w:p>
        </w:tc>
        <w:tc>
          <w:tcPr>
            <w:tcW w:w="1559" w:type="dxa"/>
            <w:tcBorders>
              <w:top w:val="nil"/>
              <w:bottom w:val="single" w:sz="2" w:space="0" w:color="auto"/>
            </w:tcBorders>
          </w:tcPr>
          <w:p w14:paraId="5AE5FE54" w14:textId="77777777" w:rsidR="00967FBF" w:rsidRDefault="00967FBF" w:rsidP="0078328F">
            <w:pPr>
              <w:rPr>
                <w:lang w:val="en-US"/>
              </w:rPr>
            </w:pPr>
            <w:r>
              <w:rPr>
                <w:lang w:val="en-US"/>
              </w:rPr>
              <w:t>1,008</w:t>
            </w:r>
          </w:p>
        </w:tc>
      </w:tr>
      <w:tr w:rsidR="00967FBF" w14:paraId="494DD7E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BC41CAB" w14:textId="77777777" w:rsidR="00967FBF" w:rsidRDefault="00967FBF" w:rsidP="0078328F">
            <w:pPr>
              <w:rPr>
                <w:lang w:val="en-US"/>
              </w:rPr>
            </w:pPr>
          </w:p>
        </w:tc>
        <w:tc>
          <w:tcPr>
            <w:tcW w:w="1276" w:type="dxa"/>
            <w:gridSpan w:val="2"/>
            <w:tcBorders>
              <w:top w:val="nil"/>
              <w:bottom w:val="single" w:sz="2" w:space="0" w:color="auto"/>
            </w:tcBorders>
            <w:vAlign w:val="center"/>
          </w:tcPr>
          <w:p w14:paraId="5D8CCF9E" w14:textId="77777777" w:rsidR="00967FBF" w:rsidRDefault="00967FBF" w:rsidP="0078328F">
            <w:pPr>
              <w:jc w:val="center"/>
              <w:rPr>
                <w:sz w:val="16"/>
                <w:szCs w:val="16"/>
                <w:lang w:val="en-US"/>
              </w:rPr>
            </w:pPr>
            <w:r>
              <w:rPr>
                <w:sz w:val="16"/>
                <w:szCs w:val="16"/>
                <w:lang w:val="en-US"/>
              </w:rPr>
              <w:t>2651122100024</w:t>
            </w:r>
          </w:p>
        </w:tc>
        <w:tc>
          <w:tcPr>
            <w:tcW w:w="5211" w:type="dxa"/>
            <w:gridSpan w:val="4"/>
            <w:tcBorders>
              <w:top w:val="nil"/>
              <w:bottom w:val="single" w:sz="2" w:space="0" w:color="auto"/>
            </w:tcBorders>
          </w:tcPr>
          <w:p w14:paraId="7E05D835" w14:textId="77777777" w:rsidR="00967FBF" w:rsidRDefault="00967FBF" w:rsidP="0078328F">
            <w:pPr>
              <w:rPr>
                <w:lang w:val="en-US"/>
              </w:rPr>
            </w:pPr>
            <w:r>
              <w:rPr>
                <w:lang w:val="en-US"/>
              </w:rPr>
              <w:t>Ciment portland P 40 saci S388</w:t>
            </w:r>
          </w:p>
        </w:tc>
        <w:tc>
          <w:tcPr>
            <w:tcW w:w="1276" w:type="dxa"/>
            <w:gridSpan w:val="2"/>
            <w:tcBorders>
              <w:top w:val="nil"/>
              <w:bottom w:val="single" w:sz="2" w:space="0" w:color="auto"/>
            </w:tcBorders>
          </w:tcPr>
          <w:p w14:paraId="4144541A" w14:textId="77777777" w:rsidR="00967FBF" w:rsidRDefault="00967FBF" w:rsidP="0078328F">
            <w:pPr>
              <w:rPr>
                <w:lang w:val="en-US"/>
              </w:rPr>
            </w:pPr>
            <w:r>
              <w:rPr>
                <w:lang w:val="en-US"/>
              </w:rPr>
              <w:t>kg</w:t>
            </w:r>
          </w:p>
        </w:tc>
        <w:tc>
          <w:tcPr>
            <w:tcW w:w="1559" w:type="dxa"/>
            <w:tcBorders>
              <w:top w:val="nil"/>
              <w:bottom w:val="single" w:sz="2" w:space="0" w:color="auto"/>
            </w:tcBorders>
          </w:tcPr>
          <w:p w14:paraId="755B4408" w14:textId="77777777" w:rsidR="00967FBF" w:rsidRDefault="00967FBF" w:rsidP="0078328F">
            <w:pPr>
              <w:rPr>
                <w:lang w:val="en-US"/>
              </w:rPr>
            </w:pPr>
            <w:r>
              <w:rPr>
                <w:lang w:val="en-US"/>
              </w:rPr>
              <w:t>9,245</w:t>
            </w:r>
          </w:p>
        </w:tc>
      </w:tr>
      <w:tr w:rsidR="00967FBF" w14:paraId="5693648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A606919" w14:textId="77777777" w:rsidR="00967FBF" w:rsidRDefault="00967FBF" w:rsidP="0078328F">
            <w:pPr>
              <w:rPr>
                <w:lang w:val="en-US"/>
              </w:rPr>
            </w:pPr>
          </w:p>
        </w:tc>
        <w:tc>
          <w:tcPr>
            <w:tcW w:w="1276" w:type="dxa"/>
            <w:gridSpan w:val="2"/>
            <w:tcBorders>
              <w:top w:val="nil"/>
              <w:bottom w:val="single" w:sz="2" w:space="0" w:color="auto"/>
            </w:tcBorders>
            <w:vAlign w:val="center"/>
          </w:tcPr>
          <w:p w14:paraId="6FACB60D" w14:textId="77777777" w:rsidR="00967FBF" w:rsidRDefault="00967FBF" w:rsidP="0078328F">
            <w:pPr>
              <w:jc w:val="center"/>
              <w:rPr>
                <w:sz w:val="16"/>
                <w:szCs w:val="16"/>
                <w:lang w:val="en-US"/>
              </w:rPr>
            </w:pPr>
            <w:r>
              <w:rPr>
                <w:sz w:val="16"/>
                <w:szCs w:val="16"/>
                <w:lang w:val="en-US"/>
              </w:rPr>
              <w:t>1421202206000</w:t>
            </w:r>
          </w:p>
        </w:tc>
        <w:tc>
          <w:tcPr>
            <w:tcW w:w="5211" w:type="dxa"/>
            <w:gridSpan w:val="4"/>
            <w:tcBorders>
              <w:top w:val="nil"/>
              <w:bottom w:val="single" w:sz="2" w:space="0" w:color="auto"/>
            </w:tcBorders>
          </w:tcPr>
          <w:p w14:paraId="4FD105FC" w14:textId="77777777" w:rsidR="00967FBF" w:rsidRDefault="00967FBF" w:rsidP="0078328F">
            <w:pPr>
              <w:rPr>
                <w:lang w:val="en-US"/>
              </w:rPr>
            </w:pPr>
            <w:r>
              <w:rPr>
                <w:lang w:val="en-US"/>
              </w:rPr>
              <w:t>Nisip  0,0-7,0 mm</w:t>
            </w:r>
          </w:p>
        </w:tc>
        <w:tc>
          <w:tcPr>
            <w:tcW w:w="1276" w:type="dxa"/>
            <w:gridSpan w:val="2"/>
            <w:tcBorders>
              <w:top w:val="nil"/>
              <w:bottom w:val="single" w:sz="2" w:space="0" w:color="auto"/>
            </w:tcBorders>
          </w:tcPr>
          <w:p w14:paraId="20DF78BA" w14:textId="77777777" w:rsidR="00967FBF" w:rsidRDefault="00967FBF" w:rsidP="0078328F">
            <w:pPr>
              <w:rPr>
                <w:lang w:val="en-US"/>
              </w:rPr>
            </w:pPr>
            <w:r>
              <w:rPr>
                <w:lang w:val="en-US"/>
              </w:rPr>
              <w:t>m3</w:t>
            </w:r>
          </w:p>
        </w:tc>
        <w:tc>
          <w:tcPr>
            <w:tcW w:w="1559" w:type="dxa"/>
            <w:tcBorders>
              <w:top w:val="nil"/>
              <w:bottom w:val="single" w:sz="2" w:space="0" w:color="auto"/>
            </w:tcBorders>
          </w:tcPr>
          <w:p w14:paraId="38274BCA" w14:textId="77777777" w:rsidR="00967FBF" w:rsidRDefault="00967FBF" w:rsidP="0078328F">
            <w:pPr>
              <w:rPr>
                <w:lang w:val="en-US"/>
              </w:rPr>
            </w:pPr>
            <w:r>
              <w:rPr>
                <w:lang w:val="en-US"/>
              </w:rPr>
              <w:t>0,052</w:t>
            </w:r>
          </w:p>
        </w:tc>
      </w:tr>
      <w:tr w:rsidR="00967FBF" w14:paraId="227DE8F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F83F783" w14:textId="77777777" w:rsidR="00967FBF" w:rsidRDefault="00967FBF" w:rsidP="0078328F">
            <w:pPr>
              <w:rPr>
                <w:lang w:val="en-US"/>
              </w:rPr>
            </w:pPr>
          </w:p>
        </w:tc>
        <w:tc>
          <w:tcPr>
            <w:tcW w:w="1276" w:type="dxa"/>
            <w:gridSpan w:val="2"/>
            <w:tcBorders>
              <w:top w:val="nil"/>
              <w:bottom w:val="single" w:sz="2" w:space="0" w:color="auto"/>
            </w:tcBorders>
            <w:vAlign w:val="center"/>
          </w:tcPr>
          <w:p w14:paraId="34BB5B72" w14:textId="77777777" w:rsidR="00967FBF" w:rsidRDefault="00967FBF" w:rsidP="0078328F">
            <w:pPr>
              <w:jc w:val="center"/>
              <w:rPr>
                <w:sz w:val="16"/>
                <w:szCs w:val="16"/>
                <w:lang w:val="en-US"/>
              </w:rPr>
            </w:pPr>
            <w:r>
              <w:rPr>
                <w:sz w:val="16"/>
                <w:szCs w:val="16"/>
                <w:lang w:val="en-US"/>
              </w:rPr>
              <w:t>4100116202820</w:t>
            </w:r>
          </w:p>
        </w:tc>
        <w:tc>
          <w:tcPr>
            <w:tcW w:w="5211" w:type="dxa"/>
            <w:gridSpan w:val="4"/>
            <w:tcBorders>
              <w:top w:val="nil"/>
              <w:bottom w:val="single" w:sz="2" w:space="0" w:color="auto"/>
            </w:tcBorders>
          </w:tcPr>
          <w:p w14:paraId="12AFEBD3" w14:textId="77777777" w:rsidR="00967FBF" w:rsidRDefault="00967FBF" w:rsidP="0078328F">
            <w:pPr>
              <w:rPr>
                <w:lang w:val="en-US"/>
              </w:rPr>
            </w:pPr>
            <w:r>
              <w:rPr>
                <w:lang w:val="en-US"/>
              </w:rPr>
              <w:t>Apa potabila</w:t>
            </w:r>
          </w:p>
        </w:tc>
        <w:tc>
          <w:tcPr>
            <w:tcW w:w="1276" w:type="dxa"/>
            <w:gridSpan w:val="2"/>
            <w:tcBorders>
              <w:top w:val="nil"/>
              <w:bottom w:val="single" w:sz="2" w:space="0" w:color="auto"/>
            </w:tcBorders>
          </w:tcPr>
          <w:p w14:paraId="01F6B51A" w14:textId="77777777" w:rsidR="00967FBF" w:rsidRDefault="00967FBF" w:rsidP="0078328F">
            <w:pPr>
              <w:rPr>
                <w:lang w:val="en-US"/>
              </w:rPr>
            </w:pPr>
            <w:r>
              <w:rPr>
                <w:lang w:val="en-US"/>
              </w:rPr>
              <w:t>m3</w:t>
            </w:r>
          </w:p>
        </w:tc>
        <w:tc>
          <w:tcPr>
            <w:tcW w:w="1559" w:type="dxa"/>
            <w:tcBorders>
              <w:top w:val="nil"/>
              <w:bottom w:val="single" w:sz="2" w:space="0" w:color="auto"/>
            </w:tcBorders>
          </w:tcPr>
          <w:p w14:paraId="708E69CE" w14:textId="77777777" w:rsidR="00967FBF" w:rsidRDefault="00967FBF" w:rsidP="0078328F">
            <w:pPr>
              <w:rPr>
                <w:lang w:val="en-US"/>
              </w:rPr>
            </w:pPr>
            <w:r>
              <w:rPr>
                <w:lang w:val="en-US"/>
              </w:rPr>
              <w:t>0,013</w:t>
            </w:r>
          </w:p>
        </w:tc>
      </w:tr>
      <w:tr w:rsidR="00967FBF" w14:paraId="78948ED5"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3602AEB" w14:textId="77777777" w:rsidR="00967FBF" w:rsidRDefault="00967FBF" w:rsidP="0078328F">
            <w:pPr>
              <w:rPr>
                <w:lang w:val="en-US"/>
              </w:rPr>
            </w:pPr>
          </w:p>
        </w:tc>
        <w:tc>
          <w:tcPr>
            <w:tcW w:w="1276" w:type="dxa"/>
            <w:gridSpan w:val="2"/>
            <w:tcBorders>
              <w:top w:val="nil"/>
              <w:bottom w:val="single" w:sz="2" w:space="0" w:color="auto"/>
            </w:tcBorders>
            <w:vAlign w:val="center"/>
          </w:tcPr>
          <w:p w14:paraId="2B5B60A0" w14:textId="77777777" w:rsidR="00967FBF" w:rsidRDefault="00967FBF" w:rsidP="0078328F">
            <w:pPr>
              <w:jc w:val="center"/>
              <w:rPr>
                <w:sz w:val="16"/>
                <w:szCs w:val="16"/>
                <w:lang w:val="en-US"/>
              </w:rPr>
            </w:pPr>
            <w:r>
              <w:rPr>
                <w:sz w:val="16"/>
                <w:szCs w:val="16"/>
                <w:lang w:val="en-US"/>
              </w:rPr>
              <w:t>2652102100713</w:t>
            </w:r>
          </w:p>
        </w:tc>
        <w:tc>
          <w:tcPr>
            <w:tcW w:w="5211" w:type="dxa"/>
            <w:gridSpan w:val="4"/>
            <w:tcBorders>
              <w:top w:val="nil"/>
              <w:bottom w:val="single" w:sz="2" w:space="0" w:color="auto"/>
            </w:tcBorders>
          </w:tcPr>
          <w:p w14:paraId="6B969923" w14:textId="77777777" w:rsidR="00967FBF" w:rsidRDefault="00967FBF" w:rsidP="0078328F">
            <w:pPr>
              <w:rPr>
                <w:lang w:val="en-US"/>
              </w:rPr>
            </w:pPr>
            <w:r>
              <w:rPr>
                <w:lang w:val="en-US"/>
              </w:rPr>
              <w:t>Var pasta</w:t>
            </w:r>
          </w:p>
        </w:tc>
        <w:tc>
          <w:tcPr>
            <w:tcW w:w="1276" w:type="dxa"/>
            <w:gridSpan w:val="2"/>
            <w:tcBorders>
              <w:top w:val="nil"/>
              <w:bottom w:val="single" w:sz="2" w:space="0" w:color="auto"/>
            </w:tcBorders>
          </w:tcPr>
          <w:p w14:paraId="0B7DCAB4" w14:textId="77777777" w:rsidR="00967FBF" w:rsidRDefault="00967FBF" w:rsidP="0078328F">
            <w:pPr>
              <w:rPr>
                <w:lang w:val="en-US"/>
              </w:rPr>
            </w:pPr>
            <w:r>
              <w:rPr>
                <w:lang w:val="en-US"/>
              </w:rPr>
              <w:t>m3</w:t>
            </w:r>
          </w:p>
        </w:tc>
        <w:tc>
          <w:tcPr>
            <w:tcW w:w="1559" w:type="dxa"/>
            <w:tcBorders>
              <w:top w:val="nil"/>
              <w:bottom w:val="single" w:sz="2" w:space="0" w:color="auto"/>
            </w:tcBorders>
          </w:tcPr>
          <w:p w14:paraId="73D61FF2" w14:textId="77777777" w:rsidR="00967FBF" w:rsidRDefault="00967FBF" w:rsidP="0078328F">
            <w:pPr>
              <w:rPr>
                <w:lang w:val="en-US"/>
              </w:rPr>
            </w:pPr>
            <w:r>
              <w:rPr>
                <w:lang w:val="en-US"/>
              </w:rPr>
              <w:t>0,004</w:t>
            </w:r>
          </w:p>
        </w:tc>
      </w:tr>
      <w:tr w:rsidR="00967FBF" w:rsidRPr="00EB582C" w14:paraId="7673826C"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76386E3F"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6DEA643D"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4147404"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FB3A109"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1935991C"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83F7B8C" w14:textId="77777777" w:rsidR="00967FBF" w:rsidRPr="00EB582C" w:rsidRDefault="00967FBF" w:rsidP="0078328F">
            <w:pPr>
              <w:rPr>
                <w:lang w:val="en-US"/>
              </w:rPr>
            </w:pPr>
          </w:p>
        </w:tc>
      </w:tr>
      <w:tr w:rsidR="00967FBF" w14:paraId="4E201AEA" w14:textId="77777777" w:rsidTr="00967FB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485F5DE6" w14:textId="77777777" w:rsidR="00967FBF" w:rsidRDefault="00967FBF" w:rsidP="0078328F">
            <w:pPr>
              <w:rPr>
                <w:sz w:val="8"/>
                <w:szCs w:val="8"/>
                <w:lang w:val="en-US"/>
              </w:rPr>
            </w:pPr>
          </w:p>
        </w:tc>
        <w:tc>
          <w:tcPr>
            <w:tcW w:w="1276" w:type="dxa"/>
            <w:gridSpan w:val="2"/>
            <w:tcBorders>
              <w:left w:val="nil"/>
              <w:bottom w:val="nil"/>
              <w:right w:val="nil"/>
            </w:tcBorders>
          </w:tcPr>
          <w:p w14:paraId="0DA2135B" w14:textId="77777777" w:rsidR="00967FBF" w:rsidRDefault="00967FBF" w:rsidP="0078328F">
            <w:pPr>
              <w:rPr>
                <w:sz w:val="8"/>
                <w:szCs w:val="8"/>
                <w:lang w:val="en-US"/>
              </w:rPr>
            </w:pPr>
          </w:p>
        </w:tc>
        <w:tc>
          <w:tcPr>
            <w:tcW w:w="3402" w:type="dxa"/>
            <w:gridSpan w:val="2"/>
            <w:tcBorders>
              <w:left w:val="nil"/>
              <w:bottom w:val="nil"/>
              <w:right w:val="nil"/>
            </w:tcBorders>
          </w:tcPr>
          <w:p w14:paraId="1DCD3286" w14:textId="77777777" w:rsidR="00967FBF" w:rsidRDefault="00967FBF" w:rsidP="0078328F">
            <w:pPr>
              <w:rPr>
                <w:sz w:val="8"/>
                <w:szCs w:val="8"/>
                <w:lang w:val="en-US"/>
              </w:rPr>
            </w:pPr>
          </w:p>
          <w:p w14:paraId="6417F573" w14:textId="77777777" w:rsidR="00967FBF" w:rsidRDefault="00967FBF" w:rsidP="0078328F">
            <w:pPr>
              <w:rPr>
                <w:sz w:val="8"/>
                <w:szCs w:val="8"/>
                <w:lang w:val="en-US"/>
              </w:rPr>
            </w:pPr>
          </w:p>
          <w:p w14:paraId="06303484" w14:textId="77777777" w:rsidR="00967FBF" w:rsidRDefault="00967FBF" w:rsidP="0078328F">
            <w:pPr>
              <w:rPr>
                <w:sz w:val="8"/>
                <w:szCs w:val="8"/>
                <w:lang w:val="en-US"/>
              </w:rPr>
            </w:pPr>
          </w:p>
        </w:tc>
        <w:tc>
          <w:tcPr>
            <w:tcW w:w="1134" w:type="dxa"/>
            <w:tcBorders>
              <w:left w:val="nil"/>
              <w:bottom w:val="nil"/>
              <w:right w:val="nil"/>
            </w:tcBorders>
          </w:tcPr>
          <w:p w14:paraId="025B6979" w14:textId="77777777" w:rsidR="00967FBF" w:rsidRDefault="00967FBF" w:rsidP="0078328F">
            <w:pPr>
              <w:rPr>
                <w:sz w:val="8"/>
                <w:szCs w:val="8"/>
                <w:lang w:val="en-US"/>
              </w:rPr>
            </w:pPr>
          </w:p>
        </w:tc>
        <w:tc>
          <w:tcPr>
            <w:tcW w:w="1134" w:type="dxa"/>
            <w:gridSpan w:val="2"/>
            <w:tcBorders>
              <w:left w:val="nil"/>
              <w:bottom w:val="nil"/>
              <w:right w:val="nil"/>
            </w:tcBorders>
          </w:tcPr>
          <w:p w14:paraId="07E9FF4F" w14:textId="77777777" w:rsidR="00967FBF" w:rsidRDefault="00967FBF" w:rsidP="0078328F">
            <w:pPr>
              <w:rPr>
                <w:sz w:val="8"/>
                <w:szCs w:val="8"/>
                <w:lang w:val="en-US"/>
              </w:rPr>
            </w:pPr>
          </w:p>
        </w:tc>
        <w:tc>
          <w:tcPr>
            <w:tcW w:w="2376" w:type="dxa"/>
            <w:gridSpan w:val="2"/>
            <w:tcBorders>
              <w:left w:val="nil"/>
              <w:bottom w:val="nil"/>
            </w:tcBorders>
          </w:tcPr>
          <w:p w14:paraId="36F41D98" w14:textId="77777777" w:rsidR="00967FBF" w:rsidRDefault="00967FBF" w:rsidP="0078328F">
            <w:pPr>
              <w:rPr>
                <w:sz w:val="8"/>
                <w:szCs w:val="8"/>
                <w:lang w:val="en-US"/>
              </w:rPr>
            </w:pPr>
          </w:p>
        </w:tc>
      </w:tr>
      <w:tr w:rsidR="00967FBF" w:rsidRPr="00EB582C" w14:paraId="5405C366" w14:textId="77777777" w:rsidTr="00967FBF">
        <w:tblPrEx>
          <w:tblBorders>
            <w:insideH w:val="none" w:sz="0" w:space="0" w:color="auto"/>
            <w:insideV w:val="none" w:sz="0"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14:paraId="40B5513C" w14:textId="77777777" w:rsidR="00967FBF" w:rsidRDefault="00967FBF" w:rsidP="0078328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6FA368E" w14:textId="77777777" w:rsidR="00967FBF" w:rsidRDefault="00967FBF" w:rsidP="0078328F">
            <w:pPr>
              <w:rPr>
                <w:lang w:val="en-US"/>
              </w:rPr>
            </w:pPr>
          </w:p>
        </w:tc>
        <w:tc>
          <w:tcPr>
            <w:tcW w:w="3402" w:type="dxa"/>
            <w:gridSpan w:val="2"/>
            <w:tcBorders>
              <w:top w:val="single" w:sz="4" w:space="0" w:color="auto"/>
              <w:left w:val="nil"/>
              <w:bottom w:val="single" w:sz="4" w:space="0" w:color="auto"/>
              <w:right w:val="nil"/>
            </w:tcBorders>
          </w:tcPr>
          <w:p w14:paraId="480B8B33" w14:textId="77777777" w:rsidR="00967FBF" w:rsidRDefault="00967FBF" w:rsidP="0078328F">
            <w:pPr>
              <w:rPr>
                <w:lang w:val="en-US"/>
              </w:rPr>
            </w:pPr>
            <w:r>
              <w:rPr>
                <w:lang w:val="en-US"/>
              </w:rPr>
              <w:t>Total</w:t>
            </w:r>
          </w:p>
        </w:tc>
        <w:tc>
          <w:tcPr>
            <w:tcW w:w="1134" w:type="dxa"/>
            <w:tcBorders>
              <w:top w:val="single" w:sz="4" w:space="0" w:color="auto"/>
              <w:left w:val="nil"/>
              <w:bottom w:val="single" w:sz="4" w:space="0" w:color="auto"/>
              <w:right w:val="nil"/>
            </w:tcBorders>
          </w:tcPr>
          <w:p w14:paraId="7DE80468" w14:textId="77777777" w:rsidR="00967FBF" w:rsidRPr="00EB582C" w:rsidRDefault="00967FBF" w:rsidP="0078328F">
            <w:pPr>
              <w:rPr>
                <w:lang w:val="en-US"/>
              </w:rPr>
            </w:pPr>
          </w:p>
        </w:tc>
        <w:tc>
          <w:tcPr>
            <w:tcW w:w="3510" w:type="dxa"/>
            <w:gridSpan w:val="4"/>
            <w:tcBorders>
              <w:top w:val="single" w:sz="4" w:space="0" w:color="auto"/>
              <w:left w:val="nil"/>
              <w:bottom w:val="single" w:sz="4" w:space="0" w:color="auto"/>
            </w:tcBorders>
          </w:tcPr>
          <w:p w14:paraId="48FE04AA" w14:textId="77777777" w:rsidR="00967FBF" w:rsidRPr="00EB582C" w:rsidRDefault="00967FBF" w:rsidP="0078328F">
            <w:pPr>
              <w:rPr>
                <w:lang w:val="en-US"/>
              </w:rPr>
            </w:pPr>
          </w:p>
        </w:tc>
      </w:tr>
      <w:tr w:rsidR="00967FBF" w14:paraId="6FB4C7A1" w14:textId="77777777" w:rsidTr="00967FB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7C26117E" w14:textId="77777777" w:rsidR="00967FBF" w:rsidRDefault="00967FBF" w:rsidP="0078328F">
            <w:pPr>
              <w:rPr>
                <w:lang w:val="en-US"/>
              </w:rPr>
            </w:pPr>
          </w:p>
        </w:tc>
        <w:tc>
          <w:tcPr>
            <w:tcW w:w="709" w:type="dxa"/>
            <w:tcBorders>
              <w:top w:val="single" w:sz="4" w:space="0" w:color="auto"/>
              <w:left w:val="nil"/>
              <w:bottom w:val="single" w:sz="4" w:space="0" w:color="auto"/>
              <w:right w:val="nil"/>
            </w:tcBorders>
          </w:tcPr>
          <w:p w14:paraId="5B7A0F20" w14:textId="77777777" w:rsidR="00967FBF" w:rsidRDefault="00967FBF" w:rsidP="0078328F">
            <w:pPr>
              <w:rPr>
                <w:lang w:val="en-US"/>
              </w:rPr>
            </w:pPr>
          </w:p>
        </w:tc>
        <w:tc>
          <w:tcPr>
            <w:tcW w:w="1276" w:type="dxa"/>
            <w:gridSpan w:val="2"/>
            <w:tcBorders>
              <w:top w:val="single" w:sz="4" w:space="0" w:color="auto"/>
              <w:left w:val="nil"/>
              <w:bottom w:val="single" w:sz="4" w:space="0" w:color="auto"/>
              <w:right w:val="nil"/>
            </w:tcBorders>
          </w:tcPr>
          <w:p w14:paraId="74A31E4E" w14:textId="77777777" w:rsidR="00967FBF" w:rsidRDefault="00967FBF" w:rsidP="0078328F">
            <w:pPr>
              <w:rPr>
                <w:lang w:val="en-US"/>
              </w:rPr>
            </w:pPr>
          </w:p>
        </w:tc>
        <w:tc>
          <w:tcPr>
            <w:tcW w:w="2693" w:type="dxa"/>
            <w:tcBorders>
              <w:top w:val="single" w:sz="4" w:space="0" w:color="auto"/>
              <w:left w:val="nil"/>
              <w:bottom w:val="single" w:sz="4" w:space="0" w:color="auto"/>
              <w:right w:val="nil"/>
            </w:tcBorders>
          </w:tcPr>
          <w:p w14:paraId="30CE94D1" w14:textId="77777777" w:rsidR="00967FBF" w:rsidRDefault="00967FBF" w:rsidP="0078328F">
            <w:pPr>
              <w:rPr>
                <w:sz w:val="8"/>
                <w:szCs w:val="8"/>
                <w:lang w:val="en-US"/>
              </w:rPr>
            </w:pPr>
            <w:r>
              <w:rPr>
                <w:b/>
                <w:bCs/>
                <w:lang w:val="en-US"/>
              </w:rPr>
              <w:t xml:space="preserve">Total </w:t>
            </w:r>
            <w:r>
              <w:rPr>
                <w:b/>
                <w:bCs/>
                <w:sz w:val="22"/>
                <w:szCs w:val="22"/>
                <w:lang w:val="en-US"/>
              </w:rPr>
              <w:t>Conducte si armaturi</w:t>
            </w:r>
          </w:p>
        </w:tc>
        <w:tc>
          <w:tcPr>
            <w:tcW w:w="1134" w:type="dxa"/>
            <w:tcBorders>
              <w:top w:val="single" w:sz="4" w:space="0" w:color="auto"/>
              <w:left w:val="nil"/>
              <w:bottom w:val="single" w:sz="4" w:space="0" w:color="auto"/>
              <w:right w:val="nil"/>
            </w:tcBorders>
          </w:tcPr>
          <w:p w14:paraId="002FE0C9" w14:textId="77777777" w:rsidR="00967FBF" w:rsidRDefault="00967FBF" w:rsidP="0078328F">
            <w:pPr>
              <w:rPr>
                <w:lang w:val="en-US"/>
              </w:rPr>
            </w:pPr>
            <w:r>
              <w:rPr>
                <w:b/>
                <w:bCs/>
                <w:lang w:val="en-US"/>
              </w:rPr>
              <w:t xml:space="preserve">            </w:t>
            </w:r>
          </w:p>
        </w:tc>
        <w:tc>
          <w:tcPr>
            <w:tcW w:w="3510" w:type="dxa"/>
            <w:gridSpan w:val="4"/>
            <w:tcBorders>
              <w:top w:val="single" w:sz="4" w:space="0" w:color="auto"/>
              <w:left w:val="nil"/>
              <w:bottom w:val="single" w:sz="4" w:space="0" w:color="auto"/>
            </w:tcBorders>
          </w:tcPr>
          <w:p w14:paraId="47CF1DBD" w14:textId="77777777" w:rsidR="00967FBF" w:rsidRDefault="00967FBF" w:rsidP="0078328F">
            <w:pPr>
              <w:rPr>
                <w:b/>
                <w:bCs/>
                <w:lang w:val="en-US"/>
              </w:rPr>
            </w:pPr>
          </w:p>
        </w:tc>
      </w:tr>
      <w:tr w:rsidR="00967FBF" w:rsidRPr="0097392D" w14:paraId="14E7D63D"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55B7044" w14:textId="77777777" w:rsidR="00967FBF" w:rsidRDefault="00967FBF" w:rsidP="0078328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FEE8F16" w14:textId="77777777" w:rsidR="00967FBF" w:rsidRDefault="00967FBF" w:rsidP="0078328F">
            <w:pPr>
              <w:rPr>
                <w:lang w:val="en-US"/>
              </w:rPr>
            </w:pPr>
          </w:p>
        </w:tc>
        <w:tc>
          <w:tcPr>
            <w:tcW w:w="5211" w:type="dxa"/>
            <w:gridSpan w:val="4"/>
            <w:tcBorders>
              <w:top w:val="nil"/>
              <w:left w:val="single" w:sz="6" w:space="0" w:color="auto"/>
              <w:bottom w:val="nil"/>
              <w:right w:val="single" w:sz="6" w:space="0" w:color="auto"/>
            </w:tcBorders>
          </w:tcPr>
          <w:p w14:paraId="1DF4032E" w14:textId="77777777" w:rsidR="00967FBF" w:rsidRPr="007F2714" w:rsidRDefault="00967FBF" w:rsidP="0078328F">
            <w:pPr>
              <w:rPr>
                <w:b/>
                <w:bCs/>
                <w:sz w:val="22"/>
                <w:szCs w:val="22"/>
                <w:lang w:val="en-US"/>
              </w:rPr>
            </w:pPr>
            <w:r w:rsidRPr="0097392D">
              <w:rPr>
                <w:b/>
                <w:bCs/>
                <w:sz w:val="22"/>
                <w:szCs w:val="22"/>
                <w:lang w:val="en-US"/>
              </w:rPr>
              <w:t xml:space="preserve">1.3. Camine </w:t>
            </w:r>
          </w:p>
          <w:p w14:paraId="352ABA6D" w14:textId="77777777" w:rsidR="00967FBF" w:rsidRPr="0097392D" w:rsidRDefault="00967FBF" w:rsidP="0078328F">
            <w:pPr>
              <w:rPr>
                <w:lang w:val="en-US"/>
              </w:rPr>
            </w:pPr>
          </w:p>
        </w:tc>
        <w:tc>
          <w:tcPr>
            <w:tcW w:w="1276" w:type="dxa"/>
            <w:gridSpan w:val="2"/>
            <w:tcBorders>
              <w:top w:val="nil"/>
              <w:left w:val="single" w:sz="6" w:space="0" w:color="auto"/>
              <w:bottom w:val="nil"/>
              <w:right w:val="nil"/>
            </w:tcBorders>
          </w:tcPr>
          <w:p w14:paraId="433EC2B6" w14:textId="77777777" w:rsidR="00967FBF" w:rsidRPr="0097392D" w:rsidRDefault="00967FBF" w:rsidP="0078328F">
            <w:pPr>
              <w:rPr>
                <w:b/>
                <w:bCs/>
                <w:sz w:val="22"/>
                <w:szCs w:val="22"/>
                <w:lang w:val="en-US"/>
              </w:rPr>
            </w:pPr>
          </w:p>
        </w:tc>
        <w:tc>
          <w:tcPr>
            <w:tcW w:w="1559" w:type="dxa"/>
            <w:tcBorders>
              <w:top w:val="nil"/>
              <w:left w:val="single" w:sz="6" w:space="0" w:color="auto"/>
              <w:bottom w:val="nil"/>
              <w:right w:val="nil"/>
            </w:tcBorders>
          </w:tcPr>
          <w:p w14:paraId="59C09529" w14:textId="77777777" w:rsidR="00967FBF" w:rsidRPr="0097392D" w:rsidRDefault="00967FBF" w:rsidP="0078328F">
            <w:pPr>
              <w:rPr>
                <w:lang w:val="en-US"/>
              </w:rPr>
            </w:pPr>
          </w:p>
        </w:tc>
        <w:tc>
          <w:tcPr>
            <w:tcW w:w="236" w:type="dxa"/>
            <w:tcBorders>
              <w:top w:val="nil"/>
              <w:left w:val="single" w:sz="6" w:space="0" w:color="auto"/>
              <w:bottom w:val="nil"/>
              <w:right w:val="nil"/>
            </w:tcBorders>
          </w:tcPr>
          <w:p w14:paraId="4C2725F4" w14:textId="77777777" w:rsidR="00967FBF" w:rsidRPr="0097392D" w:rsidRDefault="00967FBF" w:rsidP="0078328F">
            <w:pPr>
              <w:rPr>
                <w:lang w:val="en-US"/>
              </w:rPr>
            </w:pPr>
          </w:p>
        </w:tc>
      </w:tr>
      <w:tr w:rsidR="00967FBF" w14:paraId="3E67BEE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D129869" w14:textId="77777777" w:rsidR="00967FBF" w:rsidRDefault="00967FBF" w:rsidP="0078328F">
            <w:pPr>
              <w:rPr>
                <w:lang w:val="en-US"/>
              </w:rPr>
            </w:pPr>
            <w:r>
              <w:rPr>
                <w:lang w:val="en-US"/>
              </w:rPr>
              <w:t>14</w:t>
            </w:r>
          </w:p>
        </w:tc>
        <w:tc>
          <w:tcPr>
            <w:tcW w:w="1276" w:type="dxa"/>
            <w:gridSpan w:val="2"/>
            <w:tcBorders>
              <w:top w:val="single" w:sz="4" w:space="0" w:color="auto"/>
              <w:bottom w:val="single" w:sz="4" w:space="0" w:color="auto"/>
            </w:tcBorders>
          </w:tcPr>
          <w:p w14:paraId="6D6DBB19" w14:textId="77777777" w:rsidR="00967FBF" w:rsidRDefault="00967FBF" w:rsidP="0078328F">
            <w:pPr>
              <w:rPr>
                <w:lang w:val="en-US"/>
              </w:rPr>
            </w:pPr>
            <w:r>
              <w:rPr>
                <w:lang w:val="en-US"/>
              </w:rPr>
              <w:t>TsC03B1</w:t>
            </w:r>
          </w:p>
          <w:p w14:paraId="25AFAED0"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FD2174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19D42E6D"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7C05DC71"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07E6DAE2" w14:textId="77777777" w:rsidR="00967FBF" w:rsidRDefault="00967FBF" w:rsidP="0078328F">
            <w:pPr>
              <w:jc w:val="center"/>
              <w:rPr>
                <w:lang w:val="en-US"/>
              </w:rPr>
            </w:pPr>
            <w:r>
              <w:rPr>
                <w:lang w:val="en-US"/>
              </w:rPr>
              <w:t>1,410</w:t>
            </w:r>
          </w:p>
        </w:tc>
      </w:tr>
      <w:tr w:rsidR="00967FBF" w14:paraId="4FBDB7F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D149E75" w14:textId="77777777" w:rsidR="00967FBF" w:rsidRDefault="00967FBF" w:rsidP="0078328F">
            <w:pPr>
              <w:rPr>
                <w:lang w:val="en-US"/>
              </w:rPr>
            </w:pPr>
          </w:p>
        </w:tc>
        <w:tc>
          <w:tcPr>
            <w:tcW w:w="1276" w:type="dxa"/>
            <w:gridSpan w:val="2"/>
            <w:tcBorders>
              <w:top w:val="nil"/>
              <w:bottom w:val="single" w:sz="2" w:space="0" w:color="auto"/>
            </w:tcBorders>
            <w:vAlign w:val="center"/>
          </w:tcPr>
          <w:p w14:paraId="0B0FBADC" w14:textId="77777777" w:rsidR="00967FBF" w:rsidRDefault="00967FBF" w:rsidP="0078328F">
            <w:pPr>
              <w:jc w:val="center"/>
              <w:rPr>
                <w:sz w:val="16"/>
                <w:szCs w:val="16"/>
                <w:lang w:val="en-US"/>
              </w:rPr>
            </w:pPr>
            <w:r>
              <w:rPr>
                <w:sz w:val="16"/>
                <w:szCs w:val="16"/>
                <w:lang w:val="en-US"/>
              </w:rPr>
              <w:t>2952260003501</w:t>
            </w:r>
          </w:p>
        </w:tc>
        <w:tc>
          <w:tcPr>
            <w:tcW w:w="5211" w:type="dxa"/>
            <w:gridSpan w:val="4"/>
            <w:tcBorders>
              <w:top w:val="nil"/>
              <w:bottom w:val="single" w:sz="2" w:space="0" w:color="auto"/>
            </w:tcBorders>
          </w:tcPr>
          <w:p w14:paraId="758040EB" w14:textId="77777777" w:rsidR="00967FBF" w:rsidRDefault="00967FBF" w:rsidP="0078328F">
            <w:pPr>
              <w:rPr>
                <w:lang w:val="en-US"/>
              </w:rPr>
            </w:pPr>
            <w:r>
              <w:rPr>
                <w:lang w:val="en-US"/>
              </w:rPr>
              <w:t xml:space="preserve">Excavator pe senile cu o cupa cu motor termic, </w:t>
            </w:r>
            <w:r>
              <w:rPr>
                <w:lang w:val="en-US"/>
              </w:rPr>
              <w:lastRenderedPageBreak/>
              <w:t>0,40-0,70 mc</w:t>
            </w:r>
          </w:p>
        </w:tc>
        <w:tc>
          <w:tcPr>
            <w:tcW w:w="1276" w:type="dxa"/>
            <w:gridSpan w:val="2"/>
            <w:tcBorders>
              <w:top w:val="nil"/>
              <w:bottom w:val="single" w:sz="2" w:space="0" w:color="auto"/>
            </w:tcBorders>
          </w:tcPr>
          <w:p w14:paraId="54475DA6" w14:textId="77777777" w:rsidR="00967FBF" w:rsidRDefault="00967FBF" w:rsidP="0078328F">
            <w:pPr>
              <w:rPr>
                <w:lang w:val="en-US"/>
              </w:rPr>
            </w:pPr>
            <w:r>
              <w:rPr>
                <w:lang w:val="en-US"/>
              </w:rPr>
              <w:lastRenderedPageBreak/>
              <w:t>h-ut</w:t>
            </w:r>
          </w:p>
        </w:tc>
        <w:tc>
          <w:tcPr>
            <w:tcW w:w="1559" w:type="dxa"/>
            <w:tcBorders>
              <w:top w:val="nil"/>
              <w:bottom w:val="single" w:sz="2" w:space="0" w:color="auto"/>
            </w:tcBorders>
          </w:tcPr>
          <w:p w14:paraId="50E080E5" w14:textId="77777777" w:rsidR="00967FBF" w:rsidRDefault="00967FBF" w:rsidP="0078328F">
            <w:pPr>
              <w:rPr>
                <w:lang w:val="en-US"/>
              </w:rPr>
            </w:pPr>
            <w:r>
              <w:rPr>
                <w:lang w:val="en-US"/>
              </w:rPr>
              <w:t>2,890</w:t>
            </w:r>
          </w:p>
        </w:tc>
      </w:tr>
      <w:tr w:rsidR="00967FBF" w:rsidRPr="00EB582C" w14:paraId="71DE88C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C486D35"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1924D3D"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24AA05D6"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9AEB311"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2E18623A"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87D16BF" w14:textId="77777777" w:rsidR="00967FBF" w:rsidRPr="00EB582C" w:rsidRDefault="00967FBF" w:rsidP="0078328F">
            <w:pPr>
              <w:rPr>
                <w:lang w:val="en-US"/>
              </w:rPr>
            </w:pPr>
          </w:p>
        </w:tc>
      </w:tr>
      <w:tr w:rsidR="00967FBF" w14:paraId="39E5E134"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01315F8F" w14:textId="77777777" w:rsidR="00967FBF" w:rsidRDefault="00967FBF" w:rsidP="0078328F">
            <w:pPr>
              <w:rPr>
                <w:lang w:val="en-US"/>
              </w:rPr>
            </w:pPr>
            <w:r>
              <w:rPr>
                <w:lang w:val="en-US"/>
              </w:rPr>
              <w:t>15</w:t>
            </w:r>
          </w:p>
        </w:tc>
        <w:tc>
          <w:tcPr>
            <w:tcW w:w="1276" w:type="dxa"/>
            <w:gridSpan w:val="2"/>
            <w:tcBorders>
              <w:top w:val="single" w:sz="4" w:space="0" w:color="auto"/>
              <w:bottom w:val="single" w:sz="4" w:space="0" w:color="auto"/>
            </w:tcBorders>
          </w:tcPr>
          <w:p w14:paraId="5E2BA5C6" w14:textId="77777777" w:rsidR="00967FBF" w:rsidRDefault="00967FBF" w:rsidP="0078328F">
            <w:pPr>
              <w:rPr>
                <w:lang w:val="en-US"/>
              </w:rPr>
            </w:pPr>
            <w:r>
              <w:rPr>
                <w:lang w:val="en-US"/>
              </w:rPr>
              <w:t>TsA20B</w:t>
            </w:r>
          </w:p>
          <w:p w14:paraId="4B8378F1"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DC39CF5"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24690998"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CA1D499"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1765DD42" w14:textId="77777777" w:rsidR="00967FBF" w:rsidRDefault="00967FBF" w:rsidP="0078328F">
            <w:pPr>
              <w:jc w:val="center"/>
              <w:rPr>
                <w:lang w:val="en-US"/>
              </w:rPr>
            </w:pPr>
            <w:r>
              <w:rPr>
                <w:lang w:val="en-US"/>
              </w:rPr>
              <w:t>4,230</w:t>
            </w:r>
          </w:p>
        </w:tc>
      </w:tr>
      <w:tr w:rsidR="00967FBF" w14:paraId="74B7B51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2FD5285" w14:textId="77777777" w:rsidR="00967FBF" w:rsidRDefault="00967FBF" w:rsidP="0078328F">
            <w:pPr>
              <w:rPr>
                <w:lang w:val="en-US"/>
              </w:rPr>
            </w:pPr>
          </w:p>
        </w:tc>
        <w:tc>
          <w:tcPr>
            <w:tcW w:w="1276" w:type="dxa"/>
            <w:gridSpan w:val="2"/>
            <w:tcBorders>
              <w:top w:val="nil"/>
              <w:bottom w:val="single" w:sz="2" w:space="0" w:color="auto"/>
            </w:tcBorders>
            <w:vAlign w:val="center"/>
          </w:tcPr>
          <w:p w14:paraId="0B538EDD"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1F9C5FE5"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4D17A317" w14:textId="77777777" w:rsidR="00967FBF" w:rsidRDefault="00967FBF" w:rsidP="0078328F">
            <w:pPr>
              <w:rPr>
                <w:lang w:val="en-US"/>
              </w:rPr>
            </w:pPr>
            <w:r>
              <w:rPr>
                <w:lang w:val="en-US"/>
              </w:rPr>
              <w:t>h-om</w:t>
            </w:r>
          </w:p>
        </w:tc>
        <w:tc>
          <w:tcPr>
            <w:tcW w:w="1559" w:type="dxa"/>
            <w:tcBorders>
              <w:top w:val="nil"/>
              <w:bottom w:val="single" w:sz="2" w:space="0" w:color="auto"/>
            </w:tcBorders>
          </w:tcPr>
          <w:p w14:paraId="1ED88D76" w14:textId="77777777" w:rsidR="00967FBF" w:rsidRDefault="00967FBF" w:rsidP="0078328F">
            <w:pPr>
              <w:rPr>
                <w:lang w:val="en-US"/>
              </w:rPr>
            </w:pPr>
            <w:r>
              <w:rPr>
                <w:lang w:val="en-US"/>
              </w:rPr>
              <w:t>8,714</w:t>
            </w:r>
          </w:p>
        </w:tc>
      </w:tr>
      <w:tr w:rsidR="00967FBF" w:rsidRPr="00EB582C" w14:paraId="3700713F"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46AC2427"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4F3C75B"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2733CA13"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08DBF07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8A54D49"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892E8F8" w14:textId="77777777" w:rsidR="00967FBF" w:rsidRPr="00EB582C" w:rsidRDefault="00967FBF" w:rsidP="0078328F">
            <w:pPr>
              <w:rPr>
                <w:lang w:val="en-US"/>
              </w:rPr>
            </w:pPr>
          </w:p>
        </w:tc>
      </w:tr>
      <w:tr w:rsidR="00967FBF" w14:paraId="3A704BDE"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705612B" w14:textId="77777777" w:rsidR="00967FBF" w:rsidRDefault="00967FBF" w:rsidP="0078328F">
            <w:pPr>
              <w:rPr>
                <w:lang w:val="en-US"/>
              </w:rPr>
            </w:pPr>
            <w:r>
              <w:rPr>
                <w:lang w:val="en-US"/>
              </w:rPr>
              <w:t>16</w:t>
            </w:r>
          </w:p>
        </w:tc>
        <w:tc>
          <w:tcPr>
            <w:tcW w:w="1276" w:type="dxa"/>
            <w:gridSpan w:val="2"/>
            <w:tcBorders>
              <w:top w:val="single" w:sz="4" w:space="0" w:color="auto"/>
              <w:bottom w:val="single" w:sz="4" w:space="0" w:color="auto"/>
            </w:tcBorders>
          </w:tcPr>
          <w:p w14:paraId="146D7BF3" w14:textId="77777777" w:rsidR="00967FBF" w:rsidRDefault="00967FBF" w:rsidP="0078328F">
            <w:pPr>
              <w:rPr>
                <w:lang w:val="en-US"/>
              </w:rPr>
            </w:pPr>
            <w:r>
              <w:rPr>
                <w:lang w:val="en-US"/>
              </w:rPr>
              <w:t>TsC03F1</w:t>
            </w:r>
          </w:p>
          <w:p w14:paraId="4738DE23"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BAEBBC7"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2966C40B"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67BB27C"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327B2CBE" w14:textId="77777777" w:rsidR="00967FBF" w:rsidRDefault="00967FBF" w:rsidP="0078328F">
            <w:pPr>
              <w:jc w:val="center"/>
              <w:rPr>
                <w:lang w:val="en-US"/>
              </w:rPr>
            </w:pPr>
            <w:r>
              <w:rPr>
                <w:lang w:val="en-US"/>
              </w:rPr>
              <w:t>0,360</w:t>
            </w:r>
          </w:p>
        </w:tc>
      </w:tr>
      <w:tr w:rsidR="00967FBF" w14:paraId="19A9C3E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11B4B22" w14:textId="77777777" w:rsidR="00967FBF" w:rsidRDefault="00967FBF" w:rsidP="0078328F">
            <w:pPr>
              <w:rPr>
                <w:lang w:val="en-US"/>
              </w:rPr>
            </w:pPr>
          </w:p>
        </w:tc>
        <w:tc>
          <w:tcPr>
            <w:tcW w:w="1276" w:type="dxa"/>
            <w:gridSpan w:val="2"/>
            <w:tcBorders>
              <w:top w:val="nil"/>
              <w:bottom w:val="single" w:sz="2" w:space="0" w:color="auto"/>
            </w:tcBorders>
            <w:vAlign w:val="center"/>
          </w:tcPr>
          <w:p w14:paraId="0F1E15C5" w14:textId="77777777" w:rsidR="00967FBF" w:rsidRDefault="00967FBF" w:rsidP="0078328F">
            <w:pPr>
              <w:jc w:val="center"/>
              <w:rPr>
                <w:sz w:val="16"/>
                <w:szCs w:val="16"/>
                <w:lang w:val="en-US"/>
              </w:rPr>
            </w:pPr>
            <w:r>
              <w:rPr>
                <w:sz w:val="16"/>
                <w:szCs w:val="16"/>
                <w:lang w:val="en-US"/>
              </w:rPr>
              <w:t>2952260003501</w:t>
            </w:r>
          </w:p>
        </w:tc>
        <w:tc>
          <w:tcPr>
            <w:tcW w:w="5211" w:type="dxa"/>
            <w:gridSpan w:val="4"/>
            <w:tcBorders>
              <w:top w:val="nil"/>
              <w:bottom w:val="single" w:sz="2" w:space="0" w:color="auto"/>
            </w:tcBorders>
          </w:tcPr>
          <w:p w14:paraId="1035E5CF" w14:textId="77777777" w:rsidR="00967FBF" w:rsidRDefault="00967FBF" w:rsidP="0078328F">
            <w:pPr>
              <w:rPr>
                <w:lang w:val="en-US"/>
              </w:rPr>
            </w:pPr>
            <w:r>
              <w:rPr>
                <w:lang w:val="en-US"/>
              </w:rPr>
              <w:t>Excavator pe senile cu o cupa cu motor termic, 0,40-0,70 mc</w:t>
            </w:r>
          </w:p>
        </w:tc>
        <w:tc>
          <w:tcPr>
            <w:tcW w:w="1276" w:type="dxa"/>
            <w:gridSpan w:val="2"/>
            <w:tcBorders>
              <w:top w:val="nil"/>
              <w:bottom w:val="single" w:sz="2" w:space="0" w:color="auto"/>
            </w:tcBorders>
          </w:tcPr>
          <w:p w14:paraId="7EBE00DD"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A340B7E" w14:textId="77777777" w:rsidR="00967FBF" w:rsidRDefault="00967FBF" w:rsidP="0078328F">
            <w:pPr>
              <w:rPr>
                <w:lang w:val="en-US"/>
              </w:rPr>
            </w:pPr>
            <w:r>
              <w:rPr>
                <w:lang w:val="en-US"/>
              </w:rPr>
              <w:t>0,810</w:t>
            </w:r>
          </w:p>
        </w:tc>
      </w:tr>
      <w:tr w:rsidR="00967FBF" w:rsidRPr="00EB582C" w14:paraId="43C49FE7"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0CD5AAC"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011C4597"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4A661D0"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E0325A1"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9C77842"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45D20EB" w14:textId="77777777" w:rsidR="00967FBF" w:rsidRPr="00EB582C" w:rsidRDefault="00967FBF" w:rsidP="0078328F">
            <w:pPr>
              <w:rPr>
                <w:lang w:val="en-US"/>
              </w:rPr>
            </w:pPr>
          </w:p>
        </w:tc>
      </w:tr>
      <w:tr w:rsidR="00967FBF" w14:paraId="1A7CD5FB"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9373429" w14:textId="77777777" w:rsidR="00967FBF" w:rsidRDefault="00967FBF" w:rsidP="0078328F">
            <w:pPr>
              <w:rPr>
                <w:lang w:val="en-US"/>
              </w:rPr>
            </w:pPr>
            <w:r>
              <w:rPr>
                <w:lang w:val="en-US"/>
              </w:rPr>
              <w:t>17</w:t>
            </w:r>
          </w:p>
        </w:tc>
        <w:tc>
          <w:tcPr>
            <w:tcW w:w="1276" w:type="dxa"/>
            <w:gridSpan w:val="2"/>
            <w:tcBorders>
              <w:top w:val="single" w:sz="4" w:space="0" w:color="auto"/>
              <w:bottom w:val="single" w:sz="4" w:space="0" w:color="auto"/>
            </w:tcBorders>
          </w:tcPr>
          <w:p w14:paraId="05D90188" w14:textId="77777777" w:rsidR="00967FBF" w:rsidRDefault="00967FBF" w:rsidP="0078328F">
            <w:pPr>
              <w:rPr>
                <w:lang w:val="en-US"/>
              </w:rPr>
            </w:pPr>
            <w:r>
              <w:rPr>
                <w:lang w:val="en-US"/>
              </w:rPr>
              <w:t>TsI51A2</w:t>
            </w:r>
          </w:p>
          <w:p w14:paraId="711C82D0"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DD35F8B"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Transportarea pamintului cu autobasculanta de 10 t la distanta de: 2 km</w:t>
            </w:r>
            <w:r>
              <w:rPr>
                <w:rFonts w:ascii="Times New Roman CYR" w:hAnsi="Times New Roman CYR" w:cs="Times New Roman CYR"/>
                <w:sz w:val="16"/>
                <w:szCs w:val="16"/>
                <w:lang w:val="en-US"/>
              </w:rPr>
              <w:t xml:space="preserve"> </w:t>
            </w:r>
          </w:p>
          <w:p w14:paraId="61054C9B"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2358D2EB" w14:textId="77777777" w:rsidR="00967FBF" w:rsidRDefault="00967FBF" w:rsidP="0078328F">
            <w:pPr>
              <w:jc w:val="center"/>
              <w:rPr>
                <w:lang w:val="en-US"/>
              </w:rPr>
            </w:pPr>
            <w:r>
              <w:rPr>
                <w:lang w:val="en-US"/>
              </w:rPr>
              <w:t>t</w:t>
            </w:r>
          </w:p>
        </w:tc>
        <w:tc>
          <w:tcPr>
            <w:tcW w:w="1559" w:type="dxa"/>
            <w:tcBorders>
              <w:top w:val="single" w:sz="4" w:space="0" w:color="auto"/>
              <w:bottom w:val="single" w:sz="4" w:space="0" w:color="auto"/>
            </w:tcBorders>
            <w:vAlign w:val="center"/>
          </w:tcPr>
          <w:p w14:paraId="21A03779" w14:textId="77777777" w:rsidR="00967FBF" w:rsidRDefault="00967FBF" w:rsidP="0078328F">
            <w:pPr>
              <w:jc w:val="center"/>
              <w:rPr>
                <w:lang w:val="en-US"/>
              </w:rPr>
            </w:pPr>
            <w:r>
              <w:rPr>
                <w:lang w:val="en-US"/>
              </w:rPr>
              <w:t>59,400</w:t>
            </w:r>
          </w:p>
        </w:tc>
      </w:tr>
      <w:tr w:rsidR="00967FBF" w14:paraId="7D081E8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229BA6D" w14:textId="77777777" w:rsidR="00967FBF" w:rsidRDefault="00967FBF" w:rsidP="0078328F">
            <w:pPr>
              <w:rPr>
                <w:lang w:val="en-US"/>
              </w:rPr>
            </w:pPr>
          </w:p>
        </w:tc>
        <w:tc>
          <w:tcPr>
            <w:tcW w:w="1276" w:type="dxa"/>
            <w:gridSpan w:val="2"/>
            <w:tcBorders>
              <w:top w:val="nil"/>
              <w:bottom w:val="single" w:sz="2" w:space="0" w:color="auto"/>
            </w:tcBorders>
            <w:vAlign w:val="center"/>
          </w:tcPr>
          <w:p w14:paraId="55E1C2EF" w14:textId="77777777" w:rsidR="00967FBF" w:rsidRDefault="00967FBF" w:rsidP="0078328F">
            <w:pPr>
              <w:jc w:val="center"/>
              <w:rPr>
                <w:sz w:val="16"/>
                <w:szCs w:val="16"/>
                <w:lang w:val="en-US"/>
              </w:rPr>
            </w:pPr>
            <w:r>
              <w:rPr>
                <w:sz w:val="16"/>
                <w:szCs w:val="16"/>
                <w:lang w:val="en-US"/>
              </w:rPr>
              <w:t>3410540000007</w:t>
            </w:r>
          </w:p>
        </w:tc>
        <w:tc>
          <w:tcPr>
            <w:tcW w:w="5211" w:type="dxa"/>
            <w:gridSpan w:val="4"/>
            <w:tcBorders>
              <w:top w:val="nil"/>
              <w:bottom w:val="single" w:sz="2" w:space="0" w:color="auto"/>
            </w:tcBorders>
          </w:tcPr>
          <w:p w14:paraId="510034C6" w14:textId="77777777" w:rsidR="00967FBF" w:rsidRDefault="00967FBF" w:rsidP="0078328F">
            <w:pPr>
              <w:rPr>
                <w:lang w:val="en-US"/>
              </w:rPr>
            </w:pPr>
            <w:r>
              <w:rPr>
                <w:lang w:val="en-US"/>
              </w:rPr>
              <w:t>Autobasculanta-10t</w:t>
            </w:r>
          </w:p>
        </w:tc>
        <w:tc>
          <w:tcPr>
            <w:tcW w:w="1276" w:type="dxa"/>
            <w:gridSpan w:val="2"/>
            <w:tcBorders>
              <w:top w:val="nil"/>
              <w:bottom w:val="single" w:sz="2" w:space="0" w:color="auto"/>
            </w:tcBorders>
          </w:tcPr>
          <w:p w14:paraId="0FF563A1"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3FBC6D8" w14:textId="77777777" w:rsidR="00967FBF" w:rsidRDefault="00967FBF" w:rsidP="0078328F">
            <w:pPr>
              <w:rPr>
                <w:lang w:val="en-US"/>
              </w:rPr>
            </w:pPr>
            <w:r>
              <w:rPr>
                <w:lang w:val="en-US"/>
              </w:rPr>
              <w:t>1,604</w:t>
            </w:r>
          </w:p>
        </w:tc>
      </w:tr>
      <w:tr w:rsidR="00967FBF" w:rsidRPr="00EB582C" w14:paraId="6F8F72E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B8783D2"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8D8EF45"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15601E0F"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36DDFD2"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493041DF"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5B5BE5E5" w14:textId="77777777" w:rsidR="00967FBF" w:rsidRPr="00EB582C" w:rsidRDefault="00967FBF" w:rsidP="0078328F">
            <w:pPr>
              <w:rPr>
                <w:lang w:val="en-US"/>
              </w:rPr>
            </w:pPr>
          </w:p>
        </w:tc>
      </w:tr>
      <w:tr w:rsidR="00967FBF" w14:paraId="546C0839"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D372922" w14:textId="77777777" w:rsidR="00967FBF" w:rsidRDefault="00967FBF" w:rsidP="0078328F">
            <w:pPr>
              <w:rPr>
                <w:lang w:val="en-US"/>
              </w:rPr>
            </w:pPr>
            <w:r>
              <w:rPr>
                <w:lang w:val="en-US"/>
              </w:rPr>
              <w:t>18</w:t>
            </w:r>
          </w:p>
        </w:tc>
        <w:tc>
          <w:tcPr>
            <w:tcW w:w="1276" w:type="dxa"/>
            <w:gridSpan w:val="2"/>
            <w:tcBorders>
              <w:top w:val="single" w:sz="4" w:space="0" w:color="auto"/>
              <w:bottom w:val="single" w:sz="4" w:space="0" w:color="auto"/>
            </w:tcBorders>
          </w:tcPr>
          <w:p w14:paraId="7831DFE1" w14:textId="77777777" w:rsidR="00967FBF" w:rsidRDefault="00967FBF" w:rsidP="0078328F">
            <w:pPr>
              <w:rPr>
                <w:lang w:val="en-US"/>
              </w:rPr>
            </w:pPr>
            <w:r>
              <w:rPr>
                <w:lang w:val="en-US"/>
              </w:rPr>
              <w:t>TsC50B</w:t>
            </w:r>
          </w:p>
          <w:p w14:paraId="2C66B58C"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7B4F8A9B"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14:paraId="358558D7"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57AE0599"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4A19A216" w14:textId="77777777" w:rsidR="00967FBF" w:rsidRDefault="00967FBF" w:rsidP="0078328F">
            <w:pPr>
              <w:jc w:val="center"/>
              <w:rPr>
                <w:lang w:val="en-US"/>
              </w:rPr>
            </w:pPr>
            <w:r>
              <w:rPr>
                <w:lang w:val="en-US"/>
              </w:rPr>
              <w:t>0,360</w:t>
            </w:r>
          </w:p>
        </w:tc>
      </w:tr>
      <w:tr w:rsidR="00967FBF" w14:paraId="28F9255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F845191" w14:textId="77777777" w:rsidR="00967FBF" w:rsidRDefault="00967FBF" w:rsidP="0078328F">
            <w:pPr>
              <w:rPr>
                <w:lang w:val="en-US"/>
              </w:rPr>
            </w:pPr>
          </w:p>
        </w:tc>
        <w:tc>
          <w:tcPr>
            <w:tcW w:w="1276" w:type="dxa"/>
            <w:gridSpan w:val="2"/>
            <w:tcBorders>
              <w:top w:val="nil"/>
              <w:bottom w:val="single" w:sz="2" w:space="0" w:color="auto"/>
            </w:tcBorders>
            <w:vAlign w:val="center"/>
          </w:tcPr>
          <w:p w14:paraId="2239FFDE" w14:textId="77777777" w:rsidR="00967FBF" w:rsidRDefault="00967FBF" w:rsidP="0078328F">
            <w:pPr>
              <w:jc w:val="center"/>
              <w:rPr>
                <w:sz w:val="16"/>
                <w:szCs w:val="16"/>
                <w:lang w:val="en-US"/>
              </w:rPr>
            </w:pPr>
            <w:r>
              <w:rPr>
                <w:sz w:val="16"/>
                <w:szCs w:val="16"/>
                <w:lang w:val="en-US"/>
              </w:rPr>
              <w:t>1411122201752</w:t>
            </w:r>
          </w:p>
        </w:tc>
        <w:tc>
          <w:tcPr>
            <w:tcW w:w="5211" w:type="dxa"/>
            <w:gridSpan w:val="4"/>
            <w:tcBorders>
              <w:top w:val="nil"/>
              <w:bottom w:val="single" w:sz="2" w:space="0" w:color="auto"/>
            </w:tcBorders>
          </w:tcPr>
          <w:p w14:paraId="2619B979" w14:textId="77777777" w:rsidR="00967FBF" w:rsidRDefault="00967FBF" w:rsidP="0078328F">
            <w:pPr>
              <w:rPr>
                <w:lang w:val="en-US"/>
              </w:rPr>
            </w:pPr>
            <w:r>
              <w:rPr>
                <w:lang w:val="en-US"/>
              </w:rPr>
              <w:t xml:space="preserve">Piatra sparta </w:t>
            </w:r>
          </w:p>
        </w:tc>
        <w:tc>
          <w:tcPr>
            <w:tcW w:w="1276" w:type="dxa"/>
            <w:gridSpan w:val="2"/>
            <w:tcBorders>
              <w:top w:val="nil"/>
              <w:bottom w:val="single" w:sz="2" w:space="0" w:color="auto"/>
            </w:tcBorders>
          </w:tcPr>
          <w:p w14:paraId="43ED17EC" w14:textId="77777777" w:rsidR="00967FBF" w:rsidRDefault="00967FBF" w:rsidP="0078328F">
            <w:pPr>
              <w:rPr>
                <w:lang w:val="en-US"/>
              </w:rPr>
            </w:pPr>
            <w:r>
              <w:rPr>
                <w:lang w:val="en-US"/>
              </w:rPr>
              <w:t>m3</w:t>
            </w:r>
          </w:p>
        </w:tc>
        <w:tc>
          <w:tcPr>
            <w:tcW w:w="1559" w:type="dxa"/>
            <w:tcBorders>
              <w:top w:val="nil"/>
              <w:bottom w:val="single" w:sz="2" w:space="0" w:color="auto"/>
            </w:tcBorders>
          </w:tcPr>
          <w:p w14:paraId="79BB7EB7" w14:textId="77777777" w:rsidR="00967FBF" w:rsidRDefault="00967FBF" w:rsidP="0078328F">
            <w:pPr>
              <w:rPr>
                <w:lang w:val="en-US"/>
              </w:rPr>
            </w:pPr>
            <w:r>
              <w:rPr>
                <w:lang w:val="en-US"/>
              </w:rPr>
              <w:t>0,004</w:t>
            </w:r>
          </w:p>
        </w:tc>
      </w:tr>
      <w:tr w:rsidR="00967FBF" w14:paraId="223AD2C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91A8C56" w14:textId="77777777" w:rsidR="00967FBF" w:rsidRDefault="00967FBF" w:rsidP="0078328F">
            <w:pPr>
              <w:rPr>
                <w:lang w:val="en-US"/>
              </w:rPr>
            </w:pPr>
          </w:p>
        </w:tc>
        <w:tc>
          <w:tcPr>
            <w:tcW w:w="1276" w:type="dxa"/>
            <w:gridSpan w:val="2"/>
            <w:tcBorders>
              <w:top w:val="nil"/>
              <w:bottom w:val="single" w:sz="2" w:space="0" w:color="auto"/>
            </w:tcBorders>
            <w:vAlign w:val="center"/>
          </w:tcPr>
          <w:p w14:paraId="0A86CA9D" w14:textId="77777777" w:rsidR="00967FBF" w:rsidRDefault="00967FBF" w:rsidP="0078328F">
            <w:pPr>
              <w:jc w:val="center"/>
              <w:rPr>
                <w:sz w:val="16"/>
                <w:szCs w:val="16"/>
                <w:lang w:val="en-US"/>
              </w:rPr>
            </w:pPr>
            <w:r>
              <w:rPr>
                <w:sz w:val="16"/>
                <w:szCs w:val="16"/>
                <w:lang w:val="en-US"/>
              </w:rPr>
              <w:t>2952260003554</w:t>
            </w:r>
          </w:p>
        </w:tc>
        <w:tc>
          <w:tcPr>
            <w:tcW w:w="5211" w:type="dxa"/>
            <w:gridSpan w:val="4"/>
            <w:tcBorders>
              <w:top w:val="nil"/>
              <w:bottom w:val="single" w:sz="2" w:space="0" w:color="auto"/>
            </w:tcBorders>
          </w:tcPr>
          <w:p w14:paraId="701796D0" w14:textId="77777777" w:rsidR="00967FBF" w:rsidRDefault="00967FBF" w:rsidP="0078328F">
            <w:pPr>
              <w:rPr>
                <w:lang w:val="en-US"/>
              </w:rPr>
            </w:pPr>
            <w:r>
              <w:rPr>
                <w:lang w:val="en-US"/>
              </w:rPr>
              <w:t>Buldozer 79kw (108CP)</w:t>
            </w:r>
          </w:p>
        </w:tc>
        <w:tc>
          <w:tcPr>
            <w:tcW w:w="1276" w:type="dxa"/>
            <w:gridSpan w:val="2"/>
            <w:tcBorders>
              <w:top w:val="nil"/>
              <w:bottom w:val="single" w:sz="2" w:space="0" w:color="auto"/>
            </w:tcBorders>
          </w:tcPr>
          <w:p w14:paraId="5401A917"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EC0B70A" w14:textId="77777777" w:rsidR="00967FBF" w:rsidRDefault="00967FBF" w:rsidP="0078328F">
            <w:pPr>
              <w:rPr>
                <w:lang w:val="en-US"/>
              </w:rPr>
            </w:pPr>
            <w:r>
              <w:rPr>
                <w:lang w:val="en-US"/>
              </w:rPr>
              <w:t>0,050</w:t>
            </w:r>
          </w:p>
        </w:tc>
      </w:tr>
      <w:tr w:rsidR="00967FBF" w:rsidRPr="00EB582C" w14:paraId="2F6C691A"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45B3DA9A"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FD63165"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7731B54C"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49051AFF"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3E9822D"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1033D483" w14:textId="77777777" w:rsidR="00967FBF" w:rsidRPr="00EB582C" w:rsidRDefault="00967FBF" w:rsidP="0078328F">
            <w:pPr>
              <w:rPr>
                <w:lang w:val="en-US"/>
              </w:rPr>
            </w:pPr>
          </w:p>
        </w:tc>
      </w:tr>
      <w:tr w:rsidR="00967FBF" w14:paraId="584C7BC2"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D08D72B" w14:textId="77777777" w:rsidR="00967FBF" w:rsidRDefault="00967FBF" w:rsidP="0078328F">
            <w:pPr>
              <w:rPr>
                <w:lang w:val="en-US"/>
              </w:rPr>
            </w:pPr>
            <w:r>
              <w:rPr>
                <w:lang w:val="en-US"/>
              </w:rPr>
              <w:t>19</w:t>
            </w:r>
          </w:p>
        </w:tc>
        <w:tc>
          <w:tcPr>
            <w:tcW w:w="1276" w:type="dxa"/>
            <w:gridSpan w:val="2"/>
            <w:tcBorders>
              <w:top w:val="single" w:sz="4" w:space="0" w:color="auto"/>
              <w:bottom w:val="single" w:sz="4" w:space="0" w:color="auto"/>
            </w:tcBorders>
          </w:tcPr>
          <w:p w14:paraId="07338CD4" w14:textId="77777777" w:rsidR="00967FBF" w:rsidRDefault="00967FBF" w:rsidP="0078328F">
            <w:pPr>
              <w:rPr>
                <w:lang w:val="en-US"/>
              </w:rPr>
            </w:pPr>
            <w:r>
              <w:rPr>
                <w:lang w:val="en-US"/>
              </w:rPr>
              <w:t>TsC51B</w:t>
            </w:r>
          </w:p>
          <w:p w14:paraId="5FAE4C66"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3CB5C56A"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Lucrari la descarcarea pamintului in depozit, teren categoria II</w:t>
            </w:r>
            <w:r>
              <w:rPr>
                <w:rFonts w:ascii="Times New Roman CYR" w:hAnsi="Times New Roman CYR" w:cs="Times New Roman CYR"/>
                <w:sz w:val="16"/>
                <w:szCs w:val="16"/>
                <w:lang w:val="en-US"/>
              </w:rPr>
              <w:t xml:space="preserve"> </w:t>
            </w:r>
          </w:p>
          <w:p w14:paraId="24633D9D"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E3F7C2A"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348B1FB7" w14:textId="77777777" w:rsidR="00967FBF" w:rsidRDefault="00967FBF" w:rsidP="0078328F">
            <w:pPr>
              <w:jc w:val="center"/>
              <w:rPr>
                <w:lang w:val="en-US"/>
              </w:rPr>
            </w:pPr>
            <w:r>
              <w:rPr>
                <w:lang w:val="en-US"/>
              </w:rPr>
              <w:t>0,360</w:t>
            </w:r>
          </w:p>
        </w:tc>
      </w:tr>
      <w:tr w:rsidR="00967FBF" w14:paraId="24CD354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93497DF" w14:textId="77777777" w:rsidR="00967FBF" w:rsidRDefault="00967FBF" w:rsidP="0078328F">
            <w:pPr>
              <w:rPr>
                <w:lang w:val="en-US"/>
              </w:rPr>
            </w:pPr>
          </w:p>
        </w:tc>
        <w:tc>
          <w:tcPr>
            <w:tcW w:w="1276" w:type="dxa"/>
            <w:gridSpan w:val="2"/>
            <w:tcBorders>
              <w:top w:val="nil"/>
              <w:bottom w:val="single" w:sz="2" w:space="0" w:color="auto"/>
            </w:tcBorders>
            <w:vAlign w:val="center"/>
          </w:tcPr>
          <w:p w14:paraId="41B30A0C"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0C954581"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559822DB" w14:textId="77777777" w:rsidR="00967FBF" w:rsidRDefault="00967FBF" w:rsidP="0078328F">
            <w:pPr>
              <w:rPr>
                <w:lang w:val="en-US"/>
              </w:rPr>
            </w:pPr>
            <w:r>
              <w:rPr>
                <w:lang w:val="en-US"/>
              </w:rPr>
              <w:t>h-om</w:t>
            </w:r>
          </w:p>
        </w:tc>
        <w:tc>
          <w:tcPr>
            <w:tcW w:w="1559" w:type="dxa"/>
            <w:tcBorders>
              <w:top w:val="nil"/>
              <w:bottom w:val="single" w:sz="2" w:space="0" w:color="auto"/>
            </w:tcBorders>
          </w:tcPr>
          <w:p w14:paraId="487DFFDA" w14:textId="77777777" w:rsidR="00967FBF" w:rsidRDefault="00967FBF" w:rsidP="0078328F">
            <w:pPr>
              <w:rPr>
                <w:lang w:val="en-US"/>
              </w:rPr>
            </w:pPr>
            <w:r>
              <w:rPr>
                <w:lang w:val="en-US"/>
              </w:rPr>
              <w:t>0,130</w:t>
            </w:r>
          </w:p>
        </w:tc>
      </w:tr>
      <w:tr w:rsidR="00967FBF" w14:paraId="74AF865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F827C0C" w14:textId="77777777" w:rsidR="00967FBF" w:rsidRDefault="00967FBF" w:rsidP="0078328F">
            <w:pPr>
              <w:rPr>
                <w:lang w:val="en-US"/>
              </w:rPr>
            </w:pPr>
          </w:p>
        </w:tc>
        <w:tc>
          <w:tcPr>
            <w:tcW w:w="1276" w:type="dxa"/>
            <w:gridSpan w:val="2"/>
            <w:tcBorders>
              <w:top w:val="nil"/>
              <w:bottom w:val="single" w:sz="2" w:space="0" w:color="auto"/>
            </w:tcBorders>
            <w:vAlign w:val="center"/>
          </w:tcPr>
          <w:p w14:paraId="7BDDD796" w14:textId="77777777" w:rsidR="00967FBF" w:rsidRDefault="00967FBF" w:rsidP="0078328F">
            <w:pPr>
              <w:jc w:val="center"/>
              <w:rPr>
                <w:sz w:val="16"/>
                <w:szCs w:val="16"/>
                <w:lang w:val="en-US"/>
              </w:rPr>
            </w:pPr>
            <w:r>
              <w:rPr>
                <w:sz w:val="16"/>
                <w:szCs w:val="16"/>
                <w:lang w:val="en-US"/>
              </w:rPr>
              <w:t>141112220175222</w:t>
            </w:r>
          </w:p>
        </w:tc>
        <w:tc>
          <w:tcPr>
            <w:tcW w:w="5211" w:type="dxa"/>
            <w:gridSpan w:val="4"/>
            <w:tcBorders>
              <w:top w:val="nil"/>
              <w:bottom w:val="single" w:sz="2" w:space="0" w:color="auto"/>
            </w:tcBorders>
          </w:tcPr>
          <w:p w14:paraId="08A47FAB" w14:textId="77777777" w:rsidR="00967FBF" w:rsidRDefault="00967FBF" w:rsidP="0078328F">
            <w:pPr>
              <w:rPr>
                <w:lang w:val="en-US"/>
              </w:rPr>
            </w:pPr>
            <w:r>
              <w:rPr>
                <w:lang w:val="en-US"/>
              </w:rPr>
              <w:t xml:space="preserve">Piatra sparta </w:t>
            </w:r>
          </w:p>
        </w:tc>
        <w:tc>
          <w:tcPr>
            <w:tcW w:w="1276" w:type="dxa"/>
            <w:gridSpan w:val="2"/>
            <w:tcBorders>
              <w:top w:val="nil"/>
              <w:bottom w:val="single" w:sz="2" w:space="0" w:color="auto"/>
            </w:tcBorders>
          </w:tcPr>
          <w:p w14:paraId="29C2856F" w14:textId="77777777" w:rsidR="00967FBF" w:rsidRDefault="00967FBF" w:rsidP="0078328F">
            <w:pPr>
              <w:rPr>
                <w:lang w:val="en-US"/>
              </w:rPr>
            </w:pPr>
            <w:r>
              <w:rPr>
                <w:lang w:val="en-US"/>
              </w:rPr>
              <w:t>m3</w:t>
            </w:r>
          </w:p>
        </w:tc>
        <w:tc>
          <w:tcPr>
            <w:tcW w:w="1559" w:type="dxa"/>
            <w:tcBorders>
              <w:top w:val="nil"/>
              <w:bottom w:val="single" w:sz="2" w:space="0" w:color="auto"/>
            </w:tcBorders>
          </w:tcPr>
          <w:p w14:paraId="2685C3A6" w14:textId="77777777" w:rsidR="00967FBF" w:rsidRDefault="00967FBF" w:rsidP="0078328F">
            <w:pPr>
              <w:rPr>
                <w:lang w:val="en-US"/>
              </w:rPr>
            </w:pPr>
            <w:r>
              <w:rPr>
                <w:lang w:val="en-US"/>
              </w:rPr>
              <w:t>0,001</w:t>
            </w:r>
          </w:p>
        </w:tc>
      </w:tr>
      <w:tr w:rsidR="00967FBF" w14:paraId="5F732E9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CC21CBD" w14:textId="77777777" w:rsidR="00967FBF" w:rsidRDefault="00967FBF" w:rsidP="0078328F">
            <w:pPr>
              <w:rPr>
                <w:lang w:val="en-US"/>
              </w:rPr>
            </w:pPr>
          </w:p>
        </w:tc>
        <w:tc>
          <w:tcPr>
            <w:tcW w:w="1276" w:type="dxa"/>
            <w:gridSpan w:val="2"/>
            <w:tcBorders>
              <w:top w:val="nil"/>
              <w:bottom w:val="single" w:sz="2" w:space="0" w:color="auto"/>
            </w:tcBorders>
            <w:vAlign w:val="center"/>
          </w:tcPr>
          <w:p w14:paraId="0DD543AC" w14:textId="77777777" w:rsidR="00967FBF" w:rsidRDefault="00967FBF" w:rsidP="0078328F">
            <w:pPr>
              <w:jc w:val="center"/>
              <w:rPr>
                <w:sz w:val="16"/>
                <w:szCs w:val="16"/>
                <w:lang w:val="en-US"/>
              </w:rPr>
            </w:pPr>
            <w:r>
              <w:rPr>
                <w:sz w:val="16"/>
                <w:szCs w:val="16"/>
                <w:lang w:val="en-US"/>
              </w:rPr>
              <w:t>2952260003554</w:t>
            </w:r>
          </w:p>
        </w:tc>
        <w:tc>
          <w:tcPr>
            <w:tcW w:w="5211" w:type="dxa"/>
            <w:gridSpan w:val="4"/>
            <w:tcBorders>
              <w:top w:val="nil"/>
              <w:bottom w:val="single" w:sz="2" w:space="0" w:color="auto"/>
            </w:tcBorders>
          </w:tcPr>
          <w:p w14:paraId="4991DC20" w14:textId="77777777" w:rsidR="00967FBF" w:rsidRDefault="00967FBF" w:rsidP="0078328F">
            <w:pPr>
              <w:rPr>
                <w:lang w:val="en-US"/>
              </w:rPr>
            </w:pPr>
            <w:r>
              <w:rPr>
                <w:lang w:val="en-US"/>
              </w:rPr>
              <w:t>Buldozer 79kw (108CP)</w:t>
            </w:r>
          </w:p>
        </w:tc>
        <w:tc>
          <w:tcPr>
            <w:tcW w:w="1276" w:type="dxa"/>
            <w:gridSpan w:val="2"/>
            <w:tcBorders>
              <w:top w:val="nil"/>
              <w:bottom w:val="single" w:sz="2" w:space="0" w:color="auto"/>
            </w:tcBorders>
          </w:tcPr>
          <w:p w14:paraId="7BB68BC4"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51CDDBC" w14:textId="77777777" w:rsidR="00967FBF" w:rsidRDefault="00967FBF" w:rsidP="0078328F">
            <w:pPr>
              <w:rPr>
                <w:lang w:val="en-US"/>
              </w:rPr>
            </w:pPr>
            <w:r>
              <w:rPr>
                <w:lang w:val="en-US"/>
              </w:rPr>
              <w:t>0,144</w:t>
            </w:r>
          </w:p>
        </w:tc>
      </w:tr>
      <w:tr w:rsidR="00967FBF" w:rsidRPr="00EB582C" w14:paraId="2FBE4FA7"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60D03B83"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2F8801CF"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0FBA2749"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7381E120"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58A67F03"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06636FA2" w14:textId="77777777" w:rsidR="00967FBF" w:rsidRPr="00EB582C" w:rsidRDefault="00967FBF" w:rsidP="0078328F">
            <w:pPr>
              <w:rPr>
                <w:lang w:val="en-US"/>
              </w:rPr>
            </w:pPr>
          </w:p>
        </w:tc>
      </w:tr>
      <w:tr w:rsidR="00967FBF" w14:paraId="41AFA11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3027D2E" w14:textId="77777777" w:rsidR="00967FBF" w:rsidRDefault="00967FBF" w:rsidP="0078328F">
            <w:pPr>
              <w:rPr>
                <w:lang w:val="en-US"/>
              </w:rPr>
            </w:pPr>
            <w:r>
              <w:rPr>
                <w:lang w:val="en-US"/>
              </w:rPr>
              <w:t>20</w:t>
            </w:r>
          </w:p>
        </w:tc>
        <w:tc>
          <w:tcPr>
            <w:tcW w:w="1276" w:type="dxa"/>
            <w:gridSpan w:val="2"/>
            <w:tcBorders>
              <w:top w:val="single" w:sz="4" w:space="0" w:color="auto"/>
              <w:bottom w:val="single" w:sz="4" w:space="0" w:color="auto"/>
            </w:tcBorders>
          </w:tcPr>
          <w:p w14:paraId="01891A71" w14:textId="77777777" w:rsidR="00967FBF" w:rsidRDefault="00967FBF" w:rsidP="0078328F">
            <w:pPr>
              <w:rPr>
                <w:lang w:val="en-US"/>
              </w:rPr>
            </w:pPr>
            <w:r>
              <w:rPr>
                <w:lang w:val="en-US"/>
              </w:rPr>
              <w:t>TsD02A1</w:t>
            </w:r>
          </w:p>
          <w:p w14:paraId="03C81488"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2DC850B8"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78CD615E"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7A1D5662"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5287E02B" w14:textId="77777777" w:rsidR="00967FBF" w:rsidRDefault="00967FBF" w:rsidP="0078328F">
            <w:pPr>
              <w:jc w:val="center"/>
              <w:rPr>
                <w:lang w:val="en-US"/>
              </w:rPr>
            </w:pPr>
            <w:r>
              <w:rPr>
                <w:lang w:val="en-US"/>
              </w:rPr>
              <w:t>1,092</w:t>
            </w:r>
          </w:p>
        </w:tc>
      </w:tr>
      <w:tr w:rsidR="00967FBF" w14:paraId="146BF15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9C4F164" w14:textId="77777777" w:rsidR="00967FBF" w:rsidRDefault="00967FBF" w:rsidP="0078328F">
            <w:pPr>
              <w:rPr>
                <w:lang w:val="en-US"/>
              </w:rPr>
            </w:pPr>
          </w:p>
        </w:tc>
        <w:tc>
          <w:tcPr>
            <w:tcW w:w="1276" w:type="dxa"/>
            <w:gridSpan w:val="2"/>
            <w:tcBorders>
              <w:top w:val="nil"/>
              <w:bottom w:val="single" w:sz="2" w:space="0" w:color="auto"/>
            </w:tcBorders>
            <w:vAlign w:val="center"/>
          </w:tcPr>
          <w:p w14:paraId="636D359C" w14:textId="77777777" w:rsidR="00967FBF" w:rsidRDefault="00967FBF" w:rsidP="0078328F">
            <w:pPr>
              <w:jc w:val="center"/>
              <w:rPr>
                <w:sz w:val="16"/>
                <w:szCs w:val="16"/>
                <w:lang w:val="en-US"/>
              </w:rPr>
            </w:pPr>
            <w:r>
              <w:rPr>
                <w:sz w:val="16"/>
                <w:szCs w:val="16"/>
                <w:lang w:val="en-US"/>
              </w:rPr>
              <w:t>2952260003553</w:t>
            </w:r>
          </w:p>
        </w:tc>
        <w:tc>
          <w:tcPr>
            <w:tcW w:w="5211" w:type="dxa"/>
            <w:gridSpan w:val="4"/>
            <w:tcBorders>
              <w:top w:val="nil"/>
              <w:bottom w:val="single" w:sz="2" w:space="0" w:color="auto"/>
            </w:tcBorders>
          </w:tcPr>
          <w:p w14:paraId="6FAE88EC" w14:textId="77777777" w:rsidR="00967FBF" w:rsidRDefault="00967FBF" w:rsidP="0078328F">
            <w:pPr>
              <w:rPr>
                <w:lang w:val="en-US"/>
              </w:rPr>
            </w:pPr>
            <w:r>
              <w:rPr>
                <w:lang w:val="en-US"/>
              </w:rPr>
              <w:t>Buldozer pe senile pina la 65-80 CP</w:t>
            </w:r>
          </w:p>
        </w:tc>
        <w:tc>
          <w:tcPr>
            <w:tcW w:w="1276" w:type="dxa"/>
            <w:gridSpan w:val="2"/>
            <w:tcBorders>
              <w:top w:val="nil"/>
              <w:bottom w:val="single" w:sz="2" w:space="0" w:color="auto"/>
            </w:tcBorders>
          </w:tcPr>
          <w:p w14:paraId="15C7AB1E"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7FC483C" w14:textId="77777777" w:rsidR="00967FBF" w:rsidRDefault="00967FBF" w:rsidP="0078328F">
            <w:pPr>
              <w:rPr>
                <w:lang w:val="en-US"/>
              </w:rPr>
            </w:pPr>
            <w:r>
              <w:rPr>
                <w:lang w:val="en-US"/>
              </w:rPr>
              <w:t>1,190</w:t>
            </w:r>
          </w:p>
        </w:tc>
      </w:tr>
      <w:tr w:rsidR="00967FBF" w:rsidRPr="00EB582C" w14:paraId="467D6E77"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0C15DA97"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3D6F99BD"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7D69BB0D"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C39E84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49167C7"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94711A9" w14:textId="77777777" w:rsidR="00967FBF" w:rsidRPr="00EB582C" w:rsidRDefault="00967FBF" w:rsidP="0078328F">
            <w:pPr>
              <w:rPr>
                <w:lang w:val="en-US"/>
              </w:rPr>
            </w:pPr>
          </w:p>
        </w:tc>
      </w:tr>
      <w:tr w:rsidR="00967FBF" w14:paraId="5BD98192"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55039E8D" w14:textId="77777777" w:rsidR="00967FBF" w:rsidRDefault="00967FBF" w:rsidP="0078328F">
            <w:pPr>
              <w:rPr>
                <w:lang w:val="en-US"/>
              </w:rPr>
            </w:pPr>
            <w:r>
              <w:rPr>
                <w:lang w:val="en-US"/>
              </w:rPr>
              <w:t>21</w:t>
            </w:r>
          </w:p>
        </w:tc>
        <w:tc>
          <w:tcPr>
            <w:tcW w:w="1276" w:type="dxa"/>
            <w:gridSpan w:val="2"/>
            <w:tcBorders>
              <w:top w:val="single" w:sz="4" w:space="0" w:color="auto"/>
              <w:bottom w:val="single" w:sz="4" w:space="0" w:color="auto"/>
            </w:tcBorders>
          </w:tcPr>
          <w:p w14:paraId="06E66077" w14:textId="77777777" w:rsidR="00967FBF" w:rsidRDefault="00967FBF" w:rsidP="0078328F">
            <w:pPr>
              <w:rPr>
                <w:lang w:val="en-US"/>
              </w:rPr>
            </w:pPr>
            <w:r>
              <w:rPr>
                <w:lang w:val="en-US"/>
              </w:rPr>
              <w:t>TsD05B</w:t>
            </w:r>
          </w:p>
          <w:p w14:paraId="4F0F7585"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F1C4350"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1A4F1F4B"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87041CE"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35997991" w14:textId="77777777" w:rsidR="00967FBF" w:rsidRDefault="00967FBF" w:rsidP="0078328F">
            <w:pPr>
              <w:jc w:val="center"/>
              <w:rPr>
                <w:lang w:val="en-US"/>
              </w:rPr>
            </w:pPr>
            <w:r>
              <w:rPr>
                <w:lang w:val="en-US"/>
              </w:rPr>
              <w:t>1,092</w:t>
            </w:r>
          </w:p>
        </w:tc>
      </w:tr>
      <w:tr w:rsidR="00967FBF" w14:paraId="0EC925C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24CAC55" w14:textId="77777777" w:rsidR="00967FBF" w:rsidRDefault="00967FBF" w:rsidP="0078328F">
            <w:pPr>
              <w:rPr>
                <w:lang w:val="en-US"/>
              </w:rPr>
            </w:pPr>
          </w:p>
        </w:tc>
        <w:tc>
          <w:tcPr>
            <w:tcW w:w="1276" w:type="dxa"/>
            <w:gridSpan w:val="2"/>
            <w:tcBorders>
              <w:top w:val="nil"/>
              <w:bottom w:val="single" w:sz="2" w:space="0" w:color="auto"/>
            </w:tcBorders>
            <w:vAlign w:val="center"/>
          </w:tcPr>
          <w:p w14:paraId="127C211B"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3F0ED5AF"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3728825A"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81D8020" w14:textId="77777777" w:rsidR="00967FBF" w:rsidRDefault="00967FBF" w:rsidP="0078328F">
            <w:pPr>
              <w:rPr>
                <w:lang w:val="en-US"/>
              </w:rPr>
            </w:pPr>
            <w:r>
              <w:rPr>
                <w:lang w:val="en-US"/>
              </w:rPr>
              <w:t>9,631</w:t>
            </w:r>
          </w:p>
        </w:tc>
      </w:tr>
      <w:tr w:rsidR="00967FBF" w14:paraId="430E617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5BA9762" w14:textId="77777777" w:rsidR="00967FBF" w:rsidRDefault="00967FBF" w:rsidP="0078328F">
            <w:pPr>
              <w:rPr>
                <w:lang w:val="en-US"/>
              </w:rPr>
            </w:pPr>
          </w:p>
        </w:tc>
        <w:tc>
          <w:tcPr>
            <w:tcW w:w="1276" w:type="dxa"/>
            <w:gridSpan w:val="2"/>
            <w:tcBorders>
              <w:top w:val="nil"/>
              <w:bottom w:val="single" w:sz="2" w:space="0" w:color="auto"/>
            </w:tcBorders>
            <w:vAlign w:val="center"/>
          </w:tcPr>
          <w:p w14:paraId="724E79DE" w14:textId="77777777" w:rsidR="00967FBF" w:rsidRDefault="00967FBF" w:rsidP="0078328F">
            <w:pPr>
              <w:jc w:val="center"/>
              <w:rPr>
                <w:sz w:val="16"/>
                <w:szCs w:val="16"/>
                <w:lang w:val="en-US"/>
              </w:rPr>
            </w:pPr>
            <w:r>
              <w:rPr>
                <w:sz w:val="16"/>
                <w:szCs w:val="16"/>
                <w:lang w:val="en-US"/>
              </w:rPr>
              <w:t>2952270004021</w:t>
            </w:r>
          </w:p>
        </w:tc>
        <w:tc>
          <w:tcPr>
            <w:tcW w:w="5211" w:type="dxa"/>
            <w:gridSpan w:val="4"/>
            <w:tcBorders>
              <w:top w:val="nil"/>
              <w:bottom w:val="single" w:sz="2" w:space="0" w:color="auto"/>
            </w:tcBorders>
          </w:tcPr>
          <w:p w14:paraId="47A62FBC" w14:textId="77777777" w:rsidR="00967FBF" w:rsidRDefault="00967FBF" w:rsidP="0078328F">
            <w:pPr>
              <w:rPr>
                <w:lang w:val="en-US"/>
              </w:rPr>
            </w:pPr>
            <w:r>
              <w:rPr>
                <w:lang w:val="en-US"/>
              </w:rPr>
              <w:t>Mai mecanic de 150-200 kg cu motor termic 6 cp (4 kw)</w:t>
            </w:r>
          </w:p>
        </w:tc>
        <w:tc>
          <w:tcPr>
            <w:tcW w:w="1276" w:type="dxa"/>
            <w:gridSpan w:val="2"/>
            <w:tcBorders>
              <w:top w:val="nil"/>
              <w:bottom w:val="single" w:sz="2" w:space="0" w:color="auto"/>
            </w:tcBorders>
          </w:tcPr>
          <w:p w14:paraId="4D822353" w14:textId="77777777" w:rsidR="00967FBF" w:rsidRDefault="00967FBF" w:rsidP="0078328F">
            <w:pPr>
              <w:rPr>
                <w:lang w:val="en-US"/>
              </w:rPr>
            </w:pPr>
            <w:r>
              <w:rPr>
                <w:lang w:val="en-US"/>
              </w:rPr>
              <w:t>h-ut</w:t>
            </w:r>
          </w:p>
        </w:tc>
        <w:tc>
          <w:tcPr>
            <w:tcW w:w="1559" w:type="dxa"/>
            <w:tcBorders>
              <w:top w:val="nil"/>
              <w:bottom w:val="single" w:sz="2" w:space="0" w:color="auto"/>
            </w:tcBorders>
          </w:tcPr>
          <w:p w14:paraId="149213CD" w14:textId="77777777" w:rsidR="00967FBF" w:rsidRDefault="00967FBF" w:rsidP="0078328F">
            <w:pPr>
              <w:rPr>
                <w:lang w:val="en-US"/>
              </w:rPr>
            </w:pPr>
            <w:r>
              <w:rPr>
                <w:lang w:val="en-US"/>
              </w:rPr>
              <w:t>10,298</w:t>
            </w:r>
          </w:p>
        </w:tc>
      </w:tr>
      <w:tr w:rsidR="00967FBF" w:rsidRPr="00EB582C" w14:paraId="0C17036D"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9BEACDD"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2FA5375"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186079B0"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482901A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831E7D1"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5D972FF0" w14:textId="77777777" w:rsidR="00967FBF" w:rsidRPr="00EB582C" w:rsidRDefault="00967FBF" w:rsidP="0078328F">
            <w:pPr>
              <w:rPr>
                <w:lang w:val="en-US"/>
              </w:rPr>
            </w:pPr>
          </w:p>
        </w:tc>
      </w:tr>
      <w:tr w:rsidR="00967FBF" w14:paraId="5EF2097C"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9EB1C06" w14:textId="77777777" w:rsidR="00967FBF" w:rsidRDefault="00967FBF" w:rsidP="0078328F">
            <w:pPr>
              <w:rPr>
                <w:lang w:val="en-US"/>
              </w:rPr>
            </w:pPr>
            <w:r>
              <w:rPr>
                <w:lang w:val="en-US"/>
              </w:rPr>
              <w:lastRenderedPageBreak/>
              <w:t>22</w:t>
            </w:r>
          </w:p>
        </w:tc>
        <w:tc>
          <w:tcPr>
            <w:tcW w:w="1276" w:type="dxa"/>
            <w:gridSpan w:val="2"/>
            <w:tcBorders>
              <w:top w:val="single" w:sz="4" w:space="0" w:color="auto"/>
              <w:bottom w:val="single" w:sz="4" w:space="0" w:color="auto"/>
            </w:tcBorders>
          </w:tcPr>
          <w:p w14:paraId="7B9F118E" w14:textId="77777777" w:rsidR="00967FBF" w:rsidRDefault="00967FBF" w:rsidP="0078328F">
            <w:pPr>
              <w:rPr>
                <w:lang w:val="en-US"/>
              </w:rPr>
            </w:pPr>
            <w:r>
              <w:rPr>
                <w:lang w:val="en-US"/>
              </w:rPr>
              <w:t>AcE13A</w:t>
            </w:r>
          </w:p>
          <w:p w14:paraId="20716CB3"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3A63C91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Executarea caminelor de vizitare din elemente de beton armat prefabricat, pentru canalizare, circulare (inelare) cu diametrul 1,0 m, in teren fara apa subterana Material marunt (scoabe, apa)=1,007</w:t>
            </w:r>
            <w:r>
              <w:rPr>
                <w:rFonts w:ascii="Times New Roman CYR" w:hAnsi="Times New Roman CYR" w:cs="Times New Roman CYR"/>
                <w:sz w:val="16"/>
                <w:szCs w:val="16"/>
                <w:lang w:val="en-US"/>
              </w:rPr>
              <w:t xml:space="preserve"> </w:t>
            </w:r>
          </w:p>
          <w:p w14:paraId="21269528"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034E789"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68A361F6" w14:textId="77777777" w:rsidR="00967FBF" w:rsidRDefault="00967FBF" w:rsidP="0078328F">
            <w:pPr>
              <w:jc w:val="center"/>
              <w:rPr>
                <w:lang w:val="en-US"/>
              </w:rPr>
            </w:pPr>
            <w:r>
              <w:rPr>
                <w:lang w:val="en-US"/>
              </w:rPr>
              <w:t>13,530</w:t>
            </w:r>
          </w:p>
        </w:tc>
      </w:tr>
      <w:tr w:rsidR="00967FBF" w14:paraId="2E6D1D4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662C233" w14:textId="77777777" w:rsidR="00967FBF" w:rsidRDefault="00967FBF" w:rsidP="0078328F">
            <w:pPr>
              <w:rPr>
                <w:lang w:val="en-US"/>
              </w:rPr>
            </w:pPr>
          </w:p>
        </w:tc>
        <w:tc>
          <w:tcPr>
            <w:tcW w:w="1276" w:type="dxa"/>
            <w:gridSpan w:val="2"/>
            <w:tcBorders>
              <w:top w:val="nil"/>
              <w:bottom w:val="single" w:sz="2" w:space="0" w:color="auto"/>
            </w:tcBorders>
            <w:vAlign w:val="center"/>
          </w:tcPr>
          <w:p w14:paraId="15C0E470" w14:textId="77777777" w:rsidR="00967FBF" w:rsidRDefault="00967FBF" w:rsidP="0078328F">
            <w:pPr>
              <w:jc w:val="center"/>
              <w:rPr>
                <w:sz w:val="16"/>
                <w:szCs w:val="16"/>
                <w:lang w:val="en-US"/>
              </w:rPr>
            </w:pPr>
            <w:r>
              <w:rPr>
                <w:sz w:val="16"/>
                <w:szCs w:val="16"/>
                <w:lang w:val="en-US"/>
              </w:rPr>
              <w:t>7136050012000</w:t>
            </w:r>
          </w:p>
        </w:tc>
        <w:tc>
          <w:tcPr>
            <w:tcW w:w="5211" w:type="dxa"/>
            <w:gridSpan w:val="4"/>
            <w:tcBorders>
              <w:top w:val="nil"/>
              <w:bottom w:val="single" w:sz="2" w:space="0" w:color="auto"/>
            </w:tcBorders>
          </w:tcPr>
          <w:p w14:paraId="24086239" w14:textId="77777777" w:rsidR="00967FBF" w:rsidRDefault="00967FBF" w:rsidP="0078328F">
            <w:pPr>
              <w:rPr>
                <w:lang w:val="en-US"/>
              </w:rPr>
            </w:pPr>
            <w:r>
              <w:rPr>
                <w:lang w:val="en-US"/>
              </w:rPr>
              <w:t>Instalator alimentari apa</w:t>
            </w:r>
          </w:p>
        </w:tc>
        <w:tc>
          <w:tcPr>
            <w:tcW w:w="1276" w:type="dxa"/>
            <w:gridSpan w:val="2"/>
            <w:tcBorders>
              <w:top w:val="nil"/>
              <w:bottom w:val="single" w:sz="2" w:space="0" w:color="auto"/>
            </w:tcBorders>
          </w:tcPr>
          <w:p w14:paraId="70ACEDC2" w14:textId="77777777" w:rsidR="00967FBF" w:rsidRDefault="00967FBF" w:rsidP="0078328F">
            <w:pPr>
              <w:rPr>
                <w:lang w:val="en-US"/>
              </w:rPr>
            </w:pPr>
            <w:r>
              <w:rPr>
                <w:lang w:val="en-US"/>
              </w:rPr>
              <w:t>h-om</w:t>
            </w:r>
          </w:p>
        </w:tc>
        <w:tc>
          <w:tcPr>
            <w:tcW w:w="1559" w:type="dxa"/>
            <w:tcBorders>
              <w:top w:val="nil"/>
              <w:bottom w:val="single" w:sz="2" w:space="0" w:color="auto"/>
            </w:tcBorders>
          </w:tcPr>
          <w:p w14:paraId="352A2F80" w14:textId="77777777" w:rsidR="00967FBF" w:rsidRDefault="00967FBF" w:rsidP="0078328F">
            <w:pPr>
              <w:rPr>
                <w:lang w:val="en-US"/>
              </w:rPr>
            </w:pPr>
            <w:r>
              <w:rPr>
                <w:lang w:val="en-US"/>
              </w:rPr>
              <w:t>131,376</w:t>
            </w:r>
          </w:p>
        </w:tc>
      </w:tr>
      <w:tr w:rsidR="00967FBF" w14:paraId="6302C7A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B0966EB" w14:textId="77777777" w:rsidR="00967FBF" w:rsidRDefault="00967FBF" w:rsidP="0078328F">
            <w:pPr>
              <w:rPr>
                <w:lang w:val="en-US"/>
              </w:rPr>
            </w:pPr>
          </w:p>
        </w:tc>
        <w:tc>
          <w:tcPr>
            <w:tcW w:w="1276" w:type="dxa"/>
            <w:gridSpan w:val="2"/>
            <w:tcBorders>
              <w:top w:val="nil"/>
              <w:bottom w:val="single" w:sz="2" w:space="0" w:color="auto"/>
            </w:tcBorders>
            <w:vAlign w:val="center"/>
          </w:tcPr>
          <w:p w14:paraId="22BE0057" w14:textId="77777777" w:rsidR="00967FBF" w:rsidRDefault="00967FBF" w:rsidP="0078328F">
            <w:pPr>
              <w:jc w:val="center"/>
              <w:rPr>
                <w:sz w:val="16"/>
                <w:szCs w:val="16"/>
                <w:lang w:val="en-US"/>
              </w:rPr>
            </w:pPr>
            <w:r>
              <w:rPr>
                <w:sz w:val="16"/>
                <w:szCs w:val="16"/>
                <w:lang w:val="en-US"/>
              </w:rPr>
              <w:t>9310060019922</w:t>
            </w:r>
          </w:p>
        </w:tc>
        <w:tc>
          <w:tcPr>
            <w:tcW w:w="5211" w:type="dxa"/>
            <w:gridSpan w:val="4"/>
            <w:tcBorders>
              <w:top w:val="nil"/>
              <w:bottom w:val="single" w:sz="2" w:space="0" w:color="auto"/>
            </w:tcBorders>
          </w:tcPr>
          <w:p w14:paraId="6E1FE192" w14:textId="77777777" w:rsidR="00967FBF" w:rsidRDefault="00967FBF" w:rsidP="0078328F">
            <w:pPr>
              <w:rPr>
                <w:lang w:val="en-US"/>
              </w:rPr>
            </w:pPr>
            <w:r>
              <w:rPr>
                <w:lang w:val="en-US"/>
              </w:rPr>
              <w:t xml:space="preserve">Muncitor deservire </w:t>
            </w:r>
          </w:p>
        </w:tc>
        <w:tc>
          <w:tcPr>
            <w:tcW w:w="1276" w:type="dxa"/>
            <w:gridSpan w:val="2"/>
            <w:tcBorders>
              <w:top w:val="nil"/>
              <w:bottom w:val="single" w:sz="2" w:space="0" w:color="auto"/>
            </w:tcBorders>
          </w:tcPr>
          <w:p w14:paraId="581D8151" w14:textId="77777777" w:rsidR="00967FBF" w:rsidRDefault="00967FBF" w:rsidP="0078328F">
            <w:pPr>
              <w:rPr>
                <w:lang w:val="en-US"/>
              </w:rPr>
            </w:pPr>
            <w:r>
              <w:rPr>
                <w:lang w:val="en-US"/>
              </w:rPr>
              <w:t>h-om</w:t>
            </w:r>
          </w:p>
        </w:tc>
        <w:tc>
          <w:tcPr>
            <w:tcW w:w="1559" w:type="dxa"/>
            <w:tcBorders>
              <w:top w:val="nil"/>
              <w:bottom w:val="single" w:sz="2" w:space="0" w:color="auto"/>
            </w:tcBorders>
          </w:tcPr>
          <w:p w14:paraId="7EF6F430" w14:textId="77777777" w:rsidR="00967FBF" w:rsidRDefault="00967FBF" w:rsidP="0078328F">
            <w:pPr>
              <w:rPr>
                <w:lang w:val="en-US"/>
              </w:rPr>
            </w:pPr>
            <w:r>
              <w:rPr>
                <w:lang w:val="en-US"/>
              </w:rPr>
              <w:t>56,285</w:t>
            </w:r>
          </w:p>
        </w:tc>
      </w:tr>
      <w:tr w:rsidR="00967FBF" w14:paraId="6ABAC86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CB13E6E" w14:textId="77777777" w:rsidR="00967FBF" w:rsidRDefault="00967FBF" w:rsidP="0078328F">
            <w:pPr>
              <w:rPr>
                <w:lang w:val="en-US"/>
              </w:rPr>
            </w:pPr>
          </w:p>
        </w:tc>
        <w:tc>
          <w:tcPr>
            <w:tcW w:w="1276" w:type="dxa"/>
            <w:gridSpan w:val="2"/>
            <w:tcBorders>
              <w:top w:val="nil"/>
              <w:bottom w:val="single" w:sz="2" w:space="0" w:color="auto"/>
            </w:tcBorders>
            <w:vAlign w:val="center"/>
          </w:tcPr>
          <w:p w14:paraId="36B50516" w14:textId="77777777" w:rsidR="00967FBF" w:rsidRDefault="00967FBF" w:rsidP="0078328F">
            <w:pPr>
              <w:jc w:val="center"/>
              <w:rPr>
                <w:sz w:val="16"/>
                <w:szCs w:val="16"/>
                <w:lang w:val="en-US"/>
              </w:rPr>
            </w:pPr>
            <w:r>
              <w:rPr>
                <w:sz w:val="16"/>
                <w:szCs w:val="16"/>
                <w:lang w:val="en-US"/>
              </w:rPr>
              <w:t>2663102100957</w:t>
            </w:r>
          </w:p>
        </w:tc>
        <w:tc>
          <w:tcPr>
            <w:tcW w:w="5211" w:type="dxa"/>
            <w:gridSpan w:val="4"/>
            <w:tcBorders>
              <w:top w:val="nil"/>
              <w:bottom w:val="single" w:sz="2" w:space="0" w:color="auto"/>
            </w:tcBorders>
          </w:tcPr>
          <w:p w14:paraId="5990F1E2" w14:textId="77777777" w:rsidR="00967FBF" w:rsidRDefault="00967FBF" w:rsidP="0078328F">
            <w:pPr>
              <w:rPr>
                <w:lang w:val="en-US"/>
              </w:rPr>
            </w:pPr>
            <w:r>
              <w:rPr>
                <w:lang w:val="en-US"/>
              </w:rPr>
              <w:t>Beton de ciment  clasa B15/M200</w:t>
            </w:r>
          </w:p>
        </w:tc>
        <w:tc>
          <w:tcPr>
            <w:tcW w:w="1276" w:type="dxa"/>
            <w:gridSpan w:val="2"/>
            <w:tcBorders>
              <w:top w:val="nil"/>
              <w:bottom w:val="single" w:sz="2" w:space="0" w:color="auto"/>
            </w:tcBorders>
          </w:tcPr>
          <w:p w14:paraId="289C6397" w14:textId="77777777" w:rsidR="00967FBF" w:rsidRDefault="00967FBF" w:rsidP="0078328F">
            <w:pPr>
              <w:rPr>
                <w:lang w:val="en-US"/>
              </w:rPr>
            </w:pPr>
            <w:r>
              <w:rPr>
                <w:lang w:val="en-US"/>
              </w:rPr>
              <w:t>m3</w:t>
            </w:r>
          </w:p>
        </w:tc>
        <w:tc>
          <w:tcPr>
            <w:tcW w:w="1559" w:type="dxa"/>
            <w:tcBorders>
              <w:top w:val="nil"/>
              <w:bottom w:val="single" w:sz="2" w:space="0" w:color="auto"/>
            </w:tcBorders>
          </w:tcPr>
          <w:p w14:paraId="12A54E55" w14:textId="77777777" w:rsidR="00967FBF" w:rsidRDefault="00967FBF" w:rsidP="0078328F">
            <w:pPr>
              <w:rPr>
                <w:lang w:val="en-US"/>
              </w:rPr>
            </w:pPr>
            <w:r>
              <w:rPr>
                <w:lang w:val="en-US"/>
              </w:rPr>
              <w:t>5,586</w:t>
            </w:r>
          </w:p>
        </w:tc>
      </w:tr>
      <w:tr w:rsidR="00967FBF" w14:paraId="53FAE51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AA5FF3E" w14:textId="77777777" w:rsidR="00967FBF" w:rsidRDefault="00967FBF" w:rsidP="0078328F">
            <w:pPr>
              <w:rPr>
                <w:lang w:val="en-US"/>
              </w:rPr>
            </w:pPr>
          </w:p>
        </w:tc>
        <w:tc>
          <w:tcPr>
            <w:tcW w:w="1276" w:type="dxa"/>
            <w:gridSpan w:val="2"/>
            <w:tcBorders>
              <w:top w:val="nil"/>
              <w:bottom w:val="single" w:sz="2" w:space="0" w:color="auto"/>
            </w:tcBorders>
            <w:vAlign w:val="center"/>
          </w:tcPr>
          <w:p w14:paraId="6D3DA45E" w14:textId="77777777" w:rsidR="00967FBF" w:rsidRDefault="00967FBF" w:rsidP="0078328F">
            <w:pPr>
              <w:jc w:val="center"/>
              <w:rPr>
                <w:sz w:val="16"/>
                <w:szCs w:val="16"/>
                <w:lang w:val="en-US"/>
              </w:rPr>
            </w:pPr>
            <w:r>
              <w:rPr>
                <w:sz w:val="16"/>
                <w:szCs w:val="16"/>
                <w:lang w:val="en-US"/>
              </w:rPr>
              <w:t>2010102915572</w:t>
            </w:r>
          </w:p>
        </w:tc>
        <w:tc>
          <w:tcPr>
            <w:tcW w:w="5211" w:type="dxa"/>
            <w:gridSpan w:val="4"/>
            <w:tcBorders>
              <w:top w:val="nil"/>
              <w:bottom w:val="single" w:sz="2" w:space="0" w:color="auto"/>
            </w:tcBorders>
          </w:tcPr>
          <w:p w14:paraId="70D7A8D9" w14:textId="77777777" w:rsidR="00967FBF" w:rsidRDefault="00967FBF" w:rsidP="0078328F">
            <w:pPr>
              <w:rPr>
                <w:lang w:val="en-US"/>
              </w:rPr>
            </w:pPr>
            <w:r>
              <w:rPr>
                <w:lang w:val="en-US"/>
              </w:rPr>
              <w:t>Cofraje din scindura 40 mm grosime</w:t>
            </w:r>
          </w:p>
        </w:tc>
        <w:tc>
          <w:tcPr>
            <w:tcW w:w="1276" w:type="dxa"/>
            <w:gridSpan w:val="2"/>
            <w:tcBorders>
              <w:top w:val="nil"/>
              <w:bottom w:val="single" w:sz="2" w:space="0" w:color="auto"/>
            </w:tcBorders>
          </w:tcPr>
          <w:p w14:paraId="1C759308" w14:textId="77777777" w:rsidR="00967FBF" w:rsidRDefault="00967FBF" w:rsidP="0078328F">
            <w:pPr>
              <w:rPr>
                <w:lang w:val="en-US"/>
              </w:rPr>
            </w:pPr>
            <w:r>
              <w:rPr>
                <w:lang w:val="en-US"/>
              </w:rPr>
              <w:t>m2</w:t>
            </w:r>
          </w:p>
        </w:tc>
        <w:tc>
          <w:tcPr>
            <w:tcW w:w="1559" w:type="dxa"/>
            <w:tcBorders>
              <w:top w:val="nil"/>
              <w:bottom w:val="single" w:sz="2" w:space="0" w:color="auto"/>
            </w:tcBorders>
          </w:tcPr>
          <w:p w14:paraId="659659AB" w14:textId="77777777" w:rsidR="00967FBF" w:rsidRDefault="00967FBF" w:rsidP="0078328F">
            <w:pPr>
              <w:rPr>
                <w:lang w:val="en-US"/>
              </w:rPr>
            </w:pPr>
            <w:r>
              <w:rPr>
                <w:lang w:val="en-US"/>
              </w:rPr>
              <w:t>1,771</w:t>
            </w:r>
          </w:p>
        </w:tc>
      </w:tr>
      <w:tr w:rsidR="00967FBF" w14:paraId="0A308BD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B327EE3" w14:textId="77777777" w:rsidR="00967FBF" w:rsidRDefault="00967FBF" w:rsidP="0078328F">
            <w:pPr>
              <w:rPr>
                <w:lang w:val="en-US"/>
              </w:rPr>
            </w:pPr>
          </w:p>
        </w:tc>
        <w:tc>
          <w:tcPr>
            <w:tcW w:w="1276" w:type="dxa"/>
            <w:gridSpan w:val="2"/>
            <w:tcBorders>
              <w:top w:val="nil"/>
              <w:bottom w:val="single" w:sz="2" w:space="0" w:color="auto"/>
            </w:tcBorders>
            <w:vAlign w:val="center"/>
          </w:tcPr>
          <w:p w14:paraId="3B3AAFC5" w14:textId="77777777" w:rsidR="00967FBF" w:rsidRDefault="00967FBF" w:rsidP="0078328F">
            <w:pPr>
              <w:jc w:val="center"/>
              <w:rPr>
                <w:sz w:val="16"/>
                <w:szCs w:val="16"/>
                <w:lang w:val="en-US"/>
              </w:rPr>
            </w:pPr>
            <w:r>
              <w:rPr>
                <w:sz w:val="16"/>
                <w:szCs w:val="16"/>
                <w:lang w:val="en-US"/>
              </w:rPr>
              <w:t>2664102101196</w:t>
            </w:r>
          </w:p>
        </w:tc>
        <w:tc>
          <w:tcPr>
            <w:tcW w:w="5211" w:type="dxa"/>
            <w:gridSpan w:val="4"/>
            <w:tcBorders>
              <w:top w:val="nil"/>
              <w:bottom w:val="single" w:sz="2" w:space="0" w:color="auto"/>
            </w:tcBorders>
          </w:tcPr>
          <w:p w14:paraId="5575E238" w14:textId="77777777" w:rsidR="00967FBF" w:rsidRDefault="00967FBF" w:rsidP="0078328F">
            <w:pPr>
              <w:rPr>
                <w:lang w:val="en-US"/>
              </w:rPr>
            </w:pPr>
            <w:r>
              <w:rPr>
                <w:lang w:val="en-US"/>
              </w:rPr>
              <w:t>Mortar -ciment M 50</w:t>
            </w:r>
          </w:p>
        </w:tc>
        <w:tc>
          <w:tcPr>
            <w:tcW w:w="1276" w:type="dxa"/>
            <w:gridSpan w:val="2"/>
            <w:tcBorders>
              <w:top w:val="nil"/>
              <w:bottom w:val="single" w:sz="2" w:space="0" w:color="auto"/>
            </w:tcBorders>
          </w:tcPr>
          <w:p w14:paraId="26746D64" w14:textId="77777777" w:rsidR="00967FBF" w:rsidRDefault="00967FBF" w:rsidP="0078328F">
            <w:pPr>
              <w:rPr>
                <w:lang w:val="en-US"/>
              </w:rPr>
            </w:pPr>
            <w:r>
              <w:rPr>
                <w:lang w:val="en-US"/>
              </w:rPr>
              <w:t>m3</w:t>
            </w:r>
          </w:p>
        </w:tc>
        <w:tc>
          <w:tcPr>
            <w:tcW w:w="1559" w:type="dxa"/>
            <w:tcBorders>
              <w:top w:val="nil"/>
              <w:bottom w:val="single" w:sz="2" w:space="0" w:color="auto"/>
            </w:tcBorders>
          </w:tcPr>
          <w:p w14:paraId="5B955025" w14:textId="77777777" w:rsidR="00967FBF" w:rsidRDefault="00967FBF" w:rsidP="0078328F">
            <w:pPr>
              <w:rPr>
                <w:lang w:val="en-US"/>
              </w:rPr>
            </w:pPr>
            <w:r>
              <w:rPr>
                <w:lang w:val="en-US"/>
              </w:rPr>
              <w:t>1,049</w:t>
            </w:r>
          </w:p>
        </w:tc>
      </w:tr>
      <w:tr w:rsidR="00967FBF" w14:paraId="0FA6EAC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37155E8" w14:textId="77777777" w:rsidR="00967FBF" w:rsidRDefault="00967FBF" w:rsidP="0078328F">
            <w:pPr>
              <w:rPr>
                <w:lang w:val="en-US"/>
              </w:rPr>
            </w:pPr>
          </w:p>
        </w:tc>
        <w:tc>
          <w:tcPr>
            <w:tcW w:w="1276" w:type="dxa"/>
            <w:gridSpan w:val="2"/>
            <w:tcBorders>
              <w:top w:val="nil"/>
              <w:bottom w:val="single" w:sz="2" w:space="0" w:color="auto"/>
            </w:tcBorders>
            <w:vAlign w:val="center"/>
          </w:tcPr>
          <w:p w14:paraId="2DF94B7F" w14:textId="77777777" w:rsidR="00967FBF" w:rsidRDefault="00967FBF" w:rsidP="0078328F">
            <w:pPr>
              <w:jc w:val="center"/>
              <w:rPr>
                <w:sz w:val="16"/>
                <w:szCs w:val="16"/>
                <w:lang w:val="en-US"/>
              </w:rPr>
            </w:pPr>
            <w:r>
              <w:rPr>
                <w:sz w:val="16"/>
                <w:szCs w:val="16"/>
                <w:lang w:val="en-US"/>
              </w:rPr>
              <w:t>1421102200525</w:t>
            </w:r>
          </w:p>
        </w:tc>
        <w:tc>
          <w:tcPr>
            <w:tcW w:w="5211" w:type="dxa"/>
            <w:gridSpan w:val="4"/>
            <w:tcBorders>
              <w:top w:val="nil"/>
              <w:bottom w:val="single" w:sz="2" w:space="0" w:color="auto"/>
            </w:tcBorders>
          </w:tcPr>
          <w:p w14:paraId="4FD2130A" w14:textId="77777777" w:rsidR="00967FBF" w:rsidRDefault="00967FBF" w:rsidP="0078328F">
            <w:pPr>
              <w:rPr>
                <w:lang w:val="en-US"/>
              </w:rPr>
            </w:pPr>
            <w:r>
              <w:rPr>
                <w:lang w:val="en-US"/>
              </w:rPr>
              <w:t xml:space="preserve">Nisip sortat nespalat de riu si lacuri 0,0-7,0 mm </w:t>
            </w:r>
          </w:p>
        </w:tc>
        <w:tc>
          <w:tcPr>
            <w:tcW w:w="1276" w:type="dxa"/>
            <w:gridSpan w:val="2"/>
            <w:tcBorders>
              <w:top w:val="nil"/>
              <w:bottom w:val="single" w:sz="2" w:space="0" w:color="auto"/>
            </w:tcBorders>
          </w:tcPr>
          <w:p w14:paraId="4931408C" w14:textId="77777777" w:rsidR="00967FBF" w:rsidRDefault="00967FBF" w:rsidP="0078328F">
            <w:pPr>
              <w:rPr>
                <w:lang w:val="en-US"/>
              </w:rPr>
            </w:pPr>
            <w:r>
              <w:rPr>
                <w:lang w:val="en-US"/>
              </w:rPr>
              <w:t>m3</w:t>
            </w:r>
          </w:p>
        </w:tc>
        <w:tc>
          <w:tcPr>
            <w:tcW w:w="1559" w:type="dxa"/>
            <w:tcBorders>
              <w:top w:val="nil"/>
              <w:bottom w:val="single" w:sz="2" w:space="0" w:color="auto"/>
            </w:tcBorders>
          </w:tcPr>
          <w:p w14:paraId="01861381" w14:textId="77777777" w:rsidR="00967FBF" w:rsidRDefault="00967FBF" w:rsidP="0078328F">
            <w:pPr>
              <w:rPr>
                <w:lang w:val="en-US"/>
              </w:rPr>
            </w:pPr>
            <w:r>
              <w:rPr>
                <w:lang w:val="en-US"/>
              </w:rPr>
              <w:t>2,180</w:t>
            </w:r>
          </w:p>
        </w:tc>
      </w:tr>
      <w:tr w:rsidR="00967FBF" w14:paraId="5E6CA66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189562C" w14:textId="77777777" w:rsidR="00967FBF" w:rsidRDefault="00967FBF" w:rsidP="0078328F">
            <w:pPr>
              <w:rPr>
                <w:lang w:val="en-US"/>
              </w:rPr>
            </w:pPr>
          </w:p>
        </w:tc>
        <w:tc>
          <w:tcPr>
            <w:tcW w:w="1276" w:type="dxa"/>
            <w:gridSpan w:val="2"/>
            <w:tcBorders>
              <w:top w:val="nil"/>
              <w:bottom w:val="single" w:sz="2" w:space="0" w:color="auto"/>
            </w:tcBorders>
            <w:vAlign w:val="center"/>
          </w:tcPr>
          <w:p w14:paraId="5CBB835A" w14:textId="77777777" w:rsidR="00967FBF" w:rsidRDefault="00967FBF" w:rsidP="0078328F">
            <w:pPr>
              <w:jc w:val="center"/>
              <w:rPr>
                <w:sz w:val="16"/>
                <w:szCs w:val="16"/>
                <w:lang w:val="en-US"/>
              </w:rPr>
            </w:pPr>
            <w:r>
              <w:rPr>
                <w:sz w:val="16"/>
                <w:szCs w:val="16"/>
                <w:lang w:val="en-US"/>
              </w:rPr>
              <w:t>26511221004022</w:t>
            </w:r>
          </w:p>
        </w:tc>
        <w:tc>
          <w:tcPr>
            <w:tcW w:w="5211" w:type="dxa"/>
            <w:gridSpan w:val="4"/>
            <w:tcBorders>
              <w:top w:val="nil"/>
              <w:bottom w:val="single" w:sz="2" w:space="0" w:color="auto"/>
            </w:tcBorders>
          </w:tcPr>
          <w:p w14:paraId="20AB0015" w14:textId="77777777" w:rsidR="00967FBF" w:rsidRDefault="00967FBF" w:rsidP="0078328F">
            <w:pPr>
              <w:rPr>
                <w:lang w:val="en-US"/>
              </w:rPr>
            </w:pPr>
            <w:r>
              <w:rPr>
                <w:lang w:val="en-US"/>
              </w:rPr>
              <w:t xml:space="preserve">Ciment M-400 </w:t>
            </w:r>
          </w:p>
        </w:tc>
        <w:tc>
          <w:tcPr>
            <w:tcW w:w="1276" w:type="dxa"/>
            <w:gridSpan w:val="2"/>
            <w:tcBorders>
              <w:top w:val="nil"/>
              <w:bottom w:val="single" w:sz="2" w:space="0" w:color="auto"/>
            </w:tcBorders>
          </w:tcPr>
          <w:p w14:paraId="5B2EE278" w14:textId="77777777" w:rsidR="00967FBF" w:rsidRDefault="00967FBF" w:rsidP="0078328F">
            <w:pPr>
              <w:rPr>
                <w:lang w:val="en-US"/>
              </w:rPr>
            </w:pPr>
            <w:r>
              <w:rPr>
                <w:lang w:val="en-US"/>
              </w:rPr>
              <w:t>kg</w:t>
            </w:r>
          </w:p>
        </w:tc>
        <w:tc>
          <w:tcPr>
            <w:tcW w:w="1559" w:type="dxa"/>
            <w:tcBorders>
              <w:top w:val="nil"/>
              <w:bottom w:val="single" w:sz="2" w:space="0" w:color="auto"/>
            </w:tcBorders>
          </w:tcPr>
          <w:p w14:paraId="30B30251" w14:textId="77777777" w:rsidR="00967FBF" w:rsidRDefault="00967FBF" w:rsidP="0078328F">
            <w:pPr>
              <w:rPr>
                <w:lang w:val="en-US"/>
              </w:rPr>
            </w:pPr>
            <w:r>
              <w:rPr>
                <w:lang w:val="en-US"/>
              </w:rPr>
              <w:t>10,900</w:t>
            </w:r>
          </w:p>
        </w:tc>
      </w:tr>
      <w:tr w:rsidR="00967FBF" w14:paraId="726F4B21"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938BA7A" w14:textId="77777777" w:rsidR="00967FBF" w:rsidRDefault="00967FBF" w:rsidP="0078328F">
            <w:pPr>
              <w:rPr>
                <w:lang w:val="en-US"/>
              </w:rPr>
            </w:pPr>
          </w:p>
        </w:tc>
        <w:tc>
          <w:tcPr>
            <w:tcW w:w="1276" w:type="dxa"/>
            <w:gridSpan w:val="2"/>
            <w:tcBorders>
              <w:top w:val="nil"/>
              <w:bottom w:val="single" w:sz="2" w:space="0" w:color="auto"/>
            </w:tcBorders>
            <w:vAlign w:val="center"/>
          </w:tcPr>
          <w:p w14:paraId="605693DD" w14:textId="77777777" w:rsidR="00967FBF" w:rsidRDefault="00967FBF" w:rsidP="0078328F">
            <w:pPr>
              <w:jc w:val="center"/>
              <w:rPr>
                <w:sz w:val="16"/>
                <w:szCs w:val="16"/>
                <w:lang w:val="en-US"/>
              </w:rPr>
            </w:pPr>
            <w:r>
              <w:rPr>
                <w:sz w:val="16"/>
                <w:szCs w:val="16"/>
                <w:lang w:val="en-US"/>
              </w:rPr>
              <w:t>3410520001373</w:t>
            </w:r>
          </w:p>
        </w:tc>
        <w:tc>
          <w:tcPr>
            <w:tcW w:w="5211" w:type="dxa"/>
            <w:gridSpan w:val="4"/>
            <w:tcBorders>
              <w:top w:val="nil"/>
              <w:bottom w:val="single" w:sz="2" w:space="0" w:color="auto"/>
            </w:tcBorders>
          </w:tcPr>
          <w:p w14:paraId="7473724E" w14:textId="77777777" w:rsidR="00967FBF" w:rsidRDefault="00967FBF" w:rsidP="0078328F">
            <w:pPr>
              <w:rPr>
                <w:lang w:val="en-US"/>
              </w:rPr>
            </w:pPr>
            <w:r>
              <w:rPr>
                <w:lang w:val="en-US"/>
              </w:rPr>
              <w:t>Automacara 5 tf</w:t>
            </w:r>
          </w:p>
        </w:tc>
        <w:tc>
          <w:tcPr>
            <w:tcW w:w="1276" w:type="dxa"/>
            <w:gridSpan w:val="2"/>
            <w:tcBorders>
              <w:top w:val="nil"/>
              <w:bottom w:val="single" w:sz="2" w:space="0" w:color="auto"/>
            </w:tcBorders>
          </w:tcPr>
          <w:p w14:paraId="0BF4FF31"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0EEC102" w14:textId="77777777" w:rsidR="00967FBF" w:rsidRDefault="00967FBF" w:rsidP="0078328F">
            <w:pPr>
              <w:rPr>
                <w:lang w:val="en-US"/>
              </w:rPr>
            </w:pPr>
            <w:r>
              <w:rPr>
                <w:lang w:val="en-US"/>
              </w:rPr>
              <w:t>25,572</w:t>
            </w:r>
          </w:p>
        </w:tc>
      </w:tr>
      <w:tr w:rsidR="00967FBF" w:rsidRPr="00EB582C" w14:paraId="79FFF370"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2A23649"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4096DC2"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48C459C8"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FB5313D"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552EB3FF"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BBC185F" w14:textId="77777777" w:rsidR="00967FBF" w:rsidRPr="00EB582C" w:rsidRDefault="00967FBF" w:rsidP="0078328F">
            <w:pPr>
              <w:rPr>
                <w:lang w:val="en-US"/>
              </w:rPr>
            </w:pPr>
          </w:p>
        </w:tc>
      </w:tr>
      <w:tr w:rsidR="00967FBF" w14:paraId="070DAB62"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B2B0459" w14:textId="77777777" w:rsidR="00967FBF" w:rsidRDefault="00967FBF" w:rsidP="0078328F">
            <w:pPr>
              <w:rPr>
                <w:lang w:val="en-US"/>
              </w:rPr>
            </w:pPr>
            <w:r>
              <w:rPr>
                <w:lang w:val="en-US"/>
              </w:rPr>
              <w:t>23</w:t>
            </w:r>
          </w:p>
        </w:tc>
        <w:tc>
          <w:tcPr>
            <w:tcW w:w="1276" w:type="dxa"/>
            <w:gridSpan w:val="2"/>
            <w:tcBorders>
              <w:top w:val="single" w:sz="4" w:space="0" w:color="auto"/>
              <w:bottom w:val="single" w:sz="4" w:space="0" w:color="auto"/>
            </w:tcBorders>
          </w:tcPr>
          <w:p w14:paraId="6C52C37D" w14:textId="77777777" w:rsidR="00967FBF" w:rsidRDefault="00967FBF" w:rsidP="0078328F">
            <w:pPr>
              <w:rPr>
                <w:lang w:val="en-US"/>
              </w:rPr>
            </w:pPr>
          </w:p>
          <w:p w14:paraId="3E2287AC"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4DBBB5AA"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Placi prefabricate pentru camine КЦД 10  (0.18m3 )</w:t>
            </w:r>
            <w:r>
              <w:rPr>
                <w:rFonts w:ascii="Times New Roman CYR" w:hAnsi="Times New Roman CYR" w:cs="Times New Roman CYR"/>
                <w:sz w:val="16"/>
                <w:szCs w:val="16"/>
                <w:lang w:val="en-US"/>
              </w:rPr>
              <w:t xml:space="preserve"> </w:t>
            </w:r>
          </w:p>
          <w:p w14:paraId="35350EFA"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4F8C6CF4"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593CA834" w14:textId="77777777" w:rsidR="00967FBF" w:rsidRDefault="00967FBF" w:rsidP="0078328F">
            <w:pPr>
              <w:jc w:val="center"/>
              <w:rPr>
                <w:lang w:val="en-US"/>
              </w:rPr>
            </w:pPr>
            <w:r>
              <w:rPr>
                <w:lang w:val="en-US"/>
              </w:rPr>
              <w:t>18,000</w:t>
            </w:r>
          </w:p>
        </w:tc>
      </w:tr>
      <w:tr w:rsidR="00967FBF" w14:paraId="123253B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27495EF" w14:textId="77777777" w:rsidR="00967FBF" w:rsidRDefault="00967FBF" w:rsidP="0078328F">
            <w:pPr>
              <w:rPr>
                <w:lang w:val="en-US"/>
              </w:rPr>
            </w:pPr>
          </w:p>
        </w:tc>
        <w:tc>
          <w:tcPr>
            <w:tcW w:w="1276" w:type="dxa"/>
            <w:gridSpan w:val="2"/>
            <w:tcBorders>
              <w:top w:val="nil"/>
              <w:bottom w:val="single" w:sz="2" w:space="0" w:color="auto"/>
            </w:tcBorders>
            <w:vAlign w:val="center"/>
          </w:tcPr>
          <w:p w14:paraId="3DA8C8AB" w14:textId="77777777" w:rsidR="00967FBF" w:rsidRDefault="00967FBF" w:rsidP="0078328F">
            <w:pPr>
              <w:jc w:val="center"/>
              <w:rPr>
                <w:sz w:val="16"/>
                <w:szCs w:val="16"/>
                <w:lang w:val="en-US"/>
              </w:rPr>
            </w:pPr>
            <w:r>
              <w:rPr>
                <w:sz w:val="16"/>
                <w:szCs w:val="16"/>
                <w:lang w:val="en-US"/>
              </w:rPr>
              <w:t>26611264331010</w:t>
            </w:r>
          </w:p>
        </w:tc>
        <w:tc>
          <w:tcPr>
            <w:tcW w:w="5211" w:type="dxa"/>
            <w:gridSpan w:val="4"/>
            <w:tcBorders>
              <w:top w:val="nil"/>
              <w:bottom w:val="single" w:sz="2" w:space="0" w:color="auto"/>
            </w:tcBorders>
          </w:tcPr>
          <w:p w14:paraId="0F270F9B" w14:textId="77777777" w:rsidR="00967FBF" w:rsidRDefault="00967FBF" w:rsidP="0078328F">
            <w:pPr>
              <w:rPr>
                <w:lang w:val="en-US"/>
              </w:rPr>
            </w:pPr>
            <w:r>
              <w:rPr>
                <w:lang w:val="en-US"/>
              </w:rPr>
              <w:t>Placi prefabricate pt. camine  КЦД-10</w:t>
            </w:r>
          </w:p>
        </w:tc>
        <w:tc>
          <w:tcPr>
            <w:tcW w:w="1276" w:type="dxa"/>
            <w:gridSpan w:val="2"/>
            <w:tcBorders>
              <w:top w:val="nil"/>
              <w:bottom w:val="single" w:sz="2" w:space="0" w:color="auto"/>
            </w:tcBorders>
          </w:tcPr>
          <w:p w14:paraId="688E6BB9" w14:textId="77777777" w:rsidR="00967FBF" w:rsidRDefault="00967FBF" w:rsidP="0078328F">
            <w:pPr>
              <w:rPr>
                <w:lang w:val="en-US"/>
              </w:rPr>
            </w:pPr>
            <w:r>
              <w:rPr>
                <w:lang w:val="en-US"/>
              </w:rPr>
              <w:t>buc</w:t>
            </w:r>
          </w:p>
        </w:tc>
        <w:tc>
          <w:tcPr>
            <w:tcW w:w="1559" w:type="dxa"/>
            <w:tcBorders>
              <w:top w:val="nil"/>
              <w:bottom w:val="single" w:sz="2" w:space="0" w:color="auto"/>
            </w:tcBorders>
          </w:tcPr>
          <w:p w14:paraId="3AC77DCF" w14:textId="77777777" w:rsidR="00967FBF" w:rsidRDefault="00967FBF" w:rsidP="0078328F">
            <w:pPr>
              <w:rPr>
                <w:lang w:val="en-US"/>
              </w:rPr>
            </w:pPr>
            <w:r>
              <w:rPr>
                <w:lang w:val="en-US"/>
              </w:rPr>
              <w:t>18,000</w:t>
            </w:r>
          </w:p>
        </w:tc>
      </w:tr>
      <w:tr w:rsidR="00967FBF" w:rsidRPr="00EB582C" w14:paraId="38D88C3B"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FC2E522"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62DD05AB"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42F536D"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36A0626D"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41ECC3AB"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31B4952" w14:textId="77777777" w:rsidR="00967FBF" w:rsidRPr="00EB582C" w:rsidRDefault="00967FBF" w:rsidP="0078328F">
            <w:pPr>
              <w:rPr>
                <w:lang w:val="en-US"/>
              </w:rPr>
            </w:pPr>
          </w:p>
        </w:tc>
      </w:tr>
      <w:tr w:rsidR="00967FBF" w14:paraId="0A057461"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6888B2C" w14:textId="77777777" w:rsidR="00967FBF" w:rsidRDefault="00967FBF" w:rsidP="0078328F">
            <w:pPr>
              <w:rPr>
                <w:lang w:val="en-US"/>
              </w:rPr>
            </w:pPr>
            <w:r>
              <w:rPr>
                <w:lang w:val="en-US"/>
              </w:rPr>
              <w:t>24</w:t>
            </w:r>
          </w:p>
        </w:tc>
        <w:tc>
          <w:tcPr>
            <w:tcW w:w="1276" w:type="dxa"/>
            <w:gridSpan w:val="2"/>
            <w:tcBorders>
              <w:top w:val="single" w:sz="4" w:space="0" w:color="auto"/>
              <w:bottom w:val="single" w:sz="4" w:space="0" w:color="auto"/>
            </w:tcBorders>
          </w:tcPr>
          <w:p w14:paraId="1F500BBA" w14:textId="77777777" w:rsidR="00967FBF" w:rsidRDefault="00967FBF" w:rsidP="0078328F">
            <w:pPr>
              <w:rPr>
                <w:lang w:val="en-US"/>
              </w:rPr>
            </w:pPr>
          </w:p>
          <w:p w14:paraId="5CDE91E5"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18FE84A"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Inel  prefabricat pentru camine КЦ 10-9 (0.24 m3)</w:t>
            </w:r>
            <w:r>
              <w:rPr>
                <w:rFonts w:ascii="Times New Roman CYR" w:hAnsi="Times New Roman CYR" w:cs="Times New Roman CYR"/>
                <w:sz w:val="16"/>
                <w:szCs w:val="16"/>
                <w:lang w:val="en-US"/>
              </w:rPr>
              <w:t xml:space="preserve"> </w:t>
            </w:r>
          </w:p>
          <w:p w14:paraId="68CF4083"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71EAD56D"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590AAFC1" w14:textId="77777777" w:rsidR="00967FBF" w:rsidRDefault="00967FBF" w:rsidP="0078328F">
            <w:pPr>
              <w:jc w:val="center"/>
              <w:rPr>
                <w:lang w:val="en-US"/>
              </w:rPr>
            </w:pPr>
            <w:r>
              <w:rPr>
                <w:lang w:val="en-US"/>
              </w:rPr>
              <w:t>17,000</w:t>
            </w:r>
          </w:p>
        </w:tc>
      </w:tr>
      <w:tr w:rsidR="00967FBF" w14:paraId="1D0DB09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E4E6AFC" w14:textId="77777777" w:rsidR="00967FBF" w:rsidRDefault="00967FBF" w:rsidP="0078328F">
            <w:pPr>
              <w:rPr>
                <w:lang w:val="en-US"/>
              </w:rPr>
            </w:pPr>
          </w:p>
        </w:tc>
        <w:tc>
          <w:tcPr>
            <w:tcW w:w="1276" w:type="dxa"/>
            <w:gridSpan w:val="2"/>
            <w:tcBorders>
              <w:top w:val="nil"/>
              <w:bottom w:val="single" w:sz="2" w:space="0" w:color="auto"/>
            </w:tcBorders>
            <w:vAlign w:val="center"/>
          </w:tcPr>
          <w:p w14:paraId="716AEC6F" w14:textId="77777777" w:rsidR="00967FBF" w:rsidRDefault="00967FBF" w:rsidP="0078328F">
            <w:pPr>
              <w:jc w:val="center"/>
              <w:rPr>
                <w:sz w:val="16"/>
                <w:szCs w:val="16"/>
                <w:lang w:val="en-US"/>
              </w:rPr>
            </w:pPr>
            <w:r>
              <w:rPr>
                <w:sz w:val="16"/>
                <w:szCs w:val="16"/>
                <w:lang w:val="en-US"/>
              </w:rPr>
              <w:t>266112643310109</w:t>
            </w:r>
          </w:p>
        </w:tc>
        <w:tc>
          <w:tcPr>
            <w:tcW w:w="5211" w:type="dxa"/>
            <w:gridSpan w:val="4"/>
            <w:tcBorders>
              <w:top w:val="nil"/>
              <w:bottom w:val="single" w:sz="2" w:space="0" w:color="auto"/>
            </w:tcBorders>
          </w:tcPr>
          <w:p w14:paraId="2DFD4294" w14:textId="77777777" w:rsidR="00967FBF" w:rsidRDefault="00967FBF" w:rsidP="0078328F">
            <w:pPr>
              <w:rPr>
                <w:lang w:val="en-US"/>
              </w:rPr>
            </w:pPr>
            <w:r>
              <w:rPr>
                <w:lang w:val="en-US"/>
              </w:rPr>
              <w:t>Inel prefabricat pt. camine  КЦ-10-9</w:t>
            </w:r>
          </w:p>
        </w:tc>
        <w:tc>
          <w:tcPr>
            <w:tcW w:w="1276" w:type="dxa"/>
            <w:gridSpan w:val="2"/>
            <w:tcBorders>
              <w:top w:val="nil"/>
              <w:bottom w:val="single" w:sz="2" w:space="0" w:color="auto"/>
            </w:tcBorders>
          </w:tcPr>
          <w:p w14:paraId="67F002F4" w14:textId="77777777" w:rsidR="00967FBF" w:rsidRDefault="00967FBF" w:rsidP="0078328F">
            <w:pPr>
              <w:rPr>
                <w:lang w:val="en-US"/>
              </w:rPr>
            </w:pPr>
            <w:r>
              <w:rPr>
                <w:lang w:val="en-US"/>
              </w:rPr>
              <w:t>buc</w:t>
            </w:r>
          </w:p>
        </w:tc>
        <w:tc>
          <w:tcPr>
            <w:tcW w:w="1559" w:type="dxa"/>
            <w:tcBorders>
              <w:top w:val="nil"/>
              <w:bottom w:val="single" w:sz="2" w:space="0" w:color="auto"/>
            </w:tcBorders>
          </w:tcPr>
          <w:p w14:paraId="7DAE26A6" w14:textId="77777777" w:rsidR="00967FBF" w:rsidRDefault="00967FBF" w:rsidP="0078328F">
            <w:pPr>
              <w:rPr>
                <w:lang w:val="en-US"/>
              </w:rPr>
            </w:pPr>
            <w:r>
              <w:rPr>
                <w:lang w:val="en-US"/>
              </w:rPr>
              <w:t>17,000</w:t>
            </w:r>
          </w:p>
        </w:tc>
      </w:tr>
      <w:tr w:rsidR="00967FBF" w:rsidRPr="00EB582C" w14:paraId="38B5461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13CFF5A"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0C1CFFC2"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4F8C63B5"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7D9F35D"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5F5A241B"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2027FA2D" w14:textId="77777777" w:rsidR="00967FBF" w:rsidRPr="00EB582C" w:rsidRDefault="00967FBF" w:rsidP="0078328F">
            <w:pPr>
              <w:rPr>
                <w:lang w:val="en-US"/>
              </w:rPr>
            </w:pPr>
          </w:p>
        </w:tc>
      </w:tr>
      <w:tr w:rsidR="00967FBF" w14:paraId="05826210"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D4E0372" w14:textId="77777777" w:rsidR="00967FBF" w:rsidRDefault="00967FBF" w:rsidP="0078328F">
            <w:pPr>
              <w:rPr>
                <w:lang w:val="en-US"/>
              </w:rPr>
            </w:pPr>
            <w:r>
              <w:rPr>
                <w:lang w:val="en-US"/>
              </w:rPr>
              <w:t>25</w:t>
            </w:r>
          </w:p>
        </w:tc>
        <w:tc>
          <w:tcPr>
            <w:tcW w:w="1276" w:type="dxa"/>
            <w:gridSpan w:val="2"/>
            <w:tcBorders>
              <w:top w:val="single" w:sz="4" w:space="0" w:color="auto"/>
              <w:bottom w:val="single" w:sz="4" w:space="0" w:color="auto"/>
            </w:tcBorders>
          </w:tcPr>
          <w:p w14:paraId="54E6FD43" w14:textId="77777777" w:rsidR="00967FBF" w:rsidRDefault="00967FBF" w:rsidP="0078328F">
            <w:pPr>
              <w:rPr>
                <w:lang w:val="en-US"/>
              </w:rPr>
            </w:pPr>
          </w:p>
          <w:p w14:paraId="3C8ECCCE"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4D53D007"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Inel  prefabricat pentru camine КЦ 10-6   (0.16m3)</w:t>
            </w:r>
            <w:r>
              <w:rPr>
                <w:rFonts w:ascii="Times New Roman CYR" w:hAnsi="Times New Roman CYR" w:cs="Times New Roman CYR"/>
                <w:sz w:val="16"/>
                <w:szCs w:val="16"/>
                <w:lang w:val="en-US"/>
              </w:rPr>
              <w:t xml:space="preserve"> </w:t>
            </w:r>
          </w:p>
          <w:p w14:paraId="23608A8A"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49AF9C7C"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71131E68" w14:textId="77777777" w:rsidR="00967FBF" w:rsidRDefault="00967FBF" w:rsidP="0078328F">
            <w:pPr>
              <w:jc w:val="center"/>
              <w:rPr>
                <w:lang w:val="en-US"/>
              </w:rPr>
            </w:pPr>
            <w:r>
              <w:rPr>
                <w:lang w:val="en-US"/>
              </w:rPr>
              <w:t>19,000</w:t>
            </w:r>
          </w:p>
        </w:tc>
      </w:tr>
      <w:tr w:rsidR="00967FBF" w14:paraId="62947151"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5F8B10A" w14:textId="77777777" w:rsidR="00967FBF" w:rsidRDefault="00967FBF" w:rsidP="0078328F">
            <w:pPr>
              <w:rPr>
                <w:lang w:val="en-US"/>
              </w:rPr>
            </w:pPr>
          </w:p>
        </w:tc>
        <w:tc>
          <w:tcPr>
            <w:tcW w:w="1276" w:type="dxa"/>
            <w:gridSpan w:val="2"/>
            <w:tcBorders>
              <w:top w:val="nil"/>
              <w:bottom w:val="single" w:sz="2" w:space="0" w:color="auto"/>
            </w:tcBorders>
            <w:vAlign w:val="center"/>
          </w:tcPr>
          <w:p w14:paraId="60ACB36F" w14:textId="77777777" w:rsidR="00967FBF" w:rsidRDefault="00967FBF" w:rsidP="0078328F">
            <w:pPr>
              <w:jc w:val="center"/>
              <w:rPr>
                <w:sz w:val="16"/>
                <w:szCs w:val="16"/>
                <w:lang w:val="en-US"/>
              </w:rPr>
            </w:pPr>
            <w:r>
              <w:rPr>
                <w:sz w:val="16"/>
                <w:szCs w:val="16"/>
                <w:lang w:val="en-US"/>
              </w:rPr>
              <w:t>2661126433101099</w:t>
            </w:r>
          </w:p>
        </w:tc>
        <w:tc>
          <w:tcPr>
            <w:tcW w:w="5211" w:type="dxa"/>
            <w:gridSpan w:val="4"/>
            <w:tcBorders>
              <w:top w:val="nil"/>
              <w:bottom w:val="single" w:sz="2" w:space="0" w:color="auto"/>
            </w:tcBorders>
          </w:tcPr>
          <w:p w14:paraId="5C6C8B41" w14:textId="77777777" w:rsidR="00967FBF" w:rsidRDefault="00967FBF" w:rsidP="0078328F">
            <w:pPr>
              <w:rPr>
                <w:lang w:val="en-US"/>
              </w:rPr>
            </w:pPr>
            <w:r>
              <w:rPr>
                <w:lang w:val="en-US"/>
              </w:rPr>
              <w:t>Inel prefabricat pt. camine  КЦ-10-6</w:t>
            </w:r>
          </w:p>
        </w:tc>
        <w:tc>
          <w:tcPr>
            <w:tcW w:w="1276" w:type="dxa"/>
            <w:gridSpan w:val="2"/>
            <w:tcBorders>
              <w:top w:val="nil"/>
              <w:bottom w:val="single" w:sz="2" w:space="0" w:color="auto"/>
            </w:tcBorders>
          </w:tcPr>
          <w:p w14:paraId="4B2725F6" w14:textId="77777777" w:rsidR="00967FBF" w:rsidRDefault="00967FBF" w:rsidP="0078328F">
            <w:pPr>
              <w:rPr>
                <w:lang w:val="en-US"/>
              </w:rPr>
            </w:pPr>
            <w:r>
              <w:rPr>
                <w:lang w:val="en-US"/>
              </w:rPr>
              <w:t>buc</w:t>
            </w:r>
          </w:p>
        </w:tc>
        <w:tc>
          <w:tcPr>
            <w:tcW w:w="1559" w:type="dxa"/>
            <w:tcBorders>
              <w:top w:val="nil"/>
              <w:bottom w:val="single" w:sz="2" w:space="0" w:color="auto"/>
            </w:tcBorders>
          </w:tcPr>
          <w:p w14:paraId="37E8370B" w14:textId="77777777" w:rsidR="00967FBF" w:rsidRDefault="00967FBF" w:rsidP="0078328F">
            <w:pPr>
              <w:rPr>
                <w:lang w:val="en-US"/>
              </w:rPr>
            </w:pPr>
            <w:r>
              <w:rPr>
                <w:lang w:val="en-US"/>
              </w:rPr>
              <w:t>19,000</w:t>
            </w:r>
          </w:p>
        </w:tc>
      </w:tr>
      <w:tr w:rsidR="00967FBF" w:rsidRPr="00EB582C" w14:paraId="398BD1EE"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73CC25D6"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79D474C8"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66910807"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4EDD99F"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13C283E1"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2849FD6C" w14:textId="77777777" w:rsidR="00967FBF" w:rsidRPr="00EB582C" w:rsidRDefault="00967FBF" w:rsidP="0078328F">
            <w:pPr>
              <w:rPr>
                <w:lang w:val="en-US"/>
              </w:rPr>
            </w:pPr>
          </w:p>
        </w:tc>
      </w:tr>
      <w:tr w:rsidR="00967FBF" w14:paraId="553BF31B"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4016C0E" w14:textId="77777777" w:rsidR="00967FBF" w:rsidRDefault="00967FBF" w:rsidP="0078328F">
            <w:pPr>
              <w:rPr>
                <w:lang w:val="en-US"/>
              </w:rPr>
            </w:pPr>
            <w:r>
              <w:rPr>
                <w:lang w:val="en-US"/>
              </w:rPr>
              <w:t>26</w:t>
            </w:r>
          </w:p>
        </w:tc>
        <w:tc>
          <w:tcPr>
            <w:tcW w:w="1276" w:type="dxa"/>
            <w:gridSpan w:val="2"/>
            <w:tcBorders>
              <w:top w:val="single" w:sz="4" w:space="0" w:color="auto"/>
              <w:bottom w:val="single" w:sz="4" w:space="0" w:color="auto"/>
            </w:tcBorders>
          </w:tcPr>
          <w:p w14:paraId="059B31B4" w14:textId="77777777" w:rsidR="00967FBF" w:rsidRDefault="00967FBF" w:rsidP="0078328F">
            <w:pPr>
              <w:rPr>
                <w:lang w:val="en-US"/>
              </w:rPr>
            </w:pPr>
          </w:p>
          <w:p w14:paraId="2DCE66FC"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251ABE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Placi prefabricate pentru camine КЦП1-10-2 (0.10 m3)</w:t>
            </w:r>
            <w:r>
              <w:rPr>
                <w:rFonts w:ascii="Times New Roman CYR" w:hAnsi="Times New Roman CYR" w:cs="Times New Roman CYR"/>
                <w:sz w:val="16"/>
                <w:szCs w:val="16"/>
                <w:lang w:val="en-US"/>
              </w:rPr>
              <w:t xml:space="preserve"> </w:t>
            </w:r>
          </w:p>
          <w:p w14:paraId="723CE5BB"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254619D7"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0D5A1DF5" w14:textId="77777777" w:rsidR="00967FBF" w:rsidRDefault="00967FBF" w:rsidP="0078328F">
            <w:pPr>
              <w:jc w:val="center"/>
              <w:rPr>
                <w:lang w:val="en-US"/>
              </w:rPr>
            </w:pPr>
            <w:r>
              <w:rPr>
                <w:lang w:val="en-US"/>
              </w:rPr>
              <w:t>18,000</w:t>
            </w:r>
          </w:p>
        </w:tc>
      </w:tr>
      <w:tr w:rsidR="00967FBF" w14:paraId="3E47686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7EA2800" w14:textId="77777777" w:rsidR="00967FBF" w:rsidRDefault="00967FBF" w:rsidP="0078328F">
            <w:pPr>
              <w:rPr>
                <w:lang w:val="en-US"/>
              </w:rPr>
            </w:pPr>
          </w:p>
        </w:tc>
        <w:tc>
          <w:tcPr>
            <w:tcW w:w="1276" w:type="dxa"/>
            <w:gridSpan w:val="2"/>
            <w:tcBorders>
              <w:top w:val="nil"/>
              <w:bottom w:val="single" w:sz="2" w:space="0" w:color="auto"/>
            </w:tcBorders>
            <w:vAlign w:val="center"/>
          </w:tcPr>
          <w:p w14:paraId="6D0D75FE" w14:textId="77777777" w:rsidR="00967FBF" w:rsidRDefault="00967FBF" w:rsidP="0078328F">
            <w:pPr>
              <w:jc w:val="center"/>
              <w:rPr>
                <w:sz w:val="16"/>
                <w:szCs w:val="16"/>
                <w:lang w:val="en-US"/>
              </w:rPr>
            </w:pPr>
            <w:r>
              <w:rPr>
                <w:sz w:val="16"/>
                <w:szCs w:val="16"/>
                <w:lang w:val="en-US"/>
              </w:rPr>
              <w:t>266112643310851</w:t>
            </w:r>
          </w:p>
        </w:tc>
        <w:tc>
          <w:tcPr>
            <w:tcW w:w="5211" w:type="dxa"/>
            <w:gridSpan w:val="4"/>
            <w:tcBorders>
              <w:top w:val="nil"/>
              <w:bottom w:val="single" w:sz="2" w:space="0" w:color="auto"/>
            </w:tcBorders>
          </w:tcPr>
          <w:p w14:paraId="387483FD" w14:textId="77777777" w:rsidR="00967FBF" w:rsidRDefault="00967FBF" w:rsidP="0078328F">
            <w:pPr>
              <w:rPr>
                <w:lang w:val="en-US"/>
              </w:rPr>
            </w:pPr>
            <w:r>
              <w:rPr>
                <w:lang w:val="en-US"/>
              </w:rPr>
              <w:t>Placi prefabricate pt. camine КЦП-1-10-2</w:t>
            </w:r>
          </w:p>
        </w:tc>
        <w:tc>
          <w:tcPr>
            <w:tcW w:w="1276" w:type="dxa"/>
            <w:gridSpan w:val="2"/>
            <w:tcBorders>
              <w:top w:val="nil"/>
              <w:bottom w:val="single" w:sz="2" w:space="0" w:color="auto"/>
            </w:tcBorders>
          </w:tcPr>
          <w:p w14:paraId="68F85E58" w14:textId="77777777" w:rsidR="00967FBF" w:rsidRDefault="00967FBF" w:rsidP="0078328F">
            <w:pPr>
              <w:rPr>
                <w:lang w:val="en-US"/>
              </w:rPr>
            </w:pPr>
            <w:r>
              <w:rPr>
                <w:lang w:val="en-US"/>
              </w:rPr>
              <w:t>buc</w:t>
            </w:r>
          </w:p>
        </w:tc>
        <w:tc>
          <w:tcPr>
            <w:tcW w:w="1559" w:type="dxa"/>
            <w:tcBorders>
              <w:top w:val="nil"/>
              <w:bottom w:val="single" w:sz="2" w:space="0" w:color="auto"/>
            </w:tcBorders>
          </w:tcPr>
          <w:p w14:paraId="1B484337" w14:textId="77777777" w:rsidR="00967FBF" w:rsidRDefault="00967FBF" w:rsidP="0078328F">
            <w:pPr>
              <w:rPr>
                <w:lang w:val="en-US"/>
              </w:rPr>
            </w:pPr>
            <w:r>
              <w:rPr>
                <w:lang w:val="en-US"/>
              </w:rPr>
              <w:t>18,000</w:t>
            </w:r>
          </w:p>
        </w:tc>
      </w:tr>
      <w:tr w:rsidR="00967FBF" w:rsidRPr="00EB582C" w14:paraId="4304450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547C0B15"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35C20729"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6F998443"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F73EC68"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4D414B8A"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5CFBCD6A" w14:textId="77777777" w:rsidR="00967FBF" w:rsidRPr="00EB582C" w:rsidRDefault="00967FBF" w:rsidP="0078328F">
            <w:pPr>
              <w:rPr>
                <w:lang w:val="en-US"/>
              </w:rPr>
            </w:pPr>
          </w:p>
        </w:tc>
      </w:tr>
      <w:tr w:rsidR="00967FBF" w14:paraId="577C0524"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5D82DFA" w14:textId="77777777" w:rsidR="00967FBF" w:rsidRDefault="00967FBF" w:rsidP="0078328F">
            <w:pPr>
              <w:rPr>
                <w:lang w:val="en-US"/>
              </w:rPr>
            </w:pPr>
            <w:r>
              <w:rPr>
                <w:lang w:val="en-US"/>
              </w:rPr>
              <w:t>27</w:t>
            </w:r>
          </w:p>
        </w:tc>
        <w:tc>
          <w:tcPr>
            <w:tcW w:w="1276" w:type="dxa"/>
            <w:gridSpan w:val="2"/>
            <w:tcBorders>
              <w:top w:val="single" w:sz="4" w:space="0" w:color="auto"/>
              <w:bottom w:val="single" w:sz="4" w:space="0" w:color="auto"/>
            </w:tcBorders>
          </w:tcPr>
          <w:p w14:paraId="216897E7" w14:textId="77777777" w:rsidR="00967FBF" w:rsidRDefault="00967FBF" w:rsidP="0078328F">
            <w:pPr>
              <w:rPr>
                <w:lang w:val="en-US"/>
              </w:rPr>
            </w:pPr>
          </w:p>
          <w:p w14:paraId="449848B7"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212A7F7B"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Placi prefabricate pentru camine КЦО 1 (0.02m3)</w:t>
            </w:r>
            <w:r>
              <w:rPr>
                <w:rFonts w:ascii="Times New Roman CYR" w:hAnsi="Times New Roman CYR" w:cs="Times New Roman CYR"/>
                <w:sz w:val="16"/>
                <w:szCs w:val="16"/>
                <w:lang w:val="en-US"/>
              </w:rPr>
              <w:t xml:space="preserve"> </w:t>
            </w:r>
          </w:p>
          <w:p w14:paraId="766953D8"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41C26E38"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5B0B31A2" w14:textId="77777777" w:rsidR="00967FBF" w:rsidRDefault="00967FBF" w:rsidP="0078328F">
            <w:pPr>
              <w:jc w:val="center"/>
              <w:rPr>
                <w:lang w:val="en-US"/>
              </w:rPr>
            </w:pPr>
            <w:r>
              <w:rPr>
                <w:lang w:val="en-US"/>
              </w:rPr>
              <w:t>21,000</w:t>
            </w:r>
          </w:p>
        </w:tc>
      </w:tr>
      <w:tr w:rsidR="00967FBF" w14:paraId="6D60FEE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BDE287E" w14:textId="77777777" w:rsidR="00967FBF" w:rsidRDefault="00967FBF" w:rsidP="0078328F">
            <w:pPr>
              <w:rPr>
                <w:lang w:val="en-US"/>
              </w:rPr>
            </w:pPr>
          </w:p>
        </w:tc>
        <w:tc>
          <w:tcPr>
            <w:tcW w:w="1276" w:type="dxa"/>
            <w:gridSpan w:val="2"/>
            <w:tcBorders>
              <w:top w:val="nil"/>
              <w:bottom w:val="single" w:sz="2" w:space="0" w:color="auto"/>
            </w:tcBorders>
            <w:vAlign w:val="center"/>
          </w:tcPr>
          <w:p w14:paraId="24C451A0" w14:textId="77777777" w:rsidR="00967FBF" w:rsidRDefault="00967FBF" w:rsidP="0078328F">
            <w:pPr>
              <w:jc w:val="center"/>
              <w:rPr>
                <w:sz w:val="16"/>
                <w:szCs w:val="16"/>
                <w:lang w:val="en-US"/>
              </w:rPr>
            </w:pPr>
            <w:r>
              <w:rPr>
                <w:sz w:val="16"/>
                <w:szCs w:val="16"/>
                <w:lang w:val="en-US"/>
              </w:rPr>
              <w:t>26611264330911</w:t>
            </w:r>
          </w:p>
        </w:tc>
        <w:tc>
          <w:tcPr>
            <w:tcW w:w="5211" w:type="dxa"/>
            <w:gridSpan w:val="4"/>
            <w:tcBorders>
              <w:top w:val="nil"/>
              <w:bottom w:val="single" w:sz="2" w:space="0" w:color="auto"/>
            </w:tcBorders>
          </w:tcPr>
          <w:p w14:paraId="1A7C3787" w14:textId="77777777" w:rsidR="00967FBF" w:rsidRDefault="00967FBF" w:rsidP="0078328F">
            <w:pPr>
              <w:rPr>
                <w:lang w:val="en-US"/>
              </w:rPr>
            </w:pPr>
            <w:r>
              <w:rPr>
                <w:lang w:val="en-US"/>
              </w:rPr>
              <w:t>Inel de reazem КЦО-1(0,02 m3)</w:t>
            </w:r>
          </w:p>
        </w:tc>
        <w:tc>
          <w:tcPr>
            <w:tcW w:w="1276" w:type="dxa"/>
            <w:gridSpan w:val="2"/>
            <w:tcBorders>
              <w:top w:val="nil"/>
              <w:bottom w:val="single" w:sz="2" w:space="0" w:color="auto"/>
            </w:tcBorders>
          </w:tcPr>
          <w:p w14:paraId="2A6AE5B3" w14:textId="77777777" w:rsidR="00967FBF" w:rsidRDefault="00967FBF" w:rsidP="0078328F">
            <w:pPr>
              <w:rPr>
                <w:lang w:val="en-US"/>
              </w:rPr>
            </w:pPr>
            <w:r>
              <w:rPr>
                <w:lang w:val="en-US"/>
              </w:rPr>
              <w:t>buc</w:t>
            </w:r>
          </w:p>
        </w:tc>
        <w:tc>
          <w:tcPr>
            <w:tcW w:w="1559" w:type="dxa"/>
            <w:tcBorders>
              <w:top w:val="nil"/>
              <w:bottom w:val="single" w:sz="2" w:space="0" w:color="auto"/>
            </w:tcBorders>
          </w:tcPr>
          <w:p w14:paraId="61FACB95" w14:textId="77777777" w:rsidR="00967FBF" w:rsidRDefault="00967FBF" w:rsidP="0078328F">
            <w:pPr>
              <w:rPr>
                <w:lang w:val="en-US"/>
              </w:rPr>
            </w:pPr>
            <w:r>
              <w:rPr>
                <w:lang w:val="en-US"/>
              </w:rPr>
              <w:t>21,000</w:t>
            </w:r>
          </w:p>
        </w:tc>
      </w:tr>
      <w:tr w:rsidR="00967FBF" w:rsidRPr="00EB582C" w14:paraId="4C0CD95A"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D1EB8DB"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EA68F89"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6DD5CC7"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53D083F"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1723D70"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6ABE8C0" w14:textId="77777777" w:rsidR="00967FBF" w:rsidRPr="00EB582C" w:rsidRDefault="00967FBF" w:rsidP="0078328F">
            <w:pPr>
              <w:rPr>
                <w:lang w:val="en-US"/>
              </w:rPr>
            </w:pPr>
          </w:p>
        </w:tc>
      </w:tr>
      <w:tr w:rsidR="00967FBF" w14:paraId="5D1C44CD"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3FB361A" w14:textId="77777777" w:rsidR="00967FBF" w:rsidRDefault="00967FBF" w:rsidP="0078328F">
            <w:pPr>
              <w:rPr>
                <w:lang w:val="en-US"/>
              </w:rPr>
            </w:pPr>
            <w:r>
              <w:rPr>
                <w:lang w:val="en-US"/>
              </w:rPr>
              <w:t>28</w:t>
            </w:r>
          </w:p>
        </w:tc>
        <w:tc>
          <w:tcPr>
            <w:tcW w:w="1276" w:type="dxa"/>
            <w:gridSpan w:val="2"/>
            <w:tcBorders>
              <w:top w:val="single" w:sz="4" w:space="0" w:color="auto"/>
              <w:bottom w:val="single" w:sz="4" w:space="0" w:color="auto"/>
            </w:tcBorders>
          </w:tcPr>
          <w:p w14:paraId="77574634" w14:textId="77777777" w:rsidR="00967FBF" w:rsidRDefault="00967FBF" w:rsidP="0078328F">
            <w:pPr>
              <w:rPr>
                <w:lang w:val="en-US"/>
              </w:rPr>
            </w:pPr>
          </w:p>
          <w:p w14:paraId="6A2D3306"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630B49DD"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Placi prefabricate pentru camine КЦ 7-3 ( 0.05 m3)</w:t>
            </w:r>
            <w:r>
              <w:rPr>
                <w:rFonts w:ascii="Times New Roman CYR" w:hAnsi="Times New Roman CYR" w:cs="Times New Roman CYR"/>
                <w:sz w:val="16"/>
                <w:szCs w:val="16"/>
                <w:lang w:val="en-US"/>
              </w:rPr>
              <w:t xml:space="preserve"> </w:t>
            </w:r>
          </w:p>
          <w:p w14:paraId="431D9793"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14CB8A5"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57546E67" w14:textId="77777777" w:rsidR="00967FBF" w:rsidRDefault="00967FBF" w:rsidP="0078328F">
            <w:pPr>
              <w:jc w:val="center"/>
              <w:rPr>
                <w:lang w:val="en-US"/>
              </w:rPr>
            </w:pPr>
            <w:r>
              <w:rPr>
                <w:lang w:val="en-US"/>
              </w:rPr>
              <w:t>19,000</w:t>
            </w:r>
          </w:p>
        </w:tc>
      </w:tr>
      <w:tr w:rsidR="00967FBF" w14:paraId="4044611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0884F15" w14:textId="77777777" w:rsidR="00967FBF" w:rsidRDefault="00967FBF" w:rsidP="0078328F">
            <w:pPr>
              <w:rPr>
                <w:lang w:val="en-US"/>
              </w:rPr>
            </w:pPr>
          </w:p>
        </w:tc>
        <w:tc>
          <w:tcPr>
            <w:tcW w:w="1276" w:type="dxa"/>
            <w:gridSpan w:val="2"/>
            <w:tcBorders>
              <w:top w:val="nil"/>
              <w:bottom w:val="single" w:sz="2" w:space="0" w:color="auto"/>
            </w:tcBorders>
            <w:vAlign w:val="center"/>
          </w:tcPr>
          <w:p w14:paraId="284E8D9B" w14:textId="77777777" w:rsidR="00967FBF" w:rsidRDefault="00967FBF" w:rsidP="0078328F">
            <w:pPr>
              <w:jc w:val="center"/>
              <w:rPr>
                <w:sz w:val="16"/>
                <w:szCs w:val="16"/>
                <w:lang w:val="en-US"/>
              </w:rPr>
            </w:pPr>
            <w:r>
              <w:rPr>
                <w:sz w:val="16"/>
                <w:szCs w:val="16"/>
                <w:lang w:val="en-US"/>
              </w:rPr>
              <w:t>2661126433007</w:t>
            </w:r>
          </w:p>
        </w:tc>
        <w:tc>
          <w:tcPr>
            <w:tcW w:w="5211" w:type="dxa"/>
            <w:gridSpan w:val="4"/>
            <w:tcBorders>
              <w:top w:val="nil"/>
              <w:bottom w:val="single" w:sz="2" w:space="0" w:color="auto"/>
            </w:tcBorders>
          </w:tcPr>
          <w:p w14:paraId="689B36E4" w14:textId="77777777" w:rsidR="00967FBF" w:rsidRDefault="00967FBF" w:rsidP="0078328F">
            <w:pPr>
              <w:rPr>
                <w:lang w:val="en-US"/>
              </w:rPr>
            </w:pPr>
            <w:r>
              <w:rPr>
                <w:lang w:val="en-US"/>
              </w:rPr>
              <w:t>Placi prefabricate pentru camine КЦ 7-3</w:t>
            </w:r>
          </w:p>
        </w:tc>
        <w:tc>
          <w:tcPr>
            <w:tcW w:w="1276" w:type="dxa"/>
            <w:gridSpan w:val="2"/>
            <w:tcBorders>
              <w:top w:val="nil"/>
              <w:bottom w:val="single" w:sz="2" w:space="0" w:color="auto"/>
            </w:tcBorders>
          </w:tcPr>
          <w:p w14:paraId="2595C2E3" w14:textId="77777777" w:rsidR="00967FBF" w:rsidRDefault="00967FBF" w:rsidP="0078328F">
            <w:pPr>
              <w:rPr>
                <w:lang w:val="en-US"/>
              </w:rPr>
            </w:pPr>
            <w:r>
              <w:rPr>
                <w:lang w:val="en-US"/>
              </w:rPr>
              <w:t>buc</w:t>
            </w:r>
          </w:p>
        </w:tc>
        <w:tc>
          <w:tcPr>
            <w:tcW w:w="1559" w:type="dxa"/>
            <w:tcBorders>
              <w:top w:val="nil"/>
              <w:bottom w:val="single" w:sz="2" w:space="0" w:color="auto"/>
            </w:tcBorders>
          </w:tcPr>
          <w:p w14:paraId="7D62542E" w14:textId="77777777" w:rsidR="00967FBF" w:rsidRDefault="00967FBF" w:rsidP="0078328F">
            <w:pPr>
              <w:rPr>
                <w:lang w:val="en-US"/>
              </w:rPr>
            </w:pPr>
            <w:r>
              <w:rPr>
                <w:lang w:val="en-US"/>
              </w:rPr>
              <w:t>19,000</w:t>
            </w:r>
          </w:p>
        </w:tc>
      </w:tr>
      <w:tr w:rsidR="00967FBF" w:rsidRPr="00EB582C" w14:paraId="27A65EB3"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A4EB835"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8FD89D7"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119DECFA"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7298ED90"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FDE96BC"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9499A04" w14:textId="77777777" w:rsidR="00967FBF" w:rsidRPr="00EB582C" w:rsidRDefault="00967FBF" w:rsidP="0078328F">
            <w:pPr>
              <w:rPr>
                <w:lang w:val="en-US"/>
              </w:rPr>
            </w:pPr>
          </w:p>
        </w:tc>
      </w:tr>
      <w:tr w:rsidR="00967FBF" w14:paraId="344FDECD"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48BCB4D" w14:textId="77777777" w:rsidR="00967FBF" w:rsidRDefault="00967FBF" w:rsidP="0078328F">
            <w:pPr>
              <w:rPr>
                <w:lang w:val="en-US"/>
              </w:rPr>
            </w:pPr>
            <w:r>
              <w:rPr>
                <w:lang w:val="en-US"/>
              </w:rPr>
              <w:t>29</w:t>
            </w:r>
          </w:p>
        </w:tc>
        <w:tc>
          <w:tcPr>
            <w:tcW w:w="1276" w:type="dxa"/>
            <w:gridSpan w:val="2"/>
            <w:tcBorders>
              <w:top w:val="single" w:sz="4" w:space="0" w:color="auto"/>
              <w:bottom w:val="single" w:sz="4" w:space="0" w:color="auto"/>
            </w:tcBorders>
          </w:tcPr>
          <w:p w14:paraId="72030D61" w14:textId="77777777" w:rsidR="00967FBF" w:rsidRDefault="00967FBF" w:rsidP="0078328F">
            <w:pPr>
              <w:rPr>
                <w:lang w:val="en-US"/>
              </w:rPr>
            </w:pPr>
            <w:r>
              <w:rPr>
                <w:lang w:val="en-US"/>
              </w:rPr>
              <w:t>CA02C</w:t>
            </w:r>
          </w:p>
          <w:p w14:paraId="7A253C38"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1842576"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Beton simplu turnat  in egalizari, pante, sape la inaltimi pina la 35 m inclusiv, preparat cu centrala de betoane conform art. CA01 sau beton marfa, turnare cu mijloace clasice B10  (Volum de beton pentru rigole) 6.84-5.586=1.254 m3</w:t>
            </w:r>
            <w:r>
              <w:rPr>
                <w:rFonts w:ascii="Times New Roman CYR" w:hAnsi="Times New Roman CYR" w:cs="Times New Roman CYR"/>
                <w:sz w:val="16"/>
                <w:szCs w:val="16"/>
                <w:lang w:val="en-US"/>
              </w:rPr>
              <w:t xml:space="preserve"> </w:t>
            </w:r>
          </w:p>
          <w:p w14:paraId="459DCFBF"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5237AED9"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3D3BA5AE" w14:textId="77777777" w:rsidR="00967FBF" w:rsidRDefault="00967FBF" w:rsidP="0078328F">
            <w:pPr>
              <w:jc w:val="center"/>
              <w:rPr>
                <w:lang w:val="en-US"/>
              </w:rPr>
            </w:pPr>
            <w:r>
              <w:rPr>
                <w:lang w:val="en-US"/>
              </w:rPr>
              <w:t>1,254</w:t>
            </w:r>
          </w:p>
        </w:tc>
      </w:tr>
      <w:tr w:rsidR="00967FBF" w14:paraId="36E7304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7232919" w14:textId="77777777" w:rsidR="00967FBF" w:rsidRDefault="00967FBF" w:rsidP="0078328F">
            <w:pPr>
              <w:rPr>
                <w:lang w:val="en-US"/>
              </w:rPr>
            </w:pPr>
          </w:p>
        </w:tc>
        <w:tc>
          <w:tcPr>
            <w:tcW w:w="1276" w:type="dxa"/>
            <w:gridSpan w:val="2"/>
            <w:tcBorders>
              <w:top w:val="nil"/>
              <w:bottom w:val="single" w:sz="2" w:space="0" w:color="auto"/>
            </w:tcBorders>
            <w:vAlign w:val="center"/>
          </w:tcPr>
          <w:p w14:paraId="1AECA0FD" w14:textId="77777777" w:rsidR="00967FBF" w:rsidRDefault="00967FBF" w:rsidP="0078328F">
            <w:pPr>
              <w:jc w:val="center"/>
              <w:rPr>
                <w:sz w:val="16"/>
                <w:szCs w:val="16"/>
                <w:lang w:val="en-US"/>
              </w:rPr>
            </w:pPr>
            <w:r>
              <w:rPr>
                <w:sz w:val="16"/>
                <w:szCs w:val="16"/>
                <w:lang w:val="en-US"/>
              </w:rPr>
              <w:t>7123010010200</w:t>
            </w:r>
          </w:p>
        </w:tc>
        <w:tc>
          <w:tcPr>
            <w:tcW w:w="5211" w:type="dxa"/>
            <w:gridSpan w:val="4"/>
            <w:tcBorders>
              <w:top w:val="nil"/>
              <w:bottom w:val="single" w:sz="2" w:space="0" w:color="auto"/>
            </w:tcBorders>
          </w:tcPr>
          <w:p w14:paraId="02E8DBF6" w14:textId="77777777" w:rsidR="00967FBF" w:rsidRDefault="00967FBF" w:rsidP="0078328F">
            <w:pPr>
              <w:rPr>
                <w:lang w:val="en-US"/>
              </w:rPr>
            </w:pPr>
            <w:r>
              <w:rPr>
                <w:lang w:val="en-US"/>
              </w:rPr>
              <w:t>Betonist</w:t>
            </w:r>
          </w:p>
        </w:tc>
        <w:tc>
          <w:tcPr>
            <w:tcW w:w="1276" w:type="dxa"/>
            <w:gridSpan w:val="2"/>
            <w:tcBorders>
              <w:top w:val="nil"/>
              <w:bottom w:val="single" w:sz="2" w:space="0" w:color="auto"/>
            </w:tcBorders>
          </w:tcPr>
          <w:p w14:paraId="3A4B1BDF" w14:textId="77777777" w:rsidR="00967FBF" w:rsidRDefault="00967FBF" w:rsidP="0078328F">
            <w:pPr>
              <w:rPr>
                <w:lang w:val="en-US"/>
              </w:rPr>
            </w:pPr>
            <w:r>
              <w:rPr>
                <w:lang w:val="en-US"/>
              </w:rPr>
              <w:t>h-om</w:t>
            </w:r>
          </w:p>
        </w:tc>
        <w:tc>
          <w:tcPr>
            <w:tcW w:w="1559" w:type="dxa"/>
            <w:tcBorders>
              <w:top w:val="nil"/>
              <w:bottom w:val="single" w:sz="2" w:space="0" w:color="auto"/>
            </w:tcBorders>
          </w:tcPr>
          <w:p w14:paraId="6E7919FF" w14:textId="77777777" w:rsidR="00967FBF" w:rsidRDefault="00967FBF" w:rsidP="0078328F">
            <w:pPr>
              <w:rPr>
                <w:lang w:val="en-US"/>
              </w:rPr>
            </w:pPr>
            <w:r>
              <w:rPr>
                <w:lang w:val="en-US"/>
              </w:rPr>
              <w:t>4,828</w:t>
            </w:r>
          </w:p>
        </w:tc>
      </w:tr>
      <w:tr w:rsidR="00967FBF" w14:paraId="79939432"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E337871" w14:textId="77777777" w:rsidR="00967FBF" w:rsidRDefault="00967FBF" w:rsidP="0078328F">
            <w:pPr>
              <w:rPr>
                <w:lang w:val="en-US"/>
              </w:rPr>
            </w:pPr>
          </w:p>
        </w:tc>
        <w:tc>
          <w:tcPr>
            <w:tcW w:w="1276" w:type="dxa"/>
            <w:gridSpan w:val="2"/>
            <w:tcBorders>
              <w:top w:val="nil"/>
              <w:bottom w:val="single" w:sz="2" w:space="0" w:color="auto"/>
            </w:tcBorders>
            <w:vAlign w:val="center"/>
          </w:tcPr>
          <w:p w14:paraId="77A07BC9" w14:textId="77777777" w:rsidR="00967FBF" w:rsidRDefault="00967FBF" w:rsidP="0078328F">
            <w:pPr>
              <w:jc w:val="center"/>
              <w:rPr>
                <w:sz w:val="16"/>
                <w:szCs w:val="16"/>
                <w:lang w:val="en-US"/>
              </w:rPr>
            </w:pPr>
            <w:r>
              <w:rPr>
                <w:sz w:val="16"/>
                <w:szCs w:val="16"/>
                <w:lang w:val="en-US"/>
              </w:rPr>
              <w:t>9310060019920</w:t>
            </w:r>
          </w:p>
        </w:tc>
        <w:tc>
          <w:tcPr>
            <w:tcW w:w="5211" w:type="dxa"/>
            <w:gridSpan w:val="4"/>
            <w:tcBorders>
              <w:top w:val="nil"/>
              <w:bottom w:val="single" w:sz="2" w:space="0" w:color="auto"/>
            </w:tcBorders>
          </w:tcPr>
          <w:p w14:paraId="62B9CE12" w14:textId="77777777" w:rsidR="00967FBF" w:rsidRDefault="00967FBF" w:rsidP="0078328F">
            <w:pPr>
              <w:rPr>
                <w:lang w:val="en-US"/>
              </w:rPr>
            </w:pPr>
            <w:r>
              <w:rPr>
                <w:lang w:val="en-US"/>
              </w:rPr>
              <w:t>Muncitor deservire CM</w:t>
            </w:r>
          </w:p>
        </w:tc>
        <w:tc>
          <w:tcPr>
            <w:tcW w:w="1276" w:type="dxa"/>
            <w:gridSpan w:val="2"/>
            <w:tcBorders>
              <w:top w:val="nil"/>
              <w:bottom w:val="single" w:sz="2" w:space="0" w:color="auto"/>
            </w:tcBorders>
          </w:tcPr>
          <w:p w14:paraId="0D2372B7"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3F498B8" w14:textId="77777777" w:rsidR="00967FBF" w:rsidRDefault="00967FBF" w:rsidP="0078328F">
            <w:pPr>
              <w:rPr>
                <w:lang w:val="en-US"/>
              </w:rPr>
            </w:pPr>
            <w:r>
              <w:rPr>
                <w:lang w:val="en-US"/>
              </w:rPr>
              <w:t>0,815</w:t>
            </w:r>
          </w:p>
        </w:tc>
      </w:tr>
      <w:tr w:rsidR="00967FBF" w14:paraId="3E222B5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DA93BB3" w14:textId="77777777" w:rsidR="00967FBF" w:rsidRDefault="00967FBF" w:rsidP="0078328F">
            <w:pPr>
              <w:rPr>
                <w:lang w:val="en-US"/>
              </w:rPr>
            </w:pPr>
          </w:p>
        </w:tc>
        <w:tc>
          <w:tcPr>
            <w:tcW w:w="1276" w:type="dxa"/>
            <w:gridSpan w:val="2"/>
            <w:tcBorders>
              <w:top w:val="nil"/>
              <w:bottom w:val="single" w:sz="2" w:space="0" w:color="auto"/>
            </w:tcBorders>
            <w:vAlign w:val="center"/>
          </w:tcPr>
          <w:p w14:paraId="50640D54" w14:textId="77777777" w:rsidR="00967FBF" w:rsidRDefault="00967FBF" w:rsidP="0078328F">
            <w:pPr>
              <w:jc w:val="center"/>
              <w:rPr>
                <w:sz w:val="16"/>
                <w:szCs w:val="16"/>
                <w:lang w:val="en-US"/>
              </w:rPr>
            </w:pPr>
            <w:r>
              <w:rPr>
                <w:sz w:val="16"/>
                <w:szCs w:val="16"/>
                <w:lang w:val="en-US"/>
              </w:rPr>
              <w:t>2663102101</w:t>
            </w:r>
          </w:p>
        </w:tc>
        <w:tc>
          <w:tcPr>
            <w:tcW w:w="5211" w:type="dxa"/>
            <w:gridSpan w:val="4"/>
            <w:tcBorders>
              <w:top w:val="nil"/>
              <w:bottom w:val="single" w:sz="2" w:space="0" w:color="auto"/>
            </w:tcBorders>
          </w:tcPr>
          <w:p w14:paraId="29603E69" w14:textId="77777777" w:rsidR="00967FBF" w:rsidRDefault="00967FBF" w:rsidP="0078328F">
            <w:pPr>
              <w:rPr>
                <w:lang w:val="en-US"/>
              </w:rPr>
            </w:pPr>
            <w:r>
              <w:rPr>
                <w:lang w:val="en-US"/>
              </w:rPr>
              <w:t>Beton B10</w:t>
            </w:r>
          </w:p>
        </w:tc>
        <w:tc>
          <w:tcPr>
            <w:tcW w:w="1276" w:type="dxa"/>
            <w:gridSpan w:val="2"/>
            <w:tcBorders>
              <w:top w:val="nil"/>
              <w:bottom w:val="single" w:sz="2" w:space="0" w:color="auto"/>
            </w:tcBorders>
          </w:tcPr>
          <w:p w14:paraId="6C471563" w14:textId="77777777" w:rsidR="00967FBF" w:rsidRDefault="00967FBF" w:rsidP="0078328F">
            <w:pPr>
              <w:rPr>
                <w:lang w:val="en-US"/>
              </w:rPr>
            </w:pPr>
            <w:r>
              <w:rPr>
                <w:lang w:val="en-US"/>
              </w:rPr>
              <w:t>m3</w:t>
            </w:r>
          </w:p>
        </w:tc>
        <w:tc>
          <w:tcPr>
            <w:tcW w:w="1559" w:type="dxa"/>
            <w:tcBorders>
              <w:top w:val="nil"/>
              <w:bottom w:val="single" w:sz="2" w:space="0" w:color="auto"/>
            </w:tcBorders>
          </w:tcPr>
          <w:p w14:paraId="7E0C6F99" w14:textId="77777777" w:rsidR="00967FBF" w:rsidRDefault="00967FBF" w:rsidP="0078328F">
            <w:pPr>
              <w:rPr>
                <w:lang w:val="en-US"/>
              </w:rPr>
            </w:pPr>
            <w:r>
              <w:rPr>
                <w:lang w:val="en-US"/>
              </w:rPr>
              <w:t>1,298</w:t>
            </w:r>
          </w:p>
        </w:tc>
      </w:tr>
      <w:tr w:rsidR="00967FBF" w14:paraId="1BB9AC8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FE615C1" w14:textId="77777777" w:rsidR="00967FBF" w:rsidRDefault="00967FBF" w:rsidP="0078328F">
            <w:pPr>
              <w:rPr>
                <w:lang w:val="en-US"/>
              </w:rPr>
            </w:pPr>
          </w:p>
        </w:tc>
        <w:tc>
          <w:tcPr>
            <w:tcW w:w="1276" w:type="dxa"/>
            <w:gridSpan w:val="2"/>
            <w:tcBorders>
              <w:top w:val="nil"/>
              <w:bottom w:val="single" w:sz="2" w:space="0" w:color="auto"/>
            </w:tcBorders>
            <w:vAlign w:val="center"/>
          </w:tcPr>
          <w:p w14:paraId="78DD62D4" w14:textId="77777777" w:rsidR="00967FBF" w:rsidRDefault="00967FBF" w:rsidP="0078328F">
            <w:pPr>
              <w:jc w:val="center"/>
              <w:rPr>
                <w:sz w:val="16"/>
                <w:szCs w:val="16"/>
                <w:lang w:val="en-US"/>
              </w:rPr>
            </w:pPr>
            <w:r>
              <w:rPr>
                <w:sz w:val="16"/>
                <w:szCs w:val="16"/>
                <w:lang w:val="en-US"/>
              </w:rPr>
              <w:t>4100116202818</w:t>
            </w:r>
          </w:p>
        </w:tc>
        <w:tc>
          <w:tcPr>
            <w:tcW w:w="5211" w:type="dxa"/>
            <w:gridSpan w:val="4"/>
            <w:tcBorders>
              <w:top w:val="nil"/>
              <w:bottom w:val="single" w:sz="2" w:space="0" w:color="auto"/>
            </w:tcBorders>
          </w:tcPr>
          <w:p w14:paraId="6025576C" w14:textId="77777777" w:rsidR="00967FBF" w:rsidRDefault="00967FBF" w:rsidP="0078328F">
            <w:pPr>
              <w:rPr>
                <w:lang w:val="en-US"/>
              </w:rPr>
            </w:pPr>
            <w:r>
              <w:rPr>
                <w:lang w:val="en-US"/>
              </w:rPr>
              <w:t xml:space="preserve">Apa pentru mortare si betoane </w:t>
            </w:r>
          </w:p>
        </w:tc>
        <w:tc>
          <w:tcPr>
            <w:tcW w:w="1276" w:type="dxa"/>
            <w:gridSpan w:val="2"/>
            <w:tcBorders>
              <w:top w:val="nil"/>
              <w:bottom w:val="single" w:sz="2" w:space="0" w:color="auto"/>
            </w:tcBorders>
          </w:tcPr>
          <w:p w14:paraId="1397C68B" w14:textId="77777777" w:rsidR="00967FBF" w:rsidRDefault="00967FBF" w:rsidP="0078328F">
            <w:pPr>
              <w:rPr>
                <w:lang w:val="en-US"/>
              </w:rPr>
            </w:pPr>
            <w:r>
              <w:rPr>
                <w:lang w:val="en-US"/>
              </w:rPr>
              <w:t>m3</w:t>
            </w:r>
          </w:p>
        </w:tc>
        <w:tc>
          <w:tcPr>
            <w:tcW w:w="1559" w:type="dxa"/>
            <w:tcBorders>
              <w:top w:val="nil"/>
              <w:bottom w:val="single" w:sz="2" w:space="0" w:color="auto"/>
            </w:tcBorders>
          </w:tcPr>
          <w:p w14:paraId="40A88316" w14:textId="77777777" w:rsidR="00967FBF" w:rsidRDefault="00967FBF" w:rsidP="0078328F">
            <w:pPr>
              <w:rPr>
                <w:lang w:val="en-US"/>
              </w:rPr>
            </w:pPr>
            <w:r>
              <w:rPr>
                <w:lang w:val="en-US"/>
              </w:rPr>
              <w:t>0,127</w:t>
            </w:r>
          </w:p>
        </w:tc>
      </w:tr>
      <w:tr w:rsidR="00967FBF" w14:paraId="5160E76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D1B653F" w14:textId="77777777" w:rsidR="00967FBF" w:rsidRDefault="00967FBF" w:rsidP="0078328F">
            <w:pPr>
              <w:rPr>
                <w:lang w:val="en-US"/>
              </w:rPr>
            </w:pPr>
          </w:p>
        </w:tc>
        <w:tc>
          <w:tcPr>
            <w:tcW w:w="1276" w:type="dxa"/>
            <w:gridSpan w:val="2"/>
            <w:tcBorders>
              <w:top w:val="nil"/>
              <w:bottom w:val="single" w:sz="2" w:space="0" w:color="auto"/>
            </w:tcBorders>
            <w:vAlign w:val="center"/>
          </w:tcPr>
          <w:p w14:paraId="5F07E4F2" w14:textId="77777777" w:rsidR="00967FBF" w:rsidRDefault="00967FBF" w:rsidP="0078328F">
            <w:pPr>
              <w:jc w:val="center"/>
              <w:rPr>
                <w:sz w:val="16"/>
                <w:szCs w:val="16"/>
                <w:lang w:val="en-US"/>
              </w:rPr>
            </w:pPr>
            <w:r>
              <w:rPr>
                <w:sz w:val="16"/>
                <w:szCs w:val="16"/>
                <w:lang w:val="en-US"/>
              </w:rPr>
              <w:t>2922140007000</w:t>
            </w:r>
          </w:p>
        </w:tc>
        <w:tc>
          <w:tcPr>
            <w:tcW w:w="5211" w:type="dxa"/>
            <w:gridSpan w:val="4"/>
            <w:tcBorders>
              <w:top w:val="nil"/>
              <w:bottom w:val="single" w:sz="2" w:space="0" w:color="auto"/>
            </w:tcBorders>
          </w:tcPr>
          <w:p w14:paraId="4CE7078F" w14:textId="77777777" w:rsidR="00967FBF" w:rsidRDefault="00967FBF" w:rsidP="0078328F">
            <w:pPr>
              <w:rPr>
                <w:lang w:val="en-US"/>
              </w:rPr>
            </w:pPr>
            <w:r>
              <w:rPr>
                <w:lang w:val="en-US"/>
              </w:rPr>
              <w:t xml:space="preserve">Macara </w:t>
            </w:r>
          </w:p>
        </w:tc>
        <w:tc>
          <w:tcPr>
            <w:tcW w:w="1276" w:type="dxa"/>
            <w:gridSpan w:val="2"/>
            <w:tcBorders>
              <w:top w:val="nil"/>
              <w:bottom w:val="single" w:sz="2" w:space="0" w:color="auto"/>
            </w:tcBorders>
          </w:tcPr>
          <w:p w14:paraId="5619C526" w14:textId="77777777" w:rsidR="00967FBF" w:rsidRDefault="00967FBF" w:rsidP="0078328F">
            <w:pPr>
              <w:rPr>
                <w:lang w:val="en-US"/>
              </w:rPr>
            </w:pPr>
            <w:r>
              <w:rPr>
                <w:lang w:val="en-US"/>
              </w:rPr>
              <w:t>h-ut</w:t>
            </w:r>
          </w:p>
        </w:tc>
        <w:tc>
          <w:tcPr>
            <w:tcW w:w="1559" w:type="dxa"/>
            <w:tcBorders>
              <w:top w:val="nil"/>
              <w:bottom w:val="single" w:sz="2" w:space="0" w:color="auto"/>
            </w:tcBorders>
          </w:tcPr>
          <w:p w14:paraId="35AD3898" w14:textId="77777777" w:rsidR="00967FBF" w:rsidRDefault="00967FBF" w:rsidP="0078328F">
            <w:pPr>
              <w:rPr>
                <w:lang w:val="en-US"/>
              </w:rPr>
            </w:pPr>
            <w:r>
              <w:rPr>
                <w:lang w:val="en-US"/>
              </w:rPr>
              <w:t>0,314</w:t>
            </w:r>
          </w:p>
        </w:tc>
      </w:tr>
      <w:tr w:rsidR="00967FBF" w14:paraId="4A516642"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D9924A5" w14:textId="77777777" w:rsidR="00967FBF" w:rsidRDefault="00967FBF" w:rsidP="0078328F">
            <w:pPr>
              <w:rPr>
                <w:lang w:val="en-US"/>
              </w:rPr>
            </w:pPr>
          </w:p>
        </w:tc>
        <w:tc>
          <w:tcPr>
            <w:tcW w:w="1276" w:type="dxa"/>
            <w:gridSpan w:val="2"/>
            <w:tcBorders>
              <w:top w:val="nil"/>
              <w:bottom w:val="single" w:sz="2" w:space="0" w:color="auto"/>
            </w:tcBorders>
            <w:vAlign w:val="center"/>
          </w:tcPr>
          <w:p w14:paraId="471F8E74" w14:textId="77777777" w:rsidR="00967FBF" w:rsidRDefault="00967FBF" w:rsidP="0078328F">
            <w:pPr>
              <w:jc w:val="center"/>
              <w:rPr>
                <w:sz w:val="16"/>
                <w:szCs w:val="16"/>
                <w:lang w:val="en-US"/>
              </w:rPr>
            </w:pPr>
            <w:r>
              <w:rPr>
                <w:sz w:val="16"/>
                <w:szCs w:val="16"/>
                <w:lang w:val="en-US"/>
              </w:rPr>
              <w:t>2952270003000</w:t>
            </w:r>
          </w:p>
        </w:tc>
        <w:tc>
          <w:tcPr>
            <w:tcW w:w="5211" w:type="dxa"/>
            <w:gridSpan w:val="4"/>
            <w:tcBorders>
              <w:top w:val="nil"/>
              <w:bottom w:val="single" w:sz="2" w:space="0" w:color="auto"/>
            </w:tcBorders>
          </w:tcPr>
          <w:p w14:paraId="20A8E10B" w14:textId="77777777" w:rsidR="00967FBF" w:rsidRDefault="00967FBF" w:rsidP="0078328F">
            <w:pPr>
              <w:rPr>
                <w:lang w:val="en-US"/>
              </w:rPr>
            </w:pPr>
            <w:r>
              <w:rPr>
                <w:lang w:val="en-US"/>
              </w:rPr>
              <w:t>Vibrator de suprafata</w:t>
            </w:r>
          </w:p>
        </w:tc>
        <w:tc>
          <w:tcPr>
            <w:tcW w:w="1276" w:type="dxa"/>
            <w:gridSpan w:val="2"/>
            <w:tcBorders>
              <w:top w:val="nil"/>
              <w:bottom w:val="single" w:sz="2" w:space="0" w:color="auto"/>
            </w:tcBorders>
          </w:tcPr>
          <w:p w14:paraId="09CE21DD" w14:textId="77777777" w:rsidR="00967FBF" w:rsidRDefault="00967FBF" w:rsidP="0078328F">
            <w:pPr>
              <w:rPr>
                <w:lang w:val="en-US"/>
              </w:rPr>
            </w:pPr>
            <w:r>
              <w:rPr>
                <w:lang w:val="en-US"/>
              </w:rPr>
              <w:t>h-ut</w:t>
            </w:r>
          </w:p>
        </w:tc>
        <w:tc>
          <w:tcPr>
            <w:tcW w:w="1559" w:type="dxa"/>
            <w:tcBorders>
              <w:top w:val="nil"/>
              <w:bottom w:val="single" w:sz="2" w:space="0" w:color="auto"/>
            </w:tcBorders>
          </w:tcPr>
          <w:p w14:paraId="43F5DDF9" w14:textId="77777777" w:rsidR="00967FBF" w:rsidRDefault="00967FBF" w:rsidP="0078328F">
            <w:pPr>
              <w:rPr>
                <w:lang w:val="en-US"/>
              </w:rPr>
            </w:pPr>
            <w:r>
              <w:rPr>
                <w:lang w:val="en-US"/>
              </w:rPr>
              <w:t>0,502</w:t>
            </w:r>
          </w:p>
        </w:tc>
      </w:tr>
      <w:tr w:rsidR="00967FBF" w:rsidRPr="00EB582C" w14:paraId="628B8E18"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FCCD2C9"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FBF3692"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459D58CE"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4064A18A"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F9608A4"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9D66FCA" w14:textId="77777777" w:rsidR="00967FBF" w:rsidRPr="00EB582C" w:rsidRDefault="00967FBF" w:rsidP="0078328F">
            <w:pPr>
              <w:rPr>
                <w:lang w:val="en-US"/>
              </w:rPr>
            </w:pPr>
          </w:p>
        </w:tc>
      </w:tr>
      <w:tr w:rsidR="00967FBF" w14:paraId="13EC9F11"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ED71646" w14:textId="77777777" w:rsidR="00967FBF" w:rsidRDefault="00967FBF" w:rsidP="0078328F">
            <w:pPr>
              <w:rPr>
                <w:lang w:val="en-US"/>
              </w:rPr>
            </w:pPr>
            <w:r>
              <w:rPr>
                <w:lang w:val="en-US"/>
              </w:rPr>
              <w:t>30</w:t>
            </w:r>
          </w:p>
        </w:tc>
        <w:tc>
          <w:tcPr>
            <w:tcW w:w="1276" w:type="dxa"/>
            <w:gridSpan w:val="2"/>
            <w:tcBorders>
              <w:top w:val="single" w:sz="4" w:space="0" w:color="auto"/>
              <w:bottom w:val="single" w:sz="4" w:space="0" w:color="auto"/>
            </w:tcBorders>
          </w:tcPr>
          <w:p w14:paraId="3C7E2FF4" w14:textId="77777777" w:rsidR="00967FBF" w:rsidRDefault="00967FBF" w:rsidP="0078328F">
            <w:pPr>
              <w:rPr>
                <w:lang w:val="en-US"/>
              </w:rPr>
            </w:pPr>
            <w:r>
              <w:rPr>
                <w:lang w:val="en-US"/>
              </w:rPr>
              <w:t>Pret de piata</w:t>
            </w:r>
          </w:p>
          <w:p w14:paraId="50028A24"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C7A7381"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Scara cu vanguri din otel C1-02=5 bucx12.9kg=64.5 kg</w:t>
            </w:r>
            <w:r>
              <w:rPr>
                <w:rFonts w:ascii="Times New Roman CYR" w:hAnsi="Times New Roman CYR" w:cs="Times New Roman CYR"/>
                <w:sz w:val="16"/>
                <w:szCs w:val="16"/>
                <w:lang w:val="en-US"/>
              </w:rPr>
              <w:t xml:space="preserve"> </w:t>
            </w:r>
          </w:p>
          <w:p w14:paraId="50ADC8F8"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603B945" w14:textId="77777777" w:rsidR="00967FBF" w:rsidRDefault="00967FBF" w:rsidP="0078328F">
            <w:pPr>
              <w:jc w:val="center"/>
              <w:rPr>
                <w:lang w:val="en-US"/>
              </w:rPr>
            </w:pPr>
            <w:r>
              <w:rPr>
                <w:lang w:val="en-US"/>
              </w:rPr>
              <w:t>kg</w:t>
            </w:r>
          </w:p>
        </w:tc>
        <w:tc>
          <w:tcPr>
            <w:tcW w:w="1559" w:type="dxa"/>
            <w:tcBorders>
              <w:top w:val="single" w:sz="4" w:space="0" w:color="auto"/>
              <w:bottom w:val="single" w:sz="4" w:space="0" w:color="auto"/>
            </w:tcBorders>
            <w:vAlign w:val="center"/>
          </w:tcPr>
          <w:p w14:paraId="47E76A7A" w14:textId="77777777" w:rsidR="00967FBF" w:rsidRDefault="00967FBF" w:rsidP="0078328F">
            <w:pPr>
              <w:jc w:val="center"/>
              <w:rPr>
                <w:lang w:val="en-US"/>
              </w:rPr>
            </w:pPr>
            <w:r>
              <w:rPr>
                <w:lang w:val="en-US"/>
              </w:rPr>
              <w:t>64,500</w:t>
            </w:r>
          </w:p>
        </w:tc>
      </w:tr>
      <w:tr w:rsidR="00967FBF" w14:paraId="2A66A5F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79F135C" w14:textId="77777777" w:rsidR="00967FBF" w:rsidRDefault="00967FBF" w:rsidP="0078328F">
            <w:pPr>
              <w:rPr>
                <w:lang w:val="en-US"/>
              </w:rPr>
            </w:pPr>
          </w:p>
        </w:tc>
        <w:tc>
          <w:tcPr>
            <w:tcW w:w="1276" w:type="dxa"/>
            <w:gridSpan w:val="2"/>
            <w:tcBorders>
              <w:top w:val="nil"/>
              <w:bottom w:val="single" w:sz="2" w:space="0" w:color="auto"/>
            </w:tcBorders>
            <w:vAlign w:val="center"/>
          </w:tcPr>
          <w:p w14:paraId="2CB69580" w14:textId="77777777" w:rsidR="00967FBF" w:rsidRDefault="00967FBF" w:rsidP="0078328F">
            <w:pPr>
              <w:jc w:val="center"/>
              <w:rPr>
                <w:sz w:val="16"/>
                <w:szCs w:val="16"/>
                <w:lang w:val="en-US"/>
              </w:rPr>
            </w:pPr>
            <w:r>
              <w:rPr>
                <w:sz w:val="16"/>
                <w:szCs w:val="16"/>
                <w:lang w:val="en-US"/>
              </w:rPr>
              <w:t>2811236305661</w:t>
            </w:r>
          </w:p>
        </w:tc>
        <w:tc>
          <w:tcPr>
            <w:tcW w:w="5211" w:type="dxa"/>
            <w:gridSpan w:val="4"/>
            <w:tcBorders>
              <w:top w:val="nil"/>
              <w:bottom w:val="single" w:sz="2" w:space="0" w:color="auto"/>
            </w:tcBorders>
          </w:tcPr>
          <w:p w14:paraId="73922AAF" w14:textId="77777777" w:rsidR="00967FBF" w:rsidRDefault="00967FBF" w:rsidP="0078328F">
            <w:pPr>
              <w:rPr>
                <w:lang w:val="en-US"/>
              </w:rPr>
            </w:pPr>
            <w:r>
              <w:rPr>
                <w:lang w:val="en-US"/>
              </w:rPr>
              <w:t xml:space="preserve">Scara cu vanguri din otel </w:t>
            </w:r>
          </w:p>
        </w:tc>
        <w:tc>
          <w:tcPr>
            <w:tcW w:w="1276" w:type="dxa"/>
            <w:gridSpan w:val="2"/>
            <w:tcBorders>
              <w:top w:val="nil"/>
              <w:bottom w:val="single" w:sz="2" w:space="0" w:color="auto"/>
            </w:tcBorders>
          </w:tcPr>
          <w:p w14:paraId="497C7DF3" w14:textId="77777777" w:rsidR="00967FBF" w:rsidRDefault="00967FBF" w:rsidP="0078328F">
            <w:pPr>
              <w:rPr>
                <w:lang w:val="en-US"/>
              </w:rPr>
            </w:pPr>
            <w:r>
              <w:rPr>
                <w:lang w:val="en-US"/>
              </w:rPr>
              <w:t>kg</w:t>
            </w:r>
          </w:p>
        </w:tc>
        <w:tc>
          <w:tcPr>
            <w:tcW w:w="1559" w:type="dxa"/>
            <w:tcBorders>
              <w:top w:val="nil"/>
              <w:bottom w:val="single" w:sz="2" w:space="0" w:color="auto"/>
            </w:tcBorders>
          </w:tcPr>
          <w:p w14:paraId="47F8AF37" w14:textId="77777777" w:rsidR="00967FBF" w:rsidRDefault="00967FBF" w:rsidP="0078328F">
            <w:pPr>
              <w:rPr>
                <w:lang w:val="en-US"/>
              </w:rPr>
            </w:pPr>
            <w:r>
              <w:rPr>
                <w:lang w:val="en-US"/>
              </w:rPr>
              <w:t>64,500</w:t>
            </w:r>
          </w:p>
        </w:tc>
      </w:tr>
      <w:tr w:rsidR="00967FBF" w:rsidRPr="00EB582C" w14:paraId="026466D6"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EF9345E"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795AD2DC"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2C584486"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149933C"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EA23460"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FBFF69A" w14:textId="77777777" w:rsidR="00967FBF" w:rsidRPr="00EB582C" w:rsidRDefault="00967FBF" w:rsidP="0078328F">
            <w:pPr>
              <w:rPr>
                <w:lang w:val="en-US"/>
              </w:rPr>
            </w:pPr>
          </w:p>
        </w:tc>
      </w:tr>
      <w:tr w:rsidR="00967FBF" w14:paraId="6E4C8B50"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0C9E101" w14:textId="77777777" w:rsidR="00967FBF" w:rsidRDefault="00967FBF" w:rsidP="0078328F">
            <w:pPr>
              <w:rPr>
                <w:lang w:val="en-US"/>
              </w:rPr>
            </w:pPr>
            <w:r>
              <w:rPr>
                <w:lang w:val="en-US"/>
              </w:rPr>
              <w:t>31</w:t>
            </w:r>
          </w:p>
        </w:tc>
        <w:tc>
          <w:tcPr>
            <w:tcW w:w="1276" w:type="dxa"/>
            <w:gridSpan w:val="2"/>
            <w:tcBorders>
              <w:top w:val="single" w:sz="4" w:space="0" w:color="auto"/>
              <w:bottom w:val="single" w:sz="4" w:space="0" w:color="auto"/>
            </w:tcBorders>
          </w:tcPr>
          <w:p w14:paraId="3BC9C539" w14:textId="77777777" w:rsidR="00967FBF" w:rsidRDefault="00967FBF" w:rsidP="0078328F">
            <w:pPr>
              <w:rPr>
                <w:lang w:val="en-US"/>
              </w:rPr>
            </w:pPr>
            <w:r>
              <w:rPr>
                <w:lang w:val="en-US"/>
              </w:rPr>
              <w:t>Pret de piata</w:t>
            </w:r>
          </w:p>
          <w:p w14:paraId="469FEEBA"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096394E"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Scara cu vanguri din otel C1-03=9 buc x16.2=145.8 kg</w:t>
            </w:r>
            <w:r>
              <w:rPr>
                <w:rFonts w:ascii="Times New Roman CYR" w:hAnsi="Times New Roman CYR" w:cs="Times New Roman CYR"/>
                <w:sz w:val="16"/>
                <w:szCs w:val="16"/>
                <w:lang w:val="en-US"/>
              </w:rPr>
              <w:t xml:space="preserve"> </w:t>
            </w:r>
          </w:p>
          <w:p w14:paraId="1E210FBF"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7565E4E2" w14:textId="77777777" w:rsidR="00967FBF" w:rsidRDefault="00967FBF" w:rsidP="0078328F">
            <w:pPr>
              <w:jc w:val="center"/>
              <w:rPr>
                <w:lang w:val="en-US"/>
              </w:rPr>
            </w:pPr>
            <w:r>
              <w:rPr>
                <w:lang w:val="en-US"/>
              </w:rPr>
              <w:t>kg</w:t>
            </w:r>
          </w:p>
        </w:tc>
        <w:tc>
          <w:tcPr>
            <w:tcW w:w="1559" w:type="dxa"/>
            <w:tcBorders>
              <w:top w:val="single" w:sz="4" w:space="0" w:color="auto"/>
              <w:bottom w:val="single" w:sz="4" w:space="0" w:color="auto"/>
            </w:tcBorders>
            <w:vAlign w:val="center"/>
          </w:tcPr>
          <w:p w14:paraId="610A96EA" w14:textId="77777777" w:rsidR="00967FBF" w:rsidRDefault="00967FBF" w:rsidP="0078328F">
            <w:pPr>
              <w:jc w:val="center"/>
              <w:rPr>
                <w:lang w:val="en-US"/>
              </w:rPr>
            </w:pPr>
            <w:r>
              <w:rPr>
                <w:lang w:val="en-US"/>
              </w:rPr>
              <w:t>145,800</w:t>
            </w:r>
          </w:p>
        </w:tc>
      </w:tr>
      <w:tr w:rsidR="00967FBF" w14:paraId="147FDC7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9896305" w14:textId="77777777" w:rsidR="00967FBF" w:rsidRDefault="00967FBF" w:rsidP="0078328F">
            <w:pPr>
              <w:rPr>
                <w:lang w:val="en-US"/>
              </w:rPr>
            </w:pPr>
          </w:p>
        </w:tc>
        <w:tc>
          <w:tcPr>
            <w:tcW w:w="1276" w:type="dxa"/>
            <w:gridSpan w:val="2"/>
            <w:tcBorders>
              <w:top w:val="nil"/>
              <w:bottom w:val="single" w:sz="2" w:space="0" w:color="auto"/>
            </w:tcBorders>
            <w:vAlign w:val="center"/>
          </w:tcPr>
          <w:p w14:paraId="76A859F4" w14:textId="77777777" w:rsidR="00967FBF" w:rsidRDefault="00967FBF" w:rsidP="0078328F">
            <w:pPr>
              <w:jc w:val="center"/>
              <w:rPr>
                <w:sz w:val="16"/>
                <w:szCs w:val="16"/>
                <w:lang w:val="en-US"/>
              </w:rPr>
            </w:pPr>
            <w:r>
              <w:rPr>
                <w:sz w:val="16"/>
                <w:szCs w:val="16"/>
                <w:lang w:val="en-US"/>
              </w:rPr>
              <w:t>2811236305661</w:t>
            </w:r>
          </w:p>
        </w:tc>
        <w:tc>
          <w:tcPr>
            <w:tcW w:w="5211" w:type="dxa"/>
            <w:gridSpan w:val="4"/>
            <w:tcBorders>
              <w:top w:val="nil"/>
              <w:bottom w:val="single" w:sz="2" w:space="0" w:color="auto"/>
            </w:tcBorders>
          </w:tcPr>
          <w:p w14:paraId="338FED1D" w14:textId="77777777" w:rsidR="00967FBF" w:rsidRDefault="00967FBF" w:rsidP="0078328F">
            <w:pPr>
              <w:rPr>
                <w:lang w:val="en-US"/>
              </w:rPr>
            </w:pPr>
            <w:r>
              <w:rPr>
                <w:lang w:val="en-US"/>
              </w:rPr>
              <w:t xml:space="preserve">Scara cu vanguri din otel </w:t>
            </w:r>
          </w:p>
        </w:tc>
        <w:tc>
          <w:tcPr>
            <w:tcW w:w="1276" w:type="dxa"/>
            <w:gridSpan w:val="2"/>
            <w:tcBorders>
              <w:top w:val="nil"/>
              <w:bottom w:val="single" w:sz="2" w:space="0" w:color="auto"/>
            </w:tcBorders>
          </w:tcPr>
          <w:p w14:paraId="33883499" w14:textId="77777777" w:rsidR="00967FBF" w:rsidRDefault="00967FBF" w:rsidP="0078328F">
            <w:pPr>
              <w:rPr>
                <w:lang w:val="en-US"/>
              </w:rPr>
            </w:pPr>
            <w:r>
              <w:rPr>
                <w:lang w:val="en-US"/>
              </w:rPr>
              <w:t>kg</w:t>
            </w:r>
          </w:p>
        </w:tc>
        <w:tc>
          <w:tcPr>
            <w:tcW w:w="1559" w:type="dxa"/>
            <w:tcBorders>
              <w:top w:val="nil"/>
              <w:bottom w:val="single" w:sz="2" w:space="0" w:color="auto"/>
            </w:tcBorders>
          </w:tcPr>
          <w:p w14:paraId="0B569ADE" w14:textId="77777777" w:rsidR="00967FBF" w:rsidRDefault="00967FBF" w:rsidP="0078328F">
            <w:pPr>
              <w:rPr>
                <w:lang w:val="en-US"/>
              </w:rPr>
            </w:pPr>
            <w:r>
              <w:rPr>
                <w:lang w:val="en-US"/>
              </w:rPr>
              <w:t>145,800</w:t>
            </w:r>
          </w:p>
        </w:tc>
      </w:tr>
      <w:tr w:rsidR="00967FBF" w:rsidRPr="00EB582C" w14:paraId="54895206"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083A76D6"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5EDB7E6"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4BB4C952"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719C35AA"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10C3A3A9"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C6A4943" w14:textId="77777777" w:rsidR="00967FBF" w:rsidRPr="00EB582C" w:rsidRDefault="00967FBF" w:rsidP="0078328F">
            <w:pPr>
              <w:rPr>
                <w:lang w:val="en-US"/>
              </w:rPr>
            </w:pPr>
          </w:p>
        </w:tc>
      </w:tr>
      <w:tr w:rsidR="00967FBF" w14:paraId="4AB23232"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31CA358" w14:textId="77777777" w:rsidR="00967FBF" w:rsidRDefault="00967FBF" w:rsidP="0078328F">
            <w:pPr>
              <w:rPr>
                <w:lang w:val="en-US"/>
              </w:rPr>
            </w:pPr>
            <w:r>
              <w:rPr>
                <w:lang w:val="en-US"/>
              </w:rPr>
              <w:t>32</w:t>
            </w:r>
          </w:p>
        </w:tc>
        <w:tc>
          <w:tcPr>
            <w:tcW w:w="1276" w:type="dxa"/>
            <w:gridSpan w:val="2"/>
            <w:tcBorders>
              <w:top w:val="single" w:sz="4" w:space="0" w:color="auto"/>
              <w:bottom w:val="single" w:sz="4" w:space="0" w:color="auto"/>
            </w:tcBorders>
          </w:tcPr>
          <w:p w14:paraId="6CB347C6" w14:textId="77777777" w:rsidR="00967FBF" w:rsidRDefault="00967FBF" w:rsidP="0078328F">
            <w:pPr>
              <w:rPr>
                <w:lang w:val="en-US"/>
              </w:rPr>
            </w:pPr>
            <w:r>
              <w:rPr>
                <w:lang w:val="en-US"/>
              </w:rPr>
              <w:t>Pret de piata</w:t>
            </w:r>
          </w:p>
          <w:p w14:paraId="34D56AD8"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7A70BA4E"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Scara cu vanguri din otel C1-04=5buc x19.5=97.5 kg</w:t>
            </w:r>
            <w:r>
              <w:rPr>
                <w:rFonts w:ascii="Times New Roman CYR" w:hAnsi="Times New Roman CYR" w:cs="Times New Roman CYR"/>
                <w:sz w:val="16"/>
                <w:szCs w:val="16"/>
                <w:lang w:val="en-US"/>
              </w:rPr>
              <w:t xml:space="preserve"> </w:t>
            </w:r>
          </w:p>
          <w:p w14:paraId="51A83A5F"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DD427E7" w14:textId="77777777" w:rsidR="00967FBF" w:rsidRDefault="00967FBF" w:rsidP="0078328F">
            <w:pPr>
              <w:jc w:val="center"/>
              <w:rPr>
                <w:lang w:val="en-US"/>
              </w:rPr>
            </w:pPr>
            <w:r>
              <w:rPr>
                <w:lang w:val="en-US"/>
              </w:rPr>
              <w:t>kg</w:t>
            </w:r>
          </w:p>
        </w:tc>
        <w:tc>
          <w:tcPr>
            <w:tcW w:w="1559" w:type="dxa"/>
            <w:tcBorders>
              <w:top w:val="single" w:sz="4" w:space="0" w:color="auto"/>
              <w:bottom w:val="single" w:sz="4" w:space="0" w:color="auto"/>
            </w:tcBorders>
            <w:vAlign w:val="center"/>
          </w:tcPr>
          <w:p w14:paraId="0F0B9725" w14:textId="77777777" w:rsidR="00967FBF" w:rsidRDefault="00967FBF" w:rsidP="0078328F">
            <w:pPr>
              <w:jc w:val="center"/>
              <w:rPr>
                <w:lang w:val="en-US"/>
              </w:rPr>
            </w:pPr>
            <w:r>
              <w:rPr>
                <w:lang w:val="en-US"/>
              </w:rPr>
              <w:t>129,600</w:t>
            </w:r>
          </w:p>
        </w:tc>
      </w:tr>
      <w:tr w:rsidR="00967FBF" w14:paraId="2DA3921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13C7425" w14:textId="77777777" w:rsidR="00967FBF" w:rsidRDefault="00967FBF" w:rsidP="0078328F">
            <w:pPr>
              <w:rPr>
                <w:lang w:val="en-US"/>
              </w:rPr>
            </w:pPr>
          </w:p>
        </w:tc>
        <w:tc>
          <w:tcPr>
            <w:tcW w:w="1276" w:type="dxa"/>
            <w:gridSpan w:val="2"/>
            <w:tcBorders>
              <w:top w:val="nil"/>
              <w:bottom w:val="single" w:sz="2" w:space="0" w:color="auto"/>
            </w:tcBorders>
            <w:vAlign w:val="center"/>
          </w:tcPr>
          <w:p w14:paraId="774069F5" w14:textId="77777777" w:rsidR="00967FBF" w:rsidRDefault="00967FBF" w:rsidP="0078328F">
            <w:pPr>
              <w:jc w:val="center"/>
              <w:rPr>
                <w:sz w:val="16"/>
                <w:szCs w:val="16"/>
                <w:lang w:val="en-US"/>
              </w:rPr>
            </w:pPr>
            <w:r>
              <w:rPr>
                <w:sz w:val="16"/>
                <w:szCs w:val="16"/>
                <w:lang w:val="en-US"/>
              </w:rPr>
              <w:t>2811236305661</w:t>
            </w:r>
          </w:p>
        </w:tc>
        <w:tc>
          <w:tcPr>
            <w:tcW w:w="5211" w:type="dxa"/>
            <w:gridSpan w:val="4"/>
            <w:tcBorders>
              <w:top w:val="nil"/>
              <w:bottom w:val="single" w:sz="2" w:space="0" w:color="auto"/>
            </w:tcBorders>
          </w:tcPr>
          <w:p w14:paraId="7D2DD6E2" w14:textId="77777777" w:rsidR="00967FBF" w:rsidRDefault="00967FBF" w:rsidP="0078328F">
            <w:pPr>
              <w:rPr>
                <w:lang w:val="en-US"/>
              </w:rPr>
            </w:pPr>
            <w:r>
              <w:rPr>
                <w:lang w:val="en-US"/>
              </w:rPr>
              <w:t xml:space="preserve">Scara cu vanguri din otel </w:t>
            </w:r>
          </w:p>
        </w:tc>
        <w:tc>
          <w:tcPr>
            <w:tcW w:w="1276" w:type="dxa"/>
            <w:gridSpan w:val="2"/>
            <w:tcBorders>
              <w:top w:val="nil"/>
              <w:bottom w:val="single" w:sz="2" w:space="0" w:color="auto"/>
            </w:tcBorders>
          </w:tcPr>
          <w:p w14:paraId="6299981B" w14:textId="77777777" w:rsidR="00967FBF" w:rsidRDefault="00967FBF" w:rsidP="0078328F">
            <w:pPr>
              <w:rPr>
                <w:lang w:val="en-US"/>
              </w:rPr>
            </w:pPr>
            <w:r>
              <w:rPr>
                <w:lang w:val="en-US"/>
              </w:rPr>
              <w:t>kg</w:t>
            </w:r>
          </w:p>
        </w:tc>
        <w:tc>
          <w:tcPr>
            <w:tcW w:w="1559" w:type="dxa"/>
            <w:tcBorders>
              <w:top w:val="nil"/>
              <w:bottom w:val="single" w:sz="2" w:space="0" w:color="auto"/>
            </w:tcBorders>
          </w:tcPr>
          <w:p w14:paraId="396D3553" w14:textId="77777777" w:rsidR="00967FBF" w:rsidRDefault="00967FBF" w:rsidP="0078328F">
            <w:pPr>
              <w:rPr>
                <w:lang w:val="en-US"/>
              </w:rPr>
            </w:pPr>
            <w:r>
              <w:rPr>
                <w:lang w:val="en-US"/>
              </w:rPr>
              <w:t>129,600</w:t>
            </w:r>
          </w:p>
        </w:tc>
      </w:tr>
      <w:tr w:rsidR="00967FBF" w:rsidRPr="00EB582C" w14:paraId="1B5C7224"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772917A8"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7E7D7FEA"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2FA125D3"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434E632"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C6FDE24"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AA9B39D" w14:textId="77777777" w:rsidR="00967FBF" w:rsidRPr="00EB582C" w:rsidRDefault="00967FBF" w:rsidP="0078328F">
            <w:pPr>
              <w:rPr>
                <w:lang w:val="en-US"/>
              </w:rPr>
            </w:pPr>
          </w:p>
        </w:tc>
      </w:tr>
      <w:tr w:rsidR="00967FBF" w14:paraId="6B513A2C"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4939C54" w14:textId="77777777" w:rsidR="00967FBF" w:rsidRDefault="00967FBF" w:rsidP="0078328F">
            <w:pPr>
              <w:rPr>
                <w:lang w:val="en-US"/>
              </w:rPr>
            </w:pPr>
            <w:r>
              <w:rPr>
                <w:lang w:val="en-US"/>
              </w:rPr>
              <w:t>33</w:t>
            </w:r>
          </w:p>
        </w:tc>
        <w:tc>
          <w:tcPr>
            <w:tcW w:w="1276" w:type="dxa"/>
            <w:gridSpan w:val="2"/>
            <w:tcBorders>
              <w:top w:val="single" w:sz="4" w:space="0" w:color="auto"/>
              <w:bottom w:val="single" w:sz="4" w:space="0" w:color="auto"/>
            </w:tcBorders>
          </w:tcPr>
          <w:p w14:paraId="6DE126C4" w14:textId="77777777" w:rsidR="00967FBF" w:rsidRDefault="00967FBF" w:rsidP="0078328F">
            <w:pPr>
              <w:rPr>
                <w:lang w:val="en-US"/>
              </w:rPr>
            </w:pPr>
            <w:r>
              <w:rPr>
                <w:lang w:val="en-US"/>
              </w:rPr>
              <w:t>Pret de piata</w:t>
            </w:r>
          </w:p>
          <w:p w14:paraId="71992EC0"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CA37E34"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Confectii metalice MC pentru consolidarea caminelor</w:t>
            </w:r>
            <w:r>
              <w:rPr>
                <w:rFonts w:ascii="Times New Roman CYR" w:hAnsi="Times New Roman CYR" w:cs="Times New Roman CYR"/>
                <w:sz w:val="16"/>
                <w:szCs w:val="16"/>
                <w:lang w:val="en-US"/>
              </w:rPr>
              <w:t xml:space="preserve"> </w:t>
            </w:r>
          </w:p>
          <w:p w14:paraId="472D4D82"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0034C0B" w14:textId="77777777" w:rsidR="00967FBF" w:rsidRDefault="00967FBF" w:rsidP="0078328F">
            <w:pPr>
              <w:jc w:val="center"/>
              <w:rPr>
                <w:lang w:val="en-US"/>
              </w:rPr>
            </w:pPr>
            <w:r>
              <w:rPr>
                <w:lang w:val="en-US"/>
              </w:rPr>
              <w:t>kg</w:t>
            </w:r>
          </w:p>
        </w:tc>
        <w:tc>
          <w:tcPr>
            <w:tcW w:w="1559" w:type="dxa"/>
            <w:tcBorders>
              <w:top w:val="single" w:sz="4" w:space="0" w:color="auto"/>
              <w:bottom w:val="single" w:sz="4" w:space="0" w:color="auto"/>
            </w:tcBorders>
            <w:vAlign w:val="center"/>
          </w:tcPr>
          <w:p w14:paraId="09891758" w14:textId="77777777" w:rsidR="00967FBF" w:rsidRDefault="00967FBF" w:rsidP="0078328F">
            <w:pPr>
              <w:jc w:val="center"/>
              <w:rPr>
                <w:lang w:val="en-US"/>
              </w:rPr>
            </w:pPr>
            <w:r>
              <w:rPr>
                <w:lang w:val="en-US"/>
              </w:rPr>
              <w:t>390,660</w:t>
            </w:r>
          </w:p>
        </w:tc>
      </w:tr>
      <w:tr w:rsidR="00967FBF" w14:paraId="11BDAFD1"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6319476" w14:textId="77777777" w:rsidR="00967FBF" w:rsidRDefault="00967FBF" w:rsidP="0078328F">
            <w:pPr>
              <w:rPr>
                <w:lang w:val="en-US"/>
              </w:rPr>
            </w:pPr>
          </w:p>
        </w:tc>
        <w:tc>
          <w:tcPr>
            <w:tcW w:w="1276" w:type="dxa"/>
            <w:gridSpan w:val="2"/>
            <w:tcBorders>
              <w:top w:val="nil"/>
              <w:bottom w:val="single" w:sz="2" w:space="0" w:color="auto"/>
            </w:tcBorders>
            <w:vAlign w:val="center"/>
          </w:tcPr>
          <w:p w14:paraId="57192AB0" w14:textId="77777777" w:rsidR="00967FBF" w:rsidRDefault="00967FBF" w:rsidP="0078328F">
            <w:pPr>
              <w:jc w:val="center"/>
              <w:rPr>
                <w:sz w:val="16"/>
                <w:szCs w:val="16"/>
                <w:lang w:val="en-US"/>
              </w:rPr>
            </w:pPr>
            <w:r>
              <w:rPr>
                <w:sz w:val="16"/>
                <w:szCs w:val="16"/>
                <w:lang w:val="en-US"/>
              </w:rPr>
              <w:t>1233</w:t>
            </w:r>
          </w:p>
        </w:tc>
        <w:tc>
          <w:tcPr>
            <w:tcW w:w="5211" w:type="dxa"/>
            <w:gridSpan w:val="4"/>
            <w:tcBorders>
              <w:top w:val="nil"/>
              <w:bottom w:val="single" w:sz="2" w:space="0" w:color="auto"/>
            </w:tcBorders>
          </w:tcPr>
          <w:p w14:paraId="7B878823" w14:textId="77777777" w:rsidR="00967FBF" w:rsidRDefault="00967FBF" w:rsidP="0078328F">
            <w:pPr>
              <w:rPr>
                <w:lang w:val="en-US"/>
              </w:rPr>
            </w:pPr>
            <w:r>
              <w:rPr>
                <w:lang w:val="en-US"/>
              </w:rPr>
              <w:t>Confectii metalice pentru consolidarea caminelor</w:t>
            </w:r>
          </w:p>
        </w:tc>
        <w:tc>
          <w:tcPr>
            <w:tcW w:w="1276" w:type="dxa"/>
            <w:gridSpan w:val="2"/>
            <w:tcBorders>
              <w:top w:val="nil"/>
              <w:bottom w:val="single" w:sz="2" w:space="0" w:color="auto"/>
            </w:tcBorders>
          </w:tcPr>
          <w:p w14:paraId="197E9DA1" w14:textId="77777777" w:rsidR="00967FBF" w:rsidRDefault="00967FBF" w:rsidP="0078328F">
            <w:pPr>
              <w:rPr>
                <w:lang w:val="en-US"/>
              </w:rPr>
            </w:pPr>
            <w:r>
              <w:rPr>
                <w:lang w:val="en-US"/>
              </w:rPr>
              <w:t>kg</w:t>
            </w:r>
          </w:p>
        </w:tc>
        <w:tc>
          <w:tcPr>
            <w:tcW w:w="1559" w:type="dxa"/>
            <w:tcBorders>
              <w:top w:val="nil"/>
              <w:bottom w:val="single" w:sz="2" w:space="0" w:color="auto"/>
            </w:tcBorders>
          </w:tcPr>
          <w:p w14:paraId="2971E728" w14:textId="77777777" w:rsidR="00967FBF" w:rsidRDefault="00967FBF" w:rsidP="0078328F">
            <w:pPr>
              <w:rPr>
                <w:lang w:val="en-US"/>
              </w:rPr>
            </w:pPr>
            <w:r>
              <w:rPr>
                <w:lang w:val="en-US"/>
              </w:rPr>
              <w:t>390,660</w:t>
            </w:r>
          </w:p>
        </w:tc>
      </w:tr>
      <w:tr w:rsidR="00967FBF" w:rsidRPr="00EB582C" w14:paraId="3D503845"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50EA6F0"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0E272001"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0E037F89"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374074F3"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ED36160"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E4B6436" w14:textId="77777777" w:rsidR="00967FBF" w:rsidRPr="00EB582C" w:rsidRDefault="00967FBF" w:rsidP="0078328F">
            <w:pPr>
              <w:rPr>
                <w:lang w:val="en-US"/>
              </w:rPr>
            </w:pPr>
          </w:p>
        </w:tc>
      </w:tr>
      <w:tr w:rsidR="00967FBF" w14:paraId="48F02E97"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98B81F0" w14:textId="77777777" w:rsidR="00967FBF" w:rsidRDefault="00967FBF" w:rsidP="0078328F">
            <w:pPr>
              <w:rPr>
                <w:lang w:val="en-US"/>
              </w:rPr>
            </w:pPr>
            <w:r>
              <w:rPr>
                <w:lang w:val="en-US"/>
              </w:rPr>
              <w:t>34</w:t>
            </w:r>
          </w:p>
        </w:tc>
        <w:tc>
          <w:tcPr>
            <w:tcW w:w="1276" w:type="dxa"/>
            <w:gridSpan w:val="2"/>
            <w:tcBorders>
              <w:top w:val="single" w:sz="4" w:space="0" w:color="auto"/>
              <w:bottom w:val="single" w:sz="4" w:space="0" w:color="auto"/>
            </w:tcBorders>
          </w:tcPr>
          <w:p w14:paraId="0804A9FC" w14:textId="77777777" w:rsidR="00967FBF" w:rsidRDefault="00967FBF" w:rsidP="0078328F">
            <w:pPr>
              <w:rPr>
                <w:lang w:val="en-US"/>
              </w:rPr>
            </w:pPr>
            <w:r>
              <w:rPr>
                <w:lang w:val="en-US"/>
              </w:rPr>
              <w:t>IzD10A</w:t>
            </w:r>
          </w:p>
          <w:p w14:paraId="35F9DB33"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4D5B0546"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14:paraId="37E62ECA"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149DC57D" w14:textId="77777777" w:rsidR="00967FBF" w:rsidRDefault="00967FBF" w:rsidP="0078328F">
            <w:pPr>
              <w:jc w:val="center"/>
              <w:rPr>
                <w:lang w:val="en-US"/>
              </w:rPr>
            </w:pPr>
            <w:r>
              <w:rPr>
                <w:lang w:val="en-US"/>
              </w:rPr>
              <w:t>t</w:t>
            </w:r>
          </w:p>
        </w:tc>
        <w:tc>
          <w:tcPr>
            <w:tcW w:w="1559" w:type="dxa"/>
            <w:tcBorders>
              <w:top w:val="single" w:sz="4" w:space="0" w:color="auto"/>
              <w:bottom w:val="single" w:sz="4" w:space="0" w:color="auto"/>
            </w:tcBorders>
            <w:vAlign w:val="center"/>
          </w:tcPr>
          <w:p w14:paraId="03AE188B" w14:textId="77777777" w:rsidR="00967FBF" w:rsidRDefault="00967FBF" w:rsidP="0078328F">
            <w:pPr>
              <w:jc w:val="center"/>
              <w:rPr>
                <w:lang w:val="en-US"/>
              </w:rPr>
            </w:pPr>
            <w:r>
              <w:rPr>
                <w:lang w:val="en-US"/>
              </w:rPr>
              <w:t>0,731</w:t>
            </w:r>
          </w:p>
        </w:tc>
      </w:tr>
      <w:tr w:rsidR="00967FBF" w14:paraId="1CD273B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1382322" w14:textId="77777777" w:rsidR="00967FBF" w:rsidRDefault="00967FBF" w:rsidP="0078328F">
            <w:pPr>
              <w:rPr>
                <w:lang w:val="en-US"/>
              </w:rPr>
            </w:pPr>
          </w:p>
        </w:tc>
        <w:tc>
          <w:tcPr>
            <w:tcW w:w="1276" w:type="dxa"/>
            <w:gridSpan w:val="2"/>
            <w:tcBorders>
              <w:top w:val="nil"/>
              <w:bottom w:val="single" w:sz="2" w:space="0" w:color="auto"/>
            </w:tcBorders>
            <w:vAlign w:val="center"/>
          </w:tcPr>
          <w:p w14:paraId="21A8A5BF" w14:textId="77777777" w:rsidR="00967FBF" w:rsidRDefault="00967FBF" w:rsidP="0078328F">
            <w:pPr>
              <w:jc w:val="center"/>
              <w:rPr>
                <w:sz w:val="16"/>
                <w:szCs w:val="16"/>
                <w:lang w:val="en-US"/>
              </w:rPr>
            </w:pPr>
            <w:r>
              <w:rPr>
                <w:sz w:val="16"/>
                <w:szCs w:val="16"/>
                <w:lang w:val="en-US"/>
              </w:rPr>
              <w:t>7141020013400</w:t>
            </w:r>
          </w:p>
        </w:tc>
        <w:tc>
          <w:tcPr>
            <w:tcW w:w="5211" w:type="dxa"/>
            <w:gridSpan w:val="4"/>
            <w:tcBorders>
              <w:top w:val="nil"/>
              <w:bottom w:val="single" w:sz="2" w:space="0" w:color="auto"/>
            </w:tcBorders>
          </w:tcPr>
          <w:p w14:paraId="5DEB546C" w14:textId="77777777" w:rsidR="00967FBF" w:rsidRDefault="00967FBF" w:rsidP="0078328F">
            <w:pPr>
              <w:rPr>
                <w:lang w:val="en-US"/>
              </w:rPr>
            </w:pPr>
            <w:r>
              <w:rPr>
                <w:lang w:val="en-US"/>
              </w:rPr>
              <w:t>Vopsitor industrial</w:t>
            </w:r>
          </w:p>
        </w:tc>
        <w:tc>
          <w:tcPr>
            <w:tcW w:w="1276" w:type="dxa"/>
            <w:gridSpan w:val="2"/>
            <w:tcBorders>
              <w:top w:val="nil"/>
              <w:bottom w:val="single" w:sz="2" w:space="0" w:color="auto"/>
            </w:tcBorders>
          </w:tcPr>
          <w:p w14:paraId="28128A61" w14:textId="77777777" w:rsidR="00967FBF" w:rsidRDefault="00967FBF" w:rsidP="0078328F">
            <w:pPr>
              <w:rPr>
                <w:lang w:val="en-US"/>
              </w:rPr>
            </w:pPr>
            <w:r>
              <w:rPr>
                <w:lang w:val="en-US"/>
              </w:rPr>
              <w:t>h-om</w:t>
            </w:r>
          </w:p>
        </w:tc>
        <w:tc>
          <w:tcPr>
            <w:tcW w:w="1559" w:type="dxa"/>
            <w:tcBorders>
              <w:top w:val="nil"/>
              <w:bottom w:val="single" w:sz="2" w:space="0" w:color="auto"/>
            </w:tcBorders>
          </w:tcPr>
          <w:p w14:paraId="6A53683A" w14:textId="77777777" w:rsidR="00967FBF" w:rsidRDefault="00967FBF" w:rsidP="0078328F">
            <w:pPr>
              <w:rPr>
                <w:lang w:val="en-US"/>
              </w:rPr>
            </w:pPr>
            <w:r>
              <w:rPr>
                <w:lang w:val="en-US"/>
              </w:rPr>
              <w:t>4,708</w:t>
            </w:r>
          </w:p>
        </w:tc>
      </w:tr>
      <w:tr w:rsidR="00967FBF" w14:paraId="344834A7"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0AE8DAC" w14:textId="77777777" w:rsidR="00967FBF" w:rsidRDefault="00967FBF" w:rsidP="0078328F">
            <w:pPr>
              <w:rPr>
                <w:lang w:val="en-US"/>
              </w:rPr>
            </w:pPr>
          </w:p>
        </w:tc>
        <w:tc>
          <w:tcPr>
            <w:tcW w:w="1276" w:type="dxa"/>
            <w:gridSpan w:val="2"/>
            <w:tcBorders>
              <w:top w:val="nil"/>
              <w:bottom w:val="single" w:sz="2" w:space="0" w:color="auto"/>
            </w:tcBorders>
            <w:vAlign w:val="center"/>
          </w:tcPr>
          <w:p w14:paraId="537DD6ED" w14:textId="77777777" w:rsidR="00967FBF" w:rsidRDefault="00967FBF" w:rsidP="0078328F">
            <w:pPr>
              <w:jc w:val="center"/>
              <w:rPr>
                <w:sz w:val="16"/>
                <w:szCs w:val="16"/>
                <w:lang w:val="en-US"/>
              </w:rPr>
            </w:pPr>
            <w:r>
              <w:rPr>
                <w:sz w:val="16"/>
                <w:szCs w:val="16"/>
                <w:lang w:val="en-US"/>
              </w:rPr>
              <w:t>2430116100000</w:t>
            </w:r>
          </w:p>
        </w:tc>
        <w:tc>
          <w:tcPr>
            <w:tcW w:w="5211" w:type="dxa"/>
            <w:gridSpan w:val="4"/>
            <w:tcBorders>
              <w:top w:val="nil"/>
              <w:bottom w:val="single" w:sz="2" w:space="0" w:color="auto"/>
            </w:tcBorders>
          </w:tcPr>
          <w:p w14:paraId="1DAB1AF7" w14:textId="77777777" w:rsidR="00967FBF" w:rsidRDefault="00967FBF" w:rsidP="0078328F">
            <w:pPr>
              <w:rPr>
                <w:lang w:val="en-US"/>
              </w:rPr>
            </w:pPr>
            <w:r>
              <w:rPr>
                <w:lang w:val="en-US"/>
              </w:rPr>
              <w:t>Email clorcauciuc</w:t>
            </w:r>
          </w:p>
        </w:tc>
        <w:tc>
          <w:tcPr>
            <w:tcW w:w="1276" w:type="dxa"/>
            <w:gridSpan w:val="2"/>
            <w:tcBorders>
              <w:top w:val="nil"/>
              <w:bottom w:val="single" w:sz="2" w:space="0" w:color="auto"/>
            </w:tcBorders>
          </w:tcPr>
          <w:p w14:paraId="4836398A" w14:textId="77777777" w:rsidR="00967FBF" w:rsidRDefault="00967FBF" w:rsidP="0078328F">
            <w:pPr>
              <w:rPr>
                <w:lang w:val="en-US"/>
              </w:rPr>
            </w:pPr>
            <w:r>
              <w:rPr>
                <w:lang w:val="en-US"/>
              </w:rPr>
              <w:t>kg</w:t>
            </w:r>
          </w:p>
        </w:tc>
        <w:tc>
          <w:tcPr>
            <w:tcW w:w="1559" w:type="dxa"/>
            <w:tcBorders>
              <w:top w:val="nil"/>
              <w:bottom w:val="single" w:sz="2" w:space="0" w:color="auto"/>
            </w:tcBorders>
          </w:tcPr>
          <w:p w14:paraId="634A4BBB" w14:textId="77777777" w:rsidR="00967FBF" w:rsidRDefault="00967FBF" w:rsidP="0078328F">
            <w:pPr>
              <w:rPr>
                <w:lang w:val="en-US"/>
              </w:rPr>
            </w:pPr>
            <w:r>
              <w:rPr>
                <w:lang w:val="en-US"/>
              </w:rPr>
              <w:t>5,702</w:t>
            </w:r>
          </w:p>
        </w:tc>
      </w:tr>
      <w:tr w:rsidR="00967FBF" w14:paraId="086816B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118BDD6" w14:textId="77777777" w:rsidR="00967FBF" w:rsidRDefault="00967FBF" w:rsidP="0078328F">
            <w:pPr>
              <w:rPr>
                <w:lang w:val="en-US"/>
              </w:rPr>
            </w:pPr>
          </w:p>
        </w:tc>
        <w:tc>
          <w:tcPr>
            <w:tcW w:w="1276" w:type="dxa"/>
            <w:gridSpan w:val="2"/>
            <w:tcBorders>
              <w:top w:val="nil"/>
              <w:bottom w:val="single" w:sz="2" w:space="0" w:color="auto"/>
            </w:tcBorders>
            <w:vAlign w:val="center"/>
          </w:tcPr>
          <w:p w14:paraId="3D37AC69" w14:textId="77777777" w:rsidR="00967FBF" w:rsidRDefault="00967FBF" w:rsidP="0078328F">
            <w:pPr>
              <w:jc w:val="center"/>
              <w:rPr>
                <w:sz w:val="16"/>
                <w:szCs w:val="16"/>
                <w:lang w:val="en-US"/>
              </w:rPr>
            </w:pPr>
            <w:r>
              <w:rPr>
                <w:sz w:val="16"/>
                <w:szCs w:val="16"/>
                <w:lang w:val="en-US"/>
              </w:rPr>
              <w:t>2430226100814</w:t>
            </w:r>
          </w:p>
        </w:tc>
        <w:tc>
          <w:tcPr>
            <w:tcW w:w="5211" w:type="dxa"/>
            <w:gridSpan w:val="4"/>
            <w:tcBorders>
              <w:top w:val="nil"/>
              <w:bottom w:val="single" w:sz="2" w:space="0" w:color="auto"/>
            </w:tcBorders>
          </w:tcPr>
          <w:p w14:paraId="1BDE00AD" w14:textId="77777777" w:rsidR="00967FBF" w:rsidRDefault="00967FBF" w:rsidP="0078328F">
            <w:pPr>
              <w:rPr>
                <w:lang w:val="en-US"/>
              </w:rPr>
            </w:pPr>
            <w:r>
              <w:rPr>
                <w:lang w:val="en-US"/>
              </w:rPr>
              <w:t>Grund miniu de plumb G 355-6</w:t>
            </w:r>
          </w:p>
        </w:tc>
        <w:tc>
          <w:tcPr>
            <w:tcW w:w="1276" w:type="dxa"/>
            <w:gridSpan w:val="2"/>
            <w:tcBorders>
              <w:top w:val="nil"/>
              <w:bottom w:val="single" w:sz="2" w:space="0" w:color="auto"/>
            </w:tcBorders>
          </w:tcPr>
          <w:p w14:paraId="2ECCC018" w14:textId="77777777" w:rsidR="00967FBF" w:rsidRDefault="00967FBF" w:rsidP="0078328F">
            <w:pPr>
              <w:rPr>
                <w:lang w:val="en-US"/>
              </w:rPr>
            </w:pPr>
            <w:r>
              <w:rPr>
                <w:lang w:val="en-US"/>
              </w:rPr>
              <w:t>kg</w:t>
            </w:r>
          </w:p>
        </w:tc>
        <w:tc>
          <w:tcPr>
            <w:tcW w:w="1559" w:type="dxa"/>
            <w:tcBorders>
              <w:top w:val="nil"/>
              <w:bottom w:val="single" w:sz="2" w:space="0" w:color="auto"/>
            </w:tcBorders>
          </w:tcPr>
          <w:p w14:paraId="7FF22AFD" w14:textId="77777777" w:rsidR="00967FBF" w:rsidRDefault="00967FBF" w:rsidP="0078328F">
            <w:pPr>
              <w:rPr>
                <w:lang w:val="en-US"/>
              </w:rPr>
            </w:pPr>
            <w:r>
              <w:rPr>
                <w:lang w:val="en-US"/>
              </w:rPr>
              <w:t>2,851</w:t>
            </w:r>
          </w:p>
        </w:tc>
      </w:tr>
      <w:tr w:rsidR="00967FBF" w14:paraId="701F7DC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C3B0B46" w14:textId="77777777" w:rsidR="00967FBF" w:rsidRDefault="00967FBF" w:rsidP="0078328F">
            <w:pPr>
              <w:rPr>
                <w:lang w:val="en-US"/>
              </w:rPr>
            </w:pPr>
          </w:p>
        </w:tc>
        <w:tc>
          <w:tcPr>
            <w:tcW w:w="1276" w:type="dxa"/>
            <w:gridSpan w:val="2"/>
            <w:tcBorders>
              <w:top w:val="nil"/>
              <w:bottom w:val="single" w:sz="2" w:space="0" w:color="auto"/>
            </w:tcBorders>
            <w:vAlign w:val="center"/>
          </w:tcPr>
          <w:p w14:paraId="202C2BC9" w14:textId="77777777" w:rsidR="00967FBF" w:rsidRDefault="00967FBF" w:rsidP="0078328F">
            <w:pPr>
              <w:jc w:val="center"/>
              <w:rPr>
                <w:sz w:val="16"/>
                <w:szCs w:val="16"/>
                <w:lang w:val="en-US"/>
              </w:rPr>
            </w:pPr>
            <w:r>
              <w:rPr>
                <w:sz w:val="16"/>
                <w:szCs w:val="16"/>
                <w:lang w:val="en-US"/>
              </w:rPr>
              <w:t>2430226109420</w:t>
            </w:r>
          </w:p>
        </w:tc>
        <w:tc>
          <w:tcPr>
            <w:tcW w:w="5211" w:type="dxa"/>
            <w:gridSpan w:val="4"/>
            <w:tcBorders>
              <w:top w:val="nil"/>
              <w:bottom w:val="single" w:sz="2" w:space="0" w:color="auto"/>
            </w:tcBorders>
          </w:tcPr>
          <w:p w14:paraId="59989011" w14:textId="77777777" w:rsidR="00967FBF" w:rsidRDefault="00967FBF" w:rsidP="0078328F">
            <w:pPr>
              <w:rPr>
                <w:lang w:val="en-US"/>
              </w:rPr>
            </w:pPr>
            <w:r>
              <w:rPr>
                <w:lang w:val="en-US"/>
              </w:rPr>
              <w:t>Diluant pt.lacuri anticorozive   D.006-1 NI 1708-61 A1</w:t>
            </w:r>
          </w:p>
        </w:tc>
        <w:tc>
          <w:tcPr>
            <w:tcW w:w="1276" w:type="dxa"/>
            <w:gridSpan w:val="2"/>
            <w:tcBorders>
              <w:top w:val="nil"/>
              <w:bottom w:val="single" w:sz="2" w:space="0" w:color="auto"/>
            </w:tcBorders>
          </w:tcPr>
          <w:p w14:paraId="4CDBB20B" w14:textId="77777777" w:rsidR="00967FBF" w:rsidRDefault="00967FBF" w:rsidP="0078328F">
            <w:pPr>
              <w:rPr>
                <w:lang w:val="en-US"/>
              </w:rPr>
            </w:pPr>
            <w:r>
              <w:rPr>
                <w:lang w:val="en-US"/>
              </w:rPr>
              <w:t>kg</w:t>
            </w:r>
          </w:p>
        </w:tc>
        <w:tc>
          <w:tcPr>
            <w:tcW w:w="1559" w:type="dxa"/>
            <w:tcBorders>
              <w:top w:val="nil"/>
              <w:bottom w:val="single" w:sz="2" w:space="0" w:color="auto"/>
            </w:tcBorders>
          </w:tcPr>
          <w:p w14:paraId="234A2FFB" w14:textId="77777777" w:rsidR="00967FBF" w:rsidRDefault="00967FBF" w:rsidP="0078328F">
            <w:pPr>
              <w:rPr>
                <w:lang w:val="en-US"/>
              </w:rPr>
            </w:pPr>
            <w:r>
              <w:rPr>
                <w:lang w:val="en-US"/>
              </w:rPr>
              <w:t>0,402</w:t>
            </w:r>
          </w:p>
        </w:tc>
      </w:tr>
      <w:tr w:rsidR="00967FBF" w14:paraId="153D6C3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32A4EF0" w14:textId="77777777" w:rsidR="00967FBF" w:rsidRDefault="00967FBF" w:rsidP="0078328F">
            <w:pPr>
              <w:rPr>
                <w:lang w:val="en-US"/>
              </w:rPr>
            </w:pPr>
          </w:p>
        </w:tc>
        <w:tc>
          <w:tcPr>
            <w:tcW w:w="1276" w:type="dxa"/>
            <w:gridSpan w:val="2"/>
            <w:tcBorders>
              <w:top w:val="nil"/>
              <w:bottom w:val="single" w:sz="2" w:space="0" w:color="auto"/>
            </w:tcBorders>
            <w:vAlign w:val="center"/>
          </w:tcPr>
          <w:p w14:paraId="0922ED7C" w14:textId="77777777" w:rsidR="00967FBF" w:rsidRDefault="00967FBF" w:rsidP="0078328F">
            <w:pPr>
              <w:jc w:val="center"/>
              <w:rPr>
                <w:sz w:val="16"/>
                <w:szCs w:val="16"/>
                <w:lang w:val="en-US"/>
              </w:rPr>
            </w:pPr>
            <w:r>
              <w:rPr>
                <w:sz w:val="16"/>
                <w:szCs w:val="16"/>
                <w:lang w:val="en-US"/>
              </w:rPr>
              <w:t>2320166200676</w:t>
            </w:r>
          </w:p>
        </w:tc>
        <w:tc>
          <w:tcPr>
            <w:tcW w:w="5211" w:type="dxa"/>
            <w:gridSpan w:val="4"/>
            <w:tcBorders>
              <w:top w:val="nil"/>
              <w:bottom w:val="single" w:sz="2" w:space="0" w:color="auto"/>
            </w:tcBorders>
          </w:tcPr>
          <w:p w14:paraId="1BFD6C8B" w14:textId="77777777" w:rsidR="00967FBF" w:rsidRDefault="00967FBF" w:rsidP="0078328F">
            <w:pPr>
              <w:rPr>
                <w:lang w:val="en-US"/>
              </w:rPr>
            </w:pPr>
            <w:r>
              <w:rPr>
                <w:lang w:val="en-US"/>
              </w:rPr>
              <w:t>White spirit</w:t>
            </w:r>
          </w:p>
        </w:tc>
        <w:tc>
          <w:tcPr>
            <w:tcW w:w="1276" w:type="dxa"/>
            <w:gridSpan w:val="2"/>
            <w:tcBorders>
              <w:top w:val="nil"/>
              <w:bottom w:val="single" w:sz="2" w:space="0" w:color="auto"/>
            </w:tcBorders>
          </w:tcPr>
          <w:p w14:paraId="6439C755" w14:textId="77777777" w:rsidR="00967FBF" w:rsidRDefault="00967FBF" w:rsidP="0078328F">
            <w:pPr>
              <w:rPr>
                <w:lang w:val="en-US"/>
              </w:rPr>
            </w:pPr>
            <w:r>
              <w:rPr>
                <w:lang w:val="en-US"/>
              </w:rPr>
              <w:t>kg</w:t>
            </w:r>
          </w:p>
        </w:tc>
        <w:tc>
          <w:tcPr>
            <w:tcW w:w="1559" w:type="dxa"/>
            <w:tcBorders>
              <w:top w:val="nil"/>
              <w:bottom w:val="single" w:sz="2" w:space="0" w:color="auto"/>
            </w:tcBorders>
          </w:tcPr>
          <w:p w14:paraId="17A0F756" w14:textId="77777777" w:rsidR="00967FBF" w:rsidRDefault="00967FBF" w:rsidP="0078328F">
            <w:pPr>
              <w:rPr>
                <w:lang w:val="en-US"/>
              </w:rPr>
            </w:pPr>
            <w:r>
              <w:rPr>
                <w:lang w:val="en-US"/>
              </w:rPr>
              <w:t>1,425</w:t>
            </w:r>
          </w:p>
        </w:tc>
      </w:tr>
      <w:tr w:rsidR="00967FBF" w14:paraId="5BCB8A1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06E63BB" w14:textId="77777777" w:rsidR="00967FBF" w:rsidRDefault="00967FBF" w:rsidP="0078328F">
            <w:pPr>
              <w:rPr>
                <w:lang w:val="en-US"/>
              </w:rPr>
            </w:pPr>
          </w:p>
        </w:tc>
        <w:tc>
          <w:tcPr>
            <w:tcW w:w="1276" w:type="dxa"/>
            <w:gridSpan w:val="2"/>
            <w:tcBorders>
              <w:top w:val="nil"/>
              <w:bottom w:val="single" w:sz="2" w:space="0" w:color="auto"/>
            </w:tcBorders>
            <w:vAlign w:val="center"/>
          </w:tcPr>
          <w:p w14:paraId="55F4FBA3" w14:textId="77777777" w:rsidR="00967FBF" w:rsidRDefault="00967FBF" w:rsidP="0078328F">
            <w:pPr>
              <w:jc w:val="center"/>
              <w:rPr>
                <w:sz w:val="16"/>
                <w:szCs w:val="16"/>
                <w:lang w:val="en-US"/>
              </w:rPr>
            </w:pPr>
            <w:r>
              <w:rPr>
                <w:sz w:val="16"/>
                <w:szCs w:val="16"/>
                <w:lang w:val="en-US"/>
              </w:rPr>
              <w:t>1711317306661</w:t>
            </w:r>
          </w:p>
        </w:tc>
        <w:tc>
          <w:tcPr>
            <w:tcW w:w="5211" w:type="dxa"/>
            <w:gridSpan w:val="4"/>
            <w:tcBorders>
              <w:top w:val="nil"/>
              <w:bottom w:val="single" w:sz="2" w:space="0" w:color="auto"/>
            </w:tcBorders>
          </w:tcPr>
          <w:p w14:paraId="32667C0D" w14:textId="77777777" w:rsidR="00967FBF" w:rsidRDefault="00967FBF" w:rsidP="0078328F">
            <w:pPr>
              <w:rPr>
                <w:lang w:val="en-US"/>
              </w:rPr>
            </w:pPr>
            <w:r>
              <w:rPr>
                <w:lang w:val="en-US"/>
              </w:rPr>
              <w:t>Bumbac de sters</w:t>
            </w:r>
          </w:p>
        </w:tc>
        <w:tc>
          <w:tcPr>
            <w:tcW w:w="1276" w:type="dxa"/>
            <w:gridSpan w:val="2"/>
            <w:tcBorders>
              <w:top w:val="nil"/>
              <w:bottom w:val="single" w:sz="2" w:space="0" w:color="auto"/>
            </w:tcBorders>
          </w:tcPr>
          <w:p w14:paraId="20B1BE6A" w14:textId="77777777" w:rsidR="00967FBF" w:rsidRDefault="00967FBF" w:rsidP="0078328F">
            <w:pPr>
              <w:rPr>
                <w:lang w:val="en-US"/>
              </w:rPr>
            </w:pPr>
            <w:r>
              <w:rPr>
                <w:lang w:val="en-US"/>
              </w:rPr>
              <w:t>kg</w:t>
            </w:r>
          </w:p>
        </w:tc>
        <w:tc>
          <w:tcPr>
            <w:tcW w:w="1559" w:type="dxa"/>
            <w:tcBorders>
              <w:top w:val="nil"/>
              <w:bottom w:val="single" w:sz="2" w:space="0" w:color="auto"/>
            </w:tcBorders>
          </w:tcPr>
          <w:p w14:paraId="5DE2AB1E" w14:textId="77777777" w:rsidR="00967FBF" w:rsidRDefault="00967FBF" w:rsidP="0078328F">
            <w:pPr>
              <w:rPr>
                <w:lang w:val="en-US"/>
              </w:rPr>
            </w:pPr>
            <w:r>
              <w:rPr>
                <w:lang w:val="en-US"/>
              </w:rPr>
              <w:t>0,713</w:t>
            </w:r>
          </w:p>
        </w:tc>
      </w:tr>
      <w:tr w:rsidR="00967FBF" w:rsidRPr="00EB582C" w14:paraId="2514D11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A7D9FA6"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3062707B"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4B81FBF8"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4AC3867"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DFCA30E"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10082F8C" w14:textId="77777777" w:rsidR="00967FBF" w:rsidRPr="00EB582C" w:rsidRDefault="00967FBF" w:rsidP="0078328F">
            <w:pPr>
              <w:rPr>
                <w:lang w:val="en-US"/>
              </w:rPr>
            </w:pPr>
          </w:p>
        </w:tc>
      </w:tr>
      <w:tr w:rsidR="00967FBF" w14:paraId="60536D0D"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AA576C2" w14:textId="77777777" w:rsidR="00967FBF" w:rsidRDefault="00967FBF" w:rsidP="0078328F">
            <w:pPr>
              <w:rPr>
                <w:lang w:val="en-US"/>
              </w:rPr>
            </w:pPr>
            <w:r>
              <w:rPr>
                <w:lang w:val="en-US"/>
              </w:rPr>
              <w:t>35</w:t>
            </w:r>
          </w:p>
        </w:tc>
        <w:tc>
          <w:tcPr>
            <w:tcW w:w="1276" w:type="dxa"/>
            <w:gridSpan w:val="2"/>
            <w:tcBorders>
              <w:top w:val="single" w:sz="4" w:space="0" w:color="auto"/>
              <w:bottom w:val="single" w:sz="4" w:space="0" w:color="auto"/>
            </w:tcBorders>
          </w:tcPr>
          <w:p w14:paraId="28C9B470" w14:textId="77777777" w:rsidR="00967FBF" w:rsidRDefault="00967FBF" w:rsidP="0078328F">
            <w:pPr>
              <w:rPr>
                <w:lang w:val="en-US"/>
              </w:rPr>
            </w:pPr>
            <w:r>
              <w:rPr>
                <w:lang w:val="en-US"/>
              </w:rPr>
              <w:t>pret de piata</w:t>
            </w:r>
          </w:p>
          <w:p w14:paraId="5D1BFCDC"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5C06B67"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Capac rama din fonta D400</w:t>
            </w:r>
            <w:r>
              <w:rPr>
                <w:rFonts w:ascii="Times New Roman CYR" w:hAnsi="Times New Roman CYR" w:cs="Times New Roman CYR"/>
                <w:sz w:val="16"/>
                <w:szCs w:val="16"/>
                <w:lang w:val="en-US"/>
              </w:rPr>
              <w:t xml:space="preserve"> </w:t>
            </w:r>
          </w:p>
          <w:p w14:paraId="11E4FBFA"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18A36A15"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50296D50" w14:textId="77777777" w:rsidR="00967FBF" w:rsidRDefault="00967FBF" w:rsidP="0078328F">
            <w:pPr>
              <w:jc w:val="center"/>
              <w:rPr>
                <w:lang w:val="en-US"/>
              </w:rPr>
            </w:pPr>
            <w:r>
              <w:rPr>
                <w:lang w:val="en-US"/>
              </w:rPr>
              <w:t>19,000</w:t>
            </w:r>
          </w:p>
        </w:tc>
      </w:tr>
      <w:tr w:rsidR="00967FBF" w14:paraId="541F703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B8B8780" w14:textId="77777777" w:rsidR="00967FBF" w:rsidRDefault="00967FBF" w:rsidP="0078328F">
            <w:pPr>
              <w:rPr>
                <w:lang w:val="en-US"/>
              </w:rPr>
            </w:pPr>
          </w:p>
        </w:tc>
        <w:tc>
          <w:tcPr>
            <w:tcW w:w="1276" w:type="dxa"/>
            <w:gridSpan w:val="2"/>
            <w:tcBorders>
              <w:top w:val="nil"/>
              <w:bottom w:val="single" w:sz="2" w:space="0" w:color="auto"/>
            </w:tcBorders>
            <w:vAlign w:val="center"/>
          </w:tcPr>
          <w:p w14:paraId="32DA3C67" w14:textId="77777777" w:rsidR="00967FBF" w:rsidRDefault="00967FBF" w:rsidP="0078328F">
            <w:pPr>
              <w:jc w:val="center"/>
              <w:rPr>
                <w:sz w:val="16"/>
                <w:szCs w:val="16"/>
                <w:lang w:val="en-US"/>
              </w:rPr>
            </w:pPr>
            <w:r>
              <w:rPr>
                <w:sz w:val="16"/>
                <w:szCs w:val="16"/>
                <w:lang w:val="en-US"/>
              </w:rPr>
              <w:t>2875274200012</w:t>
            </w:r>
          </w:p>
        </w:tc>
        <w:tc>
          <w:tcPr>
            <w:tcW w:w="5211" w:type="dxa"/>
            <w:gridSpan w:val="4"/>
            <w:tcBorders>
              <w:top w:val="nil"/>
              <w:bottom w:val="single" w:sz="2" w:space="0" w:color="auto"/>
            </w:tcBorders>
          </w:tcPr>
          <w:p w14:paraId="794BFB7A" w14:textId="77777777" w:rsidR="00967FBF" w:rsidRDefault="00967FBF" w:rsidP="0078328F">
            <w:pPr>
              <w:rPr>
                <w:lang w:val="en-US"/>
              </w:rPr>
            </w:pPr>
            <w:r>
              <w:rPr>
                <w:lang w:val="en-US"/>
              </w:rPr>
              <w:t>Capac rama din fonta D400</w:t>
            </w:r>
          </w:p>
        </w:tc>
        <w:tc>
          <w:tcPr>
            <w:tcW w:w="1276" w:type="dxa"/>
            <w:gridSpan w:val="2"/>
            <w:tcBorders>
              <w:top w:val="nil"/>
              <w:bottom w:val="single" w:sz="2" w:space="0" w:color="auto"/>
            </w:tcBorders>
          </w:tcPr>
          <w:p w14:paraId="72FB8322" w14:textId="77777777" w:rsidR="00967FBF" w:rsidRDefault="00967FBF" w:rsidP="0078328F">
            <w:pPr>
              <w:rPr>
                <w:lang w:val="en-US"/>
              </w:rPr>
            </w:pPr>
            <w:r>
              <w:rPr>
                <w:lang w:val="en-US"/>
              </w:rPr>
              <w:t>buc</w:t>
            </w:r>
          </w:p>
        </w:tc>
        <w:tc>
          <w:tcPr>
            <w:tcW w:w="1559" w:type="dxa"/>
            <w:tcBorders>
              <w:top w:val="nil"/>
              <w:bottom w:val="single" w:sz="2" w:space="0" w:color="auto"/>
            </w:tcBorders>
          </w:tcPr>
          <w:p w14:paraId="35E2AD4F" w14:textId="77777777" w:rsidR="00967FBF" w:rsidRDefault="00967FBF" w:rsidP="0078328F">
            <w:pPr>
              <w:rPr>
                <w:lang w:val="en-US"/>
              </w:rPr>
            </w:pPr>
            <w:r>
              <w:rPr>
                <w:lang w:val="en-US"/>
              </w:rPr>
              <w:t>19,380</w:t>
            </w:r>
          </w:p>
        </w:tc>
      </w:tr>
      <w:tr w:rsidR="00967FBF" w:rsidRPr="00EB582C" w14:paraId="4045BBB8"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5520B084"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62209D2E"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183AD6C3"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44DC3A5"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56574B62"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DF3E283" w14:textId="77777777" w:rsidR="00967FBF" w:rsidRPr="00EB582C" w:rsidRDefault="00967FBF" w:rsidP="0078328F">
            <w:pPr>
              <w:rPr>
                <w:lang w:val="en-US"/>
              </w:rPr>
            </w:pPr>
          </w:p>
        </w:tc>
      </w:tr>
      <w:tr w:rsidR="00967FBF" w14:paraId="7D32F888"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E3F4C8C" w14:textId="77777777" w:rsidR="00967FBF" w:rsidRDefault="00967FBF" w:rsidP="0078328F">
            <w:pPr>
              <w:rPr>
                <w:lang w:val="en-US"/>
              </w:rPr>
            </w:pPr>
            <w:r>
              <w:rPr>
                <w:lang w:val="en-US"/>
              </w:rPr>
              <w:t>36</w:t>
            </w:r>
          </w:p>
        </w:tc>
        <w:tc>
          <w:tcPr>
            <w:tcW w:w="1276" w:type="dxa"/>
            <w:gridSpan w:val="2"/>
            <w:tcBorders>
              <w:top w:val="single" w:sz="4" w:space="0" w:color="auto"/>
              <w:bottom w:val="single" w:sz="4" w:space="0" w:color="auto"/>
            </w:tcBorders>
          </w:tcPr>
          <w:p w14:paraId="6D68745E" w14:textId="77777777" w:rsidR="00967FBF" w:rsidRDefault="00967FBF" w:rsidP="0078328F">
            <w:pPr>
              <w:rPr>
                <w:lang w:val="en-US"/>
              </w:rPr>
            </w:pPr>
            <w:r>
              <w:rPr>
                <w:lang w:val="en-US"/>
              </w:rPr>
              <w:t>IzF04A</w:t>
            </w:r>
          </w:p>
          <w:p w14:paraId="5B452E5C"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8107523"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 externe)</w:t>
            </w:r>
            <w:r>
              <w:rPr>
                <w:rFonts w:ascii="Times New Roman CYR" w:hAnsi="Times New Roman CYR" w:cs="Times New Roman CYR"/>
                <w:sz w:val="16"/>
                <w:szCs w:val="16"/>
                <w:lang w:val="en-US"/>
              </w:rPr>
              <w:t xml:space="preserve"> </w:t>
            </w:r>
          </w:p>
          <w:p w14:paraId="7A6A80E6"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2DFF8CE" w14:textId="77777777" w:rsidR="00967FBF" w:rsidRDefault="00967FBF" w:rsidP="0078328F">
            <w:pPr>
              <w:jc w:val="center"/>
              <w:rPr>
                <w:lang w:val="en-US"/>
              </w:rPr>
            </w:pPr>
            <w:r>
              <w:rPr>
                <w:lang w:val="en-US"/>
              </w:rPr>
              <w:t>m2</w:t>
            </w:r>
          </w:p>
        </w:tc>
        <w:tc>
          <w:tcPr>
            <w:tcW w:w="1559" w:type="dxa"/>
            <w:tcBorders>
              <w:top w:val="single" w:sz="4" w:space="0" w:color="auto"/>
              <w:bottom w:val="single" w:sz="4" w:space="0" w:color="auto"/>
            </w:tcBorders>
            <w:vAlign w:val="center"/>
          </w:tcPr>
          <w:p w14:paraId="4558DD6A" w14:textId="77777777" w:rsidR="00967FBF" w:rsidRDefault="00967FBF" w:rsidP="0078328F">
            <w:pPr>
              <w:jc w:val="center"/>
              <w:rPr>
                <w:lang w:val="en-US"/>
              </w:rPr>
            </w:pPr>
            <w:r>
              <w:rPr>
                <w:lang w:val="en-US"/>
              </w:rPr>
              <w:t>127,860</w:t>
            </w:r>
          </w:p>
        </w:tc>
      </w:tr>
      <w:tr w:rsidR="00967FBF" w14:paraId="5D285AE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7756F1F" w14:textId="77777777" w:rsidR="00967FBF" w:rsidRDefault="00967FBF" w:rsidP="0078328F">
            <w:pPr>
              <w:rPr>
                <w:lang w:val="en-US"/>
              </w:rPr>
            </w:pPr>
          </w:p>
        </w:tc>
        <w:tc>
          <w:tcPr>
            <w:tcW w:w="1276" w:type="dxa"/>
            <w:gridSpan w:val="2"/>
            <w:tcBorders>
              <w:top w:val="nil"/>
              <w:bottom w:val="single" w:sz="2" w:space="0" w:color="auto"/>
            </w:tcBorders>
            <w:vAlign w:val="center"/>
          </w:tcPr>
          <w:p w14:paraId="5F34B986" w14:textId="77777777" w:rsidR="00967FBF" w:rsidRDefault="00967FBF" w:rsidP="0078328F">
            <w:pPr>
              <w:jc w:val="center"/>
              <w:rPr>
                <w:sz w:val="16"/>
                <w:szCs w:val="16"/>
                <w:lang w:val="en-US"/>
              </w:rPr>
            </w:pPr>
            <w:r>
              <w:rPr>
                <w:sz w:val="16"/>
                <w:szCs w:val="16"/>
                <w:lang w:val="en-US"/>
              </w:rPr>
              <w:t>7134030012200</w:t>
            </w:r>
          </w:p>
        </w:tc>
        <w:tc>
          <w:tcPr>
            <w:tcW w:w="5211" w:type="dxa"/>
            <w:gridSpan w:val="4"/>
            <w:tcBorders>
              <w:top w:val="nil"/>
              <w:bottom w:val="single" w:sz="2" w:space="0" w:color="auto"/>
            </w:tcBorders>
          </w:tcPr>
          <w:p w14:paraId="04BE2B8A" w14:textId="77777777" w:rsidR="00967FBF" w:rsidRDefault="00967FBF" w:rsidP="0078328F">
            <w:pPr>
              <w:rPr>
                <w:lang w:val="en-US"/>
              </w:rPr>
            </w:pPr>
            <w:r>
              <w:rPr>
                <w:lang w:val="en-US"/>
              </w:rPr>
              <w:t>Izolator hidrofug</w:t>
            </w:r>
          </w:p>
        </w:tc>
        <w:tc>
          <w:tcPr>
            <w:tcW w:w="1276" w:type="dxa"/>
            <w:gridSpan w:val="2"/>
            <w:tcBorders>
              <w:top w:val="nil"/>
              <w:bottom w:val="single" w:sz="2" w:space="0" w:color="auto"/>
            </w:tcBorders>
          </w:tcPr>
          <w:p w14:paraId="0E990927"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000E39A" w14:textId="77777777" w:rsidR="00967FBF" w:rsidRDefault="00967FBF" w:rsidP="0078328F">
            <w:pPr>
              <w:rPr>
                <w:lang w:val="en-US"/>
              </w:rPr>
            </w:pPr>
            <w:r>
              <w:rPr>
                <w:lang w:val="en-US"/>
              </w:rPr>
              <w:t>5,114</w:t>
            </w:r>
          </w:p>
        </w:tc>
      </w:tr>
      <w:tr w:rsidR="00967FBF" w14:paraId="2BAE772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033D5C3" w14:textId="77777777" w:rsidR="00967FBF" w:rsidRDefault="00967FBF" w:rsidP="0078328F">
            <w:pPr>
              <w:rPr>
                <w:lang w:val="en-US"/>
              </w:rPr>
            </w:pPr>
          </w:p>
        </w:tc>
        <w:tc>
          <w:tcPr>
            <w:tcW w:w="1276" w:type="dxa"/>
            <w:gridSpan w:val="2"/>
            <w:tcBorders>
              <w:top w:val="nil"/>
              <w:bottom w:val="single" w:sz="2" w:space="0" w:color="auto"/>
            </w:tcBorders>
            <w:vAlign w:val="center"/>
          </w:tcPr>
          <w:p w14:paraId="0F9C7A20" w14:textId="77777777" w:rsidR="00967FBF" w:rsidRDefault="00967FBF" w:rsidP="0078328F">
            <w:pPr>
              <w:jc w:val="center"/>
              <w:rPr>
                <w:sz w:val="16"/>
                <w:szCs w:val="16"/>
                <w:lang w:val="en-US"/>
              </w:rPr>
            </w:pPr>
            <w:r>
              <w:rPr>
                <w:sz w:val="16"/>
                <w:szCs w:val="16"/>
                <w:lang w:val="en-US"/>
              </w:rPr>
              <w:t>2320322600036</w:t>
            </w:r>
          </w:p>
        </w:tc>
        <w:tc>
          <w:tcPr>
            <w:tcW w:w="5211" w:type="dxa"/>
            <w:gridSpan w:val="4"/>
            <w:tcBorders>
              <w:top w:val="nil"/>
              <w:bottom w:val="single" w:sz="2" w:space="0" w:color="auto"/>
            </w:tcBorders>
          </w:tcPr>
          <w:p w14:paraId="0105E0D7" w14:textId="77777777" w:rsidR="00967FBF" w:rsidRDefault="00967FBF" w:rsidP="0078328F">
            <w:pPr>
              <w:rPr>
                <w:lang w:val="en-US"/>
              </w:rPr>
            </w:pPr>
            <w:r>
              <w:rPr>
                <w:lang w:val="en-US"/>
              </w:rPr>
              <w:t xml:space="preserve">Bitum pt. hidroizolatii </w:t>
            </w:r>
          </w:p>
        </w:tc>
        <w:tc>
          <w:tcPr>
            <w:tcW w:w="1276" w:type="dxa"/>
            <w:gridSpan w:val="2"/>
            <w:tcBorders>
              <w:top w:val="nil"/>
              <w:bottom w:val="single" w:sz="2" w:space="0" w:color="auto"/>
            </w:tcBorders>
          </w:tcPr>
          <w:p w14:paraId="598F48F5" w14:textId="77777777" w:rsidR="00967FBF" w:rsidRDefault="00967FBF" w:rsidP="0078328F">
            <w:pPr>
              <w:rPr>
                <w:lang w:val="en-US"/>
              </w:rPr>
            </w:pPr>
            <w:r>
              <w:rPr>
                <w:lang w:val="en-US"/>
              </w:rPr>
              <w:t>kg</w:t>
            </w:r>
          </w:p>
        </w:tc>
        <w:tc>
          <w:tcPr>
            <w:tcW w:w="1559" w:type="dxa"/>
            <w:tcBorders>
              <w:top w:val="nil"/>
              <w:bottom w:val="single" w:sz="2" w:space="0" w:color="auto"/>
            </w:tcBorders>
          </w:tcPr>
          <w:p w14:paraId="68EEC953" w14:textId="77777777" w:rsidR="00967FBF" w:rsidRDefault="00967FBF" w:rsidP="0078328F">
            <w:pPr>
              <w:rPr>
                <w:lang w:val="en-US"/>
              </w:rPr>
            </w:pPr>
            <w:r>
              <w:rPr>
                <w:lang w:val="en-US"/>
              </w:rPr>
              <w:t>217,362</w:t>
            </w:r>
          </w:p>
        </w:tc>
      </w:tr>
      <w:tr w:rsidR="00967FBF" w14:paraId="356F71D7"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F1DF2A0" w14:textId="77777777" w:rsidR="00967FBF" w:rsidRDefault="00967FBF" w:rsidP="0078328F">
            <w:pPr>
              <w:rPr>
                <w:lang w:val="en-US"/>
              </w:rPr>
            </w:pPr>
          </w:p>
        </w:tc>
        <w:tc>
          <w:tcPr>
            <w:tcW w:w="1276" w:type="dxa"/>
            <w:gridSpan w:val="2"/>
            <w:tcBorders>
              <w:top w:val="nil"/>
              <w:bottom w:val="single" w:sz="2" w:space="0" w:color="auto"/>
            </w:tcBorders>
            <w:vAlign w:val="center"/>
          </w:tcPr>
          <w:p w14:paraId="1AF1CDB4" w14:textId="77777777" w:rsidR="00967FBF" w:rsidRDefault="00967FBF" w:rsidP="0078328F">
            <w:pPr>
              <w:jc w:val="center"/>
              <w:rPr>
                <w:sz w:val="16"/>
                <w:szCs w:val="16"/>
                <w:lang w:val="en-US"/>
              </w:rPr>
            </w:pPr>
            <w:r>
              <w:rPr>
                <w:sz w:val="16"/>
                <w:szCs w:val="16"/>
                <w:lang w:val="en-US"/>
              </w:rPr>
              <w:t>2653102100880</w:t>
            </w:r>
          </w:p>
        </w:tc>
        <w:tc>
          <w:tcPr>
            <w:tcW w:w="5211" w:type="dxa"/>
            <w:gridSpan w:val="4"/>
            <w:tcBorders>
              <w:top w:val="nil"/>
              <w:bottom w:val="single" w:sz="2" w:space="0" w:color="auto"/>
            </w:tcBorders>
          </w:tcPr>
          <w:p w14:paraId="496D233E" w14:textId="77777777" w:rsidR="00967FBF" w:rsidRDefault="00967FBF" w:rsidP="0078328F">
            <w:pPr>
              <w:rPr>
                <w:lang w:val="en-US"/>
              </w:rPr>
            </w:pPr>
            <w:r>
              <w:rPr>
                <w:lang w:val="en-US"/>
              </w:rPr>
              <w:t>Filer de calcar saci S 539</w:t>
            </w:r>
          </w:p>
        </w:tc>
        <w:tc>
          <w:tcPr>
            <w:tcW w:w="1276" w:type="dxa"/>
            <w:gridSpan w:val="2"/>
            <w:tcBorders>
              <w:top w:val="nil"/>
              <w:bottom w:val="single" w:sz="2" w:space="0" w:color="auto"/>
            </w:tcBorders>
          </w:tcPr>
          <w:p w14:paraId="7AEDEBD8" w14:textId="77777777" w:rsidR="00967FBF" w:rsidRDefault="00967FBF" w:rsidP="0078328F">
            <w:pPr>
              <w:rPr>
                <w:lang w:val="en-US"/>
              </w:rPr>
            </w:pPr>
            <w:r>
              <w:rPr>
                <w:lang w:val="en-US"/>
              </w:rPr>
              <w:t>kg</w:t>
            </w:r>
          </w:p>
        </w:tc>
        <w:tc>
          <w:tcPr>
            <w:tcW w:w="1559" w:type="dxa"/>
            <w:tcBorders>
              <w:top w:val="nil"/>
              <w:bottom w:val="single" w:sz="2" w:space="0" w:color="auto"/>
            </w:tcBorders>
          </w:tcPr>
          <w:p w14:paraId="147DB402" w14:textId="77777777" w:rsidR="00967FBF" w:rsidRDefault="00967FBF" w:rsidP="0078328F">
            <w:pPr>
              <w:rPr>
                <w:lang w:val="en-US"/>
              </w:rPr>
            </w:pPr>
            <w:r>
              <w:rPr>
                <w:lang w:val="en-US"/>
              </w:rPr>
              <w:t>43,472</w:t>
            </w:r>
          </w:p>
        </w:tc>
      </w:tr>
      <w:tr w:rsidR="00967FBF" w14:paraId="64E2AD6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F6F1907" w14:textId="77777777" w:rsidR="00967FBF" w:rsidRDefault="00967FBF" w:rsidP="0078328F">
            <w:pPr>
              <w:rPr>
                <w:lang w:val="en-US"/>
              </w:rPr>
            </w:pPr>
          </w:p>
        </w:tc>
        <w:tc>
          <w:tcPr>
            <w:tcW w:w="1276" w:type="dxa"/>
            <w:gridSpan w:val="2"/>
            <w:tcBorders>
              <w:top w:val="nil"/>
              <w:bottom w:val="single" w:sz="2" w:space="0" w:color="auto"/>
            </w:tcBorders>
            <w:vAlign w:val="center"/>
          </w:tcPr>
          <w:p w14:paraId="341FE5CE" w14:textId="77777777" w:rsidR="00967FBF" w:rsidRDefault="00967FBF" w:rsidP="0078328F">
            <w:pPr>
              <w:jc w:val="center"/>
              <w:rPr>
                <w:sz w:val="16"/>
                <w:szCs w:val="16"/>
                <w:lang w:val="en-US"/>
              </w:rPr>
            </w:pPr>
            <w:r>
              <w:rPr>
                <w:sz w:val="16"/>
                <w:szCs w:val="16"/>
                <w:lang w:val="en-US"/>
              </w:rPr>
              <w:t>2052152959010</w:t>
            </w:r>
          </w:p>
        </w:tc>
        <w:tc>
          <w:tcPr>
            <w:tcW w:w="5211" w:type="dxa"/>
            <w:gridSpan w:val="4"/>
            <w:tcBorders>
              <w:top w:val="nil"/>
              <w:bottom w:val="single" w:sz="2" w:space="0" w:color="auto"/>
            </w:tcBorders>
          </w:tcPr>
          <w:p w14:paraId="46BFD585" w14:textId="77777777" w:rsidR="00967FBF" w:rsidRDefault="00967FBF" w:rsidP="0078328F">
            <w:pPr>
              <w:rPr>
                <w:lang w:val="en-US"/>
              </w:rPr>
            </w:pPr>
            <w:r>
              <w:rPr>
                <w:lang w:val="en-US"/>
              </w:rPr>
              <w:t>Lemne de foc de rasinoase (deseuri)</w:t>
            </w:r>
          </w:p>
        </w:tc>
        <w:tc>
          <w:tcPr>
            <w:tcW w:w="1276" w:type="dxa"/>
            <w:gridSpan w:val="2"/>
            <w:tcBorders>
              <w:top w:val="nil"/>
              <w:bottom w:val="single" w:sz="2" w:space="0" w:color="auto"/>
            </w:tcBorders>
          </w:tcPr>
          <w:p w14:paraId="486F264F" w14:textId="77777777" w:rsidR="00967FBF" w:rsidRDefault="00967FBF" w:rsidP="0078328F">
            <w:pPr>
              <w:rPr>
                <w:lang w:val="en-US"/>
              </w:rPr>
            </w:pPr>
            <w:r>
              <w:rPr>
                <w:lang w:val="en-US"/>
              </w:rPr>
              <w:t>t</w:t>
            </w:r>
          </w:p>
        </w:tc>
        <w:tc>
          <w:tcPr>
            <w:tcW w:w="1559" w:type="dxa"/>
            <w:tcBorders>
              <w:top w:val="nil"/>
              <w:bottom w:val="single" w:sz="2" w:space="0" w:color="auto"/>
            </w:tcBorders>
          </w:tcPr>
          <w:p w14:paraId="6B1D7A1D" w14:textId="77777777" w:rsidR="00967FBF" w:rsidRDefault="00967FBF" w:rsidP="0078328F">
            <w:pPr>
              <w:rPr>
                <w:lang w:val="en-US"/>
              </w:rPr>
            </w:pPr>
            <w:r>
              <w:rPr>
                <w:lang w:val="en-US"/>
              </w:rPr>
              <w:t>0,077</w:t>
            </w:r>
          </w:p>
        </w:tc>
      </w:tr>
      <w:tr w:rsidR="00967FBF" w14:paraId="0677F71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72461C0" w14:textId="77777777" w:rsidR="00967FBF" w:rsidRDefault="00967FBF" w:rsidP="0078328F">
            <w:pPr>
              <w:rPr>
                <w:lang w:val="en-US"/>
              </w:rPr>
            </w:pPr>
          </w:p>
        </w:tc>
        <w:tc>
          <w:tcPr>
            <w:tcW w:w="1276" w:type="dxa"/>
            <w:gridSpan w:val="2"/>
            <w:tcBorders>
              <w:top w:val="nil"/>
              <w:bottom w:val="single" w:sz="2" w:space="0" w:color="auto"/>
            </w:tcBorders>
            <w:vAlign w:val="center"/>
          </w:tcPr>
          <w:p w14:paraId="79C6E833" w14:textId="77777777" w:rsidR="00967FBF" w:rsidRDefault="00967FBF" w:rsidP="0078328F">
            <w:pPr>
              <w:jc w:val="center"/>
              <w:rPr>
                <w:sz w:val="16"/>
                <w:szCs w:val="16"/>
                <w:lang w:val="en-US"/>
              </w:rPr>
            </w:pPr>
            <w:r>
              <w:rPr>
                <w:sz w:val="16"/>
                <w:szCs w:val="16"/>
                <w:lang w:val="en-US"/>
              </w:rPr>
              <w:t>2052152958990</w:t>
            </w:r>
          </w:p>
        </w:tc>
        <w:tc>
          <w:tcPr>
            <w:tcW w:w="5211" w:type="dxa"/>
            <w:gridSpan w:val="4"/>
            <w:tcBorders>
              <w:top w:val="nil"/>
              <w:bottom w:val="single" w:sz="2" w:space="0" w:color="auto"/>
            </w:tcBorders>
          </w:tcPr>
          <w:p w14:paraId="5EC6EA7B" w14:textId="77777777" w:rsidR="00967FBF" w:rsidRDefault="00967FBF" w:rsidP="0078328F">
            <w:pPr>
              <w:rPr>
                <w:lang w:val="en-US"/>
              </w:rPr>
            </w:pPr>
            <w:r>
              <w:rPr>
                <w:lang w:val="en-US"/>
              </w:rPr>
              <w:t>Lemn de foc de foioase tari L=1m livrabil in dep S 2340</w:t>
            </w:r>
          </w:p>
        </w:tc>
        <w:tc>
          <w:tcPr>
            <w:tcW w:w="1276" w:type="dxa"/>
            <w:gridSpan w:val="2"/>
            <w:tcBorders>
              <w:top w:val="nil"/>
              <w:bottom w:val="single" w:sz="2" w:space="0" w:color="auto"/>
            </w:tcBorders>
          </w:tcPr>
          <w:p w14:paraId="101E5790" w14:textId="77777777" w:rsidR="00967FBF" w:rsidRDefault="00967FBF" w:rsidP="0078328F">
            <w:pPr>
              <w:rPr>
                <w:lang w:val="en-US"/>
              </w:rPr>
            </w:pPr>
            <w:r>
              <w:rPr>
                <w:lang w:val="en-US"/>
              </w:rPr>
              <w:t>kg</w:t>
            </w:r>
          </w:p>
        </w:tc>
        <w:tc>
          <w:tcPr>
            <w:tcW w:w="1559" w:type="dxa"/>
            <w:tcBorders>
              <w:top w:val="nil"/>
              <w:bottom w:val="single" w:sz="2" w:space="0" w:color="auto"/>
            </w:tcBorders>
          </w:tcPr>
          <w:p w14:paraId="7711F1D9" w14:textId="77777777" w:rsidR="00967FBF" w:rsidRDefault="00967FBF" w:rsidP="0078328F">
            <w:pPr>
              <w:rPr>
                <w:lang w:val="en-US"/>
              </w:rPr>
            </w:pPr>
            <w:r>
              <w:rPr>
                <w:lang w:val="en-US"/>
              </w:rPr>
              <w:t>144,482</w:t>
            </w:r>
          </w:p>
        </w:tc>
      </w:tr>
      <w:tr w:rsidR="00967FBF" w14:paraId="1A19266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34DE393" w14:textId="77777777" w:rsidR="00967FBF" w:rsidRDefault="00967FBF" w:rsidP="0078328F">
            <w:pPr>
              <w:rPr>
                <w:lang w:val="en-US"/>
              </w:rPr>
            </w:pPr>
          </w:p>
        </w:tc>
        <w:tc>
          <w:tcPr>
            <w:tcW w:w="1276" w:type="dxa"/>
            <w:gridSpan w:val="2"/>
            <w:tcBorders>
              <w:top w:val="nil"/>
              <w:bottom w:val="single" w:sz="2" w:space="0" w:color="auto"/>
            </w:tcBorders>
            <w:vAlign w:val="center"/>
          </w:tcPr>
          <w:p w14:paraId="1E20522D" w14:textId="77777777" w:rsidR="00967FBF" w:rsidRDefault="00967FBF" w:rsidP="0078328F">
            <w:pPr>
              <w:jc w:val="center"/>
              <w:rPr>
                <w:sz w:val="16"/>
                <w:szCs w:val="16"/>
                <w:lang w:val="en-US"/>
              </w:rPr>
            </w:pPr>
            <w:r>
              <w:rPr>
                <w:sz w:val="16"/>
                <w:szCs w:val="16"/>
                <w:lang w:val="en-US"/>
              </w:rPr>
              <w:t>2922140006703</w:t>
            </w:r>
          </w:p>
        </w:tc>
        <w:tc>
          <w:tcPr>
            <w:tcW w:w="5211" w:type="dxa"/>
            <w:gridSpan w:val="4"/>
            <w:tcBorders>
              <w:top w:val="nil"/>
              <w:bottom w:val="single" w:sz="2" w:space="0" w:color="auto"/>
            </w:tcBorders>
          </w:tcPr>
          <w:p w14:paraId="58FD3EAB" w14:textId="77777777" w:rsidR="00967FBF" w:rsidRDefault="00967FBF" w:rsidP="0078328F">
            <w:pPr>
              <w:rPr>
                <w:lang w:val="en-US"/>
              </w:rPr>
            </w:pPr>
            <w:r>
              <w:rPr>
                <w:lang w:val="en-US"/>
              </w:rPr>
              <w:t>Macara fereastra de 0,0015 MN (0,15 tf)</w:t>
            </w:r>
          </w:p>
        </w:tc>
        <w:tc>
          <w:tcPr>
            <w:tcW w:w="1276" w:type="dxa"/>
            <w:gridSpan w:val="2"/>
            <w:tcBorders>
              <w:top w:val="nil"/>
              <w:bottom w:val="single" w:sz="2" w:space="0" w:color="auto"/>
            </w:tcBorders>
          </w:tcPr>
          <w:p w14:paraId="065A1A6A" w14:textId="77777777" w:rsidR="00967FBF" w:rsidRDefault="00967FBF" w:rsidP="0078328F">
            <w:pPr>
              <w:rPr>
                <w:lang w:val="en-US"/>
              </w:rPr>
            </w:pPr>
            <w:r>
              <w:rPr>
                <w:lang w:val="en-US"/>
              </w:rPr>
              <w:t>h-ut</w:t>
            </w:r>
          </w:p>
        </w:tc>
        <w:tc>
          <w:tcPr>
            <w:tcW w:w="1559" w:type="dxa"/>
            <w:tcBorders>
              <w:top w:val="nil"/>
              <w:bottom w:val="single" w:sz="2" w:space="0" w:color="auto"/>
            </w:tcBorders>
          </w:tcPr>
          <w:p w14:paraId="49B40463" w14:textId="77777777" w:rsidR="00967FBF" w:rsidRDefault="00967FBF" w:rsidP="0078328F">
            <w:pPr>
              <w:rPr>
                <w:lang w:val="en-US"/>
              </w:rPr>
            </w:pPr>
            <w:r>
              <w:rPr>
                <w:lang w:val="en-US"/>
              </w:rPr>
              <w:t>0,128</w:t>
            </w:r>
          </w:p>
        </w:tc>
      </w:tr>
      <w:tr w:rsidR="00967FBF" w14:paraId="3B3B2CC5"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1E402FB" w14:textId="77777777" w:rsidR="00967FBF" w:rsidRDefault="00967FBF" w:rsidP="0078328F">
            <w:pPr>
              <w:rPr>
                <w:lang w:val="en-US"/>
              </w:rPr>
            </w:pPr>
          </w:p>
        </w:tc>
        <w:tc>
          <w:tcPr>
            <w:tcW w:w="1276" w:type="dxa"/>
            <w:gridSpan w:val="2"/>
            <w:tcBorders>
              <w:top w:val="nil"/>
              <w:bottom w:val="single" w:sz="2" w:space="0" w:color="auto"/>
            </w:tcBorders>
            <w:vAlign w:val="center"/>
          </w:tcPr>
          <w:p w14:paraId="335339CA" w14:textId="77777777" w:rsidR="00967FBF" w:rsidRDefault="00967FBF" w:rsidP="0078328F">
            <w:pPr>
              <w:jc w:val="center"/>
              <w:rPr>
                <w:sz w:val="16"/>
                <w:szCs w:val="16"/>
                <w:lang w:val="en-US"/>
              </w:rPr>
            </w:pPr>
            <w:r>
              <w:rPr>
                <w:sz w:val="16"/>
                <w:szCs w:val="16"/>
                <w:lang w:val="en-US"/>
              </w:rPr>
              <w:t>2952270004029</w:t>
            </w:r>
          </w:p>
        </w:tc>
        <w:tc>
          <w:tcPr>
            <w:tcW w:w="5211" w:type="dxa"/>
            <w:gridSpan w:val="4"/>
            <w:tcBorders>
              <w:top w:val="nil"/>
              <w:bottom w:val="single" w:sz="2" w:space="0" w:color="auto"/>
            </w:tcBorders>
          </w:tcPr>
          <w:p w14:paraId="1ADCD5B9" w14:textId="77777777" w:rsidR="00967FBF" w:rsidRDefault="00967FBF" w:rsidP="0078328F">
            <w:pPr>
              <w:rPr>
                <w:lang w:val="en-US"/>
              </w:rPr>
            </w:pPr>
            <w:r>
              <w:rPr>
                <w:lang w:val="en-US"/>
              </w:rPr>
              <w:t>Topitor bitum de 500 l</w:t>
            </w:r>
          </w:p>
        </w:tc>
        <w:tc>
          <w:tcPr>
            <w:tcW w:w="1276" w:type="dxa"/>
            <w:gridSpan w:val="2"/>
            <w:tcBorders>
              <w:top w:val="nil"/>
              <w:bottom w:val="single" w:sz="2" w:space="0" w:color="auto"/>
            </w:tcBorders>
          </w:tcPr>
          <w:p w14:paraId="24FFDDCB" w14:textId="77777777" w:rsidR="00967FBF" w:rsidRDefault="00967FBF" w:rsidP="0078328F">
            <w:pPr>
              <w:rPr>
                <w:lang w:val="en-US"/>
              </w:rPr>
            </w:pPr>
            <w:r>
              <w:rPr>
                <w:lang w:val="en-US"/>
              </w:rPr>
              <w:t>h-ut</w:t>
            </w:r>
          </w:p>
        </w:tc>
        <w:tc>
          <w:tcPr>
            <w:tcW w:w="1559" w:type="dxa"/>
            <w:tcBorders>
              <w:top w:val="nil"/>
              <w:bottom w:val="single" w:sz="2" w:space="0" w:color="auto"/>
            </w:tcBorders>
          </w:tcPr>
          <w:p w14:paraId="06EC8872" w14:textId="77777777" w:rsidR="00967FBF" w:rsidRDefault="00967FBF" w:rsidP="0078328F">
            <w:pPr>
              <w:rPr>
                <w:lang w:val="en-US"/>
              </w:rPr>
            </w:pPr>
            <w:r>
              <w:rPr>
                <w:lang w:val="en-US"/>
              </w:rPr>
              <w:t>1,662</w:t>
            </w:r>
          </w:p>
        </w:tc>
      </w:tr>
      <w:tr w:rsidR="00967FBF" w:rsidRPr="00EB582C" w14:paraId="52F5DDA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6831539C"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76183E7"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030E14E8"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4E44AF8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C0F483B"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152DD05" w14:textId="77777777" w:rsidR="00967FBF" w:rsidRPr="00EB582C" w:rsidRDefault="00967FBF" w:rsidP="0078328F">
            <w:pPr>
              <w:rPr>
                <w:lang w:val="en-US"/>
              </w:rPr>
            </w:pPr>
          </w:p>
        </w:tc>
      </w:tr>
      <w:tr w:rsidR="00967FBF" w14:paraId="444A610E"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D44815E" w14:textId="77777777" w:rsidR="00967FBF" w:rsidRDefault="00967FBF" w:rsidP="0078328F">
            <w:pPr>
              <w:rPr>
                <w:lang w:val="en-US"/>
              </w:rPr>
            </w:pPr>
            <w:r>
              <w:rPr>
                <w:lang w:val="en-US"/>
              </w:rPr>
              <w:t>37</w:t>
            </w:r>
          </w:p>
        </w:tc>
        <w:tc>
          <w:tcPr>
            <w:tcW w:w="1276" w:type="dxa"/>
            <w:gridSpan w:val="2"/>
            <w:tcBorders>
              <w:top w:val="single" w:sz="4" w:space="0" w:color="auto"/>
              <w:bottom w:val="single" w:sz="4" w:space="0" w:color="auto"/>
            </w:tcBorders>
          </w:tcPr>
          <w:p w14:paraId="0823D41C" w14:textId="77777777" w:rsidR="00967FBF" w:rsidRDefault="00967FBF" w:rsidP="0078328F">
            <w:pPr>
              <w:rPr>
                <w:lang w:val="en-US"/>
              </w:rPr>
            </w:pPr>
            <w:r>
              <w:rPr>
                <w:lang w:val="en-US"/>
              </w:rPr>
              <w:t>TsC54B</w:t>
            </w:r>
          </w:p>
          <w:p w14:paraId="618CEB4B"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762B9421"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Strat de fundatie din piatra sparta  Pereu</w:t>
            </w:r>
            <w:r>
              <w:rPr>
                <w:rFonts w:ascii="Times New Roman CYR" w:hAnsi="Times New Roman CYR" w:cs="Times New Roman CYR"/>
                <w:sz w:val="16"/>
                <w:szCs w:val="16"/>
                <w:lang w:val="en-US"/>
              </w:rPr>
              <w:t xml:space="preserve"> </w:t>
            </w:r>
          </w:p>
          <w:p w14:paraId="00DEA7CF"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78D86060"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1FF63B37" w14:textId="77777777" w:rsidR="00967FBF" w:rsidRDefault="00967FBF" w:rsidP="0078328F">
            <w:pPr>
              <w:jc w:val="center"/>
              <w:rPr>
                <w:lang w:val="en-US"/>
              </w:rPr>
            </w:pPr>
            <w:r>
              <w:rPr>
                <w:lang w:val="en-US"/>
              </w:rPr>
              <w:t>10,530</w:t>
            </w:r>
          </w:p>
        </w:tc>
      </w:tr>
      <w:tr w:rsidR="00967FBF" w14:paraId="7A30D51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47A3923" w14:textId="77777777" w:rsidR="00967FBF" w:rsidRDefault="00967FBF" w:rsidP="0078328F">
            <w:pPr>
              <w:rPr>
                <w:lang w:val="en-US"/>
              </w:rPr>
            </w:pPr>
          </w:p>
        </w:tc>
        <w:tc>
          <w:tcPr>
            <w:tcW w:w="1276" w:type="dxa"/>
            <w:gridSpan w:val="2"/>
            <w:tcBorders>
              <w:top w:val="nil"/>
              <w:bottom w:val="single" w:sz="2" w:space="0" w:color="auto"/>
            </w:tcBorders>
            <w:vAlign w:val="center"/>
          </w:tcPr>
          <w:p w14:paraId="0FEEF8DE"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5DCE0795"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4405BC0A"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B0BAE77" w14:textId="77777777" w:rsidR="00967FBF" w:rsidRDefault="00967FBF" w:rsidP="0078328F">
            <w:pPr>
              <w:rPr>
                <w:lang w:val="en-US"/>
              </w:rPr>
            </w:pPr>
            <w:r>
              <w:rPr>
                <w:lang w:val="en-US"/>
              </w:rPr>
              <w:t>10,425</w:t>
            </w:r>
          </w:p>
        </w:tc>
      </w:tr>
      <w:tr w:rsidR="00967FBF" w14:paraId="4D6EFD7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E6C70C2" w14:textId="77777777" w:rsidR="00967FBF" w:rsidRDefault="00967FBF" w:rsidP="0078328F">
            <w:pPr>
              <w:rPr>
                <w:lang w:val="en-US"/>
              </w:rPr>
            </w:pPr>
          </w:p>
        </w:tc>
        <w:tc>
          <w:tcPr>
            <w:tcW w:w="1276" w:type="dxa"/>
            <w:gridSpan w:val="2"/>
            <w:tcBorders>
              <w:top w:val="nil"/>
              <w:bottom w:val="single" w:sz="2" w:space="0" w:color="auto"/>
            </w:tcBorders>
            <w:vAlign w:val="center"/>
          </w:tcPr>
          <w:p w14:paraId="612E975E" w14:textId="77777777" w:rsidR="00967FBF" w:rsidRDefault="00967FBF" w:rsidP="0078328F">
            <w:pPr>
              <w:jc w:val="center"/>
              <w:rPr>
                <w:sz w:val="16"/>
                <w:szCs w:val="16"/>
                <w:lang w:val="en-US"/>
              </w:rPr>
            </w:pPr>
            <w:r>
              <w:rPr>
                <w:sz w:val="16"/>
                <w:szCs w:val="16"/>
                <w:lang w:val="en-US"/>
              </w:rPr>
              <w:t>1411122201752</w:t>
            </w:r>
          </w:p>
        </w:tc>
        <w:tc>
          <w:tcPr>
            <w:tcW w:w="5211" w:type="dxa"/>
            <w:gridSpan w:val="4"/>
            <w:tcBorders>
              <w:top w:val="nil"/>
              <w:bottom w:val="single" w:sz="2" w:space="0" w:color="auto"/>
            </w:tcBorders>
          </w:tcPr>
          <w:p w14:paraId="5371E9A2" w14:textId="77777777" w:rsidR="00967FBF" w:rsidRDefault="00967FBF" w:rsidP="0078328F">
            <w:pPr>
              <w:rPr>
                <w:lang w:val="en-US"/>
              </w:rPr>
            </w:pPr>
            <w:r>
              <w:rPr>
                <w:lang w:val="en-US"/>
              </w:rPr>
              <w:t xml:space="preserve">Piatra sparta </w:t>
            </w:r>
          </w:p>
        </w:tc>
        <w:tc>
          <w:tcPr>
            <w:tcW w:w="1276" w:type="dxa"/>
            <w:gridSpan w:val="2"/>
            <w:tcBorders>
              <w:top w:val="nil"/>
              <w:bottom w:val="single" w:sz="2" w:space="0" w:color="auto"/>
            </w:tcBorders>
          </w:tcPr>
          <w:p w14:paraId="541CC8B0" w14:textId="77777777" w:rsidR="00967FBF" w:rsidRDefault="00967FBF" w:rsidP="0078328F">
            <w:pPr>
              <w:rPr>
                <w:lang w:val="en-US"/>
              </w:rPr>
            </w:pPr>
            <w:r>
              <w:rPr>
                <w:lang w:val="en-US"/>
              </w:rPr>
              <w:t>m3</w:t>
            </w:r>
          </w:p>
        </w:tc>
        <w:tc>
          <w:tcPr>
            <w:tcW w:w="1559" w:type="dxa"/>
            <w:tcBorders>
              <w:top w:val="nil"/>
              <w:bottom w:val="single" w:sz="2" w:space="0" w:color="auto"/>
            </w:tcBorders>
          </w:tcPr>
          <w:p w14:paraId="6F4BE3CC" w14:textId="77777777" w:rsidR="00967FBF" w:rsidRDefault="00967FBF" w:rsidP="0078328F">
            <w:pPr>
              <w:rPr>
                <w:lang w:val="en-US"/>
              </w:rPr>
            </w:pPr>
            <w:r>
              <w:rPr>
                <w:lang w:val="en-US"/>
              </w:rPr>
              <w:t>12,109</w:t>
            </w:r>
          </w:p>
        </w:tc>
      </w:tr>
      <w:tr w:rsidR="00967FBF" w14:paraId="5B639B8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5FEE83E" w14:textId="77777777" w:rsidR="00967FBF" w:rsidRDefault="00967FBF" w:rsidP="0078328F">
            <w:pPr>
              <w:rPr>
                <w:lang w:val="en-US"/>
              </w:rPr>
            </w:pPr>
          </w:p>
        </w:tc>
        <w:tc>
          <w:tcPr>
            <w:tcW w:w="1276" w:type="dxa"/>
            <w:gridSpan w:val="2"/>
            <w:tcBorders>
              <w:top w:val="nil"/>
              <w:bottom w:val="single" w:sz="2" w:space="0" w:color="auto"/>
            </w:tcBorders>
            <w:vAlign w:val="center"/>
          </w:tcPr>
          <w:p w14:paraId="0F2071D6" w14:textId="77777777" w:rsidR="00967FBF" w:rsidRDefault="00967FBF" w:rsidP="0078328F">
            <w:pPr>
              <w:jc w:val="center"/>
              <w:rPr>
                <w:sz w:val="16"/>
                <w:szCs w:val="16"/>
                <w:lang w:val="en-US"/>
              </w:rPr>
            </w:pPr>
            <w:r>
              <w:rPr>
                <w:sz w:val="16"/>
                <w:szCs w:val="16"/>
                <w:lang w:val="en-US"/>
              </w:rPr>
              <w:t>4100126202818</w:t>
            </w:r>
          </w:p>
        </w:tc>
        <w:tc>
          <w:tcPr>
            <w:tcW w:w="5211" w:type="dxa"/>
            <w:gridSpan w:val="4"/>
            <w:tcBorders>
              <w:top w:val="nil"/>
              <w:bottom w:val="single" w:sz="2" w:space="0" w:color="auto"/>
            </w:tcBorders>
          </w:tcPr>
          <w:p w14:paraId="6ABBD404" w14:textId="77777777" w:rsidR="00967FBF" w:rsidRDefault="00967FBF" w:rsidP="0078328F">
            <w:pPr>
              <w:rPr>
                <w:lang w:val="en-US"/>
              </w:rPr>
            </w:pPr>
            <w:r>
              <w:rPr>
                <w:lang w:val="en-US"/>
              </w:rPr>
              <w:t>Apa</w:t>
            </w:r>
          </w:p>
        </w:tc>
        <w:tc>
          <w:tcPr>
            <w:tcW w:w="1276" w:type="dxa"/>
            <w:gridSpan w:val="2"/>
            <w:tcBorders>
              <w:top w:val="nil"/>
              <w:bottom w:val="single" w:sz="2" w:space="0" w:color="auto"/>
            </w:tcBorders>
          </w:tcPr>
          <w:p w14:paraId="42C17CE9" w14:textId="77777777" w:rsidR="00967FBF" w:rsidRDefault="00967FBF" w:rsidP="0078328F">
            <w:pPr>
              <w:rPr>
                <w:lang w:val="en-US"/>
              </w:rPr>
            </w:pPr>
            <w:r>
              <w:rPr>
                <w:lang w:val="en-US"/>
              </w:rPr>
              <w:t>m3</w:t>
            </w:r>
          </w:p>
        </w:tc>
        <w:tc>
          <w:tcPr>
            <w:tcW w:w="1559" w:type="dxa"/>
            <w:tcBorders>
              <w:top w:val="nil"/>
              <w:bottom w:val="single" w:sz="2" w:space="0" w:color="auto"/>
            </w:tcBorders>
          </w:tcPr>
          <w:p w14:paraId="13E1E039" w14:textId="77777777" w:rsidR="00967FBF" w:rsidRDefault="00967FBF" w:rsidP="0078328F">
            <w:pPr>
              <w:rPr>
                <w:lang w:val="en-US"/>
              </w:rPr>
            </w:pPr>
            <w:r>
              <w:rPr>
                <w:lang w:val="en-US"/>
              </w:rPr>
              <w:t>1,053</w:t>
            </w:r>
          </w:p>
        </w:tc>
      </w:tr>
      <w:tr w:rsidR="00967FBF" w14:paraId="45EECF52"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753A746" w14:textId="77777777" w:rsidR="00967FBF" w:rsidRDefault="00967FBF" w:rsidP="0078328F">
            <w:pPr>
              <w:rPr>
                <w:lang w:val="en-US"/>
              </w:rPr>
            </w:pPr>
          </w:p>
        </w:tc>
        <w:tc>
          <w:tcPr>
            <w:tcW w:w="1276" w:type="dxa"/>
            <w:gridSpan w:val="2"/>
            <w:tcBorders>
              <w:top w:val="nil"/>
              <w:bottom w:val="single" w:sz="2" w:space="0" w:color="auto"/>
            </w:tcBorders>
            <w:vAlign w:val="center"/>
          </w:tcPr>
          <w:p w14:paraId="7F44F899" w14:textId="77777777" w:rsidR="00967FBF" w:rsidRDefault="00967FBF" w:rsidP="0078328F">
            <w:pPr>
              <w:jc w:val="center"/>
              <w:rPr>
                <w:sz w:val="16"/>
                <w:szCs w:val="16"/>
                <w:lang w:val="en-US"/>
              </w:rPr>
            </w:pPr>
            <w:r>
              <w:rPr>
                <w:sz w:val="16"/>
                <w:szCs w:val="16"/>
                <w:lang w:val="en-US"/>
              </w:rPr>
              <w:t>2912340002506</w:t>
            </w:r>
          </w:p>
        </w:tc>
        <w:tc>
          <w:tcPr>
            <w:tcW w:w="5211" w:type="dxa"/>
            <w:gridSpan w:val="4"/>
            <w:tcBorders>
              <w:top w:val="nil"/>
              <w:bottom w:val="single" w:sz="2" w:space="0" w:color="auto"/>
            </w:tcBorders>
          </w:tcPr>
          <w:p w14:paraId="1402136D" w14:textId="77777777" w:rsidR="00967FBF" w:rsidRDefault="00967FBF" w:rsidP="0078328F">
            <w:pPr>
              <w:rPr>
                <w:lang w:val="en-US"/>
              </w:rPr>
            </w:pPr>
            <w:r>
              <w:rPr>
                <w:lang w:val="en-US"/>
              </w:rPr>
              <w:t>Motocompresor mobil de joasa presiune, debit 2,0 - 3,9 mc/min</w:t>
            </w:r>
          </w:p>
        </w:tc>
        <w:tc>
          <w:tcPr>
            <w:tcW w:w="1276" w:type="dxa"/>
            <w:gridSpan w:val="2"/>
            <w:tcBorders>
              <w:top w:val="nil"/>
              <w:bottom w:val="single" w:sz="2" w:space="0" w:color="auto"/>
            </w:tcBorders>
          </w:tcPr>
          <w:p w14:paraId="2EAFEA3B"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DB9A4AA" w14:textId="77777777" w:rsidR="00967FBF" w:rsidRDefault="00967FBF" w:rsidP="0078328F">
            <w:pPr>
              <w:rPr>
                <w:lang w:val="en-US"/>
              </w:rPr>
            </w:pPr>
            <w:r>
              <w:rPr>
                <w:lang w:val="en-US"/>
              </w:rPr>
              <w:t>2,211</w:t>
            </w:r>
          </w:p>
        </w:tc>
      </w:tr>
      <w:tr w:rsidR="00967FBF" w14:paraId="17DA145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5945427" w14:textId="77777777" w:rsidR="00967FBF" w:rsidRDefault="00967FBF" w:rsidP="0078328F">
            <w:pPr>
              <w:rPr>
                <w:lang w:val="en-US"/>
              </w:rPr>
            </w:pPr>
          </w:p>
        </w:tc>
        <w:tc>
          <w:tcPr>
            <w:tcW w:w="1276" w:type="dxa"/>
            <w:gridSpan w:val="2"/>
            <w:tcBorders>
              <w:top w:val="nil"/>
              <w:bottom w:val="single" w:sz="2" w:space="0" w:color="auto"/>
            </w:tcBorders>
            <w:vAlign w:val="center"/>
          </w:tcPr>
          <w:p w14:paraId="566D546D" w14:textId="77777777" w:rsidR="00967FBF" w:rsidRDefault="00967FBF" w:rsidP="0078328F">
            <w:pPr>
              <w:jc w:val="center"/>
              <w:rPr>
                <w:sz w:val="16"/>
                <w:szCs w:val="16"/>
                <w:lang w:val="en-US"/>
              </w:rPr>
            </w:pPr>
            <w:r>
              <w:rPr>
                <w:sz w:val="16"/>
                <w:szCs w:val="16"/>
                <w:lang w:val="en-US"/>
              </w:rPr>
              <w:t>2592270004021</w:t>
            </w:r>
          </w:p>
        </w:tc>
        <w:tc>
          <w:tcPr>
            <w:tcW w:w="5211" w:type="dxa"/>
            <w:gridSpan w:val="4"/>
            <w:tcBorders>
              <w:top w:val="nil"/>
              <w:bottom w:val="single" w:sz="2" w:space="0" w:color="auto"/>
            </w:tcBorders>
          </w:tcPr>
          <w:p w14:paraId="3B4CC7F8" w14:textId="77777777" w:rsidR="00967FBF" w:rsidRDefault="00967FBF" w:rsidP="0078328F">
            <w:pPr>
              <w:rPr>
                <w:lang w:val="en-US"/>
              </w:rPr>
            </w:pPr>
            <w:r>
              <w:rPr>
                <w:lang w:val="en-US"/>
              </w:rPr>
              <w:t>Compactor pe pneuri sau mecanic 150 - 200 kg</w:t>
            </w:r>
          </w:p>
        </w:tc>
        <w:tc>
          <w:tcPr>
            <w:tcW w:w="1276" w:type="dxa"/>
            <w:gridSpan w:val="2"/>
            <w:tcBorders>
              <w:top w:val="nil"/>
              <w:bottom w:val="single" w:sz="2" w:space="0" w:color="auto"/>
            </w:tcBorders>
          </w:tcPr>
          <w:p w14:paraId="0BA03DED" w14:textId="77777777" w:rsidR="00967FBF" w:rsidRDefault="00967FBF" w:rsidP="0078328F">
            <w:pPr>
              <w:rPr>
                <w:lang w:val="en-US"/>
              </w:rPr>
            </w:pPr>
            <w:r>
              <w:rPr>
                <w:lang w:val="en-US"/>
              </w:rPr>
              <w:t>h-ut</w:t>
            </w:r>
          </w:p>
        </w:tc>
        <w:tc>
          <w:tcPr>
            <w:tcW w:w="1559" w:type="dxa"/>
            <w:tcBorders>
              <w:top w:val="nil"/>
              <w:bottom w:val="single" w:sz="2" w:space="0" w:color="auto"/>
            </w:tcBorders>
          </w:tcPr>
          <w:p w14:paraId="1D7475DB" w14:textId="77777777" w:rsidR="00967FBF" w:rsidRDefault="00967FBF" w:rsidP="0078328F">
            <w:pPr>
              <w:rPr>
                <w:lang w:val="en-US"/>
              </w:rPr>
            </w:pPr>
            <w:r>
              <w:rPr>
                <w:lang w:val="en-US"/>
              </w:rPr>
              <w:t>4,423</w:t>
            </w:r>
          </w:p>
        </w:tc>
      </w:tr>
      <w:tr w:rsidR="00967FBF" w:rsidRPr="00EB582C" w14:paraId="7E74318C"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44B603E"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7AB7F00E"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7D813880"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1618A99"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60EF269"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6769663" w14:textId="77777777" w:rsidR="00967FBF" w:rsidRPr="00EB582C" w:rsidRDefault="00967FBF" w:rsidP="0078328F">
            <w:pPr>
              <w:rPr>
                <w:lang w:val="en-US"/>
              </w:rPr>
            </w:pPr>
          </w:p>
        </w:tc>
      </w:tr>
      <w:tr w:rsidR="00967FBF" w14:paraId="1C8444D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A9DC30B" w14:textId="77777777" w:rsidR="00967FBF" w:rsidRDefault="00967FBF" w:rsidP="0078328F">
            <w:pPr>
              <w:rPr>
                <w:lang w:val="en-US"/>
              </w:rPr>
            </w:pPr>
            <w:r>
              <w:rPr>
                <w:lang w:val="en-US"/>
              </w:rPr>
              <w:t>38</w:t>
            </w:r>
          </w:p>
        </w:tc>
        <w:tc>
          <w:tcPr>
            <w:tcW w:w="1276" w:type="dxa"/>
            <w:gridSpan w:val="2"/>
            <w:tcBorders>
              <w:top w:val="single" w:sz="4" w:space="0" w:color="auto"/>
              <w:bottom w:val="single" w:sz="4" w:space="0" w:color="auto"/>
            </w:tcBorders>
          </w:tcPr>
          <w:p w14:paraId="21504827" w14:textId="77777777" w:rsidR="00967FBF" w:rsidRDefault="00967FBF" w:rsidP="0078328F">
            <w:pPr>
              <w:rPr>
                <w:lang w:val="en-US"/>
              </w:rPr>
            </w:pPr>
            <w:r>
              <w:rPr>
                <w:lang w:val="en-US"/>
              </w:rPr>
              <w:t>AcD21A</w:t>
            </w:r>
          </w:p>
          <w:p w14:paraId="1FECBAC4"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7C5A653"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Turnarea betonului in straturi cu grosimea de 5-20 cm, pentru completari egalizari, pante si umpluturi la canale in executie prin interior cu H 1,2-1,8 m si acoperire 1-5 m  Pereu</w:t>
            </w:r>
            <w:r>
              <w:rPr>
                <w:rFonts w:ascii="Times New Roman CYR" w:hAnsi="Times New Roman CYR" w:cs="Times New Roman CYR"/>
                <w:sz w:val="16"/>
                <w:szCs w:val="16"/>
                <w:lang w:val="en-US"/>
              </w:rPr>
              <w:t xml:space="preserve"> </w:t>
            </w:r>
          </w:p>
          <w:p w14:paraId="548AB609"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8766915"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21AA4776" w14:textId="77777777" w:rsidR="00967FBF" w:rsidRDefault="00967FBF" w:rsidP="0078328F">
            <w:pPr>
              <w:jc w:val="center"/>
              <w:rPr>
                <w:lang w:val="en-US"/>
              </w:rPr>
            </w:pPr>
            <w:r>
              <w:rPr>
                <w:lang w:val="en-US"/>
              </w:rPr>
              <w:t>0,740</w:t>
            </w:r>
          </w:p>
        </w:tc>
      </w:tr>
      <w:tr w:rsidR="00967FBF" w14:paraId="7FBEA65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952F209" w14:textId="77777777" w:rsidR="00967FBF" w:rsidRDefault="00967FBF" w:rsidP="0078328F">
            <w:pPr>
              <w:rPr>
                <w:lang w:val="en-US"/>
              </w:rPr>
            </w:pPr>
          </w:p>
        </w:tc>
        <w:tc>
          <w:tcPr>
            <w:tcW w:w="1276" w:type="dxa"/>
            <w:gridSpan w:val="2"/>
            <w:tcBorders>
              <w:top w:val="nil"/>
              <w:bottom w:val="single" w:sz="2" w:space="0" w:color="auto"/>
            </w:tcBorders>
            <w:vAlign w:val="center"/>
          </w:tcPr>
          <w:p w14:paraId="1E1C00A3" w14:textId="77777777" w:rsidR="00967FBF" w:rsidRDefault="00967FBF" w:rsidP="0078328F">
            <w:pPr>
              <w:jc w:val="center"/>
              <w:rPr>
                <w:sz w:val="16"/>
                <w:szCs w:val="16"/>
                <w:lang w:val="en-US"/>
              </w:rPr>
            </w:pPr>
            <w:r>
              <w:rPr>
                <w:sz w:val="16"/>
                <w:szCs w:val="16"/>
                <w:lang w:val="en-US"/>
              </w:rPr>
              <w:t>7129090010600</w:t>
            </w:r>
          </w:p>
        </w:tc>
        <w:tc>
          <w:tcPr>
            <w:tcW w:w="5211" w:type="dxa"/>
            <w:gridSpan w:val="4"/>
            <w:tcBorders>
              <w:top w:val="nil"/>
              <w:bottom w:val="single" w:sz="2" w:space="0" w:color="auto"/>
            </w:tcBorders>
          </w:tcPr>
          <w:p w14:paraId="33513DFD" w14:textId="77777777" w:rsidR="00967FBF" w:rsidRDefault="00967FBF" w:rsidP="0078328F">
            <w:pPr>
              <w:rPr>
                <w:lang w:val="en-US"/>
              </w:rPr>
            </w:pPr>
            <w:r>
              <w:rPr>
                <w:lang w:val="en-US"/>
              </w:rPr>
              <w:t>Drenor-canalist</w:t>
            </w:r>
          </w:p>
        </w:tc>
        <w:tc>
          <w:tcPr>
            <w:tcW w:w="1276" w:type="dxa"/>
            <w:gridSpan w:val="2"/>
            <w:tcBorders>
              <w:top w:val="nil"/>
              <w:bottom w:val="single" w:sz="2" w:space="0" w:color="auto"/>
            </w:tcBorders>
          </w:tcPr>
          <w:p w14:paraId="4EC3E568" w14:textId="77777777" w:rsidR="00967FBF" w:rsidRDefault="00967FBF" w:rsidP="0078328F">
            <w:pPr>
              <w:rPr>
                <w:lang w:val="en-US"/>
              </w:rPr>
            </w:pPr>
            <w:r>
              <w:rPr>
                <w:lang w:val="en-US"/>
              </w:rPr>
              <w:t>h-om</w:t>
            </w:r>
          </w:p>
        </w:tc>
        <w:tc>
          <w:tcPr>
            <w:tcW w:w="1559" w:type="dxa"/>
            <w:tcBorders>
              <w:top w:val="nil"/>
              <w:bottom w:val="single" w:sz="2" w:space="0" w:color="auto"/>
            </w:tcBorders>
          </w:tcPr>
          <w:p w14:paraId="4C44A018" w14:textId="77777777" w:rsidR="00967FBF" w:rsidRDefault="00967FBF" w:rsidP="0078328F">
            <w:pPr>
              <w:rPr>
                <w:lang w:val="en-US"/>
              </w:rPr>
            </w:pPr>
            <w:r>
              <w:rPr>
                <w:lang w:val="en-US"/>
              </w:rPr>
              <w:t>6,364</w:t>
            </w:r>
          </w:p>
        </w:tc>
      </w:tr>
      <w:tr w:rsidR="00967FBF" w14:paraId="0234B0F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000277A" w14:textId="77777777" w:rsidR="00967FBF" w:rsidRDefault="00967FBF" w:rsidP="0078328F">
            <w:pPr>
              <w:rPr>
                <w:lang w:val="en-US"/>
              </w:rPr>
            </w:pPr>
          </w:p>
        </w:tc>
        <w:tc>
          <w:tcPr>
            <w:tcW w:w="1276" w:type="dxa"/>
            <w:gridSpan w:val="2"/>
            <w:tcBorders>
              <w:top w:val="nil"/>
              <w:bottom w:val="single" w:sz="2" w:space="0" w:color="auto"/>
            </w:tcBorders>
            <w:vAlign w:val="center"/>
          </w:tcPr>
          <w:p w14:paraId="30F7654A" w14:textId="77777777" w:rsidR="00967FBF" w:rsidRDefault="00967FBF" w:rsidP="0078328F">
            <w:pPr>
              <w:jc w:val="center"/>
              <w:rPr>
                <w:sz w:val="16"/>
                <w:szCs w:val="16"/>
                <w:lang w:val="en-US"/>
              </w:rPr>
            </w:pPr>
            <w:r>
              <w:rPr>
                <w:sz w:val="16"/>
                <w:szCs w:val="16"/>
                <w:lang w:val="en-US"/>
              </w:rPr>
              <w:t>2663102100000</w:t>
            </w:r>
          </w:p>
        </w:tc>
        <w:tc>
          <w:tcPr>
            <w:tcW w:w="5211" w:type="dxa"/>
            <w:gridSpan w:val="4"/>
            <w:tcBorders>
              <w:top w:val="nil"/>
              <w:bottom w:val="single" w:sz="2" w:space="0" w:color="auto"/>
            </w:tcBorders>
          </w:tcPr>
          <w:p w14:paraId="1DF585ED" w14:textId="77777777" w:rsidR="00967FBF" w:rsidRDefault="00967FBF" w:rsidP="0078328F">
            <w:pPr>
              <w:rPr>
                <w:lang w:val="en-US"/>
              </w:rPr>
            </w:pPr>
            <w:r>
              <w:rPr>
                <w:lang w:val="en-US"/>
              </w:rPr>
              <w:t>Beton B10</w:t>
            </w:r>
          </w:p>
        </w:tc>
        <w:tc>
          <w:tcPr>
            <w:tcW w:w="1276" w:type="dxa"/>
            <w:gridSpan w:val="2"/>
            <w:tcBorders>
              <w:top w:val="nil"/>
              <w:bottom w:val="single" w:sz="2" w:space="0" w:color="auto"/>
            </w:tcBorders>
          </w:tcPr>
          <w:p w14:paraId="6F1F97DB" w14:textId="77777777" w:rsidR="00967FBF" w:rsidRDefault="00967FBF" w:rsidP="0078328F">
            <w:pPr>
              <w:rPr>
                <w:lang w:val="en-US"/>
              </w:rPr>
            </w:pPr>
            <w:r>
              <w:rPr>
                <w:lang w:val="en-US"/>
              </w:rPr>
              <w:t>m3</w:t>
            </w:r>
          </w:p>
        </w:tc>
        <w:tc>
          <w:tcPr>
            <w:tcW w:w="1559" w:type="dxa"/>
            <w:tcBorders>
              <w:top w:val="nil"/>
              <w:bottom w:val="single" w:sz="2" w:space="0" w:color="auto"/>
            </w:tcBorders>
          </w:tcPr>
          <w:p w14:paraId="2A11A6B2" w14:textId="77777777" w:rsidR="00967FBF" w:rsidRDefault="00967FBF" w:rsidP="0078328F">
            <w:pPr>
              <w:rPr>
                <w:lang w:val="en-US"/>
              </w:rPr>
            </w:pPr>
            <w:r>
              <w:rPr>
                <w:lang w:val="en-US"/>
              </w:rPr>
              <w:t>0,770</w:t>
            </w:r>
          </w:p>
        </w:tc>
      </w:tr>
      <w:tr w:rsidR="00967FBF" w14:paraId="010867C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A76A7D6" w14:textId="77777777" w:rsidR="00967FBF" w:rsidRDefault="00967FBF" w:rsidP="0078328F">
            <w:pPr>
              <w:rPr>
                <w:lang w:val="en-US"/>
              </w:rPr>
            </w:pPr>
          </w:p>
        </w:tc>
        <w:tc>
          <w:tcPr>
            <w:tcW w:w="1276" w:type="dxa"/>
            <w:gridSpan w:val="2"/>
            <w:tcBorders>
              <w:top w:val="nil"/>
              <w:bottom w:val="single" w:sz="2" w:space="0" w:color="auto"/>
            </w:tcBorders>
            <w:vAlign w:val="center"/>
          </w:tcPr>
          <w:p w14:paraId="751192FC" w14:textId="77777777" w:rsidR="00967FBF" w:rsidRDefault="00967FBF" w:rsidP="0078328F">
            <w:pPr>
              <w:jc w:val="center"/>
              <w:rPr>
                <w:sz w:val="16"/>
                <w:szCs w:val="16"/>
                <w:lang w:val="en-US"/>
              </w:rPr>
            </w:pPr>
            <w:r>
              <w:rPr>
                <w:sz w:val="16"/>
                <w:szCs w:val="16"/>
                <w:lang w:val="en-US"/>
              </w:rPr>
              <w:t>4100116202818</w:t>
            </w:r>
          </w:p>
        </w:tc>
        <w:tc>
          <w:tcPr>
            <w:tcW w:w="5211" w:type="dxa"/>
            <w:gridSpan w:val="4"/>
            <w:tcBorders>
              <w:top w:val="nil"/>
              <w:bottom w:val="single" w:sz="2" w:space="0" w:color="auto"/>
            </w:tcBorders>
          </w:tcPr>
          <w:p w14:paraId="3E40C103" w14:textId="77777777" w:rsidR="00967FBF" w:rsidRDefault="00967FBF" w:rsidP="0078328F">
            <w:pPr>
              <w:rPr>
                <w:lang w:val="en-US"/>
              </w:rPr>
            </w:pPr>
            <w:r>
              <w:rPr>
                <w:lang w:val="en-US"/>
              </w:rPr>
              <w:t xml:space="preserve">Apa pentru mortare si betoane </w:t>
            </w:r>
          </w:p>
        </w:tc>
        <w:tc>
          <w:tcPr>
            <w:tcW w:w="1276" w:type="dxa"/>
            <w:gridSpan w:val="2"/>
            <w:tcBorders>
              <w:top w:val="nil"/>
              <w:bottom w:val="single" w:sz="2" w:space="0" w:color="auto"/>
            </w:tcBorders>
          </w:tcPr>
          <w:p w14:paraId="5539667B" w14:textId="77777777" w:rsidR="00967FBF" w:rsidRDefault="00967FBF" w:rsidP="0078328F">
            <w:pPr>
              <w:rPr>
                <w:lang w:val="en-US"/>
              </w:rPr>
            </w:pPr>
            <w:r>
              <w:rPr>
                <w:lang w:val="en-US"/>
              </w:rPr>
              <w:t>m3</w:t>
            </w:r>
          </w:p>
        </w:tc>
        <w:tc>
          <w:tcPr>
            <w:tcW w:w="1559" w:type="dxa"/>
            <w:tcBorders>
              <w:top w:val="nil"/>
              <w:bottom w:val="single" w:sz="2" w:space="0" w:color="auto"/>
            </w:tcBorders>
          </w:tcPr>
          <w:p w14:paraId="161D6716" w14:textId="77777777" w:rsidR="00967FBF" w:rsidRDefault="00967FBF" w:rsidP="0078328F">
            <w:pPr>
              <w:rPr>
                <w:lang w:val="en-US"/>
              </w:rPr>
            </w:pPr>
            <w:r>
              <w:rPr>
                <w:lang w:val="en-US"/>
              </w:rPr>
              <w:t>0,075</w:t>
            </w:r>
          </w:p>
        </w:tc>
      </w:tr>
      <w:tr w:rsidR="00967FBF" w14:paraId="362FD76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A81D3EC" w14:textId="77777777" w:rsidR="00967FBF" w:rsidRDefault="00967FBF" w:rsidP="0078328F">
            <w:pPr>
              <w:rPr>
                <w:lang w:val="en-US"/>
              </w:rPr>
            </w:pPr>
          </w:p>
        </w:tc>
        <w:tc>
          <w:tcPr>
            <w:tcW w:w="1276" w:type="dxa"/>
            <w:gridSpan w:val="2"/>
            <w:tcBorders>
              <w:top w:val="nil"/>
              <w:bottom w:val="single" w:sz="2" w:space="0" w:color="auto"/>
            </w:tcBorders>
            <w:vAlign w:val="center"/>
          </w:tcPr>
          <w:p w14:paraId="21ABD908" w14:textId="77777777" w:rsidR="00967FBF" w:rsidRDefault="00967FBF" w:rsidP="0078328F">
            <w:pPr>
              <w:jc w:val="center"/>
              <w:rPr>
                <w:sz w:val="16"/>
                <w:szCs w:val="16"/>
                <w:lang w:val="en-US"/>
              </w:rPr>
            </w:pPr>
            <w:r>
              <w:rPr>
                <w:sz w:val="16"/>
                <w:szCs w:val="16"/>
                <w:lang w:val="en-US"/>
              </w:rPr>
              <w:t>2952270007602</w:t>
            </w:r>
          </w:p>
        </w:tc>
        <w:tc>
          <w:tcPr>
            <w:tcW w:w="5211" w:type="dxa"/>
            <w:gridSpan w:val="4"/>
            <w:tcBorders>
              <w:top w:val="nil"/>
              <w:bottom w:val="single" w:sz="2" w:space="0" w:color="auto"/>
            </w:tcBorders>
          </w:tcPr>
          <w:p w14:paraId="58B1D41B" w14:textId="77777777" w:rsidR="00967FBF" w:rsidRDefault="00967FBF" w:rsidP="0078328F">
            <w:pPr>
              <w:rPr>
                <w:lang w:val="en-US"/>
              </w:rPr>
            </w:pPr>
            <w:r>
              <w:rPr>
                <w:lang w:val="en-US"/>
              </w:rPr>
              <w:t>Tirfor 1,5 tf</w:t>
            </w:r>
          </w:p>
        </w:tc>
        <w:tc>
          <w:tcPr>
            <w:tcW w:w="1276" w:type="dxa"/>
            <w:gridSpan w:val="2"/>
            <w:tcBorders>
              <w:top w:val="nil"/>
              <w:bottom w:val="single" w:sz="2" w:space="0" w:color="auto"/>
            </w:tcBorders>
          </w:tcPr>
          <w:p w14:paraId="39230599" w14:textId="77777777" w:rsidR="00967FBF" w:rsidRDefault="00967FBF" w:rsidP="0078328F">
            <w:pPr>
              <w:rPr>
                <w:lang w:val="en-US"/>
              </w:rPr>
            </w:pPr>
            <w:r>
              <w:rPr>
                <w:lang w:val="en-US"/>
              </w:rPr>
              <w:t>h-ut</w:t>
            </w:r>
          </w:p>
        </w:tc>
        <w:tc>
          <w:tcPr>
            <w:tcW w:w="1559" w:type="dxa"/>
            <w:tcBorders>
              <w:top w:val="nil"/>
              <w:bottom w:val="single" w:sz="2" w:space="0" w:color="auto"/>
            </w:tcBorders>
          </w:tcPr>
          <w:p w14:paraId="0F9A86BE" w14:textId="77777777" w:rsidR="00967FBF" w:rsidRDefault="00967FBF" w:rsidP="0078328F">
            <w:pPr>
              <w:rPr>
                <w:lang w:val="en-US"/>
              </w:rPr>
            </w:pPr>
            <w:r>
              <w:rPr>
                <w:lang w:val="en-US"/>
              </w:rPr>
              <w:t>0,185</w:t>
            </w:r>
          </w:p>
        </w:tc>
      </w:tr>
      <w:tr w:rsidR="00967FBF" w14:paraId="2634986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4685779" w14:textId="77777777" w:rsidR="00967FBF" w:rsidRDefault="00967FBF" w:rsidP="0078328F">
            <w:pPr>
              <w:rPr>
                <w:lang w:val="en-US"/>
              </w:rPr>
            </w:pPr>
          </w:p>
        </w:tc>
        <w:tc>
          <w:tcPr>
            <w:tcW w:w="1276" w:type="dxa"/>
            <w:gridSpan w:val="2"/>
            <w:tcBorders>
              <w:top w:val="nil"/>
              <w:bottom w:val="single" w:sz="2" w:space="0" w:color="auto"/>
            </w:tcBorders>
            <w:vAlign w:val="center"/>
          </w:tcPr>
          <w:p w14:paraId="11F0A5DC" w14:textId="77777777" w:rsidR="00967FBF" w:rsidRDefault="00967FBF" w:rsidP="0078328F">
            <w:pPr>
              <w:jc w:val="center"/>
              <w:rPr>
                <w:sz w:val="16"/>
                <w:szCs w:val="16"/>
                <w:lang w:val="en-US"/>
              </w:rPr>
            </w:pPr>
            <w:r>
              <w:rPr>
                <w:sz w:val="16"/>
                <w:szCs w:val="16"/>
                <w:lang w:val="en-US"/>
              </w:rPr>
              <w:t>2952270003706</w:t>
            </w:r>
          </w:p>
        </w:tc>
        <w:tc>
          <w:tcPr>
            <w:tcW w:w="5211" w:type="dxa"/>
            <w:gridSpan w:val="4"/>
            <w:tcBorders>
              <w:top w:val="nil"/>
              <w:bottom w:val="single" w:sz="2" w:space="0" w:color="auto"/>
            </w:tcBorders>
          </w:tcPr>
          <w:p w14:paraId="5817A7C9" w14:textId="77777777" w:rsidR="00967FBF" w:rsidRDefault="00967FBF" w:rsidP="0078328F">
            <w:pPr>
              <w:rPr>
                <w:lang w:val="en-US"/>
              </w:rPr>
            </w:pPr>
            <w:r>
              <w:rPr>
                <w:lang w:val="en-US"/>
              </w:rPr>
              <w:t>Betoniera pina la  250 - 500l cu amestec fortat, actioanata electric</w:t>
            </w:r>
          </w:p>
        </w:tc>
        <w:tc>
          <w:tcPr>
            <w:tcW w:w="1276" w:type="dxa"/>
            <w:gridSpan w:val="2"/>
            <w:tcBorders>
              <w:top w:val="nil"/>
              <w:bottom w:val="single" w:sz="2" w:space="0" w:color="auto"/>
            </w:tcBorders>
          </w:tcPr>
          <w:p w14:paraId="1E8CB312" w14:textId="77777777" w:rsidR="00967FBF" w:rsidRDefault="00967FBF" w:rsidP="0078328F">
            <w:pPr>
              <w:rPr>
                <w:lang w:val="en-US"/>
              </w:rPr>
            </w:pPr>
            <w:r>
              <w:rPr>
                <w:lang w:val="en-US"/>
              </w:rPr>
              <w:t>h-ut</w:t>
            </w:r>
          </w:p>
        </w:tc>
        <w:tc>
          <w:tcPr>
            <w:tcW w:w="1559" w:type="dxa"/>
            <w:tcBorders>
              <w:top w:val="nil"/>
              <w:bottom w:val="single" w:sz="2" w:space="0" w:color="auto"/>
            </w:tcBorders>
          </w:tcPr>
          <w:p w14:paraId="16BE8658" w14:textId="77777777" w:rsidR="00967FBF" w:rsidRDefault="00967FBF" w:rsidP="0078328F">
            <w:pPr>
              <w:rPr>
                <w:lang w:val="en-US"/>
              </w:rPr>
            </w:pPr>
            <w:r>
              <w:rPr>
                <w:lang w:val="en-US"/>
              </w:rPr>
              <w:t>0,240</w:t>
            </w:r>
          </w:p>
        </w:tc>
      </w:tr>
      <w:tr w:rsidR="00967FBF" w14:paraId="2A2C14A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AC7E80F" w14:textId="77777777" w:rsidR="00967FBF" w:rsidRDefault="00967FBF" w:rsidP="0078328F">
            <w:pPr>
              <w:rPr>
                <w:lang w:val="en-US"/>
              </w:rPr>
            </w:pPr>
          </w:p>
        </w:tc>
        <w:tc>
          <w:tcPr>
            <w:tcW w:w="1276" w:type="dxa"/>
            <w:gridSpan w:val="2"/>
            <w:tcBorders>
              <w:top w:val="nil"/>
              <w:bottom w:val="single" w:sz="2" w:space="0" w:color="auto"/>
            </w:tcBorders>
            <w:vAlign w:val="center"/>
          </w:tcPr>
          <w:p w14:paraId="721E6136" w14:textId="77777777" w:rsidR="00967FBF" w:rsidRDefault="00967FBF" w:rsidP="0078328F">
            <w:pPr>
              <w:jc w:val="center"/>
              <w:rPr>
                <w:sz w:val="16"/>
                <w:szCs w:val="16"/>
                <w:lang w:val="en-US"/>
              </w:rPr>
            </w:pPr>
            <w:r>
              <w:rPr>
                <w:sz w:val="16"/>
                <w:szCs w:val="16"/>
                <w:lang w:val="en-US"/>
              </w:rPr>
              <w:t>2952270003799</w:t>
            </w:r>
          </w:p>
        </w:tc>
        <w:tc>
          <w:tcPr>
            <w:tcW w:w="5211" w:type="dxa"/>
            <w:gridSpan w:val="4"/>
            <w:tcBorders>
              <w:top w:val="nil"/>
              <w:bottom w:val="single" w:sz="2" w:space="0" w:color="auto"/>
            </w:tcBorders>
          </w:tcPr>
          <w:p w14:paraId="128445B0" w14:textId="77777777" w:rsidR="00967FBF" w:rsidRDefault="00967FBF" w:rsidP="0078328F">
            <w:pPr>
              <w:rPr>
                <w:lang w:val="en-US"/>
              </w:rPr>
            </w:pPr>
            <w:r>
              <w:rPr>
                <w:lang w:val="en-US"/>
              </w:rPr>
              <w:t>Vibrator de interior pentru beton 0.90-1.5 KW</w:t>
            </w:r>
          </w:p>
        </w:tc>
        <w:tc>
          <w:tcPr>
            <w:tcW w:w="1276" w:type="dxa"/>
            <w:gridSpan w:val="2"/>
            <w:tcBorders>
              <w:top w:val="nil"/>
              <w:bottom w:val="single" w:sz="2" w:space="0" w:color="auto"/>
            </w:tcBorders>
          </w:tcPr>
          <w:p w14:paraId="77722828" w14:textId="77777777" w:rsidR="00967FBF" w:rsidRDefault="00967FBF" w:rsidP="0078328F">
            <w:pPr>
              <w:rPr>
                <w:lang w:val="en-US"/>
              </w:rPr>
            </w:pPr>
            <w:r>
              <w:rPr>
                <w:lang w:val="en-US"/>
              </w:rPr>
              <w:t>h-ut</w:t>
            </w:r>
          </w:p>
        </w:tc>
        <w:tc>
          <w:tcPr>
            <w:tcW w:w="1559" w:type="dxa"/>
            <w:tcBorders>
              <w:top w:val="nil"/>
              <w:bottom w:val="single" w:sz="2" w:space="0" w:color="auto"/>
            </w:tcBorders>
          </w:tcPr>
          <w:p w14:paraId="717B81B6" w14:textId="77777777" w:rsidR="00967FBF" w:rsidRDefault="00967FBF" w:rsidP="0078328F">
            <w:pPr>
              <w:rPr>
                <w:lang w:val="en-US"/>
              </w:rPr>
            </w:pPr>
            <w:r>
              <w:rPr>
                <w:lang w:val="en-US"/>
              </w:rPr>
              <w:t>0,444</w:t>
            </w:r>
          </w:p>
        </w:tc>
      </w:tr>
      <w:tr w:rsidR="00967FBF" w:rsidRPr="00EB582C" w14:paraId="3E42F88C"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78206BE1"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0ED79F90"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0110FE5B"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03FA8E87"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E3A7DA0"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4F24B63" w14:textId="77777777" w:rsidR="00967FBF" w:rsidRPr="00EB582C" w:rsidRDefault="00967FBF" w:rsidP="0078328F">
            <w:pPr>
              <w:rPr>
                <w:lang w:val="en-US"/>
              </w:rPr>
            </w:pPr>
          </w:p>
        </w:tc>
      </w:tr>
      <w:tr w:rsidR="00967FBF" w14:paraId="3C2B0417" w14:textId="77777777" w:rsidTr="00967FB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2A45D5B2" w14:textId="77777777" w:rsidR="00967FBF" w:rsidRDefault="00967FBF" w:rsidP="0078328F">
            <w:pPr>
              <w:rPr>
                <w:sz w:val="8"/>
                <w:szCs w:val="8"/>
                <w:lang w:val="en-US"/>
              </w:rPr>
            </w:pPr>
          </w:p>
        </w:tc>
        <w:tc>
          <w:tcPr>
            <w:tcW w:w="1276" w:type="dxa"/>
            <w:gridSpan w:val="2"/>
            <w:tcBorders>
              <w:left w:val="nil"/>
              <w:bottom w:val="nil"/>
              <w:right w:val="nil"/>
            </w:tcBorders>
          </w:tcPr>
          <w:p w14:paraId="5423E867" w14:textId="77777777" w:rsidR="00967FBF" w:rsidRDefault="00967FBF" w:rsidP="0078328F">
            <w:pPr>
              <w:rPr>
                <w:sz w:val="8"/>
                <w:szCs w:val="8"/>
                <w:lang w:val="en-US"/>
              </w:rPr>
            </w:pPr>
          </w:p>
        </w:tc>
        <w:tc>
          <w:tcPr>
            <w:tcW w:w="3402" w:type="dxa"/>
            <w:gridSpan w:val="2"/>
            <w:tcBorders>
              <w:left w:val="nil"/>
              <w:bottom w:val="nil"/>
              <w:right w:val="nil"/>
            </w:tcBorders>
          </w:tcPr>
          <w:p w14:paraId="00978FFD" w14:textId="77777777" w:rsidR="00967FBF" w:rsidRDefault="00967FBF" w:rsidP="0078328F">
            <w:pPr>
              <w:rPr>
                <w:sz w:val="8"/>
                <w:szCs w:val="8"/>
                <w:lang w:val="en-US"/>
              </w:rPr>
            </w:pPr>
          </w:p>
          <w:p w14:paraId="517B84D9" w14:textId="77777777" w:rsidR="00967FBF" w:rsidRDefault="00967FBF" w:rsidP="0078328F">
            <w:pPr>
              <w:rPr>
                <w:sz w:val="8"/>
                <w:szCs w:val="8"/>
                <w:lang w:val="en-US"/>
              </w:rPr>
            </w:pPr>
          </w:p>
          <w:p w14:paraId="0AA44B8F" w14:textId="77777777" w:rsidR="00967FBF" w:rsidRDefault="00967FBF" w:rsidP="0078328F">
            <w:pPr>
              <w:rPr>
                <w:sz w:val="8"/>
                <w:szCs w:val="8"/>
                <w:lang w:val="en-US"/>
              </w:rPr>
            </w:pPr>
          </w:p>
        </w:tc>
        <w:tc>
          <w:tcPr>
            <w:tcW w:w="1134" w:type="dxa"/>
            <w:tcBorders>
              <w:left w:val="nil"/>
              <w:bottom w:val="nil"/>
              <w:right w:val="nil"/>
            </w:tcBorders>
          </w:tcPr>
          <w:p w14:paraId="5BF359E8" w14:textId="77777777" w:rsidR="00967FBF" w:rsidRDefault="00967FBF" w:rsidP="0078328F">
            <w:pPr>
              <w:rPr>
                <w:sz w:val="8"/>
                <w:szCs w:val="8"/>
                <w:lang w:val="en-US"/>
              </w:rPr>
            </w:pPr>
          </w:p>
        </w:tc>
        <w:tc>
          <w:tcPr>
            <w:tcW w:w="1134" w:type="dxa"/>
            <w:gridSpan w:val="2"/>
            <w:tcBorders>
              <w:left w:val="nil"/>
              <w:bottom w:val="nil"/>
              <w:right w:val="nil"/>
            </w:tcBorders>
          </w:tcPr>
          <w:p w14:paraId="21CCF286" w14:textId="77777777" w:rsidR="00967FBF" w:rsidRDefault="00967FBF" w:rsidP="0078328F">
            <w:pPr>
              <w:rPr>
                <w:sz w:val="8"/>
                <w:szCs w:val="8"/>
                <w:lang w:val="en-US"/>
              </w:rPr>
            </w:pPr>
          </w:p>
        </w:tc>
        <w:tc>
          <w:tcPr>
            <w:tcW w:w="2376" w:type="dxa"/>
            <w:gridSpan w:val="2"/>
            <w:tcBorders>
              <w:left w:val="nil"/>
              <w:bottom w:val="nil"/>
            </w:tcBorders>
          </w:tcPr>
          <w:p w14:paraId="4E80BEF8" w14:textId="77777777" w:rsidR="00967FBF" w:rsidRDefault="00967FBF" w:rsidP="0078328F">
            <w:pPr>
              <w:rPr>
                <w:sz w:val="8"/>
                <w:szCs w:val="8"/>
                <w:lang w:val="en-US"/>
              </w:rPr>
            </w:pPr>
          </w:p>
        </w:tc>
      </w:tr>
      <w:tr w:rsidR="00967FBF" w:rsidRPr="00EB582C" w14:paraId="20F1A48A" w14:textId="77777777" w:rsidTr="00967FBF">
        <w:tblPrEx>
          <w:tblBorders>
            <w:insideH w:val="none" w:sz="0" w:space="0" w:color="auto"/>
            <w:insideV w:val="none" w:sz="0"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14:paraId="5948B195" w14:textId="77777777" w:rsidR="00967FBF" w:rsidRDefault="00967FBF" w:rsidP="0078328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4D1890E" w14:textId="77777777" w:rsidR="00967FBF" w:rsidRDefault="00967FBF" w:rsidP="0078328F">
            <w:pPr>
              <w:rPr>
                <w:lang w:val="en-US"/>
              </w:rPr>
            </w:pPr>
          </w:p>
        </w:tc>
        <w:tc>
          <w:tcPr>
            <w:tcW w:w="3402" w:type="dxa"/>
            <w:gridSpan w:val="2"/>
            <w:tcBorders>
              <w:top w:val="single" w:sz="4" w:space="0" w:color="auto"/>
              <w:left w:val="nil"/>
              <w:bottom w:val="single" w:sz="4" w:space="0" w:color="auto"/>
              <w:right w:val="nil"/>
            </w:tcBorders>
          </w:tcPr>
          <w:p w14:paraId="0583B575" w14:textId="77777777" w:rsidR="00967FBF" w:rsidRDefault="00967FBF" w:rsidP="0078328F">
            <w:pPr>
              <w:rPr>
                <w:lang w:val="en-US"/>
              </w:rPr>
            </w:pPr>
            <w:r>
              <w:rPr>
                <w:lang w:val="en-US"/>
              </w:rPr>
              <w:t>Total</w:t>
            </w:r>
          </w:p>
        </w:tc>
        <w:tc>
          <w:tcPr>
            <w:tcW w:w="1134" w:type="dxa"/>
            <w:tcBorders>
              <w:top w:val="single" w:sz="4" w:space="0" w:color="auto"/>
              <w:left w:val="nil"/>
              <w:bottom w:val="single" w:sz="4" w:space="0" w:color="auto"/>
              <w:right w:val="nil"/>
            </w:tcBorders>
          </w:tcPr>
          <w:p w14:paraId="28D4F50A" w14:textId="77777777" w:rsidR="00967FBF" w:rsidRPr="00EB582C" w:rsidRDefault="00967FBF" w:rsidP="0078328F">
            <w:pPr>
              <w:rPr>
                <w:lang w:val="en-US"/>
              </w:rPr>
            </w:pPr>
          </w:p>
        </w:tc>
        <w:tc>
          <w:tcPr>
            <w:tcW w:w="3510" w:type="dxa"/>
            <w:gridSpan w:val="4"/>
            <w:tcBorders>
              <w:top w:val="single" w:sz="4" w:space="0" w:color="auto"/>
              <w:left w:val="nil"/>
              <w:bottom w:val="single" w:sz="4" w:space="0" w:color="auto"/>
            </w:tcBorders>
          </w:tcPr>
          <w:p w14:paraId="0CC94891" w14:textId="77777777" w:rsidR="00967FBF" w:rsidRPr="00EB582C" w:rsidRDefault="00967FBF" w:rsidP="0078328F">
            <w:pPr>
              <w:rPr>
                <w:lang w:val="en-US"/>
              </w:rPr>
            </w:pPr>
          </w:p>
        </w:tc>
      </w:tr>
      <w:tr w:rsidR="00967FBF" w14:paraId="3FFA1036" w14:textId="77777777" w:rsidTr="00967FB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71420F02" w14:textId="77777777" w:rsidR="00967FBF" w:rsidRDefault="00967FBF" w:rsidP="0078328F">
            <w:pPr>
              <w:rPr>
                <w:lang w:val="en-US"/>
              </w:rPr>
            </w:pPr>
          </w:p>
        </w:tc>
        <w:tc>
          <w:tcPr>
            <w:tcW w:w="709" w:type="dxa"/>
            <w:tcBorders>
              <w:top w:val="single" w:sz="4" w:space="0" w:color="auto"/>
              <w:left w:val="nil"/>
              <w:bottom w:val="single" w:sz="4" w:space="0" w:color="auto"/>
              <w:right w:val="nil"/>
            </w:tcBorders>
          </w:tcPr>
          <w:p w14:paraId="0E46A781" w14:textId="77777777" w:rsidR="00967FBF" w:rsidRDefault="00967FBF" w:rsidP="0078328F">
            <w:pPr>
              <w:rPr>
                <w:lang w:val="en-US"/>
              </w:rPr>
            </w:pPr>
          </w:p>
        </w:tc>
        <w:tc>
          <w:tcPr>
            <w:tcW w:w="1276" w:type="dxa"/>
            <w:gridSpan w:val="2"/>
            <w:tcBorders>
              <w:top w:val="single" w:sz="4" w:space="0" w:color="auto"/>
              <w:left w:val="nil"/>
              <w:bottom w:val="single" w:sz="4" w:space="0" w:color="auto"/>
              <w:right w:val="nil"/>
            </w:tcBorders>
          </w:tcPr>
          <w:p w14:paraId="4794C95E" w14:textId="77777777" w:rsidR="00967FBF" w:rsidRDefault="00967FBF" w:rsidP="0078328F">
            <w:pPr>
              <w:rPr>
                <w:lang w:val="en-US"/>
              </w:rPr>
            </w:pPr>
          </w:p>
        </w:tc>
        <w:tc>
          <w:tcPr>
            <w:tcW w:w="2693" w:type="dxa"/>
            <w:tcBorders>
              <w:top w:val="single" w:sz="4" w:space="0" w:color="auto"/>
              <w:left w:val="nil"/>
              <w:bottom w:val="single" w:sz="4" w:space="0" w:color="auto"/>
              <w:right w:val="nil"/>
            </w:tcBorders>
          </w:tcPr>
          <w:p w14:paraId="31FDFC42" w14:textId="77777777" w:rsidR="00967FBF" w:rsidRDefault="00967FBF" w:rsidP="0078328F">
            <w:pPr>
              <w:rPr>
                <w:sz w:val="8"/>
                <w:szCs w:val="8"/>
                <w:lang w:val="en-US"/>
              </w:rPr>
            </w:pPr>
            <w:r>
              <w:rPr>
                <w:b/>
                <w:bCs/>
                <w:lang w:val="en-US"/>
              </w:rPr>
              <w:t xml:space="preserve">Total </w:t>
            </w:r>
            <w:r>
              <w:rPr>
                <w:b/>
                <w:bCs/>
                <w:sz w:val="22"/>
                <w:szCs w:val="22"/>
                <w:lang w:val="en-US"/>
              </w:rPr>
              <w:t xml:space="preserve">Camine </w:t>
            </w:r>
          </w:p>
        </w:tc>
        <w:tc>
          <w:tcPr>
            <w:tcW w:w="1134" w:type="dxa"/>
            <w:tcBorders>
              <w:top w:val="single" w:sz="4" w:space="0" w:color="auto"/>
              <w:left w:val="nil"/>
              <w:bottom w:val="single" w:sz="4" w:space="0" w:color="auto"/>
              <w:right w:val="nil"/>
            </w:tcBorders>
          </w:tcPr>
          <w:p w14:paraId="77C33309" w14:textId="77777777" w:rsidR="00967FBF" w:rsidRDefault="00967FBF" w:rsidP="0078328F">
            <w:pPr>
              <w:rPr>
                <w:lang w:val="en-US"/>
              </w:rPr>
            </w:pPr>
            <w:r>
              <w:rPr>
                <w:b/>
                <w:bCs/>
                <w:lang w:val="en-US"/>
              </w:rPr>
              <w:t xml:space="preserve">            </w:t>
            </w:r>
          </w:p>
        </w:tc>
        <w:tc>
          <w:tcPr>
            <w:tcW w:w="3510" w:type="dxa"/>
            <w:gridSpan w:val="4"/>
            <w:tcBorders>
              <w:top w:val="single" w:sz="4" w:space="0" w:color="auto"/>
              <w:left w:val="nil"/>
              <w:bottom w:val="single" w:sz="4" w:space="0" w:color="auto"/>
            </w:tcBorders>
          </w:tcPr>
          <w:p w14:paraId="1689CFEA" w14:textId="77777777" w:rsidR="00967FBF" w:rsidRDefault="00967FBF" w:rsidP="0078328F">
            <w:pPr>
              <w:rPr>
                <w:b/>
                <w:bCs/>
                <w:lang w:val="en-US"/>
              </w:rPr>
            </w:pPr>
          </w:p>
        </w:tc>
      </w:tr>
      <w:tr w:rsidR="00967FBF" w:rsidRPr="0097392D" w14:paraId="51528599"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774CB70A" w14:textId="77777777" w:rsidR="00967FBF" w:rsidRDefault="00967FBF" w:rsidP="0078328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516E927" w14:textId="77777777" w:rsidR="00967FBF" w:rsidRDefault="00967FBF" w:rsidP="0078328F">
            <w:pPr>
              <w:rPr>
                <w:lang w:val="en-US"/>
              </w:rPr>
            </w:pPr>
          </w:p>
        </w:tc>
        <w:tc>
          <w:tcPr>
            <w:tcW w:w="5211" w:type="dxa"/>
            <w:gridSpan w:val="4"/>
            <w:tcBorders>
              <w:top w:val="nil"/>
              <w:left w:val="single" w:sz="6" w:space="0" w:color="auto"/>
              <w:bottom w:val="nil"/>
              <w:right w:val="single" w:sz="6" w:space="0" w:color="auto"/>
            </w:tcBorders>
          </w:tcPr>
          <w:p w14:paraId="6AFB5402" w14:textId="77777777" w:rsidR="00967FBF" w:rsidRPr="007F2714" w:rsidRDefault="00967FBF" w:rsidP="0078328F">
            <w:pPr>
              <w:rPr>
                <w:b/>
                <w:bCs/>
                <w:sz w:val="22"/>
                <w:szCs w:val="22"/>
                <w:lang w:val="en-US"/>
              </w:rPr>
            </w:pPr>
            <w:r w:rsidRPr="0097392D">
              <w:rPr>
                <w:b/>
                <w:bCs/>
                <w:sz w:val="22"/>
                <w:szCs w:val="22"/>
                <w:lang w:val="en-US"/>
              </w:rPr>
              <w:t>1.4. Drumul din asfalt  10 m2</w:t>
            </w:r>
          </w:p>
          <w:p w14:paraId="46D2BE92" w14:textId="77777777" w:rsidR="00967FBF" w:rsidRPr="0097392D" w:rsidRDefault="00967FBF" w:rsidP="0078328F">
            <w:pPr>
              <w:rPr>
                <w:lang w:val="en-US"/>
              </w:rPr>
            </w:pPr>
          </w:p>
        </w:tc>
        <w:tc>
          <w:tcPr>
            <w:tcW w:w="1276" w:type="dxa"/>
            <w:gridSpan w:val="2"/>
            <w:tcBorders>
              <w:top w:val="nil"/>
              <w:left w:val="single" w:sz="6" w:space="0" w:color="auto"/>
              <w:bottom w:val="nil"/>
              <w:right w:val="nil"/>
            </w:tcBorders>
          </w:tcPr>
          <w:p w14:paraId="1DE5CBD2" w14:textId="77777777" w:rsidR="00967FBF" w:rsidRPr="0097392D" w:rsidRDefault="00967FBF" w:rsidP="0078328F">
            <w:pPr>
              <w:rPr>
                <w:b/>
                <w:bCs/>
                <w:sz w:val="22"/>
                <w:szCs w:val="22"/>
                <w:lang w:val="en-US"/>
              </w:rPr>
            </w:pPr>
          </w:p>
        </w:tc>
        <w:tc>
          <w:tcPr>
            <w:tcW w:w="1559" w:type="dxa"/>
            <w:tcBorders>
              <w:top w:val="nil"/>
              <w:left w:val="single" w:sz="6" w:space="0" w:color="auto"/>
              <w:bottom w:val="nil"/>
              <w:right w:val="nil"/>
            </w:tcBorders>
          </w:tcPr>
          <w:p w14:paraId="13C8F688" w14:textId="77777777" w:rsidR="00967FBF" w:rsidRPr="0097392D" w:rsidRDefault="00967FBF" w:rsidP="0078328F">
            <w:pPr>
              <w:rPr>
                <w:lang w:val="en-US"/>
              </w:rPr>
            </w:pPr>
          </w:p>
        </w:tc>
        <w:tc>
          <w:tcPr>
            <w:tcW w:w="236" w:type="dxa"/>
            <w:tcBorders>
              <w:top w:val="nil"/>
              <w:left w:val="single" w:sz="6" w:space="0" w:color="auto"/>
              <w:bottom w:val="nil"/>
              <w:right w:val="nil"/>
            </w:tcBorders>
          </w:tcPr>
          <w:p w14:paraId="1FA67E93" w14:textId="77777777" w:rsidR="00967FBF" w:rsidRPr="0097392D" w:rsidRDefault="00967FBF" w:rsidP="0078328F">
            <w:pPr>
              <w:rPr>
                <w:lang w:val="en-US"/>
              </w:rPr>
            </w:pPr>
          </w:p>
        </w:tc>
      </w:tr>
      <w:tr w:rsidR="00967FBF" w14:paraId="2A07A115"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5DC2143" w14:textId="77777777" w:rsidR="00967FBF" w:rsidRDefault="00967FBF" w:rsidP="0078328F">
            <w:pPr>
              <w:rPr>
                <w:lang w:val="en-US"/>
              </w:rPr>
            </w:pPr>
            <w:r>
              <w:rPr>
                <w:lang w:val="en-US"/>
              </w:rPr>
              <w:t>39</w:t>
            </w:r>
          </w:p>
        </w:tc>
        <w:tc>
          <w:tcPr>
            <w:tcW w:w="1276" w:type="dxa"/>
            <w:gridSpan w:val="2"/>
            <w:tcBorders>
              <w:top w:val="single" w:sz="4" w:space="0" w:color="auto"/>
              <w:bottom w:val="single" w:sz="4" w:space="0" w:color="auto"/>
            </w:tcBorders>
          </w:tcPr>
          <w:p w14:paraId="48F4E9A5" w14:textId="77777777" w:rsidR="00967FBF" w:rsidRDefault="00967FBF" w:rsidP="0078328F">
            <w:pPr>
              <w:rPr>
                <w:lang w:val="en-US"/>
              </w:rPr>
            </w:pPr>
            <w:r>
              <w:rPr>
                <w:lang w:val="en-US"/>
              </w:rPr>
              <w:t>DC04B</w:t>
            </w:r>
          </w:p>
          <w:p w14:paraId="76B444C4"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7CBF0DA2"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14:paraId="487AF869"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098B806" w14:textId="77777777" w:rsidR="00967FBF" w:rsidRDefault="00967FBF" w:rsidP="0078328F">
            <w:pPr>
              <w:jc w:val="center"/>
              <w:rPr>
                <w:lang w:val="en-US"/>
              </w:rPr>
            </w:pPr>
            <w:r>
              <w:rPr>
                <w:lang w:val="en-US"/>
              </w:rPr>
              <w:t>m</w:t>
            </w:r>
          </w:p>
        </w:tc>
        <w:tc>
          <w:tcPr>
            <w:tcW w:w="1559" w:type="dxa"/>
            <w:tcBorders>
              <w:top w:val="single" w:sz="4" w:space="0" w:color="auto"/>
              <w:bottom w:val="single" w:sz="4" w:space="0" w:color="auto"/>
            </w:tcBorders>
            <w:vAlign w:val="center"/>
          </w:tcPr>
          <w:p w14:paraId="6DD89CE3" w14:textId="77777777" w:rsidR="00967FBF" w:rsidRDefault="00967FBF" w:rsidP="0078328F">
            <w:pPr>
              <w:jc w:val="center"/>
              <w:rPr>
                <w:lang w:val="en-US"/>
              </w:rPr>
            </w:pPr>
            <w:r>
              <w:rPr>
                <w:lang w:val="en-US"/>
              </w:rPr>
              <w:t>16,670</w:t>
            </w:r>
          </w:p>
        </w:tc>
      </w:tr>
      <w:tr w:rsidR="00967FBF" w14:paraId="18F0582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1BB7CC6" w14:textId="77777777" w:rsidR="00967FBF" w:rsidRDefault="00967FBF" w:rsidP="0078328F">
            <w:pPr>
              <w:rPr>
                <w:lang w:val="en-US"/>
              </w:rPr>
            </w:pPr>
          </w:p>
        </w:tc>
        <w:tc>
          <w:tcPr>
            <w:tcW w:w="1276" w:type="dxa"/>
            <w:gridSpan w:val="2"/>
            <w:tcBorders>
              <w:top w:val="nil"/>
              <w:bottom w:val="single" w:sz="2" w:space="0" w:color="auto"/>
            </w:tcBorders>
            <w:vAlign w:val="center"/>
          </w:tcPr>
          <w:p w14:paraId="10AE58C0" w14:textId="77777777" w:rsidR="00967FBF" w:rsidRDefault="00967FBF" w:rsidP="0078328F">
            <w:pPr>
              <w:jc w:val="center"/>
              <w:rPr>
                <w:sz w:val="16"/>
                <w:szCs w:val="16"/>
                <w:lang w:val="en-US"/>
              </w:rPr>
            </w:pPr>
            <w:r>
              <w:rPr>
                <w:sz w:val="16"/>
                <w:szCs w:val="16"/>
                <w:lang w:val="en-US"/>
              </w:rPr>
              <w:t>7123010010200</w:t>
            </w:r>
          </w:p>
        </w:tc>
        <w:tc>
          <w:tcPr>
            <w:tcW w:w="5211" w:type="dxa"/>
            <w:gridSpan w:val="4"/>
            <w:tcBorders>
              <w:top w:val="nil"/>
              <w:bottom w:val="single" w:sz="2" w:space="0" w:color="auto"/>
            </w:tcBorders>
          </w:tcPr>
          <w:p w14:paraId="0B8F86A9" w14:textId="77777777" w:rsidR="00967FBF" w:rsidRDefault="00967FBF" w:rsidP="0078328F">
            <w:pPr>
              <w:rPr>
                <w:lang w:val="en-US"/>
              </w:rPr>
            </w:pPr>
            <w:r>
              <w:rPr>
                <w:lang w:val="en-US"/>
              </w:rPr>
              <w:t>Betonist</w:t>
            </w:r>
          </w:p>
        </w:tc>
        <w:tc>
          <w:tcPr>
            <w:tcW w:w="1276" w:type="dxa"/>
            <w:gridSpan w:val="2"/>
            <w:tcBorders>
              <w:top w:val="nil"/>
              <w:bottom w:val="single" w:sz="2" w:space="0" w:color="auto"/>
            </w:tcBorders>
          </w:tcPr>
          <w:p w14:paraId="1C2DC1C3"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26F0A71" w14:textId="77777777" w:rsidR="00967FBF" w:rsidRDefault="00967FBF" w:rsidP="0078328F">
            <w:pPr>
              <w:rPr>
                <w:lang w:val="en-US"/>
              </w:rPr>
            </w:pPr>
            <w:r>
              <w:rPr>
                <w:lang w:val="en-US"/>
              </w:rPr>
              <w:t>4,834</w:t>
            </w:r>
          </w:p>
        </w:tc>
      </w:tr>
      <w:tr w:rsidR="00967FBF" w14:paraId="785711E5"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772DED5" w14:textId="77777777" w:rsidR="00967FBF" w:rsidRDefault="00967FBF" w:rsidP="0078328F">
            <w:pPr>
              <w:rPr>
                <w:lang w:val="en-US"/>
              </w:rPr>
            </w:pPr>
          </w:p>
        </w:tc>
        <w:tc>
          <w:tcPr>
            <w:tcW w:w="1276" w:type="dxa"/>
            <w:gridSpan w:val="2"/>
            <w:tcBorders>
              <w:top w:val="nil"/>
              <w:bottom w:val="single" w:sz="2" w:space="0" w:color="auto"/>
            </w:tcBorders>
            <w:vAlign w:val="center"/>
          </w:tcPr>
          <w:p w14:paraId="6CDB6539" w14:textId="77777777" w:rsidR="00967FBF" w:rsidRDefault="00967FBF" w:rsidP="0078328F">
            <w:pPr>
              <w:jc w:val="center"/>
              <w:rPr>
                <w:sz w:val="16"/>
                <w:szCs w:val="16"/>
                <w:lang w:val="en-US"/>
              </w:rPr>
            </w:pPr>
            <w:r>
              <w:rPr>
                <w:sz w:val="16"/>
                <w:szCs w:val="16"/>
                <w:lang w:val="en-US"/>
              </w:rPr>
              <w:t>2681116002000</w:t>
            </w:r>
          </w:p>
        </w:tc>
        <w:tc>
          <w:tcPr>
            <w:tcW w:w="5211" w:type="dxa"/>
            <w:gridSpan w:val="4"/>
            <w:tcBorders>
              <w:top w:val="nil"/>
              <w:bottom w:val="single" w:sz="2" w:space="0" w:color="auto"/>
            </w:tcBorders>
          </w:tcPr>
          <w:p w14:paraId="37C71F5D" w14:textId="77777777" w:rsidR="00967FBF" w:rsidRDefault="00967FBF" w:rsidP="0078328F">
            <w:pPr>
              <w:rPr>
                <w:lang w:val="en-US"/>
              </w:rPr>
            </w:pPr>
            <w:r>
              <w:rPr>
                <w:lang w:val="en-US"/>
              </w:rPr>
              <w:t xml:space="preserve">Disc armat cu segm. diamant crest. larg. d=400 mm </w:t>
            </w:r>
          </w:p>
        </w:tc>
        <w:tc>
          <w:tcPr>
            <w:tcW w:w="1276" w:type="dxa"/>
            <w:gridSpan w:val="2"/>
            <w:tcBorders>
              <w:top w:val="nil"/>
              <w:bottom w:val="single" w:sz="2" w:space="0" w:color="auto"/>
            </w:tcBorders>
          </w:tcPr>
          <w:p w14:paraId="6D0AFC96" w14:textId="77777777" w:rsidR="00967FBF" w:rsidRDefault="00967FBF" w:rsidP="0078328F">
            <w:pPr>
              <w:rPr>
                <w:lang w:val="en-US"/>
              </w:rPr>
            </w:pPr>
            <w:r>
              <w:rPr>
                <w:lang w:val="en-US"/>
              </w:rPr>
              <w:t>buc</w:t>
            </w:r>
          </w:p>
        </w:tc>
        <w:tc>
          <w:tcPr>
            <w:tcW w:w="1559" w:type="dxa"/>
            <w:tcBorders>
              <w:top w:val="nil"/>
              <w:bottom w:val="single" w:sz="2" w:space="0" w:color="auto"/>
            </w:tcBorders>
          </w:tcPr>
          <w:p w14:paraId="59890379" w14:textId="77777777" w:rsidR="00967FBF" w:rsidRDefault="00967FBF" w:rsidP="0078328F">
            <w:pPr>
              <w:rPr>
                <w:lang w:val="en-US"/>
              </w:rPr>
            </w:pPr>
            <w:r>
              <w:rPr>
                <w:lang w:val="en-US"/>
              </w:rPr>
              <w:t>0,058</w:t>
            </w:r>
          </w:p>
        </w:tc>
      </w:tr>
      <w:tr w:rsidR="00967FBF" w14:paraId="3A9C9C51"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F566F55" w14:textId="77777777" w:rsidR="00967FBF" w:rsidRDefault="00967FBF" w:rsidP="0078328F">
            <w:pPr>
              <w:rPr>
                <w:lang w:val="en-US"/>
              </w:rPr>
            </w:pPr>
          </w:p>
        </w:tc>
        <w:tc>
          <w:tcPr>
            <w:tcW w:w="1276" w:type="dxa"/>
            <w:gridSpan w:val="2"/>
            <w:tcBorders>
              <w:top w:val="nil"/>
              <w:bottom w:val="single" w:sz="2" w:space="0" w:color="auto"/>
            </w:tcBorders>
            <w:vAlign w:val="center"/>
          </w:tcPr>
          <w:p w14:paraId="71F9F45B" w14:textId="77777777" w:rsidR="00967FBF" w:rsidRDefault="00967FBF" w:rsidP="0078328F">
            <w:pPr>
              <w:jc w:val="center"/>
              <w:rPr>
                <w:sz w:val="16"/>
                <w:szCs w:val="16"/>
                <w:lang w:val="en-US"/>
              </w:rPr>
            </w:pPr>
            <w:r>
              <w:rPr>
                <w:sz w:val="16"/>
                <w:szCs w:val="16"/>
                <w:lang w:val="en-US"/>
              </w:rPr>
              <w:t>4100116202806</w:t>
            </w:r>
          </w:p>
        </w:tc>
        <w:tc>
          <w:tcPr>
            <w:tcW w:w="5211" w:type="dxa"/>
            <w:gridSpan w:val="4"/>
            <w:tcBorders>
              <w:top w:val="nil"/>
              <w:bottom w:val="single" w:sz="2" w:space="0" w:color="auto"/>
            </w:tcBorders>
          </w:tcPr>
          <w:p w14:paraId="1D203727" w14:textId="77777777" w:rsidR="00967FBF" w:rsidRDefault="00967FBF" w:rsidP="0078328F">
            <w:pPr>
              <w:rPr>
                <w:lang w:val="en-US"/>
              </w:rPr>
            </w:pPr>
            <w:r>
              <w:rPr>
                <w:lang w:val="en-US"/>
              </w:rPr>
              <w:t>Apa industriala in cisterne pt. lucrari drumuri-terasam.</w:t>
            </w:r>
          </w:p>
        </w:tc>
        <w:tc>
          <w:tcPr>
            <w:tcW w:w="1276" w:type="dxa"/>
            <w:gridSpan w:val="2"/>
            <w:tcBorders>
              <w:top w:val="nil"/>
              <w:bottom w:val="single" w:sz="2" w:space="0" w:color="auto"/>
            </w:tcBorders>
          </w:tcPr>
          <w:p w14:paraId="77F0A2D0" w14:textId="77777777" w:rsidR="00967FBF" w:rsidRDefault="00967FBF" w:rsidP="0078328F">
            <w:pPr>
              <w:rPr>
                <w:lang w:val="en-US"/>
              </w:rPr>
            </w:pPr>
            <w:r>
              <w:rPr>
                <w:lang w:val="en-US"/>
              </w:rPr>
              <w:t>m3</w:t>
            </w:r>
          </w:p>
        </w:tc>
        <w:tc>
          <w:tcPr>
            <w:tcW w:w="1559" w:type="dxa"/>
            <w:tcBorders>
              <w:top w:val="nil"/>
              <w:bottom w:val="single" w:sz="2" w:space="0" w:color="auto"/>
            </w:tcBorders>
          </w:tcPr>
          <w:p w14:paraId="65A308FC" w14:textId="77777777" w:rsidR="00967FBF" w:rsidRDefault="00967FBF" w:rsidP="0078328F">
            <w:pPr>
              <w:rPr>
                <w:lang w:val="en-US"/>
              </w:rPr>
            </w:pPr>
            <w:r>
              <w:rPr>
                <w:lang w:val="en-US"/>
              </w:rPr>
              <w:t>0,667</w:t>
            </w:r>
          </w:p>
        </w:tc>
      </w:tr>
      <w:tr w:rsidR="00967FBF" w14:paraId="60B92E2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5259111" w14:textId="77777777" w:rsidR="00967FBF" w:rsidRDefault="00967FBF" w:rsidP="0078328F">
            <w:pPr>
              <w:rPr>
                <w:lang w:val="en-US"/>
              </w:rPr>
            </w:pPr>
          </w:p>
        </w:tc>
        <w:tc>
          <w:tcPr>
            <w:tcW w:w="1276" w:type="dxa"/>
            <w:gridSpan w:val="2"/>
            <w:tcBorders>
              <w:top w:val="nil"/>
              <w:bottom w:val="single" w:sz="2" w:space="0" w:color="auto"/>
            </w:tcBorders>
            <w:vAlign w:val="center"/>
          </w:tcPr>
          <w:p w14:paraId="2D3AF126" w14:textId="77777777" w:rsidR="00967FBF" w:rsidRDefault="00967FBF" w:rsidP="0078328F">
            <w:pPr>
              <w:jc w:val="center"/>
              <w:rPr>
                <w:sz w:val="16"/>
                <w:szCs w:val="16"/>
                <w:lang w:val="en-US"/>
              </w:rPr>
            </w:pPr>
            <w:r>
              <w:rPr>
                <w:sz w:val="16"/>
                <w:szCs w:val="16"/>
                <w:lang w:val="en-US"/>
              </w:rPr>
              <w:t>2952270004204</w:t>
            </w:r>
          </w:p>
        </w:tc>
        <w:tc>
          <w:tcPr>
            <w:tcW w:w="5211" w:type="dxa"/>
            <w:gridSpan w:val="4"/>
            <w:tcBorders>
              <w:top w:val="nil"/>
              <w:bottom w:val="single" w:sz="2" w:space="0" w:color="auto"/>
            </w:tcBorders>
          </w:tcPr>
          <w:p w14:paraId="49420C94" w14:textId="77777777" w:rsidR="00967FBF" w:rsidRDefault="00967FBF" w:rsidP="0078328F">
            <w:pPr>
              <w:rPr>
                <w:lang w:val="en-US"/>
              </w:rPr>
            </w:pPr>
            <w:r>
              <w:rPr>
                <w:lang w:val="en-US"/>
              </w:rPr>
              <w:t>Stanta electrica de taiat otel beton, cu diam peste  40 mm</w:t>
            </w:r>
          </w:p>
        </w:tc>
        <w:tc>
          <w:tcPr>
            <w:tcW w:w="1276" w:type="dxa"/>
            <w:gridSpan w:val="2"/>
            <w:tcBorders>
              <w:top w:val="nil"/>
              <w:bottom w:val="single" w:sz="2" w:space="0" w:color="auto"/>
            </w:tcBorders>
          </w:tcPr>
          <w:p w14:paraId="05E97870" w14:textId="77777777" w:rsidR="00967FBF" w:rsidRDefault="00967FBF" w:rsidP="0078328F">
            <w:pPr>
              <w:rPr>
                <w:lang w:val="en-US"/>
              </w:rPr>
            </w:pPr>
            <w:r>
              <w:rPr>
                <w:lang w:val="en-US"/>
              </w:rPr>
              <w:t>h-ut</w:t>
            </w:r>
          </w:p>
        </w:tc>
        <w:tc>
          <w:tcPr>
            <w:tcW w:w="1559" w:type="dxa"/>
            <w:tcBorders>
              <w:top w:val="nil"/>
              <w:bottom w:val="single" w:sz="2" w:space="0" w:color="auto"/>
            </w:tcBorders>
          </w:tcPr>
          <w:p w14:paraId="68BE1F07" w14:textId="77777777" w:rsidR="00967FBF" w:rsidRDefault="00967FBF" w:rsidP="0078328F">
            <w:pPr>
              <w:rPr>
                <w:lang w:val="en-US"/>
              </w:rPr>
            </w:pPr>
            <w:r>
              <w:rPr>
                <w:lang w:val="en-US"/>
              </w:rPr>
              <w:t>4,901</w:t>
            </w:r>
          </w:p>
        </w:tc>
      </w:tr>
      <w:tr w:rsidR="00967FBF" w:rsidRPr="00EB582C" w14:paraId="13D10B9A"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B2D5DFF"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67BDDD2"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68F9A77D"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4C9B5D52"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F57F6BD"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CA1BCB3" w14:textId="77777777" w:rsidR="00967FBF" w:rsidRPr="00EB582C" w:rsidRDefault="00967FBF" w:rsidP="0078328F">
            <w:pPr>
              <w:rPr>
                <w:lang w:val="en-US"/>
              </w:rPr>
            </w:pPr>
          </w:p>
        </w:tc>
      </w:tr>
      <w:tr w:rsidR="00967FBF" w14:paraId="3368AE6C"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55B6CE10" w14:textId="77777777" w:rsidR="00967FBF" w:rsidRDefault="00967FBF" w:rsidP="0078328F">
            <w:pPr>
              <w:rPr>
                <w:lang w:val="en-US"/>
              </w:rPr>
            </w:pPr>
            <w:r>
              <w:rPr>
                <w:lang w:val="en-US"/>
              </w:rPr>
              <w:t>40</w:t>
            </w:r>
          </w:p>
        </w:tc>
        <w:tc>
          <w:tcPr>
            <w:tcW w:w="1276" w:type="dxa"/>
            <w:gridSpan w:val="2"/>
            <w:tcBorders>
              <w:top w:val="single" w:sz="4" w:space="0" w:color="auto"/>
              <w:bottom w:val="single" w:sz="4" w:space="0" w:color="auto"/>
            </w:tcBorders>
          </w:tcPr>
          <w:p w14:paraId="610C21B7" w14:textId="77777777" w:rsidR="00967FBF" w:rsidRDefault="00967FBF" w:rsidP="0078328F">
            <w:pPr>
              <w:rPr>
                <w:lang w:val="en-US"/>
              </w:rPr>
            </w:pPr>
            <w:r>
              <w:rPr>
                <w:lang w:val="en-US"/>
              </w:rPr>
              <w:t>DI109</w:t>
            </w:r>
          </w:p>
          <w:p w14:paraId="29764485"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392F7064"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Decaparea mecanizata a imbracamintei din beton asfaltic</w:t>
            </w:r>
            <w:r>
              <w:rPr>
                <w:rFonts w:ascii="Times New Roman CYR" w:hAnsi="Times New Roman CYR" w:cs="Times New Roman CYR"/>
                <w:sz w:val="16"/>
                <w:szCs w:val="16"/>
                <w:lang w:val="en-US"/>
              </w:rPr>
              <w:t xml:space="preserve"> </w:t>
            </w:r>
          </w:p>
          <w:p w14:paraId="6BF79081"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136F9F73"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3C44B88C" w14:textId="77777777" w:rsidR="00967FBF" w:rsidRDefault="00967FBF" w:rsidP="0078328F">
            <w:pPr>
              <w:jc w:val="center"/>
              <w:rPr>
                <w:lang w:val="en-US"/>
              </w:rPr>
            </w:pPr>
            <w:r>
              <w:rPr>
                <w:lang w:val="en-US"/>
              </w:rPr>
              <w:t>1,000</w:t>
            </w:r>
          </w:p>
        </w:tc>
      </w:tr>
      <w:tr w:rsidR="00967FBF" w14:paraId="2939994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1F83DB9" w14:textId="77777777" w:rsidR="00967FBF" w:rsidRDefault="00967FBF" w:rsidP="0078328F">
            <w:pPr>
              <w:rPr>
                <w:lang w:val="en-US"/>
              </w:rPr>
            </w:pPr>
          </w:p>
        </w:tc>
        <w:tc>
          <w:tcPr>
            <w:tcW w:w="1276" w:type="dxa"/>
            <w:gridSpan w:val="2"/>
            <w:tcBorders>
              <w:top w:val="nil"/>
              <w:bottom w:val="single" w:sz="2" w:space="0" w:color="auto"/>
            </w:tcBorders>
            <w:vAlign w:val="center"/>
          </w:tcPr>
          <w:p w14:paraId="3B64CFE7" w14:textId="77777777" w:rsidR="00967FBF" w:rsidRDefault="00967FBF" w:rsidP="0078328F">
            <w:pPr>
              <w:jc w:val="center"/>
              <w:rPr>
                <w:sz w:val="16"/>
                <w:szCs w:val="16"/>
                <w:lang w:val="en-US"/>
              </w:rPr>
            </w:pPr>
            <w:r>
              <w:rPr>
                <w:sz w:val="16"/>
                <w:szCs w:val="16"/>
                <w:lang w:val="en-US"/>
              </w:rPr>
              <w:t>9310060019930</w:t>
            </w:r>
          </w:p>
        </w:tc>
        <w:tc>
          <w:tcPr>
            <w:tcW w:w="5211" w:type="dxa"/>
            <w:gridSpan w:val="4"/>
            <w:tcBorders>
              <w:top w:val="nil"/>
              <w:bottom w:val="single" w:sz="2" w:space="0" w:color="auto"/>
            </w:tcBorders>
          </w:tcPr>
          <w:p w14:paraId="2588A7C3" w14:textId="77777777" w:rsidR="00967FBF" w:rsidRDefault="00967FBF" w:rsidP="0078328F">
            <w:pPr>
              <w:rPr>
                <w:lang w:val="en-US"/>
              </w:rPr>
            </w:pPr>
            <w:r>
              <w:rPr>
                <w:lang w:val="en-US"/>
              </w:rPr>
              <w:t>Muncitor</w:t>
            </w:r>
          </w:p>
        </w:tc>
        <w:tc>
          <w:tcPr>
            <w:tcW w:w="1276" w:type="dxa"/>
            <w:gridSpan w:val="2"/>
            <w:tcBorders>
              <w:top w:val="nil"/>
              <w:bottom w:val="single" w:sz="2" w:space="0" w:color="auto"/>
            </w:tcBorders>
          </w:tcPr>
          <w:p w14:paraId="0698AB53"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9F14D92" w14:textId="77777777" w:rsidR="00967FBF" w:rsidRDefault="00967FBF" w:rsidP="0078328F">
            <w:pPr>
              <w:rPr>
                <w:lang w:val="en-US"/>
              </w:rPr>
            </w:pPr>
            <w:r>
              <w:rPr>
                <w:lang w:val="en-US"/>
              </w:rPr>
              <w:t>1,600</w:t>
            </w:r>
          </w:p>
        </w:tc>
      </w:tr>
      <w:tr w:rsidR="00967FBF" w14:paraId="15043C2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1BA1E53" w14:textId="77777777" w:rsidR="00967FBF" w:rsidRDefault="00967FBF" w:rsidP="0078328F">
            <w:pPr>
              <w:rPr>
                <w:lang w:val="en-US"/>
              </w:rPr>
            </w:pPr>
          </w:p>
        </w:tc>
        <w:tc>
          <w:tcPr>
            <w:tcW w:w="1276" w:type="dxa"/>
            <w:gridSpan w:val="2"/>
            <w:tcBorders>
              <w:top w:val="nil"/>
              <w:bottom w:val="single" w:sz="2" w:space="0" w:color="auto"/>
            </w:tcBorders>
            <w:vAlign w:val="center"/>
          </w:tcPr>
          <w:p w14:paraId="7C2A0E58" w14:textId="77777777" w:rsidR="00967FBF" w:rsidRDefault="00967FBF" w:rsidP="0078328F">
            <w:pPr>
              <w:jc w:val="center"/>
              <w:rPr>
                <w:sz w:val="16"/>
                <w:szCs w:val="16"/>
                <w:lang w:val="en-US"/>
              </w:rPr>
            </w:pPr>
            <w:r>
              <w:rPr>
                <w:sz w:val="16"/>
                <w:szCs w:val="16"/>
                <w:lang w:val="en-US"/>
              </w:rPr>
              <w:t>2952220003546</w:t>
            </w:r>
          </w:p>
        </w:tc>
        <w:tc>
          <w:tcPr>
            <w:tcW w:w="5211" w:type="dxa"/>
            <w:gridSpan w:val="4"/>
            <w:tcBorders>
              <w:top w:val="nil"/>
              <w:bottom w:val="single" w:sz="2" w:space="0" w:color="auto"/>
            </w:tcBorders>
          </w:tcPr>
          <w:p w14:paraId="74754F02" w14:textId="77777777" w:rsidR="00967FBF" w:rsidRDefault="00967FBF" w:rsidP="0078328F">
            <w:pPr>
              <w:rPr>
                <w:lang w:val="en-US"/>
              </w:rPr>
            </w:pPr>
            <w:r>
              <w:rPr>
                <w:lang w:val="en-US"/>
              </w:rPr>
              <w:t>Autogreder pina la 175 cp</w:t>
            </w:r>
          </w:p>
        </w:tc>
        <w:tc>
          <w:tcPr>
            <w:tcW w:w="1276" w:type="dxa"/>
            <w:gridSpan w:val="2"/>
            <w:tcBorders>
              <w:top w:val="nil"/>
              <w:bottom w:val="single" w:sz="2" w:space="0" w:color="auto"/>
            </w:tcBorders>
          </w:tcPr>
          <w:p w14:paraId="53650878" w14:textId="77777777" w:rsidR="00967FBF" w:rsidRDefault="00967FBF" w:rsidP="0078328F">
            <w:pPr>
              <w:rPr>
                <w:lang w:val="en-US"/>
              </w:rPr>
            </w:pPr>
            <w:r>
              <w:rPr>
                <w:lang w:val="en-US"/>
              </w:rPr>
              <w:t>h-ut</w:t>
            </w:r>
          </w:p>
        </w:tc>
        <w:tc>
          <w:tcPr>
            <w:tcW w:w="1559" w:type="dxa"/>
            <w:tcBorders>
              <w:top w:val="nil"/>
              <w:bottom w:val="single" w:sz="2" w:space="0" w:color="auto"/>
            </w:tcBorders>
          </w:tcPr>
          <w:p w14:paraId="6602D076" w14:textId="77777777" w:rsidR="00967FBF" w:rsidRDefault="00967FBF" w:rsidP="0078328F">
            <w:pPr>
              <w:rPr>
                <w:lang w:val="en-US"/>
              </w:rPr>
            </w:pPr>
            <w:r>
              <w:rPr>
                <w:lang w:val="en-US"/>
              </w:rPr>
              <w:t>0,019</w:t>
            </w:r>
          </w:p>
        </w:tc>
      </w:tr>
      <w:tr w:rsidR="00967FBF" w14:paraId="08AC8AF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E844C41" w14:textId="77777777" w:rsidR="00967FBF" w:rsidRDefault="00967FBF" w:rsidP="0078328F">
            <w:pPr>
              <w:rPr>
                <w:lang w:val="en-US"/>
              </w:rPr>
            </w:pPr>
          </w:p>
        </w:tc>
        <w:tc>
          <w:tcPr>
            <w:tcW w:w="1276" w:type="dxa"/>
            <w:gridSpan w:val="2"/>
            <w:tcBorders>
              <w:top w:val="nil"/>
              <w:bottom w:val="single" w:sz="2" w:space="0" w:color="auto"/>
            </w:tcBorders>
            <w:vAlign w:val="center"/>
          </w:tcPr>
          <w:p w14:paraId="146E3A46" w14:textId="77777777" w:rsidR="00967FBF" w:rsidRDefault="00967FBF" w:rsidP="0078328F">
            <w:pPr>
              <w:jc w:val="center"/>
              <w:rPr>
                <w:sz w:val="16"/>
                <w:szCs w:val="16"/>
                <w:lang w:val="en-US"/>
              </w:rPr>
            </w:pPr>
            <w:r>
              <w:rPr>
                <w:sz w:val="16"/>
                <w:szCs w:val="16"/>
                <w:lang w:val="en-US"/>
              </w:rPr>
              <w:t>2952270003370</w:t>
            </w:r>
          </w:p>
        </w:tc>
        <w:tc>
          <w:tcPr>
            <w:tcW w:w="5211" w:type="dxa"/>
            <w:gridSpan w:val="4"/>
            <w:tcBorders>
              <w:top w:val="nil"/>
              <w:bottom w:val="single" w:sz="2" w:space="0" w:color="auto"/>
            </w:tcBorders>
          </w:tcPr>
          <w:p w14:paraId="63BE4F0B" w14:textId="77777777" w:rsidR="00967FBF" w:rsidRDefault="00967FBF" w:rsidP="0078328F">
            <w:pPr>
              <w:rPr>
                <w:lang w:val="en-US"/>
              </w:rPr>
            </w:pPr>
            <w:r>
              <w:rPr>
                <w:lang w:val="en-US"/>
              </w:rPr>
              <w:t>Ciocan pneumatic 4.0-5.9 m3/min</w:t>
            </w:r>
          </w:p>
        </w:tc>
        <w:tc>
          <w:tcPr>
            <w:tcW w:w="1276" w:type="dxa"/>
            <w:gridSpan w:val="2"/>
            <w:tcBorders>
              <w:top w:val="nil"/>
              <w:bottom w:val="single" w:sz="2" w:space="0" w:color="auto"/>
            </w:tcBorders>
          </w:tcPr>
          <w:p w14:paraId="16EB3B01"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9435F51" w14:textId="77777777" w:rsidR="00967FBF" w:rsidRDefault="00967FBF" w:rsidP="0078328F">
            <w:pPr>
              <w:rPr>
                <w:lang w:val="en-US"/>
              </w:rPr>
            </w:pPr>
            <w:r>
              <w:rPr>
                <w:lang w:val="en-US"/>
              </w:rPr>
              <w:t>0,775</w:t>
            </w:r>
          </w:p>
        </w:tc>
      </w:tr>
      <w:tr w:rsidR="00967FBF" w14:paraId="40CE24F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E5C8FE1" w14:textId="77777777" w:rsidR="00967FBF" w:rsidRDefault="00967FBF" w:rsidP="0078328F">
            <w:pPr>
              <w:rPr>
                <w:lang w:val="en-US"/>
              </w:rPr>
            </w:pPr>
          </w:p>
        </w:tc>
        <w:tc>
          <w:tcPr>
            <w:tcW w:w="1276" w:type="dxa"/>
            <w:gridSpan w:val="2"/>
            <w:tcBorders>
              <w:top w:val="nil"/>
              <w:bottom w:val="single" w:sz="2" w:space="0" w:color="auto"/>
            </w:tcBorders>
            <w:vAlign w:val="center"/>
          </w:tcPr>
          <w:p w14:paraId="20089CA2" w14:textId="77777777" w:rsidR="00967FBF" w:rsidRDefault="00967FBF" w:rsidP="0078328F">
            <w:pPr>
              <w:jc w:val="center"/>
              <w:rPr>
                <w:sz w:val="16"/>
                <w:szCs w:val="16"/>
                <w:lang w:val="en-US"/>
              </w:rPr>
            </w:pPr>
            <w:r>
              <w:rPr>
                <w:sz w:val="16"/>
                <w:szCs w:val="16"/>
                <w:lang w:val="en-US"/>
              </w:rPr>
              <w:t>12340002506</w:t>
            </w:r>
          </w:p>
        </w:tc>
        <w:tc>
          <w:tcPr>
            <w:tcW w:w="5211" w:type="dxa"/>
            <w:gridSpan w:val="4"/>
            <w:tcBorders>
              <w:top w:val="nil"/>
              <w:bottom w:val="single" w:sz="2" w:space="0" w:color="auto"/>
            </w:tcBorders>
          </w:tcPr>
          <w:p w14:paraId="056DA9EE" w14:textId="77777777" w:rsidR="00967FBF" w:rsidRDefault="00967FBF" w:rsidP="0078328F">
            <w:pPr>
              <w:rPr>
                <w:lang w:val="en-US"/>
              </w:rPr>
            </w:pPr>
            <w:r>
              <w:rPr>
                <w:lang w:val="en-US"/>
              </w:rPr>
              <w:t xml:space="preserve">Compresor 5-6 m3/min </w:t>
            </w:r>
          </w:p>
        </w:tc>
        <w:tc>
          <w:tcPr>
            <w:tcW w:w="1276" w:type="dxa"/>
            <w:gridSpan w:val="2"/>
            <w:tcBorders>
              <w:top w:val="nil"/>
              <w:bottom w:val="single" w:sz="2" w:space="0" w:color="auto"/>
            </w:tcBorders>
          </w:tcPr>
          <w:p w14:paraId="5B1CAFFA" w14:textId="77777777" w:rsidR="00967FBF" w:rsidRDefault="00967FBF" w:rsidP="0078328F">
            <w:pPr>
              <w:rPr>
                <w:lang w:val="en-US"/>
              </w:rPr>
            </w:pPr>
            <w:r>
              <w:rPr>
                <w:lang w:val="en-US"/>
              </w:rPr>
              <w:t>h-ut</w:t>
            </w:r>
          </w:p>
        </w:tc>
        <w:tc>
          <w:tcPr>
            <w:tcW w:w="1559" w:type="dxa"/>
            <w:tcBorders>
              <w:top w:val="nil"/>
              <w:bottom w:val="single" w:sz="2" w:space="0" w:color="auto"/>
            </w:tcBorders>
          </w:tcPr>
          <w:p w14:paraId="76980393" w14:textId="77777777" w:rsidR="00967FBF" w:rsidRDefault="00967FBF" w:rsidP="0078328F">
            <w:pPr>
              <w:rPr>
                <w:lang w:val="en-US"/>
              </w:rPr>
            </w:pPr>
            <w:r>
              <w:rPr>
                <w:lang w:val="en-US"/>
              </w:rPr>
              <w:t>0,775</w:t>
            </w:r>
          </w:p>
        </w:tc>
      </w:tr>
      <w:tr w:rsidR="00967FBF" w:rsidRPr="00EB582C" w14:paraId="52FEEF95"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F6D46FD"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E492C47"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8348DDD"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3332A9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CF6558C"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13CC283" w14:textId="77777777" w:rsidR="00967FBF" w:rsidRPr="00EB582C" w:rsidRDefault="00967FBF" w:rsidP="0078328F">
            <w:pPr>
              <w:rPr>
                <w:lang w:val="en-US"/>
              </w:rPr>
            </w:pPr>
          </w:p>
        </w:tc>
      </w:tr>
      <w:tr w:rsidR="00967FBF" w14:paraId="7867EA5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193A18B9" w14:textId="77777777" w:rsidR="00967FBF" w:rsidRDefault="00967FBF" w:rsidP="0078328F">
            <w:pPr>
              <w:rPr>
                <w:lang w:val="en-US"/>
              </w:rPr>
            </w:pPr>
            <w:r>
              <w:rPr>
                <w:lang w:val="en-US"/>
              </w:rPr>
              <w:t>41</w:t>
            </w:r>
          </w:p>
        </w:tc>
        <w:tc>
          <w:tcPr>
            <w:tcW w:w="1276" w:type="dxa"/>
            <w:gridSpan w:val="2"/>
            <w:tcBorders>
              <w:top w:val="single" w:sz="4" w:space="0" w:color="auto"/>
              <w:bottom w:val="single" w:sz="4" w:space="0" w:color="auto"/>
            </w:tcBorders>
          </w:tcPr>
          <w:p w14:paraId="64D332C4" w14:textId="77777777" w:rsidR="00967FBF" w:rsidRDefault="00967FBF" w:rsidP="0078328F">
            <w:pPr>
              <w:rPr>
                <w:lang w:val="en-US"/>
              </w:rPr>
            </w:pPr>
            <w:r>
              <w:rPr>
                <w:lang w:val="en-US"/>
              </w:rPr>
              <w:t>TsC03F1</w:t>
            </w:r>
          </w:p>
          <w:p w14:paraId="154F86F0"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26F850B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Incarcare mecanica cu excavatorul de 0,40-0,70 mc, cu motor cu ardere interna si comanda hidraulica, imbracaminte asfaltica, descarcare in autovehicule macadan demolat din asfalt</w:t>
            </w:r>
            <w:r>
              <w:rPr>
                <w:rFonts w:ascii="Times New Roman CYR" w:hAnsi="Times New Roman CYR" w:cs="Times New Roman CYR"/>
                <w:sz w:val="16"/>
                <w:szCs w:val="16"/>
                <w:lang w:val="en-US"/>
              </w:rPr>
              <w:t xml:space="preserve"> </w:t>
            </w:r>
          </w:p>
          <w:p w14:paraId="1F3D9124"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17F5D3F1"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4CD0916D" w14:textId="77777777" w:rsidR="00967FBF" w:rsidRDefault="00967FBF" w:rsidP="0078328F">
            <w:pPr>
              <w:jc w:val="center"/>
              <w:rPr>
                <w:lang w:val="en-US"/>
              </w:rPr>
            </w:pPr>
            <w:r>
              <w:rPr>
                <w:lang w:val="en-US"/>
              </w:rPr>
              <w:t>0,010</w:t>
            </w:r>
          </w:p>
        </w:tc>
      </w:tr>
      <w:tr w:rsidR="00967FBF" w14:paraId="04562BE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5972E4E" w14:textId="77777777" w:rsidR="00967FBF" w:rsidRDefault="00967FBF" w:rsidP="0078328F">
            <w:pPr>
              <w:rPr>
                <w:lang w:val="en-US"/>
              </w:rPr>
            </w:pPr>
          </w:p>
        </w:tc>
        <w:tc>
          <w:tcPr>
            <w:tcW w:w="1276" w:type="dxa"/>
            <w:gridSpan w:val="2"/>
            <w:tcBorders>
              <w:top w:val="nil"/>
              <w:bottom w:val="single" w:sz="2" w:space="0" w:color="auto"/>
            </w:tcBorders>
            <w:vAlign w:val="center"/>
          </w:tcPr>
          <w:p w14:paraId="53D84079" w14:textId="77777777" w:rsidR="00967FBF" w:rsidRDefault="00967FBF" w:rsidP="0078328F">
            <w:pPr>
              <w:jc w:val="center"/>
              <w:rPr>
                <w:sz w:val="16"/>
                <w:szCs w:val="16"/>
                <w:lang w:val="en-US"/>
              </w:rPr>
            </w:pPr>
            <w:r>
              <w:rPr>
                <w:sz w:val="16"/>
                <w:szCs w:val="16"/>
                <w:lang w:val="en-US"/>
              </w:rPr>
              <w:t>2952260003501</w:t>
            </w:r>
          </w:p>
        </w:tc>
        <w:tc>
          <w:tcPr>
            <w:tcW w:w="5211" w:type="dxa"/>
            <w:gridSpan w:val="4"/>
            <w:tcBorders>
              <w:top w:val="nil"/>
              <w:bottom w:val="single" w:sz="2" w:space="0" w:color="auto"/>
            </w:tcBorders>
          </w:tcPr>
          <w:p w14:paraId="2A2E4F81" w14:textId="77777777" w:rsidR="00967FBF" w:rsidRDefault="00967FBF" w:rsidP="0078328F">
            <w:pPr>
              <w:rPr>
                <w:lang w:val="en-US"/>
              </w:rPr>
            </w:pPr>
            <w:r>
              <w:rPr>
                <w:lang w:val="en-US"/>
              </w:rPr>
              <w:t>Excavator pe senile cu o cupa cu motor termic, 0,40-0,70 mc</w:t>
            </w:r>
          </w:p>
        </w:tc>
        <w:tc>
          <w:tcPr>
            <w:tcW w:w="1276" w:type="dxa"/>
            <w:gridSpan w:val="2"/>
            <w:tcBorders>
              <w:top w:val="nil"/>
              <w:bottom w:val="single" w:sz="2" w:space="0" w:color="auto"/>
            </w:tcBorders>
          </w:tcPr>
          <w:p w14:paraId="4DACD0C5" w14:textId="77777777" w:rsidR="00967FBF" w:rsidRDefault="00967FBF" w:rsidP="0078328F">
            <w:pPr>
              <w:rPr>
                <w:lang w:val="en-US"/>
              </w:rPr>
            </w:pPr>
            <w:r>
              <w:rPr>
                <w:lang w:val="en-US"/>
              </w:rPr>
              <w:t>h-ut</w:t>
            </w:r>
          </w:p>
        </w:tc>
        <w:tc>
          <w:tcPr>
            <w:tcW w:w="1559" w:type="dxa"/>
            <w:tcBorders>
              <w:top w:val="nil"/>
              <w:bottom w:val="single" w:sz="2" w:space="0" w:color="auto"/>
            </w:tcBorders>
          </w:tcPr>
          <w:p w14:paraId="79D1E549" w14:textId="77777777" w:rsidR="00967FBF" w:rsidRDefault="00967FBF" w:rsidP="0078328F">
            <w:pPr>
              <w:rPr>
                <w:lang w:val="en-US"/>
              </w:rPr>
            </w:pPr>
            <w:r>
              <w:rPr>
                <w:lang w:val="en-US"/>
              </w:rPr>
              <w:t>0,022</w:t>
            </w:r>
          </w:p>
        </w:tc>
      </w:tr>
      <w:tr w:rsidR="00967FBF" w:rsidRPr="00EB582C" w14:paraId="2251A648"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78DF765D"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2FCCBD21"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C8071AE"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4696001E"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38F6BEC"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302BFB3A" w14:textId="77777777" w:rsidR="00967FBF" w:rsidRPr="00EB582C" w:rsidRDefault="00967FBF" w:rsidP="0078328F">
            <w:pPr>
              <w:rPr>
                <w:lang w:val="en-US"/>
              </w:rPr>
            </w:pPr>
          </w:p>
        </w:tc>
      </w:tr>
      <w:tr w:rsidR="00967FBF" w14:paraId="623B18ED"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164D333" w14:textId="77777777" w:rsidR="00967FBF" w:rsidRDefault="00967FBF" w:rsidP="0078328F">
            <w:pPr>
              <w:rPr>
                <w:lang w:val="en-US"/>
              </w:rPr>
            </w:pPr>
            <w:r>
              <w:rPr>
                <w:lang w:val="en-US"/>
              </w:rPr>
              <w:t>42</w:t>
            </w:r>
          </w:p>
        </w:tc>
        <w:tc>
          <w:tcPr>
            <w:tcW w:w="1276" w:type="dxa"/>
            <w:gridSpan w:val="2"/>
            <w:tcBorders>
              <w:top w:val="single" w:sz="4" w:space="0" w:color="auto"/>
              <w:bottom w:val="single" w:sz="4" w:space="0" w:color="auto"/>
            </w:tcBorders>
          </w:tcPr>
          <w:p w14:paraId="04072A77" w14:textId="77777777" w:rsidR="00967FBF" w:rsidRDefault="00967FBF" w:rsidP="0078328F">
            <w:pPr>
              <w:rPr>
                <w:lang w:val="en-US"/>
              </w:rPr>
            </w:pPr>
            <w:r>
              <w:rPr>
                <w:lang w:val="en-US"/>
              </w:rPr>
              <w:t>TsI51A2</w:t>
            </w:r>
          </w:p>
          <w:p w14:paraId="21F4D007"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47DD6A3E"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Transportarea pamintului cu autobasculanta de 10 t la distanta de: 2 km  Evacuarea asfalt</w:t>
            </w:r>
            <w:r>
              <w:rPr>
                <w:rFonts w:ascii="Times New Roman CYR" w:hAnsi="Times New Roman CYR" w:cs="Times New Roman CYR"/>
                <w:sz w:val="16"/>
                <w:szCs w:val="16"/>
                <w:lang w:val="en-US"/>
              </w:rPr>
              <w:t xml:space="preserve"> </w:t>
            </w:r>
          </w:p>
          <w:p w14:paraId="1441B43A"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7ABD788" w14:textId="77777777" w:rsidR="00967FBF" w:rsidRDefault="00967FBF" w:rsidP="0078328F">
            <w:pPr>
              <w:jc w:val="center"/>
              <w:rPr>
                <w:lang w:val="en-US"/>
              </w:rPr>
            </w:pPr>
            <w:r>
              <w:rPr>
                <w:lang w:val="en-US"/>
              </w:rPr>
              <w:t>t</w:t>
            </w:r>
          </w:p>
        </w:tc>
        <w:tc>
          <w:tcPr>
            <w:tcW w:w="1559" w:type="dxa"/>
            <w:tcBorders>
              <w:top w:val="single" w:sz="4" w:space="0" w:color="auto"/>
              <w:bottom w:val="single" w:sz="4" w:space="0" w:color="auto"/>
            </w:tcBorders>
            <w:vAlign w:val="center"/>
          </w:tcPr>
          <w:p w14:paraId="56785AAA" w14:textId="77777777" w:rsidR="00967FBF" w:rsidRDefault="00967FBF" w:rsidP="0078328F">
            <w:pPr>
              <w:jc w:val="center"/>
              <w:rPr>
                <w:lang w:val="en-US"/>
              </w:rPr>
            </w:pPr>
            <w:r>
              <w:rPr>
                <w:lang w:val="en-US"/>
              </w:rPr>
              <w:t>2,100</w:t>
            </w:r>
          </w:p>
        </w:tc>
      </w:tr>
      <w:tr w:rsidR="00967FBF" w14:paraId="178C6BE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0382EE4" w14:textId="77777777" w:rsidR="00967FBF" w:rsidRDefault="00967FBF" w:rsidP="0078328F">
            <w:pPr>
              <w:rPr>
                <w:lang w:val="en-US"/>
              </w:rPr>
            </w:pPr>
          </w:p>
        </w:tc>
        <w:tc>
          <w:tcPr>
            <w:tcW w:w="1276" w:type="dxa"/>
            <w:gridSpan w:val="2"/>
            <w:tcBorders>
              <w:top w:val="nil"/>
              <w:bottom w:val="single" w:sz="2" w:space="0" w:color="auto"/>
            </w:tcBorders>
            <w:vAlign w:val="center"/>
          </w:tcPr>
          <w:p w14:paraId="566B9ECB" w14:textId="77777777" w:rsidR="00967FBF" w:rsidRDefault="00967FBF" w:rsidP="0078328F">
            <w:pPr>
              <w:jc w:val="center"/>
              <w:rPr>
                <w:sz w:val="16"/>
                <w:szCs w:val="16"/>
                <w:lang w:val="en-US"/>
              </w:rPr>
            </w:pPr>
            <w:r>
              <w:rPr>
                <w:sz w:val="16"/>
                <w:szCs w:val="16"/>
                <w:lang w:val="en-US"/>
              </w:rPr>
              <w:t>3410540000007</w:t>
            </w:r>
          </w:p>
        </w:tc>
        <w:tc>
          <w:tcPr>
            <w:tcW w:w="5211" w:type="dxa"/>
            <w:gridSpan w:val="4"/>
            <w:tcBorders>
              <w:top w:val="nil"/>
              <w:bottom w:val="single" w:sz="2" w:space="0" w:color="auto"/>
            </w:tcBorders>
          </w:tcPr>
          <w:p w14:paraId="79B7B3E6" w14:textId="77777777" w:rsidR="00967FBF" w:rsidRDefault="00967FBF" w:rsidP="0078328F">
            <w:pPr>
              <w:rPr>
                <w:lang w:val="en-US"/>
              </w:rPr>
            </w:pPr>
            <w:r>
              <w:rPr>
                <w:lang w:val="en-US"/>
              </w:rPr>
              <w:t>Autobasculanta-10t</w:t>
            </w:r>
          </w:p>
        </w:tc>
        <w:tc>
          <w:tcPr>
            <w:tcW w:w="1276" w:type="dxa"/>
            <w:gridSpan w:val="2"/>
            <w:tcBorders>
              <w:top w:val="nil"/>
              <w:bottom w:val="single" w:sz="2" w:space="0" w:color="auto"/>
            </w:tcBorders>
          </w:tcPr>
          <w:p w14:paraId="177D7CD0" w14:textId="77777777" w:rsidR="00967FBF" w:rsidRDefault="00967FBF" w:rsidP="0078328F">
            <w:pPr>
              <w:rPr>
                <w:lang w:val="en-US"/>
              </w:rPr>
            </w:pPr>
            <w:r>
              <w:rPr>
                <w:lang w:val="en-US"/>
              </w:rPr>
              <w:t>h-ut</w:t>
            </w:r>
          </w:p>
        </w:tc>
        <w:tc>
          <w:tcPr>
            <w:tcW w:w="1559" w:type="dxa"/>
            <w:tcBorders>
              <w:top w:val="nil"/>
              <w:bottom w:val="single" w:sz="2" w:space="0" w:color="auto"/>
            </w:tcBorders>
          </w:tcPr>
          <w:p w14:paraId="4429ED96" w14:textId="77777777" w:rsidR="00967FBF" w:rsidRDefault="00967FBF" w:rsidP="0078328F">
            <w:pPr>
              <w:rPr>
                <w:lang w:val="en-US"/>
              </w:rPr>
            </w:pPr>
            <w:r>
              <w:rPr>
                <w:lang w:val="en-US"/>
              </w:rPr>
              <w:t>0,057</w:t>
            </w:r>
          </w:p>
        </w:tc>
      </w:tr>
      <w:tr w:rsidR="00967FBF" w:rsidRPr="00EB582C" w14:paraId="44EDD6E9"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01148A03"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0BFF49B1"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BBAD268"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926D396"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518FDDA9"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173770C4" w14:textId="77777777" w:rsidR="00967FBF" w:rsidRPr="00EB582C" w:rsidRDefault="00967FBF" w:rsidP="0078328F">
            <w:pPr>
              <w:rPr>
                <w:lang w:val="en-US"/>
              </w:rPr>
            </w:pPr>
          </w:p>
        </w:tc>
      </w:tr>
      <w:tr w:rsidR="00967FBF" w14:paraId="25547B8C"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735A7BF6" w14:textId="77777777" w:rsidR="00967FBF" w:rsidRDefault="00967FBF" w:rsidP="0078328F">
            <w:pPr>
              <w:rPr>
                <w:lang w:val="en-US"/>
              </w:rPr>
            </w:pPr>
            <w:r>
              <w:rPr>
                <w:lang w:val="en-US"/>
              </w:rPr>
              <w:t>43</w:t>
            </w:r>
          </w:p>
        </w:tc>
        <w:tc>
          <w:tcPr>
            <w:tcW w:w="1276" w:type="dxa"/>
            <w:gridSpan w:val="2"/>
            <w:tcBorders>
              <w:top w:val="single" w:sz="4" w:space="0" w:color="auto"/>
              <w:bottom w:val="single" w:sz="4" w:space="0" w:color="auto"/>
            </w:tcBorders>
          </w:tcPr>
          <w:p w14:paraId="71528BF8" w14:textId="77777777" w:rsidR="00967FBF" w:rsidRDefault="00967FBF" w:rsidP="0078328F">
            <w:pPr>
              <w:rPr>
                <w:lang w:val="en-US"/>
              </w:rPr>
            </w:pPr>
            <w:r>
              <w:rPr>
                <w:lang w:val="en-US"/>
              </w:rPr>
              <w:t>TsC54A</w:t>
            </w:r>
          </w:p>
          <w:p w14:paraId="06D08FD3"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A2A4655"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Strat de fundatie din nisip h=15 cm</w:t>
            </w:r>
            <w:r>
              <w:rPr>
                <w:rFonts w:ascii="Times New Roman CYR" w:hAnsi="Times New Roman CYR" w:cs="Times New Roman CYR"/>
                <w:sz w:val="16"/>
                <w:szCs w:val="16"/>
                <w:lang w:val="en-US"/>
              </w:rPr>
              <w:t xml:space="preserve"> </w:t>
            </w:r>
          </w:p>
          <w:p w14:paraId="12D8D298"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2313CF09"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49FA607D" w14:textId="77777777" w:rsidR="00967FBF" w:rsidRDefault="00967FBF" w:rsidP="0078328F">
            <w:pPr>
              <w:jc w:val="center"/>
              <w:rPr>
                <w:lang w:val="en-US"/>
              </w:rPr>
            </w:pPr>
            <w:r>
              <w:rPr>
                <w:lang w:val="en-US"/>
              </w:rPr>
              <w:t>1,500</w:t>
            </w:r>
          </w:p>
        </w:tc>
      </w:tr>
      <w:tr w:rsidR="00967FBF" w14:paraId="3D65887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5145F0F" w14:textId="77777777" w:rsidR="00967FBF" w:rsidRDefault="00967FBF" w:rsidP="0078328F">
            <w:pPr>
              <w:rPr>
                <w:lang w:val="en-US"/>
              </w:rPr>
            </w:pPr>
          </w:p>
        </w:tc>
        <w:tc>
          <w:tcPr>
            <w:tcW w:w="1276" w:type="dxa"/>
            <w:gridSpan w:val="2"/>
            <w:tcBorders>
              <w:top w:val="nil"/>
              <w:bottom w:val="single" w:sz="2" w:space="0" w:color="auto"/>
            </w:tcBorders>
            <w:vAlign w:val="center"/>
          </w:tcPr>
          <w:p w14:paraId="698F9AF0"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4537D6E2"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0A3B72F2"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5B57566" w14:textId="77777777" w:rsidR="00967FBF" w:rsidRDefault="00967FBF" w:rsidP="0078328F">
            <w:pPr>
              <w:rPr>
                <w:lang w:val="en-US"/>
              </w:rPr>
            </w:pPr>
            <w:r>
              <w:rPr>
                <w:lang w:val="en-US"/>
              </w:rPr>
              <w:t>1,350</w:t>
            </w:r>
          </w:p>
        </w:tc>
      </w:tr>
      <w:tr w:rsidR="00967FBF" w14:paraId="6D84B147"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B314931" w14:textId="77777777" w:rsidR="00967FBF" w:rsidRDefault="00967FBF" w:rsidP="0078328F">
            <w:pPr>
              <w:rPr>
                <w:lang w:val="en-US"/>
              </w:rPr>
            </w:pPr>
          </w:p>
        </w:tc>
        <w:tc>
          <w:tcPr>
            <w:tcW w:w="1276" w:type="dxa"/>
            <w:gridSpan w:val="2"/>
            <w:tcBorders>
              <w:top w:val="nil"/>
              <w:bottom w:val="single" w:sz="2" w:space="0" w:color="auto"/>
            </w:tcBorders>
            <w:vAlign w:val="center"/>
          </w:tcPr>
          <w:p w14:paraId="2CD1E8B2" w14:textId="77777777" w:rsidR="00967FBF" w:rsidRDefault="00967FBF" w:rsidP="0078328F">
            <w:pPr>
              <w:jc w:val="center"/>
              <w:rPr>
                <w:sz w:val="16"/>
                <w:szCs w:val="16"/>
                <w:lang w:val="en-US"/>
              </w:rPr>
            </w:pPr>
            <w:r>
              <w:rPr>
                <w:sz w:val="16"/>
                <w:szCs w:val="16"/>
                <w:lang w:val="en-US"/>
              </w:rPr>
              <w:t>1421102200525</w:t>
            </w:r>
          </w:p>
        </w:tc>
        <w:tc>
          <w:tcPr>
            <w:tcW w:w="5211" w:type="dxa"/>
            <w:gridSpan w:val="4"/>
            <w:tcBorders>
              <w:top w:val="nil"/>
              <w:bottom w:val="single" w:sz="2" w:space="0" w:color="auto"/>
            </w:tcBorders>
          </w:tcPr>
          <w:p w14:paraId="0BD8ACF0" w14:textId="77777777" w:rsidR="00967FBF" w:rsidRDefault="00967FBF" w:rsidP="0078328F">
            <w:pPr>
              <w:rPr>
                <w:lang w:val="en-US"/>
              </w:rPr>
            </w:pPr>
            <w:r>
              <w:rPr>
                <w:lang w:val="en-US"/>
              </w:rPr>
              <w:t xml:space="preserve">Nisip sortat nespalat de riu si lacuri 0,0-7,0 mm </w:t>
            </w:r>
          </w:p>
        </w:tc>
        <w:tc>
          <w:tcPr>
            <w:tcW w:w="1276" w:type="dxa"/>
            <w:gridSpan w:val="2"/>
            <w:tcBorders>
              <w:top w:val="nil"/>
              <w:bottom w:val="single" w:sz="2" w:space="0" w:color="auto"/>
            </w:tcBorders>
          </w:tcPr>
          <w:p w14:paraId="126F367A" w14:textId="77777777" w:rsidR="00967FBF" w:rsidRDefault="00967FBF" w:rsidP="0078328F">
            <w:pPr>
              <w:rPr>
                <w:lang w:val="en-US"/>
              </w:rPr>
            </w:pPr>
            <w:r>
              <w:rPr>
                <w:lang w:val="en-US"/>
              </w:rPr>
              <w:t>m3</w:t>
            </w:r>
          </w:p>
        </w:tc>
        <w:tc>
          <w:tcPr>
            <w:tcW w:w="1559" w:type="dxa"/>
            <w:tcBorders>
              <w:top w:val="nil"/>
              <w:bottom w:val="single" w:sz="2" w:space="0" w:color="auto"/>
            </w:tcBorders>
          </w:tcPr>
          <w:p w14:paraId="4F899E24" w14:textId="77777777" w:rsidR="00967FBF" w:rsidRDefault="00967FBF" w:rsidP="0078328F">
            <w:pPr>
              <w:rPr>
                <w:lang w:val="en-US"/>
              </w:rPr>
            </w:pPr>
            <w:r>
              <w:rPr>
                <w:lang w:val="en-US"/>
              </w:rPr>
              <w:t>1,650</w:t>
            </w:r>
          </w:p>
        </w:tc>
      </w:tr>
      <w:tr w:rsidR="00967FBF" w14:paraId="70DDC40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691E7B5" w14:textId="77777777" w:rsidR="00967FBF" w:rsidRDefault="00967FBF" w:rsidP="0078328F">
            <w:pPr>
              <w:rPr>
                <w:lang w:val="en-US"/>
              </w:rPr>
            </w:pPr>
          </w:p>
        </w:tc>
        <w:tc>
          <w:tcPr>
            <w:tcW w:w="1276" w:type="dxa"/>
            <w:gridSpan w:val="2"/>
            <w:tcBorders>
              <w:top w:val="nil"/>
              <w:bottom w:val="single" w:sz="2" w:space="0" w:color="auto"/>
            </w:tcBorders>
            <w:vAlign w:val="center"/>
          </w:tcPr>
          <w:p w14:paraId="7672C86B" w14:textId="77777777" w:rsidR="00967FBF" w:rsidRDefault="00967FBF" w:rsidP="0078328F">
            <w:pPr>
              <w:jc w:val="center"/>
              <w:rPr>
                <w:sz w:val="16"/>
                <w:szCs w:val="16"/>
                <w:lang w:val="en-US"/>
              </w:rPr>
            </w:pPr>
            <w:r>
              <w:rPr>
                <w:sz w:val="16"/>
                <w:szCs w:val="16"/>
                <w:lang w:val="en-US"/>
              </w:rPr>
              <w:t>4100126202818</w:t>
            </w:r>
          </w:p>
        </w:tc>
        <w:tc>
          <w:tcPr>
            <w:tcW w:w="5211" w:type="dxa"/>
            <w:gridSpan w:val="4"/>
            <w:tcBorders>
              <w:top w:val="nil"/>
              <w:bottom w:val="single" w:sz="2" w:space="0" w:color="auto"/>
            </w:tcBorders>
          </w:tcPr>
          <w:p w14:paraId="2C7F9D85" w14:textId="77777777" w:rsidR="00967FBF" w:rsidRDefault="00967FBF" w:rsidP="0078328F">
            <w:pPr>
              <w:rPr>
                <w:lang w:val="en-US"/>
              </w:rPr>
            </w:pPr>
            <w:r>
              <w:rPr>
                <w:lang w:val="en-US"/>
              </w:rPr>
              <w:t>Apa</w:t>
            </w:r>
          </w:p>
        </w:tc>
        <w:tc>
          <w:tcPr>
            <w:tcW w:w="1276" w:type="dxa"/>
            <w:gridSpan w:val="2"/>
            <w:tcBorders>
              <w:top w:val="nil"/>
              <w:bottom w:val="single" w:sz="2" w:space="0" w:color="auto"/>
            </w:tcBorders>
          </w:tcPr>
          <w:p w14:paraId="36CAB954" w14:textId="77777777" w:rsidR="00967FBF" w:rsidRDefault="00967FBF" w:rsidP="0078328F">
            <w:pPr>
              <w:rPr>
                <w:lang w:val="en-US"/>
              </w:rPr>
            </w:pPr>
            <w:r>
              <w:rPr>
                <w:lang w:val="en-US"/>
              </w:rPr>
              <w:t>m3</w:t>
            </w:r>
          </w:p>
        </w:tc>
        <w:tc>
          <w:tcPr>
            <w:tcW w:w="1559" w:type="dxa"/>
            <w:tcBorders>
              <w:top w:val="nil"/>
              <w:bottom w:val="single" w:sz="2" w:space="0" w:color="auto"/>
            </w:tcBorders>
          </w:tcPr>
          <w:p w14:paraId="1A34A655" w14:textId="77777777" w:rsidR="00967FBF" w:rsidRDefault="00967FBF" w:rsidP="0078328F">
            <w:pPr>
              <w:rPr>
                <w:lang w:val="en-US"/>
              </w:rPr>
            </w:pPr>
            <w:r>
              <w:rPr>
                <w:lang w:val="en-US"/>
              </w:rPr>
              <w:t>0,150</w:t>
            </w:r>
          </w:p>
        </w:tc>
      </w:tr>
      <w:tr w:rsidR="00967FBF" w14:paraId="4F977AD1"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6B6F0E8" w14:textId="77777777" w:rsidR="00967FBF" w:rsidRDefault="00967FBF" w:rsidP="0078328F">
            <w:pPr>
              <w:rPr>
                <w:lang w:val="en-US"/>
              </w:rPr>
            </w:pPr>
          </w:p>
        </w:tc>
        <w:tc>
          <w:tcPr>
            <w:tcW w:w="1276" w:type="dxa"/>
            <w:gridSpan w:val="2"/>
            <w:tcBorders>
              <w:top w:val="nil"/>
              <w:bottom w:val="single" w:sz="2" w:space="0" w:color="auto"/>
            </w:tcBorders>
            <w:vAlign w:val="center"/>
          </w:tcPr>
          <w:p w14:paraId="3344A104" w14:textId="77777777" w:rsidR="00967FBF" w:rsidRDefault="00967FBF" w:rsidP="0078328F">
            <w:pPr>
              <w:jc w:val="center"/>
              <w:rPr>
                <w:sz w:val="16"/>
                <w:szCs w:val="16"/>
                <w:lang w:val="en-US"/>
              </w:rPr>
            </w:pPr>
            <w:r>
              <w:rPr>
                <w:sz w:val="16"/>
                <w:szCs w:val="16"/>
                <w:lang w:val="en-US"/>
              </w:rPr>
              <w:t>2912340002506</w:t>
            </w:r>
          </w:p>
        </w:tc>
        <w:tc>
          <w:tcPr>
            <w:tcW w:w="5211" w:type="dxa"/>
            <w:gridSpan w:val="4"/>
            <w:tcBorders>
              <w:top w:val="nil"/>
              <w:bottom w:val="single" w:sz="2" w:space="0" w:color="auto"/>
            </w:tcBorders>
          </w:tcPr>
          <w:p w14:paraId="6AE1DAC9" w14:textId="77777777" w:rsidR="00967FBF" w:rsidRDefault="00967FBF" w:rsidP="0078328F">
            <w:pPr>
              <w:rPr>
                <w:lang w:val="en-US"/>
              </w:rPr>
            </w:pPr>
            <w:r>
              <w:rPr>
                <w:lang w:val="en-US"/>
              </w:rPr>
              <w:t>Motocompresor mobil de joasa presiune, debit 2,0 - 3,9 mc/min</w:t>
            </w:r>
          </w:p>
        </w:tc>
        <w:tc>
          <w:tcPr>
            <w:tcW w:w="1276" w:type="dxa"/>
            <w:gridSpan w:val="2"/>
            <w:tcBorders>
              <w:top w:val="nil"/>
              <w:bottom w:val="single" w:sz="2" w:space="0" w:color="auto"/>
            </w:tcBorders>
          </w:tcPr>
          <w:p w14:paraId="75934408"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DA5E037" w14:textId="77777777" w:rsidR="00967FBF" w:rsidRDefault="00967FBF" w:rsidP="0078328F">
            <w:pPr>
              <w:rPr>
                <w:lang w:val="en-US"/>
              </w:rPr>
            </w:pPr>
            <w:r>
              <w:rPr>
                <w:lang w:val="en-US"/>
              </w:rPr>
              <w:t>0,315</w:t>
            </w:r>
          </w:p>
        </w:tc>
      </w:tr>
      <w:tr w:rsidR="00967FBF" w14:paraId="3E65AB3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14F7FCB" w14:textId="77777777" w:rsidR="00967FBF" w:rsidRDefault="00967FBF" w:rsidP="0078328F">
            <w:pPr>
              <w:rPr>
                <w:lang w:val="en-US"/>
              </w:rPr>
            </w:pPr>
          </w:p>
        </w:tc>
        <w:tc>
          <w:tcPr>
            <w:tcW w:w="1276" w:type="dxa"/>
            <w:gridSpan w:val="2"/>
            <w:tcBorders>
              <w:top w:val="nil"/>
              <w:bottom w:val="single" w:sz="2" w:space="0" w:color="auto"/>
            </w:tcBorders>
            <w:vAlign w:val="center"/>
          </w:tcPr>
          <w:p w14:paraId="61E63662" w14:textId="77777777" w:rsidR="00967FBF" w:rsidRDefault="00967FBF" w:rsidP="0078328F">
            <w:pPr>
              <w:jc w:val="center"/>
              <w:rPr>
                <w:sz w:val="16"/>
                <w:szCs w:val="16"/>
                <w:lang w:val="en-US"/>
              </w:rPr>
            </w:pPr>
            <w:r>
              <w:rPr>
                <w:sz w:val="16"/>
                <w:szCs w:val="16"/>
                <w:lang w:val="en-US"/>
              </w:rPr>
              <w:t>2592270004021</w:t>
            </w:r>
          </w:p>
        </w:tc>
        <w:tc>
          <w:tcPr>
            <w:tcW w:w="5211" w:type="dxa"/>
            <w:gridSpan w:val="4"/>
            <w:tcBorders>
              <w:top w:val="nil"/>
              <w:bottom w:val="single" w:sz="2" w:space="0" w:color="auto"/>
            </w:tcBorders>
          </w:tcPr>
          <w:p w14:paraId="57C12AD0" w14:textId="77777777" w:rsidR="00967FBF" w:rsidRDefault="00967FBF" w:rsidP="0078328F">
            <w:pPr>
              <w:rPr>
                <w:lang w:val="en-US"/>
              </w:rPr>
            </w:pPr>
            <w:r>
              <w:rPr>
                <w:lang w:val="en-US"/>
              </w:rPr>
              <w:t>Compactor pe pneuri sau mecanic 150 - 200 kg</w:t>
            </w:r>
          </w:p>
        </w:tc>
        <w:tc>
          <w:tcPr>
            <w:tcW w:w="1276" w:type="dxa"/>
            <w:gridSpan w:val="2"/>
            <w:tcBorders>
              <w:top w:val="nil"/>
              <w:bottom w:val="single" w:sz="2" w:space="0" w:color="auto"/>
            </w:tcBorders>
          </w:tcPr>
          <w:p w14:paraId="2894515E"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D025AE3" w14:textId="77777777" w:rsidR="00967FBF" w:rsidRDefault="00967FBF" w:rsidP="0078328F">
            <w:pPr>
              <w:rPr>
                <w:lang w:val="en-US"/>
              </w:rPr>
            </w:pPr>
            <w:r>
              <w:rPr>
                <w:lang w:val="en-US"/>
              </w:rPr>
              <w:t>0,630</w:t>
            </w:r>
          </w:p>
        </w:tc>
      </w:tr>
      <w:tr w:rsidR="00967FBF" w:rsidRPr="00EB582C" w14:paraId="37C89533"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5D65C394"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240CEEDE"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1F3475EB"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3A9C85D9"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21C7A8A1"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039CF751" w14:textId="77777777" w:rsidR="00967FBF" w:rsidRPr="00EB582C" w:rsidRDefault="00967FBF" w:rsidP="0078328F">
            <w:pPr>
              <w:rPr>
                <w:lang w:val="en-US"/>
              </w:rPr>
            </w:pPr>
          </w:p>
        </w:tc>
      </w:tr>
      <w:tr w:rsidR="00967FBF" w14:paraId="208FEDC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51096E7" w14:textId="77777777" w:rsidR="00967FBF" w:rsidRDefault="00967FBF" w:rsidP="0078328F">
            <w:pPr>
              <w:rPr>
                <w:lang w:val="en-US"/>
              </w:rPr>
            </w:pPr>
            <w:r>
              <w:rPr>
                <w:lang w:val="en-US"/>
              </w:rPr>
              <w:t>44</w:t>
            </w:r>
          </w:p>
        </w:tc>
        <w:tc>
          <w:tcPr>
            <w:tcW w:w="1276" w:type="dxa"/>
            <w:gridSpan w:val="2"/>
            <w:tcBorders>
              <w:top w:val="single" w:sz="4" w:space="0" w:color="auto"/>
              <w:bottom w:val="single" w:sz="4" w:space="0" w:color="auto"/>
            </w:tcBorders>
          </w:tcPr>
          <w:p w14:paraId="0879D970" w14:textId="77777777" w:rsidR="00967FBF" w:rsidRDefault="00967FBF" w:rsidP="0078328F">
            <w:pPr>
              <w:rPr>
                <w:lang w:val="en-US"/>
              </w:rPr>
            </w:pPr>
            <w:r>
              <w:rPr>
                <w:lang w:val="en-US"/>
              </w:rPr>
              <w:t>TsC54B</w:t>
            </w:r>
          </w:p>
          <w:p w14:paraId="45975609"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9CC6186"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Strat de fundatie din piatra sparta 50% din volumul totatl h=26cm</w:t>
            </w:r>
            <w:r>
              <w:rPr>
                <w:rFonts w:ascii="Times New Roman CYR" w:hAnsi="Times New Roman CYR" w:cs="Times New Roman CYR"/>
                <w:sz w:val="16"/>
                <w:szCs w:val="16"/>
                <w:lang w:val="en-US"/>
              </w:rPr>
              <w:t xml:space="preserve"> </w:t>
            </w:r>
          </w:p>
          <w:p w14:paraId="10C62BBF"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1D88FE9A"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2B9C26F9" w14:textId="77777777" w:rsidR="00967FBF" w:rsidRDefault="00967FBF" w:rsidP="0078328F">
            <w:pPr>
              <w:jc w:val="center"/>
              <w:rPr>
                <w:lang w:val="en-US"/>
              </w:rPr>
            </w:pPr>
            <w:r>
              <w:rPr>
                <w:lang w:val="en-US"/>
              </w:rPr>
              <w:t>1,300</w:t>
            </w:r>
          </w:p>
        </w:tc>
      </w:tr>
      <w:tr w:rsidR="00967FBF" w14:paraId="13C2F20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CA2DF63" w14:textId="77777777" w:rsidR="00967FBF" w:rsidRDefault="00967FBF" w:rsidP="0078328F">
            <w:pPr>
              <w:rPr>
                <w:lang w:val="en-US"/>
              </w:rPr>
            </w:pPr>
          </w:p>
        </w:tc>
        <w:tc>
          <w:tcPr>
            <w:tcW w:w="1276" w:type="dxa"/>
            <w:gridSpan w:val="2"/>
            <w:tcBorders>
              <w:top w:val="nil"/>
              <w:bottom w:val="single" w:sz="2" w:space="0" w:color="auto"/>
            </w:tcBorders>
            <w:vAlign w:val="center"/>
          </w:tcPr>
          <w:p w14:paraId="1F60B3DB"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5BE098B2"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524ED116" w14:textId="77777777" w:rsidR="00967FBF" w:rsidRDefault="00967FBF" w:rsidP="0078328F">
            <w:pPr>
              <w:rPr>
                <w:lang w:val="en-US"/>
              </w:rPr>
            </w:pPr>
            <w:r>
              <w:rPr>
                <w:lang w:val="en-US"/>
              </w:rPr>
              <w:t>h-om</w:t>
            </w:r>
          </w:p>
        </w:tc>
        <w:tc>
          <w:tcPr>
            <w:tcW w:w="1559" w:type="dxa"/>
            <w:tcBorders>
              <w:top w:val="nil"/>
              <w:bottom w:val="single" w:sz="2" w:space="0" w:color="auto"/>
            </w:tcBorders>
          </w:tcPr>
          <w:p w14:paraId="34B80C77" w14:textId="77777777" w:rsidR="00967FBF" w:rsidRDefault="00967FBF" w:rsidP="0078328F">
            <w:pPr>
              <w:rPr>
                <w:lang w:val="en-US"/>
              </w:rPr>
            </w:pPr>
            <w:r>
              <w:rPr>
                <w:lang w:val="en-US"/>
              </w:rPr>
              <w:t>1,287</w:t>
            </w:r>
          </w:p>
        </w:tc>
      </w:tr>
      <w:tr w:rsidR="00967FBF" w14:paraId="1625096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8CC6E68" w14:textId="77777777" w:rsidR="00967FBF" w:rsidRDefault="00967FBF" w:rsidP="0078328F">
            <w:pPr>
              <w:rPr>
                <w:lang w:val="en-US"/>
              </w:rPr>
            </w:pPr>
          </w:p>
        </w:tc>
        <w:tc>
          <w:tcPr>
            <w:tcW w:w="1276" w:type="dxa"/>
            <w:gridSpan w:val="2"/>
            <w:tcBorders>
              <w:top w:val="nil"/>
              <w:bottom w:val="single" w:sz="2" w:space="0" w:color="auto"/>
            </w:tcBorders>
            <w:vAlign w:val="center"/>
          </w:tcPr>
          <w:p w14:paraId="15B46087" w14:textId="77777777" w:rsidR="00967FBF" w:rsidRDefault="00967FBF" w:rsidP="0078328F">
            <w:pPr>
              <w:jc w:val="center"/>
              <w:rPr>
                <w:sz w:val="16"/>
                <w:szCs w:val="16"/>
                <w:lang w:val="en-US"/>
              </w:rPr>
            </w:pPr>
            <w:r>
              <w:rPr>
                <w:sz w:val="16"/>
                <w:szCs w:val="16"/>
                <w:lang w:val="en-US"/>
              </w:rPr>
              <w:t>1411122201752</w:t>
            </w:r>
          </w:p>
        </w:tc>
        <w:tc>
          <w:tcPr>
            <w:tcW w:w="5211" w:type="dxa"/>
            <w:gridSpan w:val="4"/>
            <w:tcBorders>
              <w:top w:val="nil"/>
              <w:bottom w:val="single" w:sz="2" w:space="0" w:color="auto"/>
            </w:tcBorders>
          </w:tcPr>
          <w:p w14:paraId="43E7DF3A" w14:textId="77777777" w:rsidR="00967FBF" w:rsidRDefault="00967FBF" w:rsidP="0078328F">
            <w:pPr>
              <w:rPr>
                <w:lang w:val="en-US"/>
              </w:rPr>
            </w:pPr>
            <w:r>
              <w:rPr>
                <w:lang w:val="en-US"/>
              </w:rPr>
              <w:t xml:space="preserve">Piatra sparta </w:t>
            </w:r>
          </w:p>
        </w:tc>
        <w:tc>
          <w:tcPr>
            <w:tcW w:w="1276" w:type="dxa"/>
            <w:gridSpan w:val="2"/>
            <w:tcBorders>
              <w:top w:val="nil"/>
              <w:bottom w:val="single" w:sz="2" w:space="0" w:color="auto"/>
            </w:tcBorders>
          </w:tcPr>
          <w:p w14:paraId="316B9926" w14:textId="77777777" w:rsidR="00967FBF" w:rsidRDefault="00967FBF" w:rsidP="0078328F">
            <w:pPr>
              <w:rPr>
                <w:lang w:val="en-US"/>
              </w:rPr>
            </w:pPr>
            <w:r>
              <w:rPr>
                <w:lang w:val="en-US"/>
              </w:rPr>
              <w:t>m3</w:t>
            </w:r>
          </w:p>
        </w:tc>
        <w:tc>
          <w:tcPr>
            <w:tcW w:w="1559" w:type="dxa"/>
            <w:tcBorders>
              <w:top w:val="nil"/>
              <w:bottom w:val="single" w:sz="2" w:space="0" w:color="auto"/>
            </w:tcBorders>
          </w:tcPr>
          <w:p w14:paraId="07DF21EC" w14:textId="77777777" w:rsidR="00967FBF" w:rsidRDefault="00967FBF" w:rsidP="0078328F">
            <w:pPr>
              <w:rPr>
                <w:lang w:val="en-US"/>
              </w:rPr>
            </w:pPr>
            <w:r>
              <w:rPr>
                <w:lang w:val="en-US"/>
              </w:rPr>
              <w:t>1,495</w:t>
            </w:r>
          </w:p>
        </w:tc>
      </w:tr>
      <w:tr w:rsidR="00967FBF" w14:paraId="15DB41A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5E70791" w14:textId="77777777" w:rsidR="00967FBF" w:rsidRDefault="00967FBF" w:rsidP="0078328F">
            <w:pPr>
              <w:rPr>
                <w:lang w:val="en-US"/>
              </w:rPr>
            </w:pPr>
          </w:p>
        </w:tc>
        <w:tc>
          <w:tcPr>
            <w:tcW w:w="1276" w:type="dxa"/>
            <w:gridSpan w:val="2"/>
            <w:tcBorders>
              <w:top w:val="nil"/>
              <w:bottom w:val="single" w:sz="2" w:space="0" w:color="auto"/>
            </w:tcBorders>
            <w:vAlign w:val="center"/>
          </w:tcPr>
          <w:p w14:paraId="2B1A1A45" w14:textId="77777777" w:rsidR="00967FBF" w:rsidRDefault="00967FBF" w:rsidP="0078328F">
            <w:pPr>
              <w:jc w:val="center"/>
              <w:rPr>
                <w:sz w:val="16"/>
                <w:szCs w:val="16"/>
                <w:lang w:val="en-US"/>
              </w:rPr>
            </w:pPr>
            <w:r>
              <w:rPr>
                <w:sz w:val="16"/>
                <w:szCs w:val="16"/>
                <w:lang w:val="en-US"/>
              </w:rPr>
              <w:t>4100126202818</w:t>
            </w:r>
          </w:p>
        </w:tc>
        <w:tc>
          <w:tcPr>
            <w:tcW w:w="5211" w:type="dxa"/>
            <w:gridSpan w:val="4"/>
            <w:tcBorders>
              <w:top w:val="nil"/>
              <w:bottom w:val="single" w:sz="2" w:space="0" w:color="auto"/>
            </w:tcBorders>
          </w:tcPr>
          <w:p w14:paraId="236EA5AE" w14:textId="77777777" w:rsidR="00967FBF" w:rsidRDefault="00967FBF" w:rsidP="0078328F">
            <w:pPr>
              <w:rPr>
                <w:lang w:val="en-US"/>
              </w:rPr>
            </w:pPr>
            <w:r>
              <w:rPr>
                <w:lang w:val="en-US"/>
              </w:rPr>
              <w:t>Apa</w:t>
            </w:r>
          </w:p>
        </w:tc>
        <w:tc>
          <w:tcPr>
            <w:tcW w:w="1276" w:type="dxa"/>
            <w:gridSpan w:val="2"/>
            <w:tcBorders>
              <w:top w:val="nil"/>
              <w:bottom w:val="single" w:sz="2" w:space="0" w:color="auto"/>
            </w:tcBorders>
          </w:tcPr>
          <w:p w14:paraId="66D6CB2A" w14:textId="77777777" w:rsidR="00967FBF" w:rsidRDefault="00967FBF" w:rsidP="0078328F">
            <w:pPr>
              <w:rPr>
                <w:lang w:val="en-US"/>
              </w:rPr>
            </w:pPr>
            <w:r>
              <w:rPr>
                <w:lang w:val="en-US"/>
              </w:rPr>
              <w:t>m3</w:t>
            </w:r>
          </w:p>
        </w:tc>
        <w:tc>
          <w:tcPr>
            <w:tcW w:w="1559" w:type="dxa"/>
            <w:tcBorders>
              <w:top w:val="nil"/>
              <w:bottom w:val="single" w:sz="2" w:space="0" w:color="auto"/>
            </w:tcBorders>
          </w:tcPr>
          <w:p w14:paraId="593D0AFC" w14:textId="77777777" w:rsidR="00967FBF" w:rsidRDefault="00967FBF" w:rsidP="0078328F">
            <w:pPr>
              <w:rPr>
                <w:lang w:val="en-US"/>
              </w:rPr>
            </w:pPr>
            <w:r>
              <w:rPr>
                <w:lang w:val="en-US"/>
              </w:rPr>
              <w:t>0,130</w:t>
            </w:r>
          </w:p>
        </w:tc>
      </w:tr>
      <w:tr w:rsidR="00967FBF" w14:paraId="340CA5D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771C6C2" w14:textId="77777777" w:rsidR="00967FBF" w:rsidRDefault="00967FBF" w:rsidP="0078328F">
            <w:pPr>
              <w:rPr>
                <w:lang w:val="en-US"/>
              </w:rPr>
            </w:pPr>
          </w:p>
        </w:tc>
        <w:tc>
          <w:tcPr>
            <w:tcW w:w="1276" w:type="dxa"/>
            <w:gridSpan w:val="2"/>
            <w:tcBorders>
              <w:top w:val="nil"/>
              <w:bottom w:val="single" w:sz="2" w:space="0" w:color="auto"/>
            </w:tcBorders>
            <w:vAlign w:val="center"/>
          </w:tcPr>
          <w:p w14:paraId="02E2D154" w14:textId="77777777" w:rsidR="00967FBF" w:rsidRDefault="00967FBF" w:rsidP="0078328F">
            <w:pPr>
              <w:jc w:val="center"/>
              <w:rPr>
                <w:sz w:val="16"/>
                <w:szCs w:val="16"/>
                <w:lang w:val="en-US"/>
              </w:rPr>
            </w:pPr>
            <w:r>
              <w:rPr>
                <w:sz w:val="16"/>
                <w:szCs w:val="16"/>
                <w:lang w:val="en-US"/>
              </w:rPr>
              <w:t>2912340002506</w:t>
            </w:r>
          </w:p>
        </w:tc>
        <w:tc>
          <w:tcPr>
            <w:tcW w:w="5211" w:type="dxa"/>
            <w:gridSpan w:val="4"/>
            <w:tcBorders>
              <w:top w:val="nil"/>
              <w:bottom w:val="single" w:sz="2" w:space="0" w:color="auto"/>
            </w:tcBorders>
          </w:tcPr>
          <w:p w14:paraId="5285369E" w14:textId="77777777" w:rsidR="00967FBF" w:rsidRDefault="00967FBF" w:rsidP="0078328F">
            <w:pPr>
              <w:rPr>
                <w:lang w:val="en-US"/>
              </w:rPr>
            </w:pPr>
            <w:r>
              <w:rPr>
                <w:lang w:val="en-US"/>
              </w:rPr>
              <w:t>Motocompresor mobil de joasa presiune, debit 2,0 - 3,9 mc/min</w:t>
            </w:r>
          </w:p>
        </w:tc>
        <w:tc>
          <w:tcPr>
            <w:tcW w:w="1276" w:type="dxa"/>
            <w:gridSpan w:val="2"/>
            <w:tcBorders>
              <w:top w:val="nil"/>
              <w:bottom w:val="single" w:sz="2" w:space="0" w:color="auto"/>
            </w:tcBorders>
          </w:tcPr>
          <w:p w14:paraId="5B8D2098"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02845DA" w14:textId="77777777" w:rsidR="00967FBF" w:rsidRDefault="00967FBF" w:rsidP="0078328F">
            <w:pPr>
              <w:rPr>
                <w:lang w:val="en-US"/>
              </w:rPr>
            </w:pPr>
            <w:r>
              <w:rPr>
                <w:lang w:val="en-US"/>
              </w:rPr>
              <w:t>0,273</w:t>
            </w:r>
          </w:p>
        </w:tc>
      </w:tr>
      <w:tr w:rsidR="00967FBF" w14:paraId="0DE446E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4432DA7" w14:textId="77777777" w:rsidR="00967FBF" w:rsidRDefault="00967FBF" w:rsidP="0078328F">
            <w:pPr>
              <w:rPr>
                <w:lang w:val="en-US"/>
              </w:rPr>
            </w:pPr>
          </w:p>
        </w:tc>
        <w:tc>
          <w:tcPr>
            <w:tcW w:w="1276" w:type="dxa"/>
            <w:gridSpan w:val="2"/>
            <w:tcBorders>
              <w:top w:val="nil"/>
              <w:bottom w:val="single" w:sz="2" w:space="0" w:color="auto"/>
            </w:tcBorders>
            <w:vAlign w:val="center"/>
          </w:tcPr>
          <w:p w14:paraId="003B45E0" w14:textId="77777777" w:rsidR="00967FBF" w:rsidRDefault="00967FBF" w:rsidP="0078328F">
            <w:pPr>
              <w:jc w:val="center"/>
              <w:rPr>
                <w:sz w:val="16"/>
                <w:szCs w:val="16"/>
                <w:lang w:val="en-US"/>
              </w:rPr>
            </w:pPr>
            <w:r>
              <w:rPr>
                <w:sz w:val="16"/>
                <w:szCs w:val="16"/>
                <w:lang w:val="en-US"/>
              </w:rPr>
              <w:t>2592270004021</w:t>
            </w:r>
          </w:p>
        </w:tc>
        <w:tc>
          <w:tcPr>
            <w:tcW w:w="5211" w:type="dxa"/>
            <w:gridSpan w:val="4"/>
            <w:tcBorders>
              <w:top w:val="nil"/>
              <w:bottom w:val="single" w:sz="2" w:space="0" w:color="auto"/>
            </w:tcBorders>
          </w:tcPr>
          <w:p w14:paraId="7CF44C8E" w14:textId="77777777" w:rsidR="00967FBF" w:rsidRDefault="00967FBF" w:rsidP="0078328F">
            <w:pPr>
              <w:rPr>
                <w:lang w:val="en-US"/>
              </w:rPr>
            </w:pPr>
            <w:r>
              <w:rPr>
                <w:lang w:val="en-US"/>
              </w:rPr>
              <w:t>Compactor pe pneuri sau mecanic 150 - 200 kg</w:t>
            </w:r>
          </w:p>
        </w:tc>
        <w:tc>
          <w:tcPr>
            <w:tcW w:w="1276" w:type="dxa"/>
            <w:gridSpan w:val="2"/>
            <w:tcBorders>
              <w:top w:val="nil"/>
              <w:bottom w:val="single" w:sz="2" w:space="0" w:color="auto"/>
            </w:tcBorders>
          </w:tcPr>
          <w:p w14:paraId="4329EDE8" w14:textId="77777777" w:rsidR="00967FBF" w:rsidRDefault="00967FBF" w:rsidP="0078328F">
            <w:pPr>
              <w:rPr>
                <w:lang w:val="en-US"/>
              </w:rPr>
            </w:pPr>
            <w:r>
              <w:rPr>
                <w:lang w:val="en-US"/>
              </w:rPr>
              <w:t>h-ut</w:t>
            </w:r>
          </w:p>
        </w:tc>
        <w:tc>
          <w:tcPr>
            <w:tcW w:w="1559" w:type="dxa"/>
            <w:tcBorders>
              <w:top w:val="nil"/>
              <w:bottom w:val="single" w:sz="2" w:space="0" w:color="auto"/>
            </w:tcBorders>
          </w:tcPr>
          <w:p w14:paraId="3A98AAFC" w14:textId="77777777" w:rsidR="00967FBF" w:rsidRDefault="00967FBF" w:rsidP="0078328F">
            <w:pPr>
              <w:rPr>
                <w:lang w:val="en-US"/>
              </w:rPr>
            </w:pPr>
            <w:r>
              <w:rPr>
                <w:lang w:val="en-US"/>
              </w:rPr>
              <w:t>0,546</w:t>
            </w:r>
          </w:p>
        </w:tc>
      </w:tr>
      <w:tr w:rsidR="00967FBF" w:rsidRPr="00EB582C" w14:paraId="2295ABAD"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098034EE"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67B465C"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1246FE3B"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4893E9DC"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D7F8140"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F8E5668" w14:textId="77777777" w:rsidR="00967FBF" w:rsidRPr="00EB582C" w:rsidRDefault="00967FBF" w:rsidP="0078328F">
            <w:pPr>
              <w:rPr>
                <w:lang w:val="en-US"/>
              </w:rPr>
            </w:pPr>
          </w:p>
        </w:tc>
      </w:tr>
      <w:tr w:rsidR="00967FBF" w14:paraId="1C82C6AE"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2E7C1CB" w14:textId="77777777" w:rsidR="00967FBF" w:rsidRDefault="00967FBF" w:rsidP="0078328F">
            <w:pPr>
              <w:rPr>
                <w:lang w:val="en-US"/>
              </w:rPr>
            </w:pPr>
            <w:r>
              <w:rPr>
                <w:lang w:val="en-US"/>
              </w:rPr>
              <w:t>45</w:t>
            </w:r>
          </w:p>
        </w:tc>
        <w:tc>
          <w:tcPr>
            <w:tcW w:w="1276" w:type="dxa"/>
            <w:gridSpan w:val="2"/>
            <w:tcBorders>
              <w:top w:val="single" w:sz="4" w:space="0" w:color="auto"/>
              <w:bottom w:val="single" w:sz="4" w:space="0" w:color="auto"/>
            </w:tcBorders>
          </w:tcPr>
          <w:p w14:paraId="7002808E" w14:textId="77777777" w:rsidR="00967FBF" w:rsidRDefault="00967FBF" w:rsidP="0078328F">
            <w:pPr>
              <w:rPr>
                <w:lang w:val="en-US"/>
              </w:rPr>
            </w:pPr>
            <w:r>
              <w:rPr>
                <w:lang w:val="en-US"/>
              </w:rPr>
              <w:t>TsC54B</w:t>
            </w:r>
          </w:p>
          <w:p w14:paraId="2B0AB26F"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46C26E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Strat de fundatie din piatra sparta 50% din volumul totatl demolat h=26cm</w:t>
            </w:r>
            <w:r>
              <w:rPr>
                <w:rFonts w:ascii="Times New Roman CYR" w:hAnsi="Times New Roman CYR" w:cs="Times New Roman CYR"/>
                <w:sz w:val="16"/>
                <w:szCs w:val="16"/>
                <w:lang w:val="en-US"/>
              </w:rPr>
              <w:t xml:space="preserve"> </w:t>
            </w:r>
          </w:p>
          <w:p w14:paraId="541DA9A3"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1101A8C3"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07B3EC74" w14:textId="77777777" w:rsidR="00967FBF" w:rsidRDefault="00967FBF" w:rsidP="0078328F">
            <w:pPr>
              <w:jc w:val="center"/>
              <w:rPr>
                <w:lang w:val="en-US"/>
              </w:rPr>
            </w:pPr>
            <w:r>
              <w:rPr>
                <w:lang w:val="en-US"/>
              </w:rPr>
              <w:t>1,300</w:t>
            </w:r>
          </w:p>
        </w:tc>
      </w:tr>
      <w:tr w:rsidR="00967FBF" w14:paraId="5C2A4A2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00CBEF3" w14:textId="77777777" w:rsidR="00967FBF" w:rsidRDefault="00967FBF" w:rsidP="0078328F">
            <w:pPr>
              <w:rPr>
                <w:lang w:val="en-US"/>
              </w:rPr>
            </w:pPr>
          </w:p>
        </w:tc>
        <w:tc>
          <w:tcPr>
            <w:tcW w:w="1276" w:type="dxa"/>
            <w:gridSpan w:val="2"/>
            <w:tcBorders>
              <w:top w:val="nil"/>
              <w:bottom w:val="single" w:sz="2" w:space="0" w:color="auto"/>
            </w:tcBorders>
            <w:vAlign w:val="center"/>
          </w:tcPr>
          <w:p w14:paraId="640663E4"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64330615"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147D2ED2"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179E3F1" w14:textId="77777777" w:rsidR="00967FBF" w:rsidRDefault="00967FBF" w:rsidP="0078328F">
            <w:pPr>
              <w:rPr>
                <w:lang w:val="en-US"/>
              </w:rPr>
            </w:pPr>
            <w:r>
              <w:rPr>
                <w:lang w:val="en-US"/>
              </w:rPr>
              <w:t>1,287</w:t>
            </w:r>
          </w:p>
        </w:tc>
      </w:tr>
      <w:tr w:rsidR="00967FBF" w14:paraId="7C61C54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D6A8298" w14:textId="77777777" w:rsidR="00967FBF" w:rsidRDefault="00967FBF" w:rsidP="0078328F">
            <w:pPr>
              <w:rPr>
                <w:lang w:val="en-US"/>
              </w:rPr>
            </w:pPr>
          </w:p>
        </w:tc>
        <w:tc>
          <w:tcPr>
            <w:tcW w:w="1276" w:type="dxa"/>
            <w:gridSpan w:val="2"/>
            <w:tcBorders>
              <w:top w:val="nil"/>
              <w:bottom w:val="single" w:sz="2" w:space="0" w:color="auto"/>
            </w:tcBorders>
            <w:vAlign w:val="center"/>
          </w:tcPr>
          <w:p w14:paraId="5A20DA4F" w14:textId="77777777" w:rsidR="00967FBF" w:rsidRDefault="00967FBF" w:rsidP="0078328F">
            <w:pPr>
              <w:jc w:val="center"/>
              <w:rPr>
                <w:sz w:val="16"/>
                <w:szCs w:val="16"/>
                <w:lang w:val="en-US"/>
              </w:rPr>
            </w:pPr>
            <w:r>
              <w:rPr>
                <w:sz w:val="16"/>
                <w:szCs w:val="16"/>
                <w:lang w:val="en-US"/>
              </w:rPr>
              <w:t>4100126202818</w:t>
            </w:r>
          </w:p>
        </w:tc>
        <w:tc>
          <w:tcPr>
            <w:tcW w:w="5211" w:type="dxa"/>
            <w:gridSpan w:val="4"/>
            <w:tcBorders>
              <w:top w:val="nil"/>
              <w:bottom w:val="single" w:sz="2" w:space="0" w:color="auto"/>
            </w:tcBorders>
          </w:tcPr>
          <w:p w14:paraId="3963E16A" w14:textId="77777777" w:rsidR="00967FBF" w:rsidRDefault="00967FBF" w:rsidP="0078328F">
            <w:pPr>
              <w:rPr>
                <w:lang w:val="en-US"/>
              </w:rPr>
            </w:pPr>
            <w:r>
              <w:rPr>
                <w:lang w:val="en-US"/>
              </w:rPr>
              <w:t>Apa</w:t>
            </w:r>
          </w:p>
        </w:tc>
        <w:tc>
          <w:tcPr>
            <w:tcW w:w="1276" w:type="dxa"/>
            <w:gridSpan w:val="2"/>
            <w:tcBorders>
              <w:top w:val="nil"/>
              <w:bottom w:val="single" w:sz="2" w:space="0" w:color="auto"/>
            </w:tcBorders>
          </w:tcPr>
          <w:p w14:paraId="47CB7BBF" w14:textId="77777777" w:rsidR="00967FBF" w:rsidRDefault="00967FBF" w:rsidP="0078328F">
            <w:pPr>
              <w:rPr>
                <w:lang w:val="en-US"/>
              </w:rPr>
            </w:pPr>
            <w:r>
              <w:rPr>
                <w:lang w:val="en-US"/>
              </w:rPr>
              <w:t>m3</w:t>
            </w:r>
          </w:p>
        </w:tc>
        <w:tc>
          <w:tcPr>
            <w:tcW w:w="1559" w:type="dxa"/>
            <w:tcBorders>
              <w:top w:val="nil"/>
              <w:bottom w:val="single" w:sz="2" w:space="0" w:color="auto"/>
            </w:tcBorders>
          </w:tcPr>
          <w:p w14:paraId="645718DD" w14:textId="77777777" w:rsidR="00967FBF" w:rsidRDefault="00967FBF" w:rsidP="0078328F">
            <w:pPr>
              <w:rPr>
                <w:lang w:val="en-US"/>
              </w:rPr>
            </w:pPr>
            <w:r>
              <w:rPr>
                <w:lang w:val="en-US"/>
              </w:rPr>
              <w:t>0,130</w:t>
            </w:r>
          </w:p>
        </w:tc>
      </w:tr>
      <w:tr w:rsidR="00967FBF" w14:paraId="45F2E6E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DD928D4" w14:textId="77777777" w:rsidR="00967FBF" w:rsidRDefault="00967FBF" w:rsidP="0078328F">
            <w:pPr>
              <w:rPr>
                <w:lang w:val="en-US"/>
              </w:rPr>
            </w:pPr>
          </w:p>
        </w:tc>
        <w:tc>
          <w:tcPr>
            <w:tcW w:w="1276" w:type="dxa"/>
            <w:gridSpan w:val="2"/>
            <w:tcBorders>
              <w:top w:val="nil"/>
              <w:bottom w:val="single" w:sz="2" w:space="0" w:color="auto"/>
            </w:tcBorders>
            <w:vAlign w:val="center"/>
          </w:tcPr>
          <w:p w14:paraId="1F001B2B" w14:textId="77777777" w:rsidR="00967FBF" w:rsidRDefault="00967FBF" w:rsidP="0078328F">
            <w:pPr>
              <w:jc w:val="center"/>
              <w:rPr>
                <w:sz w:val="16"/>
                <w:szCs w:val="16"/>
                <w:lang w:val="en-US"/>
              </w:rPr>
            </w:pPr>
            <w:r>
              <w:rPr>
                <w:sz w:val="16"/>
                <w:szCs w:val="16"/>
                <w:lang w:val="en-US"/>
              </w:rPr>
              <w:t>2912340002506</w:t>
            </w:r>
          </w:p>
        </w:tc>
        <w:tc>
          <w:tcPr>
            <w:tcW w:w="5211" w:type="dxa"/>
            <w:gridSpan w:val="4"/>
            <w:tcBorders>
              <w:top w:val="nil"/>
              <w:bottom w:val="single" w:sz="2" w:space="0" w:color="auto"/>
            </w:tcBorders>
          </w:tcPr>
          <w:p w14:paraId="621F0567" w14:textId="77777777" w:rsidR="00967FBF" w:rsidRDefault="00967FBF" w:rsidP="0078328F">
            <w:pPr>
              <w:rPr>
                <w:lang w:val="en-US"/>
              </w:rPr>
            </w:pPr>
            <w:r>
              <w:rPr>
                <w:lang w:val="en-US"/>
              </w:rPr>
              <w:t>Motocompresor mobil de joasa presiune, debit 2,0 - 3,9 mc/min</w:t>
            </w:r>
          </w:p>
        </w:tc>
        <w:tc>
          <w:tcPr>
            <w:tcW w:w="1276" w:type="dxa"/>
            <w:gridSpan w:val="2"/>
            <w:tcBorders>
              <w:top w:val="nil"/>
              <w:bottom w:val="single" w:sz="2" w:space="0" w:color="auto"/>
            </w:tcBorders>
          </w:tcPr>
          <w:p w14:paraId="5B1F36E1"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789363F" w14:textId="77777777" w:rsidR="00967FBF" w:rsidRDefault="00967FBF" w:rsidP="0078328F">
            <w:pPr>
              <w:rPr>
                <w:lang w:val="en-US"/>
              </w:rPr>
            </w:pPr>
            <w:r>
              <w:rPr>
                <w:lang w:val="en-US"/>
              </w:rPr>
              <w:t>0,273</w:t>
            </w:r>
          </w:p>
        </w:tc>
      </w:tr>
      <w:tr w:rsidR="00967FBF" w14:paraId="7452DEB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291FC59" w14:textId="77777777" w:rsidR="00967FBF" w:rsidRDefault="00967FBF" w:rsidP="0078328F">
            <w:pPr>
              <w:rPr>
                <w:lang w:val="en-US"/>
              </w:rPr>
            </w:pPr>
          </w:p>
        </w:tc>
        <w:tc>
          <w:tcPr>
            <w:tcW w:w="1276" w:type="dxa"/>
            <w:gridSpan w:val="2"/>
            <w:tcBorders>
              <w:top w:val="nil"/>
              <w:bottom w:val="single" w:sz="2" w:space="0" w:color="auto"/>
            </w:tcBorders>
            <w:vAlign w:val="center"/>
          </w:tcPr>
          <w:p w14:paraId="058AAB8A" w14:textId="77777777" w:rsidR="00967FBF" w:rsidRDefault="00967FBF" w:rsidP="0078328F">
            <w:pPr>
              <w:jc w:val="center"/>
              <w:rPr>
                <w:sz w:val="16"/>
                <w:szCs w:val="16"/>
                <w:lang w:val="en-US"/>
              </w:rPr>
            </w:pPr>
            <w:r>
              <w:rPr>
                <w:sz w:val="16"/>
                <w:szCs w:val="16"/>
                <w:lang w:val="en-US"/>
              </w:rPr>
              <w:t>2592270004021</w:t>
            </w:r>
          </w:p>
        </w:tc>
        <w:tc>
          <w:tcPr>
            <w:tcW w:w="5211" w:type="dxa"/>
            <w:gridSpan w:val="4"/>
            <w:tcBorders>
              <w:top w:val="nil"/>
              <w:bottom w:val="single" w:sz="2" w:space="0" w:color="auto"/>
            </w:tcBorders>
          </w:tcPr>
          <w:p w14:paraId="33E3925E" w14:textId="77777777" w:rsidR="00967FBF" w:rsidRDefault="00967FBF" w:rsidP="0078328F">
            <w:pPr>
              <w:rPr>
                <w:lang w:val="en-US"/>
              </w:rPr>
            </w:pPr>
            <w:r>
              <w:rPr>
                <w:lang w:val="en-US"/>
              </w:rPr>
              <w:t>Compactor pe pneuri sau mecanic 150 - 200 kg</w:t>
            </w:r>
          </w:p>
        </w:tc>
        <w:tc>
          <w:tcPr>
            <w:tcW w:w="1276" w:type="dxa"/>
            <w:gridSpan w:val="2"/>
            <w:tcBorders>
              <w:top w:val="nil"/>
              <w:bottom w:val="single" w:sz="2" w:space="0" w:color="auto"/>
            </w:tcBorders>
          </w:tcPr>
          <w:p w14:paraId="3C72F3B2"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0FBBB73" w14:textId="77777777" w:rsidR="00967FBF" w:rsidRDefault="00967FBF" w:rsidP="0078328F">
            <w:pPr>
              <w:rPr>
                <w:lang w:val="en-US"/>
              </w:rPr>
            </w:pPr>
            <w:r>
              <w:rPr>
                <w:lang w:val="en-US"/>
              </w:rPr>
              <w:t>0,546</w:t>
            </w:r>
          </w:p>
        </w:tc>
      </w:tr>
      <w:tr w:rsidR="00967FBF" w:rsidRPr="00EB582C" w14:paraId="43308547"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A367483"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06208642"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28CB3C17"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17CCF4FB"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2CDF049F"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02C10D86" w14:textId="77777777" w:rsidR="00967FBF" w:rsidRPr="00EB582C" w:rsidRDefault="00967FBF" w:rsidP="0078328F">
            <w:pPr>
              <w:rPr>
                <w:lang w:val="en-US"/>
              </w:rPr>
            </w:pPr>
          </w:p>
        </w:tc>
      </w:tr>
      <w:tr w:rsidR="00967FBF" w14:paraId="31458CE2"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775C618" w14:textId="77777777" w:rsidR="00967FBF" w:rsidRDefault="00967FBF" w:rsidP="0078328F">
            <w:pPr>
              <w:rPr>
                <w:lang w:val="en-US"/>
              </w:rPr>
            </w:pPr>
            <w:r>
              <w:rPr>
                <w:lang w:val="en-US"/>
              </w:rPr>
              <w:t>46</w:t>
            </w:r>
          </w:p>
        </w:tc>
        <w:tc>
          <w:tcPr>
            <w:tcW w:w="1276" w:type="dxa"/>
            <w:gridSpan w:val="2"/>
            <w:tcBorders>
              <w:top w:val="single" w:sz="4" w:space="0" w:color="auto"/>
              <w:bottom w:val="single" w:sz="4" w:space="0" w:color="auto"/>
            </w:tcBorders>
          </w:tcPr>
          <w:p w14:paraId="3C3D5445" w14:textId="77777777" w:rsidR="00967FBF" w:rsidRDefault="00967FBF" w:rsidP="0078328F">
            <w:pPr>
              <w:rPr>
                <w:lang w:val="en-US"/>
              </w:rPr>
            </w:pPr>
            <w:r>
              <w:rPr>
                <w:lang w:val="en-US"/>
              </w:rPr>
              <w:t>DI107</w:t>
            </w:r>
          </w:p>
          <w:p w14:paraId="17D6B4D5"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22E41A16"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Amorsarea suprafetelor cubitum rutier 50/70,( 0.6l/m2 ) conform SM SR EN 12591-2010)</w:t>
            </w:r>
            <w:r>
              <w:rPr>
                <w:rFonts w:ascii="Times New Roman CYR" w:hAnsi="Times New Roman CYR" w:cs="Times New Roman CYR"/>
                <w:sz w:val="16"/>
                <w:szCs w:val="16"/>
                <w:lang w:val="en-US"/>
              </w:rPr>
              <w:t xml:space="preserve"> </w:t>
            </w:r>
          </w:p>
          <w:p w14:paraId="23C97524"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29FB3EF" w14:textId="77777777" w:rsidR="00967FBF" w:rsidRDefault="00967FBF" w:rsidP="0078328F">
            <w:pPr>
              <w:jc w:val="center"/>
              <w:rPr>
                <w:lang w:val="en-US"/>
              </w:rPr>
            </w:pPr>
            <w:r>
              <w:rPr>
                <w:lang w:val="en-US"/>
              </w:rPr>
              <w:t>t</w:t>
            </w:r>
          </w:p>
        </w:tc>
        <w:tc>
          <w:tcPr>
            <w:tcW w:w="1559" w:type="dxa"/>
            <w:tcBorders>
              <w:top w:val="single" w:sz="4" w:space="0" w:color="auto"/>
              <w:bottom w:val="single" w:sz="4" w:space="0" w:color="auto"/>
            </w:tcBorders>
            <w:vAlign w:val="center"/>
          </w:tcPr>
          <w:p w14:paraId="43C680BC" w14:textId="77777777" w:rsidR="00967FBF" w:rsidRDefault="00967FBF" w:rsidP="0078328F">
            <w:pPr>
              <w:jc w:val="center"/>
              <w:rPr>
                <w:lang w:val="en-US"/>
              </w:rPr>
            </w:pPr>
            <w:r>
              <w:rPr>
                <w:lang w:val="en-US"/>
              </w:rPr>
              <w:t>0,006</w:t>
            </w:r>
          </w:p>
        </w:tc>
      </w:tr>
      <w:tr w:rsidR="00967FBF" w14:paraId="24B65BD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43A89C0" w14:textId="77777777" w:rsidR="00967FBF" w:rsidRDefault="00967FBF" w:rsidP="0078328F">
            <w:pPr>
              <w:rPr>
                <w:lang w:val="en-US"/>
              </w:rPr>
            </w:pPr>
          </w:p>
        </w:tc>
        <w:tc>
          <w:tcPr>
            <w:tcW w:w="1276" w:type="dxa"/>
            <w:gridSpan w:val="2"/>
            <w:tcBorders>
              <w:top w:val="nil"/>
              <w:bottom w:val="single" w:sz="2" w:space="0" w:color="auto"/>
            </w:tcBorders>
            <w:vAlign w:val="center"/>
          </w:tcPr>
          <w:p w14:paraId="64C367CF" w14:textId="77777777" w:rsidR="00967FBF" w:rsidRDefault="00967FBF" w:rsidP="0078328F">
            <w:pPr>
              <w:jc w:val="center"/>
              <w:rPr>
                <w:sz w:val="16"/>
                <w:szCs w:val="16"/>
                <w:lang w:val="en-US"/>
              </w:rPr>
            </w:pPr>
            <w:r>
              <w:rPr>
                <w:sz w:val="16"/>
                <w:szCs w:val="16"/>
                <w:lang w:val="en-US"/>
              </w:rPr>
              <w:t>23203226000401</w:t>
            </w:r>
          </w:p>
        </w:tc>
        <w:tc>
          <w:tcPr>
            <w:tcW w:w="5211" w:type="dxa"/>
            <w:gridSpan w:val="4"/>
            <w:tcBorders>
              <w:top w:val="nil"/>
              <w:bottom w:val="single" w:sz="2" w:space="0" w:color="auto"/>
            </w:tcBorders>
          </w:tcPr>
          <w:p w14:paraId="377260F8" w14:textId="77777777" w:rsidR="00967FBF" w:rsidRDefault="00967FBF" w:rsidP="0078328F">
            <w:pPr>
              <w:rPr>
                <w:lang w:val="en-US"/>
              </w:rPr>
            </w:pPr>
            <w:r>
              <w:rPr>
                <w:lang w:val="en-US"/>
              </w:rPr>
              <w:t>Bitum</w:t>
            </w:r>
          </w:p>
        </w:tc>
        <w:tc>
          <w:tcPr>
            <w:tcW w:w="1276" w:type="dxa"/>
            <w:gridSpan w:val="2"/>
            <w:tcBorders>
              <w:top w:val="nil"/>
              <w:bottom w:val="single" w:sz="2" w:space="0" w:color="auto"/>
            </w:tcBorders>
          </w:tcPr>
          <w:p w14:paraId="39FECBBB" w14:textId="77777777" w:rsidR="00967FBF" w:rsidRDefault="00967FBF" w:rsidP="0078328F">
            <w:pPr>
              <w:rPr>
                <w:lang w:val="en-US"/>
              </w:rPr>
            </w:pPr>
            <w:r>
              <w:rPr>
                <w:lang w:val="en-US"/>
              </w:rPr>
              <w:t>t</w:t>
            </w:r>
          </w:p>
        </w:tc>
        <w:tc>
          <w:tcPr>
            <w:tcW w:w="1559" w:type="dxa"/>
            <w:tcBorders>
              <w:top w:val="nil"/>
              <w:bottom w:val="single" w:sz="2" w:space="0" w:color="auto"/>
            </w:tcBorders>
          </w:tcPr>
          <w:p w14:paraId="7EDAA344" w14:textId="77777777" w:rsidR="00967FBF" w:rsidRDefault="00967FBF" w:rsidP="0078328F">
            <w:pPr>
              <w:rPr>
                <w:lang w:val="en-US"/>
              </w:rPr>
            </w:pPr>
            <w:r>
              <w:rPr>
                <w:lang w:val="en-US"/>
              </w:rPr>
              <w:t>0,006</w:t>
            </w:r>
          </w:p>
        </w:tc>
      </w:tr>
      <w:tr w:rsidR="00967FBF" w14:paraId="1A33129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2EE35C7" w14:textId="77777777" w:rsidR="00967FBF" w:rsidRDefault="00967FBF" w:rsidP="0078328F">
            <w:pPr>
              <w:rPr>
                <w:lang w:val="en-US"/>
              </w:rPr>
            </w:pPr>
          </w:p>
        </w:tc>
        <w:tc>
          <w:tcPr>
            <w:tcW w:w="1276" w:type="dxa"/>
            <w:gridSpan w:val="2"/>
            <w:tcBorders>
              <w:top w:val="nil"/>
              <w:bottom w:val="single" w:sz="2" w:space="0" w:color="auto"/>
            </w:tcBorders>
            <w:vAlign w:val="center"/>
          </w:tcPr>
          <w:p w14:paraId="0791D1A3" w14:textId="77777777" w:rsidR="00967FBF" w:rsidRDefault="00967FBF" w:rsidP="0078328F">
            <w:pPr>
              <w:jc w:val="center"/>
              <w:rPr>
                <w:sz w:val="16"/>
                <w:szCs w:val="16"/>
                <w:lang w:val="en-US"/>
              </w:rPr>
            </w:pPr>
            <w:r>
              <w:rPr>
                <w:sz w:val="16"/>
                <w:szCs w:val="16"/>
                <w:lang w:val="en-US"/>
              </w:rPr>
              <w:t>2952220000000</w:t>
            </w:r>
          </w:p>
        </w:tc>
        <w:tc>
          <w:tcPr>
            <w:tcW w:w="5211" w:type="dxa"/>
            <w:gridSpan w:val="4"/>
            <w:tcBorders>
              <w:top w:val="nil"/>
              <w:bottom w:val="single" w:sz="2" w:space="0" w:color="auto"/>
            </w:tcBorders>
          </w:tcPr>
          <w:p w14:paraId="0024127E" w14:textId="77777777" w:rsidR="00967FBF" w:rsidRDefault="00967FBF" w:rsidP="0078328F">
            <w:pPr>
              <w:rPr>
                <w:lang w:val="en-US"/>
              </w:rPr>
            </w:pPr>
            <w:r>
              <w:rPr>
                <w:lang w:val="en-US"/>
              </w:rPr>
              <w:t>Autogudronator 3500 l - 3600 l</w:t>
            </w:r>
          </w:p>
        </w:tc>
        <w:tc>
          <w:tcPr>
            <w:tcW w:w="1276" w:type="dxa"/>
            <w:gridSpan w:val="2"/>
            <w:tcBorders>
              <w:top w:val="nil"/>
              <w:bottom w:val="single" w:sz="2" w:space="0" w:color="auto"/>
            </w:tcBorders>
          </w:tcPr>
          <w:p w14:paraId="02E61FB2"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15A8F2A" w14:textId="77777777" w:rsidR="00967FBF" w:rsidRDefault="00967FBF" w:rsidP="0078328F">
            <w:pPr>
              <w:rPr>
                <w:lang w:val="en-US"/>
              </w:rPr>
            </w:pPr>
            <w:r>
              <w:rPr>
                <w:lang w:val="en-US"/>
              </w:rPr>
              <w:t>0,002</w:t>
            </w:r>
          </w:p>
        </w:tc>
      </w:tr>
      <w:tr w:rsidR="00967FBF" w:rsidRPr="00EB582C" w14:paraId="7CB76FEC"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345DA33E"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074C60B0"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1825E747"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01265022"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5DCEAD0"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7290BD2" w14:textId="77777777" w:rsidR="00967FBF" w:rsidRPr="00EB582C" w:rsidRDefault="00967FBF" w:rsidP="0078328F">
            <w:pPr>
              <w:rPr>
                <w:lang w:val="en-US"/>
              </w:rPr>
            </w:pPr>
          </w:p>
        </w:tc>
      </w:tr>
      <w:tr w:rsidR="00967FBF" w14:paraId="557B513D"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44D9B82" w14:textId="77777777" w:rsidR="00967FBF" w:rsidRDefault="00967FBF" w:rsidP="0078328F">
            <w:pPr>
              <w:rPr>
                <w:lang w:val="en-US"/>
              </w:rPr>
            </w:pPr>
            <w:r>
              <w:rPr>
                <w:lang w:val="en-US"/>
              </w:rPr>
              <w:t>47</w:t>
            </w:r>
          </w:p>
        </w:tc>
        <w:tc>
          <w:tcPr>
            <w:tcW w:w="1276" w:type="dxa"/>
            <w:gridSpan w:val="2"/>
            <w:tcBorders>
              <w:top w:val="single" w:sz="4" w:space="0" w:color="auto"/>
              <w:bottom w:val="single" w:sz="4" w:space="0" w:color="auto"/>
            </w:tcBorders>
          </w:tcPr>
          <w:p w14:paraId="50539DEC" w14:textId="77777777" w:rsidR="00967FBF" w:rsidRDefault="00967FBF" w:rsidP="0078328F">
            <w:pPr>
              <w:rPr>
                <w:lang w:val="en-US"/>
              </w:rPr>
            </w:pPr>
            <w:r>
              <w:rPr>
                <w:lang w:val="en-US"/>
              </w:rPr>
              <w:t>DB19C</w:t>
            </w:r>
          </w:p>
          <w:p w14:paraId="32DE3C74"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2C20031"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lastRenderedPageBreak/>
              <w:t xml:space="preserve">Imbracaminte de beton asfaltic cu agregat mare, </w:t>
            </w:r>
            <w:r>
              <w:rPr>
                <w:lang w:val="en-US"/>
              </w:rPr>
              <w:lastRenderedPageBreak/>
              <w:t>executata la cald, in grosime de 6,0 cm, cu asternere manuala</w:t>
            </w:r>
            <w:r>
              <w:rPr>
                <w:rFonts w:ascii="Times New Roman CYR" w:hAnsi="Times New Roman CYR" w:cs="Times New Roman CYR"/>
                <w:sz w:val="16"/>
                <w:szCs w:val="16"/>
                <w:lang w:val="en-US"/>
              </w:rPr>
              <w:t xml:space="preserve"> </w:t>
            </w:r>
          </w:p>
          <w:p w14:paraId="378E074E"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5EBB1B51" w14:textId="77777777" w:rsidR="00967FBF" w:rsidRDefault="00967FBF" w:rsidP="0078328F">
            <w:pPr>
              <w:jc w:val="center"/>
              <w:rPr>
                <w:lang w:val="en-US"/>
              </w:rPr>
            </w:pPr>
            <w:r>
              <w:rPr>
                <w:lang w:val="en-US"/>
              </w:rPr>
              <w:lastRenderedPageBreak/>
              <w:t>m2</w:t>
            </w:r>
          </w:p>
        </w:tc>
        <w:tc>
          <w:tcPr>
            <w:tcW w:w="1559" w:type="dxa"/>
            <w:tcBorders>
              <w:top w:val="single" w:sz="4" w:space="0" w:color="auto"/>
              <w:bottom w:val="single" w:sz="4" w:space="0" w:color="auto"/>
            </w:tcBorders>
            <w:vAlign w:val="center"/>
          </w:tcPr>
          <w:p w14:paraId="4B13E66A" w14:textId="77777777" w:rsidR="00967FBF" w:rsidRDefault="00967FBF" w:rsidP="0078328F">
            <w:pPr>
              <w:jc w:val="center"/>
              <w:rPr>
                <w:lang w:val="en-US"/>
              </w:rPr>
            </w:pPr>
            <w:r>
              <w:rPr>
                <w:lang w:val="en-US"/>
              </w:rPr>
              <w:t>10,000</w:t>
            </w:r>
          </w:p>
        </w:tc>
      </w:tr>
      <w:tr w:rsidR="00967FBF" w14:paraId="7C43F95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6E87E1A" w14:textId="77777777" w:rsidR="00967FBF" w:rsidRDefault="00967FBF" w:rsidP="0078328F">
            <w:pPr>
              <w:rPr>
                <w:lang w:val="en-US"/>
              </w:rPr>
            </w:pPr>
          </w:p>
        </w:tc>
        <w:tc>
          <w:tcPr>
            <w:tcW w:w="1276" w:type="dxa"/>
            <w:gridSpan w:val="2"/>
            <w:tcBorders>
              <w:top w:val="nil"/>
              <w:bottom w:val="single" w:sz="2" w:space="0" w:color="auto"/>
            </w:tcBorders>
            <w:vAlign w:val="center"/>
          </w:tcPr>
          <w:p w14:paraId="503AAFB1" w14:textId="77777777" w:rsidR="00967FBF" w:rsidRDefault="00967FBF" w:rsidP="0078328F">
            <w:pPr>
              <w:jc w:val="center"/>
              <w:rPr>
                <w:sz w:val="16"/>
                <w:szCs w:val="16"/>
                <w:lang w:val="en-US"/>
              </w:rPr>
            </w:pPr>
            <w:r>
              <w:rPr>
                <w:sz w:val="16"/>
                <w:szCs w:val="16"/>
                <w:lang w:val="en-US"/>
              </w:rPr>
              <w:t>7129040010110</w:t>
            </w:r>
          </w:p>
        </w:tc>
        <w:tc>
          <w:tcPr>
            <w:tcW w:w="5211" w:type="dxa"/>
            <w:gridSpan w:val="4"/>
            <w:tcBorders>
              <w:top w:val="nil"/>
              <w:bottom w:val="single" w:sz="2" w:space="0" w:color="auto"/>
            </w:tcBorders>
          </w:tcPr>
          <w:p w14:paraId="76730A11" w14:textId="77777777" w:rsidR="00967FBF" w:rsidRDefault="00967FBF" w:rsidP="0078328F">
            <w:pPr>
              <w:rPr>
                <w:lang w:val="en-US"/>
              </w:rPr>
            </w:pPr>
            <w:r>
              <w:rPr>
                <w:lang w:val="en-US"/>
              </w:rPr>
              <w:t>Asfaltator</w:t>
            </w:r>
          </w:p>
        </w:tc>
        <w:tc>
          <w:tcPr>
            <w:tcW w:w="1276" w:type="dxa"/>
            <w:gridSpan w:val="2"/>
            <w:tcBorders>
              <w:top w:val="nil"/>
              <w:bottom w:val="single" w:sz="2" w:space="0" w:color="auto"/>
            </w:tcBorders>
          </w:tcPr>
          <w:p w14:paraId="3656162D" w14:textId="77777777" w:rsidR="00967FBF" w:rsidRDefault="00967FBF" w:rsidP="0078328F">
            <w:pPr>
              <w:rPr>
                <w:lang w:val="en-US"/>
              </w:rPr>
            </w:pPr>
            <w:r>
              <w:rPr>
                <w:lang w:val="en-US"/>
              </w:rPr>
              <w:t>h-om</w:t>
            </w:r>
          </w:p>
        </w:tc>
        <w:tc>
          <w:tcPr>
            <w:tcW w:w="1559" w:type="dxa"/>
            <w:tcBorders>
              <w:top w:val="nil"/>
              <w:bottom w:val="single" w:sz="2" w:space="0" w:color="auto"/>
            </w:tcBorders>
          </w:tcPr>
          <w:p w14:paraId="1F9D9AAF" w14:textId="77777777" w:rsidR="00967FBF" w:rsidRDefault="00967FBF" w:rsidP="0078328F">
            <w:pPr>
              <w:rPr>
                <w:lang w:val="en-US"/>
              </w:rPr>
            </w:pPr>
            <w:r>
              <w:rPr>
                <w:lang w:val="en-US"/>
              </w:rPr>
              <w:t>1,600</w:t>
            </w:r>
          </w:p>
        </w:tc>
      </w:tr>
      <w:tr w:rsidR="00967FBF" w14:paraId="7983AE1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6C1BA00" w14:textId="77777777" w:rsidR="00967FBF" w:rsidRDefault="00967FBF" w:rsidP="0078328F">
            <w:pPr>
              <w:rPr>
                <w:lang w:val="en-US"/>
              </w:rPr>
            </w:pPr>
          </w:p>
        </w:tc>
        <w:tc>
          <w:tcPr>
            <w:tcW w:w="1276" w:type="dxa"/>
            <w:gridSpan w:val="2"/>
            <w:tcBorders>
              <w:top w:val="nil"/>
              <w:bottom w:val="single" w:sz="2" w:space="0" w:color="auto"/>
            </w:tcBorders>
            <w:vAlign w:val="center"/>
          </w:tcPr>
          <w:p w14:paraId="610976C7" w14:textId="77777777" w:rsidR="00967FBF" w:rsidRDefault="00967FBF" w:rsidP="0078328F">
            <w:pPr>
              <w:jc w:val="center"/>
              <w:rPr>
                <w:sz w:val="16"/>
                <w:szCs w:val="16"/>
                <w:lang w:val="en-US"/>
              </w:rPr>
            </w:pPr>
            <w:r>
              <w:rPr>
                <w:sz w:val="16"/>
                <w:szCs w:val="16"/>
                <w:lang w:val="en-US"/>
              </w:rPr>
              <w:t>111100010001310</w:t>
            </w:r>
          </w:p>
        </w:tc>
        <w:tc>
          <w:tcPr>
            <w:tcW w:w="5211" w:type="dxa"/>
            <w:gridSpan w:val="4"/>
            <w:tcBorders>
              <w:top w:val="nil"/>
              <w:bottom w:val="single" w:sz="2" w:space="0" w:color="auto"/>
            </w:tcBorders>
          </w:tcPr>
          <w:p w14:paraId="431E95E5" w14:textId="77777777" w:rsidR="00967FBF" w:rsidRDefault="00967FBF" w:rsidP="0078328F">
            <w:pPr>
              <w:rPr>
                <w:lang w:val="en-US"/>
              </w:rPr>
            </w:pPr>
            <w:r>
              <w:rPr>
                <w:lang w:val="en-US"/>
              </w:rPr>
              <w:t>Mixtura asfaltica preparata la cald cu agregate mari ( pentru drum )</w:t>
            </w:r>
          </w:p>
        </w:tc>
        <w:tc>
          <w:tcPr>
            <w:tcW w:w="1276" w:type="dxa"/>
            <w:gridSpan w:val="2"/>
            <w:tcBorders>
              <w:top w:val="nil"/>
              <w:bottom w:val="single" w:sz="2" w:space="0" w:color="auto"/>
            </w:tcBorders>
          </w:tcPr>
          <w:p w14:paraId="076957B9" w14:textId="77777777" w:rsidR="00967FBF" w:rsidRDefault="00967FBF" w:rsidP="0078328F">
            <w:pPr>
              <w:rPr>
                <w:lang w:val="en-US"/>
              </w:rPr>
            </w:pPr>
            <w:r>
              <w:rPr>
                <w:lang w:val="en-US"/>
              </w:rPr>
              <w:t>t</w:t>
            </w:r>
          </w:p>
        </w:tc>
        <w:tc>
          <w:tcPr>
            <w:tcW w:w="1559" w:type="dxa"/>
            <w:tcBorders>
              <w:top w:val="nil"/>
              <w:bottom w:val="single" w:sz="2" w:space="0" w:color="auto"/>
            </w:tcBorders>
          </w:tcPr>
          <w:p w14:paraId="6F570C67" w14:textId="77777777" w:rsidR="00967FBF" w:rsidRDefault="00967FBF" w:rsidP="0078328F">
            <w:pPr>
              <w:rPr>
                <w:lang w:val="en-US"/>
              </w:rPr>
            </w:pPr>
            <w:r>
              <w:rPr>
                <w:lang w:val="en-US"/>
              </w:rPr>
              <w:t>1,410</w:t>
            </w:r>
          </w:p>
        </w:tc>
      </w:tr>
      <w:tr w:rsidR="00967FBF" w14:paraId="7DD5783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BBAD776" w14:textId="77777777" w:rsidR="00967FBF" w:rsidRDefault="00967FBF" w:rsidP="0078328F">
            <w:pPr>
              <w:rPr>
                <w:lang w:val="en-US"/>
              </w:rPr>
            </w:pPr>
          </w:p>
        </w:tc>
        <w:tc>
          <w:tcPr>
            <w:tcW w:w="1276" w:type="dxa"/>
            <w:gridSpan w:val="2"/>
            <w:tcBorders>
              <w:top w:val="nil"/>
              <w:bottom w:val="single" w:sz="2" w:space="0" w:color="auto"/>
            </w:tcBorders>
            <w:vAlign w:val="center"/>
          </w:tcPr>
          <w:p w14:paraId="59E8B6BD" w14:textId="77777777" w:rsidR="00967FBF" w:rsidRDefault="00967FBF" w:rsidP="0078328F">
            <w:pPr>
              <w:jc w:val="center"/>
              <w:rPr>
                <w:sz w:val="16"/>
                <w:szCs w:val="16"/>
                <w:lang w:val="en-US"/>
              </w:rPr>
            </w:pPr>
            <w:r>
              <w:rPr>
                <w:sz w:val="16"/>
                <w:szCs w:val="16"/>
                <w:lang w:val="en-US"/>
              </w:rPr>
              <w:t>1421102200000</w:t>
            </w:r>
          </w:p>
        </w:tc>
        <w:tc>
          <w:tcPr>
            <w:tcW w:w="5211" w:type="dxa"/>
            <w:gridSpan w:val="4"/>
            <w:tcBorders>
              <w:top w:val="nil"/>
              <w:bottom w:val="single" w:sz="2" w:space="0" w:color="auto"/>
            </w:tcBorders>
          </w:tcPr>
          <w:p w14:paraId="4FB74794" w14:textId="77777777" w:rsidR="00967FBF" w:rsidRDefault="00967FBF" w:rsidP="0078328F">
            <w:pPr>
              <w:rPr>
                <w:lang w:val="en-US"/>
              </w:rPr>
            </w:pPr>
            <w:r>
              <w:rPr>
                <w:lang w:val="en-US"/>
              </w:rPr>
              <w:t>Nisip bitumat</w:t>
            </w:r>
          </w:p>
        </w:tc>
        <w:tc>
          <w:tcPr>
            <w:tcW w:w="1276" w:type="dxa"/>
            <w:gridSpan w:val="2"/>
            <w:tcBorders>
              <w:top w:val="nil"/>
              <w:bottom w:val="single" w:sz="2" w:space="0" w:color="auto"/>
            </w:tcBorders>
          </w:tcPr>
          <w:p w14:paraId="4541C737" w14:textId="77777777" w:rsidR="00967FBF" w:rsidRDefault="00967FBF" w:rsidP="0078328F">
            <w:pPr>
              <w:rPr>
                <w:lang w:val="en-US"/>
              </w:rPr>
            </w:pPr>
            <w:r>
              <w:rPr>
                <w:lang w:val="en-US"/>
              </w:rPr>
              <w:t>t</w:t>
            </w:r>
          </w:p>
        </w:tc>
        <w:tc>
          <w:tcPr>
            <w:tcW w:w="1559" w:type="dxa"/>
            <w:tcBorders>
              <w:top w:val="nil"/>
              <w:bottom w:val="single" w:sz="2" w:space="0" w:color="auto"/>
            </w:tcBorders>
          </w:tcPr>
          <w:p w14:paraId="078469A4" w14:textId="77777777" w:rsidR="00967FBF" w:rsidRDefault="00967FBF" w:rsidP="0078328F">
            <w:pPr>
              <w:rPr>
                <w:lang w:val="en-US"/>
              </w:rPr>
            </w:pPr>
            <w:r>
              <w:rPr>
                <w:lang w:val="en-US"/>
              </w:rPr>
              <w:t>0,030</w:t>
            </w:r>
          </w:p>
        </w:tc>
      </w:tr>
      <w:tr w:rsidR="00967FBF" w14:paraId="73F2D7E7"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170D1D0" w14:textId="77777777" w:rsidR="00967FBF" w:rsidRDefault="00967FBF" w:rsidP="0078328F">
            <w:pPr>
              <w:rPr>
                <w:lang w:val="en-US"/>
              </w:rPr>
            </w:pPr>
          </w:p>
        </w:tc>
        <w:tc>
          <w:tcPr>
            <w:tcW w:w="1276" w:type="dxa"/>
            <w:gridSpan w:val="2"/>
            <w:tcBorders>
              <w:top w:val="nil"/>
              <w:bottom w:val="single" w:sz="2" w:space="0" w:color="auto"/>
            </w:tcBorders>
            <w:vAlign w:val="center"/>
          </w:tcPr>
          <w:p w14:paraId="602DBC27" w14:textId="77777777" w:rsidR="00967FBF" w:rsidRDefault="00967FBF" w:rsidP="0078328F">
            <w:pPr>
              <w:jc w:val="center"/>
              <w:rPr>
                <w:sz w:val="16"/>
                <w:szCs w:val="16"/>
                <w:lang w:val="en-US"/>
              </w:rPr>
            </w:pPr>
            <w:r>
              <w:rPr>
                <w:sz w:val="16"/>
                <w:szCs w:val="16"/>
                <w:lang w:val="en-US"/>
              </w:rPr>
              <w:t>2710603420375</w:t>
            </w:r>
          </w:p>
        </w:tc>
        <w:tc>
          <w:tcPr>
            <w:tcW w:w="5211" w:type="dxa"/>
            <w:gridSpan w:val="4"/>
            <w:tcBorders>
              <w:top w:val="nil"/>
              <w:bottom w:val="single" w:sz="2" w:space="0" w:color="auto"/>
            </w:tcBorders>
          </w:tcPr>
          <w:p w14:paraId="559808B9" w14:textId="77777777" w:rsidR="00967FBF" w:rsidRDefault="00967FBF" w:rsidP="0078328F">
            <w:pPr>
              <w:rPr>
                <w:lang w:val="en-US"/>
              </w:rPr>
            </w:pPr>
            <w:r>
              <w:rPr>
                <w:lang w:val="en-US"/>
              </w:rPr>
              <w:t>Otel patrat lam.cald lt = 50 mm</w:t>
            </w:r>
          </w:p>
        </w:tc>
        <w:tc>
          <w:tcPr>
            <w:tcW w:w="1276" w:type="dxa"/>
            <w:gridSpan w:val="2"/>
            <w:tcBorders>
              <w:top w:val="nil"/>
              <w:bottom w:val="single" w:sz="2" w:space="0" w:color="auto"/>
            </w:tcBorders>
          </w:tcPr>
          <w:p w14:paraId="44937D5E" w14:textId="77777777" w:rsidR="00967FBF" w:rsidRDefault="00967FBF" w:rsidP="0078328F">
            <w:pPr>
              <w:rPr>
                <w:lang w:val="en-US"/>
              </w:rPr>
            </w:pPr>
            <w:r>
              <w:rPr>
                <w:lang w:val="en-US"/>
              </w:rPr>
              <w:t>kg</w:t>
            </w:r>
          </w:p>
        </w:tc>
        <w:tc>
          <w:tcPr>
            <w:tcW w:w="1559" w:type="dxa"/>
            <w:tcBorders>
              <w:top w:val="nil"/>
              <w:bottom w:val="single" w:sz="2" w:space="0" w:color="auto"/>
            </w:tcBorders>
          </w:tcPr>
          <w:p w14:paraId="693D6905" w14:textId="77777777" w:rsidR="00967FBF" w:rsidRDefault="00967FBF" w:rsidP="0078328F">
            <w:pPr>
              <w:rPr>
                <w:lang w:val="en-US"/>
              </w:rPr>
            </w:pPr>
            <w:r>
              <w:rPr>
                <w:lang w:val="en-US"/>
              </w:rPr>
              <w:t>0,160</w:t>
            </w:r>
          </w:p>
        </w:tc>
      </w:tr>
      <w:tr w:rsidR="00967FBF" w14:paraId="33A9F21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651B91F" w14:textId="77777777" w:rsidR="00967FBF" w:rsidRDefault="00967FBF" w:rsidP="0078328F">
            <w:pPr>
              <w:rPr>
                <w:lang w:val="en-US"/>
              </w:rPr>
            </w:pPr>
          </w:p>
        </w:tc>
        <w:tc>
          <w:tcPr>
            <w:tcW w:w="1276" w:type="dxa"/>
            <w:gridSpan w:val="2"/>
            <w:tcBorders>
              <w:top w:val="nil"/>
              <w:bottom w:val="single" w:sz="2" w:space="0" w:color="auto"/>
            </w:tcBorders>
            <w:vAlign w:val="center"/>
          </w:tcPr>
          <w:p w14:paraId="4837AC02" w14:textId="77777777" w:rsidR="00967FBF" w:rsidRDefault="00967FBF" w:rsidP="0078328F">
            <w:pPr>
              <w:jc w:val="center"/>
              <w:rPr>
                <w:sz w:val="16"/>
                <w:szCs w:val="16"/>
                <w:lang w:val="en-US"/>
              </w:rPr>
            </w:pPr>
            <w:r>
              <w:rPr>
                <w:sz w:val="16"/>
                <w:szCs w:val="16"/>
                <w:lang w:val="en-US"/>
              </w:rPr>
              <w:t>2952240004010</w:t>
            </w:r>
          </w:p>
        </w:tc>
        <w:tc>
          <w:tcPr>
            <w:tcW w:w="5211" w:type="dxa"/>
            <w:gridSpan w:val="4"/>
            <w:tcBorders>
              <w:top w:val="nil"/>
              <w:bottom w:val="single" w:sz="2" w:space="0" w:color="auto"/>
            </w:tcBorders>
          </w:tcPr>
          <w:p w14:paraId="1ACEA916" w14:textId="77777777" w:rsidR="00967FBF" w:rsidRDefault="00967FBF" w:rsidP="0078328F">
            <w:pPr>
              <w:rPr>
                <w:lang w:val="en-US"/>
              </w:rPr>
            </w:pPr>
            <w:r>
              <w:rPr>
                <w:lang w:val="en-US"/>
              </w:rPr>
              <w:t>Compactor static autopropulsat cu rulouri valturi  R 8-14 de 14tf</w:t>
            </w:r>
          </w:p>
        </w:tc>
        <w:tc>
          <w:tcPr>
            <w:tcW w:w="1276" w:type="dxa"/>
            <w:gridSpan w:val="2"/>
            <w:tcBorders>
              <w:top w:val="nil"/>
              <w:bottom w:val="single" w:sz="2" w:space="0" w:color="auto"/>
            </w:tcBorders>
          </w:tcPr>
          <w:p w14:paraId="05397B1A" w14:textId="77777777" w:rsidR="00967FBF" w:rsidRDefault="00967FBF" w:rsidP="0078328F">
            <w:pPr>
              <w:rPr>
                <w:lang w:val="en-US"/>
              </w:rPr>
            </w:pPr>
            <w:r>
              <w:rPr>
                <w:lang w:val="en-US"/>
              </w:rPr>
              <w:t>h-ut</w:t>
            </w:r>
          </w:p>
        </w:tc>
        <w:tc>
          <w:tcPr>
            <w:tcW w:w="1559" w:type="dxa"/>
            <w:tcBorders>
              <w:top w:val="nil"/>
              <w:bottom w:val="single" w:sz="2" w:space="0" w:color="auto"/>
            </w:tcBorders>
          </w:tcPr>
          <w:p w14:paraId="09343A36" w14:textId="77777777" w:rsidR="00967FBF" w:rsidRDefault="00967FBF" w:rsidP="0078328F">
            <w:pPr>
              <w:rPr>
                <w:lang w:val="en-US"/>
              </w:rPr>
            </w:pPr>
            <w:r>
              <w:rPr>
                <w:lang w:val="en-US"/>
              </w:rPr>
              <w:t>0,166</w:t>
            </w:r>
          </w:p>
        </w:tc>
      </w:tr>
      <w:tr w:rsidR="00967FBF" w:rsidRPr="00EB582C" w14:paraId="7F3EDAEA"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9B88F2F"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5859AE1A"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037905D9"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4E2069C"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E247206"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57374AD6" w14:textId="77777777" w:rsidR="00967FBF" w:rsidRPr="00EB582C" w:rsidRDefault="00967FBF" w:rsidP="0078328F">
            <w:pPr>
              <w:rPr>
                <w:lang w:val="en-US"/>
              </w:rPr>
            </w:pPr>
          </w:p>
        </w:tc>
      </w:tr>
      <w:tr w:rsidR="00967FBF" w14:paraId="66648F25"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96147C8" w14:textId="77777777" w:rsidR="00967FBF" w:rsidRDefault="00967FBF" w:rsidP="0078328F">
            <w:pPr>
              <w:rPr>
                <w:lang w:val="en-US"/>
              </w:rPr>
            </w:pPr>
            <w:r>
              <w:rPr>
                <w:lang w:val="en-US"/>
              </w:rPr>
              <w:t>48</w:t>
            </w:r>
          </w:p>
        </w:tc>
        <w:tc>
          <w:tcPr>
            <w:tcW w:w="1276" w:type="dxa"/>
            <w:gridSpan w:val="2"/>
            <w:tcBorders>
              <w:top w:val="single" w:sz="4" w:space="0" w:color="auto"/>
              <w:bottom w:val="single" w:sz="4" w:space="0" w:color="auto"/>
            </w:tcBorders>
          </w:tcPr>
          <w:p w14:paraId="140B9867" w14:textId="77777777" w:rsidR="00967FBF" w:rsidRDefault="00967FBF" w:rsidP="0078328F">
            <w:pPr>
              <w:rPr>
                <w:lang w:val="en-US"/>
              </w:rPr>
            </w:pPr>
            <w:r>
              <w:rPr>
                <w:lang w:val="en-US"/>
              </w:rPr>
              <w:t>DI107</w:t>
            </w:r>
          </w:p>
          <w:p w14:paraId="1BE26B9B"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846D806"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Amorsarea suprafetelor cubitum rutier 50/70,( 0.3l/m2 ) conform SM SR EN 12591-2010)</w:t>
            </w:r>
            <w:r>
              <w:rPr>
                <w:rFonts w:ascii="Times New Roman CYR" w:hAnsi="Times New Roman CYR" w:cs="Times New Roman CYR"/>
                <w:sz w:val="16"/>
                <w:szCs w:val="16"/>
                <w:lang w:val="en-US"/>
              </w:rPr>
              <w:t xml:space="preserve"> </w:t>
            </w:r>
          </w:p>
          <w:p w14:paraId="30DA394B"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ED4C74A" w14:textId="77777777" w:rsidR="00967FBF" w:rsidRDefault="00967FBF" w:rsidP="0078328F">
            <w:pPr>
              <w:jc w:val="center"/>
              <w:rPr>
                <w:lang w:val="en-US"/>
              </w:rPr>
            </w:pPr>
            <w:r>
              <w:rPr>
                <w:lang w:val="en-US"/>
              </w:rPr>
              <w:t>t</w:t>
            </w:r>
          </w:p>
        </w:tc>
        <w:tc>
          <w:tcPr>
            <w:tcW w:w="1559" w:type="dxa"/>
            <w:tcBorders>
              <w:top w:val="single" w:sz="4" w:space="0" w:color="auto"/>
              <w:bottom w:val="single" w:sz="4" w:space="0" w:color="auto"/>
            </w:tcBorders>
            <w:vAlign w:val="center"/>
          </w:tcPr>
          <w:p w14:paraId="03EE41F2" w14:textId="77777777" w:rsidR="00967FBF" w:rsidRDefault="00967FBF" w:rsidP="0078328F">
            <w:pPr>
              <w:jc w:val="center"/>
              <w:rPr>
                <w:lang w:val="en-US"/>
              </w:rPr>
            </w:pPr>
            <w:r>
              <w:rPr>
                <w:lang w:val="en-US"/>
              </w:rPr>
              <w:t>0,003</w:t>
            </w:r>
          </w:p>
        </w:tc>
      </w:tr>
      <w:tr w:rsidR="00967FBF" w14:paraId="047E46B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AD45B0E" w14:textId="77777777" w:rsidR="00967FBF" w:rsidRDefault="00967FBF" w:rsidP="0078328F">
            <w:pPr>
              <w:rPr>
                <w:lang w:val="en-US"/>
              </w:rPr>
            </w:pPr>
          </w:p>
        </w:tc>
        <w:tc>
          <w:tcPr>
            <w:tcW w:w="1276" w:type="dxa"/>
            <w:gridSpan w:val="2"/>
            <w:tcBorders>
              <w:top w:val="nil"/>
              <w:bottom w:val="single" w:sz="2" w:space="0" w:color="auto"/>
            </w:tcBorders>
            <w:vAlign w:val="center"/>
          </w:tcPr>
          <w:p w14:paraId="7FB5EF0A" w14:textId="77777777" w:rsidR="00967FBF" w:rsidRDefault="00967FBF" w:rsidP="0078328F">
            <w:pPr>
              <w:jc w:val="center"/>
              <w:rPr>
                <w:sz w:val="16"/>
                <w:szCs w:val="16"/>
                <w:lang w:val="en-US"/>
              </w:rPr>
            </w:pPr>
            <w:r>
              <w:rPr>
                <w:sz w:val="16"/>
                <w:szCs w:val="16"/>
                <w:lang w:val="en-US"/>
              </w:rPr>
              <w:t>23203226000401</w:t>
            </w:r>
          </w:p>
        </w:tc>
        <w:tc>
          <w:tcPr>
            <w:tcW w:w="5211" w:type="dxa"/>
            <w:gridSpan w:val="4"/>
            <w:tcBorders>
              <w:top w:val="nil"/>
              <w:bottom w:val="single" w:sz="2" w:space="0" w:color="auto"/>
            </w:tcBorders>
          </w:tcPr>
          <w:p w14:paraId="01A0535D" w14:textId="77777777" w:rsidR="00967FBF" w:rsidRDefault="00967FBF" w:rsidP="0078328F">
            <w:pPr>
              <w:rPr>
                <w:lang w:val="en-US"/>
              </w:rPr>
            </w:pPr>
            <w:r>
              <w:rPr>
                <w:lang w:val="en-US"/>
              </w:rPr>
              <w:t>Bitum</w:t>
            </w:r>
          </w:p>
        </w:tc>
        <w:tc>
          <w:tcPr>
            <w:tcW w:w="1276" w:type="dxa"/>
            <w:gridSpan w:val="2"/>
            <w:tcBorders>
              <w:top w:val="nil"/>
              <w:bottom w:val="single" w:sz="2" w:space="0" w:color="auto"/>
            </w:tcBorders>
          </w:tcPr>
          <w:p w14:paraId="7EAACC81" w14:textId="77777777" w:rsidR="00967FBF" w:rsidRDefault="00967FBF" w:rsidP="0078328F">
            <w:pPr>
              <w:rPr>
                <w:lang w:val="en-US"/>
              </w:rPr>
            </w:pPr>
            <w:r>
              <w:rPr>
                <w:lang w:val="en-US"/>
              </w:rPr>
              <w:t>t</w:t>
            </w:r>
          </w:p>
        </w:tc>
        <w:tc>
          <w:tcPr>
            <w:tcW w:w="1559" w:type="dxa"/>
            <w:tcBorders>
              <w:top w:val="nil"/>
              <w:bottom w:val="single" w:sz="2" w:space="0" w:color="auto"/>
            </w:tcBorders>
          </w:tcPr>
          <w:p w14:paraId="79747A21" w14:textId="77777777" w:rsidR="00967FBF" w:rsidRDefault="00967FBF" w:rsidP="0078328F">
            <w:pPr>
              <w:rPr>
                <w:lang w:val="en-US"/>
              </w:rPr>
            </w:pPr>
            <w:r>
              <w:rPr>
                <w:lang w:val="en-US"/>
              </w:rPr>
              <w:t>0,003</w:t>
            </w:r>
          </w:p>
        </w:tc>
      </w:tr>
      <w:tr w:rsidR="00967FBF" w14:paraId="4E2C493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B6C9926" w14:textId="77777777" w:rsidR="00967FBF" w:rsidRDefault="00967FBF" w:rsidP="0078328F">
            <w:pPr>
              <w:rPr>
                <w:lang w:val="en-US"/>
              </w:rPr>
            </w:pPr>
          </w:p>
        </w:tc>
        <w:tc>
          <w:tcPr>
            <w:tcW w:w="1276" w:type="dxa"/>
            <w:gridSpan w:val="2"/>
            <w:tcBorders>
              <w:top w:val="nil"/>
              <w:bottom w:val="single" w:sz="2" w:space="0" w:color="auto"/>
            </w:tcBorders>
            <w:vAlign w:val="center"/>
          </w:tcPr>
          <w:p w14:paraId="103C3481" w14:textId="77777777" w:rsidR="00967FBF" w:rsidRDefault="00967FBF" w:rsidP="0078328F">
            <w:pPr>
              <w:jc w:val="center"/>
              <w:rPr>
                <w:sz w:val="16"/>
                <w:szCs w:val="16"/>
                <w:lang w:val="en-US"/>
              </w:rPr>
            </w:pPr>
            <w:r>
              <w:rPr>
                <w:sz w:val="16"/>
                <w:szCs w:val="16"/>
                <w:lang w:val="en-US"/>
              </w:rPr>
              <w:t>2952220000000</w:t>
            </w:r>
          </w:p>
        </w:tc>
        <w:tc>
          <w:tcPr>
            <w:tcW w:w="5211" w:type="dxa"/>
            <w:gridSpan w:val="4"/>
            <w:tcBorders>
              <w:top w:val="nil"/>
              <w:bottom w:val="single" w:sz="2" w:space="0" w:color="auto"/>
            </w:tcBorders>
          </w:tcPr>
          <w:p w14:paraId="70B6E957" w14:textId="77777777" w:rsidR="00967FBF" w:rsidRDefault="00967FBF" w:rsidP="0078328F">
            <w:pPr>
              <w:rPr>
                <w:lang w:val="en-US"/>
              </w:rPr>
            </w:pPr>
            <w:r>
              <w:rPr>
                <w:lang w:val="en-US"/>
              </w:rPr>
              <w:t>Autogudronator 3500 l - 3600 l</w:t>
            </w:r>
          </w:p>
        </w:tc>
        <w:tc>
          <w:tcPr>
            <w:tcW w:w="1276" w:type="dxa"/>
            <w:gridSpan w:val="2"/>
            <w:tcBorders>
              <w:top w:val="nil"/>
              <w:bottom w:val="single" w:sz="2" w:space="0" w:color="auto"/>
            </w:tcBorders>
          </w:tcPr>
          <w:p w14:paraId="34229C74"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ED8CC8F" w14:textId="77777777" w:rsidR="00967FBF" w:rsidRDefault="00967FBF" w:rsidP="0078328F">
            <w:pPr>
              <w:rPr>
                <w:lang w:val="en-US"/>
              </w:rPr>
            </w:pPr>
            <w:r>
              <w:rPr>
                <w:lang w:val="en-US"/>
              </w:rPr>
              <w:t>0,001</w:t>
            </w:r>
          </w:p>
        </w:tc>
      </w:tr>
      <w:tr w:rsidR="00967FBF" w:rsidRPr="00EB582C" w14:paraId="21EF377B"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4009BF8"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766C3149"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2FABC691"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BED64B1"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D3CC71A"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FAEDA07" w14:textId="77777777" w:rsidR="00967FBF" w:rsidRPr="00EB582C" w:rsidRDefault="00967FBF" w:rsidP="0078328F">
            <w:pPr>
              <w:rPr>
                <w:lang w:val="en-US"/>
              </w:rPr>
            </w:pPr>
          </w:p>
        </w:tc>
      </w:tr>
      <w:tr w:rsidR="00967FBF" w14:paraId="58A65028"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7130239A" w14:textId="77777777" w:rsidR="00967FBF" w:rsidRDefault="00967FBF" w:rsidP="0078328F">
            <w:pPr>
              <w:rPr>
                <w:lang w:val="en-US"/>
              </w:rPr>
            </w:pPr>
            <w:r>
              <w:rPr>
                <w:lang w:val="en-US"/>
              </w:rPr>
              <w:t>49</w:t>
            </w:r>
          </w:p>
        </w:tc>
        <w:tc>
          <w:tcPr>
            <w:tcW w:w="1276" w:type="dxa"/>
            <w:gridSpan w:val="2"/>
            <w:tcBorders>
              <w:top w:val="single" w:sz="4" w:space="0" w:color="auto"/>
              <w:bottom w:val="single" w:sz="4" w:space="0" w:color="auto"/>
            </w:tcBorders>
          </w:tcPr>
          <w:p w14:paraId="5ED2B471" w14:textId="77777777" w:rsidR="00967FBF" w:rsidRDefault="00967FBF" w:rsidP="0078328F">
            <w:pPr>
              <w:rPr>
                <w:lang w:val="en-US"/>
              </w:rPr>
            </w:pPr>
            <w:r>
              <w:rPr>
                <w:lang w:val="en-US"/>
              </w:rPr>
              <w:t>DB16D</w:t>
            </w:r>
          </w:p>
          <w:p w14:paraId="546149A9"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3353C6D7"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p w14:paraId="2FFFF5E8"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98989EB" w14:textId="77777777" w:rsidR="00967FBF" w:rsidRDefault="00967FBF" w:rsidP="0078328F">
            <w:pPr>
              <w:jc w:val="center"/>
              <w:rPr>
                <w:lang w:val="en-US"/>
              </w:rPr>
            </w:pPr>
            <w:r>
              <w:rPr>
                <w:lang w:val="en-US"/>
              </w:rPr>
              <w:t>m2</w:t>
            </w:r>
          </w:p>
        </w:tc>
        <w:tc>
          <w:tcPr>
            <w:tcW w:w="1559" w:type="dxa"/>
            <w:tcBorders>
              <w:top w:val="single" w:sz="4" w:space="0" w:color="auto"/>
              <w:bottom w:val="single" w:sz="4" w:space="0" w:color="auto"/>
            </w:tcBorders>
            <w:vAlign w:val="center"/>
          </w:tcPr>
          <w:p w14:paraId="7C7CBE88" w14:textId="77777777" w:rsidR="00967FBF" w:rsidRDefault="00967FBF" w:rsidP="0078328F">
            <w:pPr>
              <w:jc w:val="center"/>
              <w:rPr>
                <w:lang w:val="en-US"/>
              </w:rPr>
            </w:pPr>
            <w:r>
              <w:rPr>
                <w:lang w:val="en-US"/>
              </w:rPr>
              <w:t>10,000</w:t>
            </w:r>
          </w:p>
        </w:tc>
      </w:tr>
      <w:tr w:rsidR="00967FBF" w14:paraId="2FEEF62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F5DE5D2" w14:textId="77777777" w:rsidR="00967FBF" w:rsidRDefault="00967FBF" w:rsidP="0078328F">
            <w:pPr>
              <w:rPr>
                <w:lang w:val="en-US"/>
              </w:rPr>
            </w:pPr>
          </w:p>
        </w:tc>
        <w:tc>
          <w:tcPr>
            <w:tcW w:w="1276" w:type="dxa"/>
            <w:gridSpan w:val="2"/>
            <w:tcBorders>
              <w:top w:val="nil"/>
              <w:bottom w:val="single" w:sz="2" w:space="0" w:color="auto"/>
            </w:tcBorders>
            <w:vAlign w:val="center"/>
          </w:tcPr>
          <w:p w14:paraId="50469A94" w14:textId="77777777" w:rsidR="00967FBF" w:rsidRDefault="00967FBF" w:rsidP="0078328F">
            <w:pPr>
              <w:jc w:val="center"/>
              <w:rPr>
                <w:sz w:val="16"/>
                <w:szCs w:val="16"/>
                <w:lang w:val="en-US"/>
              </w:rPr>
            </w:pPr>
            <w:r>
              <w:rPr>
                <w:sz w:val="16"/>
                <w:szCs w:val="16"/>
                <w:lang w:val="en-US"/>
              </w:rPr>
              <w:t>7129040010110</w:t>
            </w:r>
          </w:p>
        </w:tc>
        <w:tc>
          <w:tcPr>
            <w:tcW w:w="5211" w:type="dxa"/>
            <w:gridSpan w:val="4"/>
            <w:tcBorders>
              <w:top w:val="nil"/>
              <w:bottom w:val="single" w:sz="2" w:space="0" w:color="auto"/>
            </w:tcBorders>
          </w:tcPr>
          <w:p w14:paraId="3FA5122E" w14:textId="77777777" w:rsidR="00967FBF" w:rsidRDefault="00967FBF" w:rsidP="0078328F">
            <w:pPr>
              <w:rPr>
                <w:lang w:val="en-US"/>
              </w:rPr>
            </w:pPr>
            <w:r>
              <w:rPr>
                <w:lang w:val="en-US"/>
              </w:rPr>
              <w:t>Asfaltator</w:t>
            </w:r>
          </w:p>
        </w:tc>
        <w:tc>
          <w:tcPr>
            <w:tcW w:w="1276" w:type="dxa"/>
            <w:gridSpan w:val="2"/>
            <w:tcBorders>
              <w:top w:val="nil"/>
              <w:bottom w:val="single" w:sz="2" w:space="0" w:color="auto"/>
            </w:tcBorders>
          </w:tcPr>
          <w:p w14:paraId="3AB75690" w14:textId="77777777" w:rsidR="00967FBF" w:rsidRDefault="00967FBF" w:rsidP="0078328F">
            <w:pPr>
              <w:rPr>
                <w:lang w:val="en-US"/>
              </w:rPr>
            </w:pPr>
            <w:r>
              <w:rPr>
                <w:lang w:val="en-US"/>
              </w:rPr>
              <w:t>h-om</w:t>
            </w:r>
          </w:p>
        </w:tc>
        <w:tc>
          <w:tcPr>
            <w:tcW w:w="1559" w:type="dxa"/>
            <w:tcBorders>
              <w:top w:val="nil"/>
              <w:bottom w:val="single" w:sz="2" w:space="0" w:color="auto"/>
            </w:tcBorders>
          </w:tcPr>
          <w:p w14:paraId="2680A2B6" w14:textId="77777777" w:rsidR="00967FBF" w:rsidRDefault="00967FBF" w:rsidP="0078328F">
            <w:pPr>
              <w:rPr>
                <w:lang w:val="en-US"/>
              </w:rPr>
            </w:pPr>
            <w:r>
              <w:rPr>
                <w:lang w:val="en-US"/>
              </w:rPr>
              <w:t>1,200</w:t>
            </w:r>
          </w:p>
        </w:tc>
      </w:tr>
      <w:tr w:rsidR="00967FBF" w14:paraId="1867394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D656445" w14:textId="77777777" w:rsidR="00967FBF" w:rsidRDefault="00967FBF" w:rsidP="0078328F">
            <w:pPr>
              <w:rPr>
                <w:lang w:val="en-US"/>
              </w:rPr>
            </w:pPr>
          </w:p>
        </w:tc>
        <w:tc>
          <w:tcPr>
            <w:tcW w:w="1276" w:type="dxa"/>
            <w:gridSpan w:val="2"/>
            <w:tcBorders>
              <w:top w:val="nil"/>
              <w:bottom w:val="single" w:sz="2" w:space="0" w:color="auto"/>
            </w:tcBorders>
            <w:vAlign w:val="center"/>
          </w:tcPr>
          <w:p w14:paraId="35C496D0" w14:textId="77777777" w:rsidR="00967FBF" w:rsidRDefault="00967FBF" w:rsidP="0078328F">
            <w:pPr>
              <w:jc w:val="center"/>
              <w:rPr>
                <w:sz w:val="16"/>
                <w:szCs w:val="16"/>
                <w:lang w:val="en-US"/>
              </w:rPr>
            </w:pPr>
            <w:r>
              <w:rPr>
                <w:sz w:val="16"/>
                <w:szCs w:val="16"/>
                <w:lang w:val="en-US"/>
              </w:rPr>
              <w:t>111100010001311</w:t>
            </w:r>
          </w:p>
        </w:tc>
        <w:tc>
          <w:tcPr>
            <w:tcW w:w="5211" w:type="dxa"/>
            <w:gridSpan w:val="4"/>
            <w:tcBorders>
              <w:top w:val="nil"/>
              <w:bottom w:val="single" w:sz="2" w:space="0" w:color="auto"/>
            </w:tcBorders>
          </w:tcPr>
          <w:p w14:paraId="51DA8B0B" w14:textId="77777777" w:rsidR="00967FBF" w:rsidRDefault="00967FBF" w:rsidP="0078328F">
            <w:pPr>
              <w:rPr>
                <w:lang w:val="en-US"/>
              </w:rPr>
            </w:pPr>
            <w:r>
              <w:rPr>
                <w:lang w:val="en-US"/>
              </w:rPr>
              <w:t xml:space="preserve">Mixtura asfaltica preparata la cald cu agregate marunte </w:t>
            </w:r>
          </w:p>
        </w:tc>
        <w:tc>
          <w:tcPr>
            <w:tcW w:w="1276" w:type="dxa"/>
            <w:gridSpan w:val="2"/>
            <w:tcBorders>
              <w:top w:val="nil"/>
              <w:bottom w:val="single" w:sz="2" w:space="0" w:color="auto"/>
            </w:tcBorders>
          </w:tcPr>
          <w:p w14:paraId="48150AE6" w14:textId="77777777" w:rsidR="00967FBF" w:rsidRDefault="00967FBF" w:rsidP="0078328F">
            <w:pPr>
              <w:rPr>
                <w:lang w:val="en-US"/>
              </w:rPr>
            </w:pPr>
            <w:r>
              <w:rPr>
                <w:lang w:val="en-US"/>
              </w:rPr>
              <w:t>t</w:t>
            </w:r>
          </w:p>
        </w:tc>
        <w:tc>
          <w:tcPr>
            <w:tcW w:w="1559" w:type="dxa"/>
            <w:tcBorders>
              <w:top w:val="nil"/>
              <w:bottom w:val="single" w:sz="2" w:space="0" w:color="auto"/>
            </w:tcBorders>
          </w:tcPr>
          <w:p w14:paraId="6A4FF497" w14:textId="77777777" w:rsidR="00967FBF" w:rsidRDefault="00967FBF" w:rsidP="0078328F">
            <w:pPr>
              <w:rPr>
                <w:lang w:val="en-US"/>
              </w:rPr>
            </w:pPr>
            <w:r>
              <w:rPr>
                <w:lang w:val="en-US"/>
              </w:rPr>
              <w:t>0,940</w:t>
            </w:r>
          </w:p>
        </w:tc>
      </w:tr>
      <w:tr w:rsidR="00967FBF" w14:paraId="3D5C885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B0DD66D" w14:textId="77777777" w:rsidR="00967FBF" w:rsidRDefault="00967FBF" w:rsidP="0078328F">
            <w:pPr>
              <w:rPr>
                <w:lang w:val="en-US"/>
              </w:rPr>
            </w:pPr>
          </w:p>
        </w:tc>
        <w:tc>
          <w:tcPr>
            <w:tcW w:w="1276" w:type="dxa"/>
            <w:gridSpan w:val="2"/>
            <w:tcBorders>
              <w:top w:val="nil"/>
              <w:bottom w:val="single" w:sz="2" w:space="0" w:color="auto"/>
            </w:tcBorders>
            <w:vAlign w:val="center"/>
          </w:tcPr>
          <w:p w14:paraId="6CE7E7D1" w14:textId="77777777" w:rsidR="00967FBF" w:rsidRDefault="00967FBF" w:rsidP="0078328F">
            <w:pPr>
              <w:jc w:val="center"/>
              <w:rPr>
                <w:sz w:val="16"/>
                <w:szCs w:val="16"/>
                <w:lang w:val="en-US"/>
              </w:rPr>
            </w:pPr>
            <w:r>
              <w:rPr>
                <w:sz w:val="16"/>
                <w:szCs w:val="16"/>
                <w:lang w:val="en-US"/>
              </w:rPr>
              <w:t>1421102200000</w:t>
            </w:r>
          </w:p>
        </w:tc>
        <w:tc>
          <w:tcPr>
            <w:tcW w:w="5211" w:type="dxa"/>
            <w:gridSpan w:val="4"/>
            <w:tcBorders>
              <w:top w:val="nil"/>
              <w:bottom w:val="single" w:sz="2" w:space="0" w:color="auto"/>
            </w:tcBorders>
          </w:tcPr>
          <w:p w14:paraId="17B51D10" w14:textId="77777777" w:rsidR="00967FBF" w:rsidRDefault="00967FBF" w:rsidP="0078328F">
            <w:pPr>
              <w:rPr>
                <w:lang w:val="en-US"/>
              </w:rPr>
            </w:pPr>
            <w:r>
              <w:rPr>
                <w:lang w:val="en-US"/>
              </w:rPr>
              <w:t>Nisip bitumat</w:t>
            </w:r>
          </w:p>
        </w:tc>
        <w:tc>
          <w:tcPr>
            <w:tcW w:w="1276" w:type="dxa"/>
            <w:gridSpan w:val="2"/>
            <w:tcBorders>
              <w:top w:val="nil"/>
              <w:bottom w:val="single" w:sz="2" w:space="0" w:color="auto"/>
            </w:tcBorders>
          </w:tcPr>
          <w:p w14:paraId="1A28A417" w14:textId="77777777" w:rsidR="00967FBF" w:rsidRDefault="00967FBF" w:rsidP="0078328F">
            <w:pPr>
              <w:rPr>
                <w:lang w:val="en-US"/>
              </w:rPr>
            </w:pPr>
            <w:r>
              <w:rPr>
                <w:lang w:val="en-US"/>
              </w:rPr>
              <w:t>t</w:t>
            </w:r>
          </w:p>
        </w:tc>
        <w:tc>
          <w:tcPr>
            <w:tcW w:w="1559" w:type="dxa"/>
            <w:tcBorders>
              <w:top w:val="nil"/>
              <w:bottom w:val="single" w:sz="2" w:space="0" w:color="auto"/>
            </w:tcBorders>
          </w:tcPr>
          <w:p w14:paraId="242BBF74" w14:textId="77777777" w:rsidR="00967FBF" w:rsidRDefault="00967FBF" w:rsidP="0078328F">
            <w:pPr>
              <w:rPr>
                <w:lang w:val="en-US"/>
              </w:rPr>
            </w:pPr>
            <w:r>
              <w:rPr>
                <w:lang w:val="en-US"/>
              </w:rPr>
              <w:t>0,030</w:t>
            </w:r>
          </w:p>
        </w:tc>
      </w:tr>
      <w:tr w:rsidR="00967FBF" w14:paraId="54F6D01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1E7BBEA" w14:textId="77777777" w:rsidR="00967FBF" w:rsidRDefault="00967FBF" w:rsidP="0078328F">
            <w:pPr>
              <w:rPr>
                <w:lang w:val="en-US"/>
              </w:rPr>
            </w:pPr>
          </w:p>
        </w:tc>
        <w:tc>
          <w:tcPr>
            <w:tcW w:w="1276" w:type="dxa"/>
            <w:gridSpan w:val="2"/>
            <w:tcBorders>
              <w:top w:val="nil"/>
              <w:bottom w:val="single" w:sz="2" w:space="0" w:color="auto"/>
            </w:tcBorders>
            <w:vAlign w:val="center"/>
          </w:tcPr>
          <w:p w14:paraId="5220C3F8" w14:textId="77777777" w:rsidR="00967FBF" w:rsidRDefault="00967FBF" w:rsidP="0078328F">
            <w:pPr>
              <w:jc w:val="center"/>
              <w:rPr>
                <w:sz w:val="16"/>
                <w:szCs w:val="16"/>
                <w:lang w:val="en-US"/>
              </w:rPr>
            </w:pPr>
            <w:r>
              <w:rPr>
                <w:sz w:val="16"/>
                <w:szCs w:val="16"/>
                <w:lang w:val="en-US"/>
              </w:rPr>
              <w:t>2710603420379</w:t>
            </w:r>
          </w:p>
        </w:tc>
        <w:tc>
          <w:tcPr>
            <w:tcW w:w="5211" w:type="dxa"/>
            <w:gridSpan w:val="4"/>
            <w:tcBorders>
              <w:top w:val="nil"/>
              <w:bottom w:val="single" w:sz="2" w:space="0" w:color="auto"/>
            </w:tcBorders>
          </w:tcPr>
          <w:p w14:paraId="4E0AD144" w14:textId="77777777" w:rsidR="00967FBF" w:rsidRDefault="00967FBF" w:rsidP="0078328F">
            <w:pPr>
              <w:rPr>
                <w:lang w:val="en-US"/>
              </w:rPr>
            </w:pPr>
            <w:r>
              <w:rPr>
                <w:lang w:val="en-US"/>
              </w:rPr>
              <w:t>Otel patrat lam.cald lt = 30 mm</w:t>
            </w:r>
          </w:p>
        </w:tc>
        <w:tc>
          <w:tcPr>
            <w:tcW w:w="1276" w:type="dxa"/>
            <w:gridSpan w:val="2"/>
            <w:tcBorders>
              <w:top w:val="nil"/>
              <w:bottom w:val="single" w:sz="2" w:space="0" w:color="auto"/>
            </w:tcBorders>
          </w:tcPr>
          <w:p w14:paraId="100B052F" w14:textId="77777777" w:rsidR="00967FBF" w:rsidRDefault="00967FBF" w:rsidP="0078328F">
            <w:pPr>
              <w:rPr>
                <w:lang w:val="en-US"/>
              </w:rPr>
            </w:pPr>
            <w:r>
              <w:rPr>
                <w:lang w:val="en-US"/>
              </w:rPr>
              <w:t>kg</w:t>
            </w:r>
          </w:p>
        </w:tc>
        <w:tc>
          <w:tcPr>
            <w:tcW w:w="1559" w:type="dxa"/>
            <w:tcBorders>
              <w:top w:val="nil"/>
              <w:bottom w:val="single" w:sz="2" w:space="0" w:color="auto"/>
            </w:tcBorders>
          </w:tcPr>
          <w:p w14:paraId="11D289A2" w14:textId="77777777" w:rsidR="00967FBF" w:rsidRDefault="00967FBF" w:rsidP="0078328F">
            <w:pPr>
              <w:rPr>
                <w:lang w:val="en-US"/>
              </w:rPr>
            </w:pPr>
            <w:r>
              <w:rPr>
                <w:lang w:val="en-US"/>
              </w:rPr>
              <w:t>0,110</w:t>
            </w:r>
          </w:p>
        </w:tc>
      </w:tr>
      <w:tr w:rsidR="00967FBF" w14:paraId="7C2C1A0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B9AAE39" w14:textId="77777777" w:rsidR="00967FBF" w:rsidRDefault="00967FBF" w:rsidP="0078328F">
            <w:pPr>
              <w:rPr>
                <w:lang w:val="en-US"/>
              </w:rPr>
            </w:pPr>
          </w:p>
        </w:tc>
        <w:tc>
          <w:tcPr>
            <w:tcW w:w="1276" w:type="dxa"/>
            <w:gridSpan w:val="2"/>
            <w:tcBorders>
              <w:top w:val="nil"/>
              <w:bottom w:val="single" w:sz="2" w:space="0" w:color="auto"/>
            </w:tcBorders>
            <w:vAlign w:val="center"/>
          </w:tcPr>
          <w:p w14:paraId="181A7157" w14:textId="77777777" w:rsidR="00967FBF" w:rsidRDefault="00967FBF" w:rsidP="0078328F">
            <w:pPr>
              <w:jc w:val="center"/>
              <w:rPr>
                <w:sz w:val="16"/>
                <w:szCs w:val="16"/>
                <w:lang w:val="en-US"/>
              </w:rPr>
            </w:pPr>
            <w:r>
              <w:rPr>
                <w:sz w:val="16"/>
                <w:szCs w:val="16"/>
                <w:lang w:val="en-US"/>
              </w:rPr>
              <w:t>2952240004010</w:t>
            </w:r>
          </w:p>
        </w:tc>
        <w:tc>
          <w:tcPr>
            <w:tcW w:w="5211" w:type="dxa"/>
            <w:gridSpan w:val="4"/>
            <w:tcBorders>
              <w:top w:val="nil"/>
              <w:bottom w:val="single" w:sz="2" w:space="0" w:color="auto"/>
            </w:tcBorders>
          </w:tcPr>
          <w:p w14:paraId="497AC5A9" w14:textId="77777777" w:rsidR="00967FBF" w:rsidRDefault="00967FBF" w:rsidP="0078328F">
            <w:pPr>
              <w:rPr>
                <w:lang w:val="en-US"/>
              </w:rPr>
            </w:pPr>
            <w:r>
              <w:rPr>
                <w:lang w:val="en-US"/>
              </w:rPr>
              <w:t>Compactor static autopropulsat cu rulouri valturi  R 8-14 de 14tf</w:t>
            </w:r>
          </w:p>
        </w:tc>
        <w:tc>
          <w:tcPr>
            <w:tcW w:w="1276" w:type="dxa"/>
            <w:gridSpan w:val="2"/>
            <w:tcBorders>
              <w:top w:val="nil"/>
              <w:bottom w:val="single" w:sz="2" w:space="0" w:color="auto"/>
            </w:tcBorders>
          </w:tcPr>
          <w:p w14:paraId="05FDC0EF" w14:textId="77777777" w:rsidR="00967FBF" w:rsidRDefault="00967FBF" w:rsidP="0078328F">
            <w:pPr>
              <w:rPr>
                <w:lang w:val="en-US"/>
              </w:rPr>
            </w:pPr>
            <w:r>
              <w:rPr>
                <w:lang w:val="en-US"/>
              </w:rPr>
              <w:t>h-ut</w:t>
            </w:r>
          </w:p>
        </w:tc>
        <w:tc>
          <w:tcPr>
            <w:tcW w:w="1559" w:type="dxa"/>
            <w:tcBorders>
              <w:top w:val="nil"/>
              <w:bottom w:val="single" w:sz="2" w:space="0" w:color="auto"/>
            </w:tcBorders>
          </w:tcPr>
          <w:p w14:paraId="72DF50CF" w14:textId="77777777" w:rsidR="00967FBF" w:rsidRDefault="00967FBF" w:rsidP="0078328F">
            <w:pPr>
              <w:rPr>
                <w:lang w:val="en-US"/>
              </w:rPr>
            </w:pPr>
            <w:r>
              <w:rPr>
                <w:lang w:val="en-US"/>
              </w:rPr>
              <w:t>0,114</w:t>
            </w:r>
          </w:p>
        </w:tc>
      </w:tr>
      <w:tr w:rsidR="00967FBF" w:rsidRPr="00EB582C" w14:paraId="47EF9C39"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42F01A26"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027EAEA"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666BD4F1"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1D51BC2"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796C521"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E157327" w14:textId="77777777" w:rsidR="00967FBF" w:rsidRPr="00EB582C" w:rsidRDefault="00967FBF" w:rsidP="0078328F">
            <w:pPr>
              <w:rPr>
                <w:lang w:val="en-US"/>
              </w:rPr>
            </w:pPr>
          </w:p>
        </w:tc>
      </w:tr>
      <w:tr w:rsidR="00967FBF" w14:paraId="5264C7C3" w14:textId="77777777" w:rsidTr="00967FB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4E4916B1" w14:textId="77777777" w:rsidR="00967FBF" w:rsidRDefault="00967FBF" w:rsidP="0078328F">
            <w:pPr>
              <w:rPr>
                <w:sz w:val="8"/>
                <w:szCs w:val="8"/>
                <w:lang w:val="en-US"/>
              </w:rPr>
            </w:pPr>
          </w:p>
        </w:tc>
        <w:tc>
          <w:tcPr>
            <w:tcW w:w="1276" w:type="dxa"/>
            <w:gridSpan w:val="2"/>
            <w:tcBorders>
              <w:left w:val="nil"/>
              <w:bottom w:val="nil"/>
              <w:right w:val="nil"/>
            </w:tcBorders>
          </w:tcPr>
          <w:p w14:paraId="64F851ED" w14:textId="77777777" w:rsidR="00967FBF" w:rsidRDefault="00967FBF" w:rsidP="0078328F">
            <w:pPr>
              <w:rPr>
                <w:sz w:val="8"/>
                <w:szCs w:val="8"/>
                <w:lang w:val="en-US"/>
              </w:rPr>
            </w:pPr>
          </w:p>
        </w:tc>
        <w:tc>
          <w:tcPr>
            <w:tcW w:w="3402" w:type="dxa"/>
            <w:gridSpan w:val="2"/>
            <w:tcBorders>
              <w:left w:val="nil"/>
              <w:bottom w:val="nil"/>
              <w:right w:val="nil"/>
            </w:tcBorders>
          </w:tcPr>
          <w:p w14:paraId="256BD1D5" w14:textId="77777777" w:rsidR="00967FBF" w:rsidRDefault="00967FBF" w:rsidP="0078328F">
            <w:pPr>
              <w:rPr>
                <w:sz w:val="8"/>
                <w:szCs w:val="8"/>
                <w:lang w:val="en-US"/>
              </w:rPr>
            </w:pPr>
          </w:p>
          <w:p w14:paraId="345D9EF6" w14:textId="77777777" w:rsidR="00967FBF" w:rsidRDefault="00967FBF" w:rsidP="0078328F">
            <w:pPr>
              <w:rPr>
                <w:sz w:val="8"/>
                <w:szCs w:val="8"/>
                <w:lang w:val="en-US"/>
              </w:rPr>
            </w:pPr>
          </w:p>
          <w:p w14:paraId="06A82142" w14:textId="77777777" w:rsidR="00967FBF" w:rsidRDefault="00967FBF" w:rsidP="0078328F">
            <w:pPr>
              <w:rPr>
                <w:sz w:val="8"/>
                <w:szCs w:val="8"/>
                <w:lang w:val="en-US"/>
              </w:rPr>
            </w:pPr>
          </w:p>
        </w:tc>
        <w:tc>
          <w:tcPr>
            <w:tcW w:w="1134" w:type="dxa"/>
            <w:tcBorders>
              <w:left w:val="nil"/>
              <w:bottom w:val="nil"/>
              <w:right w:val="nil"/>
            </w:tcBorders>
          </w:tcPr>
          <w:p w14:paraId="7B1084F0" w14:textId="77777777" w:rsidR="00967FBF" w:rsidRDefault="00967FBF" w:rsidP="0078328F">
            <w:pPr>
              <w:rPr>
                <w:sz w:val="8"/>
                <w:szCs w:val="8"/>
                <w:lang w:val="en-US"/>
              </w:rPr>
            </w:pPr>
          </w:p>
        </w:tc>
        <w:tc>
          <w:tcPr>
            <w:tcW w:w="1134" w:type="dxa"/>
            <w:gridSpan w:val="2"/>
            <w:tcBorders>
              <w:left w:val="nil"/>
              <w:bottom w:val="nil"/>
              <w:right w:val="nil"/>
            </w:tcBorders>
          </w:tcPr>
          <w:p w14:paraId="43C8F295" w14:textId="77777777" w:rsidR="00967FBF" w:rsidRDefault="00967FBF" w:rsidP="0078328F">
            <w:pPr>
              <w:rPr>
                <w:sz w:val="8"/>
                <w:szCs w:val="8"/>
                <w:lang w:val="en-US"/>
              </w:rPr>
            </w:pPr>
          </w:p>
        </w:tc>
        <w:tc>
          <w:tcPr>
            <w:tcW w:w="2376" w:type="dxa"/>
            <w:gridSpan w:val="2"/>
            <w:tcBorders>
              <w:left w:val="nil"/>
              <w:bottom w:val="nil"/>
            </w:tcBorders>
          </w:tcPr>
          <w:p w14:paraId="0F0F20AA" w14:textId="77777777" w:rsidR="00967FBF" w:rsidRDefault="00967FBF" w:rsidP="0078328F">
            <w:pPr>
              <w:rPr>
                <w:sz w:val="8"/>
                <w:szCs w:val="8"/>
                <w:lang w:val="en-US"/>
              </w:rPr>
            </w:pPr>
          </w:p>
        </w:tc>
      </w:tr>
      <w:tr w:rsidR="00967FBF" w:rsidRPr="00EB582C" w14:paraId="75AD07E7" w14:textId="77777777" w:rsidTr="00967FBF">
        <w:tblPrEx>
          <w:tblBorders>
            <w:insideH w:val="none" w:sz="0" w:space="0" w:color="auto"/>
            <w:insideV w:val="none" w:sz="0"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14:paraId="7F5071E8" w14:textId="77777777" w:rsidR="00967FBF" w:rsidRDefault="00967FBF" w:rsidP="0078328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C2ECAF7" w14:textId="77777777" w:rsidR="00967FBF" w:rsidRDefault="00967FBF" w:rsidP="0078328F">
            <w:pPr>
              <w:rPr>
                <w:lang w:val="en-US"/>
              </w:rPr>
            </w:pPr>
          </w:p>
        </w:tc>
        <w:tc>
          <w:tcPr>
            <w:tcW w:w="3402" w:type="dxa"/>
            <w:gridSpan w:val="2"/>
            <w:tcBorders>
              <w:top w:val="single" w:sz="4" w:space="0" w:color="auto"/>
              <w:left w:val="nil"/>
              <w:bottom w:val="single" w:sz="4" w:space="0" w:color="auto"/>
              <w:right w:val="nil"/>
            </w:tcBorders>
          </w:tcPr>
          <w:p w14:paraId="3A2D3EF9" w14:textId="77777777" w:rsidR="00967FBF" w:rsidRDefault="00967FBF" w:rsidP="0078328F">
            <w:pPr>
              <w:rPr>
                <w:lang w:val="en-US"/>
              </w:rPr>
            </w:pPr>
            <w:r>
              <w:rPr>
                <w:lang w:val="en-US"/>
              </w:rPr>
              <w:t>Total</w:t>
            </w:r>
          </w:p>
        </w:tc>
        <w:tc>
          <w:tcPr>
            <w:tcW w:w="1134" w:type="dxa"/>
            <w:tcBorders>
              <w:top w:val="single" w:sz="4" w:space="0" w:color="auto"/>
              <w:left w:val="nil"/>
              <w:bottom w:val="single" w:sz="4" w:space="0" w:color="auto"/>
              <w:right w:val="nil"/>
            </w:tcBorders>
          </w:tcPr>
          <w:p w14:paraId="74D596BE" w14:textId="77777777" w:rsidR="00967FBF" w:rsidRPr="00EB582C" w:rsidRDefault="00967FBF" w:rsidP="0078328F">
            <w:pPr>
              <w:rPr>
                <w:lang w:val="en-US"/>
              </w:rPr>
            </w:pPr>
          </w:p>
        </w:tc>
        <w:tc>
          <w:tcPr>
            <w:tcW w:w="3510" w:type="dxa"/>
            <w:gridSpan w:val="4"/>
            <w:tcBorders>
              <w:top w:val="single" w:sz="4" w:space="0" w:color="auto"/>
              <w:left w:val="nil"/>
              <w:bottom w:val="single" w:sz="4" w:space="0" w:color="auto"/>
            </w:tcBorders>
          </w:tcPr>
          <w:p w14:paraId="4104F162" w14:textId="77777777" w:rsidR="00967FBF" w:rsidRPr="00EB582C" w:rsidRDefault="00967FBF" w:rsidP="0078328F">
            <w:pPr>
              <w:rPr>
                <w:lang w:val="en-US"/>
              </w:rPr>
            </w:pPr>
          </w:p>
        </w:tc>
      </w:tr>
      <w:tr w:rsidR="00967FBF" w14:paraId="5AAED8AB" w14:textId="77777777" w:rsidTr="00967FB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0A1517D1" w14:textId="77777777" w:rsidR="00967FBF" w:rsidRDefault="00967FBF" w:rsidP="0078328F">
            <w:pPr>
              <w:rPr>
                <w:lang w:val="en-US"/>
              </w:rPr>
            </w:pPr>
          </w:p>
        </w:tc>
        <w:tc>
          <w:tcPr>
            <w:tcW w:w="709" w:type="dxa"/>
            <w:tcBorders>
              <w:top w:val="single" w:sz="4" w:space="0" w:color="auto"/>
              <w:left w:val="nil"/>
              <w:bottom w:val="single" w:sz="4" w:space="0" w:color="auto"/>
              <w:right w:val="nil"/>
            </w:tcBorders>
          </w:tcPr>
          <w:p w14:paraId="663F59CE" w14:textId="77777777" w:rsidR="00967FBF" w:rsidRDefault="00967FBF" w:rsidP="0078328F">
            <w:pPr>
              <w:rPr>
                <w:lang w:val="en-US"/>
              </w:rPr>
            </w:pPr>
          </w:p>
        </w:tc>
        <w:tc>
          <w:tcPr>
            <w:tcW w:w="1276" w:type="dxa"/>
            <w:gridSpan w:val="2"/>
            <w:tcBorders>
              <w:top w:val="single" w:sz="4" w:space="0" w:color="auto"/>
              <w:left w:val="nil"/>
              <w:bottom w:val="single" w:sz="4" w:space="0" w:color="auto"/>
              <w:right w:val="nil"/>
            </w:tcBorders>
          </w:tcPr>
          <w:p w14:paraId="27652C79" w14:textId="77777777" w:rsidR="00967FBF" w:rsidRDefault="00967FBF" w:rsidP="0078328F">
            <w:pPr>
              <w:rPr>
                <w:lang w:val="en-US"/>
              </w:rPr>
            </w:pPr>
          </w:p>
        </w:tc>
        <w:tc>
          <w:tcPr>
            <w:tcW w:w="2693" w:type="dxa"/>
            <w:tcBorders>
              <w:top w:val="single" w:sz="4" w:space="0" w:color="auto"/>
              <w:left w:val="nil"/>
              <w:bottom w:val="single" w:sz="4" w:space="0" w:color="auto"/>
              <w:right w:val="nil"/>
            </w:tcBorders>
          </w:tcPr>
          <w:p w14:paraId="6F67E25D" w14:textId="77777777" w:rsidR="00967FBF" w:rsidRDefault="00967FBF" w:rsidP="0078328F">
            <w:pPr>
              <w:rPr>
                <w:sz w:val="8"/>
                <w:szCs w:val="8"/>
                <w:lang w:val="en-US"/>
              </w:rPr>
            </w:pPr>
            <w:r>
              <w:rPr>
                <w:b/>
                <w:bCs/>
                <w:lang w:val="en-US"/>
              </w:rPr>
              <w:t xml:space="preserve">Total </w:t>
            </w:r>
            <w:r>
              <w:rPr>
                <w:b/>
                <w:bCs/>
                <w:sz w:val="22"/>
                <w:szCs w:val="22"/>
                <w:lang w:val="en-US"/>
              </w:rPr>
              <w:t>Drumul din asfalt  10 m2</w:t>
            </w:r>
          </w:p>
        </w:tc>
        <w:tc>
          <w:tcPr>
            <w:tcW w:w="1134" w:type="dxa"/>
            <w:tcBorders>
              <w:top w:val="single" w:sz="4" w:space="0" w:color="auto"/>
              <w:left w:val="nil"/>
              <w:bottom w:val="single" w:sz="4" w:space="0" w:color="auto"/>
              <w:right w:val="nil"/>
            </w:tcBorders>
          </w:tcPr>
          <w:p w14:paraId="7F6403C4" w14:textId="77777777" w:rsidR="00967FBF" w:rsidRDefault="00967FBF" w:rsidP="0078328F">
            <w:pPr>
              <w:rPr>
                <w:lang w:val="en-US"/>
              </w:rPr>
            </w:pPr>
            <w:r>
              <w:rPr>
                <w:b/>
                <w:bCs/>
                <w:lang w:val="en-US"/>
              </w:rPr>
              <w:t xml:space="preserve">            </w:t>
            </w:r>
          </w:p>
        </w:tc>
        <w:tc>
          <w:tcPr>
            <w:tcW w:w="3510" w:type="dxa"/>
            <w:gridSpan w:val="4"/>
            <w:tcBorders>
              <w:top w:val="single" w:sz="4" w:space="0" w:color="auto"/>
              <w:left w:val="nil"/>
              <w:bottom w:val="single" w:sz="4" w:space="0" w:color="auto"/>
            </w:tcBorders>
          </w:tcPr>
          <w:p w14:paraId="3AF16B51" w14:textId="77777777" w:rsidR="00967FBF" w:rsidRDefault="00967FBF" w:rsidP="0078328F">
            <w:pPr>
              <w:rPr>
                <w:b/>
                <w:bCs/>
                <w:lang w:val="en-US"/>
              </w:rPr>
            </w:pPr>
          </w:p>
        </w:tc>
      </w:tr>
      <w:tr w:rsidR="00967FBF" w:rsidRPr="0097392D" w14:paraId="792CE022"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0BAF496" w14:textId="77777777" w:rsidR="00967FBF" w:rsidRDefault="00967FBF" w:rsidP="0078328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F45D784" w14:textId="77777777" w:rsidR="00967FBF" w:rsidRDefault="00967FBF" w:rsidP="0078328F">
            <w:pPr>
              <w:rPr>
                <w:lang w:val="en-US"/>
              </w:rPr>
            </w:pPr>
          </w:p>
        </w:tc>
        <w:tc>
          <w:tcPr>
            <w:tcW w:w="5211" w:type="dxa"/>
            <w:gridSpan w:val="4"/>
            <w:tcBorders>
              <w:top w:val="nil"/>
              <w:left w:val="single" w:sz="6" w:space="0" w:color="auto"/>
              <w:bottom w:val="nil"/>
              <w:right w:val="single" w:sz="6" w:space="0" w:color="auto"/>
            </w:tcBorders>
          </w:tcPr>
          <w:p w14:paraId="55699F32" w14:textId="77777777" w:rsidR="00967FBF" w:rsidRPr="007F2714" w:rsidRDefault="00967FBF" w:rsidP="0078328F">
            <w:pPr>
              <w:rPr>
                <w:b/>
                <w:bCs/>
                <w:sz w:val="22"/>
                <w:szCs w:val="22"/>
                <w:lang w:val="en-US"/>
              </w:rPr>
            </w:pPr>
            <w:r w:rsidRPr="0097392D">
              <w:rPr>
                <w:b/>
                <w:bCs/>
                <w:sz w:val="22"/>
                <w:szCs w:val="22"/>
                <w:lang w:val="en-US"/>
              </w:rPr>
              <w:t>1.5. Drumul din dale din beton 240m2</w:t>
            </w:r>
          </w:p>
          <w:p w14:paraId="500D2801" w14:textId="77777777" w:rsidR="00967FBF" w:rsidRPr="0097392D" w:rsidRDefault="00967FBF" w:rsidP="0078328F">
            <w:pPr>
              <w:rPr>
                <w:lang w:val="en-US"/>
              </w:rPr>
            </w:pPr>
          </w:p>
        </w:tc>
        <w:tc>
          <w:tcPr>
            <w:tcW w:w="1276" w:type="dxa"/>
            <w:gridSpan w:val="2"/>
            <w:tcBorders>
              <w:top w:val="nil"/>
              <w:left w:val="single" w:sz="6" w:space="0" w:color="auto"/>
              <w:bottom w:val="nil"/>
              <w:right w:val="nil"/>
            </w:tcBorders>
          </w:tcPr>
          <w:p w14:paraId="23C480A3" w14:textId="77777777" w:rsidR="00967FBF" w:rsidRPr="0097392D" w:rsidRDefault="00967FBF" w:rsidP="0078328F">
            <w:pPr>
              <w:rPr>
                <w:b/>
                <w:bCs/>
                <w:sz w:val="22"/>
                <w:szCs w:val="22"/>
                <w:lang w:val="en-US"/>
              </w:rPr>
            </w:pPr>
          </w:p>
        </w:tc>
        <w:tc>
          <w:tcPr>
            <w:tcW w:w="1559" w:type="dxa"/>
            <w:tcBorders>
              <w:top w:val="nil"/>
              <w:left w:val="single" w:sz="6" w:space="0" w:color="auto"/>
              <w:bottom w:val="nil"/>
              <w:right w:val="nil"/>
            </w:tcBorders>
          </w:tcPr>
          <w:p w14:paraId="4487B1A0" w14:textId="77777777" w:rsidR="00967FBF" w:rsidRPr="0097392D" w:rsidRDefault="00967FBF" w:rsidP="0078328F">
            <w:pPr>
              <w:rPr>
                <w:lang w:val="en-US"/>
              </w:rPr>
            </w:pPr>
          </w:p>
        </w:tc>
        <w:tc>
          <w:tcPr>
            <w:tcW w:w="236" w:type="dxa"/>
            <w:tcBorders>
              <w:top w:val="nil"/>
              <w:left w:val="single" w:sz="6" w:space="0" w:color="auto"/>
              <w:bottom w:val="nil"/>
              <w:right w:val="nil"/>
            </w:tcBorders>
          </w:tcPr>
          <w:p w14:paraId="24B61ABF" w14:textId="77777777" w:rsidR="00967FBF" w:rsidRPr="0097392D" w:rsidRDefault="00967FBF" w:rsidP="0078328F">
            <w:pPr>
              <w:rPr>
                <w:lang w:val="en-US"/>
              </w:rPr>
            </w:pPr>
          </w:p>
        </w:tc>
      </w:tr>
      <w:tr w:rsidR="00967FBF" w14:paraId="44851A06"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99F74E2" w14:textId="77777777" w:rsidR="00967FBF" w:rsidRDefault="00967FBF" w:rsidP="0078328F">
            <w:pPr>
              <w:rPr>
                <w:lang w:val="en-US"/>
              </w:rPr>
            </w:pPr>
            <w:r>
              <w:rPr>
                <w:lang w:val="en-US"/>
              </w:rPr>
              <w:t>50</w:t>
            </w:r>
          </w:p>
        </w:tc>
        <w:tc>
          <w:tcPr>
            <w:tcW w:w="1276" w:type="dxa"/>
            <w:gridSpan w:val="2"/>
            <w:tcBorders>
              <w:top w:val="single" w:sz="4" w:space="0" w:color="auto"/>
              <w:bottom w:val="single" w:sz="4" w:space="0" w:color="auto"/>
            </w:tcBorders>
          </w:tcPr>
          <w:p w14:paraId="0553D799" w14:textId="77777777" w:rsidR="00967FBF" w:rsidRDefault="00967FBF" w:rsidP="0078328F">
            <w:pPr>
              <w:rPr>
                <w:lang w:val="en-US"/>
              </w:rPr>
            </w:pPr>
            <w:r>
              <w:rPr>
                <w:lang w:val="en-US"/>
              </w:rPr>
              <w:t>DG02A</w:t>
            </w:r>
          </w:p>
          <w:p w14:paraId="7C82C5B8"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3FE82C70"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Desfacerea de pavaje din calupuri, pavele normale si abnorme nebitumate</w:t>
            </w:r>
            <w:r>
              <w:rPr>
                <w:rFonts w:ascii="Times New Roman CYR" w:hAnsi="Times New Roman CYR" w:cs="Times New Roman CYR"/>
                <w:sz w:val="16"/>
                <w:szCs w:val="16"/>
                <w:lang w:val="en-US"/>
              </w:rPr>
              <w:t xml:space="preserve"> </w:t>
            </w:r>
          </w:p>
          <w:p w14:paraId="48FDA39F"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457AE9EC" w14:textId="77777777" w:rsidR="00967FBF" w:rsidRDefault="00967FBF" w:rsidP="0078328F">
            <w:pPr>
              <w:jc w:val="center"/>
              <w:rPr>
                <w:lang w:val="en-US"/>
              </w:rPr>
            </w:pPr>
            <w:r>
              <w:rPr>
                <w:lang w:val="en-US"/>
              </w:rPr>
              <w:t>m2</w:t>
            </w:r>
          </w:p>
        </w:tc>
        <w:tc>
          <w:tcPr>
            <w:tcW w:w="1559" w:type="dxa"/>
            <w:tcBorders>
              <w:top w:val="single" w:sz="4" w:space="0" w:color="auto"/>
              <w:bottom w:val="single" w:sz="4" w:space="0" w:color="auto"/>
            </w:tcBorders>
            <w:vAlign w:val="center"/>
          </w:tcPr>
          <w:p w14:paraId="176CD070" w14:textId="77777777" w:rsidR="00967FBF" w:rsidRDefault="00967FBF" w:rsidP="0078328F">
            <w:pPr>
              <w:jc w:val="center"/>
              <w:rPr>
                <w:lang w:val="en-US"/>
              </w:rPr>
            </w:pPr>
            <w:r>
              <w:rPr>
                <w:lang w:val="en-US"/>
              </w:rPr>
              <w:t>284,000</w:t>
            </w:r>
          </w:p>
        </w:tc>
      </w:tr>
      <w:tr w:rsidR="00967FBF" w14:paraId="20CD7EC3"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1444101" w14:textId="77777777" w:rsidR="00967FBF" w:rsidRDefault="00967FBF" w:rsidP="0078328F">
            <w:pPr>
              <w:rPr>
                <w:lang w:val="en-US"/>
              </w:rPr>
            </w:pPr>
          </w:p>
        </w:tc>
        <w:tc>
          <w:tcPr>
            <w:tcW w:w="1276" w:type="dxa"/>
            <w:gridSpan w:val="2"/>
            <w:tcBorders>
              <w:top w:val="nil"/>
              <w:bottom w:val="single" w:sz="2" w:space="0" w:color="auto"/>
            </w:tcBorders>
            <w:vAlign w:val="center"/>
          </w:tcPr>
          <w:p w14:paraId="727EA19F"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7F0B3DEE"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6D53C653" w14:textId="77777777" w:rsidR="00967FBF" w:rsidRDefault="00967FBF" w:rsidP="0078328F">
            <w:pPr>
              <w:rPr>
                <w:lang w:val="en-US"/>
              </w:rPr>
            </w:pPr>
            <w:r>
              <w:rPr>
                <w:lang w:val="en-US"/>
              </w:rPr>
              <w:t>h-om</w:t>
            </w:r>
          </w:p>
        </w:tc>
        <w:tc>
          <w:tcPr>
            <w:tcW w:w="1559" w:type="dxa"/>
            <w:tcBorders>
              <w:top w:val="nil"/>
              <w:bottom w:val="single" w:sz="2" w:space="0" w:color="auto"/>
            </w:tcBorders>
          </w:tcPr>
          <w:p w14:paraId="41EC4986" w14:textId="77777777" w:rsidR="00967FBF" w:rsidRDefault="00967FBF" w:rsidP="0078328F">
            <w:pPr>
              <w:rPr>
                <w:lang w:val="en-US"/>
              </w:rPr>
            </w:pPr>
            <w:r>
              <w:rPr>
                <w:lang w:val="en-US"/>
              </w:rPr>
              <w:t>48,280</w:t>
            </w:r>
          </w:p>
        </w:tc>
      </w:tr>
      <w:tr w:rsidR="00967FBF" w:rsidRPr="00EB582C" w14:paraId="7C2004C7"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0684B398"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2BEA7CE7"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DC6639C"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1EE852A2"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51B6C719"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C00F766" w14:textId="77777777" w:rsidR="00967FBF" w:rsidRPr="00EB582C" w:rsidRDefault="00967FBF" w:rsidP="0078328F">
            <w:pPr>
              <w:rPr>
                <w:lang w:val="en-US"/>
              </w:rPr>
            </w:pPr>
          </w:p>
        </w:tc>
      </w:tr>
      <w:tr w:rsidR="00967FBF" w14:paraId="68BC6D93"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736448BE" w14:textId="77777777" w:rsidR="00967FBF" w:rsidRDefault="00967FBF" w:rsidP="0078328F">
            <w:pPr>
              <w:rPr>
                <w:lang w:val="en-US"/>
              </w:rPr>
            </w:pPr>
            <w:r>
              <w:rPr>
                <w:lang w:val="en-US"/>
              </w:rPr>
              <w:t>51</w:t>
            </w:r>
          </w:p>
        </w:tc>
        <w:tc>
          <w:tcPr>
            <w:tcW w:w="1276" w:type="dxa"/>
            <w:gridSpan w:val="2"/>
            <w:tcBorders>
              <w:top w:val="single" w:sz="4" w:space="0" w:color="auto"/>
              <w:bottom w:val="single" w:sz="4" w:space="0" w:color="auto"/>
            </w:tcBorders>
          </w:tcPr>
          <w:p w14:paraId="69478400" w14:textId="77777777" w:rsidR="00967FBF" w:rsidRDefault="00967FBF" w:rsidP="0078328F">
            <w:pPr>
              <w:rPr>
                <w:lang w:val="en-US"/>
              </w:rPr>
            </w:pPr>
            <w:r>
              <w:rPr>
                <w:lang w:val="en-US"/>
              </w:rPr>
              <w:t>TsC54A</w:t>
            </w:r>
          </w:p>
          <w:p w14:paraId="779FF240"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4E1D83ED"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Strat de fundatie din nisip h=100mm</w:t>
            </w:r>
            <w:r>
              <w:rPr>
                <w:rFonts w:ascii="Times New Roman CYR" w:hAnsi="Times New Roman CYR" w:cs="Times New Roman CYR"/>
                <w:sz w:val="16"/>
                <w:szCs w:val="16"/>
                <w:lang w:val="en-US"/>
              </w:rPr>
              <w:t xml:space="preserve"> </w:t>
            </w:r>
          </w:p>
          <w:p w14:paraId="5D5AEC8B"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4317B59"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7955B98E" w14:textId="77777777" w:rsidR="00967FBF" w:rsidRDefault="00967FBF" w:rsidP="0078328F">
            <w:pPr>
              <w:jc w:val="center"/>
              <w:rPr>
                <w:lang w:val="en-US"/>
              </w:rPr>
            </w:pPr>
            <w:r>
              <w:rPr>
                <w:lang w:val="en-US"/>
              </w:rPr>
              <w:t>38,200</w:t>
            </w:r>
          </w:p>
        </w:tc>
      </w:tr>
      <w:tr w:rsidR="00967FBF" w14:paraId="3F1CF89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FC49D4F" w14:textId="77777777" w:rsidR="00967FBF" w:rsidRDefault="00967FBF" w:rsidP="0078328F">
            <w:pPr>
              <w:rPr>
                <w:lang w:val="en-US"/>
              </w:rPr>
            </w:pPr>
          </w:p>
        </w:tc>
        <w:tc>
          <w:tcPr>
            <w:tcW w:w="1276" w:type="dxa"/>
            <w:gridSpan w:val="2"/>
            <w:tcBorders>
              <w:top w:val="nil"/>
              <w:bottom w:val="single" w:sz="2" w:space="0" w:color="auto"/>
            </w:tcBorders>
            <w:vAlign w:val="center"/>
          </w:tcPr>
          <w:p w14:paraId="54D3B1AB"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5853E262"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2520ADB5" w14:textId="77777777" w:rsidR="00967FBF" w:rsidRDefault="00967FBF" w:rsidP="0078328F">
            <w:pPr>
              <w:rPr>
                <w:lang w:val="en-US"/>
              </w:rPr>
            </w:pPr>
            <w:r>
              <w:rPr>
                <w:lang w:val="en-US"/>
              </w:rPr>
              <w:t>h-om</w:t>
            </w:r>
          </w:p>
        </w:tc>
        <w:tc>
          <w:tcPr>
            <w:tcW w:w="1559" w:type="dxa"/>
            <w:tcBorders>
              <w:top w:val="nil"/>
              <w:bottom w:val="single" w:sz="2" w:space="0" w:color="auto"/>
            </w:tcBorders>
          </w:tcPr>
          <w:p w14:paraId="71B4C601" w14:textId="77777777" w:rsidR="00967FBF" w:rsidRDefault="00967FBF" w:rsidP="0078328F">
            <w:pPr>
              <w:rPr>
                <w:lang w:val="en-US"/>
              </w:rPr>
            </w:pPr>
            <w:r>
              <w:rPr>
                <w:lang w:val="en-US"/>
              </w:rPr>
              <w:t>34,380</w:t>
            </w:r>
          </w:p>
        </w:tc>
      </w:tr>
      <w:tr w:rsidR="00967FBF" w14:paraId="5C78E0C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57AA096" w14:textId="77777777" w:rsidR="00967FBF" w:rsidRDefault="00967FBF" w:rsidP="0078328F">
            <w:pPr>
              <w:rPr>
                <w:lang w:val="en-US"/>
              </w:rPr>
            </w:pPr>
          </w:p>
        </w:tc>
        <w:tc>
          <w:tcPr>
            <w:tcW w:w="1276" w:type="dxa"/>
            <w:gridSpan w:val="2"/>
            <w:tcBorders>
              <w:top w:val="nil"/>
              <w:bottom w:val="single" w:sz="2" w:space="0" w:color="auto"/>
            </w:tcBorders>
            <w:vAlign w:val="center"/>
          </w:tcPr>
          <w:p w14:paraId="5C6F7681" w14:textId="77777777" w:rsidR="00967FBF" w:rsidRDefault="00967FBF" w:rsidP="0078328F">
            <w:pPr>
              <w:jc w:val="center"/>
              <w:rPr>
                <w:sz w:val="16"/>
                <w:szCs w:val="16"/>
                <w:lang w:val="en-US"/>
              </w:rPr>
            </w:pPr>
            <w:r>
              <w:rPr>
                <w:sz w:val="16"/>
                <w:szCs w:val="16"/>
                <w:lang w:val="en-US"/>
              </w:rPr>
              <w:t>1421102200525</w:t>
            </w:r>
          </w:p>
        </w:tc>
        <w:tc>
          <w:tcPr>
            <w:tcW w:w="5211" w:type="dxa"/>
            <w:gridSpan w:val="4"/>
            <w:tcBorders>
              <w:top w:val="nil"/>
              <w:bottom w:val="single" w:sz="2" w:space="0" w:color="auto"/>
            </w:tcBorders>
          </w:tcPr>
          <w:p w14:paraId="3B220ECD" w14:textId="77777777" w:rsidR="00967FBF" w:rsidRDefault="00967FBF" w:rsidP="0078328F">
            <w:pPr>
              <w:rPr>
                <w:lang w:val="en-US"/>
              </w:rPr>
            </w:pPr>
            <w:r>
              <w:rPr>
                <w:lang w:val="en-US"/>
              </w:rPr>
              <w:t xml:space="preserve">Nisip sortat nespalat de riu si lacuri 0,0-7,0 mm </w:t>
            </w:r>
          </w:p>
        </w:tc>
        <w:tc>
          <w:tcPr>
            <w:tcW w:w="1276" w:type="dxa"/>
            <w:gridSpan w:val="2"/>
            <w:tcBorders>
              <w:top w:val="nil"/>
              <w:bottom w:val="single" w:sz="2" w:space="0" w:color="auto"/>
            </w:tcBorders>
          </w:tcPr>
          <w:p w14:paraId="249EA371" w14:textId="77777777" w:rsidR="00967FBF" w:rsidRDefault="00967FBF" w:rsidP="0078328F">
            <w:pPr>
              <w:rPr>
                <w:lang w:val="en-US"/>
              </w:rPr>
            </w:pPr>
            <w:r>
              <w:rPr>
                <w:lang w:val="en-US"/>
              </w:rPr>
              <w:t>m3</w:t>
            </w:r>
          </w:p>
        </w:tc>
        <w:tc>
          <w:tcPr>
            <w:tcW w:w="1559" w:type="dxa"/>
            <w:tcBorders>
              <w:top w:val="nil"/>
              <w:bottom w:val="single" w:sz="2" w:space="0" w:color="auto"/>
            </w:tcBorders>
          </w:tcPr>
          <w:p w14:paraId="74F0FF23" w14:textId="77777777" w:rsidR="00967FBF" w:rsidRDefault="00967FBF" w:rsidP="0078328F">
            <w:pPr>
              <w:rPr>
                <w:lang w:val="en-US"/>
              </w:rPr>
            </w:pPr>
            <w:r>
              <w:rPr>
                <w:lang w:val="en-US"/>
              </w:rPr>
              <w:t>42,020</w:t>
            </w:r>
          </w:p>
        </w:tc>
      </w:tr>
      <w:tr w:rsidR="00967FBF" w14:paraId="580FC5E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454A7FC" w14:textId="77777777" w:rsidR="00967FBF" w:rsidRDefault="00967FBF" w:rsidP="0078328F">
            <w:pPr>
              <w:rPr>
                <w:lang w:val="en-US"/>
              </w:rPr>
            </w:pPr>
          </w:p>
        </w:tc>
        <w:tc>
          <w:tcPr>
            <w:tcW w:w="1276" w:type="dxa"/>
            <w:gridSpan w:val="2"/>
            <w:tcBorders>
              <w:top w:val="nil"/>
              <w:bottom w:val="single" w:sz="2" w:space="0" w:color="auto"/>
            </w:tcBorders>
            <w:vAlign w:val="center"/>
          </w:tcPr>
          <w:p w14:paraId="5EBD3906" w14:textId="77777777" w:rsidR="00967FBF" w:rsidRDefault="00967FBF" w:rsidP="0078328F">
            <w:pPr>
              <w:jc w:val="center"/>
              <w:rPr>
                <w:sz w:val="16"/>
                <w:szCs w:val="16"/>
                <w:lang w:val="en-US"/>
              </w:rPr>
            </w:pPr>
            <w:r>
              <w:rPr>
                <w:sz w:val="16"/>
                <w:szCs w:val="16"/>
                <w:lang w:val="en-US"/>
              </w:rPr>
              <w:t>4100126202818</w:t>
            </w:r>
          </w:p>
        </w:tc>
        <w:tc>
          <w:tcPr>
            <w:tcW w:w="5211" w:type="dxa"/>
            <w:gridSpan w:val="4"/>
            <w:tcBorders>
              <w:top w:val="nil"/>
              <w:bottom w:val="single" w:sz="2" w:space="0" w:color="auto"/>
            </w:tcBorders>
          </w:tcPr>
          <w:p w14:paraId="1C418A27" w14:textId="77777777" w:rsidR="00967FBF" w:rsidRDefault="00967FBF" w:rsidP="0078328F">
            <w:pPr>
              <w:rPr>
                <w:lang w:val="en-US"/>
              </w:rPr>
            </w:pPr>
            <w:r>
              <w:rPr>
                <w:lang w:val="en-US"/>
              </w:rPr>
              <w:t>Apa</w:t>
            </w:r>
          </w:p>
        </w:tc>
        <w:tc>
          <w:tcPr>
            <w:tcW w:w="1276" w:type="dxa"/>
            <w:gridSpan w:val="2"/>
            <w:tcBorders>
              <w:top w:val="nil"/>
              <w:bottom w:val="single" w:sz="2" w:space="0" w:color="auto"/>
            </w:tcBorders>
          </w:tcPr>
          <w:p w14:paraId="195DAE05" w14:textId="77777777" w:rsidR="00967FBF" w:rsidRDefault="00967FBF" w:rsidP="0078328F">
            <w:pPr>
              <w:rPr>
                <w:lang w:val="en-US"/>
              </w:rPr>
            </w:pPr>
            <w:r>
              <w:rPr>
                <w:lang w:val="en-US"/>
              </w:rPr>
              <w:t>m3</w:t>
            </w:r>
          </w:p>
        </w:tc>
        <w:tc>
          <w:tcPr>
            <w:tcW w:w="1559" w:type="dxa"/>
            <w:tcBorders>
              <w:top w:val="nil"/>
              <w:bottom w:val="single" w:sz="2" w:space="0" w:color="auto"/>
            </w:tcBorders>
          </w:tcPr>
          <w:p w14:paraId="39E9C3F8" w14:textId="77777777" w:rsidR="00967FBF" w:rsidRDefault="00967FBF" w:rsidP="0078328F">
            <w:pPr>
              <w:rPr>
                <w:lang w:val="en-US"/>
              </w:rPr>
            </w:pPr>
            <w:r>
              <w:rPr>
                <w:lang w:val="en-US"/>
              </w:rPr>
              <w:t>3,820</w:t>
            </w:r>
          </w:p>
        </w:tc>
      </w:tr>
      <w:tr w:rsidR="00967FBF" w14:paraId="3FA5AE2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02718D6" w14:textId="77777777" w:rsidR="00967FBF" w:rsidRDefault="00967FBF" w:rsidP="0078328F">
            <w:pPr>
              <w:rPr>
                <w:lang w:val="en-US"/>
              </w:rPr>
            </w:pPr>
          </w:p>
        </w:tc>
        <w:tc>
          <w:tcPr>
            <w:tcW w:w="1276" w:type="dxa"/>
            <w:gridSpan w:val="2"/>
            <w:tcBorders>
              <w:top w:val="nil"/>
              <w:bottom w:val="single" w:sz="2" w:space="0" w:color="auto"/>
            </w:tcBorders>
            <w:vAlign w:val="center"/>
          </w:tcPr>
          <w:p w14:paraId="26F0AA40" w14:textId="77777777" w:rsidR="00967FBF" w:rsidRDefault="00967FBF" w:rsidP="0078328F">
            <w:pPr>
              <w:jc w:val="center"/>
              <w:rPr>
                <w:sz w:val="16"/>
                <w:szCs w:val="16"/>
                <w:lang w:val="en-US"/>
              </w:rPr>
            </w:pPr>
            <w:r>
              <w:rPr>
                <w:sz w:val="16"/>
                <w:szCs w:val="16"/>
                <w:lang w:val="en-US"/>
              </w:rPr>
              <w:t>2912340002506</w:t>
            </w:r>
          </w:p>
        </w:tc>
        <w:tc>
          <w:tcPr>
            <w:tcW w:w="5211" w:type="dxa"/>
            <w:gridSpan w:val="4"/>
            <w:tcBorders>
              <w:top w:val="nil"/>
              <w:bottom w:val="single" w:sz="2" w:space="0" w:color="auto"/>
            </w:tcBorders>
          </w:tcPr>
          <w:p w14:paraId="79C0314A" w14:textId="77777777" w:rsidR="00967FBF" w:rsidRDefault="00967FBF" w:rsidP="0078328F">
            <w:pPr>
              <w:rPr>
                <w:lang w:val="en-US"/>
              </w:rPr>
            </w:pPr>
            <w:r>
              <w:rPr>
                <w:lang w:val="en-US"/>
              </w:rPr>
              <w:t>Motocompresor mobil de joasa presiune, debit 2,0 - 3,9 mc/min</w:t>
            </w:r>
          </w:p>
        </w:tc>
        <w:tc>
          <w:tcPr>
            <w:tcW w:w="1276" w:type="dxa"/>
            <w:gridSpan w:val="2"/>
            <w:tcBorders>
              <w:top w:val="nil"/>
              <w:bottom w:val="single" w:sz="2" w:space="0" w:color="auto"/>
            </w:tcBorders>
          </w:tcPr>
          <w:p w14:paraId="5D2FCE21" w14:textId="77777777" w:rsidR="00967FBF" w:rsidRDefault="00967FBF" w:rsidP="0078328F">
            <w:pPr>
              <w:rPr>
                <w:lang w:val="en-US"/>
              </w:rPr>
            </w:pPr>
            <w:r>
              <w:rPr>
                <w:lang w:val="en-US"/>
              </w:rPr>
              <w:t>h-ut</w:t>
            </w:r>
          </w:p>
        </w:tc>
        <w:tc>
          <w:tcPr>
            <w:tcW w:w="1559" w:type="dxa"/>
            <w:tcBorders>
              <w:top w:val="nil"/>
              <w:bottom w:val="single" w:sz="2" w:space="0" w:color="auto"/>
            </w:tcBorders>
          </w:tcPr>
          <w:p w14:paraId="0E03B78F" w14:textId="77777777" w:rsidR="00967FBF" w:rsidRDefault="00967FBF" w:rsidP="0078328F">
            <w:pPr>
              <w:rPr>
                <w:lang w:val="en-US"/>
              </w:rPr>
            </w:pPr>
            <w:r>
              <w:rPr>
                <w:lang w:val="en-US"/>
              </w:rPr>
              <w:t>8,022</w:t>
            </w:r>
          </w:p>
        </w:tc>
      </w:tr>
      <w:tr w:rsidR="00967FBF" w14:paraId="06A7FFB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218149E" w14:textId="77777777" w:rsidR="00967FBF" w:rsidRDefault="00967FBF" w:rsidP="0078328F">
            <w:pPr>
              <w:rPr>
                <w:lang w:val="en-US"/>
              </w:rPr>
            </w:pPr>
          </w:p>
        </w:tc>
        <w:tc>
          <w:tcPr>
            <w:tcW w:w="1276" w:type="dxa"/>
            <w:gridSpan w:val="2"/>
            <w:tcBorders>
              <w:top w:val="nil"/>
              <w:bottom w:val="single" w:sz="2" w:space="0" w:color="auto"/>
            </w:tcBorders>
            <w:vAlign w:val="center"/>
          </w:tcPr>
          <w:p w14:paraId="00DBDF8C" w14:textId="77777777" w:rsidR="00967FBF" w:rsidRDefault="00967FBF" w:rsidP="0078328F">
            <w:pPr>
              <w:jc w:val="center"/>
              <w:rPr>
                <w:sz w:val="16"/>
                <w:szCs w:val="16"/>
                <w:lang w:val="en-US"/>
              </w:rPr>
            </w:pPr>
            <w:r>
              <w:rPr>
                <w:sz w:val="16"/>
                <w:szCs w:val="16"/>
                <w:lang w:val="en-US"/>
              </w:rPr>
              <w:t>2592270004021</w:t>
            </w:r>
          </w:p>
        </w:tc>
        <w:tc>
          <w:tcPr>
            <w:tcW w:w="5211" w:type="dxa"/>
            <w:gridSpan w:val="4"/>
            <w:tcBorders>
              <w:top w:val="nil"/>
              <w:bottom w:val="single" w:sz="2" w:space="0" w:color="auto"/>
            </w:tcBorders>
          </w:tcPr>
          <w:p w14:paraId="0E1BB1CA" w14:textId="77777777" w:rsidR="00967FBF" w:rsidRDefault="00967FBF" w:rsidP="0078328F">
            <w:pPr>
              <w:rPr>
                <w:lang w:val="en-US"/>
              </w:rPr>
            </w:pPr>
            <w:r>
              <w:rPr>
                <w:lang w:val="en-US"/>
              </w:rPr>
              <w:t>Compactor pe pneuri sau mecanic 150 - 200 kg</w:t>
            </w:r>
          </w:p>
        </w:tc>
        <w:tc>
          <w:tcPr>
            <w:tcW w:w="1276" w:type="dxa"/>
            <w:gridSpan w:val="2"/>
            <w:tcBorders>
              <w:top w:val="nil"/>
              <w:bottom w:val="single" w:sz="2" w:space="0" w:color="auto"/>
            </w:tcBorders>
          </w:tcPr>
          <w:p w14:paraId="57804123" w14:textId="77777777" w:rsidR="00967FBF" w:rsidRDefault="00967FBF" w:rsidP="0078328F">
            <w:pPr>
              <w:rPr>
                <w:lang w:val="en-US"/>
              </w:rPr>
            </w:pPr>
            <w:r>
              <w:rPr>
                <w:lang w:val="en-US"/>
              </w:rPr>
              <w:t>h-ut</w:t>
            </w:r>
          </w:p>
        </w:tc>
        <w:tc>
          <w:tcPr>
            <w:tcW w:w="1559" w:type="dxa"/>
            <w:tcBorders>
              <w:top w:val="nil"/>
              <w:bottom w:val="single" w:sz="2" w:space="0" w:color="auto"/>
            </w:tcBorders>
          </w:tcPr>
          <w:p w14:paraId="6E4FCE3E" w14:textId="77777777" w:rsidR="00967FBF" w:rsidRDefault="00967FBF" w:rsidP="0078328F">
            <w:pPr>
              <w:rPr>
                <w:lang w:val="en-US"/>
              </w:rPr>
            </w:pPr>
            <w:r>
              <w:rPr>
                <w:lang w:val="en-US"/>
              </w:rPr>
              <w:t>16,044</w:t>
            </w:r>
          </w:p>
        </w:tc>
      </w:tr>
      <w:tr w:rsidR="00967FBF" w:rsidRPr="00EB582C" w14:paraId="20D35F94"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7608AA46"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5792721"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3DF05D0"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DEEDAD3"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F4D9776"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1EB8564C" w14:textId="77777777" w:rsidR="00967FBF" w:rsidRPr="00EB582C" w:rsidRDefault="00967FBF" w:rsidP="0078328F">
            <w:pPr>
              <w:rPr>
                <w:lang w:val="en-US"/>
              </w:rPr>
            </w:pPr>
          </w:p>
        </w:tc>
      </w:tr>
      <w:tr w:rsidR="00967FBF" w14:paraId="743462D3"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68066C8E" w14:textId="77777777" w:rsidR="00967FBF" w:rsidRDefault="00967FBF" w:rsidP="0078328F">
            <w:pPr>
              <w:rPr>
                <w:lang w:val="en-US"/>
              </w:rPr>
            </w:pPr>
            <w:r>
              <w:rPr>
                <w:lang w:val="en-US"/>
              </w:rPr>
              <w:t>52</w:t>
            </w:r>
          </w:p>
        </w:tc>
        <w:tc>
          <w:tcPr>
            <w:tcW w:w="1276" w:type="dxa"/>
            <w:gridSpan w:val="2"/>
            <w:tcBorders>
              <w:top w:val="single" w:sz="4" w:space="0" w:color="auto"/>
              <w:bottom w:val="single" w:sz="4" w:space="0" w:color="auto"/>
            </w:tcBorders>
          </w:tcPr>
          <w:p w14:paraId="597F81D7" w14:textId="77777777" w:rsidR="00967FBF" w:rsidRDefault="00967FBF" w:rsidP="0078328F">
            <w:pPr>
              <w:rPr>
                <w:lang w:val="en-US"/>
              </w:rPr>
            </w:pPr>
            <w:r>
              <w:rPr>
                <w:lang w:val="en-US"/>
              </w:rPr>
              <w:t>TsC54B</w:t>
            </w:r>
          </w:p>
          <w:p w14:paraId="0BA4F16C"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51CE6751"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Strat de fundatie din piatra sparta h=120 mm</w:t>
            </w:r>
            <w:r>
              <w:rPr>
                <w:rFonts w:ascii="Times New Roman CYR" w:hAnsi="Times New Roman CYR" w:cs="Times New Roman CYR"/>
                <w:sz w:val="16"/>
                <w:szCs w:val="16"/>
                <w:lang w:val="en-US"/>
              </w:rPr>
              <w:t xml:space="preserve"> </w:t>
            </w:r>
          </w:p>
          <w:p w14:paraId="765E7945"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215F4D05"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601A8385" w14:textId="77777777" w:rsidR="00967FBF" w:rsidRDefault="00967FBF" w:rsidP="0078328F">
            <w:pPr>
              <w:jc w:val="center"/>
              <w:rPr>
                <w:lang w:val="en-US"/>
              </w:rPr>
            </w:pPr>
            <w:r>
              <w:rPr>
                <w:lang w:val="en-US"/>
              </w:rPr>
              <w:t>45,840</w:t>
            </w:r>
          </w:p>
        </w:tc>
      </w:tr>
      <w:tr w:rsidR="00967FBF" w14:paraId="77A5520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8C02CDE" w14:textId="77777777" w:rsidR="00967FBF" w:rsidRDefault="00967FBF" w:rsidP="0078328F">
            <w:pPr>
              <w:rPr>
                <w:lang w:val="en-US"/>
              </w:rPr>
            </w:pPr>
          </w:p>
        </w:tc>
        <w:tc>
          <w:tcPr>
            <w:tcW w:w="1276" w:type="dxa"/>
            <w:gridSpan w:val="2"/>
            <w:tcBorders>
              <w:top w:val="nil"/>
              <w:bottom w:val="single" w:sz="2" w:space="0" w:color="auto"/>
            </w:tcBorders>
            <w:vAlign w:val="center"/>
          </w:tcPr>
          <w:p w14:paraId="1F861000" w14:textId="77777777" w:rsidR="00967FBF" w:rsidRDefault="00967FBF" w:rsidP="0078328F">
            <w:pPr>
              <w:jc w:val="center"/>
              <w:rPr>
                <w:sz w:val="16"/>
                <w:szCs w:val="16"/>
                <w:lang w:val="en-US"/>
              </w:rPr>
            </w:pPr>
            <w:r>
              <w:rPr>
                <w:sz w:val="16"/>
                <w:szCs w:val="16"/>
                <w:lang w:val="en-US"/>
              </w:rPr>
              <w:t>9310060019900</w:t>
            </w:r>
          </w:p>
        </w:tc>
        <w:tc>
          <w:tcPr>
            <w:tcW w:w="5211" w:type="dxa"/>
            <w:gridSpan w:val="4"/>
            <w:tcBorders>
              <w:top w:val="nil"/>
              <w:bottom w:val="single" w:sz="2" w:space="0" w:color="auto"/>
            </w:tcBorders>
          </w:tcPr>
          <w:p w14:paraId="7520912F" w14:textId="77777777" w:rsidR="00967FBF" w:rsidRDefault="00967FBF" w:rsidP="0078328F">
            <w:pPr>
              <w:rPr>
                <w:lang w:val="en-US"/>
              </w:rPr>
            </w:pPr>
            <w:r>
              <w:rPr>
                <w:lang w:val="en-US"/>
              </w:rPr>
              <w:t>Muncitor necalificat</w:t>
            </w:r>
          </w:p>
        </w:tc>
        <w:tc>
          <w:tcPr>
            <w:tcW w:w="1276" w:type="dxa"/>
            <w:gridSpan w:val="2"/>
            <w:tcBorders>
              <w:top w:val="nil"/>
              <w:bottom w:val="single" w:sz="2" w:space="0" w:color="auto"/>
            </w:tcBorders>
          </w:tcPr>
          <w:p w14:paraId="7D6EB952" w14:textId="77777777" w:rsidR="00967FBF" w:rsidRDefault="00967FBF" w:rsidP="0078328F">
            <w:pPr>
              <w:rPr>
                <w:lang w:val="en-US"/>
              </w:rPr>
            </w:pPr>
            <w:r>
              <w:rPr>
                <w:lang w:val="en-US"/>
              </w:rPr>
              <w:t>h-om</w:t>
            </w:r>
          </w:p>
        </w:tc>
        <w:tc>
          <w:tcPr>
            <w:tcW w:w="1559" w:type="dxa"/>
            <w:tcBorders>
              <w:top w:val="nil"/>
              <w:bottom w:val="single" w:sz="2" w:space="0" w:color="auto"/>
            </w:tcBorders>
          </w:tcPr>
          <w:p w14:paraId="1BC88BBB" w14:textId="77777777" w:rsidR="00967FBF" w:rsidRDefault="00967FBF" w:rsidP="0078328F">
            <w:pPr>
              <w:rPr>
                <w:lang w:val="en-US"/>
              </w:rPr>
            </w:pPr>
            <w:r>
              <w:rPr>
                <w:lang w:val="en-US"/>
              </w:rPr>
              <w:t>45,382</w:t>
            </w:r>
          </w:p>
        </w:tc>
      </w:tr>
      <w:tr w:rsidR="00967FBF" w14:paraId="01108F5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C48F997" w14:textId="77777777" w:rsidR="00967FBF" w:rsidRDefault="00967FBF" w:rsidP="0078328F">
            <w:pPr>
              <w:rPr>
                <w:lang w:val="en-US"/>
              </w:rPr>
            </w:pPr>
          </w:p>
        </w:tc>
        <w:tc>
          <w:tcPr>
            <w:tcW w:w="1276" w:type="dxa"/>
            <w:gridSpan w:val="2"/>
            <w:tcBorders>
              <w:top w:val="nil"/>
              <w:bottom w:val="single" w:sz="2" w:space="0" w:color="auto"/>
            </w:tcBorders>
            <w:vAlign w:val="center"/>
          </w:tcPr>
          <w:p w14:paraId="369BD2EC" w14:textId="77777777" w:rsidR="00967FBF" w:rsidRDefault="00967FBF" w:rsidP="0078328F">
            <w:pPr>
              <w:jc w:val="center"/>
              <w:rPr>
                <w:sz w:val="16"/>
                <w:szCs w:val="16"/>
                <w:lang w:val="en-US"/>
              </w:rPr>
            </w:pPr>
            <w:r>
              <w:rPr>
                <w:sz w:val="16"/>
                <w:szCs w:val="16"/>
                <w:lang w:val="en-US"/>
              </w:rPr>
              <w:t>141112220175222</w:t>
            </w:r>
          </w:p>
        </w:tc>
        <w:tc>
          <w:tcPr>
            <w:tcW w:w="5211" w:type="dxa"/>
            <w:gridSpan w:val="4"/>
            <w:tcBorders>
              <w:top w:val="nil"/>
              <w:bottom w:val="single" w:sz="2" w:space="0" w:color="auto"/>
            </w:tcBorders>
          </w:tcPr>
          <w:p w14:paraId="12F78300" w14:textId="77777777" w:rsidR="00967FBF" w:rsidRDefault="00967FBF" w:rsidP="0078328F">
            <w:pPr>
              <w:rPr>
                <w:lang w:val="en-US"/>
              </w:rPr>
            </w:pPr>
            <w:r>
              <w:rPr>
                <w:lang w:val="en-US"/>
              </w:rPr>
              <w:t xml:space="preserve">Piatra sparta </w:t>
            </w:r>
          </w:p>
        </w:tc>
        <w:tc>
          <w:tcPr>
            <w:tcW w:w="1276" w:type="dxa"/>
            <w:gridSpan w:val="2"/>
            <w:tcBorders>
              <w:top w:val="nil"/>
              <w:bottom w:val="single" w:sz="2" w:space="0" w:color="auto"/>
            </w:tcBorders>
          </w:tcPr>
          <w:p w14:paraId="3C69539E" w14:textId="77777777" w:rsidR="00967FBF" w:rsidRDefault="00967FBF" w:rsidP="0078328F">
            <w:pPr>
              <w:rPr>
                <w:lang w:val="en-US"/>
              </w:rPr>
            </w:pPr>
            <w:r>
              <w:rPr>
                <w:lang w:val="en-US"/>
              </w:rPr>
              <w:t>m3</w:t>
            </w:r>
          </w:p>
        </w:tc>
        <w:tc>
          <w:tcPr>
            <w:tcW w:w="1559" w:type="dxa"/>
            <w:tcBorders>
              <w:top w:val="nil"/>
              <w:bottom w:val="single" w:sz="2" w:space="0" w:color="auto"/>
            </w:tcBorders>
          </w:tcPr>
          <w:p w14:paraId="2FB9AC37" w14:textId="77777777" w:rsidR="00967FBF" w:rsidRDefault="00967FBF" w:rsidP="0078328F">
            <w:pPr>
              <w:rPr>
                <w:lang w:val="en-US"/>
              </w:rPr>
            </w:pPr>
            <w:r>
              <w:rPr>
                <w:lang w:val="en-US"/>
              </w:rPr>
              <w:t>52,716</w:t>
            </w:r>
          </w:p>
        </w:tc>
      </w:tr>
      <w:tr w:rsidR="00967FBF" w14:paraId="70AB6766"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35738B8" w14:textId="77777777" w:rsidR="00967FBF" w:rsidRDefault="00967FBF" w:rsidP="0078328F">
            <w:pPr>
              <w:rPr>
                <w:lang w:val="en-US"/>
              </w:rPr>
            </w:pPr>
          </w:p>
        </w:tc>
        <w:tc>
          <w:tcPr>
            <w:tcW w:w="1276" w:type="dxa"/>
            <w:gridSpan w:val="2"/>
            <w:tcBorders>
              <w:top w:val="nil"/>
              <w:bottom w:val="single" w:sz="2" w:space="0" w:color="auto"/>
            </w:tcBorders>
            <w:vAlign w:val="center"/>
          </w:tcPr>
          <w:p w14:paraId="7427D551" w14:textId="77777777" w:rsidR="00967FBF" w:rsidRDefault="00967FBF" w:rsidP="0078328F">
            <w:pPr>
              <w:jc w:val="center"/>
              <w:rPr>
                <w:sz w:val="16"/>
                <w:szCs w:val="16"/>
                <w:lang w:val="en-US"/>
              </w:rPr>
            </w:pPr>
            <w:r>
              <w:rPr>
                <w:sz w:val="16"/>
                <w:szCs w:val="16"/>
                <w:lang w:val="en-US"/>
              </w:rPr>
              <w:t>4100126202818</w:t>
            </w:r>
          </w:p>
        </w:tc>
        <w:tc>
          <w:tcPr>
            <w:tcW w:w="5211" w:type="dxa"/>
            <w:gridSpan w:val="4"/>
            <w:tcBorders>
              <w:top w:val="nil"/>
              <w:bottom w:val="single" w:sz="2" w:space="0" w:color="auto"/>
            </w:tcBorders>
          </w:tcPr>
          <w:p w14:paraId="372F6E00" w14:textId="77777777" w:rsidR="00967FBF" w:rsidRDefault="00967FBF" w:rsidP="0078328F">
            <w:pPr>
              <w:rPr>
                <w:lang w:val="en-US"/>
              </w:rPr>
            </w:pPr>
            <w:r>
              <w:rPr>
                <w:lang w:val="en-US"/>
              </w:rPr>
              <w:t>Apa</w:t>
            </w:r>
          </w:p>
        </w:tc>
        <w:tc>
          <w:tcPr>
            <w:tcW w:w="1276" w:type="dxa"/>
            <w:gridSpan w:val="2"/>
            <w:tcBorders>
              <w:top w:val="nil"/>
              <w:bottom w:val="single" w:sz="2" w:space="0" w:color="auto"/>
            </w:tcBorders>
          </w:tcPr>
          <w:p w14:paraId="319BCD4B" w14:textId="77777777" w:rsidR="00967FBF" w:rsidRDefault="00967FBF" w:rsidP="0078328F">
            <w:pPr>
              <w:rPr>
                <w:lang w:val="en-US"/>
              </w:rPr>
            </w:pPr>
            <w:r>
              <w:rPr>
                <w:lang w:val="en-US"/>
              </w:rPr>
              <w:t>m3</w:t>
            </w:r>
          </w:p>
        </w:tc>
        <w:tc>
          <w:tcPr>
            <w:tcW w:w="1559" w:type="dxa"/>
            <w:tcBorders>
              <w:top w:val="nil"/>
              <w:bottom w:val="single" w:sz="2" w:space="0" w:color="auto"/>
            </w:tcBorders>
          </w:tcPr>
          <w:p w14:paraId="411F812D" w14:textId="77777777" w:rsidR="00967FBF" w:rsidRDefault="00967FBF" w:rsidP="0078328F">
            <w:pPr>
              <w:rPr>
                <w:lang w:val="en-US"/>
              </w:rPr>
            </w:pPr>
            <w:r>
              <w:rPr>
                <w:lang w:val="en-US"/>
              </w:rPr>
              <w:t>4,584</w:t>
            </w:r>
          </w:p>
        </w:tc>
      </w:tr>
      <w:tr w:rsidR="00967FBF" w14:paraId="1863F77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AAA9BE7" w14:textId="77777777" w:rsidR="00967FBF" w:rsidRDefault="00967FBF" w:rsidP="0078328F">
            <w:pPr>
              <w:rPr>
                <w:lang w:val="en-US"/>
              </w:rPr>
            </w:pPr>
          </w:p>
        </w:tc>
        <w:tc>
          <w:tcPr>
            <w:tcW w:w="1276" w:type="dxa"/>
            <w:gridSpan w:val="2"/>
            <w:tcBorders>
              <w:top w:val="nil"/>
              <w:bottom w:val="single" w:sz="2" w:space="0" w:color="auto"/>
            </w:tcBorders>
            <w:vAlign w:val="center"/>
          </w:tcPr>
          <w:p w14:paraId="7E2BE3AD" w14:textId="77777777" w:rsidR="00967FBF" w:rsidRDefault="00967FBF" w:rsidP="0078328F">
            <w:pPr>
              <w:jc w:val="center"/>
              <w:rPr>
                <w:sz w:val="16"/>
                <w:szCs w:val="16"/>
                <w:lang w:val="en-US"/>
              </w:rPr>
            </w:pPr>
            <w:r>
              <w:rPr>
                <w:sz w:val="16"/>
                <w:szCs w:val="16"/>
                <w:lang w:val="en-US"/>
              </w:rPr>
              <w:t>2912340002506</w:t>
            </w:r>
          </w:p>
        </w:tc>
        <w:tc>
          <w:tcPr>
            <w:tcW w:w="5211" w:type="dxa"/>
            <w:gridSpan w:val="4"/>
            <w:tcBorders>
              <w:top w:val="nil"/>
              <w:bottom w:val="single" w:sz="2" w:space="0" w:color="auto"/>
            </w:tcBorders>
          </w:tcPr>
          <w:p w14:paraId="74CA604D" w14:textId="77777777" w:rsidR="00967FBF" w:rsidRDefault="00967FBF" w:rsidP="0078328F">
            <w:pPr>
              <w:rPr>
                <w:lang w:val="en-US"/>
              </w:rPr>
            </w:pPr>
            <w:r>
              <w:rPr>
                <w:lang w:val="en-US"/>
              </w:rPr>
              <w:t>Motocompresor mobil de joasa presiune, debit 2,0 - 3,9 mc/min</w:t>
            </w:r>
          </w:p>
        </w:tc>
        <w:tc>
          <w:tcPr>
            <w:tcW w:w="1276" w:type="dxa"/>
            <w:gridSpan w:val="2"/>
            <w:tcBorders>
              <w:top w:val="nil"/>
              <w:bottom w:val="single" w:sz="2" w:space="0" w:color="auto"/>
            </w:tcBorders>
          </w:tcPr>
          <w:p w14:paraId="12DD5EF0"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18FE57E" w14:textId="77777777" w:rsidR="00967FBF" w:rsidRDefault="00967FBF" w:rsidP="0078328F">
            <w:pPr>
              <w:rPr>
                <w:lang w:val="en-US"/>
              </w:rPr>
            </w:pPr>
            <w:r>
              <w:rPr>
                <w:lang w:val="en-US"/>
              </w:rPr>
              <w:t>9,626</w:t>
            </w:r>
          </w:p>
        </w:tc>
      </w:tr>
      <w:tr w:rsidR="00967FBF" w14:paraId="7E2689F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E19E1F4" w14:textId="77777777" w:rsidR="00967FBF" w:rsidRDefault="00967FBF" w:rsidP="0078328F">
            <w:pPr>
              <w:rPr>
                <w:lang w:val="en-US"/>
              </w:rPr>
            </w:pPr>
          </w:p>
        </w:tc>
        <w:tc>
          <w:tcPr>
            <w:tcW w:w="1276" w:type="dxa"/>
            <w:gridSpan w:val="2"/>
            <w:tcBorders>
              <w:top w:val="nil"/>
              <w:bottom w:val="single" w:sz="2" w:space="0" w:color="auto"/>
            </w:tcBorders>
            <w:vAlign w:val="center"/>
          </w:tcPr>
          <w:p w14:paraId="51FE374A" w14:textId="77777777" w:rsidR="00967FBF" w:rsidRDefault="00967FBF" w:rsidP="0078328F">
            <w:pPr>
              <w:jc w:val="center"/>
              <w:rPr>
                <w:sz w:val="16"/>
                <w:szCs w:val="16"/>
                <w:lang w:val="en-US"/>
              </w:rPr>
            </w:pPr>
            <w:r>
              <w:rPr>
                <w:sz w:val="16"/>
                <w:szCs w:val="16"/>
                <w:lang w:val="en-US"/>
              </w:rPr>
              <w:t>2592270004021</w:t>
            </w:r>
          </w:p>
        </w:tc>
        <w:tc>
          <w:tcPr>
            <w:tcW w:w="5211" w:type="dxa"/>
            <w:gridSpan w:val="4"/>
            <w:tcBorders>
              <w:top w:val="nil"/>
              <w:bottom w:val="single" w:sz="2" w:space="0" w:color="auto"/>
            </w:tcBorders>
          </w:tcPr>
          <w:p w14:paraId="209BF012" w14:textId="77777777" w:rsidR="00967FBF" w:rsidRDefault="00967FBF" w:rsidP="0078328F">
            <w:pPr>
              <w:rPr>
                <w:lang w:val="en-US"/>
              </w:rPr>
            </w:pPr>
            <w:r>
              <w:rPr>
                <w:lang w:val="en-US"/>
              </w:rPr>
              <w:t>Compactor pe pneuri sau mecanic 150 - 200 kg</w:t>
            </w:r>
          </w:p>
        </w:tc>
        <w:tc>
          <w:tcPr>
            <w:tcW w:w="1276" w:type="dxa"/>
            <w:gridSpan w:val="2"/>
            <w:tcBorders>
              <w:top w:val="nil"/>
              <w:bottom w:val="single" w:sz="2" w:space="0" w:color="auto"/>
            </w:tcBorders>
          </w:tcPr>
          <w:p w14:paraId="1955A261" w14:textId="77777777" w:rsidR="00967FBF" w:rsidRDefault="00967FBF" w:rsidP="0078328F">
            <w:pPr>
              <w:rPr>
                <w:lang w:val="en-US"/>
              </w:rPr>
            </w:pPr>
            <w:r>
              <w:rPr>
                <w:lang w:val="en-US"/>
              </w:rPr>
              <w:t>h-ut</w:t>
            </w:r>
          </w:p>
        </w:tc>
        <w:tc>
          <w:tcPr>
            <w:tcW w:w="1559" w:type="dxa"/>
            <w:tcBorders>
              <w:top w:val="nil"/>
              <w:bottom w:val="single" w:sz="2" w:space="0" w:color="auto"/>
            </w:tcBorders>
          </w:tcPr>
          <w:p w14:paraId="054333CA" w14:textId="77777777" w:rsidR="00967FBF" w:rsidRDefault="00967FBF" w:rsidP="0078328F">
            <w:pPr>
              <w:rPr>
                <w:lang w:val="en-US"/>
              </w:rPr>
            </w:pPr>
            <w:r>
              <w:rPr>
                <w:lang w:val="en-US"/>
              </w:rPr>
              <w:t>19,253</w:t>
            </w:r>
          </w:p>
        </w:tc>
      </w:tr>
      <w:tr w:rsidR="00967FBF" w:rsidRPr="00EB582C" w14:paraId="1C3801FB"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2787FB23"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26BA33ED"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5066C624"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11CC3204"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1A77C3F"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15670F3" w14:textId="77777777" w:rsidR="00967FBF" w:rsidRPr="00EB582C" w:rsidRDefault="00967FBF" w:rsidP="0078328F">
            <w:pPr>
              <w:rPr>
                <w:lang w:val="en-US"/>
              </w:rPr>
            </w:pPr>
          </w:p>
        </w:tc>
      </w:tr>
      <w:tr w:rsidR="00967FBF" w14:paraId="5A031B46" w14:textId="77777777" w:rsidTr="00967FB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2BB0BCA6" w14:textId="77777777" w:rsidR="00967FBF" w:rsidRDefault="00967FBF" w:rsidP="0078328F">
            <w:pPr>
              <w:rPr>
                <w:sz w:val="8"/>
                <w:szCs w:val="8"/>
                <w:lang w:val="en-US"/>
              </w:rPr>
            </w:pPr>
          </w:p>
        </w:tc>
        <w:tc>
          <w:tcPr>
            <w:tcW w:w="1276" w:type="dxa"/>
            <w:gridSpan w:val="2"/>
            <w:tcBorders>
              <w:left w:val="nil"/>
              <w:bottom w:val="nil"/>
              <w:right w:val="nil"/>
            </w:tcBorders>
          </w:tcPr>
          <w:p w14:paraId="3641E434" w14:textId="77777777" w:rsidR="00967FBF" w:rsidRDefault="00967FBF" w:rsidP="0078328F">
            <w:pPr>
              <w:rPr>
                <w:sz w:val="8"/>
                <w:szCs w:val="8"/>
                <w:lang w:val="en-US"/>
              </w:rPr>
            </w:pPr>
          </w:p>
        </w:tc>
        <w:tc>
          <w:tcPr>
            <w:tcW w:w="3402" w:type="dxa"/>
            <w:gridSpan w:val="2"/>
            <w:tcBorders>
              <w:left w:val="nil"/>
              <w:bottom w:val="nil"/>
              <w:right w:val="nil"/>
            </w:tcBorders>
          </w:tcPr>
          <w:p w14:paraId="18DC65B3" w14:textId="77777777" w:rsidR="00967FBF" w:rsidRDefault="00967FBF" w:rsidP="0078328F">
            <w:pPr>
              <w:rPr>
                <w:sz w:val="8"/>
                <w:szCs w:val="8"/>
                <w:lang w:val="en-US"/>
              </w:rPr>
            </w:pPr>
          </w:p>
          <w:p w14:paraId="5A365074" w14:textId="77777777" w:rsidR="00967FBF" w:rsidRDefault="00967FBF" w:rsidP="0078328F">
            <w:pPr>
              <w:rPr>
                <w:sz w:val="8"/>
                <w:szCs w:val="8"/>
                <w:lang w:val="en-US"/>
              </w:rPr>
            </w:pPr>
          </w:p>
          <w:p w14:paraId="70B95678" w14:textId="77777777" w:rsidR="00967FBF" w:rsidRDefault="00967FBF" w:rsidP="0078328F">
            <w:pPr>
              <w:rPr>
                <w:sz w:val="8"/>
                <w:szCs w:val="8"/>
                <w:lang w:val="en-US"/>
              </w:rPr>
            </w:pPr>
          </w:p>
        </w:tc>
        <w:tc>
          <w:tcPr>
            <w:tcW w:w="1134" w:type="dxa"/>
            <w:tcBorders>
              <w:left w:val="nil"/>
              <w:bottom w:val="nil"/>
              <w:right w:val="nil"/>
            </w:tcBorders>
          </w:tcPr>
          <w:p w14:paraId="11371BC1" w14:textId="77777777" w:rsidR="00967FBF" w:rsidRDefault="00967FBF" w:rsidP="0078328F">
            <w:pPr>
              <w:rPr>
                <w:sz w:val="8"/>
                <w:szCs w:val="8"/>
                <w:lang w:val="en-US"/>
              </w:rPr>
            </w:pPr>
          </w:p>
        </w:tc>
        <w:tc>
          <w:tcPr>
            <w:tcW w:w="1134" w:type="dxa"/>
            <w:gridSpan w:val="2"/>
            <w:tcBorders>
              <w:left w:val="nil"/>
              <w:bottom w:val="nil"/>
              <w:right w:val="nil"/>
            </w:tcBorders>
          </w:tcPr>
          <w:p w14:paraId="0A306CA5" w14:textId="77777777" w:rsidR="00967FBF" w:rsidRDefault="00967FBF" w:rsidP="0078328F">
            <w:pPr>
              <w:rPr>
                <w:sz w:val="8"/>
                <w:szCs w:val="8"/>
                <w:lang w:val="en-US"/>
              </w:rPr>
            </w:pPr>
          </w:p>
        </w:tc>
        <w:tc>
          <w:tcPr>
            <w:tcW w:w="2376" w:type="dxa"/>
            <w:gridSpan w:val="2"/>
            <w:tcBorders>
              <w:left w:val="nil"/>
              <w:bottom w:val="nil"/>
            </w:tcBorders>
          </w:tcPr>
          <w:p w14:paraId="7EC4ABE3" w14:textId="77777777" w:rsidR="00967FBF" w:rsidRDefault="00967FBF" w:rsidP="0078328F">
            <w:pPr>
              <w:rPr>
                <w:sz w:val="8"/>
                <w:szCs w:val="8"/>
                <w:lang w:val="en-US"/>
              </w:rPr>
            </w:pPr>
          </w:p>
        </w:tc>
      </w:tr>
      <w:tr w:rsidR="00967FBF" w:rsidRPr="00EB582C" w14:paraId="3E45A58D" w14:textId="77777777" w:rsidTr="00967FBF">
        <w:tblPrEx>
          <w:tblBorders>
            <w:insideH w:val="none" w:sz="0" w:space="0" w:color="auto"/>
            <w:insideV w:val="none" w:sz="0"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14:paraId="443A375A" w14:textId="77777777" w:rsidR="00967FBF" w:rsidRDefault="00967FBF" w:rsidP="0078328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86A5941" w14:textId="77777777" w:rsidR="00967FBF" w:rsidRDefault="00967FBF" w:rsidP="0078328F">
            <w:pPr>
              <w:rPr>
                <w:lang w:val="en-US"/>
              </w:rPr>
            </w:pPr>
          </w:p>
        </w:tc>
        <w:tc>
          <w:tcPr>
            <w:tcW w:w="3402" w:type="dxa"/>
            <w:gridSpan w:val="2"/>
            <w:tcBorders>
              <w:top w:val="single" w:sz="4" w:space="0" w:color="auto"/>
              <w:left w:val="nil"/>
              <w:bottom w:val="single" w:sz="4" w:space="0" w:color="auto"/>
              <w:right w:val="nil"/>
            </w:tcBorders>
          </w:tcPr>
          <w:p w14:paraId="72EED91E" w14:textId="77777777" w:rsidR="00967FBF" w:rsidRDefault="00967FBF" w:rsidP="0078328F">
            <w:pPr>
              <w:rPr>
                <w:lang w:val="en-US"/>
              </w:rPr>
            </w:pPr>
            <w:r>
              <w:rPr>
                <w:lang w:val="en-US"/>
              </w:rPr>
              <w:t>Total</w:t>
            </w:r>
          </w:p>
        </w:tc>
        <w:tc>
          <w:tcPr>
            <w:tcW w:w="1134" w:type="dxa"/>
            <w:tcBorders>
              <w:top w:val="single" w:sz="4" w:space="0" w:color="auto"/>
              <w:left w:val="nil"/>
              <w:bottom w:val="single" w:sz="4" w:space="0" w:color="auto"/>
              <w:right w:val="nil"/>
            </w:tcBorders>
          </w:tcPr>
          <w:p w14:paraId="500C512E" w14:textId="77777777" w:rsidR="00967FBF" w:rsidRPr="00EB582C" w:rsidRDefault="00967FBF" w:rsidP="0078328F">
            <w:pPr>
              <w:rPr>
                <w:lang w:val="en-US"/>
              </w:rPr>
            </w:pPr>
          </w:p>
        </w:tc>
        <w:tc>
          <w:tcPr>
            <w:tcW w:w="3510" w:type="dxa"/>
            <w:gridSpan w:val="4"/>
            <w:tcBorders>
              <w:top w:val="single" w:sz="4" w:space="0" w:color="auto"/>
              <w:left w:val="nil"/>
              <w:bottom w:val="single" w:sz="4" w:space="0" w:color="auto"/>
            </w:tcBorders>
          </w:tcPr>
          <w:p w14:paraId="0393202A" w14:textId="77777777" w:rsidR="00967FBF" w:rsidRPr="00EB582C" w:rsidRDefault="00967FBF" w:rsidP="0078328F">
            <w:pPr>
              <w:rPr>
                <w:lang w:val="en-US"/>
              </w:rPr>
            </w:pPr>
          </w:p>
        </w:tc>
      </w:tr>
      <w:tr w:rsidR="00967FBF" w14:paraId="1D80FF09" w14:textId="77777777" w:rsidTr="00967FB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10ECF834" w14:textId="77777777" w:rsidR="00967FBF" w:rsidRDefault="00967FBF" w:rsidP="0078328F">
            <w:pPr>
              <w:rPr>
                <w:lang w:val="en-US"/>
              </w:rPr>
            </w:pPr>
          </w:p>
        </w:tc>
        <w:tc>
          <w:tcPr>
            <w:tcW w:w="709" w:type="dxa"/>
            <w:tcBorders>
              <w:top w:val="single" w:sz="4" w:space="0" w:color="auto"/>
              <w:left w:val="nil"/>
              <w:bottom w:val="single" w:sz="4" w:space="0" w:color="auto"/>
              <w:right w:val="nil"/>
            </w:tcBorders>
          </w:tcPr>
          <w:p w14:paraId="6DFA9E88" w14:textId="77777777" w:rsidR="00967FBF" w:rsidRDefault="00967FBF" w:rsidP="0078328F">
            <w:pPr>
              <w:rPr>
                <w:lang w:val="en-US"/>
              </w:rPr>
            </w:pPr>
          </w:p>
        </w:tc>
        <w:tc>
          <w:tcPr>
            <w:tcW w:w="1276" w:type="dxa"/>
            <w:gridSpan w:val="2"/>
            <w:tcBorders>
              <w:top w:val="single" w:sz="4" w:space="0" w:color="auto"/>
              <w:left w:val="nil"/>
              <w:bottom w:val="single" w:sz="4" w:space="0" w:color="auto"/>
              <w:right w:val="nil"/>
            </w:tcBorders>
          </w:tcPr>
          <w:p w14:paraId="42A0B7B9" w14:textId="77777777" w:rsidR="00967FBF" w:rsidRDefault="00967FBF" w:rsidP="0078328F">
            <w:pPr>
              <w:rPr>
                <w:lang w:val="en-US"/>
              </w:rPr>
            </w:pPr>
          </w:p>
        </w:tc>
        <w:tc>
          <w:tcPr>
            <w:tcW w:w="2693" w:type="dxa"/>
            <w:tcBorders>
              <w:top w:val="single" w:sz="4" w:space="0" w:color="auto"/>
              <w:left w:val="nil"/>
              <w:bottom w:val="single" w:sz="4" w:space="0" w:color="auto"/>
              <w:right w:val="nil"/>
            </w:tcBorders>
          </w:tcPr>
          <w:p w14:paraId="2AB518D6" w14:textId="77777777" w:rsidR="00967FBF" w:rsidRDefault="00967FBF" w:rsidP="0078328F">
            <w:pPr>
              <w:rPr>
                <w:sz w:val="8"/>
                <w:szCs w:val="8"/>
                <w:lang w:val="en-US"/>
              </w:rPr>
            </w:pPr>
            <w:r>
              <w:rPr>
                <w:b/>
                <w:bCs/>
                <w:lang w:val="en-US"/>
              </w:rPr>
              <w:t xml:space="preserve">Total </w:t>
            </w:r>
            <w:r>
              <w:rPr>
                <w:b/>
                <w:bCs/>
                <w:sz w:val="22"/>
                <w:szCs w:val="22"/>
                <w:lang w:val="en-US"/>
              </w:rPr>
              <w:t>Drumul din dale din beton 240m2</w:t>
            </w:r>
          </w:p>
        </w:tc>
        <w:tc>
          <w:tcPr>
            <w:tcW w:w="1134" w:type="dxa"/>
            <w:tcBorders>
              <w:top w:val="single" w:sz="4" w:space="0" w:color="auto"/>
              <w:left w:val="nil"/>
              <w:bottom w:val="single" w:sz="4" w:space="0" w:color="auto"/>
              <w:right w:val="nil"/>
            </w:tcBorders>
          </w:tcPr>
          <w:p w14:paraId="0086A16A" w14:textId="77777777" w:rsidR="00967FBF" w:rsidRDefault="00967FBF" w:rsidP="0078328F">
            <w:pPr>
              <w:rPr>
                <w:lang w:val="en-US"/>
              </w:rPr>
            </w:pPr>
            <w:r>
              <w:rPr>
                <w:b/>
                <w:bCs/>
                <w:lang w:val="en-US"/>
              </w:rPr>
              <w:t xml:space="preserve">            </w:t>
            </w:r>
          </w:p>
        </w:tc>
        <w:tc>
          <w:tcPr>
            <w:tcW w:w="3510" w:type="dxa"/>
            <w:gridSpan w:val="4"/>
            <w:tcBorders>
              <w:top w:val="single" w:sz="4" w:space="0" w:color="auto"/>
              <w:left w:val="nil"/>
              <w:bottom w:val="single" w:sz="4" w:space="0" w:color="auto"/>
            </w:tcBorders>
          </w:tcPr>
          <w:p w14:paraId="47EB008D" w14:textId="77777777" w:rsidR="00967FBF" w:rsidRDefault="00967FBF" w:rsidP="0078328F">
            <w:pPr>
              <w:rPr>
                <w:b/>
                <w:bCs/>
                <w:lang w:val="en-US"/>
              </w:rPr>
            </w:pPr>
          </w:p>
        </w:tc>
      </w:tr>
      <w:tr w:rsidR="00967FBF" w:rsidRPr="0097392D" w14:paraId="388E58EA"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78C4CB17" w14:textId="77777777" w:rsidR="00967FBF" w:rsidRDefault="00967FBF" w:rsidP="0078328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0B034DB" w14:textId="77777777" w:rsidR="00967FBF" w:rsidRDefault="00967FBF" w:rsidP="0078328F">
            <w:pPr>
              <w:rPr>
                <w:lang w:val="en-US"/>
              </w:rPr>
            </w:pPr>
          </w:p>
        </w:tc>
        <w:tc>
          <w:tcPr>
            <w:tcW w:w="5211" w:type="dxa"/>
            <w:gridSpan w:val="4"/>
            <w:tcBorders>
              <w:top w:val="nil"/>
              <w:left w:val="single" w:sz="6" w:space="0" w:color="auto"/>
              <w:bottom w:val="nil"/>
              <w:right w:val="single" w:sz="6" w:space="0" w:color="auto"/>
            </w:tcBorders>
          </w:tcPr>
          <w:p w14:paraId="72E88701" w14:textId="77777777" w:rsidR="00967FBF" w:rsidRPr="007F2714" w:rsidRDefault="00967FBF" w:rsidP="0078328F">
            <w:pPr>
              <w:rPr>
                <w:b/>
                <w:bCs/>
                <w:sz w:val="22"/>
                <w:szCs w:val="22"/>
                <w:lang w:val="en-US"/>
              </w:rPr>
            </w:pPr>
            <w:r w:rsidRPr="0097392D">
              <w:rPr>
                <w:b/>
                <w:bCs/>
                <w:sz w:val="22"/>
                <w:szCs w:val="22"/>
                <w:lang w:val="en-US"/>
              </w:rPr>
              <w:t>1.6. Lucrari de demontare</w:t>
            </w:r>
          </w:p>
          <w:p w14:paraId="5D901C36" w14:textId="77777777" w:rsidR="00967FBF" w:rsidRPr="0097392D" w:rsidRDefault="00967FBF" w:rsidP="0078328F">
            <w:pPr>
              <w:rPr>
                <w:lang w:val="en-US"/>
              </w:rPr>
            </w:pPr>
          </w:p>
        </w:tc>
        <w:tc>
          <w:tcPr>
            <w:tcW w:w="1276" w:type="dxa"/>
            <w:gridSpan w:val="2"/>
            <w:tcBorders>
              <w:top w:val="nil"/>
              <w:left w:val="single" w:sz="6" w:space="0" w:color="auto"/>
              <w:bottom w:val="nil"/>
              <w:right w:val="nil"/>
            </w:tcBorders>
          </w:tcPr>
          <w:p w14:paraId="7C971E34" w14:textId="77777777" w:rsidR="00967FBF" w:rsidRPr="0097392D" w:rsidRDefault="00967FBF" w:rsidP="0078328F">
            <w:pPr>
              <w:rPr>
                <w:b/>
                <w:bCs/>
                <w:sz w:val="22"/>
                <w:szCs w:val="22"/>
                <w:lang w:val="en-US"/>
              </w:rPr>
            </w:pPr>
          </w:p>
        </w:tc>
        <w:tc>
          <w:tcPr>
            <w:tcW w:w="1559" w:type="dxa"/>
            <w:tcBorders>
              <w:top w:val="nil"/>
              <w:left w:val="single" w:sz="6" w:space="0" w:color="auto"/>
              <w:bottom w:val="nil"/>
              <w:right w:val="nil"/>
            </w:tcBorders>
          </w:tcPr>
          <w:p w14:paraId="4C6EA1E2" w14:textId="77777777" w:rsidR="00967FBF" w:rsidRPr="0097392D" w:rsidRDefault="00967FBF" w:rsidP="0078328F">
            <w:pPr>
              <w:rPr>
                <w:lang w:val="en-US"/>
              </w:rPr>
            </w:pPr>
          </w:p>
        </w:tc>
        <w:tc>
          <w:tcPr>
            <w:tcW w:w="236" w:type="dxa"/>
            <w:tcBorders>
              <w:top w:val="nil"/>
              <w:left w:val="single" w:sz="6" w:space="0" w:color="auto"/>
              <w:bottom w:val="nil"/>
              <w:right w:val="nil"/>
            </w:tcBorders>
          </w:tcPr>
          <w:p w14:paraId="4B4531A5" w14:textId="77777777" w:rsidR="00967FBF" w:rsidRPr="0097392D" w:rsidRDefault="00967FBF" w:rsidP="0078328F">
            <w:pPr>
              <w:rPr>
                <w:lang w:val="en-US"/>
              </w:rPr>
            </w:pPr>
          </w:p>
        </w:tc>
      </w:tr>
      <w:tr w:rsidR="00967FBF" w14:paraId="00AC2170"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47F5D7E8" w14:textId="77777777" w:rsidR="00967FBF" w:rsidRDefault="00967FBF" w:rsidP="0078328F">
            <w:pPr>
              <w:rPr>
                <w:lang w:val="en-US"/>
              </w:rPr>
            </w:pPr>
            <w:r>
              <w:rPr>
                <w:lang w:val="en-US"/>
              </w:rPr>
              <w:t>53</w:t>
            </w:r>
          </w:p>
        </w:tc>
        <w:tc>
          <w:tcPr>
            <w:tcW w:w="1276" w:type="dxa"/>
            <w:gridSpan w:val="2"/>
            <w:tcBorders>
              <w:top w:val="single" w:sz="4" w:space="0" w:color="auto"/>
              <w:bottom w:val="single" w:sz="4" w:space="0" w:color="auto"/>
            </w:tcBorders>
          </w:tcPr>
          <w:p w14:paraId="3D68C363" w14:textId="77777777" w:rsidR="00967FBF" w:rsidRDefault="00967FBF" w:rsidP="0078328F">
            <w:pPr>
              <w:rPr>
                <w:lang w:val="en-US"/>
              </w:rPr>
            </w:pPr>
            <w:r>
              <w:rPr>
                <w:lang w:val="en-US"/>
              </w:rPr>
              <w:t>RpAcA48C</w:t>
            </w:r>
          </w:p>
          <w:p w14:paraId="771C7A36"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A89743D"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Demontarea conductelor din fonta de presiune, cu mufa, avind diametrul de 150-175 mm demontarea retelelor existente</w:t>
            </w:r>
            <w:r>
              <w:rPr>
                <w:rFonts w:ascii="Times New Roman CYR" w:hAnsi="Times New Roman CYR" w:cs="Times New Roman CYR"/>
                <w:sz w:val="16"/>
                <w:szCs w:val="16"/>
                <w:lang w:val="en-US"/>
              </w:rPr>
              <w:t xml:space="preserve"> </w:t>
            </w:r>
          </w:p>
          <w:p w14:paraId="263CFCFD"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CC22B90" w14:textId="77777777" w:rsidR="00967FBF" w:rsidRDefault="00967FBF" w:rsidP="0078328F">
            <w:pPr>
              <w:jc w:val="center"/>
              <w:rPr>
                <w:lang w:val="en-US"/>
              </w:rPr>
            </w:pPr>
            <w:r>
              <w:rPr>
                <w:lang w:val="en-US"/>
              </w:rPr>
              <w:t>m</w:t>
            </w:r>
          </w:p>
        </w:tc>
        <w:tc>
          <w:tcPr>
            <w:tcW w:w="1559" w:type="dxa"/>
            <w:tcBorders>
              <w:top w:val="single" w:sz="4" w:space="0" w:color="auto"/>
              <w:bottom w:val="single" w:sz="4" w:space="0" w:color="auto"/>
            </w:tcBorders>
            <w:vAlign w:val="center"/>
          </w:tcPr>
          <w:p w14:paraId="100DE8E4" w14:textId="77777777" w:rsidR="00967FBF" w:rsidRDefault="00967FBF" w:rsidP="0078328F">
            <w:pPr>
              <w:jc w:val="center"/>
              <w:rPr>
                <w:lang w:val="en-US"/>
              </w:rPr>
            </w:pPr>
            <w:r>
              <w:rPr>
                <w:lang w:val="en-US"/>
              </w:rPr>
              <w:t>224,000</w:t>
            </w:r>
          </w:p>
        </w:tc>
      </w:tr>
      <w:tr w:rsidR="00967FBF" w14:paraId="629F4AD8"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668B7869" w14:textId="77777777" w:rsidR="00967FBF" w:rsidRDefault="00967FBF" w:rsidP="0078328F">
            <w:pPr>
              <w:rPr>
                <w:lang w:val="en-US"/>
              </w:rPr>
            </w:pPr>
          </w:p>
        </w:tc>
        <w:tc>
          <w:tcPr>
            <w:tcW w:w="1276" w:type="dxa"/>
            <w:gridSpan w:val="2"/>
            <w:tcBorders>
              <w:top w:val="nil"/>
              <w:bottom w:val="single" w:sz="2" w:space="0" w:color="auto"/>
            </w:tcBorders>
            <w:vAlign w:val="center"/>
          </w:tcPr>
          <w:p w14:paraId="0F97533A" w14:textId="77777777" w:rsidR="00967FBF" w:rsidRDefault="00967FBF" w:rsidP="0078328F">
            <w:pPr>
              <w:jc w:val="center"/>
              <w:rPr>
                <w:sz w:val="16"/>
                <w:szCs w:val="16"/>
                <w:lang w:val="en-US"/>
              </w:rPr>
            </w:pPr>
            <w:r>
              <w:rPr>
                <w:sz w:val="16"/>
                <w:szCs w:val="16"/>
                <w:lang w:val="en-US"/>
              </w:rPr>
              <w:t>7136050012000</w:t>
            </w:r>
          </w:p>
        </w:tc>
        <w:tc>
          <w:tcPr>
            <w:tcW w:w="5211" w:type="dxa"/>
            <w:gridSpan w:val="4"/>
            <w:tcBorders>
              <w:top w:val="nil"/>
              <w:bottom w:val="single" w:sz="2" w:space="0" w:color="auto"/>
            </w:tcBorders>
          </w:tcPr>
          <w:p w14:paraId="3B609969" w14:textId="77777777" w:rsidR="00967FBF" w:rsidRDefault="00967FBF" w:rsidP="0078328F">
            <w:pPr>
              <w:rPr>
                <w:lang w:val="en-US"/>
              </w:rPr>
            </w:pPr>
            <w:r>
              <w:rPr>
                <w:lang w:val="en-US"/>
              </w:rPr>
              <w:t>Instalator alimentari apa</w:t>
            </w:r>
          </w:p>
        </w:tc>
        <w:tc>
          <w:tcPr>
            <w:tcW w:w="1276" w:type="dxa"/>
            <w:gridSpan w:val="2"/>
            <w:tcBorders>
              <w:top w:val="nil"/>
              <w:bottom w:val="single" w:sz="2" w:space="0" w:color="auto"/>
            </w:tcBorders>
          </w:tcPr>
          <w:p w14:paraId="03EA139C" w14:textId="77777777" w:rsidR="00967FBF" w:rsidRDefault="00967FBF" w:rsidP="0078328F">
            <w:pPr>
              <w:rPr>
                <w:lang w:val="en-US"/>
              </w:rPr>
            </w:pPr>
            <w:r>
              <w:rPr>
                <w:lang w:val="en-US"/>
              </w:rPr>
              <w:t>h-om</w:t>
            </w:r>
          </w:p>
        </w:tc>
        <w:tc>
          <w:tcPr>
            <w:tcW w:w="1559" w:type="dxa"/>
            <w:tcBorders>
              <w:top w:val="nil"/>
              <w:bottom w:val="single" w:sz="2" w:space="0" w:color="auto"/>
            </w:tcBorders>
          </w:tcPr>
          <w:p w14:paraId="45FEFF91" w14:textId="77777777" w:rsidR="00967FBF" w:rsidRDefault="00967FBF" w:rsidP="0078328F">
            <w:pPr>
              <w:rPr>
                <w:lang w:val="en-US"/>
              </w:rPr>
            </w:pPr>
            <w:r>
              <w:rPr>
                <w:lang w:val="en-US"/>
              </w:rPr>
              <w:t>203,840</w:t>
            </w:r>
          </w:p>
        </w:tc>
      </w:tr>
      <w:tr w:rsidR="00967FBF" w14:paraId="3CFB3BE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4073343" w14:textId="77777777" w:rsidR="00967FBF" w:rsidRDefault="00967FBF" w:rsidP="0078328F">
            <w:pPr>
              <w:rPr>
                <w:lang w:val="en-US"/>
              </w:rPr>
            </w:pPr>
          </w:p>
        </w:tc>
        <w:tc>
          <w:tcPr>
            <w:tcW w:w="1276" w:type="dxa"/>
            <w:gridSpan w:val="2"/>
            <w:tcBorders>
              <w:top w:val="nil"/>
              <w:bottom w:val="single" w:sz="2" w:space="0" w:color="auto"/>
            </w:tcBorders>
            <w:vAlign w:val="center"/>
          </w:tcPr>
          <w:p w14:paraId="73464F4E" w14:textId="77777777" w:rsidR="00967FBF" w:rsidRDefault="00967FBF" w:rsidP="0078328F">
            <w:pPr>
              <w:jc w:val="center"/>
              <w:rPr>
                <w:sz w:val="16"/>
                <w:szCs w:val="16"/>
                <w:lang w:val="en-US"/>
              </w:rPr>
            </w:pPr>
            <w:r>
              <w:rPr>
                <w:sz w:val="16"/>
                <w:szCs w:val="16"/>
                <w:lang w:val="en-US"/>
              </w:rPr>
              <w:t>2411115904512</w:t>
            </w:r>
          </w:p>
        </w:tc>
        <w:tc>
          <w:tcPr>
            <w:tcW w:w="5211" w:type="dxa"/>
            <w:gridSpan w:val="4"/>
            <w:tcBorders>
              <w:top w:val="nil"/>
              <w:bottom w:val="single" w:sz="2" w:space="0" w:color="auto"/>
            </w:tcBorders>
          </w:tcPr>
          <w:p w14:paraId="6B5D457D" w14:textId="77777777" w:rsidR="00967FBF" w:rsidRDefault="00967FBF" w:rsidP="0078328F">
            <w:pPr>
              <w:rPr>
                <w:lang w:val="en-US"/>
              </w:rPr>
            </w:pPr>
            <w:r>
              <w:rPr>
                <w:lang w:val="en-US"/>
              </w:rPr>
              <w:t>Oxigen tehnic gazos S2031</w:t>
            </w:r>
          </w:p>
        </w:tc>
        <w:tc>
          <w:tcPr>
            <w:tcW w:w="1276" w:type="dxa"/>
            <w:gridSpan w:val="2"/>
            <w:tcBorders>
              <w:top w:val="nil"/>
              <w:bottom w:val="single" w:sz="2" w:space="0" w:color="auto"/>
            </w:tcBorders>
          </w:tcPr>
          <w:p w14:paraId="743FCAA9" w14:textId="77777777" w:rsidR="00967FBF" w:rsidRDefault="00967FBF" w:rsidP="0078328F">
            <w:pPr>
              <w:rPr>
                <w:lang w:val="en-US"/>
              </w:rPr>
            </w:pPr>
            <w:r>
              <w:rPr>
                <w:lang w:val="en-US"/>
              </w:rPr>
              <w:t>m3</w:t>
            </w:r>
          </w:p>
        </w:tc>
        <w:tc>
          <w:tcPr>
            <w:tcW w:w="1559" w:type="dxa"/>
            <w:tcBorders>
              <w:top w:val="nil"/>
              <w:bottom w:val="single" w:sz="2" w:space="0" w:color="auto"/>
            </w:tcBorders>
          </w:tcPr>
          <w:p w14:paraId="4E4EB825" w14:textId="77777777" w:rsidR="00967FBF" w:rsidRDefault="00967FBF" w:rsidP="0078328F">
            <w:pPr>
              <w:rPr>
                <w:lang w:val="en-US"/>
              </w:rPr>
            </w:pPr>
            <w:r>
              <w:rPr>
                <w:lang w:val="en-US"/>
              </w:rPr>
              <w:t>4,480</w:t>
            </w:r>
          </w:p>
        </w:tc>
      </w:tr>
      <w:tr w:rsidR="00967FBF" w14:paraId="511BE15E"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0D370729" w14:textId="77777777" w:rsidR="00967FBF" w:rsidRDefault="00967FBF" w:rsidP="0078328F">
            <w:pPr>
              <w:rPr>
                <w:lang w:val="en-US"/>
              </w:rPr>
            </w:pPr>
          </w:p>
        </w:tc>
        <w:tc>
          <w:tcPr>
            <w:tcW w:w="1276" w:type="dxa"/>
            <w:gridSpan w:val="2"/>
            <w:tcBorders>
              <w:top w:val="nil"/>
              <w:bottom w:val="single" w:sz="2" w:space="0" w:color="auto"/>
            </w:tcBorders>
            <w:vAlign w:val="center"/>
          </w:tcPr>
          <w:p w14:paraId="131A6060" w14:textId="77777777" w:rsidR="00967FBF" w:rsidRDefault="00967FBF" w:rsidP="0078328F">
            <w:pPr>
              <w:jc w:val="center"/>
              <w:rPr>
                <w:sz w:val="16"/>
                <w:szCs w:val="16"/>
                <w:lang w:val="en-US"/>
              </w:rPr>
            </w:pPr>
            <w:r>
              <w:rPr>
                <w:sz w:val="16"/>
                <w:szCs w:val="16"/>
                <w:lang w:val="en-US"/>
              </w:rPr>
              <w:t>2413547308164</w:t>
            </w:r>
          </w:p>
        </w:tc>
        <w:tc>
          <w:tcPr>
            <w:tcW w:w="5211" w:type="dxa"/>
            <w:gridSpan w:val="4"/>
            <w:tcBorders>
              <w:top w:val="nil"/>
              <w:bottom w:val="single" w:sz="2" w:space="0" w:color="auto"/>
            </w:tcBorders>
          </w:tcPr>
          <w:p w14:paraId="75F00A5B" w14:textId="77777777" w:rsidR="00967FBF" w:rsidRDefault="00967FBF" w:rsidP="0078328F">
            <w:pPr>
              <w:rPr>
                <w:lang w:val="en-US"/>
              </w:rPr>
            </w:pPr>
            <w:r>
              <w:rPr>
                <w:lang w:val="en-US"/>
              </w:rPr>
              <w:t>Carbura de calciu tehnica (carbid) S102</w:t>
            </w:r>
          </w:p>
        </w:tc>
        <w:tc>
          <w:tcPr>
            <w:tcW w:w="1276" w:type="dxa"/>
            <w:gridSpan w:val="2"/>
            <w:tcBorders>
              <w:top w:val="nil"/>
              <w:bottom w:val="single" w:sz="2" w:space="0" w:color="auto"/>
            </w:tcBorders>
          </w:tcPr>
          <w:p w14:paraId="14CA29D7" w14:textId="77777777" w:rsidR="00967FBF" w:rsidRDefault="00967FBF" w:rsidP="0078328F">
            <w:pPr>
              <w:rPr>
                <w:lang w:val="en-US"/>
              </w:rPr>
            </w:pPr>
            <w:r>
              <w:rPr>
                <w:lang w:val="en-US"/>
              </w:rPr>
              <w:t>kg</w:t>
            </w:r>
          </w:p>
        </w:tc>
        <w:tc>
          <w:tcPr>
            <w:tcW w:w="1559" w:type="dxa"/>
            <w:tcBorders>
              <w:top w:val="nil"/>
              <w:bottom w:val="single" w:sz="2" w:space="0" w:color="auto"/>
            </w:tcBorders>
          </w:tcPr>
          <w:p w14:paraId="2AB3DC6C" w14:textId="77777777" w:rsidR="00967FBF" w:rsidRDefault="00967FBF" w:rsidP="0078328F">
            <w:pPr>
              <w:rPr>
                <w:lang w:val="en-US"/>
              </w:rPr>
            </w:pPr>
            <w:r>
              <w:rPr>
                <w:lang w:val="en-US"/>
              </w:rPr>
              <w:t>7,840</w:t>
            </w:r>
          </w:p>
        </w:tc>
      </w:tr>
      <w:tr w:rsidR="00967FBF" w14:paraId="533AFE7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5A1AD96" w14:textId="77777777" w:rsidR="00967FBF" w:rsidRDefault="00967FBF" w:rsidP="0078328F">
            <w:pPr>
              <w:rPr>
                <w:lang w:val="en-US"/>
              </w:rPr>
            </w:pPr>
          </w:p>
        </w:tc>
        <w:tc>
          <w:tcPr>
            <w:tcW w:w="1276" w:type="dxa"/>
            <w:gridSpan w:val="2"/>
            <w:tcBorders>
              <w:top w:val="nil"/>
              <w:bottom w:val="single" w:sz="2" w:space="0" w:color="auto"/>
            </w:tcBorders>
            <w:vAlign w:val="center"/>
          </w:tcPr>
          <w:p w14:paraId="168D368D" w14:textId="77777777" w:rsidR="00967FBF" w:rsidRDefault="00967FBF" w:rsidP="0078328F">
            <w:pPr>
              <w:jc w:val="center"/>
              <w:rPr>
                <w:sz w:val="16"/>
                <w:szCs w:val="16"/>
                <w:lang w:val="en-US"/>
              </w:rPr>
            </w:pPr>
            <w:r>
              <w:rPr>
                <w:sz w:val="16"/>
                <w:szCs w:val="16"/>
                <w:lang w:val="en-US"/>
              </w:rPr>
              <w:t>2710602000107</w:t>
            </w:r>
          </w:p>
        </w:tc>
        <w:tc>
          <w:tcPr>
            <w:tcW w:w="5211" w:type="dxa"/>
            <w:gridSpan w:val="4"/>
            <w:tcBorders>
              <w:top w:val="nil"/>
              <w:bottom w:val="single" w:sz="2" w:space="0" w:color="auto"/>
            </w:tcBorders>
          </w:tcPr>
          <w:p w14:paraId="427277A5" w14:textId="77777777" w:rsidR="00967FBF" w:rsidRDefault="00967FBF" w:rsidP="0078328F">
            <w:pPr>
              <w:rPr>
                <w:lang w:val="en-US"/>
              </w:rPr>
            </w:pPr>
            <w:r>
              <w:rPr>
                <w:lang w:val="en-US"/>
              </w:rPr>
              <w:t>Otel beton profil neted OB 30 STAS 438 D = 10 mm</w:t>
            </w:r>
          </w:p>
        </w:tc>
        <w:tc>
          <w:tcPr>
            <w:tcW w:w="1276" w:type="dxa"/>
            <w:gridSpan w:val="2"/>
            <w:tcBorders>
              <w:top w:val="nil"/>
              <w:bottom w:val="single" w:sz="2" w:space="0" w:color="auto"/>
            </w:tcBorders>
          </w:tcPr>
          <w:p w14:paraId="3C64C62A" w14:textId="77777777" w:rsidR="00967FBF" w:rsidRDefault="00967FBF" w:rsidP="0078328F">
            <w:pPr>
              <w:rPr>
                <w:lang w:val="en-US"/>
              </w:rPr>
            </w:pPr>
            <w:r>
              <w:rPr>
                <w:lang w:val="en-US"/>
              </w:rPr>
              <w:t>kg</w:t>
            </w:r>
          </w:p>
        </w:tc>
        <w:tc>
          <w:tcPr>
            <w:tcW w:w="1559" w:type="dxa"/>
            <w:tcBorders>
              <w:top w:val="nil"/>
              <w:bottom w:val="single" w:sz="2" w:space="0" w:color="auto"/>
            </w:tcBorders>
          </w:tcPr>
          <w:p w14:paraId="01130F34" w14:textId="77777777" w:rsidR="00967FBF" w:rsidRDefault="00967FBF" w:rsidP="0078328F">
            <w:pPr>
              <w:rPr>
                <w:lang w:val="en-US"/>
              </w:rPr>
            </w:pPr>
            <w:r>
              <w:rPr>
                <w:lang w:val="en-US"/>
              </w:rPr>
              <w:t>33,600</w:t>
            </w:r>
          </w:p>
        </w:tc>
      </w:tr>
      <w:tr w:rsidR="00967FBF" w14:paraId="1990491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9417E31" w14:textId="77777777" w:rsidR="00967FBF" w:rsidRDefault="00967FBF" w:rsidP="0078328F">
            <w:pPr>
              <w:rPr>
                <w:lang w:val="en-US"/>
              </w:rPr>
            </w:pPr>
          </w:p>
        </w:tc>
        <w:tc>
          <w:tcPr>
            <w:tcW w:w="1276" w:type="dxa"/>
            <w:gridSpan w:val="2"/>
            <w:tcBorders>
              <w:top w:val="nil"/>
              <w:bottom w:val="single" w:sz="2" w:space="0" w:color="auto"/>
            </w:tcBorders>
            <w:vAlign w:val="center"/>
          </w:tcPr>
          <w:p w14:paraId="0092E403" w14:textId="77777777" w:rsidR="00967FBF" w:rsidRDefault="00967FBF" w:rsidP="0078328F">
            <w:pPr>
              <w:jc w:val="center"/>
              <w:rPr>
                <w:sz w:val="16"/>
                <w:szCs w:val="16"/>
                <w:lang w:val="en-US"/>
              </w:rPr>
            </w:pPr>
            <w:r>
              <w:rPr>
                <w:sz w:val="16"/>
                <w:szCs w:val="16"/>
                <w:lang w:val="en-US"/>
              </w:rPr>
              <w:t>2952270003015</w:t>
            </w:r>
          </w:p>
        </w:tc>
        <w:tc>
          <w:tcPr>
            <w:tcW w:w="5211" w:type="dxa"/>
            <w:gridSpan w:val="4"/>
            <w:tcBorders>
              <w:top w:val="nil"/>
              <w:bottom w:val="single" w:sz="2" w:space="0" w:color="auto"/>
            </w:tcBorders>
          </w:tcPr>
          <w:p w14:paraId="1E420223" w14:textId="77777777" w:rsidR="00967FBF" w:rsidRDefault="00967FBF" w:rsidP="0078328F">
            <w:pPr>
              <w:rPr>
                <w:lang w:val="en-US"/>
              </w:rPr>
            </w:pPr>
            <w:r>
              <w:rPr>
                <w:lang w:val="en-US"/>
              </w:rPr>
              <w:t>Aparat de sudura autogen</w:t>
            </w:r>
          </w:p>
        </w:tc>
        <w:tc>
          <w:tcPr>
            <w:tcW w:w="1276" w:type="dxa"/>
            <w:gridSpan w:val="2"/>
            <w:tcBorders>
              <w:top w:val="nil"/>
              <w:bottom w:val="single" w:sz="2" w:space="0" w:color="auto"/>
            </w:tcBorders>
          </w:tcPr>
          <w:p w14:paraId="6558B149" w14:textId="77777777" w:rsidR="00967FBF" w:rsidRDefault="00967FBF" w:rsidP="0078328F">
            <w:pPr>
              <w:rPr>
                <w:lang w:val="en-US"/>
              </w:rPr>
            </w:pPr>
            <w:r>
              <w:rPr>
                <w:lang w:val="en-US"/>
              </w:rPr>
              <w:t>h-ut</w:t>
            </w:r>
          </w:p>
        </w:tc>
        <w:tc>
          <w:tcPr>
            <w:tcW w:w="1559" w:type="dxa"/>
            <w:tcBorders>
              <w:top w:val="nil"/>
              <w:bottom w:val="single" w:sz="2" w:space="0" w:color="auto"/>
            </w:tcBorders>
          </w:tcPr>
          <w:p w14:paraId="1696282F" w14:textId="77777777" w:rsidR="00967FBF" w:rsidRDefault="00967FBF" w:rsidP="0078328F">
            <w:pPr>
              <w:rPr>
                <w:lang w:val="en-US"/>
              </w:rPr>
            </w:pPr>
            <w:r>
              <w:rPr>
                <w:lang w:val="en-US"/>
              </w:rPr>
              <w:t>159,040</w:t>
            </w:r>
          </w:p>
        </w:tc>
      </w:tr>
      <w:tr w:rsidR="00967FBF" w14:paraId="403F0144"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F511C7F" w14:textId="77777777" w:rsidR="00967FBF" w:rsidRDefault="00967FBF" w:rsidP="0078328F">
            <w:pPr>
              <w:rPr>
                <w:lang w:val="en-US"/>
              </w:rPr>
            </w:pPr>
          </w:p>
        </w:tc>
        <w:tc>
          <w:tcPr>
            <w:tcW w:w="1276" w:type="dxa"/>
            <w:gridSpan w:val="2"/>
            <w:tcBorders>
              <w:top w:val="nil"/>
              <w:bottom w:val="single" w:sz="2" w:space="0" w:color="auto"/>
            </w:tcBorders>
            <w:vAlign w:val="center"/>
          </w:tcPr>
          <w:p w14:paraId="75BF1ADC" w14:textId="77777777" w:rsidR="00967FBF" w:rsidRDefault="00967FBF" w:rsidP="0078328F">
            <w:pPr>
              <w:jc w:val="center"/>
              <w:rPr>
                <w:sz w:val="16"/>
                <w:szCs w:val="16"/>
                <w:lang w:val="en-US"/>
              </w:rPr>
            </w:pPr>
            <w:r>
              <w:rPr>
                <w:sz w:val="16"/>
                <w:szCs w:val="16"/>
                <w:lang w:val="en-US"/>
              </w:rPr>
              <w:t>2410520006751</w:t>
            </w:r>
          </w:p>
        </w:tc>
        <w:tc>
          <w:tcPr>
            <w:tcW w:w="5211" w:type="dxa"/>
            <w:gridSpan w:val="4"/>
            <w:tcBorders>
              <w:top w:val="nil"/>
              <w:bottom w:val="single" w:sz="2" w:space="0" w:color="auto"/>
            </w:tcBorders>
          </w:tcPr>
          <w:p w14:paraId="3F766B40" w14:textId="77777777" w:rsidR="00967FBF" w:rsidRDefault="00967FBF" w:rsidP="0078328F">
            <w:pPr>
              <w:rPr>
                <w:lang w:val="en-US"/>
              </w:rPr>
            </w:pPr>
            <w:r>
              <w:rPr>
                <w:lang w:val="en-US"/>
              </w:rPr>
              <w:t>Automacara 5 Tf</w:t>
            </w:r>
          </w:p>
        </w:tc>
        <w:tc>
          <w:tcPr>
            <w:tcW w:w="1276" w:type="dxa"/>
            <w:gridSpan w:val="2"/>
            <w:tcBorders>
              <w:top w:val="nil"/>
              <w:bottom w:val="single" w:sz="2" w:space="0" w:color="auto"/>
            </w:tcBorders>
          </w:tcPr>
          <w:p w14:paraId="3CFD3D5C" w14:textId="77777777" w:rsidR="00967FBF" w:rsidRDefault="00967FBF" w:rsidP="0078328F">
            <w:pPr>
              <w:rPr>
                <w:lang w:val="en-US"/>
              </w:rPr>
            </w:pPr>
            <w:r>
              <w:rPr>
                <w:lang w:val="en-US"/>
              </w:rPr>
              <w:t>h-ut</w:t>
            </w:r>
          </w:p>
        </w:tc>
        <w:tc>
          <w:tcPr>
            <w:tcW w:w="1559" w:type="dxa"/>
            <w:tcBorders>
              <w:top w:val="nil"/>
              <w:bottom w:val="single" w:sz="2" w:space="0" w:color="auto"/>
            </w:tcBorders>
          </w:tcPr>
          <w:p w14:paraId="5A27B45C" w14:textId="77777777" w:rsidR="00967FBF" w:rsidRDefault="00967FBF" w:rsidP="0078328F">
            <w:pPr>
              <w:rPr>
                <w:lang w:val="en-US"/>
              </w:rPr>
            </w:pPr>
            <w:r>
              <w:rPr>
                <w:lang w:val="en-US"/>
              </w:rPr>
              <w:t>20,160</w:t>
            </w:r>
          </w:p>
        </w:tc>
      </w:tr>
      <w:tr w:rsidR="00967FBF" w:rsidRPr="00EB582C" w14:paraId="6839D2F1"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4C20715B"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3A9A03B"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6D74A7AF"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2F51E3E1"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739FF997"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5B37014D" w14:textId="77777777" w:rsidR="00967FBF" w:rsidRPr="00EB582C" w:rsidRDefault="00967FBF" w:rsidP="0078328F">
            <w:pPr>
              <w:rPr>
                <w:lang w:val="en-US"/>
              </w:rPr>
            </w:pPr>
          </w:p>
        </w:tc>
      </w:tr>
      <w:tr w:rsidR="00967FBF" w14:paraId="752DC24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0D5E5DF1" w14:textId="77777777" w:rsidR="00967FBF" w:rsidRDefault="00967FBF" w:rsidP="0078328F">
            <w:pPr>
              <w:rPr>
                <w:lang w:val="en-US"/>
              </w:rPr>
            </w:pPr>
            <w:r>
              <w:rPr>
                <w:lang w:val="en-US"/>
              </w:rPr>
              <w:t>54</w:t>
            </w:r>
          </w:p>
        </w:tc>
        <w:tc>
          <w:tcPr>
            <w:tcW w:w="1276" w:type="dxa"/>
            <w:gridSpan w:val="2"/>
            <w:tcBorders>
              <w:top w:val="single" w:sz="4" w:space="0" w:color="auto"/>
              <w:bottom w:val="single" w:sz="4" w:space="0" w:color="auto"/>
            </w:tcBorders>
          </w:tcPr>
          <w:p w14:paraId="784699B9" w14:textId="77777777" w:rsidR="00967FBF" w:rsidRDefault="00967FBF" w:rsidP="0078328F">
            <w:pPr>
              <w:rPr>
                <w:lang w:val="en-US"/>
              </w:rPr>
            </w:pPr>
            <w:r>
              <w:rPr>
                <w:lang w:val="en-US"/>
              </w:rPr>
              <w:t>AcE07C k=0.8</w:t>
            </w:r>
          </w:p>
          <w:p w14:paraId="478450BB"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3A19FFCF"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Demontarea capacelor din fonta sau fonta-beton fara piesa-suport, la caminele de vizitare ale instalatiilor de alimentare cu apa si canalizare, carosabil tip III A si B k=0.8</w:t>
            </w:r>
            <w:r>
              <w:rPr>
                <w:rFonts w:ascii="Times New Roman CYR" w:hAnsi="Times New Roman CYR" w:cs="Times New Roman CYR"/>
                <w:sz w:val="16"/>
                <w:szCs w:val="16"/>
                <w:lang w:val="en-US"/>
              </w:rPr>
              <w:t xml:space="preserve"> </w:t>
            </w:r>
          </w:p>
          <w:p w14:paraId="127774EE"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0BCD81F1" w14:textId="77777777" w:rsidR="00967FBF" w:rsidRDefault="00967FBF" w:rsidP="0078328F">
            <w:pPr>
              <w:jc w:val="center"/>
              <w:rPr>
                <w:lang w:val="en-US"/>
              </w:rPr>
            </w:pPr>
            <w:r>
              <w:rPr>
                <w:lang w:val="en-US"/>
              </w:rPr>
              <w:t>buc</w:t>
            </w:r>
          </w:p>
        </w:tc>
        <w:tc>
          <w:tcPr>
            <w:tcW w:w="1559" w:type="dxa"/>
            <w:tcBorders>
              <w:top w:val="single" w:sz="4" w:space="0" w:color="auto"/>
              <w:bottom w:val="single" w:sz="4" w:space="0" w:color="auto"/>
            </w:tcBorders>
            <w:vAlign w:val="center"/>
          </w:tcPr>
          <w:p w14:paraId="65FEA5DB" w14:textId="77777777" w:rsidR="00967FBF" w:rsidRDefault="00967FBF" w:rsidP="0078328F">
            <w:pPr>
              <w:jc w:val="center"/>
              <w:rPr>
                <w:lang w:val="en-US"/>
              </w:rPr>
            </w:pPr>
            <w:r>
              <w:rPr>
                <w:lang w:val="en-US"/>
              </w:rPr>
              <w:t>11,000</w:t>
            </w:r>
          </w:p>
        </w:tc>
      </w:tr>
      <w:tr w:rsidR="00967FBF" w14:paraId="7FA84C90"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7844549" w14:textId="77777777" w:rsidR="00967FBF" w:rsidRDefault="00967FBF" w:rsidP="0078328F">
            <w:pPr>
              <w:rPr>
                <w:lang w:val="en-US"/>
              </w:rPr>
            </w:pPr>
          </w:p>
        </w:tc>
        <w:tc>
          <w:tcPr>
            <w:tcW w:w="1276" w:type="dxa"/>
            <w:gridSpan w:val="2"/>
            <w:tcBorders>
              <w:top w:val="nil"/>
              <w:bottom w:val="single" w:sz="2" w:space="0" w:color="auto"/>
            </w:tcBorders>
            <w:vAlign w:val="center"/>
          </w:tcPr>
          <w:p w14:paraId="2862F3A3" w14:textId="77777777" w:rsidR="00967FBF" w:rsidRDefault="00967FBF" w:rsidP="0078328F">
            <w:pPr>
              <w:jc w:val="center"/>
              <w:rPr>
                <w:sz w:val="16"/>
                <w:szCs w:val="16"/>
                <w:lang w:val="en-US"/>
              </w:rPr>
            </w:pPr>
            <w:r>
              <w:rPr>
                <w:sz w:val="16"/>
                <w:szCs w:val="16"/>
                <w:lang w:val="en-US"/>
              </w:rPr>
              <w:t>7129090010600</w:t>
            </w:r>
          </w:p>
        </w:tc>
        <w:tc>
          <w:tcPr>
            <w:tcW w:w="5211" w:type="dxa"/>
            <w:gridSpan w:val="4"/>
            <w:tcBorders>
              <w:top w:val="nil"/>
              <w:bottom w:val="single" w:sz="2" w:space="0" w:color="auto"/>
            </w:tcBorders>
          </w:tcPr>
          <w:p w14:paraId="77298044" w14:textId="77777777" w:rsidR="00967FBF" w:rsidRDefault="00967FBF" w:rsidP="0078328F">
            <w:pPr>
              <w:rPr>
                <w:lang w:val="en-US"/>
              </w:rPr>
            </w:pPr>
            <w:r>
              <w:rPr>
                <w:lang w:val="en-US"/>
              </w:rPr>
              <w:t>Drenor-canalist</w:t>
            </w:r>
          </w:p>
        </w:tc>
        <w:tc>
          <w:tcPr>
            <w:tcW w:w="1276" w:type="dxa"/>
            <w:gridSpan w:val="2"/>
            <w:tcBorders>
              <w:top w:val="nil"/>
              <w:bottom w:val="single" w:sz="2" w:space="0" w:color="auto"/>
            </w:tcBorders>
          </w:tcPr>
          <w:p w14:paraId="0E2A988F" w14:textId="77777777" w:rsidR="00967FBF" w:rsidRDefault="00967FBF" w:rsidP="0078328F">
            <w:pPr>
              <w:rPr>
                <w:lang w:val="en-US"/>
              </w:rPr>
            </w:pPr>
            <w:r>
              <w:rPr>
                <w:lang w:val="en-US"/>
              </w:rPr>
              <w:t>h-om</w:t>
            </w:r>
          </w:p>
        </w:tc>
        <w:tc>
          <w:tcPr>
            <w:tcW w:w="1559" w:type="dxa"/>
            <w:tcBorders>
              <w:top w:val="nil"/>
              <w:bottom w:val="single" w:sz="2" w:space="0" w:color="auto"/>
            </w:tcBorders>
          </w:tcPr>
          <w:p w14:paraId="132B4FFD" w14:textId="77777777" w:rsidR="00967FBF" w:rsidRDefault="00967FBF" w:rsidP="0078328F">
            <w:pPr>
              <w:rPr>
                <w:lang w:val="en-US"/>
              </w:rPr>
            </w:pPr>
            <w:r>
              <w:rPr>
                <w:lang w:val="en-US"/>
              </w:rPr>
              <w:t>7,216</w:t>
            </w:r>
          </w:p>
        </w:tc>
      </w:tr>
      <w:tr w:rsidR="00967FBF" w14:paraId="10CD319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68E1E3B" w14:textId="77777777" w:rsidR="00967FBF" w:rsidRDefault="00967FBF" w:rsidP="0078328F">
            <w:pPr>
              <w:rPr>
                <w:lang w:val="en-US"/>
              </w:rPr>
            </w:pPr>
          </w:p>
        </w:tc>
        <w:tc>
          <w:tcPr>
            <w:tcW w:w="1276" w:type="dxa"/>
            <w:gridSpan w:val="2"/>
            <w:tcBorders>
              <w:top w:val="nil"/>
              <w:bottom w:val="single" w:sz="2" w:space="0" w:color="auto"/>
            </w:tcBorders>
            <w:vAlign w:val="center"/>
          </w:tcPr>
          <w:p w14:paraId="452AA941" w14:textId="77777777" w:rsidR="00967FBF" w:rsidRDefault="00967FBF" w:rsidP="0078328F">
            <w:pPr>
              <w:jc w:val="center"/>
              <w:rPr>
                <w:sz w:val="16"/>
                <w:szCs w:val="16"/>
                <w:lang w:val="en-US"/>
              </w:rPr>
            </w:pPr>
            <w:r>
              <w:rPr>
                <w:sz w:val="16"/>
                <w:szCs w:val="16"/>
                <w:lang w:val="en-US"/>
              </w:rPr>
              <w:t>2651122100402</w:t>
            </w:r>
          </w:p>
        </w:tc>
        <w:tc>
          <w:tcPr>
            <w:tcW w:w="5211" w:type="dxa"/>
            <w:gridSpan w:val="4"/>
            <w:tcBorders>
              <w:top w:val="nil"/>
              <w:bottom w:val="single" w:sz="2" w:space="0" w:color="auto"/>
            </w:tcBorders>
          </w:tcPr>
          <w:p w14:paraId="10AC0B24" w14:textId="77777777" w:rsidR="00967FBF" w:rsidRDefault="00967FBF" w:rsidP="0078328F">
            <w:pPr>
              <w:rPr>
                <w:lang w:val="en-US"/>
              </w:rPr>
            </w:pPr>
            <w:r>
              <w:rPr>
                <w:lang w:val="en-US"/>
              </w:rPr>
              <w:t>Ciment metalurgic cu adaosuri M 30 saci S1500</w:t>
            </w:r>
          </w:p>
        </w:tc>
        <w:tc>
          <w:tcPr>
            <w:tcW w:w="1276" w:type="dxa"/>
            <w:gridSpan w:val="2"/>
            <w:tcBorders>
              <w:top w:val="nil"/>
              <w:bottom w:val="single" w:sz="2" w:space="0" w:color="auto"/>
            </w:tcBorders>
          </w:tcPr>
          <w:p w14:paraId="33342677" w14:textId="77777777" w:rsidR="00967FBF" w:rsidRDefault="00967FBF" w:rsidP="0078328F">
            <w:pPr>
              <w:rPr>
                <w:lang w:val="en-US"/>
              </w:rPr>
            </w:pPr>
            <w:r>
              <w:rPr>
                <w:lang w:val="en-US"/>
              </w:rPr>
              <w:t>kg</w:t>
            </w:r>
          </w:p>
        </w:tc>
        <w:tc>
          <w:tcPr>
            <w:tcW w:w="1559" w:type="dxa"/>
            <w:tcBorders>
              <w:top w:val="nil"/>
              <w:bottom w:val="single" w:sz="2" w:space="0" w:color="auto"/>
            </w:tcBorders>
          </w:tcPr>
          <w:p w14:paraId="72B47A85" w14:textId="77777777" w:rsidR="00967FBF" w:rsidRDefault="00967FBF" w:rsidP="0078328F">
            <w:pPr>
              <w:rPr>
                <w:lang w:val="en-US"/>
              </w:rPr>
            </w:pPr>
            <w:r>
              <w:rPr>
                <w:lang w:val="en-US"/>
              </w:rPr>
              <w:t>270,270</w:t>
            </w:r>
          </w:p>
        </w:tc>
      </w:tr>
      <w:tr w:rsidR="00967FBF" w14:paraId="6842067F"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AF4F9BA" w14:textId="77777777" w:rsidR="00967FBF" w:rsidRDefault="00967FBF" w:rsidP="0078328F">
            <w:pPr>
              <w:rPr>
                <w:lang w:val="en-US"/>
              </w:rPr>
            </w:pPr>
          </w:p>
        </w:tc>
        <w:tc>
          <w:tcPr>
            <w:tcW w:w="1276" w:type="dxa"/>
            <w:gridSpan w:val="2"/>
            <w:tcBorders>
              <w:top w:val="nil"/>
              <w:bottom w:val="single" w:sz="2" w:space="0" w:color="auto"/>
            </w:tcBorders>
            <w:vAlign w:val="center"/>
          </w:tcPr>
          <w:p w14:paraId="131D1610" w14:textId="77777777" w:rsidR="00967FBF" w:rsidRDefault="00967FBF" w:rsidP="0078328F">
            <w:pPr>
              <w:jc w:val="center"/>
              <w:rPr>
                <w:sz w:val="16"/>
                <w:szCs w:val="16"/>
                <w:lang w:val="en-US"/>
              </w:rPr>
            </w:pPr>
            <w:r>
              <w:rPr>
                <w:sz w:val="16"/>
                <w:szCs w:val="16"/>
                <w:lang w:val="en-US"/>
              </w:rPr>
              <w:t>1421102200525</w:t>
            </w:r>
          </w:p>
        </w:tc>
        <w:tc>
          <w:tcPr>
            <w:tcW w:w="5211" w:type="dxa"/>
            <w:gridSpan w:val="4"/>
            <w:tcBorders>
              <w:top w:val="nil"/>
              <w:bottom w:val="single" w:sz="2" w:space="0" w:color="auto"/>
            </w:tcBorders>
          </w:tcPr>
          <w:p w14:paraId="5DE40DD9" w14:textId="77777777" w:rsidR="00967FBF" w:rsidRDefault="00967FBF" w:rsidP="0078328F">
            <w:pPr>
              <w:rPr>
                <w:lang w:val="en-US"/>
              </w:rPr>
            </w:pPr>
            <w:r>
              <w:rPr>
                <w:lang w:val="en-US"/>
              </w:rPr>
              <w:t xml:space="preserve">Nisip sortat nespalat de riu si lacuri 0,0-7,0 mm </w:t>
            </w:r>
          </w:p>
        </w:tc>
        <w:tc>
          <w:tcPr>
            <w:tcW w:w="1276" w:type="dxa"/>
            <w:gridSpan w:val="2"/>
            <w:tcBorders>
              <w:top w:val="nil"/>
              <w:bottom w:val="single" w:sz="2" w:space="0" w:color="auto"/>
            </w:tcBorders>
          </w:tcPr>
          <w:p w14:paraId="10F413DA" w14:textId="77777777" w:rsidR="00967FBF" w:rsidRDefault="00967FBF" w:rsidP="0078328F">
            <w:pPr>
              <w:rPr>
                <w:lang w:val="en-US"/>
              </w:rPr>
            </w:pPr>
            <w:r>
              <w:rPr>
                <w:lang w:val="en-US"/>
              </w:rPr>
              <w:t>m3</w:t>
            </w:r>
          </w:p>
        </w:tc>
        <w:tc>
          <w:tcPr>
            <w:tcW w:w="1559" w:type="dxa"/>
            <w:tcBorders>
              <w:top w:val="nil"/>
              <w:bottom w:val="single" w:sz="2" w:space="0" w:color="auto"/>
            </w:tcBorders>
          </w:tcPr>
          <w:p w14:paraId="7EAA59C0" w14:textId="77777777" w:rsidR="00967FBF" w:rsidRDefault="00967FBF" w:rsidP="0078328F">
            <w:pPr>
              <w:rPr>
                <w:lang w:val="en-US"/>
              </w:rPr>
            </w:pPr>
            <w:r>
              <w:rPr>
                <w:lang w:val="en-US"/>
              </w:rPr>
              <w:t>1,041</w:t>
            </w:r>
          </w:p>
        </w:tc>
      </w:tr>
      <w:tr w:rsidR="00967FBF" w14:paraId="3FD0FFFB"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4800179E" w14:textId="77777777" w:rsidR="00967FBF" w:rsidRDefault="00967FBF" w:rsidP="0078328F">
            <w:pPr>
              <w:rPr>
                <w:lang w:val="en-US"/>
              </w:rPr>
            </w:pPr>
          </w:p>
        </w:tc>
        <w:tc>
          <w:tcPr>
            <w:tcW w:w="1276" w:type="dxa"/>
            <w:gridSpan w:val="2"/>
            <w:tcBorders>
              <w:top w:val="nil"/>
              <w:bottom w:val="single" w:sz="2" w:space="0" w:color="auto"/>
            </w:tcBorders>
            <w:vAlign w:val="center"/>
          </w:tcPr>
          <w:p w14:paraId="4696EE4D" w14:textId="77777777" w:rsidR="00967FBF" w:rsidRDefault="00967FBF" w:rsidP="0078328F">
            <w:pPr>
              <w:jc w:val="center"/>
              <w:rPr>
                <w:sz w:val="16"/>
                <w:szCs w:val="16"/>
                <w:lang w:val="en-US"/>
              </w:rPr>
            </w:pPr>
            <w:r>
              <w:rPr>
                <w:sz w:val="16"/>
                <w:szCs w:val="16"/>
                <w:lang w:val="en-US"/>
              </w:rPr>
              <w:t>4100116202818</w:t>
            </w:r>
          </w:p>
        </w:tc>
        <w:tc>
          <w:tcPr>
            <w:tcW w:w="5211" w:type="dxa"/>
            <w:gridSpan w:val="4"/>
            <w:tcBorders>
              <w:top w:val="nil"/>
              <w:bottom w:val="single" w:sz="2" w:space="0" w:color="auto"/>
            </w:tcBorders>
          </w:tcPr>
          <w:p w14:paraId="2740DB03" w14:textId="77777777" w:rsidR="00967FBF" w:rsidRDefault="00967FBF" w:rsidP="0078328F">
            <w:pPr>
              <w:rPr>
                <w:lang w:val="en-US"/>
              </w:rPr>
            </w:pPr>
            <w:r>
              <w:rPr>
                <w:lang w:val="en-US"/>
              </w:rPr>
              <w:t xml:space="preserve">Apa pentru mortare si betoane </w:t>
            </w:r>
          </w:p>
        </w:tc>
        <w:tc>
          <w:tcPr>
            <w:tcW w:w="1276" w:type="dxa"/>
            <w:gridSpan w:val="2"/>
            <w:tcBorders>
              <w:top w:val="nil"/>
              <w:bottom w:val="single" w:sz="2" w:space="0" w:color="auto"/>
            </w:tcBorders>
          </w:tcPr>
          <w:p w14:paraId="7E1ED029" w14:textId="77777777" w:rsidR="00967FBF" w:rsidRDefault="00967FBF" w:rsidP="0078328F">
            <w:pPr>
              <w:rPr>
                <w:lang w:val="en-US"/>
              </w:rPr>
            </w:pPr>
            <w:r>
              <w:rPr>
                <w:lang w:val="en-US"/>
              </w:rPr>
              <w:t>m3</w:t>
            </w:r>
          </w:p>
        </w:tc>
        <w:tc>
          <w:tcPr>
            <w:tcW w:w="1559" w:type="dxa"/>
            <w:tcBorders>
              <w:top w:val="nil"/>
              <w:bottom w:val="single" w:sz="2" w:space="0" w:color="auto"/>
            </w:tcBorders>
          </w:tcPr>
          <w:p w14:paraId="7F24BF6F" w14:textId="77777777" w:rsidR="00967FBF" w:rsidRDefault="00967FBF" w:rsidP="0078328F">
            <w:pPr>
              <w:rPr>
                <w:lang w:val="en-US"/>
              </w:rPr>
            </w:pPr>
            <w:r>
              <w:rPr>
                <w:lang w:val="en-US"/>
              </w:rPr>
              <w:t>0,260</w:t>
            </w:r>
          </w:p>
        </w:tc>
      </w:tr>
      <w:tr w:rsidR="00967FBF" w:rsidRPr="00EB582C" w14:paraId="41D70E53"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4FF9275C"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2467D2D5"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E100A20"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086131D0"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13C0B748"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6343F9E7" w14:textId="77777777" w:rsidR="00967FBF" w:rsidRPr="00EB582C" w:rsidRDefault="00967FBF" w:rsidP="0078328F">
            <w:pPr>
              <w:rPr>
                <w:lang w:val="en-US"/>
              </w:rPr>
            </w:pPr>
          </w:p>
        </w:tc>
      </w:tr>
      <w:tr w:rsidR="00967FBF" w14:paraId="6663C2C4"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724D6635" w14:textId="77777777" w:rsidR="00967FBF" w:rsidRDefault="00967FBF" w:rsidP="0078328F">
            <w:pPr>
              <w:rPr>
                <w:lang w:val="en-US"/>
              </w:rPr>
            </w:pPr>
            <w:r>
              <w:rPr>
                <w:lang w:val="en-US"/>
              </w:rPr>
              <w:t>55</w:t>
            </w:r>
          </w:p>
        </w:tc>
        <w:tc>
          <w:tcPr>
            <w:tcW w:w="1276" w:type="dxa"/>
            <w:gridSpan w:val="2"/>
            <w:tcBorders>
              <w:top w:val="single" w:sz="4" w:space="0" w:color="auto"/>
              <w:bottom w:val="single" w:sz="4" w:space="0" w:color="auto"/>
            </w:tcBorders>
          </w:tcPr>
          <w:p w14:paraId="1E56FA37" w14:textId="77777777" w:rsidR="00967FBF" w:rsidRDefault="00967FBF" w:rsidP="0078328F">
            <w:pPr>
              <w:rPr>
                <w:lang w:val="en-US"/>
              </w:rPr>
            </w:pPr>
            <w:r>
              <w:rPr>
                <w:lang w:val="en-US"/>
              </w:rPr>
              <w:t>RpAcD15F</w:t>
            </w:r>
          </w:p>
          <w:p w14:paraId="09C9C64F"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CC96C44"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Demontarea tuburilor din beton, circulare, gata descoperite sau a celor ovoidale, ingropate la o adincime de pina la 2m, asamblate cu inel de cauciuc sau manson din mortar, avind diametrul de 1200-1400mm</w:t>
            </w:r>
            <w:r>
              <w:rPr>
                <w:rFonts w:ascii="Times New Roman CYR" w:hAnsi="Times New Roman CYR" w:cs="Times New Roman CYR"/>
                <w:sz w:val="16"/>
                <w:szCs w:val="16"/>
                <w:lang w:val="en-US"/>
              </w:rPr>
              <w:t xml:space="preserve"> </w:t>
            </w:r>
          </w:p>
          <w:p w14:paraId="764B1C94"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3A945C97" w14:textId="77777777" w:rsidR="00967FBF" w:rsidRDefault="00967FBF" w:rsidP="0078328F">
            <w:pPr>
              <w:jc w:val="center"/>
              <w:rPr>
                <w:lang w:val="en-US"/>
              </w:rPr>
            </w:pPr>
            <w:r>
              <w:rPr>
                <w:lang w:val="en-US"/>
              </w:rPr>
              <w:t>m</w:t>
            </w:r>
          </w:p>
        </w:tc>
        <w:tc>
          <w:tcPr>
            <w:tcW w:w="1559" w:type="dxa"/>
            <w:tcBorders>
              <w:top w:val="single" w:sz="4" w:space="0" w:color="auto"/>
              <w:bottom w:val="single" w:sz="4" w:space="0" w:color="auto"/>
            </w:tcBorders>
            <w:vAlign w:val="center"/>
          </w:tcPr>
          <w:p w14:paraId="68B0EC3D" w14:textId="77777777" w:rsidR="00967FBF" w:rsidRDefault="00967FBF" w:rsidP="0078328F">
            <w:pPr>
              <w:jc w:val="center"/>
              <w:rPr>
                <w:lang w:val="en-US"/>
              </w:rPr>
            </w:pPr>
            <w:r>
              <w:rPr>
                <w:lang w:val="en-US"/>
              </w:rPr>
              <w:t>22,000</w:t>
            </w:r>
          </w:p>
        </w:tc>
      </w:tr>
      <w:tr w:rsidR="00967FBF" w14:paraId="152C0452"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1C33B48B" w14:textId="77777777" w:rsidR="00967FBF" w:rsidRDefault="00967FBF" w:rsidP="0078328F">
            <w:pPr>
              <w:rPr>
                <w:lang w:val="en-US"/>
              </w:rPr>
            </w:pPr>
          </w:p>
        </w:tc>
        <w:tc>
          <w:tcPr>
            <w:tcW w:w="1276" w:type="dxa"/>
            <w:gridSpan w:val="2"/>
            <w:tcBorders>
              <w:top w:val="nil"/>
              <w:bottom w:val="single" w:sz="2" w:space="0" w:color="auto"/>
            </w:tcBorders>
            <w:vAlign w:val="center"/>
          </w:tcPr>
          <w:p w14:paraId="06A1FC16" w14:textId="77777777" w:rsidR="00967FBF" w:rsidRDefault="00967FBF" w:rsidP="0078328F">
            <w:pPr>
              <w:jc w:val="center"/>
              <w:rPr>
                <w:sz w:val="16"/>
                <w:szCs w:val="16"/>
                <w:lang w:val="en-US"/>
              </w:rPr>
            </w:pPr>
            <w:r>
              <w:rPr>
                <w:sz w:val="16"/>
                <w:szCs w:val="16"/>
                <w:lang w:val="en-US"/>
              </w:rPr>
              <w:t>7129090010600</w:t>
            </w:r>
          </w:p>
        </w:tc>
        <w:tc>
          <w:tcPr>
            <w:tcW w:w="5211" w:type="dxa"/>
            <w:gridSpan w:val="4"/>
            <w:tcBorders>
              <w:top w:val="nil"/>
              <w:bottom w:val="single" w:sz="2" w:space="0" w:color="auto"/>
            </w:tcBorders>
          </w:tcPr>
          <w:p w14:paraId="0F508554" w14:textId="77777777" w:rsidR="00967FBF" w:rsidRDefault="00967FBF" w:rsidP="0078328F">
            <w:pPr>
              <w:rPr>
                <w:lang w:val="en-US"/>
              </w:rPr>
            </w:pPr>
            <w:r>
              <w:rPr>
                <w:lang w:val="en-US"/>
              </w:rPr>
              <w:t>Drenor-canalist</w:t>
            </w:r>
          </w:p>
        </w:tc>
        <w:tc>
          <w:tcPr>
            <w:tcW w:w="1276" w:type="dxa"/>
            <w:gridSpan w:val="2"/>
            <w:tcBorders>
              <w:top w:val="nil"/>
              <w:bottom w:val="single" w:sz="2" w:space="0" w:color="auto"/>
            </w:tcBorders>
          </w:tcPr>
          <w:p w14:paraId="1F1796DF" w14:textId="77777777" w:rsidR="00967FBF" w:rsidRDefault="00967FBF" w:rsidP="0078328F">
            <w:pPr>
              <w:rPr>
                <w:lang w:val="en-US"/>
              </w:rPr>
            </w:pPr>
            <w:r>
              <w:rPr>
                <w:lang w:val="en-US"/>
              </w:rPr>
              <w:t>h-om</w:t>
            </w:r>
          </w:p>
        </w:tc>
        <w:tc>
          <w:tcPr>
            <w:tcW w:w="1559" w:type="dxa"/>
            <w:tcBorders>
              <w:top w:val="nil"/>
              <w:bottom w:val="single" w:sz="2" w:space="0" w:color="auto"/>
            </w:tcBorders>
          </w:tcPr>
          <w:p w14:paraId="6703BB0E" w14:textId="77777777" w:rsidR="00967FBF" w:rsidRDefault="00967FBF" w:rsidP="0078328F">
            <w:pPr>
              <w:rPr>
                <w:lang w:val="en-US"/>
              </w:rPr>
            </w:pPr>
            <w:r>
              <w:rPr>
                <w:lang w:val="en-US"/>
              </w:rPr>
              <w:t>33,000</w:t>
            </w:r>
          </w:p>
        </w:tc>
      </w:tr>
      <w:tr w:rsidR="00967FBF" w:rsidRPr="00EB582C" w14:paraId="21DCE48E"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54AE7768"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4427C4C5"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44B49A4D"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5F90428E"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C561F79"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4F022F49" w14:textId="77777777" w:rsidR="00967FBF" w:rsidRPr="00EB582C" w:rsidRDefault="00967FBF" w:rsidP="0078328F">
            <w:pPr>
              <w:rPr>
                <w:lang w:val="en-US"/>
              </w:rPr>
            </w:pPr>
          </w:p>
        </w:tc>
      </w:tr>
      <w:tr w:rsidR="00967FBF" w14:paraId="5089C7E0"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3238D7AE" w14:textId="77777777" w:rsidR="00967FBF" w:rsidRDefault="00967FBF" w:rsidP="0078328F">
            <w:pPr>
              <w:rPr>
                <w:lang w:val="en-US"/>
              </w:rPr>
            </w:pPr>
            <w:r>
              <w:rPr>
                <w:lang w:val="en-US"/>
              </w:rPr>
              <w:t>56</w:t>
            </w:r>
          </w:p>
        </w:tc>
        <w:tc>
          <w:tcPr>
            <w:tcW w:w="1276" w:type="dxa"/>
            <w:gridSpan w:val="2"/>
            <w:tcBorders>
              <w:top w:val="single" w:sz="4" w:space="0" w:color="auto"/>
              <w:bottom w:val="single" w:sz="4" w:space="0" w:color="auto"/>
            </w:tcBorders>
          </w:tcPr>
          <w:p w14:paraId="49B6FB9D" w14:textId="77777777" w:rsidR="00967FBF" w:rsidRDefault="00967FBF" w:rsidP="0078328F">
            <w:pPr>
              <w:rPr>
                <w:lang w:val="en-US"/>
              </w:rPr>
            </w:pPr>
            <w:r>
              <w:rPr>
                <w:lang w:val="en-US"/>
              </w:rPr>
              <w:t>RpAcF38A</w:t>
            </w:r>
          </w:p>
          <w:p w14:paraId="0BDF81DE"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1885CE3C"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Demolarea portiunilor deteriorate ale  caminelor  de vizitare circulare din elemente prefabricate din beton la canale  cu adincimea de 2-4 m</w:t>
            </w:r>
            <w:r>
              <w:rPr>
                <w:rFonts w:ascii="Times New Roman CYR" w:hAnsi="Times New Roman CYR" w:cs="Times New Roman CYR"/>
                <w:sz w:val="16"/>
                <w:szCs w:val="16"/>
                <w:lang w:val="en-US"/>
              </w:rPr>
              <w:t xml:space="preserve"> </w:t>
            </w:r>
          </w:p>
          <w:p w14:paraId="60458A31"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66D3750E" w14:textId="77777777" w:rsidR="00967FBF" w:rsidRDefault="00967FBF" w:rsidP="0078328F">
            <w:pPr>
              <w:jc w:val="center"/>
              <w:rPr>
                <w:lang w:val="en-US"/>
              </w:rPr>
            </w:pPr>
            <w:r>
              <w:rPr>
                <w:lang w:val="en-US"/>
              </w:rPr>
              <w:t>m3</w:t>
            </w:r>
          </w:p>
        </w:tc>
        <w:tc>
          <w:tcPr>
            <w:tcW w:w="1559" w:type="dxa"/>
            <w:tcBorders>
              <w:top w:val="single" w:sz="4" w:space="0" w:color="auto"/>
              <w:bottom w:val="single" w:sz="4" w:space="0" w:color="auto"/>
            </w:tcBorders>
            <w:vAlign w:val="center"/>
          </w:tcPr>
          <w:p w14:paraId="593E9292" w14:textId="77777777" w:rsidR="00967FBF" w:rsidRDefault="00967FBF" w:rsidP="0078328F">
            <w:pPr>
              <w:jc w:val="center"/>
              <w:rPr>
                <w:lang w:val="en-US"/>
              </w:rPr>
            </w:pPr>
            <w:r>
              <w:rPr>
                <w:lang w:val="en-US"/>
              </w:rPr>
              <w:t>6,000</w:t>
            </w:r>
          </w:p>
        </w:tc>
      </w:tr>
      <w:tr w:rsidR="00967FBF" w14:paraId="49611865"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50C5B83D" w14:textId="77777777" w:rsidR="00967FBF" w:rsidRDefault="00967FBF" w:rsidP="0078328F">
            <w:pPr>
              <w:rPr>
                <w:lang w:val="en-US"/>
              </w:rPr>
            </w:pPr>
          </w:p>
        </w:tc>
        <w:tc>
          <w:tcPr>
            <w:tcW w:w="1276" w:type="dxa"/>
            <w:gridSpan w:val="2"/>
            <w:tcBorders>
              <w:top w:val="nil"/>
              <w:bottom w:val="single" w:sz="2" w:space="0" w:color="auto"/>
            </w:tcBorders>
            <w:vAlign w:val="center"/>
          </w:tcPr>
          <w:p w14:paraId="4C39CA29" w14:textId="77777777" w:rsidR="00967FBF" w:rsidRDefault="00967FBF" w:rsidP="0078328F">
            <w:pPr>
              <w:jc w:val="center"/>
              <w:rPr>
                <w:sz w:val="16"/>
                <w:szCs w:val="16"/>
                <w:lang w:val="en-US"/>
              </w:rPr>
            </w:pPr>
            <w:r>
              <w:rPr>
                <w:sz w:val="16"/>
                <w:szCs w:val="16"/>
                <w:lang w:val="en-US"/>
              </w:rPr>
              <w:t>7124010010700</w:t>
            </w:r>
          </w:p>
        </w:tc>
        <w:tc>
          <w:tcPr>
            <w:tcW w:w="5211" w:type="dxa"/>
            <w:gridSpan w:val="4"/>
            <w:tcBorders>
              <w:top w:val="nil"/>
              <w:bottom w:val="single" w:sz="2" w:space="0" w:color="auto"/>
            </w:tcBorders>
          </w:tcPr>
          <w:p w14:paraId="600D641B" w14:textId="77777777" w:rsidR="00967FBF" w:rsidRDefault="00967FBF" w:rsidP="0078328F">
            <w:pPr>
              <w:rPr>
                <w:lang w:val="en-US"/>
              </w:rPr>
            </w:pPr>
            <w:r>
              <w:rPr>
                <w:lang w:val="en-US"/>
              </w:rPr>
              <w:t>Dulgher</w:t>
            </w:r>
          </w:p>
        </w:tc>
        <w:tc>
          <w:tcPr>
            <w:tcW w:w="1276" w:type="dxa"/>
            <w:gridSpan w:val="2"/>
            <w:tcBorders>
              <w:top w:val="nil"/>
              <w:bottom w:val="single" w:sz="2" w:space="0" w:color="auto"/>
            </w:tcBorders>
          </w:tcPr>
          <w:p w14:paraId="7CC63825" w14:textId="77777777" w:rsidR="00967FBF" w:rsidRDefault="00967FBF" w:rsidP="0078328F">
            <w:pPr>
              <w:rPr>
                <w:lang w:val="en-US"/>
              </w:rPr>
            </w:pPr>
            <w:r>
              <w:rPr>
                <w:lang w:val="en-US"/>
              </w:rPr>
              <w:t>h-om</w:t>
            </w:r>
          </w:p>
        </w:tc>
        <w:tc>
          <w:tcPr>
            <w:tcW w:w="1559" w:type="dxa"/>
            <w:tcBorders>
              <w:top w:val="nil"/>
              <w:bottom w:val="single" w:sz="2" w:space="0" w:color="auto"/>
            </w:tcBorders>
          </w:tcPr>
          <w:p w14:paraId="5B64E990" w14:textId="77777777" w:rsidR="00967FBF" w:rsidRDefault="00967FBF" w:rsidP="0078328F">
            <w:pPr>
              <w:rPr>
                <w:lang w:val="en-US"/>
              </w:rPr>
            </w:pPr>
            <w:r>
              <w:rPr>
                <w:lang w:val="en-US"/>
              </w:rPr>
              <w:t>4,800</w:t>
            </w:r>
          </w:p>
        </w:tc>
      </w:tr>
      <w:tr w:rsidR="00967FBF" w14:paraId="64CD21DD"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CF1C7CA" w14:textId="77777777" w:rsidR="00967FBF" w:rsidRDefault="00967FBF" w:rsidP="0078328F">
            <w:pPr>
              <w:rPr>
                <w:lang w:val="en-US"/>
              </w:rPr>
            </w:pPr>
          </w:p>
        </w:tc>
        <w:tc>
          <w:tcPr>
            <w:tcW w:w="1276" w:type="dxa"/>
            <w:gridSpan w:val="2"/>
            <w:tcBorders>
              <w:top w:val="nil"/>
              <w:bottom w:val="single" w:sz="2" w:space="0" w:color="auto"/>
            </w:tcBorders>
            <w:vAlign w:val="center"/>
          </w:tcPr>
          <w:p w14:paraId="528A55D7" w14:textId="77777777" w:rsidR="00967FBF" w:rsidRDefault="00967FBF" w:rsidP="0078328F">
            <w:pPr>
              <w:jc w:val="center"/>
              <w:rPr>
                <w:sz w:val="16"/>
                <w:szCs w:val="16"/>
                <w:lang w:val="en-US"/>
              </w:rPr>
            </w:pPr>
            <w:r>
              <w:rPr>
                <w:sz w:val="16"/>
                <w:szCs w:val="16"/>
                <w:lang w:val="en-US"/>
              </w:rPr>
              <w:t>9310060019922</w:t>
            </w:r>
          </w:p>
        </w:tc>
        <w:tc>
          <w:tcPr>
            <w:tcW w:w="5211" w:type="dxa"/>
            <w:gridSpan w:val="4"/>
            <w:tcBorders>
              <w:top w:val="nil"/>
              <w:bottom w:val="single" w:sz="2" w:space="0" w:color="auto"/>
            </w:tcBorders>
          </w:tcPr>
          <w:p w14:paraId="200C018F" w14:textId="77777777" w:rsidR="00967FBF" w:rsidRDefault="00967FBF" w:rsidP="0078328F">
            <w:pPr>
              <w:rPr>
                <w:lang w:val="en-US"/>
              </w:rPr>
            </w:pPr>
            <w:r>
              <w:rPr>
                <w:lang w:val="en-US"/>
              </w:rPr>
              <w:t xml:space="preserve">Muncitor deservire </w:t>
            </w:r>
          </w:p>
        </w:tc>
        <w:tc>
          <w:tcPr>
            <w:tcW w:w="1276" w:type="dxa"/>
            <w:gridSpan w:val="2"/>
            <w:tcBorders>
              <w:top w:val="nil"/>
              <w:bottom w:val="single" w:sz="2" w:space="0" w:color="auto"/>
            </w:tcBorders>
          </w:tcPr>
          <w:p w14:paraId="07A4865F" w14:textId="77777777" w:rsidR="00967FBF" w:rsidRDefault="00967FBF" w:rsidP="0078328F">
            <w:pPr>
              <w:rPr>
                <w:lang w:val="en-US"/>
              </w:rPr>
            </w:pPr>
            <w:r>
              <w:rPr>
                <w:lang w:val="en-US"/>
              </w:rPr>
              <w:t>h-om</w:t>
            </w:r>
          </w:p>
        </w:tc>
        <w:tc>
          <w:tcPr>
            <w:tcW w:w="1559" w:type="dxa"/>
            <w:tcBorders>
              <w:top w:val="nil"/>
              <w:bottom w:val="single" w:sz="2" w:space="0" w:color="auto"/>
            </w:tcBorders>
          </w:tcPr>
          <w:p w14:paraId="4DC39F8F" w14:textId="77777777" w:rsidR="00967FBF" w:rsidRDefault="00967FBF" w:rsidP="0078328F">
            <w:pPr>
              <w:rPr>
                <w:lang w:val="en-US"/>
              </w:rPr>
            </w:pPr>
            <w:r>
              <w:rPr>
                <w:lang w:val="en-US"/>
              </w:rPr>
              <w:t>99,300</w:t>
            </w:r>
          </w:p>
        </w:tc>
      </w:tr>
      <w:tr w:rsidR="00967FBF" w14:paraId="4486658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2C991139" w14:textId="77777777" w:rsidR="00967FBF" w:rsidRDefault="00967FBF" w:rsidP="0078328F">
            <w:pPr>
              <w:rPr>
                <w:lang w:val="en-US"/>
              </w:rPr>
            </w:pPr>
          </w:p>
        </w:tc>
        <w:tc>
          <w:tcPr>
            <w:tcW w:w="1276" w:type="dxa"/>
            <w:gridSpan w:val="2"/>
            <w:tcBorders>
              <w:top w:val="nil"/>
              <w:bottom w:val="single" w:sz="2" w:space="0" w:color="auto"/>
            </w:tcBorders>
            <w:vAlign w:val="center"/>
          </w:tcPr>
          <w:p w14:paraId="07368DCE" w14:textId="77777777" w:rsidR="00967FBF" w:rsidRDefault="00967FBF" w:rsidP="0078328F">
            <w:pPr>
              <w:jc w:val="center"/>
              <w:rPr>
                <w:sz w:val="16"/>
                <w:szCs w:val="16"/>
                <w:lang w:val="en-US"/>
              </w:rPr>
            </w:pPr>
            <w:r>
              <w:rPr>
                <w:sz w:val="16"/>
                <w:szCs w:val="16"/>
                <w:lang w:val="en-US"/>
              </w:rPr>
              <w:t>2952270007602</w:t>
            </w:r>
          </w:p>
        </w:tc>
        <w:tc>
          <w:tcPr>
            <w:tcW w:w="5211" w:type="dxa"/>
            <w:gridSpan w:val="4"/>
            <w:tcBorders>
              <w:top w:val="nil"/>
              <w:bottom w:val="single" w:sz="2" w:space="0" w:color="auto"/>
            </w:tcBorders>
          </w:tcPr>
          <w:p w14:paraId="52EABFFF" w14:textId="77777777" w:rsidR="00967FBF" w:rsidRDefault="00967FBF" w:rsidP="0078328F">
            <w:pPr>
              <w:rPr>
                <w:lang w:val="en-US"/>
              </w:rPr>
            </w:pPr>
            <w:r>
              <w:rPr>
                <w:lang w:val="en-US"/>
              </w:rPr>
              <w:t>Tirfor 1,5 tf</w:t>
            </w:r>
          </w:p>
        </w:tc>
        <w:tc>
          <w:tcPr>
            <w:tcW w:w="1276" w:type="dxa"/>
            <w:gridSpan w:val="2"/>
            <w:tcBorders>
              <w:top w:val="nil"/>
              <w:bottom w:val="single" w:sz="2" w:space="0" w:color="auto"/>
            </w:tcBorders>
          </w:tcPr>
          <w:p w14:paraId="12D48144" w14:textId="77777777" w:rsidR="00967FBF" w:rsidRDefault="00967FBF" w:rsidP="0078328F">
            <w:pPr>
              <w:rPr>
                <w:lang w:val="en-US"/>
              </w:rPr>
            </w:pPr>
            <w:r>
              <w:rPr>
                <w:lang w:val="en-US"/>
              </w:rPr>
              <w:t>h-ut</w:t>
            </w:r>
          </w:p>
        </w:tc>
        <w:tc>
          <w:tcPr>
            <w:tcW w:w="1559" w:type="dxa"/>
            <w:tcBorders>
              <w:top w:val="nil"/>
              <w:bottom w:val="single" w:sz="2" w:space="0" w:color="auto"/>
            </w:tcBorders>
          </w:tcPr>
          <w:p w14:paraId="7D6FC931" w14:textId="77777777" w:rsidR="00967FBF" w:rsidRDefault="00967FBF" w:rsidP="0078328F">
            <w:pPr>
              <w:rPr>
                <w:lang w:val="en-US"/>
              </w:rPr>
            </w:pPr>
            <w:r>
              <w:rPr>
                <w:lang w:val="en-US"/>
              </w:rPr>
              <w:t>2,400</w:t>
            </w:r>
          </w:p>
        </w:tc>
      </w:tr>
      <w:tr w:rsidR="00967FBF" w14:paraId="3DABC1DC"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2F2725D" w14:textId="77777777" w:rsidR="00967FBF" w:rsidRDefault="00967FBF" w:rsidP="0078328F">
            <w:pPr>
              <w:rPr>
                <w:lang w:val="en-US"/>
              </w:rPr>
            </w:pPr>
          </w:p>
        </w:tc>
        <w:tc>
          <w:tcPr>
            <w:tcW w:w="1276" w:type="dxa"/>
            <w:gridSpan w:val="2"/>
            <w:tcBorders>
              <w:top w:val="nil"/>
              <w:bottom w:val="single" w:sz="2" w:space="0" w:color="auto"/>
            </w:tcBorders>
            <w:vAlign w:val="center"/>
          </w:tcPr>
          <w:p w14:paraId="5A1A5710" w14:textId="77777777" w:rsidR="00967FBF" w:rsidRDefault="00967FBF" w:rsidP="0078328F">
            <w:pPr>
              <w:jc w:val="center"/>
              <w:rPr>
                <w:sz w:val="16"/>
                <w:szCs w:val="16"/>
                <w:lang w:val="en-US"/>
              </w:rPr>
            </w:pPr>
            <w:r>
              <w:rPr>
                <w:sz w:val="16"/>
                <w:szCs w:val="16"/>
                <w:lang w:val="en-US"/>
              </w:rPr>
              <w:t>2811230002214</w:t>
            </w:r>
          </w:p>
        </w:tc>
        <w:tc>
          <w:tcPr>
            <w:tcW w:w="5211" w:type="dxa"/>
            <w:gridSpan w:val="4"/>
            <w:tcBorders>
              <w:top w:val="nil"/>
              <w:bottom w:val="single" w:sz="2" w:space="0" w:color="auto"/>
            </w:tcBorders>
          </w:tcPr>
          <w:p w14:paraId="3F8AF5A0" w14:textId="77777777" w:rsidR="00967FBF" w:rsidRDefault="00967FBF" w:rsidP="0078328F">
            <w:pPr>
              <w:rPr>
                <w:lang w:val="en-US"/>
              </w:rPr>
            </w:pPr>
            <w:r>
              <w:rPr>
                <w:lang w:val="en-US"/>
              </w:rPr>
              <w:t>Schela metalica tubulara</w:t>
            </w:r>
          </w:p>
        </w:tc>
        <w:tc>
          <w:tcPr>
            <w:tcW w:w="1276" w:type="dxa"/>
            <w:gridSpan w:val="2"/>
            <w:tcBorders>
              <w:top w:val="nil"/>
              <w:bottom w:val="single" w:sz="2" w:space="0" w:color="auto"/>
            </w:tcBorders>
          </w:tcPr>
          <w:p w14:paraId="50FDDBC8" w14:textId="77777777" w:rsidR="00967FBF" w:rsidRDefault="00967FBF" w:rsidP="0078328F">
            <w:pPr>
              <w:rPr>
                <w:lang w:val="en-US"/>
              </w:rPr>
            </w:pPr>
            <w:r>
              <w:rPr>
                <w:lang w:val="en-US"/>
              </w:rPr>
              <w:t>h-ut</w:t>
            </w:r>
          </w:p>
        </w:tc>
        <w:tc>
          <w:tcPr>
            <w:tcW w:w="1559" w:type="dxa"/>
            <w:tcBorders>
              <w:top w:val="nil"/>
              <w:bottom w:val="single" w:sz="2" w:space="0" w:color="auto"/>
            </w:tcBorders>
          </w:tcPr>
          <w:p w14:paraId="35E56DA2" w14:textId="77777777" w:rsidR="00967FBF" w:rsidRDefault="00967FBF" w:rsidP="0078328F">
            <w:pPr>
              <w:rPr>
                <w:lang w:val="en-US"/>
              </w:rPr>
            </w:pPr>
            <w:r>
              <w:rPr>
                <w:lang w:val="en-US"/>
              </w:rPr>
              <w:t>1,500</w:t>
            </w:r>
          </w:p>
        </w:tc>
      </w:tr>
      <w:tr w:rsidR="00967FBF" w:rsidRPr="00EB582C" w14:paraId="75630174"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0138DEE1"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7DCB1BED"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73FB4A28"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0A58DDE4"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0E4522F6"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0D5AF483" w14:textId="77777777" w:rsidR="00967FBF" w:rsidRPr="00EB582C" w:rsidRDefault="00967FBF" w:rsidP="0078328F">
            <w:pPr>
              <w:rPr>
                <w:lang w:val="en-US"/>
              </w:rPr>
            </w:pPr>
          </w:p>
        </w:tc>
      </w:tr>
      <w:tr w:rsidR="00967FBF" w14:paraId="5299FDB6"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723BC45C" w14:textId="77777777" w:rsidR="00967FBF" w:rsidRDefault="00967FBF" w:rsidP="0078328F">
            <w:pPr>
              <w:rPr>
                <w:lang w:val="en-US"/>
              </w:rPr>
            </w:pPr>
            <w:r>
              <w:rPr>
                <w:lang w:val="en-US"/>
              </w:rPr>
              <w:lastRenderedPageBreak/>
              <w:t>57</w:t>
            </w:r>
          </w:p>
        </w:tc>
        <w:tc>
          <w:tcPr>
            <w:tcW w:w="1276" w:type="dxa"/>
            <w:gridSpan w:val="2"/>
            <w:tcBorders>
              <w:top w:val="single" w:sz="4" w:space="0" w:color="auto"/>
              <w:bottom w:val="single" w:sz="4" w:space="0" w:color="auto"/>
            </w:tcBorders>
          </w:tcPr>
          <w:p w14:paraId="79E8FBF9" w14:textId="77777777" w:rsidR="00967FBF" w:rsidRDefault="00967FBF" w:rsidP="0078328F">
            <w:pPr>
              <w:rPr>
                <w:lang w:val="en-US"/>
              </w:rPr>
            </w:pPr>
            <w:r>
              <w:rPr>
                <w:lang w:val="en-US"/>
              </w:rPr>
              <w:t>TsC03F1</w:t>
            </w:r>
          </w:p>
          <w:p w14:paraId="7A1777B7"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715895D9"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Sapatura mecanica cu excavatorul de 0,40-0,70 mc, cu motor cu ardere interna si comanda hidraulica, in pamint cu umiditate naturala, descarcare in autovehicule teren catg. II incarcarea betonului</w:t>
            </w:r>
            <w:r>
              <w:rPr>
                <w:rFonts w:ascii="Times New Roman CYR" w:hAnsi="Times New Roman CYR" w:cs="Times New Roman CYR"/>
                <w:sz w:val="16"/>
                <w:szCs w:val="16"/>
                <w:lang w:val="en-US"/>
              </w:rPr>
              <w:t xml:space="preserve"> </w:t>
            </w:r>
          </w:p>
          <w:p w14:paraId="6E799519"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4959D63E" w14:textId="77777777" w:rsidR="00967FBF" w:rsidRDefault="00967FBF" w:rsidP="0078328F">
            <w:pPr>
              <w:jc w:val="center"/>
              <w:rPr>
                <w:lang w:val="en-US"/>
              </w:rPr>
            </w:pPr>
            <w:r>
              <w:rPr>
                <w:lang w:val="en-US"/>
              </w:rPr>
              <w:t>100 m3</w:t>
            </w:r>
          </w:p>
        </w:tc>
        <w:tc>
          <w:tcPr>
            <w:tcW w:w="1559" w:type="dxa"/>
            <w:tcBorders>
              <w:top w:val="single" w:sz="4" w:space="0" w:color="auto"/>
              <w:bottom w:val="single" w:sz="4" w:space="0" w:color="auto"/>
            </w:tcBorders>
            <w:vAlign w:val="center"/>
          </w:tcPr>
          <w:p w14:paraId="167CF399" w14:textId="77777777" w:rsidR="00967FBF" w:rsidRDefault="00967FBF" w:rsidP="0078328F">
            <w:pPr>
              <w:jc w:val="center"/>
              <w:rPr>
                <w:lang w:val="en-US"/>
              </w:rPr>
            </w:pPr>
            <w:r>
              <w:rPr>
                <w:lang w:val="en-US"/>
              </w:rPr>
              <w:t>0,060</w:t>
            </w:r>
          </w:p>
        </w:tc>
      </w:tr>
      <w:tr w:rsidR="00967FBF" w14:paraId="3F9ECE59"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78A713BE" w14:textId="77777777" w:rsidR="00967FBF" w:rsidRDefault="00967FBF" w:rsidP="0078328F">
            <w:pPr>
              <w:rPr>
                <w:lang w:val="en-US"/>
              </w:rPr>
            </w:pPr>
          </w:p>
        </w:tc>
        <w:tc>
          <w:tcPr>
            <w:tcW w:w="1276" w:type="dxa"/>
            <w:gridSpan w:val="2"/>
            <w:tcBorders>
              <w:top w:val="nil"/>
              <w:bottom w:val="single" w:sz="2" w:space="0" w:color="auto"/>
            </w:tcBorders>
            <w:vAlign w:val="center"/>
          </w:tcPr>
          <w:p w14:paraId="3CAD5E0E" w14:textId="77777777" w:rsidR="00967FBF" w:rsidRDefault="00967FBF" w:rsidP="0078328F">
            <w:pPr>
              <w:jc w:val="center"/>
              <w:rPr>
                <w:sz w:val="16"/>
                <w:szCs w:val="16"/>
                <w:lang w:val="en-US"/>
              </w:rPr>
            </w:pPr>
            <w:r>
              <w:rPr>
                <w:sz w:val="16"/>
                <w:szCs w:val="16"/>
                <w:lang w:val="en-US"/>
              </w:rPr>
              <w:t>2952260003501</w:t>
            </w:r>
          </w:p>
        </w:tc>
        <w:tc>
          <w:tcPr>
            <w:tcW w:w="5211" w:type="dxa"/>
            <w:gridSpan w:val="4"/>
            <w:tcBorders>
              <w:top w:val="nil"/>
              <w:bottom w:val="single" w:sz="2" w:space="0" w:color="auto"/>
            </w:tcBorders>
          </w:tcPr>
          <w:p w14:paraId="61FE067E" w14:textId="77777777" w:rsidR="00967FBF" w:rsidRDefault="00967FBF" w:rsidP="0078328F">
            <w:pPr>
              <w:rPr>
                <w:lang w:val="en-US"/>
              </w:rPr>
            </w:pPr>
            <w:r>
              <w:rPr>
                <w:lang w:val="en-US"/>
              </w:rPr>
              <w:t>Excavator pe senile cu o cupa cu motor termic, 0,40-0,70 mc</w:t>
            </w:r>
          </w:p>
        </w:tc>
        <w:tc>
          <w:tcPr>
            <w:tcW w:w="1276" w:type="dxa"/>
            <w:gridSpan w:val="2"/>
            <w:tcBorders>
              <w:top w:val="nil"/>
              <w:bottom w:val="single" w:sz="2" w:space="0" w:color="auto"/>
            </w:tcBorders>
          </w:tcPr>
          <w:p w14:paraId="694BED95" w14:textId="77777777" w:rsidR="00967FBF" w:rsidRDefault="00967FBF" w:rsidP="0078328F">
            <w:pPr>
              <w:rPr>
                <w:lang w:val="en-US"/>
              </w:rPr>
            </w:pPr>
            <w:r>
              <w:rPr>
                <w:lang w:val="en-US"/>
              </w:rPr>
              <w:t>h-ut</w:t>
            </w:r>
          </w:p>
        </w:tc>
        <w:tc>
          <w:tcPr>
            <w:tcW w:w="1559" w:type="dxa"/>
            <w:tcBorders>
              <w:top w:val="nil"/>
              <w:bottom w:val="single" w:sz="2" w:space="0" w:color="auto"/>
            </w:tcBorders>
          </w:tcPr>
          <w:p w14:paraId="20E656DB" w14:textId="77777777" w:rsidR="00967FBF" w:rsidRDefault="00967FBF" w:rsidP="0078328F">
            <w:pPr>
              <w:rPr>
                <w:lang w:val="en-US"/>
              </w:rPr>
            </w:pPr>
            <w:r>
              <w:rPr>
                <w:lang w:val="en-US"/>
              </w:rPr>
              <w:t>0,135</w:t>
            </w:r>
          </w:p>
        </w:tc>
      </w:tr>
      <w:tr w:rsidR="00967FBF" w:rsidRPr="00EB582C" w14:paraId="4BE4F388"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4A5F0E6A"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3BB8C96E"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3B146165"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17E930C4"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68009735"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79B5BB72" w14:textId="77777777" w:rsidR="00967FBF" w:rsidRPr="00EB582C" w:rsidRDefault="00967FBF" w:rsidP="0078328F">
            <w:pPr>
              <w:rPr>
                <w:lang w:val="en-US"/>
              </w:rPr>
            </w:pPr>
          </w:p>
        </w:tc>
      </w:tr>
      <w:tr w:rsidR="00967FBF" w14:paraId="3A38FECF" w14:textId="77777777" w:rsidTr="00967FBF">
        <w:tblPrEx>
          <w:tblBorders>
            <w:left w:val="single" w:sz="6" w:space="0" w:color="auto"/>
            <w:right w:val="single" w:sz="6" w:space="0" w:color="auto"/>
          </w:tblBorders>
          <w:tblCellMar>
            <w:top w:w="0" w:type="dxa"/>
            <w:bottom w:w="0" w:type="dxa"/>
          </w:tblCellMar>
        </w:tblPrEx>
        <w:trPr>
          <w:gridAfter w:val="1"/>
          <w:wAfter w:w="236" w:type="dxa"/>
        </w:trPr>
        <w:tc>
          <w:tcPr>
            <w:tcW w:w="709" w:type="dxa"/>
            <w:tcBorders>
              <w:top w:val="single" w:sz="4" w:space="0" w:color="auto"/>
              <w:bottom w:val="single" w:sz="4" w:space="0" w:color="auto"/>
            </w:tcBorders>
          </w:tcPr>
          <w:p w14:paraId="295F90A2" w14:textId="77777777" w:rsidR="00967FBF" w:rsidRDefault="00967FBF" w:rsidP="0078328F">
            <w:pPr>
              <w:rPr>
                <w:lang w:val="en-US"/>
              </w:rPr>
            </w:pPr>
            <w:r>
              <w:rPr>
                <w:lang w:val="en-US"/>
              </w:rPr>
              <w:t>58</w:t>
            </w:r>
          </w:p>
        </w:tc>
        <w:tc>
          <w:tcPr>
            <w:tcW w:w="1276" w:type="dxa"/>
            <w:gridSpan w:val="2"/>
            <w:tcBorders>
              <w:top w:val="single" w:sz="4" w:space="0" w:color="auto"/>
              <w:bottom w:val="single" w:sz="4" w:space="0" w:color="auto"/>
            </w:tcBorders>
          </w:tcPr>
          <w:p w14:paraId="523C63BA" w14:textId="77777777" w:rsidR="00967FBF" w:rsidRDefault="00967FBF" w:rsidP="0078328F">
            <w:pPr>
              <w:rPr>
                <w:lang w:val="en-US"/>
              </w:rPr>
            </w:pPr>
            <w:r>
              <w:rPr>
                <w:lang w:val="en-US"/>
              </w:rPr>
              <w:t>TsI51A2</w:t>
            </w:r>
          </w:p>
          <w:p w14:paraId="71CABE58" w14:textId="77777777" w:rsidR="00967FBF" w:rsidRDefault="00967FBF" w:rsidP="0078328F">
            <w:pPr>
              <w:rPr>
                <w:lang w:val="en-US"/>
              </w:rPr>
            </w:pPr>
          </w:p>
        </w:tc>
        <w:tc>
          <w:tcPr>
            <w:tcW w:w="5211" w:type="dxa"/>
            <w:gridSpan w:val="4"/>
            <w:tcBorders>
              <w:top w:val="single" w:sz="4" w:space="0" w:color="auto"/>
              <w:bottom w:val="single" w:sz="4" w:space="0" w:color="auto"/>
            </w:tcBorders>
          </w:tcPr>
          <w:p w14:paraId="09F525C4" w14:textId="77777777" w:rsidR="00967FBF" w:rsidRPr="0097392D" w:rsidRDefault="00967FBF" w:rsidP="0078328F">
            <w:pPr>
              <w:adjustRightInd w:val="0"/>
              <w:rPr>
                <w:rFonts w:ascii="Times New Roman CYR" w:hAnsi="Times New Roman CYR" w:cs="Times New Roman CYR"/>
                <w:sz w:val="16"/>
                <w:szCs w:val="16"/>
                <w:lang w:val="en-US"/>
              </w:rPr>
            </w:pPr>
            <w:r>
              <w:rPr>
                <w:lang w:val="en-US"/>
              </w:rPr>
              <w:t>Transportarea pamintului cu autobasculanta de 10 t la distanta de: 2 km</w:t>
            </w:r>
            <w:r>
              <w:rPr>
                <w:rFonts w:ascii="Times New Roman CYR" w:hAnsi="Times New Roman CYR" w:cs="Times New Roman CYR"/>
                <w:sz w:val="16"/>
                <w:szCs w:val="16"/>
                <w:lang w:val="en-US"/>
              </w:rPr>
              <w:t xml:space="preserve"> </w:t>
            </w:r>
          </w:p>
          <w:p w14:paraId="1CB683FB" w14:textId="77777777" w:rsidR="00967FBF" w:rsidRDefault="00967FBF" w:rsidP="0078328F">
            <w:pPr>
              <w:rPr>
                <w:lang w:val="en-US"/>
              </w:rPr>
            </w:pPr>
          </w:p>
        </w:tc>
        <w:tc>
          <w:tcPr>
            <w:tcW w:w="1276" w:type="dxa"/>
            <w:gridSpan w:val="2"/>
            <w:tcBorders>
              <w:top w:val="single" w:sz="4" w:space="0" w:color="auto"/>
              <w:bottom w:val="single" w:sz="4" w:space="0" w:color="auto"/>
            </w:tcBorders>
            <w:vAlign w:val="center"/>
          </w:tcPr>
          <w:p w14:paraId="20F1FB5E" w14:textId="77777777" w:rsidR="00967FBF" w:rsidRDefault="00967FBF" w:rsidP="0078328F">
            <w:pPr>
              <w:jc w:val="center"/>
              <w:rPr>
                <w:lang w:val="en-US"/>
              </w:rPr>
            </w:pPr>
            <w:r>
              <w:rPr>
                <w:lang w:val="en-US"/>
              </w:rPr>
              <w:t>t</w:t>
            </w:r>
          </w:p>
        </w:tc>
        <w:tc>
          <w:tcPr>
            <w:tcW w:w="1559" w:type="dxa"/>
            <w:tcBorders>
              <w:top w:val="single" w:sz="4" w:space="0" w:color="auto"/>
              <w:bottom w:val="single" w:sz="4" w:space="0" w:color="auto"/>
            </w:tcBorders>
            <w:vAlign w:val="center"/>
          </w:tcPr>
          <w:p w14:paraId="7E450E0D" w14:textId="77777777" w:rsidR="00967FBF" w:rsidRDefault="00967FBF" w:rsidP="0078328F">
            <w:pPr>
              <w:jc w:val="center"/>
              <w:rPr>
                <w:lang w:val="en-US"/>
              </w:rPr>
            </w:pPr>
            <w:r>
              <w:rPr>
                <w:lang w:val="en-US"/>
              </w:rPr>
              <w:t>11,400</w:t>
            </w:r>
          </w:p>
        </w:tc>
      </w:tr>
      <w:tr w:rsidR="00967FBF" w14:paraId="49D5228A" w14:textId="77777777" w:rsidTr="00967FB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9" w:type="dxa"/>
            <w:tcBorders>
              <w:top w:val="nil"/>
              <w:bottom w:val="single" w:sz="2" w:space="0" w:color="auto"/>
            </w:tcBorders>
          </w:tcPr>
          <w:p w14:paraId="37942F3B" w14:textId="77777777" w:rsidR="00967FBF" w:rsidRDefault="00967FBF" w:rsidP="0078328F">
            <w:pPr>
              <w:rPr>
                <w:lang w:val="en-US"/>
              </w:rPr>
            </w:pPr>
          </w:p>
        </w:tc>
        <w:tc>
          <w:tcPr>
            <w:tcW w:w="1276" w:type="dxa"/>
            <w:gridSpan w:val="2"/>
            <w:tcBorders>
              <w:top w:val="nil"/>
              <w:bottom w:val="single" w:sz="2" w:space="0" w:color="auto"/>
            </w:tcBorders>
            <w:vAlign w:val="center"/>
          </w:tcPr>
          <w:p w14:paraId="4AE4B0B7" w14:textId="77777777" w:rsidR="00967FBF" w:rsidRDefault="00967FBF" w:rsidP="0078328F">
            <w:pPr>
              <w:jc w:val="center"/>
              <w:rPr>
                <w:sz w:val="16"/>
                <w:szCs w:val="16"/>
                <w:lang w:val="en-US"/>
              </w:rPr>
            </w:pPr>
            <w:r>
              <w:rPr>
                <w:sz w:val="16"/>
                <w:szCs w:val="16"/>
                <w:lang w:val="en-US"/>
              </w:rPr>
              <w:t>3410540000007</w:t>
            </w:r>
          </w:p>
        </w:tc>
        <w:tc>
          <w:tcPr>
            <w:tcW w:w="5211" w:type="dxa"/>
            <w:gridSpan w:val="4"/>
            <w:tcBorders>
              <w:top w:val="nil"/>
              <w:bottom w:val="single" w:sz="2" w:space="0" w:color="auto"/>
            </w:tcBorders>
          </w:tcPr>
          <w:p w14:paraId="425C44DB" w14:textId="77777777" w:rsidR="00967FBF" w:rsidRDefault="00967FBF" w:rsidP="0078328F">
            <w:pPr>
              <w:rPr>
                <w:lang w:val="en-US"/>
              </w:rPr>
            </w:pPr>
            <w:r>
              <w:rPr>
                <w:lang w:val="en-US"/>
              </w:rPr>
              <w:t>Autobasculanta-10t</w:t>
            </w:r>
          </w:p>
        </w:tc>
        <w:tc>
          <w:tcPr>
            <w:tcW w:w="1276" w:type="dxa"/>
            <w:gridSpan w:val="2"/>
            <w:tcBorders>
              <w:top w:val="nil"/>
              <w:bottom w:val="single" w:sz="2" w:space="0" w:color="auto"/>
            </w:tcBorders>
          </w:tcPr>
          <w:p w14:paraId="68CA605F" w14:textId="77777777" w:rsidR="00967FBF" w:rsidRDefault="00967FBF" w:rsidP="0078328F">
            <w:pPr>
              <w:rPr>
                <w:lang w:val="en-US"/>
              </w:rPr>
            </w:pPr>
            <w:r>
              <w:rPr>
                <w:lang w:val="en-US"/>
              </w:rPr>
              <w:t>h-ut</w:t>
            </w:r>
          </w:p>
        </w:tc>
        <w:tc>
          <w:tcPr>
            <w:tcW w:w="1559" w:type="dxa"/>
            <w:tcBorders>
              <w:top w:val="nil"/>
              <w:bottom w:val="single" w:sz="2" w:space="0" w:color="auto"/>
            </w:tcBorders>
          </w:tcPr>
          <w:p w14:paraId="36DFFC0C" w14:textId="77777777" w:rsidR="00967FBF" w:rsidRDefault="00967FBF" w:rsidP="0078328F">
            <w:pPr>
              <w:rPr>
                <w:lang w:val="en-US"/>
              </w:rPr>
            </w:pPr>
            <w:r>
              <w:rPr>
                <w:lang w:val="en-US"/>
              </w:rPr>
              <w:t>0,308</w:t>
            </w:r>
          </w:p>
        </w:tc>
      </w:tr>
      <w:tr w:rsidR="00967FBF" w:rsidRPr="00EB582C" w14:paraId="2FA1BB88" w14:textId="77777777" w:rsidTr="00967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40"/>
        </w:trPr>
        <w:tc>
          <w:tcPr>
            <w:tcW w:w="709" w:type="dxa"/>
            <w:tcBorders>
              <w:top w:val="nil"/>
              <w:left w:val="single" w:sz="6" w:space="0" w:color="auto"/>
              <w:bottom w:val="nil"/>
              <w:right w:val="nil"/>
            </w:tcBorders>
          </w:tcPr>
          <w:p w14:paraId="109ADB3B" w14:textId="77777777" w:rsidR="00967FBF" w:rsidRDefault="00967FBF" w:rsidP="0078328F">
            <w:pPr>
              <w:rPr>
                <w:lang w:val="en-US"/>
              </w:rPr>
            </w:pPr>
          </w:p>
        </w:tc>
        <w:tc>
          <w:tcPr>
            <w:tcW w:w="1276" w:type="dxa"/>
            <w:gridSpan w:val="2"/>
            <w:tcBorders>
              <w:top w:val="nil"/>
              <w:left w:val="single" w:sz="6" w:space="0" w:color="auto"/>
              <w:bottom w:val="nil"/>
              <w:right w:val="nil"/>
            </w:tcBorders>
          </w:tcPr>
          <w:p w14:paraId="1FD92AC5" w14:textId="77777777" w:rsidR="00967FBF" w:rsidRDefault="00967FBF" w:rsidP="0078328F">
            <w:pPr>
              <w:rPr>
                <w:lang w:val="en-US"/>
              </w:rPr>
            </w:pPr>
          </w:p>
        </w:tc>
        <w:tc>
          <w:tcPr>
            <w:tcW w:w="5211" w:type="dxa"/>
            <w:gridSpan w:val="4"/>
            <w:tcBorders>
              <w:top w:val="nil"/>
              <w:left w:val="single" w:sz="6" w:space="0" w:color="auto"/>
              <w:bottom w:val="nil"/>
              <w:right w:val="nil"/>
            </w:tcBorders>
          </w:tcPr>
          <w:p w14:paraId="694A9437" w14:textId="77777777" w:rsidR="00967FBF" w:rsidRDefault="00967FBF" w:rsidP="0078328F">
            <w:pPr>
              <w:rPr>
                <w:i/>
                <w:iCs/>
                <w:lang w:val="en-US"/>
              </w:rPr>
            </w:pPr>
            <w:r>
              <w:rPr>
                <w:i/>
                <w:iCs/>
                <w:lang w:val="en-US"/>
              </w:rPr>
              <w:t>Total</w:t>
            </w:r>
          </w:p>
        </w:tc>
        <w:tc>
          <w:tcPr>
            <w:tcW w:w="1276" w:type="dxa"/>
            <w:gridSpan w:val="2"/>
            <w:tcBorders>
              <w:top w:val="nil"/>
              <w:left w:val="single" w:sz="6" w:space="0" w:color="auto"/>
              <w:bottom w:val="nil"/>
              <w:right w:val="nil"/>
            </w:tcBorders>
          </w:tcPr>
          <w:p w14:paraId="6D24FB36" w14:textId="77777777" w:rsidR="00967FBF" w:rsidRPr="00EB582C" w:rsidRDefault="00967FBF" w:rsidP="0078328F">
            <w:pPr>
              <w:rPr>
                <w:lang w:val="en-US"/>
              </w:rPr>
            </w:pPr>
          </w:p>
        </w:tc>
        <w:tc>
          <w:tcPr>
            <w:tcW w:w="1559" w:type="dxa"/>
            <w:tcBorders>
              <w:top w:val="nil"/>
              <w:left w:val="single" w:sz="6" w:space="0" w:color="auto"/>
              <w:bottom w:val="nil"/>
              <w:right w:val="nil"/>
            </w:tcBorders>
          </w:tcPr>
          <w:p w14:paraId="3EC642C6" w14:textId="77777777" w:rsidR="00967FBF" w:rsidRPr="00EB582C" w:rsidRDefault="00967FBF" w:rsidP="0078328F">
            <w:pPr>
              <w:rPr>
                <w:lang w:val="en-US"/>
              </w:rPr>
            </w:pPr>
          </w:p>
        </w:tc>
        <w:tc>
          <w:tcPr>
            <w:tcW w:w="236" w:type="dxa"/>
            <w:tcBorders>
              <w:top w:val="nil"/>
              <w:left w:val="single" w:sz="6" w:space="0" w:color="auto"/>
              <w:bottom w:val="nil"/>
              <w:right w:val="nil"/>
            </w:tcBorders>
          </w:tcPr>
          <w:p w14:paraId="56FC7F05" w14:textId="77777777" w:rsidR="00967FBF" w:rsidRPr="00EB582C" w:rsidRDefault="00967FBF" w:rsidP="0078328F">
            <w:pPr>
              <w:rPr>
                <w:lang w:val="en-US"/>
              </w:rPr>
            </w:pPr>
          </w:p>
        </w:tc>
      </w:tr>
      <w:tr w:rsidR="00967FBF" w14:paraId="5F723793" w14:textId="77777777" w:rsidTr="00967FB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6AA42CA4" w14:textId="77777777" w:rsidR="00967FBF" w:rsidRDefault="00967FBF" w:rsidP="0078328F">
            <w:pPr>
              <w:rPr>
                <w:sz w:val="8"/>
                <w:szCs w:val="8"/>
                <w:lang w:val="en-US"/>
              </w:rPr>
            </w:pPr>
          </w:p>
        </w:tc>
        <w:tc>
          <w:tcPr>
            <w:tcW w:w="1276" w:type="dxa"/>
            <w:gridSpan w:val="2"/>
            <w:tcBorders>
              <w:left w:val="nil"/>
              <w:bottom w:val="nil"/>
              <w:right w:val="nil"/>
            </w:tcBorders>
          </w:tcPr>
          <w:p w14:paraId="3751806C" w14:textId="77777777" w:rsidR="00967FBF" w:rsidRDefault="00967FBF" w:rsidP="0078328F">
            <w:pPr>
              <w:rPr>
                <w:sz w:val="8"/>
                <w:szCs w:val="8"/>
                <w:lang w:val="en-US"/>
              </w:rPr>
            </w:pPr>
          </w:p>
        </w:tc>
        <w:tc>
          <w:tcPr>
            <w:tcW w:w="3402" w:type="dxa"/>
            <w:gridSpan w:val="2"/>
            <w:tcBorders>
              <w:left w:val="nil"/>
              <w:bottom w:val="nil"/>
              <w:right w:val="nil"/>
            </w:tcBorders>
          </w:tcPr>
          <w:p w14:paraId="4CB877D7" w14:textId="77777777" w:rsidR="00967FBF" w:rsidRDefault="00967FBF" w:rsidP="0078328F">
            <w:pPr>
              <w:rPr>
                <w:sz w:val="8"/>
                <w:szCs w:val="8"/>
                <w:lang w:val="en-US"/>
              </w:rPr>
            </w:pPr>
          </w:p>
          <w:p w14:paraId="5BDA4D51" w14:textId="77777777" w:rsidR="00967FBF" w:rsidRDefault="00967FBF" w:rsidP="0078328F">
            <w:pPr>
              <w:rPr>
                <w:sz w:val="8"/>
                <w:szCs w:val="8"/>
                <w:lang w:val="en-US"/>
              </w:rPr>
            </w:pPr>
          </w:p>
          <w:p w14:paraId="60D510F0" w14:textId="77777777" w:rsidR="00967FBF" w:rsidRDefault="00967FBF" w:rsidP="0078328F">
            <w:pPr>
              <w:rPr>
                <w:sz w:val="8"/>
                <w:szCs w:val="8"/>
                <w:lang w:val="en-US"/>
              </w:rPr>
            </w:pPr>
          </w:p>
        </w:tc>
        <w:tc>
          <w:tcPr>
            <w:tcW w:w="1134" w:type="dxa"/>
            <w:tcBorders>
              <w:left w:val="nil"/>
              <w:bottom w:val="nil"/>
              <w:right w:val="nil"/>
            </w:tcBorders>
          </w:tcPr>
          <w:p w14:paraId="68F7B255" w14:textId="77777777" w:rsidR="00967FBF" w:rsidRDefault="00967FBF" w:rsidP="0078328F">
            <w:pPr>
              <w:rPr>
                <w:sz w:val="8"/>
                <w:szCs w:val="8"/>
                <w:lang w:val="en-US"/>
              </w:rPr>
            </w:pPr>
          </w:p>
        </w:tc>
        <w:tc>
          <w:tcPr>
            <w:tcW w:w="1134" w:type="dxa"/>
            <w:gridSpan w:val="2"/>
            <w:tcBorders>
              <w:left w:val="nil"/>
              <w:bottom w:val="nil"/>
              <w:right w:val="nil"/>
            </w:tcBorders>
          </w:tcPr>
          <w:p w14:paraId="01815D58" w14:textId="77777777" w:rsidR="00967FBF" w:rsidRDefault="00967FBF" w:rsidP="0078328F">
            <w:pPr>
              <w:rPr>
                <w:sz w:val="8"/>
                <w:szCs w:val="8"/>
                <w:lang w:val="en-US"/>
              </w:rPr>
            </w:pPr>
          </w:p>
        </w:tc>
        <w:tc>
          <w:tcPr>
            <w:tcW w:w="2376" w:type="dxa"/>
            <w:gridSpan w:val="2"/>
            <w:tcBorders>
              <w:left w:val="nil"/>
              <w:bottom w:val="nil"/>
            </w:tcBorders>
          </w:tcPr>
          <w:p w14:paraId="5AE6B31D" w14:textId="77777777" w:rsidR="00967FBF" w:rsidRDefault="00967FBF" w:rsidP="0078328F">
            <w:pPr>
              <w:rPr>
                <w:sz w:val="8"/>
                <w:szCs w:val="8"/>
                <w:lang w:val="en-US"/>
              </w:rPr>
            </w:pPr>
          </w:p>
        </w:tc>
      </w:tr>
      <w:tr w:rsidR="00967FBF" w:rsidRPr="00EB582C" w14:paraId="44EB057D" w14:textId="77777777" w:rsidTr="00967FBF">
        <w:tblPrEx>
          <w:tblBorders>
            <w:insideH w:val="none" w:sz="0" w:space="0" w:color="auto"/>
            <w:insideV w:val="none" w:sz="0"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14:paraId="3BCAF81E" w14:textId="77777777" w:rsidR="00967FBF" w:rsidRDefault="00967FBF" w:rsidP="0078328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49D5815" w14:textId="77777777" w:rsidR="00967FBF" w:rsidRDefault="00967FBF" w:rsidP="0078328F">
            <w:pPr>
              <w:rPr>
                <w:lang w:val="en-US"/>
              </w:rPr>
            </w:pPr>
          </w:p>
        </w:tc>
        <w:tc>
          <w:tcPr>
            <w:tcW w:w="3402" w:type="dxa"/>
            <w:gridSpan w:val="2"/>
            <w:tcBorders>
              <w:top w:val="single" w:sz="4" w:space="0" w:color="auto"/>
              <w:left w:val="nil"/>
              <w:bottom w:val="single" w:sz="4" w:space="0" w:color="auto"/>
              <w:right w:val="nil"/>
            </w:tcBorders>
          </w:tcPr>
          <w:p w14:paraId="53491EE1" w14:textId="77777777" w:rsidR="00967FBF" w:rsidRDefault="00967FBF" w:rsidP="0078328F">
            <w:pPr>
              <w:rPr>
                <w:lang w:val="en-US"/>
              </w:rPr>
            </w:pPr>
            <w:r>
              <w:rPr>
                <w:lang w:val="en-US"/>
              </w:rPr>
              <w:t>Total</w:t>
            </w:r>
          </w:p>
        </w:tc>
        <w:tc>
          <w:tcPr>
            <w:tcW w:w="1134" w:type="dxa"/>
            <w:tcBorders>
              <w:top w:val="single" w:sz="4" w:space="0" w:color="auto"/>
              <w:left w:val="nil"/>
              <w:bottom w:val="single" w:sz="4" w:space="0" w:color="auto"/>
              <w:right w:val="nil"/>
            </w:tcBorders>
          </w:tcPr>
          <w:p w14:paraId="37328451" w14:textId="77777777" w:rsidR="00967FBF" w:rsidRPr="00EB582C" w:rsidRDefault="00967FBF" w:rsidP="0078328F">
            <w:pPr>
              <w:rPr>
                <w:lang w:val="en-US"/>
              </w:rPr>
            </w:pPr>
          </w:p>
        </w:tc>
        <w:tc>
          <w:tcPr>
            <w:tcW w:w="3510" w:type="dxa"/>
            <w:gridSpan w:val="4"/>
            <w:tcBorders>
              <w:top w:val="single" w:sz="4" w:space="0" w:color="auto"/>
              <w:left w:val="nil"/>
              <w:bottom w:val="single" w:sz="4" w:space="0" w:color="auto"/>
            </w:tcBorders>
          </w:tcPr>
          <w:p w14:paraId="280AE474" w14:textId="77777777" w:rsidR="00967FBF" w:rsidRPr="00EB582C" w:rsidRDefault="00967FBF" w:rsidP="0078328F">
            <w:pPr>
              <w:rPr>
                <w:lang w:val="en-US"/>
              </w:rPr>
            </w:pPr>
          </w:p>
        </w:tc>
      </w:tr>
      <w:tr w:rsidR="00967FBF" w14:paraId="6D855D31" w14:textId="77777777" w:rsidTr="00967FB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073E73F7" w14:textId="77777777" w:rsidR="00967FBF" w:rsidRDefault="00967FBF" w:rsidP="0078328F">
            <w:pPr>
              <w:rPr>
                <w:lang w:val="en-US"/>
              </w:rPr>
            </w:pPr>
          </w:p>
        </w:tc>
        <w:tc>
          <w:tcPr>
            <w:tcW w:w="709" w:type="dxa"/>
            <w:tcBorders>
              <w:top w:val="single" w:sz="4" w:space="0" w:color="auto"/>
              <w:left w:val="nil"/>
              <w:bottom w:val="single" w:sz="4" w:space="0" w:color="auto"/>
              <w:right w:val="nil"/>
            </w:tcBorders>
          </w:tcPr>
          <w:p w14:paraId="01F37F42" w14:textId="77777777" w:rsidR="00967FBF" w:rsidRDefault="00967FBF" w:rsidP="0078328F">
            <w:pPr>
              <w:rPr>
                <w:lang w:val="en-US"/>
              </w:rPr>
            </w:pPr>
          </w:p>
        </w:tc>
        <w:tc>
          <w:tcPr>
            <w:tcW w:w="1276" w:type="dxa"/>
            <w:gridSpan w:val="2"/>
            <w:tcBorders>
              <w:top w:val="single" w:sz="4" w:space="0" w:color="auto"/>
              <w:left w:val="nil"/>
              <w:bottom w:val="single" w:sz="4" w:space="0" w:color="auto"/>
              <w:right w:val="nil"/>
            </w:tcBorders>
          </w:tcPr>
          <w:p w14:paraId="7565C71D" w14:textId="77777777" w:rsidR="00967FBF" w:rsidRDefault="00967FBF" w:rsidP="0078328F">
            <w:pPr>
              <w:rPr>
                <w:lang w:val="en-US"/>
              </w:rPr>
            </w:pPr>
          </w:p>
        </w:tc>
        <w:tc>
          <w:tcPr>
            <w:tcW w:w="2693" w:type="dxa"/>
            <w:tcBorders>
              <w:top w:val="single" w:sz="4" w:space="0" w:color="auto"/>
              <w:left w:val="nil"/>
              <w:bottom w:val="single" w:sz="4" w:space="0" w:color="auto"/>
              <w:right w:val="nil"/>
            </w:tcBorders>
          </w:tcPr>
          <w:p w14:paraId="5C948FF5" w14:textId="77777777" w:rsidR="00967FBF" w:rsidRDefault="00967FBF" w:rsidP="0078328F">
            <w:pPr>
              <w:rPr>
                <w:sz w:val="8"/>
                <w:szCs w:val="8"/>
                <w:lang w:val="en-US"/>
              </w:rPr>
            </w:pPr>
            <w:r>
              <w:rPr>
                <w:b/>
                <w:bCs/>
                <w:lang w:val="en-US"/>
              </w:rPr>
              <w:t xml:space="preserve">Total </w:t>
            </w:r>
            <w:r>
              <w:rPr>
                <w:b/>
                <w:bCs/>
                <w:sz w:val="22"/>
                <w:szCs w:val="22"/>
                <w:lang w:val="en-US"/>
              </w:rPr>
              <w:t>Lucrari de demontare</w:t>
            </w:r>
          </w:p>
        </w:tc>
        <w:tc>
          <w:tcPr>
            <w:tcW w:w="1134" w:type="dxa"/>
            <w:tcBorders>
              <w:top w:val="single" w:sz="4" w:space="0" w:color="auto"/>
              <w:left w:val="nil"/>
              <w:bottom w:val="single" w:sz="4" w:space="0" w:color="auto"/>
              <w:right w:val="nil"/>
            </w:tcBorders>
          </w:tcPr>
          <w:p w14:paraId="4A63947A" w14:textId="77777777" w:rsidR="00967FBF" w:rsidRDefault="00967FBF" w:rsidP="0078328F">
            <w:pPr>
              <w:rPr>
                <w:lang w:val="en-US"/>
              </w:rPr>
            </w:pPr>
            <w:r>
              <w:rPr>
                <w:b/>
                <w:bCs/>
                <w:lang w:val="en-US"/>
              </w:rPr>
              <w:t xml:space="preserve">            </w:t>
            </w:r>
          </w:p>
        </w:tc>
        <w:tc>
          <w:tcPr>
            <w:tcW w:w="3510" w:type="dxa"/>
            <w:gridSpan w:val="4"/>
            <w:tcBorders>
              <w:top w:val="single" w:sz="4" w:space="0" w:color="auto"/>
              <w:left w:val="nil"/>
              <w:bottom w:val="single" w:sz="4" w:space="0" w:color="auto"/>
            </w:tcBorders>
          </w:tcPr>
          <w:p w14:paraId="6943EA6E" w14:textId="77777777" w:rsidR="00967FBF" w:rsidRDefault="00967FBF" w:rsidP="0078328F">
            <w:pPr>
              <w:rPr>
                <w:b/>
                <w:bCs/>
                <w:lang w:val="en-US"/>
              </w:rPr>
            </w:pPr>
          </w:p>
        </w:tc>
      </w:tr>
      <w:tr w:rsidR="00967FBF" w14:paraId="2EBC6E01" w14:textId="77777777" w:rsidTr="00967FB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9" w:type="dxa"/>
            <w:tcBorders>
              <w:bottom w:val="nil"/>
              <w:right w:val="nil"/>
            </w:tcBorders>
          </w:tcPr>
          <w:p w14:paraId="30551BD6" w14:textId="77777777" w:rsidR="00967FBF" w:rsidRDefault="00967FBF" w:rsidP="0078328F">
            <w:pPr>
              <w:rPr>
                <w:sz w:val="8"/>
                <w:szCs w:val="8"/>
                <w:lang w:val="en-US"/>
              </w:rPr>
            </w:pPr>
            <w:r>
              <w:rPr>
                <w:lang w:val="en-US"/>
              </w:rPr>
              <w:t xml:space="preserve"> </w:t>
            </w:r>
          </w:p>
        </w:tc>
        <w:tc>
          <w:tcPr>
            <w:tcW w:w="1276" w:type="dxa"/>
            <w:gridSpan w:val="2"/>
            <w:tcBorders>
              <w:left w:val="nil"/>
              <w:bottom w:val="nil"/>
              <w:right w:val="nil"/>
            </w:tcBorders>
          </w:tcPr>
          <w:p w14:paraId="4C199DF5" w14:textId="77777777" w:rsidR="00967FBF" w:rsidRDefault="00967FBF" w:rsidP="0078328F">
            <w:pPr>
              <w:rPr>
                <w:sz w:val="8"/>
                <w:szCs w:val="8"/>
                <w:lang w:val="en-US"/>
              </w:rPr>
            </w:pPr>
          </w:p>
        </w:tc>
        <w:tc>
          <w:tcPr>
            <w:tcW w:w="3402" w:type="dxa"/>
            <w:gridSpan w:val="2"/>
            <w:tcBorders>
              <w:left w:val="nil"/>
              <w:bottom w:val="nil"/>
              <w:right w:val="nil"/>
            </w:tcBorders>
          </w:tcPr>
          <w:p w14:paraId="0DCDA935" w14:textId="77777777" w:rsidR="00967FBF" w:rsidRDefault="00967FBF" w:rsidP="0078328F">
            <w:pPr>
              <w:rPr>
                <w:sz w:val="8"/>
                <w:szCs w:val="8"/>
                <w:lang w:val="en-US"/>
              </w:rPr>
            </w:pPr>
          </w:p>
          <w:p w14:paraId="25E10AA1" w14:textId="77777777" w:rsidR="00967FBF" w:rsidRDefault="00967FBF" w:rsidP="0078328F">
            <w:pPr>
              <w:rPr>
                <w:sz w:val="8"/>
                <w:szCs w:val="8"/>
                <w:lang w:val="en-US"/>
              </w:rPr>
            </w:pPr>
          </w:p>
          <w:p w14:paraId="45619B0E" w14:textId="77777777" w:rsidR="00967FBF" w:rsidRDefault="00967FBF" w:rsidP="0078328F">
            <w:pPr>
              <w:rPr>
                <w:sz w:val="8"/>
                <w:szCs w:val="8"/>
                <w:lang w:val="en-US"/>
              </w:rPr>
            </w:pPr>
          </w:p>
        </w:tc>
        <w:tc>
          <w:tcPr>
            <w:tcW w:w="1134" w:type="dxa"/>
            <w:tcBorders>
              <w:left w:val="nil"/>
              <w:bottom w:val="nil"/>
              <w:right w:val="nil"/>
            </w:tcBorders>
          </w:tcPr>
          <w:p w14:paraId="4C863663" w14:textId="77777777" w:rsidR="00967FBF" w:rsidRDefault="00967FBF" w:rsidP="0078328F">
            <w:pPr>
              <w:rPr>
                <w:sz w:val="8"/>
                <w:szCs w:val="8"/>
                <w:lang w:val="en-US"/>
              </w:rPr>
            </w:pPr>
          </w:p>
        </w:tc>
        <w:tc>
          <w:tcPr>
            <w:tcW w:w="1134" w:type="dxa"/>
            <w:gridSpan w:val="2"/>
            <w:tcBorders>
              <w:left w:val="nil"/>
              <w:bottom w:val="nil"/>
              <w:right w:val="nil"/>
            </w:tcBorders>
          </w:tcPr>
          <w:p w14:paraId="53E146AF" w14:textId="77777777" w:rsidR="00967FBF" w:rsidRDefault="00967FBF" w:rsidP="0078328F">
            <w:pPr>
              <w:rPr>
                <w:sz w:val="8"/>
                <w:szCs w:val="8"/>
                <w:lang w:val="en-US"/>
              </w:rPr>
            </w:pPr>
          </w:p>
        </w:tc>
        <w:tc>
          <w:tcPr>
            <w:tcW w:w="2376" w:type="dxa"/>
            <w:gridSpan w:val="2"/>
            <w:tcBorders>
              <w:left w:val="nil"/>
              <w:bottom w:val="nil"/>
            </w:tcBorders>
          </w:tcPr>
          <w:p w14:paraId="046195CC" w14:textId="77777777" w:rsidR="00967FBF" w:rsidRDefault="00967FBF" w:rsidP="0078328F">
            <w:pPr>
              <w:rPr>
                <w:sz w:val="8"/>
                <w:szCs w:val="8"/>
                <w:lang w:val="en-US"/>
              </w:rPr>
            </w:pPr>
          </w:p>
        </w:tc>
      </w:tr>
      <w:tr w:rsidR="00967FBF" w:rsidRPr="00EB582C" w14:paraId="3C873C30" w14:textId="77777777" w:rsidTr="00967FBF">
        <w:tblPrEx>
          <w:tblBorders>
            <w:insideH w:val="none" w:sz="0" w:space="0" w:color="auto"/>
            <w:insideV w:val="none" w:sz="0" w:space="0" w:color="auto"/>
          </w:tblBorders>
          <w:tblCellMar>
            <w:top w:w="0" w:type="dxa"/>
            <w:bottom w:w="0" w:type="dxa"/>
          </w:tblCellMar>
        </w:tblPrEx>
        <w:trPr>
          <w:gridAfter w:val="1"/>
          <w:wAfter w:w="236" w:type="dxa"/>
          <w:trHeight w:val="340"/>
        </w:trPr>
        <w:tc>
          <w:tcPr>
            <w:tcW w:w="709" w:type="dxa"/>
            <w:tcBorders>
              <w:top w:val="single" w:sz="4" w:space="0" w:color="auto"/>
              <w:bottom w:val="single" w:sz="4" w:space="0" w:color="auto"/>
              <w:right w:val="nil"/>
            </w:tcBorders>
          </w:tcPr>
          <w:p w14:paraId="0DD4ED5D" w14:textId="77777777" w:rsidR="00967FBF" w:rsidRDefault="00967FBF" w:rsidP="0078328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CA2C9D3" w14:textId="77777777" w:rsidR="00967FBF" w:rsidRDefault="00967FBF" w:rsidP="0078328F">
            <w:pPr>
              <w:rPr>
                <w:lang w:val="en-US"/>
              </w:rPr>
            </w:pPr>
          </w:p>
        </w:tc>
        <w:tc>
          <w:tcPr>
            <w:tcW w:w="3402" w:type="dxa"/>
            <w:gridSpan w:val="2"/>
            <w:tcBorders>
              <w:top w:val="single" w:sz="4" w:space="0" w:color="auto"/>
              <w:left w:val="nil"/>
              <w:bottom w:val="single" w:sz="4" w:space="0" w:color="auto"/>
              <w:right w:val="nil"/>
            </w:tcBorders>
          </w:tcPr>
          <w:p w14:paraId="4C25709A" w14:textId="77777777" w:rsidR="00967FBF" w:rsidRDefault="00967FBF" w:rsidP="0078328F">
            <w:pPr>
              <w:rPr>
                <w:lang w:val="en-US"/>
              </w:rPr>
            </w:pPr>
            <w:r>
              <w:rPr>
                <w:lang w:val="en-US"/>
              </w:rPr>
              <w:t>Total</w:t>
            </w:r>
          </w:p>
        </w:tc>
        <w:tc>
          <w:tcPr>
            <w:tcW w:w="1134" w:type="dxa"/>
            <w:tcBorders>
              <w:top w:val="single" w:sz="4" w:space="0" w:color="auto"/>
              <w:left w:val="nil"/>
              <w:bottom w:val="single" w:sz="4" w:space="0" w:color="auto"/>
              <w:right w:val="nil"/>
            </w:tcBorders>
          </w:tcPr>
          <w:p w14:paraId="535DB2B0" w14:textId="77777777" w:rsidR="00967FBF" w:rsidRPr="00EB582C" w:rsidRDefault="00967FBF" w:rsidP="0078328F">
            <w:pPr>
              <w:rPr>
                <w:lang w:val="en-US"/>
              </w:rPr>
            </w:pPr>
          </w:p>
        </w:tc>
        <w:tc>
          <w:tcPr>
            <w:tcW w:w="3510" w:type="dxa"/>
            <w:gridSpan w:val="4"/>
            <w:tcBorders>
              <w:top w:val="single" w:sz="4" w:space="0" w:color="auto"/>
              <w:left w:val="nil"/>
              <w:bottom w:val="single" w:sz="4" w:space="0" w:color="auto"/>
            </w:tcBorders>
          </w:tcPr>
          <w:p w14:paraId="4C9CF59C" w14:textId="77777777" w:rsidR="00967FBF" w:rsidRPr="00EB582C" w:rsidRDefault="00967FBF" w:rsidP="0078328F">
            <w:pPr>
              <w:rPr>
                <w:lang w:val="en-US"/>
              </w:rPr>
            </w:pPr>
          </w:p>
        </w:tc>
      </w:tr>
      <w:tr w:rsidR="00967FBF" w14:paraId="6C729075" w14:textId="77777777" w:rsidTr="00967FB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9" w:type="dxa"/>
            <w:tcBorders>
              <w:top w:val="single" w:sz="4" w:space="0" w:color="auto"/>
              <w:bottom w:val="single" w:sz="4" w:space="0" w:color="auto"/>
              <w:right w:val="nil"/>
            </w:tcBorders>
          </w:tcPr>
          <w:p w14:paraId="2B1CC119" w14:textId="77777777" w:rsidR="00967FBF" w:rsidRDefault="00967FBF" w:rsidP="0078328F">
            <w:pPr>
              <w:rPr>
                <w:lang w:val="en-US"/>
              </w:rPr>
            </w:pPr>
          </w:p>
        </w:tc>
        <w:tc>
          <w:tcPr>
            <w:tcW w:w="709" w:type="dxa"/>
            <w:tcBorders>
              <w:top w:val="single" w:sz="4" w:space="0" w:color="auto"/>
              <w:left w:val="nil"/>
              <w:bottom w:val="single" w:sz="4" w:space="0" w:color="auto"/>
              <w:right w:val="nil"/>
            </w:tcBorders>
          </w:tcPr>
          <w:p w14:paraId="0928B6C0" w14:textId="77777777" w:rsidR="00967FBF" w:rsidRDefault="00967FBF" w:rsidP="0078328F">
            <w:pPr>
              <w:rPr>
                <w:lang w:val="en-US"/>
              </w:rPr>
            </w:pPr>
          </w:p>
        </w:tc>
        <w:tc>
          <w:tcPr>
            <w:tcW w:w="1276" w:type="dxa"/>
            <w:gridSpan w:val="2"/>
            <w:tcBorders>
              <w:top w:val="single" w:sz="4" w:space="0" w:color="auto"/>
              <w:left w:val="nil"/>
              <w:bottom w:val="single" w:sz="4" w:space="0" w:color="auto"/>
              <w:right w:val="nil"/>
            </w:tcBorders>
          </w:tcPr>
          <w:p w14:paraId="79F78EFB" w14:textId="77777777" w:rsidR="00967FBF" w:rsidRDefault="00967FBF" w:rsidP="0078328F">
            <w:pPr>
              <w:rPr>
                <w:lang w:val="en-US"/>
              </w:rPr>
            </w:pPr>
          </w:p>
        </w:tc>
        <w:tc>
          <w:tcPr>
            <w:tcW w:w="2693" w:type="dxa"/>
            <w:tcBorders>
              <w:top w:val="single" w:sz="4" w:space="0" w:color="auto"/>
              <w:left w:val="nil"/>
              <w:bottom w:val="single" w:sz="4" w:space="0" w:color="auto"/>
              <w:right w:val="nil"/>
            </w:tcBorders>
          </w:tcPr>
          <w:p w14:paraId="29352BF8" w14:textId="77777777" w:rsidR="00967FBF" w:rsidRDefault="00967FBF" w:rsidP="0078328F">
            <w:pPr>
              <w:rPr>
                <w:sz w:val="8"/>
                <w:szCs w:val="8"/>
                <w:lang w:val="en-US"/>
              </w:rPr>
            </w:pPr>
            <w:r>
              <w:rPr>
                <w:b/>
                <w:bCs/>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nil"/>
            </w:tcBorders>
          </w:tcPr>
          <w:p w14:paraId="77E49B70" w14:textId="77777777" w:rsidR="00967FBF" w:rsidRDefault="00967FBF" w:rsidP="0078328F">
            <w:pPr>
              <w:rPr>
                <w:lang w:val="en-US"/>
              </w:rPr>
            </w:pPr>
            <w:r>
              <w:rPr>
                <w:b/>
                <w:bCs/>
                <w:lang w:val="en-US"/>
              </w:rPr>
              <w:t xml:space="preserve">            </w:t>
            </w:r>
          </w:p>
        </w:tc>
        <w:tc>
          <w:tcPr>
            <w:tcW w:w="3510" w:type="dxa"/>
            <w:gridSpan w:val="4"/>
            <w:tcBorders>
              <w:top w:val="single" w:sz="4" w:space="0" w:color="auto"/>
              <w:left w:val="nil"/>
              <w:bottom w:val="single" w:sz="4" w:space="0" w:color="auto"/>
            </w:tcBorders>
          </w:tcPr>
          <w:p w14:paraId="182C096E" w14:textId="77777777" w:rsidR="00967FBF" w:rsidRDefault="00967FBF" w:rsidP="0078328F">
            <w:pPr>
              <w:rPr>
                <w:b/>
                <w:bCs/>
                <w:lang w:val="en-US"/>
              </w:rPr>
            </w:pPr>
          </w:p>
        </w:tc>
      </w:tr>
    </w:tbl>
    <w:p w14:paraId="50466777" w14:textId="77777777" w:rsidR="00967FBF" w:rsidRDefault="00967FBF" w:rsidP="00CF138B">
      <w:pPr>
        <w:rPr>
          <w:lang w:val="en-US"/>
        </w:rPr>
      </w:pPr>
    </w:p>
    <w:p w14:paraId="64D986F2" w14:textId="77777777" w:rsidR="00DE7827" w:rsidRDefault="00DE7827" w:rsidP="004A4E38">
      <w:pPr>
        <w:rPr>
          <w:lang w:val="en-US"/>
        </w:rPr>
      </w:pPr>
    </w:p>
    <w:p w14:paraId="55D65734" w14:textId="77777777" w:rsidR="00CF138B" w:rsidRDefault="00CF138B" w:rsidP="004A4E38">
      <w:pPr>
        <w:rPr>
          <w:lang w:val="en-US"/>
        </w:rPr>
      </w:pPr>
    </w:p>
    <w:p w14:paraId="11999864" w14:textId="676E8226" w:rsidR="00EE149D" w:rsidRPr="00EA34D8" w:rsidRDefault="00017CA5" w:rsidP="004C4590">
      <w:pPr>
        <w:rPr>
          <w:b/>
          <w:lang w:val="en-US"/>
        </w:rPr>
      </w:pPr>
      <w:bookmarkStart w:id="15" w:name="_GoBack"/>
      <w:bookmarkEnd w:id="15"/>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096"/>
        <w:gridCol w:w="1417"/>
      </w:tblGrid>
      <w:tr w:rsidR="00701ABA" w:rsidRPr="00A44377" w14:paraId="32CE8719" w14:textId="77777777" w:rsidTr="00AF4179">
        <w:tc>
          <w:tcPr>
            <w:tcW w:w="829" w:type="dxa"/>
            <w:shd w:val="clear" w:color="auto" w:fill="D9D9D9" w:themeFill="background1" w:themeFillShade="D9"/>
            <w:vAlign w:val="center"/>
          </w:tcPr>
          <w:p w14:paraId="3DEC04B4" w14:textId="77777777" w:rsidR="00701ABA" w:rsidRPr="00A44377" w:rsidRDefault="00701ABA" w:rsidP="00AF4179">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227D3FF7" w14:textId="77777777" w:rsidR="00701ABA" w:rsidRPr="00A44377" w:rsidRDefault="00701ABA" w:rsidP="00AF4179">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3A0BAC1D" w14:textId="77777777" w:rsidR="00701ABA" w:rsidRPr="00A44377" w:rsidRDefault="00701ABA" w:rsidP="00AF4179">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6CD6B604" w14:textId="77777777" w:rsidR="00701ABA" w:rsidRDefault="00701ABA" w:rsidP="00AF4179">
            <w:pPr>
              <w:tabs>
                <w:tab w:val="left" w:pos="612"/>
              </w:tabs>
              <w:jc w:val="center"/>
              <w:rPr>
                <w:b/>
                <w:iCs/>
                <w:sz w:val="20"/>
                <w:szCs w:val="20"/>
              </w:rPr>
            </w:pPr>
            <w:r w:rsidRPr="00A44377">
              <w:rPr>
                <w:b/>
                <w:iCs/>
                <w:sz w:val="20"/>
                <w:szCs w:val="20"/>
              </w:rPr>
              <w:t>Obligativita</w:t>
            </w:r>
          </w:p>
          <w:p w14:paraId="04119D5C" w14:textId="77777777" w:rsidR="00701ABA" w:rsidRPr="00A44377" w:rsidRDefault="00701ABA" w:rsidP="00AF4179">
            <w:pPr>
              <w:tabs>
                <w:tab w:val="left" w:pos="612"/>
              </w:tabs>
              <w:jc w:val="center"/>
              <w:rPr>
                <w:b/>
                <w:iCs/>
                <w:sz w:val="20"/>
                <w:szCs w:val="20"/>
              </w:rPr>
            </w:pPr>
            <w:r w:rsidRPr="00A44377">
              <w:rPr>
                <w:b/>
                <w:iCs/>
                <w:sz w:val="20"/>
                <w:szCs w:val="20"/>
              </w:rPr>
              <w:t>tea</w:t>
            </w:r>
          </w:p>
        </w:tc>
      </w:tr>
      <w:tr w:rsidR="00701ABA" w:rsidRPr="00A44377" w14:paraId="7BD71AB5" w14:textId="77777777" w:rsidTr="00AF4179">
        <w:tc>
          <w:tcPr>
            <w:tcW w:w="10456" w:type="dxa"/>
            <w:gridSpan w:val="4"/>
            <w:shd w:val="clear" w:color="auto" w:fill="auto"/>
            <w:vAlign w:val="center"/>
          </w:tcPr>
          <w:p w14:paraId="38219828" w14:textId="77777777" w:rsidR="00701ABA" w:rsidRPr="00A44377" w:rsidRDefault="00701ABA" w:rsidP="00AF4179">
            <w:pPr>
              <w:tabs>
                <w:tab w:val="left" w:pos="612"/>
              </w:tabs>
              <w:spacing w:before="120" w:after="120"/>
              <w:jc w:val="center"/>
              <w:rPr>
                <w:b/>
                <w:i/>
                <w:iCs/>
                <w:sz w:val="20"/>
                <w:szCs w:val="20"/>
              </w:rPr>
            </w:pPr>
            <w:r w:rsidRPr="00A44377">
              <w:rPr>
                <w:b/>
                <w:i/>
                <w:color w:val="000000"/>
                <w:sz w:val="20"/>
                <w:szCs w:val="20"/>
              </w:rPr>
              <w:t>Documentele ce constituie oferta</w:t>
            </w:r>
          </w:p>
        </w:tc>
      </w:tr>
      <w:tr w:rsidR="00701ABA" w:rsidRPr="00A44377" w14:paraId="0FAE46C9" w14:textId="77777777" w:rsidTr="00AF4179">
        <w:trPr>
          <w:trHeight w:val="510"/>
        </w:trPr>
        <w:tc>
          <w:tcPr>
            <w:tcW w:w="829" w:type="dxa"/>
            <w:shd w:val="clear" w:color="auto" w:fill="auto"/>
          </w:tcPr>
          <w:p w14:paraId="06288C57" w14:textId="77777777" w:rsidR="00701ABA" w:rsidRPr="00A44377" w:rsidRDefault="00701ABA" w:rsidP="00AF4179">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5C9C9F60" w14:textId="77777777" w:rsidR="00701ABA" w:rsidRPr="00A44377" w:rsidRDefault="00701ABA" w:rsidP="00AF4179">
            <w:pPr>
              <w:tabs>
                <w:tab w:val="left" w:pos="612"/>
              </w:tabs>
              <w:spacing w:before="100" w:after="100"/>
              <w:rPr>
                <w:iCs/>
                <w:sz w:val="20"/>
                <w:szCs w:val="20"/>
              </w:rPr>
            </w:pPr>
            <w:r w:rsidRPr="00A44377">
              <w:rPr>
                <w:iCs/>
                <w:sz w:val="20"/>
                <w:szCs w:val="20"/>
              </w:rPr>
              <w:t>DUAE</w:t>
            </w:r>
          </w:p>
        </w:tc>
        <w:tc>
          <w:tcPr>
            <w:tcW w:w="6096" w:type="dxa"/>
            <w:shd w:val="clear" w:color="auto" w:fill="auto"/>
          </w:tcPr>
          <w:p w14:paraId="7F9B016F" w14:textId="77777777" w:rsidR="00701ABA" w:rsidRPr="00A44377" w:rsidRDefault="00701ABA" w:rsidP="00AF4179">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7892FE2D" w14:textId="77777777" w:rsidR="00701ABA" w:rsidRPr="00094643" w:rsidRDefault="00701ABA" w:rsidP="00AF4179">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3A2DF21E"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9BAA6EC" w14:textId="77777777" w:rsidTr="00AF4179">
        <w:trPr>
          <w:trHeight w:val="510"/>
        </w:trPr>
        <w:tc>
          <w:tcPr>
            <w:tcW w:w="829" w:type="dxa"/>
            <w:shd w:val="clear" w:color="auto" w:fill="auto"/>
          </w:tcPr>
          <w:p w14:paraId="2BDE575A" w14:textId="77777777" w:rsidR="00701ABA" w:rsidRPr="00A44377" w:rsidRDefault="00701ABA" w:rsidP="00AF4179">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0BC9D25E" w14:textId="77777777" w:rsidR="00701ABA" w:rsidRPr="00A44377" w:rsidRDefault="00701ABA" w:rsidP="00AF4179">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58981C3D" w14:textId="77777777" w:rsidR="00701ABA" w:rsidRPr="00A44377" w:rsidRDefault="00701ABA" w:rsidP="00AF4179">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5E8043EC"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213A2E2C" w14:textId="77777777" w:rsidTr="00AF4179">
        <w:trPr>
          <w:trHeight w:val="510"/>
        </w:trPr>
        <w:tc>
          <w:tcPr>
            <w:tcW w:w="829" w:type="dxa"/>
            <w:shd w:val="clear" w:color="auto" w:fill="auto"/>
          </w:tcPr>
          <w:p w14:paraId="08A2A50C" w14:textId="77777777" w:rsidR="00701ABA" w:rsidRPr="00A44377" w:rsidRDefault="00701ABA" w:rsidP="00AF4179">
            <w:pPr>
              <w:pStyle w:val="a"/>
              <w:tabs>
                <w:tab w:val="left" w:pos="612"/>
              </w:tabs>
              <w:ind w:left="0"/>
              <w:rPr>
                <w:b/>
                <w:iCs/>
                <w:lang w:val="ro-RO"/>
              </w:rPr>
            </w:pPr>
            <w:r>
              <w:rPr>
                <w:b/>
                <w:iCs/>
                <w:lang w:val="ro-RO"/>
              </w:rPr>
              <w:t>3</w:t>
            </w:r>
          </w:p>
        </w:tc>
        <w:tc>
          <w:tcPr>
            <w:tcW w:w="2114" w:type="dxa"/>
            <w:shd w:val="clear" w:color="auto" w:fill="auto"/>
          </w:tcPr>
          <w:p w14:paraId="62A273D5" w14:textId="77777777" w:rsidR="00701ABA" w:rsidRPr="00A44377" w:rsidRDefault="00701ABA" w:rsidP="00AF4179">
            <w:pPr>
              <w:pStyle w:val="a7"/>
              <w:tabs>
                <w:tab w:val="left" w:pos="567"/>
              </w:tabs>
            </w:pPr>
            <w:r w:rsidRPr="00A44377">
              <w:t>Cerere de participare</w:t>
            </w:r>
          </w:p>
        </w:tc>
        <w:tc>
          <w:tcPr>
            <w:tcW w:w="6096" w:type="dxa"/>
            <w:shd w:val="clear" w:color="auto" w:fill="auto"/>
          </w:tcPr>
          <w:p w14:paraId="0D428E3F"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7</w:t>
            </w:r>
          </w:p>
          <w:p w14:paraId="4D57AE86" w14:textId="77777777" w:rsidR="00701ABA" w:rsidRPr="00A44377" w:rsidRDefault="00701ABA" w:rsidP="00AF4179">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37CF27E4"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1FBA2BB" w14:textId="77777777" w:rsidTr="00AF4179">
        <w:trPr>
          <w:trHeight w:val="510"/>
        </w:trPr>
        <w:tc>
          <w:tcPr>
            <w:tcW w:w="829" w:type="dxa"/>
            <w:shd w:val="clear" w:color="auto" w:fill="auto"/>
          </w:tcPr>
          <w:p w14:paraId="500A0761" w14:textId="77777777" w:rsidR="00701ABA" w:rsidRPr="00A44377" w:rsidRDefault="00701ABA" w:rsidP="00AF4179">
            <w:pPr>
              <w:pStyle w:val="a"/>
              <w:tabs>
                <w:tab w:val="left" w:pos="612"/>
              </w:tabs>
              <w:ind w:left="0"/>
              <w:rPr>
                <w:b/>
                <w:iCs/>
                <w:lang w:val="ro-RO"/>
              </w:rPr>
            </w:pPr>
            <w:r>
              <w:rPr>
                <w:b/>
                <w:iCs/>
                <w:lang w:val="ro-RO"/>
              </w:rPr>
              <w:t>4</w:t>
            </w:r>
          </w:p>
        </w:tc>
        <w:tc>
          <w:tcPr>
            <w:tcW w:w="2114" w:type="dxa"/>
            <w:shd w:val="clear" w:color="auto" w:fill="auto"/>
          </w:tcPr>
          <w:p w14:paraId="2BC9F353" w14:textId="77777777" w:rsidR="00701ABA" w:rsidRPr="00A44377" w:rsidRDefault="00701ABA" w:rsidP="00AF4179">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7D887DE2" w14:textId="77777777" w:rsidR="00701ABA" w:rsidRPr="00A44377" w:rsidRDefault="00701ABA" w:rsidP="00AF4179">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785232EC"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8</w:t>
            </w:r>
          </w:p>
          <w:p w14:paraId="04787043" w14:textId="77777777" w:rsidR="00701ABA" w:rsidRPr="00A44377" w:rsidRDefault="00701ABA" w:rsidP="00AF4179">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B777CCE"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017E2CBC" w14:textId="77777777" w:rsidTr="00AF4179">
        <w:trPr>
          <w:trHeight w:val="510"/>
        </w:trPr>
        <w:tc>
          <w:tcPr>
            <w:tcW w:w="829" w:type="dxa"/>
            <w:shd w:val="clear" w:color="auto" w:fill="auto"/>
          </w:tcPr>
          <w:p w14:paraId="3D9ECD1B" w14:textId="77777777" w:rsidR="00701ABA" w:rsidRPr="00A44377" w:rsidRDefault="00701ABA" w:rsidP="00AF4179">
            <w:pPr>
              <w:pStyle w:val="a"/>
              <w:tabs>
                <w:tab w:val="left" w:pos="612"/>
              </w:tabs>
              <w:ind w:left="0"/>
              <w:rPr>
                <w:b/>
                <w:iCs/>
                <w:lang w:val="ro-RO"/>
              </w:rPr>
            </w:pPr>
            <w:r>
              <w:rPr>
                <w:b/>
                <w:iCs/>
                <w:lang w:val="ro-RO"/>
              </w:rPr>
              <w:t>5</w:t>
            </w:r>
          </w:p>
        </w:tc>
        <w:tc>
          <w:tcPr>
            <w:tcW w:w="2114" w:type="dxa"/>
            <w:shd w:val="clear" w:color="auto" w:fill="auto"/>
          </w:tcPr>
          <w:p w14:paraId="102F513D" w14:textId="77777777" w:rsidR="00701ABA" w:rsidRPr="00A44377" w:rsidRDefault="00701ABA" w:rsidP="00AF4179">
            <w:pPr>
              <w:tabs>
                <w:tab w:val="left" w:pos="612"/>
              </w:tabs>
              <w:rPr>
                <w:color w:val="000000"/>
                <w:sz w:val="20"/>
                <w:szCs w:val="20"/>
              </w:rPr>
            </w:pPr>
            <w:r>
              <w:rPr>
                <w:color w:val="000000"/>
                <w:sz w:val="20"/>
                <w:szCs w:val="20"/>
              </w:rPr>
              <w:t>Garanția pentru ofertă</w:t>
            </w:r>
          </w:p>
          <w:p w14:paraId="024C4F21" w14:textId="77777777" w:rsidR="00701ABA" w:rsidRPr="00A44377" w:rsidRDefault="00701ABA" w:rsidP="00AF4179">
            <w:pPr>
              <w:tabs>
                <w:tab w:val="left" w:pos="612"/>
              </w:tabs>
              <w:rPr>
                <w:iCs/>
                <w:sz w:val="20"/>
                <w:szCs w:val="20"/>
              </w:rPr>
            </w:pPr>
            <w:r w:rsidRPr="00A44377">
              <w:rPr>
                <w:color w:val="000000"/>
                <w:sz w:val="20"/>
                <w:szCs w:val="20"/>
              </w:rPr>
              <w:t xml:space="preserve">1 % </w:t>
            </w:r>
          </w:p>
        </w:tc>
        <w:tc>
          <w:tcPr>
            <w:tcW w:w="6096" w:type="dxa"/>
            <w:shd w:val="clear" w:color="auto" w:fill="auto"/>
          </w:tcPr>
          <w:p w14:paraId="448460C8"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9</w:t>
            </w:r>
          </w:p>
          <w:p w14:paraId="2581B08D" w14:textId="77777777" w:rsidR="00701ABA" w:rsidRPr="00A44377" w:rsidRDefault="00701ABA" w:rsidP="00AF4179">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417" w:type="dxa"/>
            <w:shd w:val="clear" w:color="auto" w:fill="auto"/>
          </w:tcPr>
          <w:p w14:paraId="7B5EDE2C"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2D96700A" w14:textId="77777777" w:rsidTr="00AF4179">
        <w:trPr>
          <w:trHeight w:val="510"/>
        </w:trPr>
        <w:tc>
          <w:tcPr>
            <w:tcW w:w="10456" w:type="dxa"/>
            <w:gridSpan w:val="4"/>
            <w:shd w:val="clear" w:color="auto" w:fill="auto"/>
          </w:tcPr>
          <w:p w14:paraId="6086C73E" w14:textId="77777777" w:rsidR="00701ABA" w:rsidRPr="00A44377" w:rsidRDefault="00701ABA" w:rsidP="00AF4179">
            <w:pPr>
              <w:tabs>
                <w:tab w:val="left" w:pos="612"/>
              </w:tabs>
              <w:spacing w:before="120" w:after="120"/>
              <w:jc w:val="center"/>
              <w:rPr>
                <w:b/>
                <w:i/>
                <w:iCs/>
                <w:sz w:val="20"/>
                <w:szCs w:val="20"/>
              </w:rPr>
            </w:pPr>
            <w:r w:rsidRPr="00BE429E">
              <w:rPr>
                <w:b/>
                <w:i/>
                <w:color w:val="000000"/>
                <w:sz w:val="20"/>
                <w:szCs w:val="20"/>
              </w:rPr>
              <w:t>Documente de calificare</w:t>
            </w:r>
          </w:p>
        </w:tc>
      </w:tr>
      <w:tr w:rsidR="00701ABA" w:rsidRPr="00A44377" w14:paraId="5BBED05E" w14:textId="77777777" w:rsidTr="00AF4179">
        <w:tc>
          <w:tcPr>
            <w:tcW w:w="829" w:type="dxa"/>
            <w:shd w:val="clear" w:color="auto" w:fill="auto"/>
          </w:tcPr>
          <w:p w14:paraId="7F54FEC1" w14:textId="77777777" w:rsidR="00701ABA" w:rsidRPr="00A44377" w:rsidRDefault="00701ABA" w:rsidP="00AF4179">
            <w:pPr>
              <w:pStyle w:val="a"/>
              <w:tabs>
                <w:tab w:val="left" w:pos="612"/>
              </w:tabs>
              <w:spacing w:before="100" w:after="100"/>
              <w:ind w:left="0"/>
              <w:rPr>
                <w:b/>
                <w:iCs/>
                <w:lang w:val="ro-RO"/>
              </w:rPr>
            </w:pPr>
            <w:r>
              <w:rPr>
                <w:b/>
                <w:iCs/>
                <w:lang w:val="ro-RO"/>
              </w:rPr>
              <w:t>6</w:t>
            </w:r>
          </w:p>
        </w:tc>
        <w:tc>
          <w:tcPr>
            <w:tcW w:w="2114" w:type="dxa"/>
            <w:shd w:val="clear" w:color="auto" w:fill="auto"/>
          </w:tcPr>
          <w:p w14:paraId="7ABE2B1F" w14:textId="77777777" w:rsidR="00701ABA" w:rsidRPr="00A44377" w:rsidRDefault="00701ABA" w:rsidP="00AF4179">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6C892B96"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10</w:t>
            </w:r>
          </w:p>
          <w:p w14:paraId="655A05E9" w14:textId="77777777" w:rsidR="00701ABA" w:rsidRPr="00A44377" w:rsidRDefault="00701ABA" w:rsidP="00AF4179">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49A1B58D"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6FED06A4" w14:textId="77777777" w:rsidTr="00AF4179">
        <w:tc>
          <w:tcPr>
            <w:tcW w:w="829" w:type="dxa"/>
            <w:shd w:val="clear" w:color="auto" w:fill="auto"/>
          </w:tcPr>
          <w:p w14:paraId="424C8070" w14:textId="77777777" w:rsidR="00701ABA" w:rsidRPr="00A44377" w:rsidRDefault="00701ABA" w:rsidP="00AF4179">
            <w:pPr>
              <w:pStyle w:val="a"/>
              <w:tabs>
                <w:tab w:val="left" w:pos="612"/>
              </w:tabs>
              <w:spacing w:before="100" w:after="100"/>
              <w:ind w:left="0"/>
              <w:rPr>
                <w:b/>
                <w:iCs/>
                <w:lang w:val="ro-RO"/>
              </w:rPr>
            </w:pPr>
            <w:r>
              <w:rPr>
                <w:b/>
                <w:iCs/>
                <w:lang w:val="ro-RO"/>
              </w:rPr>
              <w:t>7</w:t>
            </w:r>
          </w:p>
        </w:tc>
        <w:tc>
          <w:tcPr>
            <w:tcW w:w="2114" w:type="dxa"/>
            <w:shd w:val="clear" w:color="auto" w:fill="auto"/>
          </w:tcPr>
          <w:p w14:paraId="0BE81DCF"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62CC4EDC" w14:textId="77777777" w:rsidR="00701ABA" w:rsidRPr="00A44377" w:rsidRDefault="00701ABA" w:rsidP="00AF4179">
            <w:pPr>
              <w:tabs>
                <w:tab w:val="left" w:pos="612"/>
              </w:tabs>
              <w:spacing w:before="60" w:after="60"/>
              <w:jc w:val="center"/>
              <w:rPr>
                <w:b/>
                <w:color w:val="000000"/>
                <w:sz w:val="20"/>
                <w:szCs w:val="20"/>
              </w:rPr>
            </w:pPr>
            <w:r w:rsidRPr="00A44377">
              <w:rPr>
                <w:b/>
                <w:color w:val="000000"/>
                <w:sz w:val="20"/>
                <w:szCs w:val="20"/>
              </w:rPr>
              <w:t>Anexa nr. 12</w:t>
            </w:r>
          </w:p>
          <w:p w14:paraId="52FA44C2" w14:textId="77777777" w:rsidR="00701ABA" w:rsidRPr="00A44377" w:rsidRDefault="00701ABA" w:rsidP="00AF4179">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662CA376" w14:textId="77777777" w:rsidR="00701ABA" w:rsidRPr="00815A59" w:rsidRDefault="00701ABA" w:rsidP="00AF4179">
            <w:pPr>
              <w:tabs>
                <w:tab w:val="left" w:pos="612"/>
              </w:tabs>
              <w:spacing w:before="60" w:after="60"/>
              <w:rPr>
                <w:iCs/>
                <w:sz w:val="18"/>
                <w:szCs w:val="18"/>
              </w:rPr>
            </w:pPr>
            <w:r w:rsidRPr="00815A59">
              <w:rPr>
                <w:iCs/>
                <w:sz w:val="18"/>
                <w:szCs w:val="18"/>
              </w:rPr>
              <w:lastRenderedPageBreak/>
              <w:t>Ofertantul (operator economic sau membrii asocierii împreună) trebuie să demonstreze că au finalizat în ultimii 5 ani (calculați până la data limită de depunere a ofertelor):</w:t>
            </w:r>
          </w:p>
          <w:p w14:paraId="5987CFAA" w14:textId="77777777" w:rsidR="00701ABA" w:rsidRPr="00815A59" w:rsidRDefault="00701ABA" w:rsidP="00AF4179">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4A3698E1"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B93CDB3"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60471D53" w14:textId="77777777" w:rsidR="00701ABA" w:rsidRPr="00A44377" w:rsidRDefault="00701ABA" w:rsidP="00AF4179">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417" w:type="dxa"/>
            <w:shd w:val="clear" w:color="auto" w:fill="auto"/>
          </w:tcPr>
          <w:p w14:paraId="233CD611" w14:textId="77777777" w:rsidR="00701ABA" w:rsidRPr="00A44377" w:rsidRDefault="00701ABA" w:rsidP="00AF4179">
            <w:pPr>
              <w:tabs>
                <w:tab w:val="left" w:pos="612"/>
              </w:tabs>
              <w:spacing w:before="120" w:after="120"/>
              <w:rPr>
                <w:iCs/>
                <w:sz w:val="20"/>
                <w:szCs w:val="20"/>
              </w:rPr>
            </w:pPr>
            <w:r w:rsidRPr="00E668C4">
              <w:rPr>
                <w:b/>
                <w:color w:val="000000"/>
                <w:sz w:val="20"/>
                <w:szCs w:val="20"/>
              </w:rPr>
              <w:lastRenderedPageBreak/>
              <w:t>Obligatoriu</w:t>
            </w:r>
            <w:r w:rsidRPr="00E668C4">
              <w:rPr>
                <w:b/>
                <w:iCs/>
                <w:sz w:val="20"/>
                <w:szCs w:val="20"/>
              </w:rPr>
              <w:t xml:space="preserve"> </w:t>
            </w:r>
          </w:p>
        </w:tc>
      </w:tr>
      <w:tr w:rsidR="00701ABA" w:rsidRPr="00A44377" w14:paraId="38D8E04B" w14:textId="77777777" w:rsidTr="00AF4179">
        <w:tc>
          <w:tcPr>
            <w:tcW w:w="829" w:type="dxa"/>
            <w:shd w:val="clear" w:color="auto" w:fill="auto"/>
          </w:tcPr>
          <w:p w14:paraId="7324B1D1" w14:textId="77777777" w:rsidR="00701ABA" w:rsidRPr="00A44377" w:rsidRDefault="00701ABA" w:rsidP="00AF4179">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14:paraId="61C6A2DF" w14:textId="77777777" w:rsidR="00701ABA" w:rsidRPr="00A44377" w:rsidRDefault="00701ABA" w:rsidP="00AF4179">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1C634045"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13</w:t>
            </w:r>
          </w:p>
          <w:p w14:paraId="26A56931" w14:textId="77777777" w:rsidR="00701ABA" w:rsidRPr="00A44377" w:rsidRDefault="00701ABA" w:rsidP="00AF4179">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32C1334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EA21127" w14:textId="77777777" w:rsidTr="00AF4179">
        <w:tc>
          <w:tcPr>
            <w:tcW w:w="829" w:type="dxa"/>
            <w:shd w:val="clear" w:color="auto" w:fill="auto"/>
          </w:tcPr>
          <w:p w14:paraId="73216B3E" w14:textId="77777777" w:rsidR="00701ABA" w:rsidRPr="00A44377" w:rsidRDefault="00701ABA" w:rsidP="00AF4179">
            <w:pPr>
              <w:pStyle w:val="a"/>
              <w:tabs>
                <w:tab w:val="left" w:pos="612"/>
              </w:tabs>
              <w:spacing w:before="100" w:after="100"/>
              <w:ind w:left="0"/>
              <w:rPr>
                <w:b/>
                <w:iCs/>
                <w:lang w:val="ro-RO"/>
              </w:rPr>
            </w:pPr>
            <w:r>
              <w:rPr>
                <w:b/>
                <w:iCs/>
                <w:lang w:val="ro-RO"/>
              </w:rPr>
              <w:t>9</w:t>
            </w:r>
          </w:p>
        </w:tc>
        <w:tc>
          <w:tcPr>
            <w:tcW w:w="2114" w:type="dxa"/>
            <w:shd w:val="clear" w:color="auto" w:fill="auto"/>
          </w:tcPr>
          <w:p w14:paraId="641C2D18"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096" w:type="dxa"/>
            <w:shd w:val="clear" w:color="auto" w:fill="auto"/>
          </w:tcPr>
          <w:p w14:paraId="27FAF06D" w14:textId="77777777" w:rsidR="00701ABA" w:rsidRPr="00A44377" w:rsidRDefault="00701ABA" w:rsidP="00AF4179">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60E63EFE"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C0B755B"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3E537462" w14:textId="77777777" w:rsidTr="00AF4179">
        <w:tc>
          <w:tcPr>
            <w:tcW w:w="829" w:type="dxa"/>
            <w:shd w:val="clear" w:color="auto" w:fill="auto"/>
          </w:tcPr>
          <w:p w14:paraId="0A78F0FE" w14:textId="77777777" w:rsidR="00701ABA" w:rsidRPr="00A44377" w:rsidRDefault="00701ABA" w:rsidP="00AF4179">
            <w:pPr>
              <w:pStyle w:val="a"/>
              <w:tabs>
                <w:tab w:val="left" w:pos="612"/>
              </w:tabs>
              <w:spacing w:before="100" w:after="100"/>
              <w:ind w:left="0"/>
              <w:rPr>
                <w:b/>
                <w:iCs/>
                <w:lang w:val="ro-RO"/>
              </w:rPr>
            </w:pPr>
            <w:r>
              <w:rPr>
                <w:b/>
                <w:iCs/>
                <w:lang w:val="ro-RO"/>
              </w:rPr>
              <w:t>10</w:t>
            </w:r>
          </w:p>
        </w:tc>
        <w:tc>
          <w:tcPr>
            <w:tcW w:w="2114" w:type="dxa"/>
            <w:shd w:val="clear" w:color="auto" w:fill="auto"/>
          </w:tcPr>
          <w:p w14:paraId="5CC2025C"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096" w:type="dxa"/>
            <w:shd w:val="clear" w:color="auto" w:fill="auto"/>
          </w:tcPr>
          <w:p w14:paraId="19E16535"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76F4574D"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6C615E4" w14:textId="77777777" w:rsidR="00701ABA" w:rsidRPr="00A44377" w:rsidRDefault="00701ABA" w:rsidP="00AF4179">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48429B7A"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6DDB2083" w14:textId="77777777" w:rsidTr="00AF4179">
        <w:tc>
          <w:tcPr>
            <w:tcW w:w="829" w:type="dxa"/>
            <w:shd w:val="clear" w:color="auto" w:fill="auto"/>
          </w:tcPr>
          <w:p w14:paraId="22A49E02" w14:textId="77777777" w:rsidR="00701ABA" w:rsidRPr="00A44377" w:rsidRDefault="00701ABA" w:rsidP="00AF4179">
            <w:pPr>
              <w:tabs>
                <w:tab w:val="left" w:pos="612"/>
              </w:tabs>
              <w:spacing w:before="100" w:after="100"/>
              <w:rPr>
                <w:b/>
                <w:iCs/>
                <w:sz w:val="20"/>
                <w:szCs w:val="20"/>
              </w:rPr>
            </w:pPr>
            <w:r>
              <w:rPr>
                <w:b/>
                <w:iCs/>
                <w:sz w:val="20"/>
                <w:szCs w:val="20"/>
              </w:rPr>
              <w:t>11</w:t>
            </w:r>
          </w:p>
        </w:tc>
        <w:tc>
          <w:tcPr>
            <w:tcW w:w="2114" w:type="dxa"/>
            <w:shd w:val="clear" w:color="auto" w:fill="auto"/>
          </w:tcPr>
          <w:p w14:paraId="204E745E" w14:textId="77777777" w:rsidR="00701ABA" w:rsidRPr="00A44377" w:rsidRDefault="00701ABA" w:rsidP="00AF4179">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7CD2F21E" w14:textId="77777777" w:rsidR="00701ABA" w:rsidRPr="00A44377" w:rsidRDefault="00701ABA" w:rsidP="00AF4179">
            <w:pPr>
              <w:pStyle w:val="a7"/>
              <w:tabs>
                <w:tab w:val="left" w:pos="567"/>
              </w:tabs>
              <w:rPr>
                <w:b/>
                <w:lang w:val="en-US"/>
              </w:rPr>
            </w:pPr>
          </w:p>
        </w:tc>
        <w:tc>
          <w:tcPr>
            <w:tcW w:w="6096" w:type="dxa"/>
            <w:shd w:val="clear" w:color="auto" w:fill="auto"/>
          </w:tcPr>
          <w:p w14:paraId="439F5D0A"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53C110F0"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30B3ABE4" w14:textId="77777777" w:rsidR="00701ABA" w:rsidRPr="00A44377" w:rsidRDefault="00701ABA" w:rsidP="00AF4179">
            <w:pPr>
              <w:tabs>
                <w:tab w:val="left" w:pos="612"/>
              </w:tabs>
              <w:spacing w:before="100" w:after="100"/>
              <w:jc w:val="center"/>
              <w:rPr>
                <w:b/>
                <w:color w:val="000000"/>
                <w:sz w:val="20"/>
                <w:szCs w:val="20"/>
              </w:rPr>
            </w:pPr>
          </w:p>
        </w:tc>
        <w:tc>
          <w:tcPr>
            <w:tcW w:w="1417" w:type="dxa"/>
            <w:shd w:val="clear" w:color="auto" w:fill="auto"/>
          </w:tcPr>
          <w:p w14:paraId="77D6287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4E23102" w14:textId="77777777" w:rsidTr="00AF4179">
        <w:tc>
          <w:tcPr>
            <w:tcW w:w="829" w:type="dxa"/>
            <w:shd w:val="clear" w:color="auto" w:fill="auto"/>
          </w:tcPr>
          <w:p w14:paraId="0A7B4624" w14:textId="77777777" w:rsidR="00701ABA" w:rsidRPr="00A44377" w:rsidRDefault="00701ABA" w:rsidP="00AF4179">
            <w:pPr>
              <w:tabs>
                <w:tab w:val="left" w:pos="612"/>
              </w:tabs>
              <w:spacing w:before="100" w:after="100"/>
              <w:rPr>
                <w:b/>
                <w:iCs/>
                <w:sz w:val="20"/>
                <w:szCs w:val="20"/>
              </w:rPr>
            </w:pPr>
            <w:r>
              <w:rPr>
                <w:b/>
                <w:iCs/>
                <w:sz w:val="20"/>
                <w:szCs w:val="20"/>
              </w:rPr>
              <w:t>12</w:t>
            </w:r>
          </w:p>
        </w:tc>
        <w:tc>
          <w:tcPr>
            <w:tcW w:w="2114" w:type="dxa"/>
            <w:shd w:val="clear" w:color="auto" w:fill="auto"/>
          </w:tcPr>
          <w:p w14:paraId="363E92FE" w14:textId="77777777" w:rsidR="00701ABA" w:rsidRDefault="00701ABA" w:rsidP="00AF4179">
            <w:pPr>
              <w:tabs>
                <w:tab w:val="left" w:pos="612"/>
              </w:tabs>
              <w:spacing w:before="100" w:after="100"/>
              <w:rPr>
                <w:iCs/>
                <w:sz w:val="20"/>
                <w:szCs w:val="20"/>
              </w:rPr>
            </w:pPr>
            <w:r w:rsidRPr="00A44377">
              <w:rPr>
                <w:iCs/>
                <w:sz w:val="20"/>
                <w:szCs w:val="20"/>
              </w:rPr>
              <w:t>Certificat privind lipsa datoriilor la bugetul public național</w:t>
            </w:r>
          </w:p>
          <w:p w14:paraId="1999F1CB" w14:textId="77777777" w:rsidR="00701ABA" w:rsidRPr="00A44377" w:rsidRDefault="00701ABA" w:rsidP="00AF4179">
            <w:pPr>
              <w:tabs>
                <w:tab w:val="left" w:pos="612"/>
              </w:tabs>
              <w:spacing w:before="100" w:after="100"/>
              <w:rPr>
                <w:iCs/>
                <w:sz w:val="20"/>
                <w:szCs w:val="20"/>
              </w:rPr>
            </w:pPr>
            <w:r>
              <w:rPr>
                <w:iCs/>
                <w:sz w:val="20"/>
                <w:szCs w:val="20"/>
              </w:rPr>
              <w:t>mcabinet.gov.md</w:t>
            </w:r>
          </w:p>
        </w:tc>
        <w:tc>
          <w:tcPr>
            <w:tcW w:w="6096" w:type="dxa"/>
            <w:shd w:val="clear" w:color="auto" w:fill="auto"/>
          </w:tcPr>
          <w:p w14:paraId="41DDB237" w14:textId="77777777" w:rsidR="00701ABA" w:rsidRPr="00CE086D" w:rsidRDefault="00701ABA" w:rsidP="00AF4179">
            <w:pPr>
              <w:tabs>
                <w:tab w:val="left" w:pos="612"/>
              </w:tabs>
              <w:spacing w:before="100" w:after="100"/>
              <w:rPr>
                <w:b/>
                <w:iCs/>
                <w:sz w:val="20"/>
                <w:szCs w:val="20"/>
              </w:rPr>
            </w:pPr>
            <w:r w:rsidRPr="00CE086D">
              <w:rPr>
                <w:b/>
                <w:iCs/>
                <w:sz w:val="20"/>
                <w:szCs w:val="20"/>
              </w:rPr>
              <w:t>Eliberat din cabinetul personal al contribuabilului https://mcabinet.gov.md/</w:t>
            </w:r>
          </w:p>
          <w:p w14:paraId="710ACE08"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468EF1E1"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10033F02" w14:textId="77777777" w:rsidTr="00AF4179">
        <w:tc>
          <w:tcPr>
            <w:tcW w:w="829" w:type="dxa"/>
            <w:shd w:val="clear" w:color="auto" w:fill="auto"/>
          </w:tcPr>
          <w:p w14:paraId="247F05A0" w14:textId="77777777" w:rsidR="00701ABA" w:rsidRPr="00A44377" w:rsidRDefault="00701ABA" w:rsidP="00AF4179">
            <w:pPr>
              <w:pStyle w:val="a"/>
              <w:tabs>
                <w:tab w:val="left" w:pos="612"/>
              </w:tabs>
              <w:spacing w:before="100" w:after="100"/>
              <w:ind w:left="0"/>
              <w:rPr>
                <w:b/>
                <w:iCs/>
                <w:lang w:val="ro-RO"/>
              </w:rPr>
            </w:pPr>
            <w:r>
              <w:rPr>
                <w:b/>
                <w:iCs/>
                <w:lang w:val="ro-RO"/>
              </w:rPr>
              <w:t>13</w:t>
            </w:r>
          </w:p>
        </w:tc>
        <w:tc>
          <w:tcPr>
            <w:tcW w:w="2114" w:type="dxa"/>
            <w:shd w:val="clear" w:color="auto" w:fill="auto"/>
          </w:tcPr>
          <w:p w14:paraId="3807942E" w14:textId="77777777" w:rsidR="00701ABA" w:rsidRPr="00A44377" w:rsidRDefault="00701ABA" w:rsidP="00AF4179">
            <w:pPr>
              <w:tabs>
                <w:tab w:val="left" w:pos="612"/>
              </w:tabs>
              <w:spacing w:before="100" w:after="100"/>
              <w:rPr>
                <w:iCs/>
                <w:sz w:val="20"/>
                <w:szCs w:val="20"/>
              </w:rPr>
            </w:pPr>
            <w:r w:rsidRPr="00A44377">
              <w:rPr>
                <w:iCs/>
                <w:sz w:val="20"/>
                <w:szCs w:val="20"/>
              </w:rPr>
              <w:t>Certificat de atestare tehnică profesională a dirigintelui de șantier</w:t>
            </w:r>
          </w:p>
        </w:tc>
        <w:tc>
          <w:tcPr>
            <w:tcW w:w="6096" w:type="dxa"/>
            <w:shd w:val="clear" w:color="auto" w:fill="auto"/>
          </w:tcPr>
          <w:p w14:paraId="15CC8660" w14:textId="77777777" w:rsidR="00701ABA" w:rsidRPr="00A44377" w:rsidRDefault="00701ABA" w:rsidP="00AF4179">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17" w:type="dxa"/>
            <w:shd w:val="clear" w:color="auto" w:fill="auto"/>
          </w:tcPr>
          <w:p w14:paraId="624BC64C"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6FC86A1" w14:textId="77777777" w:rsidTr="00AF4179">
        <w:tc>
          <w:tcPr>
            <w:tcW w:w="10456" w:type="dxa"/>
            <w:gridSpan w:val="4"/>
            <w:shd w:val="clear" w:color="auto" w:fill="auto"/>
          </w:tcPr>
          <w:p w14:paraId="6794EAB1" w14:textId="77777777" w:rsidR="00701ABA" w:rsidRPr="00A44377" w:rsidRDefault="00701ABA" w:rsidP="00AF4179">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6D128B2C" w14:textId="77777777" w:rsidR="00DE7827" w:rsidRDefault="00DE7827"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 xml:space="preserve">La punctul dat autoritatea contractantă indică care documente sunt obligatorii de a fi prezentate în SIA RSAP la evaluarea ofertei. La fel, tot aici se indică documentele ce conțin date cu caracter personal, </w:t>
      </w:r>
      <w:r w:rsidRPr="00EA34D8">
        <w:rPr>
          <w:lang w:val="en-US"/>
        </w:rPr>
        <w:lastRenderedPageBreak/>
        <w:t>care nu se depun prin intermediul SIA RSAP și nu sunt publice pentru toți, ele se prezintă la etapa de evaluare direct autorității contractante.</w:t>
      </w:r>
    </w:p>
    <w:p w14:paraId="411024BD" w14:textId="77777777" w:rsidR="00EE149D" w:rsidRPr="00EA34D8" w:rsidRDefault="00EE149D" w:rsidP="00EE149D"/>
    <w:tbl>
      <w:tblPr>
        <w:tblStyle w:val="af1"/>
        <w:tblW w:w="10456" w:type="dxa"/>
        <w:tblLayout w:type="fixed"/>
        <w:tblLook w:val="04A0" w:firstRow="1" w:lastRow="0" w:firstColumn="1" w:lastColumn="0" w:noHBand="0" w:noVBand="1"/>
      </w:tblPr>
      <w:tblGrid>
        <w:gridCol w:w="829"/>
        <w:gridCol w:w="2114"/>
        <w:gridCol w:w="6096"/>
        <w:gridCol w:w="1417"/>
      </w:tblGrid>
      <w:tr w:rsidR="00701ABA" w:rsidRPr="00A44377" w14:paraId="0B6368FD" w14:textId="77777777" w:rsidTr="00AF4179">
        <w:tc>
          <w:tcPr>
            <w:tcW w:w="829" w:type="dxa"/>
            <w:shd w:val="clear" w:color="auto" w:fill="D9D9D9" w:themeFill="background1" w:themeFillShade="D9"/>
            <w:vAlign w:val="center"/>
          </w:tcPr>
          <w:p w14:paraId="30C5B1C5" w14:textId="77777777" w:rsidR="00701ABA" w:rsidRPr="00A44377" w:rsidRDefault="00701ABA" w:rsidP="00AF4179">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2B419FE5" w14:textId="77777777" w:rsidR="00701ABA" w:rsidRPr="00A44377" w:rsidRDefault="00701ABA" w:rsidP="00AF4179">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0F9FD90E" w14:textId="77777777" w:rsidR="00701ABA" w:rsidRPr="00A44377" w:rsidRDefault="00701ABA" w:rsidP="00AF4179">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02569ECB" w14:textId="77777777" w:rsidR="00701ABA" w:rsidRDefault="00701ABA" w:rsidP="00AF4179">
            <w:pPr>
              <w:tabs>
                <w:tab w:val="left" w:pos="612"/>
              </w:tabs>
              <w:jc w:val="center"/>
              <w:rPr>
                <w:b/>
                <w:iCs/>
                <w:sz w:val="20"/>
                <w:szCs w:val="20"/>
              </w:rPr>
            </w:pPr>
            <w:r w:rsidRPr="00A44377">
              <w:rPr>
                <w:b/>
                <w:iCs/>
                <w:sz w:val="20"/>
                <w:szCs w:val="20"/>
              </w:rPr>
              <w:t>Obligativita</w:t>
            </w:r>
          </w:p>
          <w:p w14:paraId="501687C5" w14:textId="77777777" w:rsidR="00701ABA" w:rsidRPr="00A44377" w:rsidRDefault="00701ABA" w:rsidP="00AF4179">
            <w:pPr>
              <w:tabs>
                <w:tab w:val="left" w:pos="612"/>
              </w:tabs>
              <w:jc w:val="center"/>
              <w:rPr>
                <w:b/>
                <w:iCs/>
                <w:sz w:val="20"/>
                <w:szCs w:val="20"/>
              </w:rPr>
            </w:pPr>
            <w:r w:rsidRPr="00A44377">
              <w:rPr>
                <w:b/>
                <w:iCs/>
                <w:sz w:val="20"/>
                <w:szCs w:val="20"/>
              </w:rPr>
              <w:t>tea</w:t>
            </w:r>
          </w:p>
        </w:tc>
      </w:tr>
      <w:tr w:rsidR="00701ABA" w:rsidRPr="00A44377" w14:paraId="6C427CE7" w14:textId="77777777" w:rsidTr="00AF4179">
        <w:tc>
          <w:tcPr>
            <w:tcW w:w="10456" w:type="dxa"/>
            <w:gridSpan w:val="4"/>
            <w:shd w:val="clear" w:color="auto" w:fill="auto"/>
            <w:vAlign w:val="center"/>
          </w:tcPr>
          <w:p w14:paraId="7FBF62E9" w14:textId="77777777" w:rsidR="00701ABA" w:rsidRPr="00A44377" w:rsidRDefault="00701ABA" w:rsidP="00AF4179">
            <w:pPr>
              <w:tabs>
                <w:tab w:val="left" w:pos="612"/>
              </w:tabs>
              <w:spacing w:before="120" w:after="120"/>
              <w:jc w:val="center"/>
              <w:rPr>
                <w:b/>
                <w:i/>
                <w:iCs/>
                <w:sz w:val="20"/>
                <w:szCs w:val="20"/>
              </w:rPr>
            </w:pPr>
            <w:r w:rsidRPr="00A44377">
              <w:rPr>
                <w:b/>
                <w:i/>
                <w:color w:val="000000"/>
                <w:sz w:val="20"/>
                <w:szCs w:val="20"/>
              </w:rPr>
              <w:t>Documentele ce constituie oferta</w:t>
            </w:r>
          </w:p>
        </w:tc>
      </w:tr>
      <w:tr w:rsidR="00701ABA" w:rsidRPr="00A44377" w14:paraId="136EDB58" w14:textId="77777777" w:rsidTr="00AF4179">
        <w:trPr>
          <w:trHeight w:val="510"/>
        </w:trPr>
        <w:tc>
          <w:tcPr>
            <w:tcW w:w="829" w:type="dxa"/>
            <w:shd w:val="clear" w:color="auto" w:fill="auto"/>
          </w:tcPr>
          <w:p w14:paraId="4DBE9849" w14:textId="77777777" w:rsidR="00701ABA" w:rsidRPr="00A44377" w:rsidRDefault="00701ABA" w:rsidP="00AF4179">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23E517CA" w14:textId="77777777" w:rsidR="00701ABA" w:rsidRPr="00A44377" w:rsidRDefault="00701ABA" w:rsidP="00AF4179">
            <w:pPr>
              <w:tabs>
                <w:tab w:val="left" w:pos="612"/>
              </w:tabs>
              <w:spacing w:before="100" w:after="100"/>
              <w:rPr>
                <w:iCs/>
                <w:sz w:val="20"/>
                <w:szCs w:val="20"/>
              </w:rPr>
            </w:pPr>
            <w:r w:rsidRPr="00A44377">
              <w:rPr>
                <w:iCs/>
                <w:sz w:val="20"/>
                <w:szCs w:val="20"/>
              </w:rPr>
              <w:t>DUAE</w:t>
            </w:r>
          </w:p>
        </w:tc>
        <w:tc>
          <w:tcPr>
            <w:tcW w:w="6096" w:type="dxa"/>
            <w:shd w:val="clear" w:color="auto" w:fill="auto"/>
          </w:tcPr>
          <w:p w14:paraId="26CE701C" w14:textId="77777777" w:rsidR="00701ABA" w:rsidRPr="00A44377" w:rsidRDefault="00701ABA" w:rsidP="00AF4179">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58AF9FD6" w14:textId="77777777" w:rsidR="00701ABA" w:rsidRPr="00094643" w:rsidRDefault="00701ABA" w:rsidP="00AF4179">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6493C163"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18D98B91" w14:textId="77777777" w:rsidTr="00AF4179">
        <w:trPr>
          <w:trHeight w:val="510"/>
        </w:trPr>
        <w:tc>
          <w:tcPr>
            <w:tcW w:w="829" w:type="dxa"/>
            <w:shd w:val="clear" w:color="auto" w:fill="auto"/>
          </w:tcPr>
          <w:p w14:paraId="1EE1736C" w14:textId="77777777" w:rsidR="00701ABA" w:rsidRPr="00A44377" w:rsidRDefault="00701ABA" w:rsidP="00AF4179">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4A15AF68" w14:textId="77777777" w:rsidR="00701ABA" w:rsidRPr="00A44377" w:rsidRDefault="00701ABA" w:rsidP="00AF4179">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3CF6F2F6" w14:textId="77777777" w:rsidR="00701ABA" w:rsidRPr="00A44377" w:rsidRDefault="00701ABA" w:rsidP="00AF4179">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68D39A7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608F6AC" w14:textId="77777777" w:rsidTr="00AF4179">
        <w:trPr>
          <w:trHeight w:val="510"/>
        </w:trPr>
        <w:tc>
          <w:tcPr>
            <w:tcW w:w="829" w:type="dxa"/>
            <w:shd w:val="clear" w:color="auto" w:fill="auto"/>
          </w:tcPr>
          <w:p w14:paraId="6CCC0653" w14:textId="77777777" w:rsidR="00701ABA" w:rsidRPr="00A44377" w:rsidRDefault="00701ABA" w:rsidP="00AF4179">
            <w:pPr>
              <w:pStyle w:val="a"/>
              <w:tabs>
                <w:tab w:val="left" w:pos="612"/>
              </w:tabs>
              <w:ind w:left="0"/>
              <w:rPr>
                <w:b/>
                <w:iCs/>
                <w:lang w:val="ro-RO"/>
              </w:rPr>
            </w:pPr>
            <w:r>
              <w:rPr>
                <w:b/>
                <w:iCs/>
                <w:lang w:val="ro-RO"/>
              </w:rPr>
              <w:t>3</w:t>
            </w:r>
          </w:p>
        </w:tc>
        <w:tc>
          <w:tcPr>
            <w:tcW w:w="2114" w:type="dxa"/>
            <w:shd w:val="clear" w:color="auto" w:fill="auto"/>
          </w:tcPr>
          <w:p w14:paraId="6A1B9762" w14:textId="77777777" w:rsidR="00701ABA" w:rsidRPr="00A44377" w:rsidRDefault="00701ABA" w:rsidP="00AF4179">
            <w:pPr>
              <w:pStyle w:val="a7"/>
              <w:tabs>
                <w:tab w:val="left" w:pos="567"/>
              </w:tabs>
            </w:pPr>
            <w:r w:rsidRPr="00A44377">
              <w:t>Cerere de participare</w:t>
            </w:r>
          </w:p>
        </w:tc>
        <w:tc>
          <w:tcPr>
            <w:tcW w:w="6096" w:type="dxa"/>
            <w:shd w:val="clear" w:color="auto" w:fill="auto"/>
          </w:tcPr>
          <w:p w14:paraId="3F8B86C2"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7</w:t>
            </w:r>
          </w:p>
          <w:p w14:paraId="66BD997D" w14:textId="77777777" w:rsidR="00701ABA" w:rsidRPr="00A44377" w:rsidRDefault="00701ABA" w:rsidP="00AF4179">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2B64886"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11823FE8" w14:textId="77777777" w:rsidTr="00AF4179">
        <w:trPr>
          <w:trHeight w:val="510"/>
        </w:trPr>
        <w:tc>
          <w:tcPr>
            <w:tcW w:w="829" w:type="dxa"/>
            <w:shd w:val="clear" w:color="auto" w:fill="auto"/>
          </w:tcPr>
          <w:p w14:paraId="50EC14F3" w14:textId="77777777" w:rsidR="00701ABA" w:rsidRPr="00A44377" w:rsidRDefault="00701ABA" w:rsidP="00AF4179">
            <w:pPr>
              <w:pStyle w:val="a"/>
              <w:tabs>
                <w:tab w:val="left" w:pos="612"/>
              </w:tabs>
              <w:ind w:left="0"/>
              <w:rPr>
                <w:b/>
                <w:iCs/>
                <w:lang w:val="ro-RO"/>
              </w:rPr>
            </w:pPr>
            <w:r>
              <w:rPr>
                <w:b/>
                <w:iCs/>
                <w:lang w:val="ro-RO"/>
              </w:rPr>
              <w:t>4</w:t>
            </w:r>
          </w:p>
        </w:tc>
        <w:tc>
          <w:tcPr>
            <w:tcW w:w="2114" w:type="dxa"/>
            <w:shd w:val="clear" w:color="auto" w:fill="auto"/>
          </w:tcPr>
          <w:p w14:paraId="0BECA0D9" w14:textId="77777777" w:rsidR="00701ABA" w:rsidRPr="00A44377" w:rsidRDefault="00701ABA" w:rsidP="00AF4179">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0FE34DE5" w14:textId="77777777" w:rsidR="00701ABA" w:rsidRPr="00A44377" w:rsidRDefault="00701ABA" w:rsidP="00AF4179">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1E30125A"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8</w:t>
            </w:r>
          </w:p>
          <w:p w14:paraId="353CB71A" w14:textId="77777777" w:rsidR="00701ABA" w:rsidRPr="00A44377" w:rsidRDefault="00701ABA" w:rsidP="00AF4179">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54920F5"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6D4BECDE" w14:textId="77777777" w:rsidTr="00AF4179">
        <w:trPr>
          <w:trHeight w:val="510"/>
        </w:trPr>
        <w:tc>
          <w:tcPr>
            <w:tcW w:w="829" w:type="dxa"/>
            <w:shd w:val="clear" w:color="auto" w:fill="auto"/>
          </w:tcPr>
          <w:p w14:paraId="4CDA6625" w14:textId="77777777" w:rsidR="00701ABA" w:rsidRPr="00A44377" w:rsidRDefault="00701ABA" w:rsidP="00AF4179">
            <w:pPr>
              <w:pStyle w:val="a"/>
              <w:tabs>
                <w:tab w:val="left" w:pos="612"/>
              </w:tabs>
              <w:ind w:left="0"/>
              <w:rPr>
                <w:b/>
                <w:iCs/>
                <w:lang w:val="ro-RO"/>
              </w:rPr>
            </w:pPr>
            <w:r>
              <w:rPr>
                <w:b/>
                <w:iCs/>
                <w:lang w:val="ro-RO"/>
              </w:rPr>
              <w:t>5</w:t>
            </w:r>
          </w:p>
        </w:tc>
        <w:tc>
          <w:tcPr>
            <w:tcW w:w="2114" w:type="dxa"/>
            <w:shd w:val="clear" w:color="auto" w:fill="auto"/>
          </w:tcPr>
          <w:p w14:paraId="718D827D" w14:textId="77777777" w:rsidR="00701ABA" w:rsidRPr="00A44377" w:rsidRDefault="00701ABA" w:rsidP="00AF4179">
            <w:pPr>
              <w:tabs>
                <w:tab w:val="left" w:pos="612"/>
              </w:tabs>
              <w:rPr>
                <w:color w:val="000000"/>
                <w:sz w:val="20"/>
                <w:szCs w:val="20"/>
              </w:rPr>
            </w:pPr>
            <w:r>
              <w:rPr>
                <w:color w:val="000000"/>
                <w:sz w:val="20"/>
                <w:szCs w:val="20"/>
              </w:rPr>
              <w:t>Garanția pentru ofertă</w:t>
            </w:r>
          </w:p>
          <w:p w14:paraId="5CD3E893" w14:textId="77777777" w:rsidR="00701ABA" w:rsidRPr="00A44377" w:rsidRDefault="00701ABA" w:rsidP="00AF4179">
            <w:pPr>
              <w:tabs>
                <w:tab w:val="left" w:pos="612"/>
              </w:tabs>
              <w:rPr>
                <w:iCs/>
                <w:sz w:val="20"/>
                <w:szCs w:val="20"/>
              </w:rPr>
            </w:pPr>
            <w:r w:rsidRPr="00A44377">
              <w:rPr>
                <w:color w:val="000000"/>
                <w:sz w:val="20"/>
                <w:szCs w:val="20"/>
              </w:rPr>
              <w:t xml:space="preserve">1 % </w:t>
            </w:r>
          </w:p>
        </w:tc>
        <w:tc>
          <w:tcPr>
            <w:tcW w:w="6096" w:type="dxa"/>
            <w:shd w:val="clear" w:color="auto" w:fill="auto"/>
          </w:tcPr>
          <w:p w14:paraId="488E3049"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9</w:t>
            </w:r>
          </w:p>
          <w:p w14:paraId="11DF350B" w14:textId="77777777" w:rsidR="00701ABA" w:rsidRPr="00A44377" w:rsidRDefault="00701ABA" w:rsidP="00AF4179">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417" w:type="dxa"/>
            <w:shd w:val="clear" w:color="auto" w:fill="auto"/>
          </w:tcPr>
          <w:p w14:paraId="3B029647"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AF23CAF" w14:textId="77777777" w:rsidTr="00AF4179">
        <w:trPr>
          <w:trHeight w:val="510"/>
        </w:trPr>
        <w:tc>
          <w:tcPr>
            <w:tcW w:w="10456" w:type="dxa"/>
            <w:gridSpan w:val="4"/>
            <w:shd w:val="clear" w:color="auto" w:fill="auto"/>
          </w:tcPr>
          <w:p w14:paraId="14CB0101" w14:textId="77777777" w:rsidR="00701ABA" w:rsidRPr="00A44377" w:rsidRDefault="00701ABA" w:rsidP="00AF4179">
            <w:pPr>
              <w:tabs>
                <w:tab w:val="left" w:pos="612"/>
              </w:tabs>
              <w:spacing w:before="120" w:after="120"/>
              <w:jc w:val="center"/>
              <w:rPr>
                <w:b/>
                <w:i/>
                <w:iCs/>
                <w:sz w:val="20"/>
                <w:szCs w:val="20"/>
              </w:rPr>
            </w:pPr>
            <w:r w:rsidRPr="00BE429E">
              <w:rPr>
                <w:b/>
                <w:i/>
                <w:color w:val="000000"/>
                <w:sz w:val="20"/>
                <w:szCs w:val="20"/>
              </w:rPr>
              <w:t>Documente de calificare</w:t>
            </w:r>
          </w:p>
        </w:tc>
      </w:tr>
      <w:tr w:rsidR="00701ABA" w:rsidRPr="00A44377" w14:paraId="1C0E9F4B" w14:textId="77777777" w:rsidTr="00AF4179">
        <w:tc>
          <w:tcPr>
            <w:tcW w:w="829" w:type="dxa"/>
            <w:shd w:val="clear" w:color="auto" w:fill="auto"/>
          </w:tcPr>
          <w:p w14:paraId="4A0EDDB1" w14:textId="77777777" w:rsidR="00701ABA" w:rsidRPr="00A44377" w:rsidRDefault="00701ABA" w:rsidP="00AF4179">
            <w:pPr>
              <w:pStyle w:val="a"/>
              <w:tabs>
                <w:tab w:val="left" w:pos="612"/>
              </w:tabs>
              <w:spacing w:before="100" w:after="100"/>
              <w:ind w:left="0"/>
              <w:rPr>
                <w:b/>
                <w:iCs/>
                <w:lang w:val="ro-RO"/>
              </w:rPr>
            </w:pPr>
            <w:r>
              <w:rPr>
                <w:b/>
                <w:iCs/>
                <w:lang w:val="ro-RO"/>
              </w:rPr>
              <w:t>6</w:t>
            </w:r>
          </w:p>
        </w:tc>
        <w:tc>
          <w:tcPr>
            <w:tcW w:w="2114" w:type="dxa"/>
            <w:shd w:val="clear" w:color="auto" w:fill="auto"/>
          </w:tcPr>
          <w:p w14:paraId="375B9A28" w14:textId="77777777" w:rsidR="00701ABA" w:rsidRPr="00A44377" w:rsidRDefault="00701ABA" w:rsidP="00AF4179">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5035B59D"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10</w:t>
            </w:r>
          </w:p>
          <w:p w14:paraId="37853402" w14:textId="77777777" w:rsidR="00701ABA" w:rsidRPr="00A44377" w:rsidRDefault="00701ABA" w:rsidP="00AF4179">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0C2900C1"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DDD6EEC" w14:textId="77777777" w:rsidTr="00AF4179">
        <w:tc>
          <w:tcPr>
            <w:tcW w:w="829" w:type="dxa"/>
            <w:shd w:val="clear" w:color="auto" w:fill="auto"/>
          </w:tcPr>
          <w:p w14:paraId="7801B60B" w14:textId="77777777" w:rsidR="00701ABA" w:rsidRPr="00A44377" w:rsidRDefault="00701ABA" w:rsidP="00AF4179">
            <w:pPr>
              <w:pStyle w:val="a"/>
              <w:tabs>
                <w:tab w:val="left" w:pos="612"/>
              </w:tabs>
              <w:spacing w:before="100" w:after="100"/>
              <w:ind w:left="0"/>
              <w:rPr>
                <w:b/>
                <w:iCs/>
                <w:lang w:val="ro-RO"/>
              </w:rPr>
            </w:pPr>
            <w:r>
              <w:rPr>
                <w:b/>
                <w:iCs/>
                <w:lang w:val="ro-RO"/>
              </w:rPr>
              <w:t>7</w:t>
            </w:r>
          </w:p>
        </w:tc>
        <w:tc>
          <w:tcPr>
            <w:tcW w:w="2114" w:type="dxa"/>
            <w:shd w:val="clear" w:color="auto" w:fill="auto"/>
          </w:tcPr>
          <w:p w14:paraId="74B1ADDE"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5F6810D0" w14:textId="77777777" w:rsidR="00701ABA" w:rsidRPr="00A44377" w:rsidRDefault="00701ABA" w:rsidP="00AF4179">
            <w:pPr>
              <w:tabs>
                <w:tab w:val="left" w:pos="612"/>
              </w:tabs>
              <w:spacing w:before="60" w:after="60"/>
              <w:jc w:val="center"/>
              <w:rPr>
                <w:b/>
                <w:color w:val="000000"/>
                <w:sz w:val="20"/>
                <w:szCs w:val="20"/>
              </w:rPr>
            </w:pPr>
            <w:r w:rsidRPr="00A44377">
              <w:rPr>
                <w:b/>
                <w:color w:val="000000"/>
                <w:sz w:val="20"/>
                <w:szCs w:val="20"/>
              </w:rPr>
              <w:t>Anexa nr. 12</w:t>
            </w:r>
          </w:p>
          <w:p w14:paraId="3659DC72" w14:textId="77777777" w:rsidR="00701ABA" w:rsidRPr="00A44377" w:rsidRDefault="00701ABA" w:rsidP="00AF4179">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306AD5EF" w14:textId="77777777" w:rsidR="00701ABA" w:rsidRPr="00815A59" w:rsidRDefault="00701ABA" w:rsidP="00AF4179">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0D9E0778" w14:textId="77777777" w:rsidR="00701ABA" w:rsidRPr="00815A59" w:rsidRDefault="00701ABA" w:rsidP="00AF4179">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029151AD"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1BF70D7A" w14:textId="77777777" w:rsidR="00701ABA" w:rsidRPr="00815A59" w:rsidRDefault="00701ABA" w:rsidP="00AF4179">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6FCCBA91" w14:textId="77777777" w:rsidR="00701ABA" w:rsidRPr="00A44377" w:rsidRDefault="00701ABA" w:rsidP="00AF4179">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417" w:type="dxa"/>
            <w:shd w:val="clear" w:color="auto" w:fill="auto"/>
          </w:tcPr>
          <w:p w14:paraId="1C1E34D4"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5CFE168C" w14:textId="77777777" w:rsidTr="00AF4179">
        <w:tc>
          <w:tcPr>
            <w:tcW w:w="829" w:type="dxa"/>
            <w:shd w:val="clear" w:color="auto" w:fill="auto"/>
          </w:tcPr>
          <w:p w14:paraId="42F53FA2" w14:textId="77777777" w:rsidR="00701ABA" w:rsidRPr="00A44377" w:rsidRDefault="00701ABA" w:rsidP="00AF4179">
            <w:pPr>
              <w:pStyle w:val="a"/>
              <w:tabs>
                <w:tab w:val="left" w:pos="612"/>
              </w:tabs>
              <w:spacing w:before="100" w:after="100"/>
              <w:ind w:left="0"/>
              <w:rPr>
                <w:b/>
                <w:iCs/>
                <w:lang w:val="ro-RO"/>
              </w:rPr>
            </w:pPr>
            <w:r>
              <w:rPr>
                <w:b/>
                <w:iCs/>
                <w:lang w:val="ro-RO"/>
              </w:rPr>
              <w:t>8</w:t>
            </w:r>
          </w:p>
        </w:tc>
        <w:tc>
          <w:tcPr>
            <w:tcW w:w="2114" w:type="dxa"/>
            <w:shd w:val="clear" w:color="auto" w:fill="auto"/>
          </w:tcPr>
          <w:p w14:paraId="5596F2E8" w14:textId="77777777" w:rsidR="00701ABA" w:rsidRPr="00A44377" w:rsidRDefault="00701ABA" w:rsidP="00AF4179">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1AF18BF2" w14:textId="77777777" w:rsidR="00701ABA" w:rsidRPr="00A44377" w:rsidRDefault="00701ABA" w:rsidP="00AF4179">
            <w:pPr>
              <w:tabs>
                <w:tab w:val="left" w:pos="612"/>
              </w:tabs>
              <w:jc w:val="center"/>
              <w:rPr>
                <w:b/>
                <w:color w:val="000000"/>
                <w:sz w:val="20"/>
                <w:szCs w:val="20"/>
              </w:rPr>
            </w:pPr>
            <w:r w:rsidRPr="00A44377">
              <w:rPr>
                <w:b/>
                <w:color w:val="000000"/>
                <w:sz w:val="20"/>
                <w:szCs w:val="20"/>
              </w:rPr>
              <w:t>Anexa nr. 13</w:t>
            </w:r>
          </w:p>
          <w:p w14:paraId="3F927857" w14:textId="77777777" w:rsidR="00701ABA" w:rsidRPr="00A44377" w:rsidRDefault="00701ABA" w:rsidP="00AF4179">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11F68A3"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1EE7CB9" w14:textId="77777777" w:rsidTr="00AF4179">
        <w:tc>
          <w:tcPr>
            <w:tcW w:w="829" w:type="dxa"/>
            <w:shd w:val="clear" w:color="auto" w:fill="auto"/>
          </w:tcPr>
          <w:p w14:paraId="1AB3D0E7" w14:textId="77777777" w:rsidR="00701ABA" w:rsidRPr="00A44377" w:rsidRDefault="00701ABA" w:rsidP="00AF4179">
            <w:pPr>
              <w:pStyle w:val="a"/>
              <w:tabs>
                <w:tab w:val="left" w:pos="612"/>
              </w:tabs>
              <w:spacing w:before="100" w:after="100"/>
              <w:ind w:left="0"/>
              <w:rPr>
                <w:b/>
                <w:iCs/>
                <w:lang w:val="ro-RO"/>
              </w:rPr>
            </w:pPr>
            <w:r>
              <w:rPr>
                <w:b/>
                <w:iCs/>
                <w:lang w:val="ro-RO"/>
              </w:rPr>
              <w:t>9</w:t>
            </w:r>
          </w:p>
        </w:tc>
        <w:tc>
          <w:tcPr>
            <w:tcW w:w="2114" w:type="dxa"/>
            <w:shd w:val="clear" w:color="auto" w:fill="auto"/>
          </w:tcPr>
          <w:p w14:paraId="7F61F1CD"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096" w:type="dxa"/>
            <w:shd w:val="clear" w:color="auto" w:fill="auto"/>
          </w:tcPr>
          <w:p w14:paraId="6B86350A" w14:textId="77777777" w:rsidR="00701ABA" w:rsidRPr="00A44377" w:rsidRDefault="00701ABA" w:rsidP="00AF4179">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16ADAC4F"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FB806ED"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7AA8DB9B" w14:textId="77777777" w:rsidTr="00AF4179">
        <w:tc>
          <w:tcPr>
            <w:tcW w:w="829" w:type="dxa"/>
            <w:shd w:val="clear" w:color="auto" w:fill="auto"/>
          </w:tcPr>
          <w:p w14:paraId="6533C21C" w14:textId="77777777" w:rsidR="00701ABA" w:rsidRPr="00A44377" w:rsidRDefault="00701ABA" w:rsidP="00AF4179">
            <w:pPr>
              <w:pStyle w:val="a"/>
              <w:tabs>
                <w:tab w:val="left" w:pos="612"/>
              </w:tabs>
              <w:spacing w:before="100" w:after="100"/>
              <w:ind w:left="0"/>
              <w:rPr>
                <w:b/>
                <w:iCs/>
                <w:lang w:val="ro-RO"/>
              </w:rPr>
            </w:pPr>
            <w:r>
              <w:rPr>
                <w:b/>
                <w:iCs/>
                <w:lang w:val="ro-RO"/>
              </w:rPr>
              <w:lastRenderedPageBreak/>
              <w:t>10</w:t>
            </w:r>
          </w:p>
        </w:tc>
        <w:tc>
          <w:tcPr>
            <w:tcW w:w="2114" w:type="dxa"/>
            <w:shd w:val="clear" w:color="auto" w:fill="auto"/>
          </w:tcPr>
          <w:p w14:paraId="0DAAA496" w14:textId="77777777" w:rsidR="00701ABA" w:rsidRPr="00A44377" w:rsidRDefault="00701ABA" w:rsidP="00AF4179">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096" w:type="dxa"/>
            <w:shd w:val="clear" w:color="auto" w:fill="auto"/>
          </w:tcPr>
          <w:p w14:paraId="6678BDFF"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411DBF9F"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2D4D0464" w14:textId="77777777" w:rsidR="00701ABA" w:rsidRPr="00A44377" w:rsidRDefault="00701ABA" w:rsidP="00AF4179">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7EAE2AB2"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0ED45C28" w14:textId="77777777" w:rsidTr="00AF4179">
        <w:tc>
          <w:tcPr>
            <w:tcW w:w="829" w:type="dxa"/>
            <w:shd w:val="clear" w:color="auto" w:fill="auto"/>
          </w:tcPr>
          <w:p w14:paraId="3AFDCD8F" w14:textId="77777777" w:rsidR="00701ABA" w:rsidRPr="00A44377" w:rsidRDefault="00701ABA" w:rsidP="00AF4179">
            <w:pPr>
              <w:tabs>
                <w:tab w:val="left" w:pos="612"/>
              </w:tabs>
              <w:spacing w:before="100" w:after="100"/>
              <w:rPr>
                <w:b/>
                <w:iCs/>
                <w:sz w:val="20"/>
                <w:szCs w:val="20"/>
              </w:rPr>
            </w:pPr>
            <w:r>
              <w:rPr>
                <w:b/>
                <w:iCs/>
                <w:sz w:val="20"/>
                <w:szCs w:val="20"/>
              </w:rPr>
              <w:t>11</w:t>
            </w:r>
          </w:p>
        </w:tc>
        <w:tc>
          <w:tcPr>
            <w:tcW w:w="2114" w:type="dxa"/>
            <w:shd w:val="clear" w:color="auto" w:fill="auto"/>
          </w:tcPr>
          <w:p w14:paraId="35C3B15B" w14:textId="77777777" w:rsidR="00701ABA" w:rsidRPr="00A44377" w:rsidRDefault="00701ABA" w:rsidP="00AF4179">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2F77B1B2" w14:textId="77777777" w:rsidR="00701ABA" w:rsidRPr="00A44377" w:rsidRDefault="00701ABA" w:rsidP="00AF4179">
            <w:pPr>
              <w:pStyle w:val="a7"/>
              <w:tabs>
                <w:tab w:val="left" w:pos="567"/>
              </w:tabs>
              <w:rPr>
                <w:b/>
                <w:lang w:val="en-US"/>
              </w:rPr>
            </w:pPr>
          </w:p>
        </w:tc>
        <w:tc>
          <w:tcPr>
            <w:tcW w:w="6096" w:type="dxa"/>
            <w:shd w:val="clear" w:color="auto" w:fill="auto"/>
          </w:tcPr>
          <w:p w14:paraId="1DE8D800" w14:textId="77777777" w:rsidR="00701ABA" w:rsidRPr="00A44377" w:rsidRDefault="00701ABA" w:rsidP="00AF4179">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08B345C7" w14:textId="77777777" w:rsidR="00701ABA" w:rsidRPr="00A44377" w:rsidRDefault="00701ABA" w:rsidP="00AF4179">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6088AB99" w14:textId="77777777" w:rsidR="00701ABA" w:rsidRPr="00A44377" w:rsidRDefault="00701ABA" w:rsidP="00AF4179">
            <w:pPr>
              <w:tabs>
                <w:tab w:val="left" w:pos="612"/>
              </w:tabs>
              <w:spacing w:before="100" w:after="100"/>
              <w:jc w:val="center"/>
              <w:rPr>
                <w:b/>
                <w:color w:val="000000"/>
                <w:sz w:val="20"/>
                <w:szCs w:val="20"/>
              </w:rPr>
            </w:pPr>
          </w:p>
        </w:tc>
        <w:tc>
          <w:tcPr>
            <w:tcW w:w="1417" w:type="dxa"/>
            <w:shd w:val="clear" w:color="auto" w:fill="auto"/>
          </w:tcPr>
          <w:p w14:paraId="762BF148"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150B730" w14:textId="77777777" w:rsidTr="00AF4179">
        <w:tc>
          <w:tcPr>
            <w:tcW w:w="829" w:type="dxa"/>
            <w:shd w:val="clear" w:color="auto" w:fill="auto"/>
          </w:tcPr>
          <w:p w14:paraId="03E02DE5" w14:textId="77777777" w:rsidR="00701ABA" w:rsidRPr="00A44377" w:rsidRDefault="00701ABA" w:rsidP="00AF4179">
            <w:pPr>
              <w:tabs>
                <w:tab w:val="left" w:pos="612"/>
              </w:tabs>
              <w:spacing w:before="100" w:after="100"/>
              <w:rPr>
                <w:b/>
                <w:iCs/>
                <w:sz w:val="20"/>
                <w:szCs w:val="20"/>
              </w:rPr>
            </w:pPr>
            <w:r>
              <w:rPr>
                <w:b/>
                <w:iCs/>
                <w:sz w:val="20"/>
                <w:szCs w:val="20"/>
              </w:rPr>
              <w:t>12</w:t>
            </w:r>
          </w:p>
        </w:tc>
        <w:tc>
          <w:tcPr>
            <w:tcW w:w="2114" w:type="dxa"/>
            <w:shd w:val="clear" w:color="auto" w:fill="auto"/>
          </w:tcPr>
          <w:p w14:paraId="4A4D68FB" w14:textId="77777777" w:rsidR="00701ABA" w:rsidRDefault="00701ABA" w:rsidP="00AF4179">
            <w:pPr>
              <w:tabs>
                <w:tab w:val="left" w:pos="612"/>
              </w:tabs>
              <w:spacing w:before="100" w:after="100"/>
              <w:rPr>
                <w:iCs/>
                <w:sz w:val="20"/>
                <w:szCs w:val="20"/>
              </w:rPr>
            </w:pPr>
            <w:r w:rsidRPr="00A44377">
              <w:rPr>
                <w:iCs/>
                <w:sz w:val="20"/>
                <w:szCs w:val="20"/>
              </w:rPr>
              <w:t>Certificat privind lipsa datoriilor la bugetul public național</w:t>
            </w:r>
          </w:p>
          <w:p w14:paraId="16C14744" w14:textId="77777777" w:rsidR="00701ABA" w:rsidRPr="00A44377" w:rsidRDefault="00701ABA" w:rsidP="00AF4179">
            <w:pPr>
              <w:tabs>
                <w:tab w:val="left" w:pos="612"/>
              </w:tabs>
              <w:spacing w:before="100" w:after="100"/>
              <w:rPr>
                <w:iCs/>
                <w:sz w:val="20"/>
                <w:szCs w:val="20"/>
              </w:rPr>
            </w:pPr>
            <w:r>
              <w:rPr>
                <w:iCs/>
                <w:sz w:val="20"/>
                <w:szCs w:val="20"/>
              </w:rPr>
              <w:t>mcabinet.gov.md</w:t>
            </w:r>
          </w:p>
        </w:tc>
        <w:tc>
          <w:tcPr>
            <w:tcW w:w="6096" w:type="dxa"/>
            <w:shd w:val="clear" w:color="auto" w:fill="auto"/>
          </w:tcPr>
          <w:p w14:paraId="0FD7CCA1" w14:textId="77777777" w:rsidR="00701ABA" w:rsidRPr="00CE086D" w:rsidRDefault="00701ABA" w:rsidP="00AF4179">
            <w:pPr>
              <w:tabs>
                <w:tab w:val="left" w:pos="612"/>
              </w:tabs>
              <w:spacing w:before="100" w:after="100"/>
              <w:rPr>
                <w:b/>
                <w:iCs/>
                <w:sz w:val="20"/>
                <w:szCs w:val="20"/>
              </w:rPr>
            </w:pPr>
            <w:r w:rsidRPr="00CE086D">
              <w:rPr>
                <w:b/>
                <w:iCs/>
                <w:sz w:val="20"/>
                <w:szCs w:val="20"/>
              </w:rPr>
              <w:t>Eliberat din cabinetul personal al contribuabilului https://mcabinet.gov.md/</w:t>
            </w:r>
          </w:p>
          <w:p w14:paraId="64D1F68E" w14:textId="77777777" w:rsidR="00701ABA" w:rsidRPr="00A44377" w:rsidRDefault="00701ABA" w:rsidP="00AF4179">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65EC9D05"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401986E7" w14:textId="77777777" w:rsidTr="00AF4179">
        <w:tc>
          <w:tcPr>
            <w:tcW w:w="829" w:type="dxa"/>
            <w:shd w:val="clear" w:color="auto" w:fill="auto"/>
          </w:tcPr>
          <w:p w14:paraId="50907544" w14:textId="77777777" w:rsidR="00701ABA" w:rsidRPr="00A44377" w:rsidRDefault="00701ABA" w:rsidP="00AF4179">
            <w:pPr>
              <w:pStyle w:val="a"/>
              <w:tabs>
                <w:tab w:val="left" w:pos="612"/>
              </w:tabs>
              <w:spacing w:before="100" w:after="100"/>
              <w:ind w:left="0"/>
              <w:rPr>
                <w:b/>
                <w:iCs/>
                <w:lang w:val="ro-RO"/>
              </w:rPr>
            </w:pPr>
            <w:r>
              <w:rPr>
                <w:b/>
                <w:iCs/>
                <w:lang w:val="ro-RO"/>
              </w:rPr>
              <w:t>13</w:t>
            </w:r>
          </w:p>
        </w:tc>
        <w:tc>
          <w:tcPr>
            <w:tcW w:w="2114" w:type="dxa"/>
            <w:shd w:val="clear" w:color="auto" w:fill="auto"/>
          </w:tcPr>
          <w:p w14:paraId="50EFA0D2" w14:textId="77777777" w:rsidR="00701ABA" w:rsidRPr="00A44377" w:rsidRDefault="00701ABA" w:rsidP="00AF4179">
            <w:pPr>
              <w:tabs>
                <w:tab w:val="left" w:pos="612"/>
              </w:tabs>
              <w:spacing w:before="100" w:after="100"/>
              <w:rPr>
                <w:iCs/>
                <w:sz w:val="20"/>
                <w:szCs w:val="20"/>
              </w:rPr>
            </w:pPr>
            <w:r w:rsidRPr="00A44377">
              <w:rPr>
                <w:iCs/>
                <w:sz w:val="20"/>
                <w:szCs w:val="20"/>
              </w:rPr>
              <w:t>Certificat de atestare tehnică profesională a dirigintelui de șantier</w:t>
            </w:r>
          </w:p>
        </w:tc>
        <w:tc>
          <w:tcPr>
            <w:tcW w:w="6096" w:type="dxa"/>
            <w:shd w:val="clear" w:color="auto" w:fill="auto"/>
          </w:tcPr>
          <w:p w14:paraId="13F98071" w14:textId="77777777" w:rsidR="00701ABA" w:rsidRPr="00A44377" w:rsidRDefault="00701ABA" w:rsidP="00AF4179">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17" w:type="dxa"/>
            <w:shd w:val="clear" w:color="auto" w:fill="auto"/>
          </w:tcPr>
          <w:p w14:paraId="65C134F5" w14:textId="77777777" w:rsidR="00701ABA" w:rsidRPr="00A44377" w:rsidRDefault="00701ABA" w:rsidP="00AF4179">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01ABA" w:rsidRPr="00A44377" w14:paraId="2A86721E" w14:textId="77777777" w:rsidTr="00AF4179">
        <w:tc>
          <w:tcPr>
            <w:tcW w:w="10456" w:type="dxa"/>
            <w:gridSpan w:val="4"/>
            <w:shd w:val="clear" w:color="auto" w:fill="auto"/>
          </w:tcPr>
          <w:p w14:paraId="2E5914F9" w14:textId="77777777" w:rsidR="00701ABA" w:rsidRPr="00A44377" w:rsidRDefault="00701ABA" w:rsidP="00AF4179">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5B49F1DE" w14:textId="77777777" w:rsidR="00017CA5" w:rsidRDefault="00017CA5" w:rsidP="000C5DFB">
      <w:pPr>
        <w:jc w:val="right"/>
        <w:rPr>
          <w:noProof w:val="0"/>
        </w:rPr>
      </w:pPr>
    </w:p>
    <w:p w14:paraId="622C20F7" w14:textId="77777777" w:rsidR="005C1833" w:rsidRDefault="005C1833" w:rsidP="000C5DFB">
      <w:pPr>
        <w:jc w:val="right"/>
        <w:rPr>
          <w:noProof w:val="0"/>
        </w:rPr>
      </w:pPr>
    </w:p>
    <w:p w14:paraId="40CD3295" w14:textId="77777777" w:rsidR="001F6E5A" w:rsidRPr="00FF430B" w:rsidRDefault="001F6E5A" w:rsidP="00196AB4">
      <w:pPr>
        <w:jc w:val="both"/>
      </w:pPr>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BF44DF" w14:textId="77777777" w:rsidR="00B20D81" w:rsidRDefault="00B20D81" w:rsidP="00A20ACF">
      <w:r>
        <w:separator/>
      </w:r>
    </w:p>
  </w:endnote>
  <w:endnote w:type="continuationSeparator" w:id="0">
    <w:p w14:paraId="0AAE94D0" w14:textId="77777777" w:rsidR="00B20D81" w:rsidRDefault="00B20D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FreeSans">
    <w:panose1 w:val="00000000000000000000"/>
    <w:charset w:val="00"/>
    <w:family w:val="auto"/>
    <w:notTrueType/>
    <w:pitch w:val="variable"/>
    <w:sig w:usb0="00000003" w:usb1="08070000" w:usb2="00000010" w:usb3="00000000" w:csb0="0002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F0E31" w:rsidRDefault="00FF0E31">
        <w:pPr>
          <w:pStyle w:val="a4"/>
          <w:jc w:val="right"/>
        </w:pPr>
        <w:r>
          <w:fldChar w:fldCharType="begin"/>
        </w:r>
        <w:r>
          <w:instrText xml:space="preserve"> PAGE   \* MERGEFORMAT </w:instrText>
        </w:r>
        <w:r>
          <w:fldChar w:fldCharType="separate"/>
        </w:r>
        <w:r w:rsidR="00967FBF">
          <w:t>27</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C1A397" w14:textId="77777777" w:rsidR="00B20D81" w:rsidRDefault="00B20D81" w:rsidP="00A20ACF">
      <w:r>
        <w:separator/>
      </w:r>
    </w:p>
  </w:footnote>
  <w:footnote w:type="continuationSeparator" w:id="0">
    <w:p w14:paraId="6CAF3508" w14:textId="77777777" w:rsidR="00B20D81" w:rsidRDefault="00B20D8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04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85C"/>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379"/>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5DB9"/>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DF"/>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2B3"/>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DA0"/>
    <w:rsid w:val="004967CB"/>
    <w:rsid w:val="00496AFA"/>
    <w:rsid w:val="004A1C90"/>
    <w:rsid w:val="004A230B"/>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366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83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A21"/>
    <w:rsid w:val="005D708F"/>
    <w:rsid w:val="005E1BB7"/>
    <w:rsid w:val="005E3355"/>
    <w:rsid w:val="005E5325"/>
    <w:rsid w:val="005E57E4"/>
    <w:rsid w:val="005E58E6"/>
    <w:rsid w:val="005E5A05"/>
    <w:rsid w:val="005E6B4A"/>
    <w:rsid w:val="005E7BF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4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2BBA"/>
    <w:rsid w:val="006F3B8E"/>
    <w:rsid w:val="006F4A02"/>
    <w:rsid w:val="006F4DC3"/>
    <w:rsid w:val="007001BE"/>
    <w:rsid w:val="00700318"/>
    <w:rsid w:val="00701ABA"/>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2D"/>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E7A2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FBF"/>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325F"/>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28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2E3"/>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D8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38B"/>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086E"/>
    <w:rsid w:val="00DE1F18"/>
    <w:rsid w:val="00DE2A2C"/>
    <w:rsid w:val="00DE3066"/>
    <w:rsid w:val="00DE37CF"/>
    <w:rsid w:val="00DE5104"/>
    <w:rsid w:val="00DE5987"/>
    <w:rsid w:val="00DE782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A4"/>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character" w:customStyle="1" w:styleId="cef1edeee2edeee9f8f0e8f4f2">
    <w:name w:val="Оceсf1нedоeeвe2нedоeeйe9 шf8рf0иe8фf4тf2"/>
    <w:uiPriority w:val="99"/>
    <w:rsid w:val="00CF138B"/>
  </w:style>
  <w:style w:type="paragraph" w:customStyle="1" w:styleId="c7e0e3eeebeee2eeea">
    <w:name w:val="Зc7аe0гe3оeeлebоeeвe2оeeкea"/>
    <w:basedOn w:val="a0"/>
    <w:next w:val="a7"/>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5">
    <w:name w:val="List"/>
    <w:basedOn w:val="a7"/>
    <w:uiPriority w:val="99"/>
    <w:rsid w:val="00CF138B"/>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CF138B"/>
    <w:pPr>
      <w:widowControl w:val="0"/>
      <w:suppressLineNumbers/>
      <w:autoSpaceDE w:val="0"/>
      <w:autoSpaceDN w:val="0"/>
      <w:adjustRightInd w:val="0"/>
    </w:pPr>
    <w:rPr>
      <w:rFonts w:ascii="Arial" w:eastAsiaTheme="minorEastAsia" w:hAnsi="Liberation Serif" w:cs="Arial"/>
      <w:noProof w:val="0"/>
      <w:lang w:val="ru-RU" w:eastAsia="ru-RU"/>
    </w:rPr>
  </w:style>
  <w:style w:type="character" w:customStyle="1" w:styleId="3f3f3f3f3f3f3f3f3f3f3f3f3f">
    <w:name w:val="О3fс3fн3fо3fв3fн3fо3fй3f ш3fр3fи3fф3fт3f"/>
    <w:uiPriority w:val="99"/>
    <w:rsid w:val="00CF138B"/>
  </w:style>
  <w:style w:type="paragraph" w:customStyle="1" w:styleId="Heading">
    <w:name w:val="Heading"/>
    <w:basedOn w:val="a0"/>
    <w:next w:val="a7"/>
    <w:uiPriority w:val="99"/>
    <w:rsid w:val="00CF138B"/>
    <w:pPr>
      <w:keepNext/>
      <w:widowControl w:val="0"/>
      <w:autoSpaceDE w:val="0"/>
      <w:autoSpaceDN w:val="0"/>
      <w:adjustRightInd w:val="0"/>
      <w:spacing w:before="240" w:after="120"/>
    </w:pPr>
    <w:rPr>
      <w:rFonts w:ascii="Liberation Sans" w:hAnsi="Liberation Sans" w:cs="FreeSans"/>
      <w:noProof w:val="0"/>
      <w:sz w:val="28"/>
      <w:szCs w:val="28"/>
      <w:lang w:val="ru-RU" w:eastAsia="ru-RU"/>
    </w:rPr>
  </w:style>
  <w:style w:type="paragraph" w:customStyle="1" w:styleId="Index">
    <w:name w:val="Index"/>
    <w:basedOn w:val="a0"/>
    <w:uiPriority w:val="99"/>
    <w:rsid w:val="00CF138B"/>
    <w:pPr>
      <w:widowControl w:val="0"/>
      <w:suppressLineNumbers/>
      <w:autoSpaceDE w:val="0"/>
      <w:autoSpaceDN w:val="0"/>
      <w:adjustRightInd w:val="0"/>
    </w:pPr>
    <w:rPr>
      <w:rFonts w:ascii="FreeSans" w:eastAsiaTheme="minorEastAsia" w:hAnsi="Liberation Serif" w:cs="FreeSans"/>
      <w:noProof w:val="0"/>
      <w:lang w:val="ru-RU" w:eastAsia="ru-RU"/>
    </w:rPr>
  </w:style>
  <w:style w:type="paragraph" w:customStyle="1" w:styleId="3f3f3f3f3f3f3f3f3f">
    <w:name w:val="З3fа3fг3fо3fл3fо3fв3fо3fк3f"/>
    <w:basedOn w:val="a0"/>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customStyle="1" w:styleId="3f3f3f3f3f3f3f3f3f0">
    <w:name w:val="У3fк3fа3fз3fа3fт3fе3fл3fь3f"/>
    <w:basedOn w:val="a0"/>
    <w:uiPriority w:val="99"/>
    <w:rsid w:val="00CF138B"/>
    <w:pPr>
      <w:widowControl w:val="0"/>
      <w:autoSpaceDE w:val="0"/>
      <w:autoSpaceDN w:val="0"/>
      <w:adjustRightInd w:val="0"/>
    </w:pPr>
    <w:rPr>
      <w:rFonts w:ascii="Liberation Serif" w:eastAsiaTheme="minorEastAsia" w:hAnsi="Liberation Serif" w:cs="Arial"/>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character" w:customStyle="1" w:styleId="cef1edeee2edeee9f8f0e8f4f2">
    <w:name w:val="Оceсf1нedоeeвe2нedоeeйe9 шf8рf0иe8фf4тf2"/>
    <w:uiPriority w:val="99"/>
    <w:rsid w:val="00CF138B"/>
  </w:style>
  <w:style w:type="paragraph" w:customStyle="1" w:styleId="c7e0e3eeebeee2eeea">
    <w:name w:val="Зc7аe0гe3оeeлebоeeвe2оeeкea"/>
    <w:basedOn w:val="a0"/>
    <w:next w:val="a7"/>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5">
    <w:name w:val="List"/>
    <w:basedOn w:val="a7"/>
    <w:uiPriority w:val="99"/>
    <w:rsid w:val="00CF138B"/>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CF138B"/>
    <w:pPr>
      <w:widowControl w:val="0"/>
      <w:suppressLineNumbers/>
      <w:autoSpaceDE w:val="0"/>
      <w:autoSpaceDN w:val="0"/>
      <w:adjustRightInd w:val="0"/>
    </w:pPr>
    <w:rPr>
      <w:rFonts w:ascii="Arial" w:eastAsiaTheme="minorEastAsia" w:hAnsi="Liberation Serif" w:cs="Arial"/>
      <w:noProof w:val="0"/>
      <w:lang w:val="ru-RU" w:eastAsia="ru-RU"/>
    </w:rPr>
  </w:style>
  <w:style w:type="character" w:customStyle="1" w:styleId="3f3f3f3f3f3f3f3f3f3f3f3f3f">
    <w:name w:val="О3fс3fн3fо3fв3fн3fо3fй3f ш3fр3fи3fф3fт3f"/>
    <w:uiPriority w:val="99"/>
    <w:rsid w:val="00CF138B"/>
  </w:style>
  <w:style w:type="paragraph" w:customStyle="1" w:styleId="Heading">
    <w:name w:val="Heading"/>
    <w:basedOn w:val="a0"/>
    <w:next w:val="a7"/>
    <w:uiPriority w:val="99"/>
    <w:rsid w:val="00CF138B"/>
    <w:pPr>
      <w:keepNext/>
      <w:widowControl w:val="0"/>
      <w:autoSpaceDE w:val="0"/>
      <w:autoSpaceDN w:val="0"/>
      <w:adjustRightInd w:val="0"/>
      <w:spacing w:before="240" w:after="120"/>
    </w:pPr>
    <w:rPr>
      <w:rFonts w:ascii="Liberation Sans" w:hAnsi="Liberation Sans" w:cs="FreeSans"/>
      <w:noProof w:val="0"/>
      <w:sz w:val="28"/>
      <w:szCs w:val="28"/>
      <w:lang w:val="ru-RU" w:eastAsia="ru-RU"/>
    </w:rPr>
  </w:style>
  <w:style w:type="paragraph" w:customStyle="1" w:styleId="Index">
    <w:name w:val="Index"/>
    <w:basedOn w:val="a0"/>
    <w:uiPriority w:val="99"/>
    <w:rsid w:val="00CF138B"/>
    <w:pPr>
      <w:widowControl w:val="0"/>
      <w:suppressLineNumbers/>
      <w:autoSpaceDE w:val="0"/>
      <w:autoSpaceDN w:val="0"/>
      <w:adjustRightInd w:val="0"/>
    </w:pPr>
    <w:rPr>
      <w:rFonts w:ascii="FreeSans" w:eastAsiaTheme="minorEastAsia" w:hAnsi="Liberation Serif" w:cs="FreeSans"/>
      <w:noProof w:val="0"/>
      <w:lang w:val="ru-RU" w:eastAsia="ru-RU"/>
    </w:rPr>
  </w:style>
  <w:style w:type="paragraph" w:customStyle="1" w:styleId="3f3f3f3f3f3f3f3f3f">
    <w:name w:val="З3fа3fг3fо3fл3fо3fв3fо3fк3f"/>
    <w:basedOn w:val="a0"/>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customStyle="1" w:styleId="3f3f3f3f3f3f3f3f3f0">
    <w:name w:val="У3fк3fа3fз3fа3fт3fе3fл3fь3f"/>
    <w:basedOn w:val="a0"/>
    <w:uiPriority w:val="99"/>
    <w:rsid w:val="00CF138B"/>
    <w:pPr>
      <w:widowControl w:val="0"/>
      <w:autoSpaceDE w:val="0"/>
      <w:autoSpaceDN w:val="0"/>
      <w:adjustRightInd w:val="0"/>
    </w:pPr>
    <w:rPr>
      <w:rFonts w:ascii="Liberation Serif" w:eastAsiaTheme="minorEastAsia" w:hAnsi="Liberation Serif" w:cs="Arial"/>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5599A-D896-4A2D-AC22-BEEF2D838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27</Pages>
  <Words>6889</Words>
  <Characters>39959</Characters>
  <Application>Microsoft Office Word</Application>
  <DocSecurity>0</DocSecurity>
  <Lines>3632</Lines>
  <Paragraphs>1142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38</cp:revision>
  <cp:lastPrinted>2021-06-01T11:52:00Z</cp:lastPrinted>
  <dcterms:created xsi:type="dcterms:W3CDTF">2022-02-04T10:01:00Z</dcterms:created>
  <dcterms:modified xsi:type="dcterms:W3CDTF">2026-01-30T06:57:00Z</dcterms:modified>
</cp:coreProperties>
</file>