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X="-567" w:tblpY="347"/>
        <w:tblW w:w="5371" w:type="pct"/>
        <w:tblLook w:val="04A0" w:firstRow="1" w:lastRow="0" w:firstColumn="1" w:lastColumn="0" w:noHBand="0" w:noVBand="1"/>
      </w:tblPr>
      <w:tblGrid>
        <w:gridCol w:w="2135"/>
        <w:gridCol w:w="1878"/>
        <w:gridCol w:w="1202"/>
        <w:gridCol w:w="1044"/>
        <w:gridCol w:w="6843"/>
        <w:gridCol w:w="1595"/>
        <w:gridCol w:w="1195"/>
        <w:gridCol w:w="48"/>
        <w:gridCol w:w="168"/>
      </w:tblGrid>
      <w:tr w:rsidR="00981A4D" w14:paraId="212EB369" w14:textId="77777777" w:rsidTr="00CB46AC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6A129E19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Toc449692114"/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en-US"/>
              </w:rPr>
              <w:br w:type="page"/>
            </w:r>
            <w:bookmarkStart w:id="1" w:name="_Toc449539095"/>
            <w:bookmarkStart w:id="2" w:name="_Toc392180206"/>
            <w:bookmarkStart w:id="3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674809B5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1A962C8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A3F806D" w14:textId="77777777" w:rsidR="00981A4D" w:rsidRDefault="00981A4D" w:rsidP="00CB46AC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4" w:name="_Hlk77771394"/>
            <w:r>
              <w:rPr>
                <w:lang w:val="en-GB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981A4D" w14:paraId="05542FB2" w14:textId="77777777" w:rsidTr="00CB46AC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3050" w:type="dxa"/>
              <w:jc w:val="center"/>
              <w:tblLook w:val="04A0" w:firstRow="1" w:lastRow="0" w:firstColumn="1" w:lastColumn="0" w:noHBand="0" w:noVBand="1"/>
            </w:tblPr>
            <w:tblGrid>
              <w:gridCol w:w="13050"/>
            </w:tblGrid>
            <w:tr w:rsidR="00981A4D" w14:paraId="4425E804" w14:textId="77777777" w:rsidTr="00A65389">
              <w:trPr>
                <w:jc w:val="center"/>
              </w:trPr>
              <w:tc>
                <w:tcPr>
                  <w:tcW w:w="1305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A58682" w14:textId="77777777" w:rsidR="00981A4D" w:rsidRDefault="00981A4D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42C388" w14:textId="77777777" w:rsidR="00981A4D" w:rsidRDefault="00981A4D" w:rsidP="00CB46AC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981A4D" w14:paraId="3868F25F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79BD" w14:textId="77777777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achiziție______________din_________</w:t>
            </w:r>
          </w:p>
        </w:tc>
      </w:tr>
      <w:tr w:rsidR="00981A4D" w14:paraId="49992D25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EE85" w14:textId="2AB0BCAE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achiziției:___</w:t>
            </w:r>
            <w:r w:rsidR="0024571B">
              <w:rPr>
                <w:lang w:val="en-GB"/>
              </w:rPr>
              <w:t>mobilier</w:t>
            </w:r>
            <w:r w:rsidR="00C26FE2">
              <w:rPr>
                <w:lang w:val="en-GB"/>
              </w:rPr>
              <w:t xml:space="preserve"> pentru birou</w:t>
            </w:r>
            <w:r>
              <w:rPr>
                <w:lang w:val="en-GB"/>
              </w:rPr>
              <w:t>_________________</w:t>
            </w:r>
          </w:p>
        </w:tc>
      </w:tr>
      <w:tr w:rsidR="00CB46AC" w14:paraId="7A39EC5B" w14:textId="77777777" w:rsidTr="00CB46AC">
        <w:trPr>
          <w:gridAfter w:val="2"/>
          <w:wAfter w:w="67" w:type="pct"/>
          <w:trHeight w:val="104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2C98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8C46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3717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4925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D77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00AB1E4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D4D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3DB36C1D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6D54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CB46AC" w14:paraId="30B7CB0D" w14:textId="77777777" w:rsidTr="00CB46AC">
        <w:trPr>
          <w:gridAfter w:val="2"/>
          <w:wAfter w:w="67" w:type="pct"/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4B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00B6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23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A6515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9DAA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3DB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E089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CB46AC" w14:paraId="4DEC420F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7F0D" w14:textId="432F43AD" w:rsidR="00981A4D" w:rsidRDefault="00E6690A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bCs/>
                <w:lang w:eastAsia="ru-RU"/>
              </w:rPr>
              <w:t>Mobilier pentru birou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DA96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5D32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238D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B0A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43F1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4F8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E6690A" w14:paraId="6478399D" w14:textId="77777777" w:rsidTr="00127586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21BF" w14:textId="4CD26BCA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t>Dulap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9699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8F3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C30C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F9B6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Dimensiuni – Anexa 1</w:t>
            </w:r>
          </w:p>
          <w:p w14:paraId="3C76A30B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Materiale și feronerie (aprobate de autoritatea contractantă):</w:t>
            </w:r>
          </w:p>
          <w:p w14:paraId="2E59B470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pal melaminat gri deschis și gri închis;</w:t>
            </w:r>
          </w:p>
          <w:p w14:paraId="259CF74B" w14:textId="21015239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cant 22*2 exterior;- cant 22*0,5 interior;- cant 42*2 blaturi;</w:t>
            </w:r>
          </w:p>
          <w:p w14:paraId="11C7C19B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balama -samet invosoft închidere lentă;</w:t>
            </w:r>
          </w:p>
          <w:p w14:paraId="375B041E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picior – h-100, reglabil, pătrat,  crom mat;</w:t>
            </w:r>
          </w:p>
          <w:p w14:paraId="39B9BE34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mâner – metal crom mat 224/256 mm;</w:t>
            </w:r>
          </w:p>
          <w:p w14:paraId="25C2996C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suport poliță A-FIX;</w:t>
            </w:r>
          </w:p>
          <w:p w14:paraId="3584977B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îmbinare laterale Minifix;</w:t>
            </w:r>
          </w:p>
          <w:p w14:paraId="76CE9C37" w14:textId="3AB41BF5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bara pentru umerar-aluminiu mat.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9A8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BFA7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E6690A" w14:paraId="076596FC" w14:textId="77777777" w:rsidTr="00127586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34F7" w14:textId="62D03CDF" w:rsidR="00E6690A" w:rsidRDefault="00E6690A" w:rsidP="00E6690A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t>Masa 1400*700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EE61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273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8D00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4A6A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Dimensiuni – Anexa 2.</w:t>
            </w:r>
          </w:p>
          <w:p w14:paraId="08B09822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Materiale și feronerie (aprobate de autoritatea contractantă):</w:t>
            </w:r>
          </w:p>
          <w:p w14:paraId="79C8F8BC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pal melaminat gri deschis și gri închis;</w:t>
            </w:r>
          </w:p>
          <w:p w14:paraId="71BB5078" w14:textId="2A846565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cant 22*2 exterior;- cant 22*0,5 interior;- cant 42*2 blaturi;</w:t>
            </w:r>
          </w:p>
          <w:p w14:paraId="3A0B0BF2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sertare – samet smart slide deschidere totală;</w:t>
            </w:r>
          </w:p>
          <w:p w14:paraId="54D62299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mâner – metal crom mat 224/256 mm;</w:t>
            </w:r>
          </w:p>
          <w:p w14:paraId="35FA1FB3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metal – 40*20, vopsea polimerică negru satin;</w:t>
            </w:r>
          </w:p>
          <w:p w14:paraId="302DD699" w14:textId="579EE0E1" w:rsidR="00E6690A" w:rsidRPr="00D33C92" w:rsidRDefault="00E6690A" w:rsidP="00E6690A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D33C92">
              <w:rPr>
                <w:sz w:val="22"/>
                <w:szCs w:val="22"/>
              </w:rPr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7BC1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9061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E6690A" w14:paraId="61F8A5D1" w14:textId="77777777" w:rsidTr="00127586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E86F" w14:textId="73AD9583" w:rsidR="00E6690A" w:rsidRDefault="00E6690A" w:rsidP="00E6690A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lastRenderedPageBreak/>
              <w:t>Masa 1100*700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CE94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DEF5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12A7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0330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Dimensiuni – Anexa 3.</w:t>
            </w:r>
          </w:p>
          <w:p w14:paraId="1E550E0C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Materiale și feronerie (aprobate de autoritatea contractantă):</w:t>
            </w:r>
          </w:p>
          <w:p w14:paraId="4008B262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pal melaminat gri deschis și gri închis;</w:t>
            </w:r>
          </w:p>
          <w:p w14:paraId="3B5CB609" w14:textId="147D8B82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cant 22*2 exterior;- cant 22*0,5 interior;- cant 42*2 blaturi;</w:t>
            </w:r>
          </w:p>
          <w:p w14:paraId="6EC043FE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sertare - samet smart slide deschidere totală;</w:t>
            </w:r>
          </w:p>
          <w:p w14:paraId="60FD6779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mâner – metal crom mat 224/256 mm;</w:t>
            </w:r>
          </w:p>
          <w:p w14:paraId="74778510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metal – 40*20, vopsea polimerică negru satin;</w:t>
            </w:r>
          </w:p>
          <w:p w14:paraId="23D16C9B" w14:textId="2838BD89" w:rsidR="00E6690A" w:rsidRPr="00D33C92" w:rsidRDefault="00E6690A" w:rsidP="00E6690A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D33C92">
              <w:rPr>
                <w:sz w:val="22"/>
                <w:szCs w:val="22"/>
              </w:rPr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B47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BBE3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E6690A" w14:paraId="239EA306" w14:textId="77777777" w:rsidTr="007614C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E1F2A" w14:textId="7347F6B7" w:rsidR="00E6690A" w:rsidRDefault="00E6690A" w:rsidP="00E6690A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t xml:space="preserve">Tumbă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58BD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1344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F1EB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87DF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Dimensiuni – Anexa 4.</w:t>
            </w:r>
          </w:p>
          <w:p w14:paraId="3B7883B4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Materiale și feronerie (aprobate de autoritatea contractantă):</w:t>
            </w:r>
          </w:p>
          <w:p w14:paraId="19615674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pal melaminat gri deschis și gri închis;</w:t>
            </w:r>
          </w:p>
          <w:p w14:paraId="5C00B139" w14:textId="3864BDFC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cant 22*2 exterior;- cant 22*0,5 interior;- cant 42*2 blaturi;</w:t>
            </w:r>
          </w:p>
          <w:p w14:paraId="219BAC74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sertare - samet smart slide deschidere totală;</w:t>
            </w:r>
          </w:p>
          <w:p w14:paraId="6C33A253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roți – h-96 pentru mobilier cu plăcuță pentru înșurubat, rotativă, cu frână n.353;</w:t>
            </w:r>
          </w:p>
          <w:p w14:paraId="13E72F3C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mâner – metal crom mat 224/256 mm;</w:t>
            </w:r>
          </w:p>
          <w:p w14:paraId="15F79286" w14:textId="09A940C7" w:rsidR="00E6690A" w:rsidRPr="00D33C92" w:rsidRDefault="00E6690A" w:rsidP="00E6690A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D33C92">
              <w:rPr>
                <w:sz w:val="22"/>
                <w:szCs w:val="22"/>
              </w:rPr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E376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1C54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E6690A" w14:paraId="5AC94E81" w14:textId="77777777" w:rsidTr="007614C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E212" w14:textId="2AD0B87A" w:rsidR="00E6690A" w:rsidRDefault="00E6690A" w:rsidP="00E6690A">
            <w:pPr>
              <w:spacing w:line="256" w:lineRule="auto"/>
            </w:pPr>
            <w:r>
              <w:t xml:space="preserve">Cartoteca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82DD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2637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BBDD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C7DE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Dimensiuni – Anexa 5.</w:t>
            </w:r>
          </w:p>
          <w:p w14:paraId="13CE649F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Materiale și feronerie (aprobate de autoritatea contractantă):</w:t>
            </w:r>
          </w:p>
          <w:p w14:paraId="6FF6DA7C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pal melaminat gri deschis și gri închis;</w:t>
            </w:r>
          </w:p>
          <w:p w14:paraId="4F9309D7" w14:textId="2914F9A6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 xml:space="preserve"> - cant 22*2 exterior;- cant 22*0,5 interior;- cant 42*2 blaturi;</w:t>
            </w:r>
          </w:p>
          <w:p w14:paraId="68A6652C" w14:textId="73D883D8" w:rsidR="00E6690A" w:rsidRPr="00F9734C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picior – h-100, reglabil, pătrat,  crom mat;</w:t>
            </w:r>
          </w:p>
          <w:p w14:paraId="528439C0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suport poliță A-FIX;</w:t>
            </w:r>
          </w:p>
          <w:p w14:paraId="3DF8C362" w14:textId="35A862C0" w:rsidR="00E6690A" w:rsidRPr="00D33C92" w:rsidRDefault="00E6690A" w:rsidP="00E6690A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D33C92">
              <w:rPr>
                <w:sz w:val="22"/>
                <w:szCs w:val="22"/>
              </w:rPr>
              <w:t>- îmbinare laterale Minifix;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65FD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5727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E6690A" w14:paraId="5E18DD5C" w14:textId="77777777" w:rsidTr="007614C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F194" w14:textId="2441ECAD" w:rsidR="00E6690A" w:rsidRDefault="00E6690A" w:rsidP="00E6690A">
            <w:pPr>
              <w:spacing w:line="256" w:lineRule="auto"/>
            </w:pPr>
            <w:r>
              <w:t>Oglindă în ramă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4A073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128D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7C98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3E16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Dimensiuni – Anexa 6.</w:t>
            </w:r>
          </w:p>
          <w:p w14:paraId="37179FC5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pal melaminat gri deschis/gri închis;</w:t>
            </w:r>
          </w:p>
          <w:p w14:paraId="205910E0" w14:textId="77777777" w:rsidR="00E6690A" w:rsidRPr="00D33C92" w:rsidRDefault="00E6690A" w:rsidP="00E6690A">
            <w:pPr>
              <w:rPr>
                <w:sz w:val="22"/>
                <w:szCs w:val="22"/>
              </w:rPr>
            </w:pPr>
            <w:r w:rsidRPr="00D33C92">
              <w:rPr>
                <w:sz w:val="22"/>
                <w:szCs w:val="22"/>
              </w:rPr>
              <w:t>- rama 60 mm pe perimetru;</w:t>
            </w:r>
          </w:p>
          <w:p w14:paraId="7248C577" w14:textId="13E91FB8" w:rsidR="00E6690A" w:rsidRPr="00D33C92" w:rsidRDefault="00E6690A" w:rsidP="00E6690A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D33C92">
              <w:rPr>
                <w:sz w:val="22"/>
                <w:szCs w:val="22"/>
              </w:rPr>
              <w:t>- oglinda 350*500 mm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4802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37693" w14:textId="77777777" w:rsidR="00E6690A" w:rsidRDefault="00E6690A" w:rsidP="00E6690A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CB46AC" w14:paraId="01A6C5AA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F539" w14:textId="77777777" w:rsidR="0024571B" w:rsidRDefault="0024571B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4F9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436D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71D6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CBEC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0AE2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340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4571B" w14:paraId="5BCD2166" w14:textId="77777777" w:rsidTr="00CB46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F9CB6B" w14:textId="77777777" w:rsidR="0024571B" w:rsidRDefault="0024571B" w:rsidP="00CB46A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AFDBEB6" w14:textId="77777777" w:rsidR="0024571B" w:rsidRDefault="0024571B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________________</w:t>
            </w:r>
          </w:p>
          <w:p w14:paraId="38A0A6B3" w14:textId="6EA3E995" w:rsidR="00C96C01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631"/>
              <w:gridCol w:w="36"/>
              <w:gridCol w:w="1183"/>
              <w:gridCol w:w="25"/>
              <w:gridCol w:w="36"/>
              <w:gridCol w:w="1169"/>
              <w:gridCol w:w="25"/>
              <w:gridCol w:w="32"/>
              <w:gridCol w:w="421"/>
            </w:tblGrid>
            <w:tr w:rsidR="0024571B" w14:paraId="485FA5E0" w14:textId="77777777" w:rsidTr="00F87BF2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3"/>
                  <w:vAlign w:val="center"/>
                </w:tcPr>
                <w:p w14:paraId="5BF9061D" w14:textId="6F6FB5EA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3C0CCBF3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675848A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16D8DC5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21754BD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A9C6219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8783821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50587BE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4E3F811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83AD5F7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5F89C42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3E67122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E700379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938CFFC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EA1DE7D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9960ACA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FA6D19F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6BD0209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EF3CE1A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98E7444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1B0D344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36945F0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9E6C98B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7F62291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DA15406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22A5D49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6429221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49A2355" w14:textId="77777777" w:rsidR="00CB46AC" w:rsidRDefault="00CB46AC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15296C3" w14:textId="77777777" w:rsidR="00A65389" w:rsidRDefault="00A65389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15E5B2B" w14:textId="77777777" w:rsidR="00A65389" w:rsidRDefault="00A65389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A430F32" w14:textId="77777777" w:rsidR="00A65389" w:rsidRDefault="00A65389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49A40CF" w14:textId="77777777" w:rsidR="00A65389" w:rsidRDefault="00A65389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5EF8CFD" w14:textId="77777777" w:rsidR="00661F94" w:rsidRDefault="00661F94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1BD43B7" w14:textId="77777777" w:rsidR="00661F94" w:rsidRDefault="00661F94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B56E01E" w14:textId="77777777" w:rsidR="00661F94" w:rsidRDefault="00661F94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B6C6E62" w14:textId="34DBB260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Anexa nr.23</w:t>
                  </w:r>
                </w:p>
                <w:p w14:paraId="09D39C5E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42779343" w14:textId="2144FE6E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05958F8" w14:textId="77777777" w:rsidR="0024571B" w:rsidRDefault="0024571B" w:rsidP="00C26FE2">
                  <w:pPr>
                    <w:pStyle w:val="Titlu2"/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14:paraId="7EB6DD95" w14:textId="77777777" w:rsidR="0024571B" w:rsidRDefault="0024571B" w:rsidP="00C26FE2">
                  <w:pPr>
                    <w:pStyle w:val="Titlu2"/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4571B" w14:paraId="6BF9534A" w14:textId="77777777" w:rsidTr="00F87BF2">
              <w:trPr>
                <w:gridAfter w:val="3"/>
                <w:wAfter w:w="478" w:type="dxa"/>
              </w:trPr>
              <w:tc>
                <w:tcPr>
                  <w:tcW w:w="1385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86B5746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68FFC430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7164246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4571B" w14:paraId="4A780F4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323F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7D782C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achiziție______________din_________</w:t>
                  </w:r>
                </w:p>
              </w:tc>
            </w:tr>
            <w:tr w:rsidR="0024571B" w14:paraId="7FDE23A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F8BE1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63C8F" w14:textId="777D3E0C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Obiectul de achiziției:_____mobilier</w:t>
                  </w:r>
                  <w:r w:rsidR="00C26FE2">
                    <w:rPr>
                      <w:lang w:val="en-GB"/>
                    </w:rPr>
                    <w:t xml:space="preserve"> pentru birou</w:t>
                  </w:r>
                  <w:r>
                    <w:rPr>
                      <w:lang w:val="en-GB"/>
                    </w:rPr>
                    <w:t>_________</w:t>
                  </w:r>
                </w:p>
              </w:tc>
            </w:tr>
            <w:tr w:rsidR="0024571B" w14:paraId="25111EF9" w14:textId="77777777" w:rsidTr="00F87BF2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0A796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9E674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0ADC7C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3B973EA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A09CF0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1A795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76FDD6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29F4B424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2BAF81CE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137336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379B03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428500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52F532B5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71E33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3E5933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3BF0EF17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24571B" w14:paraId="22CBD33D" w14:textId="77777777" w:rsidTr="00F87BF2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DF33A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8B777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2F6F7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395E69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7C593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9373AA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923BC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CE17A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2DAA9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B8154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D37A1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24571B" w14:paraId="17D43FD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8409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CFB93" w14:textId="4E6F482B" w:rsidR="0024571B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bCs/>
                      <w:lang w:eastAsia="ru-RU"/>
                    </w:rPr>
                    <w:t>Mobilier pentru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19FC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A6DA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6A58E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A0071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FD04F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737B3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08F12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D4C20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E565E" w14:textId="77777777" w:rsidR="0024571B" w:rsidRDefault="0024571B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59DFAB71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B10EAC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064396">
                    <w:t>39100000-3</w:t>
                  </w:r>
                </w:p>
                <w:p w14:paraId="44A135CD" w14:textId="0E33A919" w:rsidR="00C26FE2" w:rsidRDefault="00C26FE2" w:rsidP="0018347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99E37E" w14:textId="60DD2D29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Dulap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959CC" w14:textId="0042E354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6DF39" w14:textId="47766145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E47B4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18E7F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46A44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7B29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D22393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 lună de la semnarea contractului</w:t>
                  </w:r>
                </w:p>
                <w:p w14:paraId="7FCAA02B" w14:textId="50BBAFF5" w:rsidR="00C26FE2" w:rsidRDefault="00C26FE2" w:rsidP="007B7F54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F8E61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5E35A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1128A95A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C0ED48" w14:textId="7AE41971" w:rsidR="00C26FE2" w:rsidRDefault="00C26FE2" w:rsidP="0018347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5BDE31" w14:textId="2F9E8235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t>Masa 1400*700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7BB2A" w14:textId="7646299E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F6792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43166" w14:textId="52A32C44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7C231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184C2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EA75F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7B764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933392" w14:textId="7B57728A" w:rsidR="00C26FE2" w:rsidRDefault="00C26FE2" w:rsidP="007B7F54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E4361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BA3D2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00F12561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F59120" w14:textId="70CA01E6" w:rsidR="00C26FE2" w:rsidRDefault="00C26FE2" w:rsidP="0018347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CD51A3" w14:textId="72F1094E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t>Masa 1100*700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1D253" w14:textId="7CB79B24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F6792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E9A95" w14:textId="43A19695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D3D91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ABAF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A2168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05B89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747EEB" w14:textId="5DA09E9D" w:rsidR="00C26FE2" w:rsidRDefault="00C26FE2" w:rsidP="007B7F54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5E9A4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12479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39BB3BB8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33B189" w14:textId="5E7DCB00" w:rsidR="00C26FE2" w:rsidRDefault="00C26FE2" w:rsidP="0018347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2EB08E" w14:textId="03C8C75E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t xml:space="preserve">Tumbă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83071" w14:textId="2AC7A0F3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F6792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75EBA" w14:textId="291AB87C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9F331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36EAC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9AE73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6562E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A50BD6" w14:textId="608FF75B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3E483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25247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1463AC4C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D84485" w14:textId="7D2205CF" w:rsidR="00C26FE2" w:rsidRPr="00064396" w:rsidRDefault="00C26FE2" w:rsidP="0018347F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99794" w14:textId="48951E71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 xml:space="preserve">Cartoteca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8ECF3" w14:textId="7376AE25" w:rsidR="00C26FE2" w:rsidRPr="004F679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6D421" w14:textId="475FC8C3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4FC7D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6FCAF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8A508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0247B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047732" w14:textId="77777777" w:rsidR="00C26FE2" w:rsidRPr="00A7607D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DA463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84109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00538A72" w14:textId="77777777" w:rsidTr="0018347F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8475C" w14:textId="48F3D860" w:rsidR="00C26FE2" w:rsidRPr="00064396" w:rsidRDefault="00C26FE2" w:rsidP="00C26FE2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65B14" w14:textId="605D5490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>Oglindă în ramă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0F31F" w14:textId="2B03AF10" w:rsidR="00C26FE2" w:rsidRPr="004F679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BB278" w14:textId="0C424C69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A8701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9E9EE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54FC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920CA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BA5AB" w14:textId="77777777" w:rsidR="00C26FE2" w:rsidRPr="00A7607D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F8B7C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8FC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0FCB219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ED816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4A075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C6186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63448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0AFDC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4E95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E84CC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93159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6CF64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F01AC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01539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5C2130AC" w14:textId="77777777" w:rsidTr="00F87BF2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ED3AD3C" w14:textId="77777777" w:rsidR="00C26FE2" w:rsidRDefault="00C26FE2" w:rsidP="00C26FE2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19A9D6C7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23A14D10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7E161E33" w14:textId="77777777" w:rsidR="00C26FE2" w:rsidRDefault="00C26FE2" w:rsidP="00C26FE2">
                  <w:pPr>
                    <w:framePr w:hSpace="180" w:wrap="around" w:vAnchor="page" w:hAnchor="margin" w:x="-567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1917DFE" w14:textId="77777777" w:rsidR="00C26FE2" w:rsidRDefault="00C26FE2" w:rsidP="00C26FE2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59B4FAB" w14:textId="77777777" w:rsidR="00C26FE2" w:rsidRDefault="00C26FE2" w:rsidP="00C26FE2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4C1728" w14:textId="77777777" w:rsidR="00C26FE2" w:rsidRDefault="00C26FE2" w:rsidP="00C26FE2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005519D8" w14:textId="77777777" w:rsidR="0024571B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  <w:bookmarkEnd w:id="0"/>
    </w:tbl>
    <w:p w14:paraId="0D9747DC" w14:textId="77777777" w:rsidR="002D6E71" w:rsidRPr="00FF430B" w:rsidRDefault="002D6E71" w:rsidP="00920926">
      <w:pPr>
        <w:rPr>
          <w:b/>
          <w:noProof w:val="0"/>
        </w:rPr>
      </w:pPr>
    </w:p>
    <w:sectPr w:rsidR="002D6E71" w:rsidRPr="00FF430B" w:rsidSect="00CB46AC">
      <w:footerReference w:type="default" r:id="rId8"/>
      <w:pgSz w:w="16838" w:h="11906" w:orient="landscape"/>
      <w:pgMar w:top="113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5C397" w14:textId="77777777" w:rsidR="009848E1" w:rsidRDefault="009848E1" w:rsidP="00A20ACF">
      <w:r>
        <w:separator/>
      </w:r>
    </w:p>
  </w:endnote>
  <w:endnote w:type="continuationSeparator" w:id="0">
    <w:p w14:paraId="787EE409" w14:textId="77777777" w:rsidR="009848E1" w:rsidRDefault="009848E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40B4F6C9" w14:textId="77777777" w:rsidR="002A2EA3" w:rsidRDefault="00370C1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7530">
          <w:t>39</w:t>
        </w:r>
        <w:r>
          <w:fldChar w:fldCharType="end"/>
        </w:r>
      </w:p>
    </w:sdtContent>
  </w:sdt>
  <w:p w14:paraId="796C5009" w14:textId="77777777" w:rsidR="002A2EA3" w:rsidRDefault="002A2EA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C79B0" w14:textId="77777777" w:rsidR="009848E1" w:rsidRDefault="009848E1" w:rsidP="00A20ACF">
      <w:r>
        <w:separator/>
      </w:r>
    </w:p>
  </w:footnote>
  <w:footnote w:type="continuationSeparator" w:id="0">
    <w:p w14:paraId="1E49ABDF" w14:textId="77777777" w:rsidR="009848E1" w:rsidRDefault="009848E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985128D"/>
    <w:multiLevelType w:val="hybridMultilevel"/>
    <w:tmpl w:val="153AA7AA"/>
    <w:lvl w:ilvl="0" w:tplc="3BD48CCA">
      <w:start w:val="2"/>
      <w:numFmt w:val="decimal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9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7668549">
    <w:abstractNumId w:val="25"/>
  </w:num>
  <w:num w:numId="2" w16cid:durableId="1517649845">
    <w:abstractNumId w:val="31"/>
  </w:num>
  <w:num w:numId="3" w16cid:durableId="1022055379">
    <w:abstractNumId w:val="22"/>
  </w:num>
  <w:num w:numId="4" w16cid:durableId="182865719">
    <w:abstractNumId w:val="21"/>
  </w:num>
  <w:num w:numId="5" w16cid:durableId="1961373093">
    <w:abstractNumId w:val="9"/>
  </w:num>
  <w:num w:numId="6" w16cid:durableId="948437491">
    <w:abstractNumId w:val="13"/>
  </w:num>
  <w:num w:numId="7" w16cid:durableId="798499593">
    <w:abstractNumId w:val="5"/>
  </w:num>
  <w:num w:numId="8" w16cid:durableId="1271283850">
    <w:abstractNumId w:val="20"/>
  </w:num>
  <w:num w:numId="9" w16cid:durableId="1720663754">
    <w:abstractNumId w:val="8"/>
  </w:num>
  <w:num w:numId="10" w16cid:durableId="525603213">
    <w:abstractNumId w:val="16"/>
  </w:num>
  <w:num w:numId="11" w16cid:durableId="946086989">
    <w:abstractNumId w:val="17"/>
  </w:num>
  <w:num w:numId="12" w16cid:durableId="1157040392">
    <w:abstractNumId w:val="27"/>
  </w:num>
  <w:num w:numId="13" w16cid:durableId="1708410857">
    <w:abstractNumId w:val="19"/>
  </w:num>
  <w:num w:numId="14" w16cid:durableId="283274587">
    <w:abstractNumId w:val="18"/>
  </w:num>
  <w:num w:numId="15" w16cid:durableId="1374647020">
    <w:abstractNumId w:val="6"/>
  </w:num>
  <w:num w:numId="16" w16cid:durableId="416558162">
    <w:abstractNumId w:val="28"/>
  </w:num>
  <w:num w:numId="17" w16cid:durableId="362445790">
    <w:abstractNumId w:val="24"/>
  </w:num>
  <w:num w:numId="18" w16cid:durableId="503132762">
    <w:abstractNumId w:val="7"/>
  </w:num>
  <w:num w:numId="19" w16cid:durableId="583536292">
    <w:abstractNumId w:val="23"/>
  </w:num>
  <w:num w:numId="20" w16cid:durableId="1929539135">
    <w:abstractNumId w:val="15"/>
  </w:num>
  <w:num w:numId="21" w16cid:durableId="1426724659">
    <w:abstractNumId w:val="3"/>
  </w:num>
  <w:num w:numId="22" w16cid:durableId="1289042955">
    <w:abstractNumId w:val="0"/>
  </w:num>
  <w:num w:numId="23" w16cid:durableId="2065828344">
    <w:abstractNumId w:val="2"/>
  </w:num>
  <w:num w:numId="24" w16cid:durableId="1623147217">
    <w:abstractNumId w:val="4"/>
  </w:num>
  <w:num w:numId="25" w16cid:durableId="752162244">
    <w:abstractNumId w:val="1"/>
  </w:num>
  <w:num w:numId="26" w16cid:durableId="1302033482">
    <w:abstractNumId w:val="26"/>
  </w:num>
  <w:num w:numId="27" w16cid:durableId="112022668">
    <w:abstractNumId w:val="12"/>
  </w:num>
  <w:num w:numId="28" w16cid:durableId="408691899">
    <w:abstractNumId w:val="29"/>
  </w:num>
  <w:num w:numId="29" w16cid:durableId="555287889">
    <w:abstractNumId w:val="30"/>
  </w:num>
  <w:num w:numId="30" w16cid:durableId="1136291356">
    <w:abstractNumId w:val="10"/>
  </w:num>
  <w:num w:numId="31" w16cid:durableId="527329833">
    <w:abstractNumId w:val="11"/>
  </w:num>
  <w:num w:numId="32" w16cid:durableId="17207433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10178704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530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CF5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24A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398"/>
    <w:rsid w:val="00236F50"/>
    <w:rsid w:val="00240751"/>
    <w:rsid w:val="002439D3"/>
    <w:rsid w:val="00244A30"/>
    <w:rsid w:val="0024571B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200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EA3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5D2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AB4"/>
    <w:rsid w:val="002E32D2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07578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33E"/>
    <w:rsid w:val="0033452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C1A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FB8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758"/>
    <w:rsid w:val="00424AE2"/>
    <w:rsid w:val="004252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552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55A3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3989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92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975"/>
    <w:rsid w:val="00627CE2"/>
    <w:rsid w:val="00627D01"/>
    <w:rsid w:val="00631A2C"/>
    <w:rsid w:val="00632D64"/>
    <w:rsid w:val="00632E88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37F"/>
    <w:rsid w:val="00661F94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4313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1F97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17C5"/>
    <w:rsid w:val="006F24A8"/>
    <w:rsid w:val="006F264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0D8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40D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926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A4D"/>
    <w:rsid w:val="00981C6E"/>
    <w:rsid w:val="00983C29"/>
    <w:rsid w:val="009848E1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6DEF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77B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5389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97A8F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1621"/>
    <w:rsid w:val="00AF1DE9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A2C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0832"/>
    <w:rsid w:val="00B618C5"/>
    <w:rsid w:val="00B65C93"/>
    <w:rsid w:val="00B663FE"/>
    <w:rsid w:val="00B67953"/>
    <w:rsid w:val="00B67A26"/>
    <w:rsid w:val="00B67AF4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49E3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236E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6FE2"/>
    <w:rsid w:val="00C30266"/>
    <w:rsid w:val="00C318C7"/>
    <w:rsid w:val="00C325CC"/>
    <w:rsid w:val="00C32620"/>
    <w:rsid w:val="00C32CB2"/>
    <w:rsid w:val="00C33218"/>
    <w:rsid w:val="00C33344"/>
    <w:rsid w:val="00C3383B"/>
    <w:rsid w:val="00C3566C"/>
    <w:rsid w:val="00C376EF"/>
    <w:rsid w:val="00C415AE"/>
    <w:rsid w:val="00C41D86"/>
    <w:rsid w:val="00C44B96"/>
    <w:rsid w:val="00C45975"/>
    <w:rsid w:val="00C459CA"/>
    <w:rsid w:val="00C47818"/>
    <w:rsid w:val="00C50A6A"/>
    <w:rsid w:val="00C53BAB"/>
    <w:rsid w:val="00C5446F"/>
    <w:rsid w:val="00C545CD"/>
    <w:rsid w:val="00C546BD"/>
    <w:rsid w:val="00C54D89"/>
    <w:rsid w:val="00C55FC5"/>
    <w:rsid w:val="00C562C2"/>
    <w:rsid w:val="00C57430"/>
    <w:rsid w:val="00C6086C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1D7C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6C01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1C89"/>
    <w:rsid w:val="00CB392C"/>
    <w:rsid w:val="00CB46AC"/>
    <w:rsid w:val="00CB4A20"/>
    <w:rsid w:val="00CB5DEC"/>
    <w:rsid w:val="00CB71A4"/>
    <w:rsid w:val="00CC01A9"/>
    <w:rsid w:val="00CC0CEA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3C92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C26"/>
    <w:rsid w:val="00D850C2"/>
    <w:rsid w:val="00D8523F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5CF1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67BC"/>
    <w:rsid w:val="00E474B3"/>
    <w:rsid w:val="00E503F9"/>
    <w:rsid w:val="00E53234"/>
    <w:rsid w:val="00E577E4"/>
    <w:rsid w:val="00E57AFE"/>
    <w:rsid w:val="00E6009A"/>
    <w:rsid w:val="00E6012E"/>
    <w:rsid w:val="00E614FD"/>
    <w:rsid w:val="00E6690A"/>
    <w:rsid w:val="00E70001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6B0A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87BF2"/>
    <w:rsid w:val="00F902A7"/>
    <w:rsid w:val="00F90362"/>
    <w:rsid w:val="00F92ACB"/>
    <w:rsid w:val="00F94BAD"/>
    <w:rsid w:val="00F954EF"/>
    <w:rsid w:val="00F9734C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979E"/>
  <w15:docId w15:val="{411E6F6C-F3D9-4D90-A61D-FF304F23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Fontdeparagrafimplicit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A6618-C3CA-4234-9471-A1457E1DE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698</Words>
  <Characters>4049</Characters>
  <Application>Microsoft Office Word</Application>
  <DocSecurity>0</DocSecurity>
  <Lines>33</Lines>
  <Paragraphs>9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CS1</cp:lastModifiedBy>
  <cp:revision>19</cp:revision>
  <cp:lastPrinted>2021-06-01T11:52:00Z</cp:lastPrinted>
  <dcterms:created xsi:type="dcterms:W3CDTF">2023-08-22T09:39:00Z</dcterms:created>
  <dcterms:modified xsi:type="dcterms:W3CDTF">2023-10-19T10:05:00Z</dcterms:modified>
</cp:coreProperties>
</file>