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058F2963" w14:textId="79F349A3" w:rsidR="00BE362C" w:rsidRPr="00FF430B" w:rsidRDefault="00BE362C" w:rsidP="009C7F1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</w:p>
    <w:p w14:paraId="601BDB41" w14:textId="02CC51B0" w:rsidR="00726B08" w:rsidRDefault="00BE362C" w:rsidP="00726B08">
      <w:pPr>
        <w:shd w:val="clear" w:color="auto" w:fill="FFFFFF" w:themeFill="background1"/>
        <w:spacing w:before="120"/>
        <w:jc w:val="center"/>
        <w:rPr>
          <w:lang w:val="ro-MD"/>
        </w:rPr>
      </w:pPr>
      <w:r w:rsidRPr="00241600">
        <w:rPr>
          <w:bCs/>
          <w:noProof w:val="0"/>
          <w:lang w:val="ro-MD" w:eastAsia="ru-RU"/>
        </w:rPr>
        <w:t xml:space="preserve">privind achiziționarea </w:t>
      </w:r>
      <w:r w:rsidR="00611B75">
        <w:rPr>
          <w:lang w:val="ro-MD"/>
        </w:rPr>
        <w:t>lucrărilor de</w:t>
      </w:r>
      <w:r w:rsidR="002628B5">
        <w:rPr>
          <w:lang w:val="ro-MD"/>
        </w:rPr>
        <w:t xml:space="preserve"> </w:t>
      </w:r>
      <w:r w:rsidR="00726B08" w:rsidRPr="00D70BC8">
        <w:rPr>
          <w:b/>
          <w:bCs/>
          <w:lang w:val="ro-MD" w:eastAsia="ru-RU"/>
        </w:rPr>
        <w:t>proiectare privind elaborarea studiului de fezabilitate pentru construc</w:t>
      </w:r>
      <w:r w:rsidR="00726B08" w:rsidRPr="00D70BC8">
        <w:rPr>
          <w:b/>
          <w:bCs/>
          <w:lang w:eastAsia="ru-RU"/>
        </w:rPr>
        <w:t xml:space="preserve">ția punctului de trecere a frontierei (PTF), inclusiv și </w:t>
      </w:r>
      <w:r w:rsidR="00726B08" w:rsidRPr="00D70BC8">
        <w:rPr>
          <w:b/>
          <w:bCs/>
          <w:lang w:val="ro-MD" w:eastAsia="ru-RU"/>
        </w:rPr>
        <w:t>actualizarea studiului de fezabilitate pentru construcția drumului de acces la podul peste râul Prut, amplasat în regiunea s. Zagarancea, r-ul Ungheni.</w:t>
      </w:r>
    </w:p>
    <w:p w14:paraId="7A287467" w14:textId="4E43FAB4" w:rsidR="009C7F19" w:rsidRPr="00726B08" w:rsidRDefault="009C7F19" w:rsidP="00726B08">
      <w:pPr>
        <w:pStyle w:val="a"/>
        <w:numPr>
          <w:ilvl w:val="0"/>
          <w:numId w:val="3"/>
        </w:numPr>
        <w:shd w:val="clear" w:color="auto" w:fill="FFFFFF" w:themeFill="background1"/>
        <w:spacing w:before="120"/>
        <w:ind w:left="284" w:hanging="284"/>
        <w:rPr>
          <w:b/>
          <w:lang w:val="ro-MD"/>
        </w:rPr>
      </w:pPr>
      <w:r w:rsidRPr="00726B08">
        <w:rPr>
          <w:b/>
          <w:lang w:val="ro-MD"/>
        </w:rPr>
        <w:t xml:space="preserve">Denumirea autorității contractante: </w:t>
      </w:r>
      <w:r w:rsidRPr="00726B08">
        <w:rPr>
          <w:b/>
        </w:rPr>
        <w:t xml:space="preserve">Î.S.”Administraţia de Stat a </w:t>
      </w:r>
      <w:proofErr w:type="spellStart"/>
      <w:r w:rsidRPr="00726B08">
        <w:rPr>
          <w:b/>
        </w:rPr>
        <w:t>Drumurilor</w:t>
      </w:r>
      <w:proofErr w:type="spellEnd"/>
      <w:r w:rsidRPr="00726B08">
        <w:rPr>
          <w:b/>
        </w:rPr>
        <w:t>”</w:t>
      </w:r>
    </w:p>
    <w:p w14:paraId="7D069B8F" w14:textId="77777777" w:rsidR="009C7F19" w:rsidRPr="00DF39DC" w:rsidRDefault="009C7F19" w:rsidP="00611B7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DF39DC">
        <w:rPr>
          <w:b/>
          <w:lang w:val="ro-MD"/>
        </w:rPr>
        <w:t xml:space="preserve">IDNO: </w:t>
      </w:r>
      <w:r w:rsidRPr="00DF39DC">
        <w:rPr>
          <w:b/>
        </w:rPr>
        <w:t>1003600023559</w:t>
      </w:r>
    </w:p>
    <w:p w14:paraId="018ABECE" w14:textId="77777777" w:rsidR="009C7F19" w:rsidRPr="004225A2" w:rsidRDefault="009C7F19" w:rsidP="00611B7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4225A2">
        <w:rPr>
          <w:b/>
          <w:lang w:val="ro-MD"/>
        </w:rPr>
        <w:t xml:space="preserve">Adresa: </w:t>
      </w:r>
      <w:r w:rsidRPr="00A50827">
        <w:t>MD 2004, or. Chișinău, str. Bucuriei 12a</w:t>
      </w:r>
    </w:p>
    <w:p w14:paraId="42C69012" w14:textId="547B85FC" w:rsidR="009C7F19" w:rsidRPr="00711A26" w:rsidRDefault="009C7F19" w:rsidP="00611B7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711A26">
        <w:rPr>
          <w:b/>
          <w:lang w:val="ro-MD"/>
        </w:rPr>
        <w:t xml:space="preserve">Numărul de telefon/fax: </w:t>
      </w:r>
      <w:r w:rsidRPr="00DF39DC">
        <w:t>022212296, 022223179</w:t>
      </w:r>
      <w:r w:rsidR="009765A3">
        <w:t>.</w:t>
      </w:r>
    </w:p>
    <w:p w14:paraId="5691D4F6" w14:textId="5DC936D4" w:rsidR="009C7F19" w:rsidRPr="002863C9" w:rsidRDefault="009C7F19" w:rsidP="00611B7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711A26">
        <w:rPr>
          <w:b/>
          <w:lang w:val="ro-MD"/>
        </w:rPr>
        <w:t>Adresa de e-mail și de internet a autorității contractante</w:t>
      </w:r>
      <w:r w:rsidRPr="002863C9">
        <w:rPr>
          <w:b/>
          <w:lang w:val="ro-MD"/>
        </w:rPr>
        <w:t xml:space="preserve">: </w:t>
      </w:r>
      <w:r w:rsidRPr="002863C9">
        <w:t xml:space="preserve">e-mail: </w:t>
      </w:r>
      <w:hyperlink r:id="rId8" w:history="1">
        <w:r w:rsidR="009765A3" w:rsidRPr="006346A7">
          <w:rPr>
            <w:rStyle w:val="af3"/>
          </w:rPr>
          <w:t>achizitii@asd.md</w:t>
        </w:r>
      </w:hyperlink>
      <w:r w:rsidRPr="002863C9">
        <w:rPr>
          <w:rStyle w:val="af3"/>
        </w:rPr>
        <w:t xml:space="preserve">; </w:t>
      </w:r>
      <w:hyperlink r:id="rId9" w:history="1">
        <w:r w:rsidRPr="002863C9">
          <w:rPr>
            <w:rStyle w:val="af3"/>
          </w:rPr>
          <w:t>www.asd.md</w:t>
        </w:r>
      </w:hyperlink>
    </w:p>
    <w:p w14:paraId="240D8014" w14:textId="0EB710E8" w:rsidR="0067636E" w:rsidRPr="00B64256" w:rsidRDefault="009C7F19" w:rsidP="00B64256">
      <w:pPr>
        <w:pStyle w:val="a"/>
        <w:numPr>
          <w:ilvl w:val="0"/>
          <w:numId w:val="3"/>
        </w:numPr>
        <w:ind w:left="284" w:hanging="284"/>
      </w:pPr>
      <w:r w:rsidRPr="00B64256">
        <w:rPr>
          <w:b/>
          <w:lang w:val="ro-MD"/>
        </w:rPr>
        <w:t xml:space="preserve">Adresa de e-mail sau de internet de la care se va putea obține accesul la documentația de atribuire: </w:t>
      </w:r>
      <w:r w:rsidRPr="00B64256">
        <w:rPr>
          <w:b/>
          <w:i/>
          <w:lang w:val="ro-MD"/>
        </w:rPr>
        <w:t>documentația de atribuire este anexată în cadrul procedurii în SIA RSAP</w:t>
      </w:r>
      <w:r w:rsidRPr="00B64256">
        <w:rPr>
          <w:b/>
          <w:lang w:val="ro-MD"/>
        </w:rPr>
        <w:t xml:space="preserve">             nr.</w:t>
      </w:r>
      <w:r w:rsidR="00B64256" w:rsidRPr="00B64256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 xml:space="preserve"> </w:t>
      </w:r>
      <w:r w:rsidR="00B64256" w:rsidRPr="00B64256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hyperlink r:id="rId10" w:tgtFrame="_blank" w:history="1">
        <w:r w:rsidR="00B64256" w:rsidRPr="00B64256">
          <w:rPr>
            <w:rStyle w:val="af3"/>
            <w:rFonts w:ascii="inherit" w:eastAsiaTheme="majorEastAsia" w:hAnsi="inherit" w:cs="Helvetica"/>
            <w:color w:val="3560B9"/>
            <w:sz w:val="23"/>
            <w:szCs w:val="23"/>
            <w:bdr w:val="none" w:sz="0" w:space="0" w:color="auto" w:frame="1"/>
          </w:rPr>
          <w:t>ocds-b3wdp1-MD-1700231210896</w:t>
        </w:r>
      </w:hyperlink>
    </w:p>
    <w:p w14:paraId="33A3BF2E" w14:textId="34F74600" w:rsidR="009C7F19" w:rsidRPr="00611B75" w:rsidRDefault="00611B75" w:rsidP="0067636E">
      <w:pPr>
        <w:pStyle w:val="a"/>
        <w:numPr>
          <w:ilvl w:val="0"/>
          <w:numId w:val="0"/>
        </w:numPr>
        <w:ind w:left="284"/>
      </w:pPr>
      <w:r w:rsidRPr="00611B75">
        <w:rPr>
          <w:b/>
          <w:lang w:val="ro-MD"/>
        </w:rPr>
        <w:t xml:space="preserve">   </w:t>
      </w:r>
      <w:r w:rsidRPr="00611B75">
        <w:rPr>
          <w:rFonts w:ascii="Helvetica" w:hAnsi="Helvetica"/>
          <w:color w:val="333333"/>
          <w:sz w:val="2"/>
          <w:szCs w:val="2"/>
          <w:shd w:val="clear" w:color="auto" w:fill="FFFFFF"/>
        </w:rPr>
        <w:t> </w:t>
      </w:r>
      <w:r w:rsidR="00C969BF" w:rsidRPr="00611B75">
        <w:t xml:space="preserve"> </w:t>
      </w:r>
    </w:p>
    <w:p w14:paraId="2BEA0B13" w14:textId="2C17BFD6" w:rsidR="009C7F19" w:rsidRPr="002863C9" w:rsidRDefault="009C7F19" w:rsidP="00611B7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shd w:val="clear" w:color="auto" w:fill="FFFF00"/>
          <w:lang w:val="ro-MD"/>
        </w:rPr>
      </w:pPr>
      <w:r w:rsidRPr="004225A2">
        <w:rPr>
          <w:b/>
          <w:lang w:val="ro-MD"/>
        </w:rPr>
        <w:t>Tipul autorității contractante și obiectul principal de activitate</w:t>
      </w:r>
      <w:r w:rsidRPr="007008D8">
        <w:rPr>
          <w:b/>
          <w:lang w:val="ro-MD"/>
        </w:rPr>
        <w:t>:</w:t>
      </w:r>
      <w:r>
        <w:rPr>
          <w:b/>
          <w:lang w:val="ro-MD"/>
        </w:rPr>
        <w:t xml:space="preserve"> </w:t>
      </w:r>
      <w:r w:rsidRPr="002863C9">
        <w:rPr>
          <w:b/>
          <w:i/>
          <w:lang w:val="ro-MD"/>
        </w:rPr>
        <w:t>întreprindere de stat la autogestiune, activitatea de gestionare, întreținere, reparație, modernizare și exploatare a drumurilor</w:t>
      </w:r>
      <w:r w:rsidR="00CA511B">
        <w:rPr>
          <w:b/>
          <w:i/>
          <w:lang w:val="ro-MD"/>
        </w:rPr>
        <w:t>.</w:t>
      </w:r>
    </w:p>
    <w:p w14:paraId="4CB796B1" w14:textId="77777777" w:rsidR="009C7F19" w:rsidRPr="004225A2" w:rsidRDefault="009C7F19" w:rsidP="00611B7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ro-MD"/>
        </w:rPr>
      </w:pPr>
      <w:r w:rsidRPr="004225A2">
        <w:rPr>
          <w:b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622"/>
        <w:gridCol w:w="4253"/>
        <w:gridCol w:w="850"/>
        <w:gridCol w:w="567"/>
        <w:gridCol w:w="1559"/>
        <w:gridCol w:w="1687"/>
      </w:tblGrid>
      <w:tr w:rsidR="009C7F19" w:rsidRPr="00DD0EB1" w14:paraId="2231C372" w14:textId="77777777" w:rsidTr="00726B08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E15F3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6FCC3C6" w14:textId="77777777" w:rsidR="009C7F19" w:rsidRPr="004225A2" w:rsidRDefault="009C7F19" w:rsidP="00726B08">
            <w:pPr>
              <w:spacing w:before="120"/>
              <w:ind w:left="113" w:right="113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5B1F" w14:textId="0109D16A" w:rsidR="009C7F19" w:rsidRPr="004225A2" w:rsidRDefault="009C7F19" w:rsidP="00C109F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E878616" w14:textId="77777777" w:rsidR="009C7F19" w:rsidRPr="004225A2" w:rsidRDefault="009C7F19" w:rsidP="00726B08">
            <w:pPr>
              <w:spacing w:before="120"/>
              <w:ind w:left="113" w:right="113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2FBAF5" w14:textId="77777777" w:rsidR="009C7F19" w:rsidRPr="004225A2" w:rsidRDefault="009C7F19" w:rsidP="00726B08">
            <w:pPr>
              <w:spacing w:before="120"/>
              <w:ind w:left="113" w:right="113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40EFC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FCC6A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9C7F19" w:rsidRPr="00242CC5" w14:paraId="7A8E0F05" w14:textId="77777777" w:rsidTr="00726B08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3A415" w14:textId="77777777" w:rsidR="009C7F19" w:rsidRPr="00A63D88" w:rsidRDefault="009C7F19" w:rsidP="0097086A">
            <w:pPr>
              <w:jc w:val="center"/>
            </w:pPr>
            <w:r>
              <w:t>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5AB841" w14:textId="0FA14185" w:rsidR="009C7F19" w:rsidRPr="000546EF" w:rsidRDefault="000546EF" w:rsidP="0097086A">
            <w:pPr>
              <w:ind w:left="113" w:right="113"/>
              <w:jc w:val="center"/>
            </w:pPr>
            <w:r w:rsidRPr="000546EF">
              <w:rPr>
                <w:lang w:val="ro-MD"/>
              </w:rPr>
              <w:t>71322500-6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B94C4" w14:textId="39DBCEAE" w:rsidR="009C7F19" w:rsidRPr="00C969BF" w:rsidRDefault="00726B08" w:rsidP="00075303">
            <w:pPr>
              <w:jc w:val="both"/>
              <w:rPr>
                <w:b/>
                <w:bCs/>
              </w:rPr>
            </w:pPr>
            <w:r w:rsidRPr="00D70BC8">
              <w:rPr>
                <w:b/>
                <w:bCs/>
                <w:lang w:val="ro-MD" w:eastAsia="ru-RU"/>
              </w:rPr>
              <w:t>Lucrări de proiectare privind elaborarea studiului de fezabilitate pentru construc</w:t>
            </w:r>
            <w:r w:rsidRPr="00D70BC8">
              <w:rPr>
                <w:b/>
                <w:bCs/>
                <w:lang w:eastAsia="ru-RU"/>
              </w:rPr>
              <w:t xml:space="preserve">ția punctului de trecere a frontierei (PTF), inclusiv și </w:t>
            </w:r>
            <w:r w:rsidRPr="00D70BC8">
              <w:rPr>
                <w:b/>
                <w:bCs/>
                <w:lang w:val="ro-MD" w:eastAsia="ru-RU"/>
              </w:rPr>
              <w:t>actualizarea studiului de fezabilitate pentru construcția drumului de acces la podul peste râul Prut, amplasat în regiunea s. Zagarancea, r-ul Ungheni.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F67067B" w14:textId="77777777" w:rsidR="009C7F19" w:rsidRPr="00A63D88" w:rsidRDefault="009C7F19" w:rsidP="00726B08">
            <w:pPr>
              <w:ind w:left="113" w:right="113"/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0905F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F77BD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Conform caietului de sarcini din documentele de licitație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91F893" w14:textId="77777777" w:rsidR="00241600" w:rsidRDefault="00241600" w:rsidP="00B8448A">
            <w:pPr>
              <w:jc w:val="center"/>
              <w:rPr>
                <w:lang w:val="en-US"/>
              </w:rPr>
            </w:pPr>
          </w:p>
          <w:p w14:paraId="5CCAD480" w14:textId="77777777" w:rsidR="00241600" w:rsidRDefault="00241600" w:rsidP="00B8448A">
            <w:pPr>
              <w:jc w:val="center"/>
              <w:rPr>
                <w:lang w:val="en-US"/>
              </w:rPr>
            </w:pPr>
          </w:p>
          <w:p w14:paraId="2EDD4ADF" w14:textId="35309F0D" w:rsidR="009C7F19" w:rsidRPr="00A63D88" w:rsidRDefault="00E61CD1" w:rsidP="00B8448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508 405</w:t>
            </w:r>
            <w:r w:rsidR="007A679F">
              <w:rPr>
                <w:lang w:val="en-US"/>
              </w:rPr>
              <w:t>,00</w:t>
            </w:r>
          </w:p>
        </w:tc>
      </w:tr>
      <w:tr w:rsidR="009C7F19" w:rsidRPr="00242CC5" w14:paraId="6E30AD60" w14:textId="77777777" w:rsidTr="00726B08">
        <w:trPr>
          <w:trHeight w:val="397"/>
        </w:trPr>
        <w:tc>
          <w:tcPr>
            <w:tcW w:w="8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333FE" w14:textId="77777777" w:rsidR="009C7F19" w:rsidRPr="00A63D88" w:rsidRDefault="009C7F19" w:rsidP="0097086A">
            <w:pPr>
              <w:rPr>
                <w:b/>
              </w:rPr>
            </w:pPr>
            <w:r w:rsidRPr="00A63D88">
              <w:rPr>
                <w:b/>
                <w:lang w:val="en-US"/>
              </w:rPr>
              <w:t>Valoarea estimativă totală</w:t>
            </w:r>
            <w:r w:rsidRPr="00A63D88">
              <w:rPr>
                <w:b/>
              </w:rPr>
              <w:t>, MDL fără TVA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E76CF" w14:textId="215A358A" w:rsidR="009C7F19" w:rsidRPr="00726B08" w:rsidRDefault="00E61CD1" w:rsidP="00B8448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508 405</w:t>
            </w:r>
            <w:r w:rsidR="00726B08" w:rsidRPr="00726B08">
              <w:rPr>
                <w:b/>
                <w:bCs/>
                <w:lang w:val="en-US"/>
              </w:rPr>
              <w:t>,00</w:t>
            </w:r>
          </w:p>
        </w:tc>
      </w:tr>
    </w:tbl>
    <w:p w14:paraId="3D38E887" w14:textId="049E65E9" w:rsidR="004C499F" w:rsidRPr="00FF430B" w:rsidRDefault="00816026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cazul, numărul maxim al acestora.</w:t>
      </w:r>
      <w:r w:rsidR="009C7F19" w:rsidRPr="009C7F19">
        <w:rPr>
          <w:b/>
          <w:i/>
          <w:lang w:val="ro-MD"/>
        </w:rPr>
        <w:t xml:space="preserve">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4B3D5C22" w14:textId="77777777"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2D64A2A8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Alte limitări privind numărul de loturi care pot </w:t>
      </w:r>
      <w:r w:rsidR="009C7F19">
        <w:rPr>
          <w:noProof w:val="0"/>
          <w:lang w:val="ro-MD" w:eastAsia="ru-RU"/>
        </w:rPr>
        <w:t>fi atribuite aceluiași ofertant -</w:t>
      </w:r>
    </w:p>
    <w:p w14:paraId="1538D456" w14:textId="0B4D8B14" w:rsidR="009C7F1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9C7F19" w:rsidRPr="009C7F19">
        <w:rPr>
          <w:i/>
          <w:lang w:val="ro-MD"/>
        </w:rPr>
        <w:t>nu vor fi acceptate</w:t>
      </w:r>
      <w:r w:rsidR="00C132FC" w:rsidRPr="00C132FC">
        <w:rPr>
          <w:bCs/>
          <w:noProof w:val="0"/>
          <w:lang w:val="ro-MD" w:eastAsia="ru-RU"/>
        </w:rPr>
        <w:t>.</w:t>
      </w:r>
    </w:p>
    <w:p w14:paraId="3AF1E4BB" w14:textId="3E28A409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B8448A">
        <w:rPr>
          <w:i/>
          <w:lang w:val="ro-MD"/>
        </w:rPr>
        <w:t>3</w:t>
      </w:r>
      <w:r w:rsidR="003C44C0">
        <w:rPr>
          <w:i/>
          <w:lang w:val="ro-MD"/>
        </w:rPr>
        <w:t>0</w:t>
      </w:r>
      <w:r w:rsidR="009765A3">
        <w:rPr>
          <w:i/>
          <w:lang w:val="ro-MD"/>
        </w:rPr>
        <w:t>.</w:t>
      </w:r>
      <w:r w:rsidR="00F64EBB">
        <w:rPr>
          <w:i/>
          <w:lang w:val="ro-MD"/>
        </w:rPr>
        <w:t>0</w:t>
      </w:r>
      <w:r w:rsidR="003C44C0">
        <w:rPr>
          <w:i/>
          <w:lang w:val="ro-MD"/>
        </w:rPr>
        <w:t>4</w:t>
      </w:r>
      <w:r w:rsidR="009765A3">
        <w:rPr>
          <w:i/>
          <w:lang w:val="ro-MD"/>
        </w:rPr>
        <w:t>.</w:t>
      </w:r>
      <w:r w:rsidR="009C7F19" w:rsidRPr="009C7F19">
        <w:rPr>
          <w:i/>
          <w:lang w:val="ro-MD"/>
        </w:rPr>
        <w:t>202</w:t>
      </w:r>
      <w:r w:rsidR="009D1C6D">
        <w:rPr>
          <w:i/>
          <w:lang w:val="ro-MD"/>
        </w:rPr>
        <w:t>4</w:t>
      </w:r>
      <w:r w:rsidR="00C132FC">
        <w:rPr>
          <w:i/>
          <w:lang w:val="ro-MD"/>
        </w:rPr>
        <w:t>.</w:t>
      </w:r>
    </w:p>
    <w:p w14:paraId="6CE0A203" w14:textId="16D81B6A" w:rsidR="00BE362C" w:rsidRPr="00F64EB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9C7F19" w:rsidRPr="009C7F19">
        <w:rPr>
          <w:b/>
          <w:lang w:val="ro-MD"/>
        </w:rPr>
        <w:t xml:space="preserve"> </w:t>
      </w:r>
      <w:r w:rsidR="000546EF">
        <w:rPr>
          <w:i/>
          <w:lang w:val="ro-MD"/>
        </w:rPr>
        <w:t>31.</w:t>
      </w:r>
      <w:r w:rsidR="00075303">
        <w:rPr>
          <w:i/>
          <w:lang w:val="ro-MD"/>
        </w:rPr>
        <w:t>12</w:t>
      </w:r>
      <w:r w:rsidR="000546EF">
        <w:rPr>
          <w:i/>
          <w:lang w:val="ro-MD"/>
        </w:rPr>
        <w:t>.202</w:t>
      </w:r>
      <w:r w:rsidR="007A679F">
        <w:rPr>
          <w:i/>
          <w:lang w:val="ro-MD"/>
        </w:rPr>
        <w:t>4</w:t>
      </w:r>
      <w:r w:rsidR="00C132FC">
        <w:rPr>
          <w:i/>
          <w:lang w:val="ro-MD"/>
        </w:rPr>
        <w:t>.</w:t>
      </w:r>
    </w:p>
    <w:p w14:paraId="47377F12" w14:textId="51BFC89D" w:rsidR="00F64EBB" w:rsidRPr="00E32CED" w:rsidRDefault="00F64EBB" w:rsidP="00E32CED">
      <w:pPr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>Termenul semn</w:t>
      </w:r>
      <w:proofErr w:type="spellStart"/>
      <w:r>
        <w:rPr>
          <w:b/>
          <w:noProof w:val="0"/>
          <w:lang w:eastAsia="ru-RU"/>
        </w:rPr>
        <w:t>ării</w:t>
      </w:r>
      <w:proofErr w:type="spellEnd"/>
      <w:r>
        <w:rPr>
          <w:b/>
          <w:noProof w:val="0"/>
          <w:lang w:eastAsia="ru-RU"/>
        </w:rPr>
        <w:t xml:space="preserve"> contractului:</w:t>
      </w:r>
      <w:r>
        <w:rPr>
          <w:b/>
          <w:noProof w:val="0"/>
          <w:lang w:val="ro-MD" w:eastAsia="ru-RU"/>
        </w:rPr>
        <w:t xml:space="preserve"> </w:t>
      </w:r>
      <w:r w:rsidRPr="00751444">
        <w:rPr>
          <w:bCs/>
          <w:i/>
          <w:iCs/>
          <w:noProof w:val="0"/>
          <w:lang w:val="ro-MD" w:eastAsia="ru-RU"/>
        </w:rPr>
        <w:t>10 zile de la data la care a fost remis spre semnare.</w:t>
      </w:r>
    </w:p>
    <w:p w14:paraId="4EDC8B3B" w14:textId="77777777" w:rsidR="009C7F19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233AD04A" w14:textId="4C6126BB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="00540F6E" w:rsidRPr="009765A3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9C7F19" w:rsidRPr="009C7F19">
        <w:rPr>
          <w:i/>
          <w:lang w:val="ro-MD"/>
        </w:rPr>
        <w:t>nu se aplică</w:t>
      </w:r>
    </w:p>
    <w:p w14:paraId="225566E0" w14:textId="052BEAFD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>; nivelul minim (nivelurile minime) al (ale) cerințelor eventual impuse; se menționează</w:t>
      </w:r>
      <w:r w:rsidR="00540F6E" w:rsidRPr="009765A3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68F3">
        <w:tc>
          <w:tcPr>
            <w:tcW w:w="575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68F3">
        <w:tc>
          <w:tcPr>
            <w:tcW w:w="575" w:type="dxa"/>
            <w:shd w:val="clear" w:color="auto" w:fill="auto"/>
          </w:tcPr>
          <w:p w14:paraId="5A2F5F10" w14:textId="5E79A74C" w:rsidR="00BE362C" w:rsidRPr="00FF430B" w:rsidRDefault="00CB4247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14:paraId="665ED90E" w14:textId="6FF68495" w:rsidR="00BE362C" w:rsidRPr="001568F3" w:rsidRDefault="001568F3" w:rsidP="00B664E2">
            <w:pPr>
              <w:pStyle w:val="aff2"/>
              <w:contextualSpacing/>
              <w:rPr>
                <w:lang w:val="ro-MD"/>
              </w:rPr>
            </w:pPr>
            <w:r w:rsidRPr="00FF430B">
              <w:rPr>
                <w:lang w:val="ro-MD"/>
              </w:rPr>
              <w:t>Propunerea tehnică;</w:t>
            </w:r>
          </w:p>
        </w:tc>
        <w:tc>
          <w:tcPr>
            <w:tcW w:w="3526" w:type="dxa"/>
            <w:shd w:val="clear" w:color="auto" w:fill="auto"/>
          </w:tcPr>
          <w:p w14:paraId="5FB9CBAB" w14:textId="7A3F563E" w:rsidR="00BE362C" w:rsidRPr="00FF430B" w:rsidRDefault="00CE7DFC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75C75A4D" w14:textId="2F53E6AB" w:rsidR="00BE362C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27626451" w14:textId="77777777" w:rsidTr="001568F3">
        <w:tc>
          <w:tcPr>
            <w:tcW w:w="575" w:type="dxa"/>
            <w:shd w:val="clear" w:color="auto" w:fill="auto"/>
          </w:tcPr>
          <w:p w14:paraId="623DF571" w14:textId="4F7707B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14:paraId="7DFDD294" w14:textId="1CAA9635" w:rsidR="00A907C4" w:rsidRPr="001568F3" w:rsidRDefault="00A907C4" w:rsidP="00B664E2">
            <w:pPr>
              <w:pStyle w:val="aff2"/>
              <w:contextualSpacing/>
              <w:rPr>
                <w:lang w:val="ro-MD"/>
              </w:rPr>
            </w:pPr>
            <w:r w:rsidRPr="00FF430B">
              <w:rPr>
                <w:lang w:val="ro-MD"/>
              </w:rPr>
              <w:t>Propunerea financiară;</w:t>
            </w:r>
          </w:p>
        </w:tc>
        <w:tc>
          <w:tcPr>
            <w:tcW w:w="3526" w:type="dxa"/>
            <w:shd w:val="clear" w:color="auto" w:fill="auto"/>
          </w:tcPr>
          <w:p w14:paraId="0D847280" w14:textId="6FE4D091" w:rsidR="00A907C4" w:rsidRPr="00FF430B" w:rsidRDefault="00CE7DFC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2D29605C" w14:textId="51CAE5C8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BD337E7" w14:textId="77777777" w:rsidTr="001568F3">
        <w:trPr>
          <w:trHeight w:val="171"/>
        </w:trPr>
        <w:tc>
          <w:tcPr>
            <w:tcW w:w="575" w:type="dxa"/>
            <w:shd w:val="clear" w:color="auto" w:fill="auto"/>
          </w:tcPr>
          <w:p w14:paraId="11B5AADA" w14:textId="0E6054E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14:paraId="01683761" w14:textId="08502000" w:rsidR="00A907C4" w:rsidRPr="001568F3" w:rsidRDefault="00A907C4" w:rsidP="00B664E2">
            <w:pPr>
              <w:pStyle w:val="aff2"/>
              <w:contextualSpacing/>
              <w:rPr>
                <w:color w:val="000000" w:themeColor="text1"/>
                <w:lang w:val="ro-MD"/>
              </w:rPr>
            </w:pPr>
            <w:r w:rsidRPr="00FF430B">
              <w:rPr>
                <w:color w:val="000000" w:themeColor="text1"/>
                <w:lang w:val="ro-MD"/>
              </w:rPr>
              <w:t>DUAE;</w:t>
            </w:r>
          </w:p>
        </w:tc>
        <w:tc>
          <w:tcPr>
            <w:tcW w:w="3526" w:type="dxa"/>
            <w:shd w:val="clear" w:color="auto" w:fill="auto"/>
          </w:tcPr>
          <w:p w14:paraId="162130F9" w14:textId="2CD04385" w:rsidR="00A907C4" w:rsidRPr="00FF430B" w:rsidRDefault="00CE7DFC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Conform Ordinului ministerului finanțelor nr.72/2020</w:t>
            </w:r>
          </w:p>
        </w:tc>
        <w:tc>
          <w:tcPr>
            <w:tcW w:w="1618" w:type="dxa"/>
            <w:shd w:val="clear" w:color="auto" w:fill="auto"/>
          </w:tcPr>
          <w:p w14:paraId="126084CC" w14:textId="52DDEDA7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88295F6" w14:textId="77777777" w:rsidTr="001568F3">
        <w:trPr>
          <w:trHeight w:val="207"/>
        </w:trPr>
        <w:tc>
          <w:tcPr>
            <w:tcW w:w="575" w:type="dxa"/>
            <w:shd w:val="clear" w:color="auto" w:fill="auto"/>
          </w:tcPr>
          <w:p w14:paraId="1D4012C8" w14:textId="66F0A85B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14:paraId="3E1D4D83" w14:textId="7033743D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color w:val="000000" w:themeColor="text1"/>
                <w:lang w:val="ro-MD"/>
              </w:rPr>
              <w:t>Garanția pentru ofertă</w:t>
            </w:r>
          </w:p>
        </w:tc>
        <w:tc>
          <w:tcPr>
            <w:tcW w:w="3526" w:type="dxa"/>
            <w:shd w:val="clear" w:color="auto" w:fill="auto"/>
          </w:tcPr>
          <w:p w14:paraId="5C1F9A7D" w14:textId="77777777" w:rsidR="00C109F1" w:rsidRDefault="00C109F1" w:rsidP="00B664E2">
            <w:pPr>
              <w:tabs>
                <w:tab w:val="left" w:pos="454"/>
              </w:tabs>
              <w:suppressAutoHyphens/>
              <w:contextualSpacing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4FEFC4AC" w14:textId="313512D1" w:rsidR="00A907C4" w:rsidRPr="006C486C" w:rsidRDefault="00A907C4" w:rsidP="00B664E2">
            <w:pPr>
              <w:tabs>
                <w:tab w:val="left" w:pos="454"/>
              </w:tabs>
              <w:suppressAutoHyphens/>
              <w:contextualSpacing/>
              <w:jc w:val="both"/>
              <w:rPr>
                <w:i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 xml:space="preserve">9) </w:t>
            </w:r>
            <w:r w:rsidRPr="00C109F1">
              <w:rPr>
                <w:b/>
                <w:i/>
                <w:lang w:val="ro-MD"/>
              </w:rPr>
              <w:t>sau</w:t>
            </w:r>
            <w:r>
              <w:rPr>
                <w:lang w:val="ro-MD"/>
              </w:rPr>
              <w:t xml:space="preserve"> transfer direct la contul de gestiune al autorității contractante</w:t>
            </w:r>
            <w:r w:rsidRPr="006C486C">
              <w:rPr>
                <w:i/>
              </w:rPr>
              <w:t xml:space="preserve"> MF-TR Chisinau-bugetul de stat </w:t>
            </w:r>
            <w:r>
              <w:rPr>
                <w:i/>
              </w:rPr>
              <w:t>I</w:t>
            </w:r>
            <w:r w:rsidRPr="006C486C">
              <w:rPr>
                <w:i/>
              </w:rPr>
              <w:t>.S.</w:t>
            </w:r>
            <w:r>
              <w:rPr>
                <w:i/>
              </w:rPr>
              <w:t xml:space="preserve"> </w:t>
            </w:r>
            <w:r w:rsidRPr="006C486C">
              <w:rPr>
                <w:i/>
              </w:rPr>
              <w:t>Adm</w:t>
            </w:r>
            <w:r>
              <w:rPr>
                <w:i/>
              </w:rPr>
              <w:t>inistraţia de Stat a Drumurilor</w:t>
            </w:r>
          </w:p>
          <w:p w14:paraId="3C58EA81" w14:textId="77777777" w:rsidR="00A907C4" w:rsidRDefault="00A907C4" w:rsidP="00B664E2">
            <w:pPr>
              <w:tabs>
                <w:tab w:val="left" w:pos="454"/>
              </w:tabs>
              <w:contextualSpacing/>
              <w:rPr>
                <w:i/>
              </w:rPr>
            </w:pPr>
            <w:r>
              <w:rPr>
                <w:i/>
              </w:rPr>
              <w:t xml:space="preserve">       Codul </w:t>
            </w:r>
            <w:r w:rsidRPr="006C486C">
              <w:rPr>
                <w:i/>
              </w:rPr>
              <w:t>IBAN: MD29TRPCCC518430D00891AA</w:t>
            </w:r>
          </w:p>
          <w:p w14:paraId="053376AE" w14:textId="3A291F8B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i/>
              </w:rPr>
              <w:t xml:space="preserve">       Codul fiscal: </w:t>
            </w:r>
            <w:r w:rsidRPr="006C486C">
              <w:rPr>
                <w:i/>
              </w:rPr>
              <w:t>1003600023559</w:t>
            </w:r>
          </w:p>
        </w:tc>
        <w:tc>
          <w:tcPr>
            <w:tcW w:w="1618" w:type="dxa"/>
            <w:shd w:val="clear" w:color="auto" w:fill="auto"/>
          </w:tcPr>
          <w:p w14:paraId="225CADC1" w14:textId="535CD5B0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A1D5921" w14:textId="77777777" w:rsidTr="001568F3">
        <w:tc>
          <w:tcPr>
            <w:tcW w:w="575" w:type="dxa"/>
            <w:shd w:val="clear" w:color="auto" w:fill="auto"/>
          </w:tcPr>
          <w:p w14:paraId="7F2F8065" w14:textId="210F118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5C5DA1D8" w14:textId="039BD91B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Cerere de participare </w:t>
            </w:r>
          </w:p>
        </w:tc>
        <w:tc>
          <w:tcPr>
            <w:tcW w:w="3526" w:type="dxa"/>
            <w:shd w:val="clear" w:color="auto" w:fill="auto"/>
          </w:tcPr>
          <w:p w14:paraId="32585A94" w14:textId="77777777" w:rsidR="00CE7DFC" w:rsidRDefault="00CE7DFC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0F16BEC1" w14:textId="29F18A6E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7)</w:t>
            </w:r>
          </w:p>
        </w:tc>
        <w:tc>
          <w:tcPr>
            <w:tcW w:w="1618" w:type="dxa"/>
            <w:shd w:val="clear" w:color="auto" w:fill="auto"/>
          </w:tcPr>
          <w:p w14:paraId="76A09913" w14:textId="2F6FF946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1787A9F" w14:textId="77777777" w:rsidTr="001568F3">
        <w:tc>
          <w:tcPr>
            <w:tcW w:w="575" w:type="dxa"/>
            <w:shd w:val="clear" w:color="auto" w:fill="auto"/>
          </w:tcPr>
          <w:p w14:paraId="0B0DBF38" w14:textId="614B182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14:paraId="296D7E1E" w14:textId="1AADD4F3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3526" w:type="dxa"/>
            <w:shd w:val="clear" w:color="auto" w:fill="auto"/>
          </w:tcPr>
          <w:p w14:paraId="7FE12466" w14:textId="77777777" w:rsidR="00CE7DFC" w:rsidRDefault="00CE7DFC" w:rsidP="00B664E2">
            <w:pPr>
              <w:pStyle w:val="aff2"/>
              <w:contextualSpacing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88C1645" w14:textId="7C4861E9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8)</w:t>
            </w:r>
          </w:p>
        </w:tc>
        <w:tc>
          <w:tcPr>
            <w:tcW w:w="1618" w:type="dxa"/>
            <w:shd w:val="clear" w:color="auto" w:fill="auto"/>
          </w:tcPr>
          <w:p w14:paraId="613F38F2" w14:textId="4465DDA5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129310A" w14:textId="77777777" w:rsidTr="001568F3">
        <w:tc>
          <w:tcPr>
            <w:tcW w:w="575" w:type="dxa"/>
            <w:shd w:val="clear" w:color="auto" w:fill="auto"/>
          </w:tcPr>
          <w:p w14:paraId="658A81F5" w14:textId="3E3E82D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14:paraId="0DA873D7" w14:textId="4851F7A2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Grafic de executare a </w:t>
            </w:r>
            <w:r w:rsidR="000E4BA8">
              <w:rPr>
                <w:lang w:val="ro-MD"/>
              </w:rPr>
              <w:t>documentației de proiect</w:t>
            </w:r>
            <w:r w:rsidRPr="00596FEF">
              <w:rPr>
                <w:lang w:val="ro-MD"/>
              </w:rPr>
              <w:t xml:space="preserve"> </w:t>
            </w:r>
          </w:p>
        </w:tc>
        <w:tc>
          <w:tcPr>
            <w:tcW w:w="3526" w:type="dxa"/>
            <w:shd w:val="clear" w:color="auto" w:fill="auto"/>
          </w:tcPr>
          <w:p w14:paraId="795C4B62" w14:textId="77777777" w:rsidR="00CE7DFC" w:rsidRDefault="00CE7DFC" w:rsidP="00B664E2">
            <w:pPr>
              <w:pStyle w:val="aff2"/>
              <w:contextualSpacing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270BECC" w14:textId="044CBBEB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</w:t>
            </w:r>
            <w:r w:rsidR="000E4BA8">
              <w:rPr>
                <w:lang w:val="ro-MD"/>
              </w:rPr>
              <w:t>1</w:t>
            </w:r>
            <w:r>
              <w:rPr>
                <w:lang w:val="ro-MD"/>
              </w:rPr>
              <w:t>.)</w:t>
            </w:r>
          </w:p>
        </w:tc>
        <w:tc>
          <w:tcPr>
            <w:tcW w:w="1618" w:type="dxa"/>
            <w:shd w:val="clear" w:color="auto" w:fill="auto"/>
          </w:tcPr>
          <w:p w14:paraId="0A545AB9" w14:textId="5718404A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3E274B" w:rsidRPr="00EC30C2" w14:paraId="4DDEF779" w14:textId="77777777" w:rsidTr="001568F3">
        <w:tc>
          <w:tcPr>
            <w:tcW w:w="575" w:type="dxa"/>
            <w:vMerge w:val="restart"/>
            <w:shd w:val="clear" w:color="auto" w:fill="auto"/>
          </w:tcPr>
          <w:p w14:paraId="6793A0AD" w14:textId="49680074" w:rsidR="003E274B" w:rsidRPr="00FF430B" w:rsidRDefault="003E274B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8/9</w:t>
            </w:r>
          </w:p>
        </w:tc>
        <w:tc>
          <w:tcPr>
            <w:tcW w:w="3767" w:type="dxa"/>
            <w:shd w:val="clear" w:color="auto" w:fill="auto"/>
          </w:tcPr>
          <w:p w14:paraId="2587F06E" w14:textId="5C0DE410" w:rsidR="003E274B" w:rsidRPr="00FF430B" w:rsidRDefault="003E274B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experienţa similară </w:t>
            </w:r>
            <w:r>
              <w:rPr>
                <w:lang w:val="ro-MD"/>
              </w:rPr>
              <w:t>/</w:t>
            </w:r>
          </w:p>
        </w:tc>
        <w:tc>
          <w:tcPr>
            <w:tcW w:w="3526" w:type="dxa"/>
            <w:shd w:val="clear" w:color="auto" w:fill="auto"/>
          </w:tcPr>
          <w:p w14:paraId="4AED1287" w14:textId="35E63862" w:rsidR="003E274B" w:rsidRDefault="003E274B" w:rsidP="00B664E2">
            <w:pPr>
              <w:pStyle w:val="aff2"/>
              <w:contextualSpacing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  <w:r>
              <w:rPr>
                <w:lang w:val="ro-MD"/>
              </w:rPr>
              <w:t>/</w:t>
            </w:r>
          </w:p>
          <w:p w14:paraId="6B1F6ECB" w14:textId="654CB5F3" w:rsidR="003E274B" w:rsidRPr="00FF430B" w:rsidRDefault="003E274B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12)</w:t>
            </w:r>
          </w:p>
        </w:tc>
        <w:tc>
          <w:tcPr>
            <w:tcW w:w="1618" w:type="dxa"/>
            <w:shd w:val="clear" w:color="auto" w:fill="auto"/>
          </w:tcPr>
          <w:p w14:paraId="2FEA62D9" w14:textId="52A4D51F" w:rsidR="003E274B" w:rsidRPr="00FF430B" w:rsidRDefault="003E274B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3E274B" w:rsidRPr="00EC30C2" w14:paraId="11A7BCEB" w14:textId="77777777" w:rsidTr="001568F3">
        <w:tc>
          <w:tcPr>
            <w:tcW w:w="575" w:type="dxa"/>
            <w:vMerge/>
            <w:shd w:val="clear" w:color="auto" w:fill="auto"/>
          </w:tcPr>
          <w:p w14:paraId="29F710E7" w14:textId="2F1717EB" w:rsidR="003E274B" w:rsidRPr="00FF430B" w:rsidRDefault="003E274B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065045BD" w14:textId="10E611BB" w:rsidR="003E274B" w:rsidRPr="00FF430B" w:rsidRDefault="003E274B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lista principalelor lucrări executate în ultimul an de activitate </w:t>
            </w:r>
          </w:p>
        </w:tc>
        <w:tc>
          <w:tcPr>
            <w:tcW w:w="3526" w:type="dxa"/>
            <w:shd w:val="clear" w:color="auto" w:fill="auto"/>
          </w:tcPr>
          <w:p w14:paraId="11F32703" w14:textId="77777777" w:rsidR="003E274B" w:rsidRDefault="003E274B" w:rsidP="00B664E2">
            <w:pPr>
              <w:pStyle w:val="aff2"/>
              <w:contextualSpacing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09012A4" w14:textId="5D5E9E7E" w:rsidR="003E274B" w:rsidRPr="00FF430B" w:rsidRDefault="003E274B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13)</w:t>
            </w:r>
          </w:p>
        </w:tc>
        <w:tc>
          <w:tcPr>
            <w:tcW w:w="1618" w:type="dxa"/>
            <w:shd w:val="clear" w:color="auto" w:fill="auto"/>
          </w:tcPr>
          <w:p w14:paraId="4227F325" w14:textId="796BDF5D" w:rsidR="003E274B" w:rsidRPr="00FF430B" w:rsidRDefault="003E274B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9FA93A9" w14:textId="77777777" w:rsidTr="001568F3">
        <w:tc>
          <w:tcPr>
            <w:tcW w:w="575" w:type="dxa"/>
            <w:shd w:val="clear" w:color="auto" w:fill="auto"/>
          </w:tcPr>
          <w:p w14:paraId="39331962" w14:textId="73D0E33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14:paraId="78618F9A" w14:textId="4FA8FB7D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526" w:type="dxa"/>
            <w:shd w:val="clear" w:color="auto" w:fill="auto"/>
          </w:tcPr>
          <w:p w14:paraId="77E5FCF4" w14:textId="77777777" w:rsidR="00CE7DFC" w:rsidRDefault="00CE7DFC" w:rsidP="00B664E2">
            <w:pPr>
              <w:pStyle w:val="aff2"/>
              <w:contextualSpacing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1CF0054" w14:textId="46384619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14)</w:t>
            </w:r>
          </w:p>
        </w:tc>
        <w:tc>
          <w:tcPr>
            <w:tcW w:w="1618" w:type="dxa"/>
            <w:shd w:val="clear" w:color="auto" w:fill="auto"/>
          </w:tcPr>
          <w:p w14:paraId="0D4C7A40" w14:textId="292B49D9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9A36E2B" w14:textId="77777777" w:rsidTr="001568F3">
        <w:tc>
          <w:tcPr>
            <w:tcW w:w="575" w:type="dxa"/>
            <w:shd w:val="clear" w:color="auto" w:fill="auto"/>
          </w:tcPr>
          <w:p w14:paraId="2572A898" w14:textId="7244399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14:paraId="3ABA8A7D" w14:textId="4DB6CA18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3526" w:type="dxa"/>
            <w:shd w:val="clear" w:color="auto" w:fill="auto"/>
          </w:tcPr>
          <w:p w14:paraId="08E489E5" w14:textId="77777777" w:rsidR="00CE7DFC" w:rsidRDefault="00CE7DFC" w:rsidP="00B664E2">
            <w:pPr>
              <w:pStyle w:val="aff2"/>
              <w:contextualSpacing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15FAAE3" w14:textId="1D52B488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15)</w:t>
            </w:r>
          </w:p>
        </w:tc>
        <w:tc>
          <w:tcPr>
            <w:tcW w:w="1618" w:type="dxa"/>
            <w:shd w:val="clear" w:color="auto" w:fill="auto"/>
          </w:tcPr>
          <w:p w14:paraId="6E2B9942" w14:textId="69FBCBCC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80D41FC" w14:textId="77777777" w:rsidTr="001568F3">
        <w:tc>
          <w:tcPr>
            <w:tcW w:w="575" w:type="dxa"/>
            <w:shd w:val="clear" w:color="auto" w:fill="auto"/>
          </w:tcPr>
          <w:p w14:paraId="544AFF59" w14:textId="7374876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12</w:t>
            </w:r>
          </w:p>
        </w:tc>
        <w:tc>
          <w:tcPr>
            <w:tcW w:w="3767" w:type="dxa"/>
            <w:shd w:val="clear" w:color="auto" w:fill="auto"/>
          </w:tcPr>
          <w:p w14:paraId="5C32E168" w14:textId="41AA0A9D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526" w:type="dxa"/>
            <w:shd w:val="clear" w:color="auto" w:fill="auto"/>
          </w:tcPr>
          <w:p w14:paraId="2D339E00" w14:textId="77777777" w:rsidR="00CE7DFC" w:rsidRDefault="00CE7DFC" w:rsidP="00B664E2">
            <w:pPr>
              <w:pStyle w:val="aff2"/>
              <w:contextualSpacing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6FE3816" w14:textId="7CE9B78D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16</w:t>
            </w:r>
            <w:r>
              <w:rPr>
                <w:lang w:val="ro-MD"/>
              </w:rPr>
              <w:t>)</w:t>
            </w:r>
          </w:p>
        </w:tc>
        <w:tc>
          <w:tcPr>
            <w:tcW w:w="1618" w:type="dxa"/>
            <w:shd w:val="clear" w:color="auto" w:fill="auto"/>
          </w:tcPr>
          <w:p w14:paraId="01BA6DA7" w14:textId="6D581800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3501A6D9" w14:textId="77777777" w:rsidTr="001568F3">
        <w:tc>
          <w:tcPr>
            <w:tcW w:w="575" w:type="dxa"/>
            <w:shd w:val="clear" w:color="auto" w:fill="auto"/>
          </w:tcPr>
          <w:p w14:paraId="3A3E2402" w14:textId="21893B89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14:paraId="7CF845CD" w14:textId="090B9481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Informaţii privind asocierea </w:t>
            </w:r>
          </w:p>
        </w:tc>
        <w:tc>
          <w:tcPr>
            <w:tcW w:w="3526" w:type="dxa"/>
            <w:shd w:val="clear" w:color="auto" w:fill="auto"/>
          </w:tcPr>
          <w:p w14:paraId="20C89646" w14:textId="77777777" w:rsidR="00CE7DFC" w:rsidRDefault="00CE7DFC" w:rsidP="00B664E2">
            <w:pPr>
              <w:pStyle w:val="aff2"/>
              <w:contextualSpacing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B9ACAF3" w14:textId="237A2ACC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17)</w:t>
            </w:r>
          </w:p>
        </w:tc>
        <w:tc>
          <w:tcPr>
            <w:tcW w:w="1618" w:type="dxa"/>
            <w:shd w:val="clear" w:color="auto" w:fill="auto"/>
          </w:tcPr>
          <w:p w14:paraId="5C68A152" w14:textId="16C651CC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6B041B" w14:textId="77777777" w:rsidTr="001568F3">
        <w:tc>
          <w:tcPr>
            <w:tcW w:w="575" w:type="dxa"/>
            <w:shd w:val="clear" w:color="auto" w:fill="auto"/>
          </w:tcPr>
          <w:p w14:paraId="54C38F0C" w14:textId="16AC45A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lastRenderedPageBreak/>
              <w:t>14</w:t>
            </w:r>
          </w:p>
        </w:tc>
        <w:tc>
          <w:tcPr>
            <w:tcW w:w="3767" w:type="dxa"/>
            <w:shd w:val="clear" w:color="auto" w:fill="auto"/>
          </w:tcPr>
          <w:p w14:paraId="6D539A2C" w14:textId="36BCB47B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terţ susţinător financiar</w:t>
            </w:r>
          </w:p>
        </w:tc>
        <w:tc>
          <w:tcPr>
            <w:tcW w:w="3526" w:type="dxa"/>
            <w:shd w:val="clear" w:color="auto" w:fill="auto"/>
          </w:tcPr>
          <w:p w14:paraId="6C38A096" w14:textId="77777777" w:rsidR="00CE7DFC" w:rsidRDefault="00CE7DFC" w:rsidP="00B664E2">
            <w:pPr>
              <w:pStyle w:val="aff2"/>
              <w:contextualSpacing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3B4E6985" w14:textId="76245E0A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18) </w:t>
            </w:r>
          </w:p>
        </w:tc>
        <w:tc>
          <w:tcPr>
            <w:tcW w:w="1618" w:type="dxa"/>
            <w:shd w:val="clear" w:color="auto" w:fill="auto"/>
          </w:tcPr>
          <w:p w14:paraId="4A32DD92" w14:textId="507EC911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0BBA42C" w14:textId="77777777" w:rsidTr="001568F3">
        <w:tc>
          <w:tcPr>
            <w:tcW w:w="575" w:type="dxa"/>
            <w:shd w:val="clear" w:color="auto" w:fill="auto"/>
          </w:tcPr>
          <w:p w14:paraId="18AE644D" w14:textId="20F2EAC6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15</w:t>
            </w:r>
          </w:p>
        </w:tc>
        <w:tc>
          <w:tcPr>
            <w:tcW w:w="3767" w:type="dxa"/>
            <w:shd w:val="clear" w:color="auto" w:fill="auto"/>
          </w:tcPr>
          <w:p w14:paraId="754AA6BA" w14:textId="1E01270F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privind susţinerea tehnică și profesională a ofertantului/grupului de operatori economici  -după caz;</w:t>
            </w:r>
          </w:p>
        </w:tc>
        <w:tc>
          <w:tcPr>
            <w:tcW w:w="3526" w:type="dxa"/>
            <w:shd w:val="clear" w:color="auto" w:fill="auto"/>
          </w:tcPr>
          <w:p w14:paraId="10E33DFE" w14:textId="77777777" w:rsidR="00CE7DFC" w:rsidRDefault="00CE7DFC" w:rsidP="00B664E2">
            <w:pPr>
              <w:pStyle w:val="aff2"/>
              <w:contextualSpacing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4BEB15B8" w14:textId="7DF73CC5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19)</w:t>
            </w:r>
          </w:p>
        </w:tc>
        <w:tc>
          <w:tcPr>
            <w:tcW w:w="1618" w:type="dxa"/>
            <w:shd w:val="clear" w:color="auto" w:fill="auto"/>
          </w:tcPr>
          <w:p w14:paraId="14AD2045" w14:textId="128F04BD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0F7E6FE7" w14:textId="77777777" w:rsidTr="001568F3">
        <w:tc>
          <w:tcPr>
            <w:tcW w:w="575" w:type="dxa"/>
            <w:shd w:val="clear" w:color="auto" w:fill="auto"/>
          </w:tcPr>
          <w:p w14:paraId="01EF5A58" w14:textId="0B58242C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16</w:t>
            </w:r>
          </w:p>
        </w:tc>
        <w:tc>
          <w:tcPr>
            <w:tcW w:w="3767" w:type="dxa"/>
            <w:shd w:val="clear" w:color="auto" w:fill="auto"/>
          </w:tcPr>
          <w:p w14:paraId="566989E8" w14:textId="284EFE44" w:rsidR="00A907C4" w:rsidRPr="00505668" w:rsidRDefault="00A907C4" w:rsidP="00B664E2">
            <w:pPr>
              <w:pStyle w:val="aff2"/>
              <w:contextualSpacing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tehnic  </w:t>
            </w:r>
          </w:p>
        </w:tc>
        <w:tc>
          <w:tcPr>
            <w:tcW w:w="3526" w:type="dxa"/>
            <w:shd w:val="clear" w:color="auto" w:fill="auto"/>
          </w:tcPr>
          <w:p w14:paraId="4CFA9474" w14:textId="77777777" w:rsidR="00CE7DFC" w:rsidRDefault="00CE7DFC" w:rsidP="00B664E2">
            <w:pPr>
              <w:pStyle w:val="aff2"/>
              <w:contextualSpacing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9DC5C02" w14:textId="46192057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20)</w:t>
            </w:r>
          </w:p>
        </w:tc>
        <w:tc>
          <w:tcPr>
            <w:tcW w:w="1618" w:type="dxa"/>
            <w:shd w:val="clear" w:color="auto" w:fill="auto"/>
          </w:tcPr>
          <w:p w14:paraId="05C2713A" w14:textId="2CF7EAF0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B58C083" w14:textId="77777777" w:rsidTr="001568F3">
        <w:tc>
          <w:tcPr>
            <w:tcW w:w="575" w:type="dxa"/>
            <w:shd w:val="clear" w:color="auto" w:fill="auto"/>
          </w:tcPr>
          <w:p w14:paraId="7EFBD6AD" w14:textId="20542E3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14:paraId="1E67A73B" w14:textId="696D4AA9" w:rsidR="00A907C4" w:rsidRPr="00505668" w:rsidRDefault="00A907C4" w:rsidP="00B664E2">
            <w:pPr>
              <w:pStyle w:val="aff2"/>
              <w:contextualSpacing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profesional </w:t>
            </w:r>
          </w:p>
        </w:tc>
        <w:tc>
          <w:tcPr>
            <w:tcW w:w="3526" w:type="dxa"/>
            <w:shd w:val="clear" w:color="auto" w:fill="auto"/>
          </w:tcPr>
          <w:p w14:paraId="336474B8" w14:textId="77777777" w:rsidR="00CE7DFC" w:rsidRDefault="00CE7DFC" w:rsidP="00B664E2">
            <w:pPr>
              <w:pStyle w:val="aff2"/>
              <w:contextualSpacing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098749FE" w14:textId="2DDA8671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21)</w:t>
            </w:r>
          </w:p>
        </w:tc>
        <w:tc>
          <w:tcPr>
            <w:tcW w:w="1618" w:type="dxa"/>
            <w:shd w:val="clear" w:color="auto" w:fill="auto"/>
          </w:tcPr>
          <w:p w14:paraId="262E5AA9" w14:textId="070D525C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4A0A4C" w:rsidRPr="00EC30C2" w14:paraId="1CD3EA1D" w14:textId="77777777" w:rsidTr="001568F3">
        <w:tc>
          <w:tcPr>
            <w:tcW w:w="575" w:type="dxa"/>
            <w:shd w:val="clear" w:color="auto" w:fill="auto"/>
          </w:tcPr>
          <w:p w14:paraId="60FA99C4" w14:textId="38E778B8" w:rsidR="004A0A4C" w:rsidRPr="00FF430B" w:rsidRDefault="004A0A4C" w:rsidP="004A0A4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18</w:t>
            </w:r>
          </w:p>
        </w:tc>
        <w:tc>
          <w:tcPr>
            <w:tcW w:w="3767" w:type="dxa"/>
            <w:shd w:val="clear" w:color="auto" w:fill="auto"/>
          </w:tcPr>
          <w:p w14:paraId="08E9EBB8" w14:textId="0AC877D7" w:rsidR="004A0A4C" w:rsidRPr="00505668" w:rsidRDefault="004A0A4C" w:rsidP="00B664E2">
            <w:pPr>
              <w:pStyle w:val="aff2"/>
              <w:contextualSpacing/>
              <w:rPr>
                <w:lang w:val="ro-MD"/>
              </w:rPr>
            </w:pPr>
            <w:r w:rsidRPr="00A907C4">
              <w:rPr>
                <w:lang w:val="ro-MD"/>
              </w:rPr>
              <w:t>Cifră de afaceri anuală, perioada anul</w:t>
            </w:r>
            <w:r w:rsidR="00273E69">
              <w:rPr>
                <w:lang w:val="ro-MD"/>
              </w:rPr>
              <w:t>ui</w:t>
            </w:r>
            <w:r w:rsidRPr="00A907C4">
              <w:rPr>
                <w:lang w:val="ro-MD"/>
              </w:rPr>
              <w:t xml:space="preserve"> </w:t>
            </w:r>
            <w:r w:rsidR="00976A9F">
              <w:rPr>
                <w:lang w:val="ro-MD"/>
              </w:rPr>
              <w:t>precedent</w:t>
            </w:r>
          </w:p>
        </w:tc>
        <w:tc>
          <w:tcPr>
            <w:tcW w:w="3526" w:type="dxa"/>
            <w:shd w:val="clear" w:color="auto" w:fill="auto"/>
          </w:tcPr>
          <w:p w14:paraId="7AE1E8FF" w14:textId="42847F78" w:rsidR="004A0A4C" w:rsidRPr="00A907C4" w:rsidRDefault="00A24AD9" w:rsidP="00B664E2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</w:t>
            </w:r>
            <w:r w:rsidR="004A0A4C">
              <w:rPr>
                <w:lang w:val="ro-MD"/>
              </w:rPr>
              <w:t>inim</w:t>
            </w:r>
            <w:r>
              <w:rPr>
                <w:lang w:val="ro-MD"/>
              </w:rPr>
              <w:t>:</w:t>
            </w:r>
            <w:r w:rsidR="007A679F">
              <w:rPr>
                <w:lang w:val="ro-MD"/>
              </w:rPr>
              <w:t xml:space="preserve"> </w:t>
            </w:r>
            <w:r w:rsidR="00E61CD1">
              <w:rPr>
                <w:lang w:val="ro-MD"/>
              </w:rPr>
              <w:t>5</w:t>
            </w:r>
            <w:r w:rsidR="00B8448A">
              <w:rPr>
                <w:lang w:val="ro-MD"/>
              </w:rPr>
              <w:t>0</w:t>
            </w:r>
            <w:r w:rsidR="007A679F">
              <w:rPr>
                <w:lang w:val="ro-MD"/>
              </w:rPr>
              <w:t>0</w:t>
            </w:r>
            <w:r w:rsidR="004A0A4C" w:rsidRPr="00A907C4">
              <w:rPr>
                <w:lang w:val="ro-MD"/>
              </w:rPr>
              <w:t xml:space="preserve"> 000 </w:t>
            </w:r>
            <w:r>
              <w:rPr>
                <w:lang w:val="ro-MD"/>
              </w:rPr>
              <w:t>lei</w:t>
            </w:r>
          </w:p>
          <w:p w14:paraId="11049A75" w14:textId="7173D210" w:rsidR="004A0A4C" w:rsidRPr="00FF430B" w:rsidRDefault="004A0A4C" w:rsidP="00B664E2">
            <w:pPr>
              <w:pStyle w:val="aff2"/>
              <w:contextualSpacing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78A63F36" w14:textId="47B47B2B" w:rsidR="004A0A4C" w:rsidRPr="00FF430B" w:rsidRDefault="004A0A4C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A0A4C" w:rsidRPr="00EC30C2" w14:paraId="45C4D6BF" w14:textId="77777777" w:rsidTr="00A907C4">
        <w:trPr>
          <w:trHeight w:val="576"/>
        </w:trPr>
        <w:tc>
          <w:tcPr>
            <w:tcW w:w="575" w:type="dxa"/>
            <w:shd w:val="clear" w:color="auto" w:fill="auto"/>
          </w:tcPr>
          <w:p w14:paraId="64D5C72C" w14:textId="6E90D862" w:rsidR="004A0A4C" w:rsidRPr="00FF430B" w:rsidRDefault="004A0A4C" w:rsidP="004A0A4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19</w:t>
            </w:r>
          </w:p>
        </w:tc>
        <w:tc>
          <w:tcPr>
            <w:tcW w:w="3767" w:type="dxa"/>
            <w:shd w:val="clear" w:color="auto" w:fill="auto"/>
          </w:tcPr>
          <w:p w14:paraId="7846E176" w14:textId="71E601A7" w:rsidR="004A0A4C" w:rsidRPr="00A907C4" w:rsidRDefault="004A0A4C" w:rsidP="00B664E2">
            <w:pPr>
              <w:ind w:left="37"/>
              <w:contextualSpacing/>
              <w:jc w:val="both"/>
              <w:rPr>
                <w:lang w:val="ro-MD"/>
              </w:rPr>
            </w:pPr>
            <w:r w:rsidRPr="00A907C4">
              <w:rPr>
                <w:lang w:val="ro-MD"/>
              </w:rPr>
              <w:t xml:space="preserve">Cifră de afaceri </w:t>
            </w:r>
            <w:r>
              <w:rPr>
                <w:lang w:val="ro-MD"/>
              </w:rPr>
              <w:t xml:space="preserve">medie </w:t>
            </w:r>
            <w:r w:rsidRPr="00A907C4">
              <w:rPr>
                <w:lang w:val="ro-MD"/>
              </w:rPr>
              <w:t xml:space="preserve">anuală, perioada </w:t>
            </w:r>
            <w:r>
              <w:rPr>
                <w:lang w:val="ro-MD"/>
              </w:rPr>
              <w:t>ultimiii trei ani</w:t>
            </w:r>
          </w:p>
        </w:tc>
        <w:tc>
          <w:tcPr>
            <w:tcW w:w="3526" w:type="dxa"/>
            <w:shd w:val="clear" w:color="auto" w:fill="auto"/>
          </w:tcPr>
          <w:p w14:paraId="1655D8DB" w14:textId="5412FF02" w:rsidR="00A24AD9" w:rsidRPr="00A907C4" w:rsidRDefault="00A24AD9" w:rsidP="00B664E2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Minim:</w:t>
            </w:r>
            <w:r w:rsidRPr="00A907C4">
              <w:rPr>
                <w:lang w:val="ro-MD"/>
              </w:rPr>
              <w:t xml:space="preserve"> </w:t>
            </w:r>
            <w:r w:rsidR="00E61CD1">
              <w:rPr>
                <w:lang w:val="ro-MD"/>
              </w:rPr>
              <w:t>5</w:t>
            </w:r>
            <w:r w:rsidR="00B8448A">
              <w:rPr>
                <w:lang w:val="ro-MD"/>
              </w:rPr>
              <w:t>00</w:t>
            </w:r>
            <w:r w:rsidRPr="00A907C4">
              <w:rPr>
                <w:lang w:val="ro-MD"/>
              </w:rPr>
              <w:t xml:space="preserve"> 000 </w:t>
            </w:r>
            <w:r>
              <w:rPr>
                <w:lang w:val="ro-MD"/>
              </w:rPr>
              <w:t>lei</w:t>
            </w:r>
          </w:p>
          <w:p w14:paraId="52445D15" w14:textId="77777777" w:rsidR="004A0A4C" w:rsidRPr="00A907C4" w:rsidRDefault="004A0A4C" w:rsidP="00B664E2">
            <w:pPr>
              <w:ind w:left="37"/>
              <w:contextualSpacing/>
              <w:jc w:val="both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23B3DA27" w14:textId="13C1072E" w:rsidR="004A0A4C" w:rsidRPr="00FF430B" w:rsidRDefault="004A0A4C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</w:tbl>
    <w:p w14:paraId="04AF486D" w14:textId="76AFC96A" w:rsidR="0015247E" w:rsidRPr="00FF430B" w:rsidRDefault="0015247E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 w:rsidR="000C0A17">
        <w:rPr>
          <w:b/>
          <w:noProof w:val="0"/>
          <w:lang w:val="ro-MD" w:eastAsia="ru-RU"/>
        </w:rPr>
        <w:t xml:space="preserve">în </w:t>
      </w:r>
      <w:r w:rsidRPr="00FF430B">
        <w:rPr>
          <w:b/>
          <w:noProof w:val="0"/>
          <w:lang w:val="ro-MD" w:eastAsia="ru-RU"/>
        </w:rPr>
        <w:t>cuantum</w:t>
      </w:r>
      <w:r w:rsidR="000C0A17">
        <w:rPr>
          <w:b/>
          <w:noProof w:val="0"/>
          <w:lang w:val="ro-MD" w:eastAsia="ru-RU"/>
        </w:rPr>
        <w:t xml:space="preserve"> </w:t>
      </w:r>
      <w:r w:rsidR="000C0A17" w:rsidRPr="00C109F1">
        <w:rPr>
          <w:i/>
          <w:noProof w:val="0"/>
          <w:lang w:val="ro-MD" w:eastAsia="ru-RU"/>
        </w:rPr>
        <w:t>1% din valoarea ofertei fără TVA</w:t>
      </w:r>
      <w:r w:rsidRPr="00FF430B">
        <w:rPr>
          <w:b/>
          <w:noProof w:val="0"/>
          <w:lang w:val="ro-MD" w:eastAsia="ru-RU"/>
        </w:rPr>
        <w:t>.</w:t>
      </w:r>
    </w:p>
    <w:p w14:paraId="537A3EA2" w14:textId="417ABD08" w:rsidR="0015247E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C109F1">
        <w:rPr>
          <w:b/>
          <w:noProof w:val="0"/>
          <w:lang w:val="ro-MD" w:eastAsia="ru-RU"/>
        </w:rPr>
        <w:t xml:space="preserve"> </w:t>
      </w:r>
      <w:r w:rsidR="00984FA2" w:rsidRPr="00FF430B">
        <w:rPr>
          <w:b/>
          <w:noProof w:val="0"/>
          <w:lang w:val="ro-MD" w:eastAsia="ru-RU"/>
        </w:rPr>
        <w:t>sau serviciilor de proiectare și de lucrări</w:t>
      </w:r>
      <w:r w:rsidR="00C109F1">
        <w:rPr>
          <w:b/>
          <w:noProof w:val="0"/>
          <w:lang w:val="ro-MD" w:eastAsia="ru-RU"/>
        </w:rPr>
        <w:t xml:space="preserve">  </w:t>
      </w:r>
      <w:r w:rsidR="00E73B9F">
        <w:rPr>
          <w:rFonts w:eastAsia="PMingLiU"/>
          <w:i/>
          <w:lang w:val="en-US" w:eastAsia="zh-CN"/>
        </w:rPr>
        <w:t>-</w:t>
      </w:r>
      <w:r w:rsidR="00C109F1" w:rsidRPr="00C109F1">
        <w:rPr>
          <w:b/>
          <w:i/>
          <w:noProof w:val="0"/>
          <w:lang w:val="ro-MD" w:eastAsia="ru-RU"/>
        </w:rPr>
        <w:t>.</w:t>
      </w:r>
    </w:p>
    <w:p w14:paraId="13C1C02B" w14:textId="413F1F32" w:rsidR="00F6465C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de bună execuție a contractului, </w:t>
      </w:r>
      <w:r w:rsidR="00C109F1">
        <w:rPr>
          <w:b/>
          <w:noProof w:val="0"/>
          <w:lang w:val="ro-MD" w:eastAsia="ru-RU"/>
        </w:rPr>
        <w:t>în cuantum de 5% din valoarea contractului</w:t>
      </w:r>
      <w:r w:rsidRPr="00FF430B">
        <w:rPr>
          <w:b/>
          <w:noProof w:val="0"/>
          <w:lang w:val="ro-MD" w:eastAsia="ru-RU"/>
        </w:rPr>
        <w:t>.</w:t>
      </w:r>
    </w:p>
    <w:p w14:paraId="0AF5FA01" w14:textId="04AC3C55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și a procedurii negociate), </w:t>
      </w:r>
      <w:r w:rsidR="00C109F1">
        <w:rPr>
          <w:i/>
          <w:noProof w:val="0"/>
          <w:lang w:val="ro-MD" w:eastAsia="ru-RU"/>
        </w:rPr>
        <w:t>-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984BDAD" w14:textId="3B112EF8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C109F1" w:rsidRPr="00C109F1">
        <w:rPr>
          <w:b/>
          <w:i/>
          <w:lang w:val="ro-MD"/>
        </w:rPr>
        <w:t xml:space="preserve"> 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46D4A00" w14:textId="75D062A8" w:rsidR="00BE362C" w:rsidRPr="00C109F1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="00C109F1" w:rsidRPr="00C109F1">
        <w:rPr>
          <w:i/>
          <w:lang w:val="ro-MD"/>
        </w:rPr>
        <w:t>nu se aplică</w:t>
      </w:r>
      <w:r w:rsidR="00C109F1" w:rsidRPr="00C109F1">
        <w:rPr>
          <w:noProof w:val="0"/>
          <w:lang w:val="ro-MD" w:eastAsia="ru-RU"/>
        </w:rPr>
        <w:t xml:space="preserve"> </w:t>
      </w:r>
    </w:p>
    <w:p w14:paraId="3FBCA5A9" w14:textId="5F78D7B7" w:rsidR="00EF4276" w:rsidRPr="00FF430B" w:rsidRDefault="00EF4276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0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C109F1">
        <w:rPr>
          <w:b/>
          <w:noProof w:val="0"/>
          <w:lang w:val="ro-MD" w:eastAsia="ru-RU"/>
        </w:rPr>
        <w:t xml:space="preserve">: </w:t>
      </w:r>
      <w:r w:rsidR="00C109F1" w:rsidRPr="00C109F1">
        <w:rPr>
          <w:i/>
          <w:noProof w:val="0"/>
          <w:lang w:val="ro-MD" w:eastAsia="ru-RU"/>
        </w:rPr>
        <w:t>lei moldovenești</w:t>
      </w:r>
      <w:r w:rsidR="00C109F1">
        <w:rPr>
          <w:i/>
          <w:noProof w:val="0"/>
          <w:lang w:val="ro-MD" w:eastAsia="ru-RU"/>
        </w:rPr>
        <w:t>,</w:t>
      </w:r>
      <w:r w:rsidR="00C109F1" w:rsidRPr="00C109F1">
        <w:rPr>
          <w:i/>
          <w:noProof w:val="0"/>
          <w:lang w:val="ro-MD" w:eastAsia="ru-RU"/>
        </w:rPr>
        <w:t xml:space="preserve"> MDL</w:t>
      </w:r>
      <w:bookmarkEnd w:id="0"/>
    </w:p>
    <w:p w14:paraId="432C1F0F" w14:textId="355188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109F1">
        <w:rPr>
          <w:b/>
          <w:noProof w:val="0"/>
          <w:lang w:val="ro-MD" w:eastAsia="ru-RU"/>
        </w:rPr>
        <w:t xml:space="preserve">contractului: </w:t>
      </w:r>
      <w:r w:rsidR="00C109F1">
        <w:rPr>
          <w:i/>
          <w:noProof w:val="0"/>
          <w:lang w:val="ro-MD" w:eastAsia="ru-RU"/>
        </w:rPr>
        <w:t>p</w:t>
      </w:r>
      <w:r w:rsidR="00C109F1" w:rsidRPr="00C109F1">
        <w:rPr>
          <w:i/>
          <w:noProof w:val="0"/>
          <w:lang w:val="ro-MD" w:eastAsia="ru-RU"/>
        </w:rPr>
        <w:t>rețul cel mai mic</w:t>
      </w:r>
    </w:p>
    <w:p w14:paraId="0EB0540D" w14:textId="77777777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2"/>
        <w:gridCol w:w="1788"/>
      </w:tblGrid>
      <w:tr w:rsidR="00BE362C" w:rsidRPr="00EC30C2" w14:paraId="5894E2AC" w14:textId="77777777" w:rsidTr="001A1A16">
        <w:tc>
          <w:tcPr>
            <w:tcW w:w="577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1A1A16">
        <w:tc>
          <w:tcPr>
            <w:tcW w:w="577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A1C6E43" w14:textId="319755D0" w:rsidR="00BE362C" w:rsidRPr="00FF430B" w:rsidRDefault="00C109F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C109F1">
              <w:rPr>
                <w:i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BE362C" w:rsidRPr="00EC30C2" w14:paraId="76091EE8" w14:textId="77777777" w:rsidTr="001A1A16">
        <w:tc>
          <w:tcPr>
            <w:tcW w:w="577" w:type="dxa"/>
            <w:shd w:val="clear" w:color="auto" w:fill="auto"/>
          </w:tcPr>
          <w:p w14:paraId="620FFE5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A9CA4D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66BF0F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75C232E2" w14:textId="124F6735" w:rsidR="00BE362C" w:rsidRPr="00A24AD9" w:rsidRDefault="00EF4276" w:rsidP="00A24AD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E61CD1">
        <w:rPr>
          <w:b/>
          <w:iCs/>
          <w:noProof w:val="0"/>
          <w:lang w:val="ro-MD" w:eastAsia="ru-RU"/>
        </w:rPr>
        <w:t>07</w:t>
      </w:r>
      <w:r w:rsidR="007F58D5" w:rsidRPr="00A24AD9">
        <w:rPr>
          <w:b/>
          <w:iCs/>
          <w:noProof w:val="0"/>
          <w:lang w:val="ro-MD" w:eastAsia="ru-RU"/>
        </w:rPr>
        <w:t>.</w:t>
      </w:r>
      <w:r w:rsidR="00107CAA">
        <w:rPr>
          <w:b/>
          <w:iCs/>
          <w:noProof w:val="0"/>
          <w:lang w:val="ro-MD" w:eastAsia="ru-RU"/>
        </w:rPr>
        <w:t>1</w:t>
      </w:r>
      <w:r w:rsidR="00E61CD1">
        <w:rPr>
          <w:b/>
          <w:iCs/>
          <w:noProof w:val="0"/>
          <w:lang w:val="ro-MD" w:eastAsia="ru-RU"/>
        </w:rPr>
        <w:t>2</w:t>
      </w:r>
      <w:r w:rsidR="00C109F1" w:rsidRPr="00A24AD9">
        <w:rPr>
          <w:b/>
          <w:iCs/>
          <w:noProof w:val="0"/>
          <w:lang w:val="ro-MD" w:eastAsia="ru-RU"/>
        </w:rPr>
        <w:t>.202</w:t>
      </w:r>
      <w:r w:rsidR="00611B75">
        <w:rPr>
          <w:b/>
          <w:iCs/>
          <w:noProof w:val="0"/>
          <w:lang w:val="ro-MD" w:eastAsia="ru-RU"/>
        </w:rPr>
        <w:t>3</w:t>
      </w:r>
      <w:r w:rsidR="00A24AD9" w:rsidRPr="00A24AD9">
        <w:rPr>
          <w:b/>
          <w:iCs/>
          <w:noProof w:val="0"/>
          <w:lang w:val="ro-MD" w:eastAsia="ru-RU"/>
        </w:rPr>
        <w:t xml:space="preserve">, </w:t>
      </w:r>
      <w:r w:rsidR="00A24AD9">
        <w:rPr>
          <w:b/>
          <w:iCs/>
          <w:noProof w:val="0"/>
          <w:lang w:val="ro-MD" w:eastAsia="ru-RU"/>
        </w:rPr>
        <w:t xml:space="preserve"> ora </w:t>
      </w:r>
      <w:r w:rsidR="00A24AD9" w:rsidRPr="00A24AD9">
        <w:rPr>
          <w:b/>
          <w:iCs/>
          <w:noProof w:val="0"/>
          <w:lang w:val="ro-MD" w:eastAsia="ru-RU"/>
        </w:rPr>
        <w:t>10</w:t>
      </w:r>
      <w:r w:rsidR="00A24AD9" w:rsidRPr="00A24AD9">
        <w:rPr>
          <w:b/>
          <w:iCs/>
          <w:noProof w:val="0"/>
          <w:vertAlign w:val="superscript"/>
          <w:lang w:val="ro-MD" w:eastAsia="ru-RU"/>
        </w:rPr>
        <w:t>00</w:t>
      </w:r>
    </w:p>
    <w:p w14:paraId="3626F6C6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ADFF4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</w:t>
      </w:r>
      <w:r w:rsidR="00E229D4">
        <w:rPr>
          <w:b/>
          <w:noProof w:val="0"/>
          <w:lang w:val="ro-MD" w:eastAsia="ru-RU"/>
        </w:rPr>
        <w:t xml:space="preserve">l de valabilitate a ofertelor: </w:t>
      </w:r>
      <w:r w:rsidR="00C109F1" w:rsidRPr="00E229D4">
        <w:rPr>
          <w:i/>
          <w:noProof w:val="0"/>
          <w:lang w:val="ro-MD" w:eastAsia="ru-RU"/>
        </w:rPr>
        <w:t>4</w:t>
      </w:r>
      <w:r w:rsidR="00E229D4" w:rsidRPr="00E229D4">
        <w:rPr>
          <w:i/>
          <w:noProof w:val="0"/>
          <w:lang w:val="ro-MD" w:eastAsia="ru-RU"/>
        </w:rPr>
        <w:t>5 zile din data deschiderii procedurii de achiziție</w:t>
      </w:r>
    </w:p>
    <w:p w14:paraId="0B0AB02E" w14:textId="77777777" w:rsidR="00E229D4" w:rsidRPr="00E229D4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229D4" w:rsidRPr="00E229D4">
        <w:rPr>
          <w:i/>
          <w:lang w:val="ro-MD"/>
        </w:rPr>
        <w:t>SIA RSAP</w:t>
      </w:r>
      <w:r w:rsidR="00E229D4" w:rsidRPr="00FF430B">
        <w:rPr>
          <w:b/>
          <w:noProof w:val="0"/>
          <w:lang w:val="ro-MD" w:eastAsia="ru-RU"/>
        </w:rPr>
        <w:t xml:space="preserve"> </w:t>
      </w:r>
      <w:r w:rsidR="00E229D4">
        <w:rPr>
          <w:b/>
          <w:noProof w:val="0"/>
          <w:lang w:val="ro-MD" w:eastAsia="ru-RU"/>
        </w:rPr>
        <w:t xml:space="preserve"> </w:t>
      </w:r>
    </w:p>
    <w:p w14:paraId="75C39C79" w14:textId="7AEC47B6" w:rsidR="00BE362C" w:rsidRPr="00FF430B" w:rsidRDefault="00E229D4" w:rsidP="00E229D4">
      <w:pPr>
        <w:tabs>
          <w:tab w:val="right" w:pos="426"/>
        </w:tabs>
        <w:spacing w:before="120"/>
        <w:rPr>
          <w:b/>
          <w:i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          </w:t>
      </w:r>
      <w:r w:rsidR="00BE362C"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="00BE362C"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27F1160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="00E229D4"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>.</w:t>
      </w:r>
    </w:p>
    <w:p w14:paraId="5A777DE6" w14:textId="6EA49CB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229D4" w:rsidRPr="00E229D4">
        <w:rPr>
          <w:i/>
          <w:noProof w:val="0"/>
          <w:lang w:val="ro-MD" w:eastAsia="ru-RU"/>
        </w:rPr>
        <w:t>limba română</w:t>
      </w:r>
    </w:p>
    <w:p w14:paraId="02FF4B48" w14:textId="0EEBE26F" w:rsidR="00BE362C" w:rsidRPr="00E229D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16F7BF55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3FE9B07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</w:t>
      </w:r>
      <w:r w:rsidR="00E229D4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</w:t>
      </w:r>
      <w:r w:rsidR="00E229D4">
        <w:rPr>
          <w:b/>
          <w:noProof w:val="0"/>
          <w:lang w:val="ro-MD" w:eastAsia="ru-RU"/>
        </w:rPr>
        <w:t xml:space="preserve">ul respectiv (dacă este cazul):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0A3E25DE" w14:textId="2B2CC88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 w:rsidRPr="00E229D4">
        <w:rPr>
          <w:i/>
          <w:noProof w:val="0"/>
          <w:lang w:val="ro-MD" w:eastAsia="ru-RU"/>
        </w:rPr>
        <w:t xml:space="preserve"> nu se aplică</w:t>
      </w:r>
      <w:r w:rsidR="00E229D4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0D3F5FE9" w14:textId="63AE31CE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nunţ:</w:t>
      </w:r>
      <w:r w:rsidR="00C751D5">
        <w:rPr>
          <w:b/>
          <w:noProof w:val="0"/>
          <w:shd w:val="clear" w:color="auto" w:fill="FFFFFF" w:themeFill="background1"/>
          <w:lang w:val="ro-MD" w:eastAsia="ru-RU"/>
        </w:rPr>
        <w:t>2</w:t>
      </w:r>
      <w:r w:rsidR="00726B08">
        <w:rPr>
          <w:b/>
          <w:noProof w:val="0"/>
          <w:shd w:val="clear" w:color="auto" w:fill="FFFFFF" w:themeFill="background1"/>
          <w:lang w:val="ro-MD" w:eastAsia="ru-RU"/>
        </w:rPr>
        <w:t>7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075303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C751D5">
        <w:rPr>
          <w:b/>
          <w:noProof w:val="0"/>
          <w:shd w:val="clear" w:color="auto" w:fill="FFFFFF" w:themeFill="background1"/>
          <w:lang w:val="ro-MD" w:eastAsia="ru-RU"/>
        </w:rPr>
        <w:t>9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611B75">
        <w:rPr>
          <w:b/>
          <w:noProof w:val="0"/>
          <w:shd w:val="clear" w:color="auto" w:fill="FFFFFF" w:themeFill="background1"/>
          <w:lang w:val="ro-MD" w:eastAsia="ru-RU"/>
        </w:rPr>
        <w:t>3</w:t>
      </w:r>
    </w:p>
    <w:p w14:paraId="534F3234" w14:textId="48446DE1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E61CD1">
        <w:rPr>
          <w:b/>
          <w:noProof w:val="0"/>
          <w:shd w:val="clear" w:color="auto" w:fill="FFFFFF" w:themeFill="background1"/>
          <w:lang w:val="ro-MD" w:eastAsia="ru-RU"/>
        </w:rPr>
        <w:t>17</w:t>
      </w:r>
      <w:r w:rsidR="007F58D5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C751D5">
        <w:rPr>
          <w:b/>
          <w:noProof w:val="0"/>
          <w:shd w:val="clear" w:color="auto" w:fill="FFFFFF" w:themeFill="background1"/>
          <w:lang w:val="ro-MD" w:eastAsia="ru-RU"/>
        </w:rPr>
        <w:t>1</w:t>
      </w:r>
      <w:r w:rsidR="00E61CD1">
        <w:rPr>
          <w:b/>
          <w:noProof w:val="0"/>
          <w:shd w:val="clear" w:color="auto" w:fill="FFFFFF" w:themeFill="background1"/>
          <w:lang w:val="ro-MD" w:eastAsia="ru-RU"/>
        </w:rPr>
        <w:t>1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611B75">
        <w:rPr>
          <w:b/>
          <w:noProof w:val="0"/>
          <w:shd w:val="clear" w:color="auto" w:fill="FFFFFF" w:themeFill="background1"/>
          <w:lang w:val="ro-MD" w:eastAsia="ru-RU"/>
        </w:rPr>
        <w:t>3</w:t>
      </w:r>
    </w:p>
    <w:p w14:paraId="2045D673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406374">
        <w:tc>
          <w:tcPr>
            <w:tcW w:w="5274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406374" w:rsidRPr="00EC30C2" w14:paraId="6965C240" w14:textId="77777777" w:rsidTr="00406374">
        <w:tc>
          <w:tcPr>
            <w:tcW w:w="5274" w:type="dxa"/>
            <w:shd w:val="clear" w:color="auto" w:fill="FFFFFF" w:themeFill="background1"/>
          </w:tcPr>
          <w:p w14:paraId="7715F972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10F7770" w14:textId="390CDF9A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Se acceptă</w:t>
            </w:r>
          </w:p>
        </w:tc>
      </w:tr>
      <w:tr w:rsidR="00406374" w:rsidRPr="00EC30C2" w14:paraId="33FEFD82" w14:textId="77777777" w:rsidTr="00406374">
        <w:tc>
          <w:tcPr>
            <w:tcW w:w="5274" w:type="dxa"/>
            <w:shd w:val="clear" w:color="auto" w:fill="FFFFFF" w:themeFill="background1"/>
          </w:tcPr>
          <w:p w14:paraId="7FDA04C9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9F696AB" w14:textId="3DEAE685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406374" w:rsidRPr="00EC30C2" w14:paraId="67B17268" w14:textId="77777777" w:rsidTr="00406374">
        <w:tc>
          <w:tcPr>
            <w:tcW w:w="5274" w:type="dxa"/>
            <w:shd w:val="clear" w:color="auto" w:fill="FFFFFF" w:themeFill="background1"/>
          </w:tcPr>
          <w:p w14:paraId="5850207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4FA76EF" w14:textId="779A5268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  <w:tr w:rsidR="00406374" w:rsidRPr="00EC30C2" w14:paraId="57FEAAB3" w14:textId="77777777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D7EF9D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2B4382D3" w14:textId="765854AB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</w:tbl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48A3EA53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1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3A857" w14:textId="77777777" w:rsidR="007B7758" w:rsidRDefault="007B7758" w:rsidP="00A20ACF">
      <w:r>
        <w:separator/>
      </w:r>
    </w:p>
  </w:endnote>
  <w:endnote w:type="continuationSeparator" w:id="0">
    <w:p w14:paraId="4C1A56C1" w14:textId="77777777" w:rsidR="007B7758" w:rsidRDefault="007B775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4E2FB214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7746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01E44" w14:textId="77777777" w:rsidR="007B7758" w:rsidRDefault="007B7758" w:rsidP="00A20ACF">
      <w:r>
        <w:separator/>
      </w:r>
    </w:p>
  </w:footnote>
  <w:footnote w:type="continuationSeparator" w:id="0">
    <w:p w14:paraId="642694DF" w14:textId="77777777" w:rsidR="007B7758" w:rsidRDefault="007B775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75CEEEBE"/>
    <w:lvl w:ilvl="0" w:tplc="B752690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23714962">
    <w:abstractNumId w:val="7"/>
  </w:num>
  <w:num w:numId="2" w16cid:durableId="512888248">
    <w:abstractNumId w:val="9"/>
  </w:num>
  <w:num w:numId="3" w16cid:durableId="906190779">
    <w:abstractNumId w:val="6"/>
  </w:num>
  <w:num w:numId="4" w16cid:durableId="522746508">
    <w:abstractNumId w:val="5"/>
  </w:num>
  <w:num w:numId="5" w16cid:durableId="1906841457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4723E"/>
    <w:rsid w:val="00050E70"/>
    <w:rsid w:val="0005316F"/>
    <w:rsid w:val="000546E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5303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A17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BA8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07CAA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8F3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476A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56F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1600"/>
    <w:rsid w:val="002439D3"/>
    <w:rsid w:val="002443FA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28B5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3E69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4CD8"/>
    <w:rsid w:val="002A6002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347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42D6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44C0"/>
    <w:rsid w:val="003C6365"/>
    <w:rsid w:val="003C66FF"/>
    <w:rsid w:val="003C7430"/>
    <w:rsid w:val="003C7E86"/>
    <w:rsid w:val="003D06D0"/>
    <w:rsid w:val="003D07F1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274B"/>
    <w:rsid w:val="003E7B03"/>
    <w:rsid w:val="003F06E8"/>
    <w:rsid w:val="003F0C88"/>
    <w:rsid w:val="003F2DD2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8741A"/>
    <w:rsid w:val="00491A8B"/>
    <w:rsid w:val="004967CB"/>
    <w:rsid w:val="00496AFA"/>
    <w:rsid w:val="004A0A4C"/>
    <w:rsid w:val="004A1C90"/>
    <w:rsid w:val="004A2D32"/>
    <w:rsid w:val="004A463F"/>
    <w:rsid w:val="004A4AF2"/>
    <w:rsid w:val="004A4CB4"/>
    <w:rsid w:val="004A582E"/>
    <w:rsid w:val="004A5F0C"/>
    <w:rsid w:val="004A6913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3913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88F"/>
    <w:rsid w:val="00537904"/>
    <w:rsid w:val="00540F6E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D7B85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9A3"/>
    <w:rsid w:val="006104BA"/>
    <w:rsid w:val="00610A69"/>
    <w:rsid w:val="00611B75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3D30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636E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7F8"/>
    <w:rsid w:val="00696992"/>
    <w:rsid w:val="006A03BC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15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5E3A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4A9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26B08"/>
    <w:rsid w:val="007316BD"/>
    <w:rsid w:val="007323B6"/>
    <w:rsid w:val="00734AAD"/>
    <w:rsid w:val="00736134"/>
    <w:rsid w:val="00736B8F"/>
    <w:rsid w:val="00737322"/>
    <w:rsid w:val="00740BE4"/>
    <w:rsid w:val="00744607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79F"/>
    <w:rsid w:val="007A6D74"/>
    <w:rsid w:val="007A75D0"/>
    <w:rsid w:val="007B1E26"/>
    <w:rsid w:val="007B392A"/>
    <w:rsid w:val="007B53EA"/>
    <w:rsid w:val="007B66A1"/>
    <w:rsid w:val="007B7758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1E88"/>
    <w:rsid w:val="007F38A0"/>
    <w:rsid w:val="007F3964"/>
    <w:rsid w:val="007F58D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038E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2A1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65A3"/>
    <w:rsid w:val="00976A9F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1E1F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1C6D"/>
    <w:rsid w:val="009D2EDE"/>
    <w:rsid w:val="009D3792"/>
    <w:rsid w:val="009D5213"/>
    <w:rsid w:val="009D5C58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9F9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4AD9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6CC"/>
    <w:rsid w:val="00AC4778"/>
    <w:rsid w:val="00AC7246"/>
    <w:rsid w:val="00AC78C9"/>
    <w:rsid w:val="00AC7CA8"/>
    <w:rsid w:val="00AC7DAC"/>
    <w:rsid w:val="00AD17E8"/>
    <w:rsid w:val="00AD32DD"/>
    <w:rsid w:val="00AD42CB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E7A90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B67"/>
    <w:rsid w:val="00B35F55"/>
    <w:rsid w:val="00B3651A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4256"/>
    <w:rsid w:val="00B65C93"/>
    <w:rsid w:val="00B663FE"/>
    <w:rsid w:val="00B664E2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8448A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F1"/>
    <w:rsid w:val="00C10B7C"/>
    <w:rsid w:val="00C121F1"/>
    <w:rsid w:val="00C132FC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3D3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4E94"/>
    <w:rsid w:val="00C751D5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9BF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11B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3AA0"/>
    <w:rsid w:val="00CB4247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4D8B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D7746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9D4"/>
    <w:rsid w:val="00E26A0E"/>
    <w:rsid w:val="00E27B27"/>
    <w:rsid w:val="00E27E68"/>
    <w:rsid w:val="00E31263"/>
    <w:rsid w:val="00E319CD"/>
    <w:rsid w:val="00E31EDF"/>
    <w:rsid w:val="00E322C9"/>
    <w:rsid w:val="00E32CED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61CD1"/>
    <w:rsid w:val="00E706C1"/>
    <w:rsid w:val="00E7180A"/>
    <w:rsid w:val="00E71F7B"/>
    <w:rsid w:val="00E72628"/>
    <w:rsid w:val="00E73079"/>
    <w:rsid w:val="00E73B9F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382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4EBB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778FF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f3">
    <w:name w:val="Unresolved Mention"/>
    <w:basedOn w:val="a1"/>
    <w:uiPriority w:val="99"/>
    <w:semiHidden/>
    <w:unhideWhenUsed/>
    <w:rsid w:val="009765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7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4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1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3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1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2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2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0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sd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0023121089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s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DD072-2455-4686-B665-96A30BD81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1287</Words>
  <Characters>7342</Characters>
  <Application>Microsoft Office Word</Application>
  <DocSecurity>0</DocSecurity>
  <Lines>61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Natalia Turcan</cp:lastModifiedBy>
  <cp:revision>4</cp:revision>
  <cp:lastPrinted>2022-06-03T05:37:00Z</cp:lastPrinted>
  <dcterms:created xsi:type="dcterms:W3CDTF">2023-11-17T14:19:00Z</dcterms:created>
  <dcterms:modified xsi:type="dcterms:W3CDTF">2023-11-17T14:29:00Z</dcterms:modified>
</cp:coreProperties>
</file>