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C003D"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DA5BD5C" w14:textId="77777777" w:rsidR="00274085" w:rsidRDefault="00274085" w:rsidP="00274085">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1A5E44FF" w14:textId="77777777" w:rsidR="00274085" w:rsidRPr="009712AF" w:rsidRDefault="00274085" w:rsidP="00274085">
      <w:pPr>
        <w:spacing w:before="120"/>
        <w:jc w:val="center"/>
        <w:outlineLvl w:val="0"/>
        <w:rPr>
          <w:rFonts w:ascii="Arial Narrow" w:hAnsi="Arial Narrow"/>
          <w:b/>
          <w:noProof w:val="0"/>
          <w:sz w:val="28"/>
          <w:szCs w:val="28"/>
          <w:lang w:val="ro-MD" w:eastAsia="ru-RU"/>
        </w:rPr>
      </w:pPr>
    </w:p>
    <w:p w14:paraId="2D89A48F" w14:textId="77777777" w:rsidR="00274085" w:rsidRPr="00F15EE6" w:rsidRDefault="00274085" w:rsidP="00274085">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AA6393">
        <w:rPr>
          <w:rFonts w:ascii="Arial Narrow" w:hAnsi="Arial Narrow"/>
          <w:b/>
        </w:rPr>
        <w:t>Lucrari de reabilitare a fântânii arteziene a IMSP IMU din str.T.Ciorbă, nr. 1</w:t>
      </w:r>
    </w:p>
    <w:p w14:paraId="147AC517" w14:textId="19B67D01" w:rsidR="00274085" w:rsidRPr="009712AF" w:rsidRDefault="00274085" w:rsidP="00274085">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EC1173">
        <w:rPr>
          <w:rFonts w:ascii="Arial Narrow" w:hAnsi="Arial Narrow"/>
          <w:shd w:val="clear" w:color="auto" w:fill="FFFFFF"/>
        </w:rPr>
        <w:t>LD</w:t>
      </w:r>
      <w:bookmarkStart w:id="45" w:name="_GoBack"/>
      <w:bookmarkEnd w:id="45"/>
    </w:p>
    <w:p w14:paraId="44E7AD3E" w14:textId="77777777" w:rsidR="00274085" w:rsidRPr="009712AF" w:rsidRDefault="00274085" w:rsidP="00274085">
      <w:pPr>
        <w:rPr>
          <w:rFonts w:ascii="Arial Narrow" w:hAnsi="Arial Narrow"/>
          <w:noProof w:val="0"/>
          <w:sz w:val="20"/>
          <w:szCs w:val="20"/>
          <w:lang w:val="ro-MD" w:eastAsia="ru-RU"/>
        </w:rPr>
      </w:pPr>
    </w:p>
    <w:p w14:paraId="06EDEB9C" w14:textId="77777777" w:rsidR="00274085" w:rsidRPr="00573D2C" w:rsidRDefault="00274085" w:rsidP="00274085">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7074691B" w14:textId="77777777" w:rsidR="00274085" w:rsidRPr="009712AF" w:rsidRDefault="00274085" w:rsidP="00274085">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3CF11BCF" w14:textId="77777777" w:rsidR="00274085" w:rsidRPr="009712AF" w:rsidRDefault="00274085" w:rsidP="00274085">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08C4965D"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78C9302B"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5949DF46"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20771CD"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2A57221" w14:textId="77777777" w:rsidR="00274085" w:rsidRPr="009712AF" w:rsidRDefault="00274085" w:rsidP="00274085">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50183FB8" w14:textId="77777777" w:rsidR="00274085" w:rsidRPr="009712AF" w:rsidRDefault="00274085" w:rsidP="00274085">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4D515D9E" w14:textId="77777777" w:rsidR="00274085" w:rsidRPr="009712AF" w:rsidRDefault="00274085" w:rsidP="00274085">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5816631" w14:textId="77777777" w:rsidR="00274085" w:rsidRPr="009712AF" w:rsidRDefault="00274085" w:rsidP="00274085">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274085" w:rsidRPr="009712AF" w14:paraId="6A99B58D" w14:textId="77777777" w:rsidTr="00D40DF1">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A3FF1"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3C7BC"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24033"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5DA9D" w14:textId="77777777" w:rsidR="00274085" w:rsidRPr="009712AF" w:rsidRDefault="00274085" w:rsidP="00D40DF1">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09D11" w14:textId="77777777" w:rsidR="00274085" w:rsidRPr="009712AF" w:rsidRDefault="00274085" w:rsidP="00D40DF1">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65B76"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F7FE1" w14:textId="77777777" w:rsidR="00274085" w:rsidRPr="009712AF" w:rsidRDefault="00274085" w:rsidP="00D40DF1">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274085" w:rsidRPr="009712AF" w14:paraId="727166EA" w14:textId="77777777" w:rsidTr="00D40DF1">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25D6C1C2" w14:textId="77777777" w:rsidR="00274085" w:rsidRPr="008177AA" w:rsidRDefault="00274085" w:rsidP="00D40DF1">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D3F9A8" w14:textId="77777777" w:rsidR="00274085" w:rsidRPr="00D04151" w:rsidRDefault="00274085" w:rsidP="00D40DF1">
            <w:pPr>
              <w:ind w:left="-108" w:right="-108"/>
              <w:jc w:val="center"/>
              <w:rPr>
                <w:rFonts w:ascii="Arial Narrow" w:hAnsi="Arial Narrow" w:cs="Tahoma"/>
                <w:b/>
                <w:sz w:val="18"/>
                <w:szCs w:val="18"/>
              </w:rPr>
            </w:pPr>
            <w:r w:rsidRPr="00D04151">
              <w:rPr>
                <w:rFonts w:ascii="Arial Narrow" w:hAnsi="Arial Narrow"/>
                <w:b/>
                <w:sz w:val="18"/>
                <w:szCs w:val="18"/>
              </w:rPr>
              <w:t>45332200-5</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11D7520" w14:textId="77777777" w:rsidR="00274085" w:rsidRPr="00D81CDA" w:rsidRDefault="00274085" w:rsidP="00D40DF1">
            <w:pPr>
              <w:ind w:right="57"/>
              <w:jc w:val="center"/>
              <w:rPr>
                <w:rFonts w:ascii="Arial Narrow" w:hAnsi="Arial Narrow"/>
                <w:b/>
                <w:lang w:eastAsia="ru-RU"/>
              </w:rPr>
            </w:pPr>
            <w:r>
              <w:rPr>
                <w:rFonts w:ascii="Arial Narrow" w:hAnsi="Arial Narrow"/>
                <w:b/>
                <w:lang w:eastAsia="ru-RU"/>
              </w:rPr>
              <w:t>1.</w:t>
            </w:r>
            <w:r w:rsidRPr="00AA6393">
              <w:rPr>
                <w:rFonts w:ascii="Arial Narrow" w:hAnsi="Arial Narrow"/>
                <w:b/>
              </w:rPr>
              <w:t xml:space="preserve"> Lucrari de reabilitare a fântânii arteziene a IMSP IMU din str.T.Ciorbă, nr. 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12233753" w14:textId="77777777" w:rsidR="00274085" w:rsidRPr="005A0E7A" w:rsidRDefault="00274085" w:rsidP="00D40DF1">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6C0E37CD" w14:textId="77777777" w:rsidR="00274085" w:rsidRPr="005A0E7A" w:rsidRDefault="00274085" w:rsidP="00D40DF1">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87FACB4" w14:textId="5C8130A1" w:rsidR="00274085" w:rsidRPr="005A0E7A" w:rsidRDefault="00274085" w:rsidP="00D40DF1">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551171B2" w14:textId="77777777" w:rsidR="00274085" w:rsidRPr="005A0E7A" w:rsidRDefault="00274085" w:rsidP="00D40DF1">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943A0B1" w14:textId="77777777" w:rsidR="00274085" w:rsidRPr="005A0E7A" w:rsidRDefault="00274085" w:rsidP="00D40DF1">
            <w:pPr>
              <w:jc w:val="center"/>
              <w:rPr>
                <w:rFonts w:ascii="Arial Narrow" w:hAnsi="Arial Narrow"/>
                <w:sz w:val="20"/>
                <w:szCs w:val="20"/>
              </w:rPr>
            </w:pPr>
          </w:p>
          <w:p w14:paraId="527876C6" w14:textId="77777777" w:rsidR="00274085" w:rsidRPr="00AA6393" w:rsidRDefault="00274085" w:rsidP="00D40DF1">
            <w:pPr>
              <w:jc w:val="center"/>
              <w:rPr>
                <w:rFonts w:ascii="Arial Narrow" w:hAnsi="Arial Narrow"/>
                <w:sz w:val="20"/>
                <w:szCs w:val="20"/>
              </w:rPr>
            </w:pPr>
            <w:r w:rsidRPr="00AA6393">
              <w:rPr>
                <w:rFonts w:ascii="Arial Narrow" w:hAnsi="Arial Narrow"/>
                <w:b/>
                <w:sz w:val="20"/>
                <w:szCs w:val="20"/>
                <w:lang w:val="en-US"/>
              </w:rPr>
              <w:t>3 122 770,00</w:t>
            </w:r>
          </w:p>
        </w:tc>
      </w:tr>
      <w:tr w:rsidR="00274085" w:rsidRPr="009712AF" w14:paraId="2A3A3EF7" w14:textId="77777777" w:rsidTr="00D40DF1">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38608D0" w14:textId="77777777" w:rsidR="00274085" w:rsidRPr="009712AF" w:rsidRDefault="00274085" w:rsidP="00D40DF1">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80CB2F5" w14:textId="77777777" w:rsidR="00274085" w:rsidRPr="00AA6393" w:rsidRDefault="00274085" w:rsidP="00D40DF1">
            <w:pPr>
              <w:jc w:val="center"/>
              <w:rPr>
                <w:rFonts w:ascii="Arial Narrow" w:hAnsi="Arial Narrow"/>
                <w:b/>
              </w:rPr>
            </w:pPr>
            <w:r w:rsidRPr="00AA6393">
              <w:rPr>
                <w:rFonts w:ascii="Arial Narrow" w:hAnsi="Arial Narrow"/>
                <w:b/>
                <w:lang w:val="en-US"/>
              </w:rPr>
              <w:t>3 122 770,00</w:t>
            </w:r>
          </w:p>
        </w:tc>
      </w:tr>
    </w:tbl>
    <w:p w14:paraId="178E5B08" w14:textId="77777777" w:rsidR="00274085" w:rsidRPr="009712AF" w:rsidRDefault="00274085" w:rsidP="00274085">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4B46F874"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7CB65CF8" w14:textId="77777777" w:rsidR="00274085" w:rsidRPr="009712AF" w:rsidRDefault="00274085" w:rsidP="00274085">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7B198655" w14:textId="77777777" w:rsidR="00274085" w:rsidRPr="009712AF" w:rsidRDefault="00274085" w:rsidP="00274085">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D436EFB"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3F054FA7" w14:textId="77777777" w:rsidR="00274085" w:rsidRPr="0070767A"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49CD838C"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6C3C6F71" w14:textId="77777777" w:rsidR="00274085" w:rsidRPr="009712AF" w:rsidRDefault="00274085" w:rsidP="00274085">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658C3D3B"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5015F1F3" w14:textId="77777777" w:rsidR="00274085" w:rsidRPr="009712AF" w:rsidRDefault="00274085" w:rsidP="00274085">
      <w:pPr>
        <w:shd w:val="clear" w:color="auto" w:fill="FFFFFF" w:themeFill="background1"/>
        <w:tabs>
          <w:tab w:val="right" w:pos="426"/>
        </w:tabs>
        <w:ind w:left="6206"/>
        <w:rPr>
          <w:rFonts w:ascii="Arial Narrow" w:hAnsi="Arial Narrow"/>
          <w:noProof w:val="0"/>
          <w:sz w:val="20"/>
          <w:lang w:val="ro-MD" w:eastAsia="ru-RU"/>
        </w:rPr>
      </w:pPr>
    </w:p>
    <w:p w14:paraId="74EFD83B" w14:textId="77777777" w:rsidR="00274085" w:rsidRPr="009712AF" w:rsidRDefault="00274085" w:rsidP="0027408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7 luni (210 zile) și 5 zile pentru pregătire</w:t>
      </w:r>
      <w:r w:rsidRPr="009712AF">
        <w:rPr>
          <w:rFonts w:ascii="Arial Narrow" w:hAnsi="Arial Narrow"/>
          <w:b/>
          <w:shd w:val="clear" w:color="auto" w:fill="FFFF00"/>
          <w:lang w:val="ro-MD"/>
        </w:rPr>
        <w:t>.</w:t>
      </w:r>
      <w:r>
        <w:rPr>
          <w:rFonts w:ascii="Arial Narrow" w:hAnsi="Arial Narrow"/>
          <w:b/>
          <w:shd w:val="clear" w:color="auto" w:fill="FFFF00"/>
          <w:lang w:val="ro-MD"/>
        </w:rPr>
        <w:t xml:space="preserve"> </w:t>
      </w:r>
    </w:p>
    <w:p w14:paraId="30475149" w14:textId="77777777" w:rsidR="00274085" w:rsidRPr="009712AF" w:rsidRDefault="00274085" w:rsidP="00274085">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3B062F1E" w14:textId="77777777" w:rsidR="00274085" w:rsidRPr="009712AF" w:rsidRDefault="00274085" w:rsidP="00274085">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774A6451"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7BF77022"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274085" w:rsidRPr="009712AF" w14:paraId="4FB8F5FC" w14:textId="77777777" w:rsidTr="00D40DF1">
        <w:tc>
          <w:tcPr>
            <w:tcW w:w="576" w:type="dxa"/>
            <w:shd w:val="clear" w:color="auto" w:fill="auto"/>
          </w:tcPr>
          <w:p w14:paraId="5E95BA2B"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3113DA2A"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61A54F3A"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1DDD5956"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274085" w:rsidRPr="009712AF" w14:paraId="7789262A" w14:textId="77777777" w:rsidTr="00D40DF1">
        <w:tc>
          <w:tcPr>
            <w:tcW w:w="576" w:type="dxa"/>
            <w:shd w:val="clear" w:color="auto" w:fill="auto"/>
          </w:tcPr>
          <w:p w14:paraId="05C191CD"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E03235C"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097081FA" w14:textId="77777777" w:rsidR="00274085" w:rsidRPr="009712AF" w:rsidRDefault="00274085" w:rsidP="00D40DF1">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3C37098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675FC6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760CC45"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54AD1E19" w14:textId="77777777" w:rsidTr="00D40DF1">
        <w:tc>
          <w:tcPr>
            <w:tcW w:w="576" w:type="dxa"/>
            <w:shd w:val="clear" w:color="auto" w:fill="auto"/>
            <w:vAlign w:val="center"/>
          </w:tcPr>
          <w:p w14:paraId="638A14D0"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434D5DA2"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0A0DE32D" w14:textId="77777777" w:rsidR="00274085" w:rsidRPr="00067DE5" w:rsidRDefault="00274085" w:rsidP="00D40DF1">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51D0E839"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669B95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0F8D26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5330684F" w14:textId="77777777" w:rsidTr="00D40DF1">
        <w:tc>
          <w:tcPr>
            <w:tcW w:w="576" w:type="dxa"/>
            <w:shd w:val="clear" w:color="auto" w:fill="auto"/>
            <w:vAlign w:val="center"/>
          </w:tcPr>
          <w:p w14:paraId="10688D03"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15F65D19" w14:textId="77777777" w:rsidR="00274085" w:rsidRPr="009712AF" w:rsidRDefault="00274085" w:rsidP="00D40DF1">
            <w:pPr>
              <w:rPr>
                <w:rFonts w:ascii="Arial Narrow" w:hAnsi="Arial Narrow"/>
                <w:b/>
                <w:sz w:val="22"/>
                <w:szCs w:val="22"/>
                <w:lang w:val="en-US"/>
              </w:rPr>
            </w:pPr>
            <w:r w:rsidRPr="009712AF">
              <w:rPr>
                <w:rFonts w:ascii="Arial Narrow" w:hAnsi="Arial Narrow"/>
                <w:b/>
                <w:sz w:val="22"/>
                <w:szCs w:val="22"/>
                <w:lang w:val="en-US"/>
              </w:rPr>
              <w:t>Propunerea financiară</w:t>
            </w:r>
          </w:p>
          <w:p w14:paraId="275E339E"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63EEFC54" w14:textId="77777777" w:rsidR="00274085" w:rsidRPr="009712AF" w:rsidRDefault="00274085" w:rsidP="00D40DF1">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62530ABD"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6CFE7E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1004A55"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64913454" w14:textId="77777777" w:rsidTr="00D40DF1">
        <w:tc>
          <w:tcPr>
            <w:tcW w:w="576" w:type="dxa"/>
            <w:shd w:val="clear" w:color="auto" w:fill="auto"/>
            <w:vAlign w:val="center"/>
          </w:tcPr>
          <w:p w14:paraId="031E78D8"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30E974A" w14:textId="77777777" w:rsidR="00274085" w:rsidRPr="009712AF" w:rsidRDefault="00274085" w:rsidP="00D40DF1">
            <w:pPr>
              <w:rPr>
                <w:rFonts w:ascii="Arial Narrow" w:hAnsi="Arial Narrow"/>
                <w:b/>
                <w:sz w:val="22"/>
                <w:szCs w:val="22"/>
                <w:u w:val="single"/>
                <w:lang w:val="en-US"/>
              </w:rPr>
            </w:pPr>
          </w:p>
          <w:p w14:paraId="21CEBACB" w14:textId="77777777" w:rsidR="00274085" w:rsidRPr="009712AF" w:rsidRDefault="00274085" w:rsidP="00D40DF1">
            <w:pPr>
              <w:rPr>
                <w:rFonts w:ascii="Arial Narrow" w:hAnsi="Arial Narrow"/>
                <w:b/>
                <w:sz w:val="22"/>
                <w:szCs w:val="22"/>
                <w:u w:val="single"/>
                <w:lang w:val="en-US"/>
              </w:rPr>
            </w:pPr>
          </w:p>
          <w:p w14:paraId="12E0BE1D" w14:textId="77777777" w:rsidR="00274085" w:rsidRPr="009712AF" w:rsidRDefault="00274085" w:rsidP="00D40DF1">
            <w:pPr>
              <w:rPr>
                <w:rFonts w:ascii="Arial Narrow" w:hAnsi="Arial Narrow"/>
                <w:b/>
                <w:sz w:val="22"/>
                <w:szCs w:val="22"/>
                <w:u w:val="single"/>
                <w:lang w:val="en-US"/>
              </w:rPr>
            </w:pPr>
          </w:p>
          <w:p w14:paraId="52EA1322"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78ECECD2" w14:textId="77777777" w:rsidR="00274085" w:rsidRPr="009712AF" w:rsidRDefault="00274085" w:rsidP="00274085">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34461C97" w14:textId="77777777" w:rsidR="00274085" w:rsidRPr="009712AF" w:rsidRDefault="00274085" w:rsidP="00D40DF1">
            <w:pPr>
              <w:tabs>
                <w:tab w:val="left" w:pos="612"/>
              </w:tabs>
              <w:spacing w:line="276" w:lineRule="auto"/>
              <w:rPr>
                <w:rFonts w:ascii="Arial Narrow" w:hAnsi="Arial Narrow"/>
                <w:iCs/>
                <w:lang w:val="ro-MD"/>
              </w:rPr>
            </w:pPr>
            <w:r w:rsidRPr="009712AF">
              <w:rPr>
                <w:rFonts w:ascii="Arial Narrow" w:hAnsi="Arial Narrow"/>
                <w:iCs/>
                <w:lang w:val="ro-MD"/>
              </w:rPr>
              <w:t>sau</w:t>
            </w:r>
          </w:p>
          <w:p w14:paraId="00C3A0B4" w14:textId="77777777" w:rsidR="00274085" w:rsidRPr="009712AF" w:rsidRDefault="00274085" w:rsidP="00274085">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6BF8D6AE" w14:textId="77777777" w:rsidR="00274085" w:rsidRPr="009712AF" w:rsidRDefault="00274085" w:rsidP="00D40DF1">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4450C161"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917887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DB4274"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26A933B0" w14:textId="77777777" w:rsidTr="00D40DF1">
        <w:tc>
          <w:tcPr>
            <w:tcW w:w="576" w:type="dxa"/>
            <w:shd w:val="clear" w:color="auto" w:fill="auto"/>
            <w:vAlign w:val="center"/>
          </w:tcPr>
          <w:p w14:paraId="319172B4"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33EA245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38817D0B" w14:textId="77777777" w:rsidR="00274085" w:rsidRPr="009712AF" w:rsidRDefault="00274085" w:rsidP="00D40DF1">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5AA6DB7F"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4E3F826F"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7BBA5B"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74085" w:rsidRPr="009712AF" w14:paraId="75876E5B" w14:textId="77777777" w:rsidTr="00D40DF1">
        <w:tc>
          <w:tcPr>
            <w:tcW w:w="576" w:type="dxa"/>
            <w:shd w:val="clear" w:color="auto" w:fill="auto"/>
            <w:vAlign w:val="center"/>
          </w:tcPr>
          <w:p w14:paraId="4430BFE1"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1D3DE58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6A9ADD6E"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22DB50E"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87A9B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6D67EC8B" w14:textId="77777777" w:rsidTr="00D40DF1">
        <w:tc>
          <w:tcPr>
            <w:tcW w:w="576" w:type="dxa"/>
            <w:shd w:val="clear" w:color="auto" w:fill="auto"/>
            <w:vAlign w:val="center"/>
          </w:tcPr>
          <w:p w14:paraId="67A189D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3B314BBA"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6D3303DF"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28720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AB65A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70A016A8" w14:textId="77777777" w:rsidTr="00D40DF1">
        <w:tc>
          <w:tcPr>
            <w:tcW w:w="576" w:type="dxa"/>
            <w:shd w:val="clear" w:color="auto" w:fill="auto"/>
            <w:vAlign w:val="center"/>
          </w:tcPr>
          <w:p w14:paraId="46EA7CEB"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2CC716EB"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6CC6FD2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8EA9B7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B5AACB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21EFD7C4" w14:textId="77777777" w:rsidTr="00D40DF1">
        <w:tc>
          <w:tcPr>
            <w:tcW w:w="576" w:type="dxa"/>
            <w:shd w:val="clear" w:color="auto" w:fill="auto"/>
            <w:vAlign w:val="center"/>
          </w:tcPr>
          <w:p w14:paraId="48921DBF"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288C05D3"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1EC83689"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1E0F92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EC3A07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58E02F32" w14:textId="77777777" w:rsidTr="00D40DF1">
        <w:tc>
          <w:tcPr>
            <w:tcW w:w="576" w:type="dxa"/>
            <w:shd w:val="clear" w:color="auto" w:fill="auto"/>
            <w:vAlign w:val="center"/>
          </w:tcPr>
          <w:p w14:paraId="09353F37"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AC6DF9F"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A7DAAE9"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125F7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E4781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D364BD0" w14:textId="77777777" w:rsidTr="00D40DF1">
        <w:tc>
          <w:tcPr>
            <w:tcW w:w="576" w:type="dxa"/>
            <w:shd w:val="clear" w:color="auto" w:fill="auto"/>
            <w:vAlign w:val="center"/>
          </w:tcPr>
          <w:p w14:paraId="2B7F8262"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55B9AEAF"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F6F5B8C"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E17D9E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40E8CA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0BFD42EB" w14:textId="77777777" w:rsidTr="00D40DF1">
        <w:tc>
          <w:tcPr>
            <w:tcW w:w="576" w:type="dxa"/>
            <w:shd w:val="clear" w:color="auto" w:fill="auto"/>
            <w:vAlign w:val="center"/>
          </w:tcPr>
          <w:p w14:paraId="57075B7A"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504D4D5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409C92F1"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1BDF1F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EF805A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D1F5CDE" w14:textId="77777777" w:rsidTr="00D40DF1">
        <w:tc>
          <w:tcPr>
            <w:tcW w:w="576" w:type="dxa"/>
            <w:shd w:val="clear" w:color="auto" w:fill="auto"/>
            <w:vAlign w:val="center"/>
          </w:tcPr>
          <w:p w14:paraId="0DFCD8DD"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38183F32"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153D41C0"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A101B6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7D7D3"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0CBE7679" w14:textId="77777777" w:rsidTr="00D40DF1">
        <w:tc>
          <w:tcPr>
            <w:tcW w:w="576" w:type="dxa"/>
            <w:shd w:val="clear" w:color="auto" w:fill="auto"/>
            <w:vAlign w:val="center"/>
          </w:tcPr>
          <w:p w14:paraId="673A98B9"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4E01D69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3792091E"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874887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9A3D21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7BBFBE2F" w14:textId="77777777" w:rsidTr="00D40DF1">
        <w:tc>
          <w:tcPr>
            <w:tcW w:w="576" w:type="dxa"/>
            <w:shd w:val="clear" w:color="auto" w:fill="auto"/>
            <w:vAlign w:val="center"/>
          </w:tcPr>
          <w:p w14:paraId="01D3BE74"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333E07FC"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6DC52FF4"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0CD999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89990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2BE4654" w14:textId="77777777" w:rsidTr="00D40DF1">
        <w:tc>
          <w:tcPr>
            <w:tcW w:w="576" w:type="dxa"/>
            <w:shd w:val="clear" w:color="auto" w:fill="auto"/>
            <w:vAlign w:val="center"/>
          </w:tcPr>
          <w:p w14:paraId="05F016D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66A858F8"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636A046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537A2E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2708C2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24D4AF34" w14:textId="77777777" w:rsidTr="00D40DF1">
        <w:tc>
          <w:tcPr>
            <w:tcW w:w="576" w:type="dxa"/>
            <w:shd w:val="clear" w:color="auto" w:fill="auto"/>
            <w:vAlign w:val="center"/>
          </w:tcPr>
          <w:p w14:paraId="389CF655"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78A2F158"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1E11AE56"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759EC57"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FCC89F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12CD0B20" w14:textId="77777777" w:rsidTr="00D40DF1">
        <w:tc>
          <w:tcPr>
            <w:tcW w:w="576" w:type="dxa"/>
            <w:shd w:val="clear" w:color="auto" w:fill="auto"/>
            <w:vAlign w:val="center"/>
          </w:tcPr>
          <w:p w14:paraId="0E5230C4"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2257EA3"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7377E5DD"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BA476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A51E50D"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1158A745" w14:textId="77777777" w:rsidTr="00D40DF1">
        <w:tc>
          <w:tcPr>
            <w:tcW w:w="576" w:type="dxa"/>
            <w:shd w:val="clear" w:color="auto" w:fill="auto"/>
            <w:vAlign w:val="center"/>
          </w:tcPr>
          <w:p w14:paraId="5F309793"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6633D125"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CEB641C"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1D6C870D"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85C161"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74085" w:rsidRPr="009712AF" w14:paraId="33505AFB" w14:textId="77777777" w:rsidTr="00D40DF1">
        <w:tc>
          <w:tcPr>
            <w:tcW w:w="576" w:type="dxa"/>
            <w:shd w:val="clear" w:color="auto" w:fill="auto"/>
            <w:vAlign w:val="center"/>
          </w:tcPr>
          <w:p w14:paraId="1115AD4E"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07A6356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0E5B360A"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C34E90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4DBE796"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74085" w:rsidRPr="009712AF" w14:paraId="6E30408A" w14:textId="77777777" w:rsidTr="00D40DF1">
        <w:tc>
          <w:tcPr>
            <w:tcW w:w="576" w:type="dxa"/>
            <w:shd w:val="clear" w:color="auto" w:fill="auto"/>
            <w:vAlign w:val="center"/>
          </w:tcPr>
          <w:p w14:paraId="2CBF21D5"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B81A944"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77B14" w14:textId="77777777" w:rsidR="00274085" w:rsidRPr="009712AF" w:rsidRDefault="00274085" w:rsidP="00D40DF1">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949A54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55732C"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011B3C5C" w14:textId="77777777" w:rsidTr="00D40DF1">
        <w:tc>
          <w:tcPr>
            <w:tcW w:w="576" w:type="dxa"/>
            <w:shd w:val="clear" w:color="auto" w:fill="auto"/>
            <w:vAlign w:val="center"/>
          </w:tcPr>
          <w:p w14:paraId="4C28DB01"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56668C5B" w14:textId="77777777" w:rsidR="00274085" w:rsidRPr="009712AF" w:rsidRDefault="00274085" w:rsidP="00D40DF1">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3723547A" w14:textId="77777777" w:rsidR="00274085" w:rsidRPr="00051F12" w:rsidRDefault="00274085" w:rsidP="00D40DF1">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16CA8DB" w14:textId="77777777" w:rsidR="00274085" w:rsidRPr="00051F12" w:rsidRDefault="00274085" w:rsidP="00D40DF1">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2096BFEA"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524D2C21"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75A2C9B3" w14:textId="77777777" w:rsidR="00274085" w:rsidRPr="00051F12" w:rsidRDefault="00274085" w:rsidP="00D40DF1">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0120BE75" w14:textId="77777777" w:rsidR="00274085" w:rsidRPr="0003337B" w:rsidRDefault="00274085" w:rsidP="00D40DF1">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0374DAB"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4AB77AF"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74085" w:rsidRPr="009712AF" w14:paraId="07FF028A" w14:textId="77777777" w:rsidTr="00D40DF1">
        <w:tc>
          <w:tcPr>
            <w:tcW w:w="576" w:type="dxa"/>
            <w:shd w:val="clear" w:color="auto" w:fill="auto"/>
            <w:vAlign w:val="center"/>
          </w:tcPr>
          <w:p w14:paraId="0CE7495A"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1FF5B074" w14:textId="77777777" w:rsidR="00274085" w:rsidRPr="009712AF" w:rsidRDefault="00274085" w:rsidP="00D40DF1">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2F7F1E4E" w14:textId="77777777" w:rsidR="00274085" w:rsidRPr="00051F12" w:rsidRDefault="00274085" w:rsidP="00D40DF1">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3ABA757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E38E6E8"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74085" w:rsidRPr="009712AF" w14:paraId="743A82E5" w14:textId="77777777" w:rsidTr="00D40DF1">
        <w:tc>
          <w:tcPr>
            <w:tcW w:w="9570" w:type="dxa"/>
            <w:gridSpan w:val="4"/>
            <w:shd w:val="clear" w:color="auto" w:fill="auto"/>
            <w:vAlign w:val="center"/>
          </w:tcPr>
          <w:p w14:paraId="5D111AB5"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p>
        </w:tc>
      </w:tr>
      <w:tr w:rsidR="00274085" w:rsidRPr="009712AF" w14:paraId="0F4CC8D5" w14:textId="77777777" w:rsidTr="00D40DF1">
        <w:tc>
          <w:tcPr>
            <w:tcW w:w="576" w:type="dxa"/>
            <w:shd w:val="clear" w:color="auto" w:fill="auto"/>
            <w:vAlign w:val="center"/>
          </w:tcPr>
          <w:p w14:paraId="03BC6FAD" w14:textId="77777777" w:rsidR="00274085" w:rsidRPr="008F3B6B"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6F14E349"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0F606481" w14:textId="77777777" w:rsidR="00274085" w:rsidRPr="009712AF" w:rsidRDefault="00274085" w:rsidP="00D40DF1">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7FFC5B70"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4BFA69A0" w14:textId="77777777" w:rsidTr="00D40DF1">
        <w:tc>
          <w:tcPr>
            <w:tcW w:w="576" w:type="dxa"/>
            <w:shd w:val="clear" w:color="auto" w:fill="auto"/>
            <w:vAlign w:val="center"/>
          </w:tcPr>
          <w:p w14:paraId="0FC151A6" w14:textId="77777777" w:rsidR="00274085" w:rsidRPr="008F3B6B" w:rsidRDefault="00274085" w:rsidP="00D40DF1">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5</w:t>
            </w:r>
          </w:p>
        </w:tc>
        <w:tc>
          <w:tcPr>
            <w:tcW w:w="3810" w:type="dxa"/>
            <w:shd w:val="clear" w:color="auto" w:fill="auto"/>
          </w:tcPr>
          <w:p w14:paraId="0665FE9D" w14:textId="77777777" w:rsidR="00274085" w:rsidRPr="009712AF" w:rsidRDefault="00274085" w:rsidP="00D40DF1">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11E56E15" w14:textId="77777777" w:rsidR="00274085" w:rsidRPr="009712AF" w:rsidRDefault="00274085" w:rsidP="00D40DF1">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9BCD314"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7515638C" w14:textId="77777777" w:rsidTr="00D40DF1">
        <w:tc>
          <w:tcPr>
            <w:tcW w:w="576" w:type="dxa"/>
            <w:shd w:val="clear" w:color="auto" w:fill="auto"/>
            <w:vAlign w:val="center"/>
          </w:tcPr>
          <w:p w14:paraId="60B30447" w14:textId="77777777" w:rsidR="00274085" w:rsidRPr="009712AF"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4EB7F9E0" w14:textId="77777777" w:rsidR="00274085" w:rsidRPr="009712AF" w:rsidRDefault="00274085" w:rsidP="00D40DF1">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2F9D74D" w14:textId="77777777" w:rsidR="00274085" w:rsidRDefault="00274085" w:rsidP="00D40DF1">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45C55F0B" w14:textId="77777777" w:rsidR="00274085" w:rsidRDefault="00274085" w:rsidP="00D40DF1">
            <w:pPr>
              <w:tabs>
                <w:tab w:val="left" w:pos="612"/>
              </w:tabs>
              <w:spacing w:before="120" w:after="120"/>
              <w:rPr>
                <w:rFonts w:ascii="Arial Narrow" w:hAnsi="Arial Narrow"/>
                <w:sz w:val="18"/>
                <w:szCs w:val="18"/>
              </w:rPr>
            </w:pPr>
            <w:r>
              <w:rPr>
                <w:rFonts w:ascii="Arial Narrow" w:hAnsi="Arial Narrow"/>
                <w:sz w:val="18"/>
                <w:szCs w:val="18"/>
              </w:rPr>
              <w:lastRenderedPageBreak/>
              <w:t>2.Ofertele depuse cu preț identic – oferta care a fost depusă prima in SIA RSAP va avea prioritate la procedura de evaluare.</w:t>
            </w:r>
          </w:p>
        </w:tc>
        <w:tc>
          <w:tcPr>
            <w:tcW w:w="1621" w:type="dxa"/>
            <w:shd w:val="clear" w:color="auto" w:fill="auto"/>
          </w:tcPr>
          <w:p w14:paraId="3FDBFA12"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274085" w:rsidRPr="009712AF" w14:paraId="49F0B8F7" w14:textId="77777777" w:rsidTr="00D40DF1">
        <w:tc>
          <w:tcPr>
            <w:tcW w:w="576" w:type="dxa"/>
            <w:shd w:val="clear" w:color="auto" w:fill="auto"/>
            <w:vAlign w:val="center"/>
          </w:tcPr>
          <w:p w14:paraId="5098D7FC" w14:textId="77777777" w:rsidR="00274085"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12A2CE91" w14:textId="77777777" w:rsidR="00274085" w:rsidRDefault="00274085" w:rsidP="00D40DF1">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0ADB595C" w14:textId="77777777" w:rsidR="00274085" w:rsidRPr="009712AF" w:rsidRDefault="00274085" w:rsidP="00D40DF1">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1BFFD93E" w14:textId="77777777" w:rsidR="00274085" w:rsidRPr="009712AF" w:rsidRDefault="00274085" w:rsidP="00274085">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413DE98E" w14:textId="77777777" w:rsidR="00274085" w:rsidRDefault="00274085" w:rsidP="00D40DF1">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F35B1BE"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4A67ADE6" w14:textId="77777777" w:rsidTr="00D40DF1">
        <w:tc>
          <w:tcPr>
            <w:tcW w:w="576" w:type="dxa"/>
            <w:shd w:val="clear" w:color="auto" w:fill="auto"/>
            <w:vAlign w:val="center"/>
          </w:tcPr>
          <w:p w14:paraId="32F4A7C9" w14:textId="77777777" w:rsidR="00274085" w:rsidRDefault="00274085" w:rsidP="00D40DF1">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6ED58B81" w14:textId="77777777" w:rsidR="00274085" w:rsidRDefault="00274085" w:rsidP="00D40DF1">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1155CAA1" w14:textId="77777777" w:rsidR="00274085" w:rsidRPr="009712AF" w:rsidRDefault="00274085" w:rsidP="00D40DF1">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34B3238" w14:textId="77777777" w:rsidR="00274085" w:rsidRPr="009712AF" w:rsidRDefault="00274085" w:rsidP="00D40DF1">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16D25CDF" w14:textId="77777777" w:rsidR="00274085" w:rsidRPr="009712AF" w:rsidRDefault="00274085" w:rsidP="00D40DF1">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1F419847" w14:textId="77777777" w:rsidR="00274085" w:rsidRDefault="00274085" w:rsidP="00D40DF1">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327B974A" w14:textId="77777777" w:rsidR="00274085" w:rsidRPr="009712AF" w:rsidRDefault="00274085" w:rsidP="00D40DF1">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274085" w:rsidRPr="009712AF" w14:paraId="7F9A3ADF" w14:textId="77777777" w:rsidTr="00D40DF1">
        <w:tc>
          <w:tcPr>
            <w:tcW w:w="576" w:type="dxa"/>
            <w:shd w:val="clear" w:color="auto" w:fill="auto"/>
            <w:vAlign w:val="center"/>
          </w:tcPr>
          <w:p w14:paraId="06873D5B" w14:textId="77777777" w:rsidR="00274085" w:rsidRPr="00F67246" w:rsidRDefault="00274085" w:rsidP="00D40DF1">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0D4975A6" w14:textId="77777777" w:rsidR="00274085" w:rsidRPr="009712AF" w:rsidRDefault="00274085" w:rsidP="00D40DF1">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6330D83" w14:textId="77777777" w:rsidR="00274085" w:rsidRPr="009712AF" w:rsidRDefault="00274085" w:rsidP="00D40DF1">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5AD16682"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2E567FD7"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47732330"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2719B83D"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20BDC0CC"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2A9A1446"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740883D0" w14:textId="77777777" w:rsidR="00274085" w:rsidRPr="009712AF" w:rsidRDefault="00274085" w:rsidP="00274085">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05B5C039"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289BEF59" w14:textId="77777777" w:rsidR="00274085" w:rsidRPr="009712AF" w:rsidRDefault="00274085" w:rsidP="00274085">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274085" w:rsidRPr="009712AF" w14:paraId="2FED3483" w14:textId="77777777" w:rsidTr="00D40DF1">
        <w:tc>
          <w:tcPr>
            <w:tcW w:w="577" w:type="dxa"/>
            <w:shd w:val="clear" w:color="auto" w:fill="auto"/>
          </w:tcPr>
          <w:p w14:paraId="0139FC5B" w14:textId="77777777" w:rsidR="00274085" w:rsidRPr="009712AF" w:rsidRDefault="00274085" w:rsidP="00D40DF1">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2892EC6D"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2784E260" w14:textId="77777777" w:rsidR="00274085" w:rsidRPr="009712AF" w:rsidRDefault="00274085" w:rsidP="00D40DF1">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274085" w:rsidRPr="009712AF" w14:paraId="478D1F17" w14:textId="77777777" w:rsidTr="00D40DF1">
        <w:tc>
          <w:tcPr>
            <w:tcW w:w="577" w:type="dxa"/>
            <w:shd w:val="clear" w:color="auto" w:fill="auto"/>
          </w:tcPr>
          <w:p w14:paraId="3A044731"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512BEA78"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1CCEE0A7" w14:textId="77777777" w:rsidR="00274085" w:rsidRPr="009712AF" w:rsidRDefault="00274085" w:rsidP="00D40DF1">
            <w:pPr>
              <w:shd w:val="clear" w:color="auto" w:fill="FFFFFF" w:themeFill="background1"/>
              <w:tabs>
                <w:tab w:val="left" w:pos="612"/>
              </w:tabs>
              <w:spacing w:before="120" w:after="120"/>
              <w:rPr>
                <w:rFonts w:ascii="Arial Narrow" w:hAnsi="Arial Narrow"/>
                <w:iCs/>
                <w:noProof w:val="0"/>
                <w:lang w:val="ro-MD" w:eastAsia="ru-RU"/>
              </w:rPr>
            </w:pPr>
          </w:p>
        </w:tc>
      </w:tr>
    </w:tbl>
    <w:p w14:paraId="0BEE8695"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8ADB1B5" w14:textId="77777777" w:rsidR="00274085" w:rsidRPr="009712AF" w:rsidRDefault="00274085" w:rsidP="0027408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1A8753B5" w14:textId="77777777" w:rsidR="00274085" w:rsidRPr="009712AF" w:rsidRDefault="00274085" w:rsidP="00274085">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54A31042"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EB39516" w14:textId="77777777" w:rsidR="00274085" w:rsidRPr="009712AF" w:rsidRDefault="00274085" w:rsidP="00274085">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A6B300E"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1D1F525E" w14:textId="77777777" w:rsidR="00274085" w:rsidRPr="009712AF" w:rsidRDefault="00274085" w:rsidP="00274085">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55A7AC59" w14:textId="77777777" w:rsidR="00274085" w:rsidRPr="009712AF" w:rsidRDefault="00274085" w:rsidP="00274085">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1C8BC81F" w14:textId="77777777" w:rsidR="00274085" w:rsidRPr="009712AF" w:rsidRDefault="00274085" w:rsidP="0027408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3989156B" w14:textId="77777777" w:rsidR="00274085" w:rsidRPr="009712AF" w:rsidRDefault="00274085" w:rsidP="00274085">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lastRenderedPageBreak/>
        <w:t>Limba sau limbile în care trebuie redactate ofertele sau cererile de participare:</w:t>
      </w:r>
      <w:r w:rsidRPr="009712AF">
        <w:rPr>
          <w:rFonts w:ascii="Arial Narrow" w:hAnsi="Arial Narrow"/>
          <w:b/>
          <w:noProof w:val="0"/>
          <w:lang w:val="ro-MD" w:eastAsia="ru-RU"/>
        </w:rPr>
        <w:t xml:space="preserve"> LIMBA DE STAT.</w:t>
      </w:r>
    </w:p>
    <w:p w14:paraId="5B0780A3"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49DED417"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047B5F42"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0C0225D8"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49729228" w14:textId="77777777" w:rsidR="00274085" w:rsidRPr="009712AF" w:rsidRDefault="00274085" w:rsidP="00274085">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4B5DD555"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69CDFEAF"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EB0737E"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724B5C2C"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501BF50D"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74085" w:rsidRPr="009712AF" w14:paraId="519DF178" w14:textId="77777777" w:rsidTr="00D40DF1">
        <w:tc>
          <w:tcPr>
            <w:tcW w:w="5305" w:type="dxa"/>
            <w:shd w:val="clear" w:color="auto" w:fill="FFFFFF" w:themeFill="background1"/>
          </w:tcPr>
          <w:p w14:paraId="5B94D14F" w14:textId="77777777" w:rsidR="00274085" w:rsidRPr="009712AF" w:rsidRDefault="00274085" w:rsidP="00D40DF1">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72E9884" w14:textId="77777777" w:rsidR="00274085" w:rsidRPr="009712AF" w:rsidRDefault="00274085" w:rsidP="00D40DF1">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274085" w:rsidRPr="009712AF" w14:paraId="47337E88" w14:textId="77777777" w:rsidTr="00D40DF1">
        <w:tc>
          <w:tcPr>
            <w:tcW w:w="5305" w:type="dxa"/>
            <w:shd w:val="clear" w:color="auto" w:fill="FFFFFF" w:themeFill="background1"/>
          </w:tcPr>
          <w:p w14:paraId="334569A1"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08F20196"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274085" w:rsidRPr="009712AF" w14:paraId="05ACB0CA" w14:textId="77777777" w:rsidTr="00D40DF1">
        <w:tc>
          <w:tcPr>
            <w:tcW w:w="5305" w:type="dxa"/>
            <w:shd w:val="clear" w:color="auto" w:fill="FFFFFF" w:themeFill="background1"/>
          </w:tcPr>
          <w:p w14:paraId="1D89F33C"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504517BE"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274085" w:rsidRPr="009712AF" w14:paraId="042880D4" w14:textId="77777777" w:rsidTr="00D40DF1">
        <w:tc>
          <w:tcPr>
            <w:tcW w:w="5305" w:type="dxa"/>
            <w:shd w:val="clear" w:color="auto" w:fill="FFFFFF" w:themeFill="background1"/>
          </w:tcPr>
          <w:p w14:paraId="4D06E3EA"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C625A22"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274085" w:rsidRPr="009712AF" w14:paraId="36EDD8DA" w14:textId="77777777" w:rsidTr="00D40DF1">
        <w:trPr>
          <w:trHeight w:val="77"/>
        </w:trPr>
        <w:tc>
          <w:tcPr>
            <w:tcW w:w="5305" w:type="dxa"/>
            <w:shd w:val="clear" w:color="auto" w:fill="FFFFFF" w:themeFill="background1"/>
          </w:tcPr>
          <w:p w14:paraId="20E2FA84"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3EB167F4" w14:textId="77777777" w:rsidR="00274085" w:rsidRPr="009712AF" w:rsidRDefault="00274085" w:rsidP="00D40DF1">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5DA4FB89" w14:textId="77777777" w:rsidR="00274085" w:rsidRPr="009712AF" w:rsidRDefault="00274085" w:rsidP="00274085">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1D529688" w14:textId="77777777" w:rsidR="00274085" w:rsidRPr="009712AF" w:rsidRDefault="00274085" w:rsidP="00274085">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04659822"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4889F0B8"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6EE4AEAA"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560D9835"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62950B2F"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0ADAF36D" w14:textId="77777777" w:rsidR="00274085" w:rsidRPr="009712AF" w:rsidRDefault="00274085" w:rsidP="00274085">
      <w:pPr>
        <w:shd w:val="clear" w:color="auto" w:fill="FFFFFF" w:themeFill="background1"/>
        <w:spacing w:before="120" w:after="120"/>
        <w:rPr>
          <w:rFonts w:ascii="Arial Narrow" w:hAnsi="Arial Narrow"/>
          <w:b/>
          <w:noProof w:val="0"/>
          <w:lang w:val="ro-MD" w:eastAsia="ru-RU"/>
        </w:rPr>
      </w:pPr>
    </w:p>
    <w:p w14:paraId="0CB95EEA" w14:textId="77777777" w:rsidR="00274085" w:rsidRPr="009712AF" w:rsidRDefault="00274085" w:rsidP="00274085">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516E62D0" w14:textId="5CBDF61B" w:rsidR="00366BC6" w:rsidRPr="009712AF" w:rsidRDefault="00366BC6" w:rsidP="00366BC6">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0DFE262E"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4D7411" w:rsidRPr="00AA6393">
              <w:rPr>
                <w:rFonts w:ascii="Arial Narrow" w:hAnsi="Arial Narrow"/>
                <w:b/>
              </w:rPr>
              <w:t>Lucrari de reabilitare a fântânii arteziene a IMSP IMU din str.T.Ciorbă, nr. 1</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6E3ACF9E"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4D7411" w:rsidRPr="004D7411">
              <w:rPr>
                <w:b/>
                <w:highlight w:val="yellow"/>
                <w:lang w:val="en-US"/>
              </w:rPr>
              <w:t>7 (șapte) luni</w:t>
            </w:r>
            <w:r w:rsidR="004D7411" w:rsidRPr="004D7411">
              <w:rPr>
                <w:highlight w:val="yellow"/>
                <w:lang w:val="en-US"/>
              </w:rPr>
              <w:t xml:space="preserve">, echivalent a </w:t>
            </w:r>
            <w:r w:rsidR="004D7411" w:rsidRPr="004D7411">
              <w:rPr>
                <w:b/>
                <w:highlight w:val="yellow"/>
                <w:lang w:val="en-US"/>
              </w:rPr>
              <w:t>210</w:t>
            </w:r>
            <w:r w:rsidR="001633DE" w:rsidRPr="0008442B">
              <w:rPr>
                <w:b/>
                <w:shd w:val="clear" w:color="auto" w:fill="FFFF00"/>
                <w:lang w:val="ro-MD"/>
              </w:rPr>
              <w:t xml:space="preserve"> (</w:t>
            </w:r>
            <w:r w:rsidR="004D7411">
              <w:rPr>
                <w:b/>
                <w:shd w:val="clear" w:color="auto" w:fill="FFFF00"/>
                <w:lang w:val="ro-MD"/>
              </w:rPr>
              <w:t>două sute zece</w:t>
            </w:r>
            <w:r w:rsidR="001633DE" w:rsidRPr="0008442B">
              <w:rPr>
                <w:b/>
                <w:shd w:val="clear" w:color="auto" w:fill="FFFF00"/>
                <w:lang w:val="ro-MD"/>
              </w:rPr>
              <w:t>) zile</w:t>
            </w:r>
            <w:r w:rsidR="002A6AEE">
              <w:rPr>
                <w:b/>
                <w:shd w:val="clear" w:color="auto" w:fill="FFFF00"/>
                <w:lang w:val="ro-MD"/>
              </w:rPr>
              <w:t xml:space="preserve"> calendarsitice</w:t>
            </w:r>
            <w:r w:rsidR="001633DE" w:rsidRPr="0008442B">
              <w:rPr>
                <w:b/>
                <w:shd w:val="clear" w:color="auto" w:fill="FFFF00"/>
                <w:lang w:val="ro-MD"/>
              </w:rPr>
              <w:t xml:space="preserve"> 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31D41A4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4D7411">
              <w:rPr>
                <w:b/>
                <w:u w:val="single"/>
                <w:lang w:val="ro-RO"/>
              </w:rPr>
              <w:t>7 (șapte)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86540" w14:textId="77777777" w:rsidR="009C003D" w:rsidRDefault="009C003D" w:rsidP="00A20ACF">
      <w:r>
        <w:separator/>
      </w:r>
    </w:p>
  </w:endnote>
  <w:endnote w:type="continuationSeparator" w:id="0">
    <w:p w14:paraId="1C7BA43D" w14:textId="77777777" w:rsidR="009C003D" w:rsidRDefault="009C00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EC1173">
          <w:t>74</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29DFA" w14:textId="77777777" w:rsidR="009C003D" w:rsidRDefault="009C003D" w:rsidP="00A20ACF">
      <w:r>
        <w:separator/>
      </w:r>
    </w:p>
  </w:footnote>
  <w:footnote w:type="continuationSeparator" w:id="0">
    <w:p w14:paraId="0535E5CC" w14:textId="77777777" w:rsidR="009C003D" w:rsidRDefault="009C003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3264"/>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7248A-809F-4DAA-B5B9-178336503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74</Pages>
  <Words>27454</Words>
  <Characters>156493</Characters>
  <Application>Microsoft Office Word</Application>
  <DocSecurity>0</DocSecurity>
  <Lines>1304</Lines>
  <Paragraphs>367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124</cp:revision>
  <cp:lastPrinted>2021-06-01T11:52:00Z</cp:lastPrinted>
  <dcterms:created xsi:type="dcterms:W3CDTF">2021-06-14T10:00:00Z</dcterms:created>
  <dcterms:modified xsi:type="dcterms:W3CDTF">2026-03-16T13:57:00Z</dcterms:modified>
</cp:coreProperties>
</file>