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F4344"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043CABEB" w14:textId="3B53E3BF" w:rsidR="009E62A6" w:rsidRPr="00FF430B" w:rsidRDefault="009E62A6" w:rsidP="00A54239">
      <w:pPr>
        <w:pStyle w:val="a"/>
        <w:numPr>
          <w:ilvl w:val="0"/>
          <w:numId w:val="0"/>
        </w:numPr>
        <w:tabs>
          <w:tab w:val="clear" w:pos="1134"/>
          <w:tab w:val="left" w:pos="142"/>
        </w:tabs>
        <w:spacing w:after="120"/>
        <w:ind w:left="-284" w:firstLine="426"/>
        <w:rPr>
          <w:lang w:val="ro-MD"/>
        </w:rPr>
      </w:pPr>
      <w:r w:rsidRPr="009E62A6">
        <w:rPr>
          <w:shd w:val="clear" w:color="auto" w:fill="FFFFFF"/>
        </w:rPr>
        <w:t>8)</w:t>
      </w:r>
      <w:r w:rsidRPr="009E62A6">
        <w:rPr>
          <w:rFonts w:ascii="Georgia" w:hAnsi="Georgia"/>
          <w:shd w:val="clear" w:color="auto" w:fill="FFFFFF"/>
        </w:rPr>
        <w:t xml:space="preserve"> </w:t>
      </w:r>
      <w:r w:rsidRPr="009E62A6">
        <w:rPr>
          <w:shd w:val="clear" w:color="auto" w:fill="FFFFFF"/>
        </w:rPr>
        <w:t>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2E689848"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9E62A6" w:rsidRPr="009E62A6">
        <w:rPr>
          <w:shd w:val="clear" w:color="auto" w:fill="FFFFFF"/>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0BF073A"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30672F">
        <w:rPr>
          <w:bCs/>
          <w:noProof w:val="0"/>
          <w:color w:val="000000" w:themeColor="text1"/>
          <w:lang w:val="ro-MD" w:eastAsia="it-IT"/>
        </w:rPr>
        <w:t xml:space="preserve"> </w:t>
      </w:r>
      <w:r w:rsidR="0030672F" w:rsidRPr="0030672F">
        <w:rPr>
          <w:shd w:val="clear" w:color="auto" w:fill="FFFFFF"/>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7E97485D" w14:textId="77777777" w:rsidR="00274085" w:rsidRPr="009712AF" w:rsidRDefault="00274085" w:rsidP="00274085">
      <w:pPr>
        <w:jc w:val="right"/>
        <w:rPr>
          <w:rFonts w:ascii="Arial Narrow" w:hAnsi="Arial Narrow"/>
          <w:noProof w:val="0"/>
          <w:sz w:val="22"/>
          <w:szCs w:val="22"/>
          <w:lang w:val="ro-MD"/>
        </w:rPr>
      </w:pPr>
      <w:r w:rsidRPr="009712AF">
        <w:rPr>
          <w:rFonts w:ascii="Arial Narrow" w:hAnsi="Arial Narrow"/>
          <w:noProof w:val="0"/>
          <w:lang w:val="ro-MD"/>
        </w:rPr>
        <w:t>Anexa nr. 2</w:t>
      </w:r>
    </w:p>
    <w:p w14:paraId="0CC020D5" w14:textId="77777777" w:rsidR="00274085" w:rsidRPr="009712AF" w:rsidRDefault="00274085" w:rsidP="00274085">
      <w:pPr>
        <w:jc w:val="right"/>
        <w:rPr>
          <w:rFonts w:ascii="Arial Narrow" w:hAnsi="Arial Narrow"/>
          <w:noProof w:val="0"/>
          <w:lang w:val="ro-MD"/>
        </w:rPr>
      </w:pPr>
      <w:r w:rsidRPr="009712AF">
        <w:rPr>
          <w:rFonts w:ascii="Arial Narrow" w:hAnsi="Arial Narrow"/>
          <w:noProof w:val="0"/>
          <w:lang w:val="ro-MD"/>
        </w:rPr>
        <w:t xml:space="preserve">la Documentația standard </w:t>
      </w:r>
    </w:p>
    <w:p w14:paraId="41B84766" w14:textId="77777777" w:rsidR="00274085" w:rsidRPr="009712AF" w:rsidRDefault="00274085" w:rsidP="00274085">
      <w:pPr>
        <w:jc w:val="right"/>
        <w:rPr>
          <w:rFonts w:ascii="Arial Narrow" w:hAnsi="Arial Narrow"/>
          <w:noProof w:val="0"/>
          <w:lang w:val="ro-MD"/>
        </w:rPr>
      </w:pPr>
    </w:p>
    <w:p w14:paraId="5597DA7C" w14:textId="77777777" w:rsidR="00274085" w:rsidRPr="009712AF" w:rsidRDefault="00274085" w:rsidP="00274085">
      <w:pPr>
        <w:jc w:val="right"/>
        <w:rPr>
          <w:rFonts w:ascii="Arial Narrow" w:hAnsi="Arial Narrow"/>
          <w:noProof w:val="0"/>
          <w:lang w:val="ro-MD"/>
        </w:rPr>
      </w:pPr>
    </w:p>
    <w:p w14:paraId="3DA5BD5C" w14:textId="77777777" w:rsidR="00274085" w:rsidRDefault="00274085" w:rsidP="00274085">
      <w:pPr>
        <w:spacing w:before="120"/>
        <w:jc w:val="center"/>
        <w:outlineLvl w:val="0"/>
        <w:rPr>
          <w:rFonts w:ascii="Arial Narrow" w:hAnsi="Arial Narrow"/>
          <w:b/>
          <w:noProof w:val="0"/>
          <w:sz w:val="28"/>
          <w:szCs w:val="28"/>
          <w:lang w:val="ro-MD" w:eastAsia="ru-RU"/>
        </w:rPr>
      </w:pPr>
      <w:r w:rsidRPr="009712AF">
        <w:rPr>
          <w:rFonts w:ascii="Arial Narrow" w:hAnsi="Arial Narrow"/>
          <w:b/>
          <w:noProof w:val="0"/>
          <w:sz w:val="28"/>
          <w:szCs w:val="28"/>
          <w:lang w:val="ro-MD" w:eastAsia="ru-RU"/>
        </w:rPr>
        <w:t>ANUNȚ DE PARTICIPARE</w:t>
      </w:r>
    </w:p>
    <w:p w14:paraId="1A5E44FF" w14:textId="77777777" w:rsidR="00274085" w:rsidRPr="009712AF" w:rsidRDefault="00274085" w:rsidP="00274085">
      <w:pPr>
        <w:spacing w:before="120"/>
        <w:jc w:val="center"/>
        <w:outlineLvl w:val="0"/>
        <w:rPr>
          <w:rFonts w:ascii="Arial Narrow" w:hAnsi="Arial Narrow"/>
          <w:b/>
          <w:noProof w:val="0"/>
          <w:sz w:val="28"/>
          <w:szCs w:val="28"/>
          <w:lang w:val="ro-MD" w:eastAsia="ru-RU"/>
        </w:rPr>
      </w:pPr>
    </w:p>
    <w:p w14:paraId="2D89A48F" w14:textId="77777777" w:rsidR="00274085" w:rsidRPr="00F15EE6" w:rsidRDefault="00274085" w:rsidP="00274085">
      <w:pPr>
        <w:ind w:right="57"/>
        <w:jc w:val="center"/>
        <w:rPr>
          <w:rFonts w:ascii="Arial Narrow" w:hAnsi="Arial Narrow"/>
          <w:b/>
          <w:lang w:eastAsia="ru-RU"/>
        </w:rPr>
      </w:pPr>
      <w:r w:rsidRPr="009712AF">
        <w:rPr>
          <w:rFonts w:ascii="Arial Narrow" w:hAnsi="Arial Narrow"/>
        </w:rPr>
        <w:t>privind achiziționarea:</w:t>
      </w:r>
      <w:r w:rsidRPr="009712AF">
        <w:rPr>
          <w:rFonts w:ascii="Arial Narrow" w:hAnsi="Arial Narrow"/>
          <w:b/>
        </w:rPr>
        <w:t xml:space="preserve"> </w:t>
      </w:r>
      <w:r w:rsidRPr="00AA6393">
        <w:rPr>
          <w:rFonts w:ascii="Arial Narrow" w:hAnsi="Arial Narrow"/>
          <w:b/>
        </w:rPr>
        <w:t>Lucrari de reabilitare a fântânii arteziene a IMSP IMU din str.T.Ciorbă, nr. 1</w:t>
      </w:r>
    </w:p>
    <w:p w14:paraId="147AC517" w14:textId="19B67D01" w:rsidR="00274085" w:rsidRPr="009712AF" w:rsidRDefault="00274085" w:rsidP="00274085">
      <w:pPr>
        <w:spacing w:before="120"/>
        <w:jc w:val="center"/>
        <w:outlineLvl w:val="0"/>
        <w:rPr>
          <w:rFonts w:ascii="Arial Narrow" w:hAnsi="Arial Narrow"/>
          <w:b/>
          <w:noProof w:val="0"/>
          <w:sz w:val="28"/>
          <w:szCs w:val="28"/>
          <w:lang w:val="ro-MD" w:eastAsia="ru-RU"/>
        </w:rPr>
      </w:pPr>
      <w:r w:rsidRPr="009712AF">
        <w:rPr>
          <w:rFonts w:ascii="Arial Narrow" w:hAnsi="Arial Narrow"/>
        </w:rPr>
        <w:t>prin procedura de achiziție</w:t>
      </w:r>
      <w:r w:rsidRPr="009712AF">
        <w:rPr>
          <w:rFonts w:ascii="Arial Narrow" w:hAnsi="Arial Narrow"/>
          <w:shd w:val="clear" w:color="auto" w:fill="FFFFFF"/>
        </w:rPr>
        <w:t xml:space="preserve">  </w:t>
      </w:r>
      <w:r w:rsidR="00EC1173">
        <w:rPr>
          <w:rFonts w:ascii="Arial Narrow" w:hAnsi="Arial Narrow"/>
          <w:shd w:val="clear" w:color="auto" w:fill="FFFFFF"/>
        </w:rPr>
        <w:t>LD</w:t>
      </w:r>
    </w:p>
    <w:p w14:paraId="44E7AD3E" w14:textId="77777777" w:rsidR="00274085" w:rsidRPr="009712AF" w:rsidRDefault="00274085" w:rsidP="00274085">
      <w:pPr>
        <w:rPr>
          <w:rFonts w:ascii="Arial Narrow" w:hAnsi="Arial Narrow"/>
          <w:noProof w:val="0"/>
          <w:sz w:val="20"/>
          <w:szCs w:val="20"/>
          <w:lang w:val="ro-MD" w:eastAsia="ru-RU"/>
        </w:rPr>
      </w:pPr>
    </w:p>
    <w:p w14:paraId="06EDEB9C" w14:textId="77777777" w:rsidR="00274085" w:rsidRPr="00573D2C" w:rsidRDefault="00274085" w:rsidP="00274085">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7074691B" w14:textId="77777777" w:rsidR="00274085" w:rsidRPr="009712AF" w:rsidRDefault="00274085" w:rsidP="00274085">
      <w:pPr>
        <w:shd w:val="clear" w:color="auto" w:fill="FFFFFF"/>
        <w:tabs>
          <w:tab w:val="left" w:pos="0"/>
          <w:tab w:val="left" w:pos="567"/>
        </w:tabs>
        <w:spacing w:before="120"/>
        <w:rPr>
          <w:rFonts w:ascii="Arial Narrow" w:hAnsi="Arial Narrow"/>
          <w:sz w:val="22"/>
          <w:szCs w:val="22"/>
          <w:lang w:val="ro-MD"/>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3CF11BCF" w14:textId="77777777" w:rsidR="00274085" w:rsidRPr="009712AF" w:rsidRDefault="00274085" w:rsidP="00274085">
      <w:pPr>
        <w:shd w:val="clear" w:color="auto" w:fill="FFFFFF"/>
        <w:spacing w:before="120"/>
        <w:rPr>
          <w:rFonts w:ascii="Arial Narrow" w:hAnsi="Arial Narrow"/>
          <w:sz w:val="22"/>
          <w:szCs w:val="22"/>
          <w:lang w:val="en-US"/>
        </w:rPr>
      </w:pPr>
      <w:r w:rsidRPr="009712AF">
        <w:rPr>
          <w:rFonts w:ascii="Arial Narrow" w:hAnsi="Arial Narrow"/>
          <w:sz w:val="22"/>
          <w:szCs w:val="22"/>
          <w:lang w:val="ro-MD"/>
        </w:rPr>
        <w:t xml:space="preserve"> </w:t>
      </w:r>
    </w:p>
    <w:p w14:paraId="08C4965D" w14:textId="77777777" w:rsidR="00274085" w:rsidRPr="009712AF" w:rsidRDefault="00274085" w:rsidP="00274085">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Denumirea autorității contractante:</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78C9302B" w14:textId="77777777" w:rsidR="00274085" w:rsidRPr="009712AF" w:rsidRDefault="00274085" w:rsidP="00274085">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IDNO:</w:t>
      </w:r>
      <w:r w:rsidRPr="009712AF">
        <w:rPr>
          <w:rFonts w:ascii="Arial Narrow" w:hAnsi="Arial Narrow"/>
          <w:b/>
        </w:rPr>
        <w:t xml:space="preserve"> </w:t>
      </w:r>
      <w:r w:rsidRPr="009712AF">
        <w:rPr>
          <w:rFonts w:ascii="Arial Narrow" w:hAnsi="Arial Narrow"/>
          <w:b/>
          <w:shd w:val="clear" w:color="auto" w:fill="FFFFFF"/>
        </w:rPr>
        <w:t xml:space="preserve"> </w:t>
      </w:r>
      <w:r w:rsidRPr="009712AF">
        <w:rPr>
          <w:rFonts w:ascii="Arial Narrow" w:hAnsi="Arial Narrow"/>
          <w:b/>
          <w:lang w:val="en-US"/>
        </w:rPr>
        <w:t xml:space="preserve"> 1003600152606</w:t>
      </w:r>
    </w:p>
    <w:p w14:paraId="5949DF46" w14:textId="77777777" w:rsidR="00274085" w:rsidRPr="009712AF" w:rsidRDefault="00274085" w:rsidP="00274085">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w:t>
      </w:r>
      <w:r w:rsidRPr="009712AF">
        <w:rPr>
          <w:rFonts w:ascii="Arial Narrow" w:hAnsi="Arial Narrow"/>
          <w:b/>
        </w:rPr>
        <w:t xml:space="preserve"> </w:t>
      </w:r>
      <w:r w:rsidRPr="009712AF">
        <w:rPr>
          <w:rFonts w:ascii="Arial Narrow" w:hAnsi="Arial Narrow"/>
          <w:b/>
          <w:shd w:val="clear" w:color="auto" w:fill="FFFFFF"/>
        </w:rPr>
        <w:t xml:space="preserve"> mun.Chişinău, str. T. Ciorba,1</w:t>
      </w:r>
    </w:p>
    <w:p w14:paraId="020771CD" w14:textId="77777777" w:rsidR="00274085" w:rsidRPr="009712AF" w:rsidRDefault="00274085" w:rsidP="00274085">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b/>
        </w:rPr>
        <w:t xml:space="preserve">Numărul de telefon/fax: </w:t>
      </w:r>
      <w:r>
        <w:rPr>
          <w:rFonts w:ascii="Arial Narrow" w:hAnsi="Arial Narrow"/>
          <w:b/>
          <w:highlight w:val="yellow"/>
          <w:lang w:val="en-US"/>
        </w:rPr>
        <w:t>060-400-907</w:t>
      </w:r>
      <w:r w:rsidRPr="00067DE5">
        <w:rPr>
          <w:rFonts w:ascii="Arial Narrow" w:hAnsi="Arial Narrow"/>
          <w:b/>
          <w:highlight w:val="yellow"/>
          <w:lang w:val="en-US"/>
        </w:rPr>
        <w:t xml:space="preserve"> </w:t>
      </w:r>
      <w:r w:rsidRPr="009712AF">
        <w:rPr>
          <w:rFonts w:ascii="Arial Narrow" w:hAnsi="Arial Narrow"/>
          <w:b/>
          <w:highlight w:val="yellow"/>
          <w:lang w:val="en-US"/>
        </w:rPr>
        <w:t>-Sîrbu Timur- Șef secție mentenanță infrastructură și dezvoltare</w:t>
      </w:r>
      <w:r w:rsidRPr="009712AF">
        <w:rPr>
          <w:rFonts w:ascii="Arial Narrow" w:hAnsi="Arial Narrow"/>
          <w:b/>
          <w:shd w:val="clear" w:color="auto" w:fill="FFFFFF"/>
        </w:rPr>
        <w:t>.</w:t>
      </w:r>
    </w:p>
    <w:p w14:paraId="72A57221" w14:textId="77777777" w:rsidR="00274085" w:rsidRPr="009712AF" w:rsidRDefault="00274085" w:rsidP="00274085">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 de e-mail și de internet a autorității contractante:</w:t>
      </w:r>
      <w:r w:rsidRPr="009712AF">
        <w:rPr>
          <w:rFonts w:ascii="Arial Narrow" w:hAnsi="Arial Narrow"/>
          <w:b/>
        </w:rPr>
        <w:t xml:space="preserve"> </w:t>
      </w:r>
      <w:r w:rsidRPr="009712AF">
        <w:rPr>
          <w:rFonts w:ascii="Arial Narrow" w:hAnsi="Arial Narrow"/>
          <w:b/>
          <w:shd w:val="clear" w:color="auto" w:fill="FFFFFF"/>
          <w:lang w:val="en-US"/>
        </w:rPr>
        <w:t>achizitii@urgenta.md</w:t>
      </w:r>
      <w:r w:rsidRPr="009712AF">
        <w:rPr>
          <w:rFonts w:ascii="Arial Narrow" w:hAnsi="Arial Narrow"/>
          <w:b/>
          <w:shd w:val="clear" w:color="auto" w:fill="FFFFFF"/>
        </w:rPr>
        <w:t>/www.urgenta.md;</w:t>
      </w:r>
      <w:r w:rsidRPr="009712AF">
        <w:rPr>
          <w:rFonts w:ascii="Arial Narrow" w:hAnsi="Arial Narrow"/>
          <w:b/>
          <w:shd w:val="clear" w:color="auto" w:fill="FFFF00"/>
        </w:rPr>
        <w:t xml:space="preserve"> </w:t>
      </w:r>
    </w:p>
    <w:p w14:paraId="50183FB8" w14:textId="77777777" w:rsidR="00274085" w:rsidRPr="009712AF" w:rsidRDefault="00274085" w:rsidP="00274085">
      <w:pPr>
        <w:pStyle w:val="a"/>
        <w:numPr>
          <w:ilvl w:val="0"/>
          <w:numId w:val="23"/>
        </w:numPr>
        <w:tabs>
          <w:tab w:val="clear" w:pos="1134"/>
        </w:tabs>
        <w:ind w:left="360"/>
        <w:contextualSpacing/>
        <w:jc w:val="left"/>
        <w:rPr>
          <w:rFonts w:ascii="Arial Narrow" w:hAnsi="Arial Narrow"/>
        </w:rPr>
      </w:pPr>
      <w:r w:rsidRPr="009712AF">
        <w:rPr>
          <w:rFonts w:ascii="Arial Narrow" w:hAnsi="Arial Narrow"/>
          <w:lang w:val="ro-RO"/>
        </w:rPr>
        <w:t>Adresa de e-mail sau de internet de la care se va putea obține accesul la documentația de atribuire:</w:t>
      </w:r>
      <w:r w:rsidRPr="009712AF">
        <w:rPr>
          <w:rFonts w:ascii="Arial Narrow" w:hAnsi="Arial Narrow"/>
          <w:b/>
          <w:lang w:val="ro-RO"/>
        </w:rPr>
        <w:t xml:space="preserve"> </w:t>
      </w:r>
      <w:r w:rsidRPr="009712AF">
        <w:rPr>
          <w:rFonts w:ascii="Arial Narrow" w:hAnsi="Arial Narrow"/>
          <w:b/>
          <w:i/>
          <w:u w:val="single"/>
          <w:lang w:val="ro-RO"/>
        </w:rPr>
        <w:t>documentația de atribuire este anexată în cadrul procedurii în SIA RSAP</w:t>
      </w:r>
      <w:r w:rsidRPr="009712AF">
        <w:rPr>
          <w:rFonts w:ascii="Arial Narrow" w:hAnsi="Arial Narrow"/>
          <w:b/>
          <w:lang w:val="ro-RO"/>
        </w:rPr>
        <w:t xml:space="preserve"> </w:t>
      </w:r>
      <w:r w:rsidRPr="009712AF">
        <w:rPr>
          <w:rFonts w:ascii="Arial Narrow" w:hAnsi="Arial Narrow" w:cs="Helvetica"/>
          <w:color w:val="333333"/>
          <w:shd w:val="clear" w:color="auto" w:fill="FFFFFF"/>
        </w:rPr>
        <w:t> </w:t>
      </w:r>
    </w:p>
    <w:p w14:paraId="4D515D9E" w14:textId="77777777" w:rsidR="00274085" w:rsidRPr="009712AF" w:rsidRDefault="00274085" w:rsidP="00274085">
      <w:pPr>
        <w:numPr>
          <w:ilvl w:val="0"/>
          <w:numId w:val="23"/>
        </w:numPr>
        <w:shd w:val="clear" w:color="auto" w:fill="FFFFFF"/>
        <w:tabs>
          <w:tab w:val="left" w:pos="284"/>
          <w:tab w:val="right" w:pos="9531"/>
        </w:tabs>
        <w:spacing w:before="120"/>
        <w:ind w:left="288" w:hanging="288"/>
        <w:jc w:val="both"/>
        <w:rPr>
          <w:rFonts w:ascii="Arial Narrow" w:hAnsi="Arial Narrow"/>
          <w:b/>
        </w:rPr>
      </w:pPr>
      <w:r w:rsidRPr="009712AF">
        <w:rPr>
          <w:rFonts w:ascii="Arial Narrow" w:hAnsi="Arial Narrow"/>
        </w:rPr>
        <w:t>Tipul autorității contractante și obiectul principal de activitate (</w:t>
      </w:r>
      <w:r w:rsidRPr="009712AF">
        <w:rPr>
          <w:rFonts w:ascii="Arial Narrow" w:hAnsi="Arial Narrow"/>
          <w:i/>
        </w:rPr>
        <w:t>dacă este cazul, mențiunea că autoritatea contractantă este o autoritate centrală de achiziție sau că achiziția implică o altă formă de achiziție comună</w:t>
      </w:r>
      <w:r w:rsidRPr="009712AF">
        <w:rPr>
          <w:rFonts w:ascii="Arial Narrow" w:hAnsi="Arial Narrow"/>
        </w:rPr>
        <w:t>):</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45816631" w14:textId="77777777" w:rsidR="00274085" w:rsidRPr="009712AF" w:rsidRDefault="00274085" w:rsidP="00274085">
      <w:pPr>
        <w:numPr>
          <w:ilvl w:val="0"/>
          <w:numId w:val="23"/>
        </w:numPr>
        <w:shd w:val="clear" w:color="auto" w:fill="FFFFFF" w:themeFill="background1"/>
        <w:tabs>
          <w:tab w:val="left" w:pos="284"/>
          <w:tab w:val="righ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Cumpărătorul invită operatorii economici interesați, care îi pot satisface necesitățile, să participe la procedura de achiziție privind prestarea/executarea următoarelor servicii de proiectare/lucrări</w:t>
      </w:r>
      <w:r w:rsidRPr="009712AF">
        <w:rPr>
          <w:rFonts w:ascii="Arial Narrow" w:hAnsi="Arial Narrow"/>
          <w:b/>
          <w:noProof w:val="0"/>
          <w:lang w:val="ro-MD" w:eastAsia="ru-RU"/>
        </w:rPr>
        <w:t>:</w:t>
      </w:r>
    </w:p>
    <w:tbl>
      <w:tblPr>
        <w:tblW w:w="10490" w:type="dxa"/>
        <w:tblInd w:w="-289" w:type="dxa"/>
        <w:tblLayout w:type="fixed"/>
        <w:tblLook w:val="04A0" w:firstRow="1" w:lastRow="0" w:firstColumn="1" w:lastColumn="0" w:noHBand="0" w:noVBand="1"/>
      </w:tblPr>
      <w:tblGrid>
        <w:gridCol w:w="567"/>
        <w:gridCol w:w="851"/>
        <w:gridCol w:w="2126"/>
        <w:gridCol w:w="568"/>
        <w:gridCol w:w="425"/>
        <w:gridCol w:w="4536"/>
        <w:gridCol w:w="1417"/>
      </w:tblGrid>
      <w:tr w:rsidR="00274085" w:rsidRPr="009712AF" w14:paraId="6A99B58D" w14:textId="77777777" w:rsidTr="00D40DF1">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3A3FF1" w14:textId="77777777" w:rsidR="00274085" w:rsidRPr="009712AF" w:rsidRDefault="00274085" w:rsidP="00D40DF1">
            <w:pPr>
              <w:jc w:val="center"/>
              <w:rPr>
                <w:rFonts w:ascii="Arial Narrow" w:hAnsi="Arial Narrow"/>
                <w:b/>
                <w:sz w:val="12"/>
                <w:szCs w:val="12"/>
              </w:rPr>
            </w:pPr>
            <w:r w:rsidRPr="009712AF">
              <w:rPr>
                <w:rFonts w:ascii="Arial Narrow" w:hAnsi="Arial Narrow"/>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B3C7BC" w14:textId="77777777" w:rsidR="00274085" w:rsidRPr="009712AF" w:rsidRDefault="00274085" w:rsidP="00D40DF1">
            <w:pPr>
              <w:jc w:val="center"/>
              <w:rPr>
                <w:rFonts w:ascii="Arial Narrow" w:hAnsi="Arial Narrow"/>
                <w:b/>
                <w:sz w:val="12"/>
                <w:szCs w:val="12"/>
              </w:rPr>
            </w:pPr>
            <w:r w:rsidRPr="009712AF">
              <w:rPr>
                <w:rFonts w:ascii="Arial Narrow" w:hAnsi="Arial Narrow"/>
                <w:b/>
                <w:sz w:val="12"/>
                <w:szCs w:val="1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024033" w14:textId="77777777" w:rsidR="00274085" w:rsidRPr="009712AF" w:rsidRDefault="00274085" w:rsidP="00D40DF1">
            <w:pPr>
              <w:jc w:val="center"/>
              <w:rPr>
                <w:rFonts w:ascii="Arial Narrow" w:hAnsi="Arial Narrow"/>
                <w:b/>
                <w:sz w:val="12"/>
                <w:szCs w:val="12"/>
                <w:lang w:val="en-US"/>
              </w:rPr>
            </w:pPr>
            <w:r w:rsidRPr="009712AF">
              <w:rPr>
                <w:rFonts w:ascii="Arial Narrow" w:hAnsi="Arial Narrow"/>
                <w:b/>
                <w:sz w:val="12"/>
                <w:szCs w:val="12"/>
                <w:lang w:val="en-US"/>
              </w:rPr>
              <w:t>Denumirea lucrărilor solicitate</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65DA9D" w14:textId="77777777" w:rsidR="00274085" w:rsidRPr="009712AF" w:rsidRDefault="00274085" w:rsidP="00D40DF1">
            <w:pPr>
              <w:jc w:val="center"/>
              <w:rPr>
                <w:rFonts w:ascii="Arial Narrow" w:hAnsi="Arial Narrow"/>
                <w:b/>
                <w:sz w:val="12"/>
                <w:szCs w:val="12"/>
              </w:rPr>
            </w:pPr>
            <w:r w:rsidRPr="009712AF">
              <w:rPr>
                <w:rFonts w:ascii="Arial Narrow" w:hAnsi="Arial Narrow"/>
                <w:b/>
                <w:sz w:val="12"/>
                <w:szCs w:val="12"/>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809D11" w14:textId="77777777" w:rsidR="00274085" w:rsidRPr="009712AF" w:rsidRDefault="00274085" w:rsidP="00D40DF1">
            <w:pPr>
              <w:ind w:left="-108" w:right="-108"/>
              <w:jc w:val="center"/>
              <w:rPr>
                <w:rFonts w:ascii="Arial Narrow" w:hAnsi="Arial Narrow"/>
                <w:b/>
                <w:sz w:val="12"/>
                <w:szCs w:val="12"/>
              </w:rPr>
            </w:pPr>
            <w:r w:rsidRPr="009712AF">
              <w:rPr>
                <w:rFonts w:ascii="Arial Narrow" w:hAnsi="Arial Narrow"/>
                <w:b/>
                <w:sz w:val="12"/>
                <w:szCs w:val="12"/>
              </w:rPr>
              <w:t>Cant</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165B76" w14:textId="77777777" w:rsidR="00274085" w:rsidRPr="009712AF" w:rsidRDefault="00274085" w:rsidP="00D40DF1">
            <w:pPr>
              <w:jc w:val="center"/>
              <w:rPr>
                <w:rFonts w:ascii="Arial Narrow" w:hAnsi="Arial Narrow"/>
                <w:b/>
                <w:sz w:val="12"/>
                <w:szCs w:val="12"/>
                <w:lang w:val="en-US"/>
              </w:rPr>
            </w:pPr>
            <w:r w:rsidRPr="009712AF">
              <w:rPr>
                <w:rFonts w:ascii="Arial Narrow" w:hAnsi="Arial Narrow"/>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BF7FE1" w14:textId="77777777" w:rsidR="00274085" w:rsidRPr="009712AF" w:rsidRDefault="00274085" w:rsidP="00D40DF1">
            <w:pPr>
              <w:jc w:val="center"/>
              <w:rPr>
                <w:rFonts w:ascii="Arial Narrow" w:hAnsi="Arial Narrow"/>
                <w:b/>
                <w:sz w:val="12"/>
                <w:szCs w:val="12"/>
                <w:lang w:val="en-US"/>
              </w:rPr>
            </w:pPr>
            <w:r w:rsidRPr="009712AF">
              <w:rPr>
                <w:rFonts w:ascii="Arial Narrow" w:hAnsi="Arial Narrow"/>
                <w:b/>
                <w:sz w:val="12"/>
                <w:szCs w:val="12"/>
                <w:lang w:val="en-US"/>
              </w:rPr>
              <w:t>Valoarea estimată</w:t>
            </w:r>
            <w:r w:rsidRPr="009712AF">
              <w:rPr>
                <w:rFonts w:ascii="Arial Narrow" w:hAnsi="Arial Narrow"/>
                <w:b/>
                <w:sz w:val="12"/>
                <w:szCs w:val="12"/>
                <w:lang w:val="en-US"/>
              </w:rPr>
              <w:br/>
              <w:t>(se va indica pentru fiecare lot în parte)</w:t>
            </w:r>
          </w:p>
        </w:tc>
      </w:tr>
      <w:tr w:rsidR="00274085" w:rsidRPr="009712AF" w14:paraId="727166EA" w14:textId="77777777" w:rsidTr="00D40DF1">
        <w:trPr>
          <w:trHeight w:val="786"/>
        </w:trPr>
        <w:tc>
          <w:tcPr>
            <w:tcW w:w="567" w:type="dxa"/>
            <w:tcBorders>
              <w:top w:val="single" w:sz="4" w:space="0" w:color="auto"/>
              <w:left w:val="single" w:sz="4" w:space="0" w:color="auto"/>
              <w:right w:val="single" w:sz="4" w:space="0" w:color="auto"/>
            </w:tcBorders>
            <w:shd w:val="clear" w:color="auto" w:fill="FFFF00"/>
            <w:vAlign w:val="center"/>
          </w:tcPr>
          <w:p w14:paraId="25D6C1C2" w14:textId="77777777" w:rsidR="00274085" w:rsidRPr="008177AA" w:rsidRDefault="00274085" w:rsidP="00D40DF1">
            <w:pPr>
              <w:jc w:val="center"/>
              <w:rPr>
                <w:rFonts w:ascii="Arial Narrow" w:hAnsi="Arial Narrow"/>
                <w:lang w:val="en-US"/>
              </w:rPr>
            </w:pPr>
            <w:r w:rsidRPr="008177AA">
              <w:rPr>
                <w:rFonts w:ascii="Arial Narrow" w:hAnsi="Arial Narrow"/>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AD3F9A8" w14:textId="77777777" w:rsidR="00274085" w:rsidRPr="00D04151" w:rsidRDefault="00274085" w:rsidP="00D40DF1">
            <w:pPr>
              <w:ind w:left="-108" w:right="-108"/>
              <w:jc w:val="center"/>
              <w:rPr>
                <w:rFonts w:ascii="Arial Narrow" w:hAnsi="Arial Narrow" w:cs="Tahoma"/>
                <w:b/>
                <w:sz w:val="18"/>
                <w:szCs w:val="18"/>
              </w:rPr>
            </w:pPr>
            <w:r w:rsidRPr="00D04151">
              <w:rPr>
                <w:rFonts w:ascii="Arial Narrow" w:hAnsi="Arial Narrow"/>
                <w:b/>
                <w:sz w:val="18"/>
                <w:szCs w:val="18"/>
              </w:rPr>
              <w:t>45332200-5</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711D7520" w14:textId="77777777" w:rsidR="00274085" w:rsidRPr="00D81CDA" w:rsidRDefault="00274085" w:rsidP="00D40DF1">
            <w:pPr>
              <w:ind w:right="57"/>
              <w:jc w:val="center"/>
              <w:rPr>
                <w:rFonts w:ascii="Arial Narrow" w:hAnsi="Arial Narrow"/>
                <w:b/>
                <w:lang w:eastAsia="ru-RU"/>
              </w:rPr>
            </w:pPr>
            <w:r>
              <w:rPr>
                <w:rFonts w:ascii="Arial Narrow" w:hAnsi="Arial Narrow"/>
                <w:b/>
                <w:lang w:eastAsia="ru-RU"/>
              </w:rPr>
              <w:t>1.</w:t>
            </w:r>
            <w:r w:rsidRPr="00AA6393">
              <w:rPr>
                <w:rFonts w:ascii="Arial Narrow" w:hAnsi="Arial Narrow"/>
                <w:b/>
              </w:rPr>
              <w:t xml:space="preserve"> Lucrari de reabilitare a fântânii arteziene a IMSP IMU din str.T.Ciorbă, nr. 1</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12233753" w14:textId="77777777" w:rsidR="00274085" w:rsidRPr="005A0E7A" w:rsidRDefault="00274085" w:rsidP="00D40DF1">
            <w:pPr>
              <w:jc w:val="center"/>
              <w:rPr>
                <w:rFonts w:ascii="Arial Narrow" w:hAnsi="Arial Narrow"/>
                <w:sz w:val="20"/>
                <w:szCs w:val="20"/>
                <w:lang w:val="en-US"/>
              </w:rPr>
            </w:pPr>
            <w:r>
              <w:rPr>
                <w:rFonts w:ascii="Arial Narrow" w:hAnsi="Arial Narrow"/>
                <w:sz w:val="20"/>
                <w:szCs w:val="20"/>
                <w:lang w:val="en-US"/>
              </w:rPr>
              <w:t>lot</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6C0E37CD" w14:textId="77777777" w:rsidR="00274085" w:rsidRPr="005A0E7A" w:rsidRDefault="00274085" w:rsidP="00D40DF1">
            <w:pPr>
              <w:jc w:val="center"/>
              <w:rPr>
                <w:rFonts w:ascii="Arial Narrow" w:hAnsi="Arial Narrow"/>
                <w:sz w:val="20"/>
                <w:szCs w:val="20"/>
                <w:lang w:val="en-US"/>
              </w:rPr>
            </w:pPr>
            <w:r w:rsidRPr="005A0E7A">
              <w:rPr>
                <w:rFonts w:ascii="Arial Narrow" w:hAnsi="Arial Narrow"/>
                <w:sz w:val="20"/>
                <w:szCs w:val="20"/>
                <w:lang w:val="en-US"/>
              </w:rPr>
              <w:t>1</w:t>
            </w:r>
          </w:p>
        </w:tc>
        <w:tc>
          <w:tcPr>
            <w:tcW w:w="4536" w:type="dxa"/>
            <w:tcBorders>
              <w:top w:val="single" w:sz="4" w:space="0" w:color="auto"/>
              <w:left w:val="single" w:sz="4" w:space="0" w:color="auto"/>
              <w:right w:val="single" w:sz="4" w:space="0" w:color="auto"/>
            </w:tcBorders>
            <w:shd w:val="clear" w:color="auto" w:fill="FFFF00"/>
            <w:vAlign w:val="center"/>
          </w:tcPr>
          <w:p w14:paraId="787FACB4" w14:textId="5C8130A1" w:rsidR="00274085" w:rsidRPr="005A0E7A" w:rsidRDefault="00274085" w:rsidP="00D40DF1">
            <w:pPr>
              <w:jc w:val="both"/>
              <w:rPr>
                <w:rFonts w:ascii="Arial Narrow" w:hAnsi="Arial Narrow"/>
                <w:sz w:val="20"/>
                <w:szCs w:val="20"/>
                <w:lang w:val="en-US"/>
              </w:rPr>
            </w:pPr>
            <w:r w:rsidRPr="005A0E7A">
              <w:rPr>
                <w:rFonts w:ascii="Arial Narrow" w:hAnsi="Arial Narrow"/>
                <w:sz w:val="20"/>
                <w:szCs w:val="20"/>
                <w:lang w:val="en-US"/>
              </w:rPr>
              <w:t>Conform: Caietului de sarcini</w:t>
            </w:r>
            <w:r>
              <w:rPr>
                <w:rFonts w:ascii="Arial Narrow" w:hAnsi="Arial Narrow"/>
                <w:sz w:val="20"/>
                <w:szCs w:val="20"/>
                <w:lang w:val="en-US"/>
              </w:rPr>
              <w:t>. proiectului</w:t>
            </w:r>
            <w:r w:rsidRPr="005A0E7A">
              <w:rPr>
                <w:rFonts w:ascii="Arial Narrow" w:hAnsi="Arial Narrow"/>
                <w:sz w:val="20"/>
                <w:szCs w:val="20"/>
                <w:lang w:val="en-US"/>
              </w:rPr>
              <w:t xml:space="preserve"> si Documentației standart</w:t>
            </w:r>
          </w:p>
          <w:p w14:paraId="551171B2" w14:textId="77777777" w:rsidR="00274085" w:rsidRPr="005A0E7A" w:rsidRDefault="00274085" w:rsidP="00D40DF1">
            <w:pPr>
              <w:jc w:val="both"/>
              <w:rPr>
                <w:rFonts w:ascii="Arial Narrow" w:hAnsi="Arial Narrow"/>
                <w:sz w:val="20"/>
                <w:szCs w:val="20"/>
                <w:lang w:val="en-US"/>
              </w:rPr>
            </w:pPr>
            <w:r w:rsidRPr="005A0E7A">
              <w:rPr>
                <w:rFonts w:ascii="Arial Narrow" w:hAnsi="Arial Narrow"/>
                <w:sz w:val="20"/>
                <w:szCs w:val="20"/>
                <w:lang w:val="en-US"/>
              </w:rPr>
              <w:t>Notă: Denumirile comerciale indicate în caietul de sarcini servesc ca reper. Se vor propune materiale</w:t>
            </w:r>
            <w:r>
              <w:rPr>
                <w:rFonts w:ascii="Arial Narrow" w:hAnsi="Arial Narrow"/>
                <w:sz w:val="20"/>
                <w:szCs w:val="20"/>
                <w:lang w:val="en-US"/>
              </w:rPr>
              <w:t>le</w:t>
            </w:r>
            <w:r w:rsidRPr="005A0E7A">
              <w:rPr>
                <w:rFonts w:ascii="Arial Narrow" w:hAnsi="Arial Narrow"/>
                <w:sz w:val="20"/>
                <w:szCs w:val="20"/>
                <w:lang w:val="en-US"/>
              </w:rPr>
              <w:t xml:space="preserve"> indicate sau echivalente calității solicitate in caietul de sarcini</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1943A0B1" w14:textId="77777777" w:rsidR="00274085" w:rsidRPr="005A0E7A" w:rsidRDefault="00274085" w:rsidP="00D40DF1">
            <w:pPr>
              <w:jc w:val="center"/>
              <w:rPr>
                <w:rFonts w:ascii="Arial Narrow" w:hAnsi="Arial Narrow"/>
                <w:sz w:val="20"/>
                <w:szCs w:val="20"/>
              </w:rPr>
            </w:pPr>
          </w:p>
          <w:p w14:paraId="527876C6" w14:textId="77777777" w:rsidR="00274085" w:rsidRPr="00AA6393" w:rsidRDefault="00274085" w:rsidP="00D40DF1">
            <w:pPr>
              <w:jc w:val="center"/>
              <w:rPr>
                <w:rFonts w:ascii="Arial Narrow" w:hAnsi="Arial Narrow"/>
                <w:sz w:val="20"/>
                <w:szCs w:val="20"/>
              </w:rPr>
            </w:pPr>
            <w:r w:rsidRPr="00AA6393">
              <w:rPr>
                <w:rFonts w:ascii="Arial Narrow" w:hAnsi="Arial Narrow"/>
                <w:b/>
                <w:sz w:val="20"/>
                <w:szCs w:val="20"/>
                <w:lang w:val="en-US"/>
              </w:rPr>
              <w:t>3 122 770,00</w:t>
            </w:r>
          </w:p>
        </w:tc>
      </w:tr>
      <w:tr w:rsidR="00274085" w:rsidRPr="009712AF" w14:paraId="2A3A3EF7" w14:textId="77777777" w:rsidTr="00D40DF1">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38608D0" w14:textId="77777777" w:rsidR="00274085" w:rsidRPr="009712AF" w:rsidRDefault="00274085" w:rsidP="00D40DF1">
            <w:pPr>
              <w:ind w:left="708" w:hanging="708"/>
              <w:jc w:val="center"/>
              <w:rPr>
                <w:rFonts w:ascii="Arial Narrow" w:hAnsi="Arial Narrow"/>
                <w:lang w:val="en-US"/>
              </w:rPr>
            </w:pPr>
            <w:r w:rsidRPr="009712AF">
              <w:rPr>
                <w:rFonts w:ascii="Arial Narrow" w:hAnsi="Arial Narrow"/>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480CB2F5" w14:textId="77777777" w:rsidR="00274085" w:rsidRPr="00AA6393" w:rsidRDefault="00274085" w:rsidP="00D40DF1">
            <w:pPr>
              <w:jc w:val="center"/>
              <w:rPr>
                <w:rFonts w:ascii="Arial Narrow" w:hAnsi="Arial Narrow"/>
                <w:b/>
              </w:rPr>
            </w:pPr>
            <w:r w:rsidRPr="00AA6393">
              <w:rPr>
                <w:rFonts w:ascii="Arial Narrow" w:hAnsi="Arial Narrow"/>
                <w:b/>
                <w:lang w:val="en-US"/>
              </w:rPr>
              <w:t>3 122 770,00</w:t>
            </w:r>
          </w:p>
        </w:tc>
      </w:tr>
    </w:tbl>
    <w:p w14:paraId="178E5B08" w14:textId="77777777" w:rsidR="00274085" w:rsidRPr="009712AF" w:rsidRDefault="00274085" w:rsidP="00274085">
      <w:pPr>
        <w:shd w:val="clear" w:color="auto" w:fill="FFFFFF" w:themeFill="background1"/>
        <w:tabs>
          <w:tab w:val="left" w:pos="284"/>
          <w:tab w:val="right" w:pos="426"/>
        </w:tabs>
        <w:spacing w:before="120"/>
        <w:ind w:left="284"/>
        <w:rPr>
          <w:rFonts w:ascii="Arial Narrow" w:hAnsi="Arial Narrow"/>
          <w:b/>
          <w:noProof w:val="0"/>
          <w:lang w:val="ro-MD" w:eastAsia="ru-RU"/>
        </w:rPr>
      </w:pPr>
    </w:p>
    <w:p w14:paraId="4B46F874"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procedurilor de preselecție se indică numărul minim al candidaţilor şi, dacă este cazul, numărul maxim al acestora</w:t>
      </w:r>
      <w:r w:rsidRPr="009712AF">
        <w:rPr>
          <w:rFonts w:ascii="Arial Narrow" w:hAnsi="Arial Narrow"/>
          <w:noProof w:val="0"/>
          <w:lang w:val="en-US" w:eastAsia="ru-RU"/>
        </w:rPr>
        <w:t>:</w:t>
      </w:r>
      <w:r w:rsidRPr="009712AF">
        <w:rPr>
          <w:rFonts w:ascii="Arial Narrow" w:hAnsi="Arial Narrow"/>
          <w:b/>
          <w:sz w:val="22"/>
          <w:szCs w:val="22"/>
          <w:shd w:val="clear" w:color="auto" w:fill="FFFFFF"/>
        </w:rPr>
        <w:t xml:space="preserve"> nu se aplică</w:t>
      </w:r>
    </w:p>
    <w:p w14:paraId="7CB65CF8" w14:textId="77777777" w:rsidR="00274085" w:rsidRPr="009712AF" w:rsidRDefault="00274085" w:rsidP="00274085">
      <w:pPr>
        <w:numPr>
          <w:ilvl w:val="0"/>
          <w:numId w:val="23"/>
        </w:num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 xml:space="preserve">În cazul în care contractul este împărțit pe loturi, un operator economic poate depune </w:t>
      </w:r>
    </w:p>
    <w:p w14:paraId="7B198655" w14:textId="77777777" w:rsidR="00274085" w:rsidRPr="009712AF" w:rsidRDefault="00274085" w:rsidP="00274085">
      <w:p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oferta (se va selecta):</w:t>
      </w:r>
    </w:p>
    <w:p w14:paraId="1D436EFB" w14:textId="77777777" w:rsidR="00274085" w:rsidRPr="009712AF" w:rsidRDefault="00274085" w:rsidP="00274085">
      <w:pPr>
        <w:numPr>
          <w:ilvl w:val="0"/>
          <w:numId w:val="2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b/>
          <w:noProof w:val="0"/>
          <w:u w:val="single"/>
          <w:lang w:val="ro-MD" w:eastAsia="ru-RU"/>
        </w:rPr>
        <w:t>Pentru un singur lot</w:t>
      </w:r>
      <w:r w:rsidRPr="009712AF">
        <w:rPr>
          <w:rFonts w:ascii="Arial Narrow" w:hAnsi="Arial Narrow"/>
          <w:noProof w:val="0"/>
          <w:lang w:val="ro-MD" w:eastAsia="ru-RU"/>
        </w:rPr>
        <w:t>;</w:t>
      </w:r>
    </w:p>
    <w:p w14:paraId="3F054FA7" w14:textId="77777777" w:rsidR="00274085" w:rsidRPr="0070767A" w:rsidRDefault="00274085" w:rsidP="00274085">
      <w:pPr>
        <w:numPr>
          <w:ilvl w:val="0"/>
          <w:numId w:val="24"/>
        </w:numPr>
        <w:shd w:val="clear" w:color="auto" w:fill="FFFFFF" w:themeFill="background1"/>
        <w:tabs>
          <w:tab w:val="right" w:pos="426"/>
        </w:tabs>
        <w:rPr>
          <w:rFonts w:ascii="Arial Narrow" w:hAnsi="Arial Narrow"/>
          <w:noProof w:val="0"/>
          <w:lang w:val="ro-MD" w:eastAsia="ru-RU"/>
        </w:rPr>
      </w:pPr>
      <w:r w:rsidRPr="0070767A">
        <w:rPr>
          <w:rFonts w:ascii="Arial Narrow" w:hAnsi="Arial Narrow"/>
          <w:noProof w:val="0"/>
          <w:lang w:val="ro-MD" w:eastAsia="ru-RU"/>
        </w:rPr>
        <w:t>Pentru mai multe loturi;</w:t>
      </w:r>
    </w:p>
    <w:p w14:paraId="49CD838C" w14:textId="77777777" w:rsidR="00274085" w:rsidRPr="009712AF" w:rsidRDefault="00274085" w:rsidP="00274085">
      <w:pPr>
        <w:numPr>
          <w:ilvl w:val="0"/>
          <w:numId w:val="2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Pentru toate loturile;</w:t>
      </w:r>
    </w:p>
    <w:p w14:paraId="6C3C6F71" w14:textId="77777777" w:rsidR="00274085" w:rsidRPr="009712AF" w:rsidRDefault="00274085" w:rsidP="00274085">
      <w:pPr>
        <w:numPr>
          <w:ilvl w:val="0"/>
          <w:numId w:val="2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Alte limitări privind numărul de loturi care pot fi atribuite aceluiași ofertant</w:t>
      </w:r>
      <w:r w:rsidRPr="009712AF">
        <w:rPr>
          <w:rFonts w:ascii="Arial Narrow" w:hAnsi="Arial Narrow"/>
          <w:b/>
          <w:sz w:val="22"/>
          <w:szCs w:val="22"/>
          <w:shd w:val="clear" w:color="auto" w:fill="FFFFFF"/>
        </w:rPr>
        <w:t xml:space="preserve"> nu se aplică</w:t>
      </w:r>
    </w:p>
    <w:p w14:paraId="658C3D3B" w14:textId="77777777" w:rsidR="00274085" w:rsidRPr="009712AF" w:rsidRDefault="00274085" w:rsidP="00274085">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Admiterea sau interzicerea ofertelor alternative</w:t>
      </w:r>
      <w:r w:rsidRPr="009712AF">
        <w:rPr>
          <w:rFonts w:ascii="Arial Narrow" w:hAnsi="Arial Narrow"/>
          <w:sz w:val="22"/>
          <w:szCs w:val="22"/>
        </w:rPr>
        <w:t>:</w:t>
      </w:r>
      <w:r w:rsidRPr="009712AF">
        <w:rPr>
          <w:rFonts w:ascii="Arial Narrow" w:hAnsi="Arial Narrow"/>
          <w:b/>
          <w:sz w:val="22"/>
          <w:szCs w:val="22"/>
        </w:rPr>
        <w:t xml:space="preserve"> </w:t>
      </w:r>
      <w:r w:rsidRPr="009712AF">
        <w:rPr>
          <w:rFonts w:ascii="Arial Narrow" w:hAnsi="Arial Narrow"/>
          <w:b/>
          <w:sz w:val="22"/>
          <w:szCs w:val="22"/>
          <w:shd w:val="clear" w:color="auto" w:fill="FFFFFF"/>
        </w:rPr>
        <w:t>nu se admite</w:t>
      </w:r>
      <w:r w:rsidRPr="009712AF">
        <w:rPr>
          <w:rFonts w:ascii="Arial Narrow" w:hAnsi="Arial Narrow"/>
          <w:b/>
          <w:noProof w:val="0"/>
          <w:lang w:val="ro-MD" w:eastAsia="ru-RU"/>
        </w:rPr>
        <w:t xml:space="preserve"> </w:t>
      </w:r>
    </w:p>
    <w:p w14:paraId="5015F1F3" w14:textId="77777777" w:rsidR="00274085" w:rsidRPr="009712AF" w:rsidRDefault="00274085" w:rsidP="00274085">
      <w:pPr>
        <w:shd w:val="clear" w:color="auto" w:fill="FFFFFF" w:themeFill="background1"/>
        <w:tabs>
          <w:tab w:val="right" w:pos="426"/>
        </w:tabs>
        <w:ind w:left="6206"/>
        <w:rPr>
          <w:rFonts w:ascii="Arial Narrow" w:hAnsi="Arial Narrow"/>
          <w:noProof w:val="0"/>
          <w:sz w:val="20"/>
          <w:lang w:val="ro-MD" w:eastAsia="ru-RU"/>
        </w:rPr>
      </w:pPr>
    </w:p>
    <w:p w14:paraId="74EFD83B" w14:textId="77777777" w:rsidR="00274085" w:rsidRPr="009712AF" w:rsidRDefault="00274085" w:rsidP="00274085">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Termenii și condițiile de prestare/executare solicitați:</w:t>
      </w:r>
      <w:r w:rsidRPr="009712AF">
        <w:rPr>
          <w:rFonts w:ascii="Arial Narrow" w:hAnsi="Arial Narrow"/>
          <w:b/>
          <w:noProof w:val="0"/>
          <w:lang w:val="ro-MD" w:eastAsia="ru-RU"/>
        </w:rPr>
        <w:t xml:space="preserve"> </w:t>
      </w:r>
      <w:r w:rsidRPr="009712AF">
        <w:rPr>
          <w:rFonts w:ascii="Arial Narrow" w:hAnsi="Arial Narrow"/>
          <w:b/>
          <w:shd w:val="clear" w:color="auto" w:fill="FFFF00"/>
          <w:lang w:val="en-US"/>
        </w:rPr>
        <w:t>Luc</w:t>
      </w:r>
      <w:r w:rsidRPr="009712AF">
        <w:rPr>
          <w:rFonts w:ascii="Arial Narrow" w:hAnsi="Arial Narrow"/>
          <w:b/>
          <w:shd w:val="clear" w:color="auto" w:fill="FFFF00"/>
        </w:rPr>
        <w:t xml:space="preserve">rările vor fi executate </w:t>
      </w:r>
      <w:r w:rsidRPr="009712AF">
        <w:rPr>
          <w:rFonts w:ascii="Arial Narrow" w:hAnsi="Arial Narrow"/>
          <w:b/>
          <w:shd w:val="clear" w:color="auto" w:fill="FFFF00"/>
          <w:lang w:val="ro-MD"/>
        </w:rPr>
        <w:t xml:space="preserve">la comandă, în decurs de </w:t>
      </w:r>
      <w:r>
        <w:rPr>
          <w:rFonts w:ascii="Arial Narrow" w:hAnsi="Arial Narrow"/>
          <w:b/>
          <w:shd w:val="clear" w:color="auto" w:fill="FFFF00"/>
          <w:lang w:val="ro-MD"/>
        </w:rPr>
        <w:t>7 luni (210 zile) și 5 zile pentru pregătire</w:t>
      </w:r>
      <w:r w:rsidRPr="009712AF">
        <w:rPr>
          <w:rFonts w:ascii="Arial Narrow" w:hAnsi="Arial Narrow"/>
          <w:b/>
          <w:shd w:val="clear" w:color="auto" w:fill="FFFF00"/>
          <w:lang w:val="ro-MD"/>
        </w:rPr>
        <w:t>.</w:t>
      </w:r>
      <w:r>
        <w:rPr>
          <w:rFonts w:ascii="Arial Narrow" w:hAnsi="Arial Narrow"/>
          <w:b/>
          <w:shd w:val="clear" w:color="auto" w:fill="FFFF00"/>
          <w:lang w:val="ro-MD"/>
        </w:rPr>
        <w:t xml:space="preserve"> </w:t>
      </w:r>
    </w:p>
    <w:p w14:paraId="30475149" w14:textId="77777777" w:rsidR="00274085" w:rsidRPr="009712AF" w:rsidRDefault="00274085" w:rsidP="00274085">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Termenul de valabilitate a contractului:</w:t>
      </w:r>
      <w:r w:rsidRPr="009712AF">
        <w:rPr>
          <w:rFonts w:ascii="Arial Narrow" w:hAnsi="Arial Narrow"/>
          <w:b/>
          <w:shd w:val="clear" w:color="auto" w:fill="FFFF00"/>
          <w:lang w:val="ro-MD"/>
        </w:rPr>
        <w:t xml:space="preserve"> Din data semnării – 31.12.202</w:t>
      </w:r>
      <w:r>
        <w:rPr>
          <w:rFonts w:ascii="Arial Narrow" w:hAnsi="Arial Narrow"/>
          <w:b/>
          <w:shd w:val="clear" w:color="auto" w:fill="FFFF00"/>
          <w:lang w:val="ro-MD"/>
        </w:rPr>
        <w:t>6</w:t>
      </w:r>
    </w:p>
    <w:p w14:paraId="3B062F1E" w14:textId="77777777" w:rsidR="00274085" w:rsidRPr="009712AF" w:rsidRDefault="00274085" w:rsidP="00274085">
      <w:pPr>
        <w:numPr>
          <w:ilvl w:val="0"/>
          <w:numId w:val="23"/>
        </w:numPr>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lastRenderedPageBreak/>
        <w:t>Contract de achiziție rezervat atelierelor protejate sau că acesta poate fi executat numai în cadrul unor programe de angajare protejată (după caz):</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p>
    <w:p w14:paraId="774A6451"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Prestarea serviciului este rezervată unei anumite profesii în temeiul unor legisau al unor acte administrative (după caz):</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r w:rsidRPr="009712AF">
        <w:rPr>
          <w:rFonts w:ascii="Arial Narrow" w:hAnsi="Arial Narrow"/>
          <w:b/>
          <w:noProof w:val="0"/>
          <w:lang w:val="ro-MD" w:eastAsia="ru-RU"/>
        </w:rPr>
        <w:t xml:space="preserve"> </w:t>
      </w:r>
    </w:p>
    <w:p w14:paraId="7BF77022"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noProof w:val="0"/>
          <w:lang w:val="ro-MD" w:eastAsia="ru-RU"/>
        </w:rPr>
      </w:pPr>
      <w:r w:rsidRPr="009712AF">
        <w:rPr>
          <w:rFonts w:ascii="Arial Narrow" w:hAnsi="Arial Narrow"/>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2"/>
        <w:gridCol w:w="3754"/>
        <w:gridCol w:w="3547"/>
        <w:gridCol w:w="1613"/>
      </w:tblGrid>
      <w:tr w:rsidR="00274085" w:rsidRPr="009712AF" w14:paraId="4FB8F5FC" w14:textId="77777777" w:rsidTr="00D40DF1">
        <w:tc>
          <w:tcPr>
            <w:tcW w:w="576" w:type="dxa"/>
            <w:shd w:val="clear" w:color="auto" w:fill="auto"/>
          </w:tcPr>
          <w:p w14:paraId="5E95BA2B" w14:textId="77777777" w:rsidR="00274085" w:rsidRPr="009712AF" w:rsidRDefault="00274085" w:rsidP="00D40DF1">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Nr. d/o</w:t>
            </w:r>
          </w:p>
        </w:tc>
        <w:tc>
          <w:tcPr>
            <w:tcW w:w="3810" w:type="dxa"/>
            <w:shd w:val="clear" w:color="auto" w:fill="auto"/>
          </w:tcPr>
          <w:p w14:paraId="3113DA2A" w14:textId="77777777" w:rsidR="00274085" w:rsidRPr="009712AF" w:rsidRDefault="00274085" w:rsidP="00D40DF1">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Descrierea criteriului/cerinței</w:t>
            </w:r>
          </w:p>
        </w:tc>
        <w:tc>
          <w:tcPr>
            <w:tcW w:w="3563" w:type="dxa"/>
            <w:shd w:val="clear" w:color="auto" w:fill="auto"/>
          </w:tcPr>
          <w:p w14:paraId="61A54F3A" w14:textId="77777777" w:rsidR="00274085" w:rsidRPr="009712AF" w:rsidRDefault="00274085" w:rsidP="00D40DF1">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Mod de demonstrare a îndeplinirii criteriului/cerinței:</w:t>
            </w:r>
          </w:p>
        </w:tc>
        <w:tc>
          <w:tcPr>
            <w:tcW w:w="1621" w:type="dxa"/>
            <w:shd w:val="clear" w:color="auto" w:fill="auto"/>
          </w:tcPr>
          <w:p w14:paraId="1DDD5956" w14:textId="77777777" w:rsidR="00274085" w:rsidRPr="009712AF" w:rsidRDefault="00274085" w:rsidP="00D40DF1">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Nivelul minim/</w:t>
            </w:r>
            <w:r w:rsidRPr="009712AF">
              <w:rPr>
                <w:rFonts w:ascii="Arial Narrow" w:hAnsi="Arial Narrow"/>
                <w:b/>
                <w:iCs/>
                <w:noProof w:val="0"/>
                <w:sz w:val="20"/>
                <w:szCs w:val="20"/>
                <w:lang w:val="ro-MD" w:eastAsia="ru-RU"/>
              </w:rPr>
              <w:br/>
              <w:t>Obligativitatea</w:t>
            </w:r>
          </w:p>
        </w:tc>
      </w:tr>
      <w:tr w:rsidR="00274085" w:rsidRPr="009712AF" w14:paraId="7789262A" w14:textId="77777777" w:rsidTr="00D40DF1">
        <w:tc>
          <w:tcPr>
            <w:tcW w:w="576" w:type="dxa"/>
            <w:shd w:val="clear" w:color="auto" w:fill="auto"/>
          </w:tcPr>
          <w:p w14:paraId="05C191CD"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1</w:t>
            </w:r>
          </w:p>
        </w:tc>
        <w:tc>
          <w:tcPr>
            <w:tcW w:w="3810" w:type="dxa"/>
            <w:shd w:val="clear" w:color="auto" w:fill="auto"/>
          </w:tcPr>
          <w:p w14:paraId="6E03235C"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Declarație privind valabilitatea ofertei (anexa nr.8 din DS)</w:t>
            </w:r>
          </w:p>
        </w:tc>
        <w:tc>
          <w:tcPr>
            <w:tcW w:w="3563" w:type="dxa"/>
            <w:shd w:val="clear" w:color="auto" w:fill="auto"/>
          </w:tcPr>
          <w:p w14:paraId="097081FA" w14:textId="77777777" w:rsidR="00274085" w:rsidRPr="009712AF" w:rsidRDefault="00274085" w:rsidP="00D40DF1">
            <w:pPr>
              <w:shd w:val="clear" w:color="auto" w:fill="FFFFFF"/>
              <w:tabs>
                <w:tab w:val="left" w:pos="612"/>
              </w:tabs>
              <w:spacing w:before="120" w:after="120"/>
              <w:rPr>
                <w:rFonts w:ascii="Arial Narrow" w:hAnsi="Arial Narrow"/>
                <w:lang w:val="en-US"/>
              </w:rPr>
            </w:pPr>
            <w:r w:rsidRPr="009712AF">
              <w:rPr>
                <w:rFonts w:ascii="Arial Narrow" w:hAnsi="Arial Narrow"/>
                <w:lang w:val="en-US"/>
              </w:rPr>
              <w:t xml:space="preserve">Conform </w:t>
            </w:r>
            <w:r w:rsidRPr="009712AF">
              <w:rPr>
                <w:rFonts w:ascii="Arial Narrow" w:hAnsi="Arial Narrow"/>
                <w:b/>
                <w:iCs/>
                <w:sz w:val="22"/>
                <w:szCs w:val="22"/>
              </w:rPr>
              <w:t>anexei nr.8 din DS</w:t>
            </w:r>
          </w:p>
          <w:p w14:paraId="3C37098B"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675FC67"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760CC45"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274085" w:rsidRPr="009712AF" w14:paraId="54AD1E19" w14:textId="77777777" w:rsidTr="00D40DF1">
        <w:tc>
          <w:tcPr>
            <w:tcW w:w="576" w:type="dxa"/>
            <w:shd w:val="clear" w:color="auto" w:fill="auto"/>
            <w:vAlign w:val="center"/>
          </w:tcPr>
          <w:p w14:paraId="638A14D0"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2</w:t>
            </w:r>
          </w:p>
        </w:tc>
        <w:tc>
          <w:tcPr>
            <w:tcW w:w="3810" w:type="dxa"/>
            <w:shd w:val="clear" w:color="auto" w:fill="auto"/>
          </w:tcPr>
          <w:p w14:paraId="434D5DA2"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lang w:val="en-US"/>
              </w:rPr>
              <w:t xml:space="preserve">Propunerea tehnică </w:t>
            </w:r>
          </w:p>
        </w:tc>
        <w:tc>
          <w:tcPr>
            <w:tcW w:w="3563" w:type="dxa"/>
            <w:shd w:val="clear" w:color="auto" w:fill="auto"/>
          </w:tcPr>
          <w:p w14:paraId="0A0DE32D" w14:textId="77777777" w:rsidR="00274085" w:rsidRPr="00067DE5" w:rsidRDefault="00274085" w:rsidP="00D40DF1">
            <w:pPr>
              <w:shd w:val="clear" w:color="auto" w:fill="FFFFFF" w:themeFill="background1"/>
              <w:tabs>
                <w:tab w:val="left" w:pos="612"/>
              </w:tabs>
              <w:spacing w:before="120" w:after="120"/>
              <w:rPr>
                <w:rFonts w:ascii="Arial Narrow" w:hAnsi="Arial Narrow"/>
                <w:b/>
              </w:rPr>
            </w:pPr>
            <w:r w:rsidRPr="009712AF">
              <w:rPr>
                <w:rFonts w:ascii="Arial Narrow" w:hAnsi="Arial Narrow"/>
                <w:b/>
                <w:sz w:val="22"/>
                <w:szCs w:val="22"/>
                <w:lang w:val="en-US"/>
              </w:rPr>
              <w:t>Specificații tehnice-</w:t>
            </w:r>
            <w:r w:rsidRPr="009712AF">
              <w:rPr>
                <w:rFonts w:ascii="Arial Narrow" w:hAnsi="Arial Narrow"/>
                <w:b/>
                <w:lang w:val="ro-MD"/>
              </w:rPr>
              <w:t xml:space="preserve">documentația de deviz </w:t>
            </w:r>
            <w:r w:rsidRPr="009712AF">
              <w:rPr>
                <w:rFonts w:ascii="Arial Narrow" w:hAnsi="Arial Narrow"/>
                <w:lang w:val="ro-MD"/>
              </w:rPr>
              <w:t>(formularele 3, 5 și 7 corespunzător CPL.01.01-2012)</w:t>
            </w:r>
            <w:r>
              <w:rPr>
                <w:rFonts w:ascii="Arial Narrow" w:hAnsi="Arial Narrow"/>
                <w:lang w:val="ro-MD"/>
              </w:rPr>
              <w:t xml:space="preserve"> </w:t>
            </w:r>
            <w:r w:rsidRPr="00067DE5">
              <w:rPr>
                <w:rFonts w:ascii="Arial Narrow" w:hAnsi="Arial Narrow"/>
                <w:b/>
              </w:rPr>
              <w:t xml:space="preserve">și </w:t>
            </w:r>
            <w:r>
              <w:rPr>
                <w:rFonts w:ascii="Arial Narrow" w:hAnsi="Arial Narrow"/>
                <w:b/>
                <w:lang w:val="ro-MD"/>
              </w:rPr>
              <w:t>grafic</w:t>
            </w:r>
            <w:r w:rsidRPr="00067DE5">
              <w:rPr>
                <w:rFonts w:ascii="Arial Narrow" w:hAnsi="Arial Narrow"/>
                <w:b/>
                <w:lang w:val="ro-MD"/>
              </w:rPr>
              <w:t xml:space="preserve"> de executare a lucrarilor – anexa nr.10</w:t>
            </w:r>
          </w:p>
          <w:p w14:paraId="51D0E839"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669B95C"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0F8D26B"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274085" w:rsidRPr="009712AF" w14:paraId="5330684F" w14:textId="77777777" w:rsidTr="00D40DF1">
        <w:tc>
          <w:tcPr>
            <w:tcW w:w="576" w:type="dxa"/>
            <w:shd w:val="clear" w:color="auto" w:fill="auto"/>
            <w:vAlign w:val="center"/>
          </w:tcPr>
          <w:p w14:paraId="10688D03"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3</w:t>
            </w:r>
          </w:p>
        </w:tc>
        <w:tc>
          <w:tcPr>
            <w:tcW w:w="3810" w:type="dxa"/>
            <w:shd w:val="clear" w:color="auto" w:fill="auto"/>
          </w:tcPr>
          <w:p w14:paraId="15F65D19" w14:textId="77777777" w:rsidR="00274085" w:rsidRPr="009712AF" w:rsidRDefault="00274085" w:rsidP="00D40DF1">
            <w:pPr>
              <w:rPr>
                <w:rFonts w:ascii="Arial Narrow" w:hAnsi="Arial Narrow"/>
                <w:b/>
                <w:sz w:val="22"/>
                <w:szCs w:val="22"/>
                <w:lang w:val="en-US"/>
              </w:rPr>
            </w:pPr>
            <w:r w:rsidRPr="009712AF">
              <w:rPr>
                <w:rFonts w:ascii="Arial Narrow" w:hAnsi="Arial Narrow"/>
                <w:b/>
                <w:sz w:val="22"/>
                <w:szCs w:val="22"/>
                <w:lang w:val="en-US"/>
              </w:rPr>
              <w:t>Propunerea financiară</w:t>
            </w:r>
          </w:p>
          <w:p w14:paraId="275E339E"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p>
        </w:tc>
        <w:tc>
          <w:tcPr>
            <w:tcW w:w="3563" w:type="dxa"/>
            <w:shd w:val="clear" w:color="auto" w:fill="auto"/>
          </w:tcPr>
          <w:p w14:paraId="63EEFC54" w14:textId="77777777" w:rsidR="00274085" w:rsidRPr="009712AF" w:rsidRDefault="00274085" w:rsidP="00D40DF1">
            <w:pPr>
              <w:rPr>
                <w:rFonts w:ascii="Arial Narrow" w:hAnsi="Arial Narrow"/>
                <w:lang w:val="en-US"/>
              </w:rPr>
            </w:pPr>
            <w:r w:rsidRPr="009712AF">
              <w:rPr>
                <w:rFonts w:ascii="Arial Narrow" w:hAnsi="Arial Narrow"/>
                <w:b/>
                <w:sz w:val="22"/>
                <w:szCs w:val="22"/>
                <w:lang w:val="en-US"/>
              </w:rPr>
              <w:t>Specificații de preț conform documenta</w:t>
            </w:r>
            <w:r w:rsidRPr="009712AF">
              <w:rPr>
                <w:rFonts w:ascii="Arial Narrow" w:hAnsi="Arial Narrow"/>
                <w:b/>
                <w:sz w:val="22"/>
                <w:szCs w:val="22"/>
              </w:rPr>
              <w:t>ției de deviz și</w:t>
            </w:r>
            <w:r w:rsidRPr="009712AF">
              <w:rPr>
                <w:rFonts w:ascii="Arial Narrow" w:hAnsi="Arial Narrow"/>
                <w:b/>
                <w:sz w:val="22"/>
                <w:szCs w:val="22"/>
                <w:lang w:val="en-US"/>
              </w:rPr>
              <w:t xml:space="preserve"> conform anexei nr.29 din DS</w:t>
            </w:r>
          </w:p>
          <w:p w14:paraId="62530ABD"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6CFE7E7"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1004A55"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274085" w:rsidRPr="009712AF" w14:paraId="64913454" w14:textId="77777777" w:rsidTr="00D40DF1">
        <w:tc>
          <w:tcPr>
            <w:tcW w:w="576" w:type="dxa"/>
            <w:shd w:val="clear" w:color="auto" w:fill="auto"/>
            <w:vAlign w:val="center"/>
          </w:tcPr>
          <w:p w14:paraId="031E78D8"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4</w:t>
            </w:r>
          </w:p>
        </w:tc>
        <w:tc>
          <w:tcPr>
            <w:tcW w:w="3810" w:type="dxa"/>
            <w:shd w:val="clear" w:color="auto" w:fill="auto"/>
          </w:tcPr>
          <w:p w14:paraId="430E974A" w14:textId="77777777" w:rsidR="00274085" w:rsidRPr="009712AF" w:rsidRDefault="00274085" w:rsidP="00D40DF1">
            <w:pPr>
              <w:rPr>
                <w:rFonts w:ascii="Arial Narrow" w:hAnsi="Arial Narrow"/>
                <w:b/>
                <w:sz w:val="22"/>
                <w:szCs w:val="22"/>
                <w:u w:val="single"/>
                <w:lang w:val="en-US"/>
              </w:rPr>
            </w:pPr>
          </w:p>
          <w:p w14:paraId="21CEBACB" w14:textId="77777777" w:rsidR="00274085" w:rsidRPr="009712AF" w:rsidRDefault="00274085" w:rsidP="00D40DF1">
            <w:pPr>
              <w:rPr>
                <w:rFonts w:ascii="Arial Narrow" w:hAnsi="Arial Narrow"/>
                <w:b/>
                <w:sz w:val="22"/>
                <w:szCs w:val="22"/>
                <w:u w:val="single"/>
                <w:lang w:val="en-US"/>
              </w:rPr>
            </w:pPr>
          </w:p>
          <w:p w14:paraId="12E0BE1D" w14:textId="77777777" w:rsidR="00274085" w:rsidRPr="009712AF" w:rsidRDefault="00274085" w:rsidP="00D40DF1">
            <w:pPr>
              <w:rPr>
                <w:rFonts w:ascii="Arial Narrow" w:hAnsi="Arial Narrow"/>
                <w:b/>
                <w:sz w:val="22"/>
                <w:szCs w:val="22"/>
                <w:u w:val="single"/>
                <w:lang w:val="en-US"/>
              </w:rPr>
            </w:pPr>
          </w:p>
          <w:p w14:paraId="52EA1322"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u w:val="single"/>
                <w:lang w:val="en-US"/>
              </w:rPr>
              <w:t xml:space="preserve">Garanția pentru ofertă </w:t>
            </w:r>
            <w:r w:rsidRPr="009712AF">
              <w:rPr>
                <w:rFonts w:ascii="Arial Narrow" w:hAnsi="Arial Narrow"/>
                <w:b/>
                <w:i/>
                <w:sz w:val="22"/>
                <w:szCs w:val="22"/>
                <w:lang w:val="en-US"/>
              </w:rPr>
              <w:t>1% din valoarea ofertei fără TVA</w:t>
            </w:r>
            <w:r w:rsidRPr="009712AF">
              <w:rPr>
                <w:rFonts w:ascii="Arial Narrow" w:hAnsi="Arial Narrow"/>
                <w:i/>
                <w:sz w:val="22"/>
                <w:szCs w:val="22"/>
                <w:lang w:val="en-US"/>
              </w:rPr>
              <w:t>.</w:t>
            </w:r>
            <w:r w:rsidRPr="009712AF">
              <w:rPr>
                <w:rFonts w:ascii="Arial Narrow" w:hAnsi="Arial Narrow"/>
                <w:b/>
                <w:sz w:val="22"/>
                <w:szCs w:val="22"/>
                <w:u w:val="single"/>
                <w:lang w:val="en-US"/>
              </w:rPr>
              <w:t xml:space="preserve"> </w:t>
            </w:r>
          </w:p>
        </w:tc>
        <w:tc>
          <w:tcPr>
            <w:tcW w:w="3563" w:type="dxa"/>
            <w:shd w:val="clear" w:color="auto" w:fill="auto"/>
          </w:tcPr>
          <w:p w14:paraId="78ECECD2" w14:textId="77777777" w:rsidR="00274085" w:rsidRPr="009712AF" w:rsidRDefault="00274085" w:rsidP="00274085">
            <w:pPr>
              <w:pStyle w:val="a"/>
              <w:numPr>
                <w:ilvl w:val="0"/>
                <w:numId w:val="39"/>
              </w:numPr>
              <w:tabs>
                <w:tab w:val="clear" w:pos="1134"/>
                <w:tab w:val="left" w:pos="106"/>
              </w:tabs>
              <w:spacing w:line="276" w:lineRule="auto"/>
              <w:ind w:left="0" w:firstLine="0"/>
              <w:contextualSpacing/>
              <w:jc w:val="left"/>
              <w:rPr>
                <w:rFonts w:ascii="Arial Narrow" w:hAnsi="Arial Narrow"/>
                <w:iCs/>
                <w:lang w:val="ro-MD"/>
              </w:rPr>
            </w:pPr>
            <w:r w:rsidRPr="009712AF">
              <w:rPr>
                <w:rFonts w:ascii="Arial Narrow" w:hAnsi="Arial Narrow"/>
                <w:iCs/>
                <w:lang w:val="ro-MD"/>
              </w:rPr>
              <w:t xml:space="preserve">Emisă de o bancă comercială </w:t>
            </w:r>
            <w:r w:rsidRPr="009712AF">
              <w:rPr>
                <w:rFonts w:ascii="Arial Narrow" w:hAnsi="Arial Narrow"/>
                <w:b/>
                <w:u w:val="single"/>
              </w:rPr>
              <w:t>(anexa nr.9 din DS)</w:t>
            </w:r>
          </w:p>
          <w:p w14:paraId="34461C97" w14:textId="77777777" w:rsidR="00274085" w:rsidRPr="009712AF" w:rsidRDefault="00274085" w:rsidP="00D40DF1">
            <w:pPr>
              <w:tabs>
                <w:tab w:val="left" w:pos="612"/>
              </w:tabs>
              <w:spacing w:line="276" w:lineRule="auto"/>
              <w:rPr>
                <w:rFonts w:ascii="Arial Narrow" w:hAnsi="Arial Narrow"/>
                <w:iCs/>
                <w:lang w:val="ro-MD"/>
              </w:rPr>
            </w:pPr>
            <w:r w:rsidRPr="009712AF">
              <w:rPr>
                <w:rFonts w:ascii="Arial Narrow" w:hAnsi="Arial Narrow"/>
                <w:iCs/>
                <w:lang w:val="ro-MD"/>
              </w:rPr>
              <w:t>sau</w:t>
            </w:r>
          </w:p>
          <w:p w14:paraId="00C3A0B4" w14:textId="77777777" w:rsidR="00274085" w:rsidRPr="009712AF" w:rsidRDefault="00274085" w:rsidP="00274085">
            <w:pPr>
              <w:pStyle w:val="a"/>
              <w:numPr>
                <w:ilvl w:val="0"/>
                <w:numId w:val="39"/>
              </w:numPr>
              <w:tabs>
                <w:tab w:val="clear" w:pos="1134"/>
                <w:tab w:val="left" w:pos="248"/>
              </w:tabs>
              <w:spacing w:line="276" w:lineRule="auto"/>
              <w:ind w:left="106" w:firstLine="0"/>
              <w:contextualSpacing/>
              <w:jc w:val="left"/>
              <w:rPr>
                <w:rFonts w:ascii="Arial Narrow" w:hAnsi="Arial Narrow"/>
                <w:iCs/>
                <w:lang w:val="ro-MD"/>
              </w:rPr>
            </w:pPr>
            <w:r w:rsidRPr="009712AF">
              <w:rPr>
                <w:rFonts w:ascii="Arial Narrow" w:hAnsi="Arial Narrow"/>
                <w:iCs/>
                <w:lang w:val="ro-MD"/>
              </w:rPr>
              <w:t>Transfer la contul IMSP IMU (</w:t>
            </w:r>
            <w:r w:rsidRPr="009712AF">
              <w:rPr>
                <w:rFonts w:ascii="Arial Narrow" w:hAnsi="Arial Narrow"/>
                <w:b/>
                <w:iCs/>
                <w:lang w:val="ro-MD"/>
              </w:rPr>
              <w:t>confirmat prin ștampila băncii</w:t>
            </w:r>
            <w:r w:rsidRPr="009712AF">
              <w:rPr>
                <w:rFonts w:ascii="Arial Narrow" w:hAnsi="Arial Narrow"/>
                <w:iCs/>
                <w:lang w:val="ro-MD"/>
              </w:rPr>
              <w:t>)</w:t>
            </w:r>
          </w:p>
          <w:p w14:paraId="6BF8D6AE" w14:textId="77777777" w:rsidR="00274085" w:rsidRPr="009712AF" w:rsidRDefault="00274085" w:rsidP="00D40DF1">
            <w:pPr>
              <w:rPr>
                <w:rFonts w:ascii="Arial Narrow" w:hAnsi="Arial Narrow"/>
                <w:iCs/>
                <w:lang w:val="ro-MD"/>
              </w:rPr>
            </w:pPr>
            <w:r w:rsidRPr="009712AF">
              <w:rPr>
                <w:rFonts w:ascii="Arial Narrow" w:hAnsi="Arial Narrow"/>
                <w:iCs/>
                <w:lang w:val="ro-MD"/>
              </w:rPr>
              <w:t>(IBAN: MD55VI022510300000002MDL</w:t>
            </w:r>
            <w:r w:rsidRPr="009712AF">
              <w:rPr>
                <w:rFonts w:ascii="Arial Narrow" w:hAnsi="Arial Narrow"/>
                <w:iCs/>
                <w:lang w:val="en-US"/>
              </w:rPr>
              <w:t>, c/b:VICBMD2X416</w:t>
            </w:r>
            <w:r w:rsidRPr="009712AF">
              <w:rPr>
                <w:rFonts w:ascii="Arial Narrow" w:hAnsi="Arial Narrow"/>
                <w:iCs/>
                <w:lang w:val="ro-MD"/>
              </w:rPr>
              <w:t>)</w:t>
            </w:r>
          </w:p>
          <w:p w14:paraId="4450C161"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9178878"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6DB4274"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274085" w:rsidRPr="009712AF" w14:paraId="26A933B0" w14:textId="77777777" w:rsidTr="00D40DF1">
        <w:tc>
          <w:tcPr>
            <w:tcW w:w="576" w:type="dxa"/>
            <w:shd w:val="clear" w:color="auto" w:fill="auto"/>
            <w:vAlign w:val="center"/>
          </w:tcPr>
          <w:p w14:paraId="319172B4"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5</w:t>
            </w:r>
          </w:p>
        </w:tc>
        <w:tc>
          <w:tcPr>
            <w:tcW w:w="3810" w:type="dxa"/>
            <w:shd w:val="clear" w:color="auto" w:fill="auto"/>
          </w:tcPr>
          <w:p w14:paraId="33EA245B"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DUAE</w:t>
            </w:r>
          </w:p>
        </w:tc>
        <w:tc>
          <w:tcPr>
            <w:tcW w:w="3563" w:type="dxa"/>
            <w:shd w:val="clear" w:color="auto" w:fill="auto"/>
          </w:tcPr>
          <w:p w14:paraId="38817D0B" w14:textId="77777777" w:rsidR="00274085" w:rsidRPr="009712AF" w:rsidRDefault="00274085" w:rsidP="00D40DF1">
            <w:pPr>
              <w:tabs>
                <w:tab w:val="left" w:pos="612"/>
              </w:tabs>
              <w:spacing w:before="120" w:after="120"/>
              <w:rPr>
                <w:rFonts w:ascii="Arial Narrow" w:hAnsi="Arial Narrow"/>
                <w:lang w:val="en-US"/>
              </w:rPr>
            </w:pPr>
            <w:r w:rsidRPr="009712AF">
              <w:rPr>
                <w:rFonts w:ascii="Arial Narrow" w:hAnsi="Arial Narrow"/>
                <w:b/>
                <w:u w:val="single"/>
                <w:lang w:val="en-US"/>
              </w:rPr>
              <w:t>Completat integral</w:t>
            </w:r>
            <w:r w:rsidRPr="009712AF">
              <w:rPr>
                <w:rFonts w:ascii="Arial Narrow" w:hAnsi="Arial Narrow"/>
                <w:lang w:val="en-US"/>
              </w:rPr>
              <w:t xml:space="preserve"> !!!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 xml:space="preserve">; </w:t>
            </w:r>
          </w:p>
          <w:p w14:paraId="5AA6DB7F"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lang w:val="en-US"/>
              </w:rPr>
              <w:t>În cazul în care se va prezenta un alt formular de DUAE decât cel încarcat de Autoritatea contractantă sau DUAE nu va fi complet, oferta va fi respinsă</w:t>
            </w:r>
            <w:r w:rsidRPr="009712AF">
              <w:rPr>
                <w:rFonts w:ascii="Arial Narrow" w:hAnsi="Arial Narrow"/>
                <w:lang w:val="en-US"/>
              </w:rPr>
              <w:t>.</w:t>
            </w:r>
          </w:p>
        </w:tc>
        <w:tc>
          <w:tcPr>
            <w:tcW w:w="1621" w:type="dxa"/>
            <w:shd w:val="clear" w:color="auto" w:fill="auto"/>
          </w:tcPr>
          <w:p w14:paraId="4E3F826F"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57BBA5B"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274085" w:rsidRPr="009712AF" w14:paraId="75876E5B" w14:textId="77777777" w:rsidTr="00D40DF1">
        <w:tc>
          <w:tcPr>
            <w:tcW w:w="576" w:type="dxa"/>
            <w:shd w:val="clear" w:color="auto" w:fill="auto"/>
            <w:vAlign w:val="center"/>
          </w:tcPr>
          <w:p w14:paraId="4430BFE1"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6</w:t>
            </w:r>
          </w:p>
        </w:tc>
        <w:tc>
          <w:tcPr>
            <w:tcW w:w="3810" w:type="dxa"/>
            <w:shd w:val="clear" w:color="auto" w:fill="auto"/>
          </w:tcPr>
          <w:p w14:paraId="1D3DE585"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experienţa similară (anexa nr. 12)</w:t>
            </w:r>
          </w:p>
        </w:tc>
        <w:tc>
          <w:tcPr>
            <w:tcW w:w="3563" w:type="dxa"/>
            <w:shd w:val="clear" w:color="auto" w:fill="auto"/>
          </w:tcPr>
          <w:p w14:paraId="6A9ADD6E"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22DB50E"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E87A9BC"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74085" w:rsidRPr="009712AF" w14:paraId="6D67EC8B" w14:textId="77777777" w:rsidTr="00D40DF1">
        <w:tc>
          <w:tcPr>
            <w:tcW w:w="576" w:type="dxa"/>
            <w:shd w:val="clear" w:color="auto" w:fill="auto"/>
            <w:vAlign w:val="center"/>
          </w:tcPr>
          <w:p w14:paraId="67A189D3"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7</w:t>
            </w:r>
          </w:p>
        </w:tc>
        <w:tc>
          <w:tcPr>
            <w:tcW w:w="3810" w:type="dxa"/>
            <w:shd w:val="clear" w:color="auto" w:fill="auto"/>
          </w:tcPr>
          <w:p w14:paraId="3B314BBA"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lista principalelor lucrări executate în ultimul an de activitate (anexa nr. 13)</w:t>
            </w:r>
          </w:p>
        </w:tc>
        <w:tc>
          <w:tcPr>
            <w:tcW w:w="3563" w:type="dxa"/>
            <w:shd w:val="clear" w:color="auto" w:fill="auto"/>
          </w:tcPr>
          <w:p w14:paraId="6D3303DF"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9287207"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FAB65A8"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74085" w:rsidRPr="009712AF" w14:paraId="70A016A8" w14:textId="77777777" w:rsidTr="00D40DF1">
        <w:tc>
          <w:tcPr>
            <w:tcW w:w="576" w:type="dxa"/>
            <w:shd w:val="clear" w:color="auto" w:fill="auto"/>
            <w:vAlign w:val="center"/>
          </w:tcPr>
          <w:p w14:paraId="46EA7CEB"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8</w:t>
            </w:r>
          </w:p>
        </w:tc>
        <w:tc>
          <w:tcPr>
            <w:tcW w:w="3810" w:type="dxa"/>
            <w:shd w:val="clear" w:color="auto" w:fill="auto"/>
          </w:tcPr>
          <w:p w14:paraId="2CC716EB"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dotările specifice, utilajul şi echipamentul necesar pentru îndeplinirea corespunzătoare a contractului (anexa nr. 14)</w:t>
            </w:r>
          </w:p>
        </w:tc>
        <w:tc>
          <w:tcPr>
            <w:tcW w:w="3563" w:type="dxa"/>
            <w:shd w:val="clear" w:color="auto" w:fill="auto"/>
          </w:tcPr>
          <w:p w14:paraId="6CC6FD26"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8EA9B75"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B5AACB2"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74085" w:rsidRPr="009712AF" w14:paraId="21EFD7C4" w14:textId="77777777" w:rsidTr="00D40DF1">
        <w:tc>
          <w:tcPr>
            <w:tcW w:w="576" w:type="dxa"/>
            <w:shd w:val="clear" w:color="auto" w:fill="auto"/>
            <w:vAlign w:val="center"/>
          </w:tcPr>
          <w:p w14:paraId="48921DBF"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9</w:t>
            </w:r>
          </w:p>
        </w:tc>
        <w:tc>
          <w:tcPr>
            <w:tcW w:w="3810" w:type="dxa"/>
            <w:shd w:val="clear" w:color="auto" w:fill="auto"/>
          </w:tcPr>
          <w:p w14:paraId="288C05D3"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personalul de specialitate propus pentru implementarea contractului (anexa nr. 15)</w:t>
            </w:r>
          </w:p>
        </w:tc>
        <w:tc>
          <w:tcPr>
            <w:tcW w:w="3563" w:type="dxa"/>
            <w:shd w:val="clear" w:color="auto" w:fill="auto"/>
          </w:tcPr>
          <w:p w14:paraId="1EC83689"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1E0F92B"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EC3A078"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74085" w:rsidRPr="009712AF" w14:paraId="58E02F32" w14:textId="77777777" w:rsidTr="00D40DF1">
        <w:tc>
          <w:tcPr>
            <w:tcW w:w="576" w:type="dxa"/>
            <w:shd w:val="clear" w:color="auto" w:fill="auto"/>
            <w:vAlign w:val="center"/>
          </w:tcPr>
          <w:p w14:paraId="09353F37"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10</w:t>
            </w:r>
          </w:p>
        </w:tc>
        <w:tc>
          <w:tcPr>
            <w:tcW w:w="3810" w:type="dxa"/>
            <w:shd w:val="clear" w:color="auto" w:fill="auto"/>
          </w:tcPr>
          <w:p w14:paraId="5AC6DF9F"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Lista subcontractanților şi partea/părţile din contract care sunt îndeplinite de aceştia (anexa nr. 16)</w:t>
            </w:r>
          </w:p>
        </w:tc>
        <w:tc>
          <w:tcPr>
            <w:tcW w:w="3563" w:type="dxa"/>
            <w:shd w:val="clear" w:color="auto" w:fill="auto"/>
          </w:tcPr>
          <w:p w14:paraId="1A7DAAE9"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2125F72"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5E47818"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74085" w:rsidRPr="009712AF" w14:paraId="6D364BD0" w14:textId="77777777" w:rsidTr="00D40DF1">
        <w:tc>
          <w:tcPr>
            <w:tcW w:w="576" w:type="dxa"/>
            <w:shd w:val="clear" w:color="auto" w:fill="auto"/>
            <w:vAlign w:val="center"/>
          </w:tcPr>
          <w:p w14:paraId="2B7F8262"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11</w:t>
            </w:r>
          </w:p>
        </w:tc>
        <w:tc>
          <w:tcPr>
            <w:tcW w:w="3810" w:type="dxa"/>
            <w:shd w:val="clear" w:color="auto" w:fill="auto"/>
          </w:tcPr>
          <w:p w14:paraId="55B9AEAF"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Informaţii privind asocierea (anexa nr. 17)</w:t>
            </w:r>
          </w:p>
        </w:tc>
        <w:tc>
          <w:tcPr>
            <w:tcW w:w="3563" w:type="dxa"/>
            <w:shd w:val="clear" w:color="auto" w:fill="auto"/>
          </w:tcPr>
          <w:p w14:paraId="4F6F5B8C"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E17D9E1"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40E8CA3"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74085" w:rsidRPr="009712AF" w14:paraId="0BFD42EB" w14:textId="77777777" w:rsidTr="00D40DF1">
        <w:tc>
          <w:tcPr>
            <w:tcW w:w="576" w:type="dxa"/>
            <w:shd w:val="clear" w:color="auto" w:fill="auto"/>
            <w:vAlign w:val="center"/>
          </w:tcPr>
          <w:p w14:paraId="57075B7A"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12</w:t>
            </w:r>
          </w:p>
        </w:tc>
        <w:tc>
          <w:tcPr>
            <w:tcW w:w="3810" w:type="dxa"/>
            <w:shd w:val="clear" w:color="auto" w:fill="auto"/>
          </w:tcPr>
          <w:p w14:paraId="504D4D55"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terţ susţinător financiar (anexa nr. 18)</w:t>
            </w:r>
          </w:p>
        </w:tc>
        <w:tc>
          <w:tcPr>
            <w:tcW w:w="3563" w:type="dxa"/>
            <w:shd w:val="clear" w:color="auto" w:fill="auto"/>
          </w:tcPr>
          <w:p w14:paraId="409C92F1"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1BDF1F4"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EF805A3"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74085" w:rsidRPr="009712AF" w14:paraId="6D1F5CDE" w14:textId="77777777" w:rsidTr="00D40DF1">
        <w:tc>
          <w:tcPr>
            <w:tcW w:w="576" w:type="dxa"/>
            <w:shd w:val="clear" w:color="auto" w:fill="auto"/>
            <w:vAlign w:val="center"/>
          </w:tcPr>
          <w:p w14:paraId="0DFCD8DD"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13</w:t>
            </w:r>
          </w:p>
        </w:tc>
        <w:tc>
          <w:tcPr>
            <w:tcW w:w="3810" w:type="dxa"/>
            <w:shd w:val="clear" w:color="auto" w:fill="auto"/>
          </w:tcPr>
          <w:p w14:paraId="38183F32"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privind susţinerea tehnică și profesională a ofertantului/grupului de operatori economici (anexa nr. 19)</w:t>
            </w:r>
          </w:p>
        </w:tc>
        <w:tc>
          <w:tcPr>
            <w:tcW w:w="3563" w:type="dxa"/>
            <w:shd w:val="clear" w:color="auto" w:fill="auto"/>
          </w:tcPr>
          <w:p w14:paraId="153D41C0"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A101B65"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6F7D7D3"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74085" w:rsidRPr="009712AF" w14:paraId="0CBE7679" w14:textId="77777777" w:rsidTr="00D40DF1">
        <w:tc>
          <w:tcPr>
            <w:tcW w:w="576" w:type="dxa"/>
            <w:shd w:val="clear" w:color="auto" w:fill="auto"/>
            <w:vAlign w:val="center"/>
          </w:tcPr>
          <w:p w14:paraId="673A98B9"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14</w:t>
            </w:r>
          </w:p>
        </w:tc>
        <w:tc>
          <w:tcPr>
            <w:tcW w:w="3810" w:type="dxa"/>
            <w:shd w:val="clear" w:color="auto" w:fill="auto"/>
          </w:tcPr>
          <w:p w14:paraId="4E01D696"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tehnic (anexa nr. 20)</w:t>
            </w:r>
          </w:p>
        </w:tc>
        <w:tc>
          <w:tcPr>
            <w:tcW w:w="3563" w:type="dxa"/>
            <w:shd w:val="clear" w:color="auto" w:fill="auto"/>
          </w:tcPr>
          <w:p w14:paraId="3792091E"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8748874"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9A3D210"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74085" w:rsidRPr="009712AF" w14:paraId="7BBFBE2F" w14:textId="77777777" w:rsidTr="00D40DF1">
        <w:tc>
          <w:tcPr>
            <w:tcW w:w="576" w:type="dxa"/>
            <w:shd w:val="clear" w:color="auto" w:fill="auto"/>
            <w:vAlign w:val="center"/>
          </w:tcPr>
          <w:p w14:paraId="01D3BE74"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15</w:t>
            </w:r>
          </w:p>
        </w:tc>
        <w:tc>
          <w:tcPr>
            <w:tcW w:w="3810" w:type="dxa"/>
            <w:shd w:val="clear" w:color="auto" w:fill="auto"/>
          </w:tcPr>
          <w:p w14:paraId="333E07FC"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profesional (anexa nr. 21)</w:t>
            </w:r>
          </w:p>
        </w:tc>
        <w:tc>
          <w:tcPr>
            <w:tcW w:w="3563" w:type="dxa"/>
            <w:shd w:val="clear" w:color="auto" w:fill="auto"/>
          </w:tcPr>
          <w:p w14:paraId="6DC52FF4"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0CD9994"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A899902"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74085" w:rsidRPr="009712AF" w14:paraId="62BE4654" w14:textId="77777777" w:rsidTr="00D40DF1">
        <w:tc>
          <w:tcPr>
            <w:tcW w:w="576" w:type="dxa"/>
            <w:shd w:val="clear" w:color="auto" w:fill="auto"/>
            <w:vAlign w:val="center"/>
          </w:tcPr>
          <w:p w14:paraId="05F016D3"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16</w:t>
            </w:r>
          </w:p>
        </w:tc>
        <w:tc>
          <w:tcPr>
            <w:tcW w:w="3810" w:type="dxa"/>
            <w:shd w:val="clear" w:color="auto" w:fill="auto"/>
          </w:tcPr>
          <w:p w14:paraId="66A858F8"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Aviz pentru participare la licitațiile publice de lucrări din domeniul construcțiilor și instalațiilor (anexa nr. 22)</w:t>
            </w:r>
          </w:p>
        </w:tc>
        <w:tc>
          <w:tcPr>
            <w:tcW w:w="3563" w:type="dxa"/>
            <w:shd w:val="clear" w:color="auto" w:fill="auto"/>
          </w:tcPr>
          <w:p w14:paraId="636A0466"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537A2E1"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2708C2B"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74085" w:rsidRPr="009712AF" w14:paraId="24D4AF34" w14:textId="77777777" w:rsidTr="00D40DF1">
        <w:tc>
          <w:tcPr>
            <w:tcW w:w="576" w:type="dxa"/>
            <w:shd w:val="clear" w:color="auto" w:fill="auto"/>
            <w:vAlign w:val="center"/>
          </w:tcPr>
          <w:p w14:paraId="389CF655"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17</w:t>
            </w:r>
          </w:p>
        </w:tc>
        <w:tc>
          <w:tcPr>
            <w:tcW w:w="3810" w:type="dxa"/>
            <w:shd w:val="clear" w:color="auto" w:fill="auto"/>
          </w:tcPr>
          <w:p w14:paraId="78A2F158"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iCs/>
                <w:lang w:val="ro-MD"/>
              </w:rPr>
              <w:t>Extras din registrul de stat al persoanelor juridice</w:t>
            </w:r>
          </w:p>
        </w:tc>
        <w:tc>
          <w:tcPr>
            <w:tcW w:w="3563" w:type="dxa"/>
            <w:shd w:val="clear" w:color="auto" w:fill="auto"/>
          </w:tcPr>
          <w:p w14:paraId="1E11AE56"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759EC57"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FCC89F1"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74085" w:rsidRPr="009712AF" w14:paraId="12CD0B20" w14:textId="77777777" w:rsidTr="00D40DF1">
        <w:tc>
          <w:tcPr>
            <w:tcW w:w="576" w:type="dxa"/>
            <w:shd w:val="clear" w:color="auto" w:fill="auto"/>
            <w:vAlign w:val="center"/>
          </w:tcPr>
          <w:p w14:paraId="0E5230C4"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18</w:t>
            </w:r>
          </w:p>
        </w:tc>
        <w:tc>
          <w:tcPr>
            <w:tcW w:w="3810" w:type="dxa"/>
            <w:shd w:val="clear" w:color="auto" w:fill="auto"/>
          </w:tcPr>
          <w:p w14:paraId="02257EA3"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 xml:space="preserve">Certificat de atribuire a contului Bancar </w:t>
            </w:r>
          </w:p>
        </w:tc>
        <w:tc>
          <w:tcPr>
            <w:tcW w:w="3563" w:type="dxa"/>
            <w:shd w:val="clear" w:color="auto" w:fill="auto"/>
          </w:tcPr>
          <w:p w14:paraId="7377E5DD"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9BA4765"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A51E50D"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74085" w:rsidRPr="009712AF" w14:paraId="1158A745" w14:textId="77777777" w:rsidTr="00D40DF1">
        <w:tc>
          <w:tcPr>
            <w:tcW w:w="576" w:type="dxa"/>
            <w:shd w:val="clear" w:color="auto" w:fill="auto"/>
            <w:vAlign w:val="center"/>
          </w:tcPr>
          <w:p w14:paraId="5F309793"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19</w:t>
            </w:r>
          </w:p>
        </w:tc>
        <w:tc>
          <w:tcPr>
            <w:tcW w:w="3810" w:type="dxa"/>
            <w:shd w:val="clear" w:color="auto" w:fill="auto"/>
          </w:tcPr>
          <w:p w14:paraId="6633D125"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Pr>
                <w:rFonts w:ascii="Arial Narrow" w:hAnsi="Arial Narrow"/>
                <w:lang w:val="en-US"/>
              </w:rPr>
              <w:t>Informatie/</w:t>
            </w:r>
            <w:r w:rsidRPr="009712AF">
              <w:rPr>
                <w:rFonts w:ascii="Arial Narrow" w:hAnsi="Arial Narrow"/>
                <w:lang w:val="en-US"/>
              </w:rPr>
              <w:t>Certificat de efectuare regulată a plăţii impozitelor, contribuţiilor (de la Inspectoratul fiscal)</w:t>
            </w:r>
          </w:p>
        </w:tc>
        <w:tc>
          <w:tcPr>
            <w:tcW w:w="3563" w:type="dxa"/>
            <w:shd w:val="clear" w:color="auto" w:fill="auto"/>
          </w:tcPr>
          <w:p w14:paraId="6CEB641C"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 xml:space="preserve">În format electronic, </w:t>
            </w:r>
            <w:r>
              <w:rPr>
                <w:rFonts w:ascii="Arial Narrow" w:hAnsi="Arial Narrow"/>
                <w:iCs/>
                <w:lang w:val="ro-MD"/>
              </w:rPr>
              <w:t xml:space="preserve">link spre sursa de informare - </w:t>
            </w:r>
            <w:r w:rsidRPr="009712AF">
              <w:rPr>
                <w:rFonts w:ascii="Arial Narrow" w:hAnsi="Arial Narrow"/>
                <w:iCs/>
                <w:lang w:val="ro-MD"/>
              </w:rPr>
              <w:t>confirmat prin semnătura electronică a participantului</w:t>
            </w:r>
            <w:r w:rsidRPr="009712AF">
              <w:rPr>
                <w:rFonts w:ascii="Arial Narrow" w:hAnsi="Arial Narrow"/>
                <w:lang w:val="en-US"/>
              </w:rPr>
              <w:t>;</w:t>
            </w:r>
          </w:p>
        </w:tc>
        <w:tc>
          <w:tcPr>
            <w:tcW w:w="1621" w:type="dxa"/>
            <w:shd w:val="clear" w:color="auto" w:fill="auto"/>
          </w:tcPr>
          <w:p w14:paraId="1D6C870D"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785C161"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274085" w:rsidRPr="009712AF" w14:paraId="33505AFB" w14:textId="77777777" w:rsidTr="00D40DF1">
        <w:tc>
          <w:tcPr>
            <w:tcW w:w="576" w:type="dxa"/>
            <w:shd w:val="clear" w:color="auto" w:fill="auto"/>
            <w:vAlign w:val="center"/>
          </w:tcPr>
          <w:p w14:paraId="1115AD4E"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20</w:t>
            </w:r>
          </w:p>
        </w:tc>
        <w:tc>
          <w:tcPr>
            <w:tcW w:w="3810" w:type="dxa"/>
            <w:shd w:val="clear" w:color="auto" w:fill="auto"/>
          </w:tcPr>
          <w:p w14:paraId="07A63566"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Ultimul raport financiar</w:t>
            </w:r>
          </w:p>
        </w:tc>
        <w:tc>
          <w:tcPr>
            <w:tcW w:w="3563" w:type="dxa"/>
            <w:shd w:val="clear" w:color="auto" w:fill="auto"/>
          </w:tcPr>
          <w:p w14:paraId="0E5B360A"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C34E902"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4DBE796"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74085" w:rsidRPr="009712AF" w14:paraId="6E30408A" w14:textId="77777777" w:rsidTr="00D40DF1">
        <w:tc>
          <w:tcPr>
            <w:tcW w:w="576" w:type="dxa"/>
            <w:shd w:val="clear" w:color="auto" w:fill="auto"/>
            <w:vAlign w:val="center"/>
          </w:tcPr>
          <w:p w14:paraId="2CBF21D5"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21</w:t>
            </w:r>
          </w:p>
        </w:tc>
        <w:tc>
          <w:tcPr>
            <w:tcW w:w="3810" w:type="dxa"/>
            <w:shd w:val="clear" w:color="auto" w:fill="auto"/>
          </w:tcPr>
          <w:p w14:paraId="3B81A944"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Certificate de calitate ale principalelor materiale utilizate</w:t>
            </w:r>
          </w:p>
        </w:tc>
        <w:tc>
          <w:tcPr>
            <w:tcW w:w="3563" w:type="dxa"/>
            <w:shd w:val="clear" w:color="auto" w:fill="auto"/>
          </w:tcPr>
          <w:p w14:paraId="78477B14"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949A540"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955732C"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74085" w:rsidRPr="009712AF" w14:paraId="011B3C5C" w14:textId="77777777" w:rsidTr="00D40DF1">
        <w:tc>
          <w:tcPr>
            <w:tcW w:w="576" w:type="dxa"/>
            <w:shd w:val="clear" w:color="auto" w:fill="auto"/>
            <w:vAlign w:val="center"/>
          </w:tcPr>
          <w:p w14:paraId="4C28DB01"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22</w:t>
            </w:r>
          </w:p>
        </w:tc>
        <w:tc>
          <w:tcPr>
            <w:tcW w:w="3810" w:type="dxa"/>
            <w:shd w:val="clear" w:color="auto" w:fill="auto"/>
          </w:tcPr>
          <w:p w14:paraId="56668C5B" w14:textId="77777777" w:rsidR="00274085" w:rsidRPr="009712AF" w:rsidRDefault="00274085" w:rsidP="00D40DF1">
            <w:pPr>
              <w:shd w:val="clear" w:color="auto" w:fill="FFFFFF" w:themeFill="background1"/>
              <w:tabs>
                <w:tab w:val="left" w:pos="612"/>
              </w:tabs>
              <w:spacing w:before="120" w:after="120"/>
              <w:rPr>
                <w:rFonts w:ascii="Arial Narrow" w:hAnsi="Arial Narrow"/>
                <w:lang w:val="en-US"/>
              </w:rPr>
            </w:pPr>
            <w:r w:rsidRPr="009712AF">
              <w:rPr>
                <w:rFonts w:ascii="Arial Narrow" w:hAnsi="Arial Narrow"/>
                <w:lang w:val="en-US"/>
              </w:rPr>
              <w:t>Capacitatea tehnico profesională</w:t>
            </w:r>
          </w:p>
        </w:tc>
        <w:tc>
          <w:tcPr>
            <w:tcW w:w="3563" w:type="dxa"/>
            <w:shd w:val="clear" w:color="auto" w:fill="auto"/>
          </w:tcPr>
          <w:p w14:paraId="3723547A" w14:textId="77777777" w:rsidR="00274085" w:rsidRPr="00051F12" w:rsidRDefault="00274085" w:rsidP="00D40DF1">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Prezentarea contractelor cu lucrări similare</w:t>
            </w:r>
            <w:r>
              <w:rPr>
                <w:rFonts w:ascii="Arial Narrow" w:hAnsi="Arial Narrow"/>
                <w:sz w:val="18"/>
                <w:szCs w:val="18"/>
                <w:lang w:val="en-US"/>
              </w:rPr>
              <w:t xml:space="preserve"> </w:t>
            </w:r>
            <w:r w:rsidRPr="00051F12">
              <w:rPr>
                <w:rFonts w:ascii="Arial Narrow" w:hAnsi="Arial Narrow"/>
                <w:sz w:val="18"/>
                <w:szCs w:val="18"/>
                <w:lang w:val="en-US"/>
              </w:rPr>
              <w:t>executate în ultimii 5 ani, însoţită de</w:t>
            </w:r>
            <w:r w:rsidRPr="00051F12">
              <w:rPr>
                <w:rFonts w:ascii="Arial Narrow" w:hAnsi="Arial Narrow"/>
                <w:b/>
                <w:sz w:val="18"/>
                <w:szCs w:val="18"/>
                <w:lang w:val="en-US"/>
              </w:rPr>
              <w:t xml:space="preserve"> </w:t>
            </w:r>
            <w:r w:rsidRPr="00051F12">
              <w:rPr>
                <w:rFonts w:ascii="Arial Narrow" w:hAnsi="Arial Narrow"/>
                <w:sz w:val="18"/>
                <w:szCs w:val="18"/>
                <w:lang w:val="en-US"/>
              </w:rPr>
              <w:t>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616CA8DB" w14:textId="77777777" w:rsidR="00274085" w:rsidRPr="00051F12" w:rsidRDefault="00274085" w:rsidP="00D40DF1">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Se vor prezenta urmatoarele acte:</w:t>
            </w:r>
          </w:p>
          <w:p w14:paraId="2096BFEA" w14:textId="77777777" w:rsidR="00274085" w:rsidRPr="00051F12" w:rsidRDefault="00274085" w:rsidP="00D40DF1">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-contracte de lucrari similare</w:t>
            </w:r>
            <w:r>
              <w:rPr>
                <w:rFonts w:ascii="Arial Narrow" w:hAnsi="Arial Narrow"/>
                <w:b/>
                <w:sz w:val="18"/>
                <w:szCs w:val="18"/>
                <w:lang w:val="en-US"/>
              </w:rPr>
              <w:t xml:space="preserve"> cu anexele devizelor</w:t>
            </w:r>
            <w:r w:rsidRPr="00051F12">
              <w:rPr>
                <w:rFonts w:ascii="Arial Narrow" w:hAnsi="Arial Narrow"/>
                <w:b/>
                <w:sz w:val="18"/>
                <w:szCs w:val="18"/>
                <w:lang w:val="en-US"/>
              </w:rPr>
              <w:t>;</w:t>
            </w:r>
          </w:p>
          <w:p w14:paraId="524D2C21" w14:textId="77777777" w:rsidR="00274085" w:rsidRPr="00051F12" w:rsidRDefault="00274085" w:rsidP="00D40DF1">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-certificari de buna executie.</w:t>
            </w:r>
          </w:p>
          <w:p w14:paraId="75A2C9B3" w14:textId="77777777" w:rsidR="00274085" w:rsidRPr="00051F12" w:rsidRDefault="00274085" w:rsidP="00D40DF1">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-proces verbal d</w:t>
            </w:r>
            <w:r w:rsidRPr="00051F12">
              <w:rPr>
                <w:rFonts w:ascii="Arial Narrow" w:hAnsi="Arial Narrow"/>
                <w:b/>
                <w:sz w:val="18"/>
                <w:szCs w:val="18"/>
                <w:lang w:val="ro-MD"/>
              </w:rPr>
              <w:t>e recepție la terminarea lucrărilor</w:t>
            </w:r>
          </w:p>
          <w:p w14:paraId="0120BE75" w14:textId="77777777" w:rsidR="00274085" w:rsidRPr="0003337B" w:rsidRDefault="00274085" w:rsidP="00D40DF1">
            <w:pPr>
              <w:tabs>
                <w:tab w:val="left" w:pos="612"/>
              </w:tabs>
              <w:spacing w:before="120" w:after="120"/>
              <w:rPr>
                <w:rFonts w:ascii="Arial Narrow" w:hAnsi="Arial Narrow"/>
                <w:b/>
                <w:sz w:val="18"/>
                <w:szCs w:val="18"/>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60374DAB"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4AB77AF"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74085" w:rsidRPr="009712AF" w14:paraId="07FF028A" w14:textId="77777777" w:rsidTr="00D40DF1">
        <w:tc>
          <w:tcPr>
            <w:tcW w:w="576" w:type="dxa"/>
            <w:shd w:val="clear" w:color="auto" w:fill="auto"/>
            <w:vAlign w:val="center"/>
          </w:tcPr>
          <w:p w14:paraId="0CE7495A"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Pr>
                <w:rFonts w:ascii="Arial Narrow" w:hAnsi="Arial Narrow"/>
                <w:b/>
                <w:iCs/>
              </w:rPr>
              <w:t>23</w:t>
            </w:r>
          </w:p>
        </w:tc>
        <w:tc>
          <w:tcPr>
            <w:tcW w:w="3810" w:type="dxa"/>
            <w:shd w:val="clear" w:color="auto" w:fill="auto"/>
          </w:tcPr>
          <w:p w14:paraId="1FF5B074" w14:textId="77777777" w:rsidR="00274085" w:rsidRPr="009712AF" w:rsidRDefault="00274085" w:rsidP="00D40DF1">
            <w:pPr>
              <w:shd w:val="clear" w:color="auto" w:fill="FFFFFF" w:themeFill="background1"/>
              <w:tabs>
                <w:tab w:val="left" w:pos="612"/>
              </w:tabs>
              <w:spacing w:before="120" w:after="120"/>
              <w:rPr>
                <w:rFonts w:ascii="Arial Narrow" w:hAnsi="Arial Narrow"/>
                <w:lang w:val="en-US"/>
              </w:rPr>
            </w:pPr>
            <w:r>
              <w:rPr>
                <w:rFonts w:ascii="Arial Narrow" w:hAnsi="Arial Narrow"/>
                <w:lang w:val="en-US"/>
              </w:rPr>
              <w:t xml:space="preserve">Confirmare/Dovada de vizită a amplasamentului obiectului </w:t>
            </w:r>
          </w:p>
        </w:tc>
        <w:tc>
          <w:tcPr>
            <w:tcW w:w="3563" w:type="dxa"/>
            <w:shd w:val="clear" w:color="auto" w:fill="auto"/>
          </w:tcPr>
          <w:p w14:paraId="2F7F1E4E" w14:textId="77777777" w:rsidR="00274085" w:rsidRPr="00051F12" w:rsidRDefault="00274085" w:rsidP="00D40DF1">
            <w:pPr>
              <w:tabs>
                <w:tab w:val="left" w:pos="612"/>
              </w:tabs>
              <w:spacing w:before="120" w:after="120"/>
              <w:rPr>
                <w:rFonts w:ascii="Arial Narrow" w:hAnsi="Arial Narrow"/>
                <w:sz w:val="18"/>
                <w:szCs w:val="18"/>
                <w:lang w:val="en-US"/>
              </w:rPr>
            </w:pPr>
            <w:r>
              <w:rPr>
                <w:rFonts w:ascii="Arial Narrow" w:hAnsi="Arial Narrow"/>
                <w:iCs/>
                <w:lang w:val="ro-MD"/>
              </w:rPr>
              <w:t xml:space="preserve">- </w:t>
            </w:r>
            <w:r w:rsidRPr="00F67246">
              <w:rPr>
                <w:rFonts w:ascii="Arial Narrow" w:hAnsi="Arial Narrow"/>
                <w:iCs/>
                <w:lang w:val="ro-MD"/>
              </w:rPr>
              <w:t>În format electronic, confirmat prin semnătura electronică a participantului</w:t>
            </w:r>
            <w:r w:rsidRPr="00F67246">
              <w:rPr>
                <w:rFonts w:ascii="Arial Narrow" w:hAnsi="Arial Narrow"/>
                <w:lang w:val="en-US"/>
              </w:rPr>
              <w:t>;</w:t>
            </w:r>
          </w:p>
        </w:tc>
        <w:tc>
          <w:tcPr>
            <w:tcW w:w="1621" w:type="dxa"/>
            <w:shd w:val="clear" w:color="auto" w:fill="auto"/>
          </w:tcPr>
          <w:p w14:paraId="3ABA7575"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E38E6E8"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274085" w:rsidRPr="009712AF" w14:paraId="743A82E5" w14:textId="77777777" w:rsidTr="00D40DF1">
        <w:tc>
          <w:tcPr>
            <w:tcW w:w="9570" w:type="dxa"/>
            <w:gridSpan w:val="4"/>
            <w:shd w:val="clear" w:color="auto" w:fill="auto"/>
            <w:vAlign w:val="center"/>
          </w:tcPr>
          <w:p w14:paraId="5D111AB5"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p>
        </w:tc>
      </w:tr>
      <w:tr w:rsidR="00274085" w:rsidRPr="009712AF" w14:paraId="0F4CC8D5" w14:textId="77777777" w:rsidTr="00D40DF1">
        <w:tc>
          <w:tcPr>
            <w:tcW w:w="576" w:type="dxa"/>
            <w:shd w:val="clear" w:color="auto" w:fill="auto"/>
            <w:vAlign w:val="center"/>
          </w:tcPr>
          <w:p w14:paraId="03BC6FAD" w14:textId="77777777" w:rsidR="00274085" w:rsidRPr="008F3B6B"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Pr>
                <w:rFonts w:ascii="Arial Narrow" w:hAnsi="Arial Narrow"/>
                <w:b/>
                <w:iCs/>
              </w:rPr>
              <w:t>4</w:t>
            </w:r>
          </w:p>
        </w:tc>
        <w:tc>
          <w:tcPr>
            <w:tcW w:w="3810" w:type="dxa"/>
            <w:shd w:val="clear" w:color="auto" w:fill="auto"/>
          </w:tcPr>
          <w:p w14:paraId="6F14E349"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Style w:val="aff2"/>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9712AF">
              <w:rPr>
                <w:rStyle w:val="aff"/>
                <w:rFonts w:ascii="Arial Narrow" w:hAnsi="Arial Narrow"/>
                <w:i/>
                <w:color w:val="000000" w:themeColor="text1"/>
                <w:sz w:val="22"/>
                <w:szCs w:val="22"/>
                <w:lang w:val="en-US"/>
              </w:rPr>
              <w:t> (conform Ordinului MF nr. 145 din 24.11.2020).</w:t>
            </w:r>
          </w:p>
        </w:tc>
        <w:tc>
          <w:tcPr>
            <w:tcW w:w="3563" w:type="dxa"/>
            <w:shd w:val="clear" w:color="auto" w:fill="auto"/>
          </w:tcPr>
          <w:p w14:paraId="0F606481" w14:textId="77777777" w:rsidR="00274085" w:rsidRPr="009712AF" w:rsidRDefault="00274085" w:rsidP="00D40DF1">
            <w:pPr>
              <w:tabs>
                <w:tab w:val="left" w:pos="612"/>
              </w:tabs>
              <w:spacing w:before="120" w:after="120"/>
              <w:rPr>
                <w:rFonts w:ascii="Arial Narrow" w:hAnsi="Arial Narrow"/>
                <w:b/>
                <w:sz w:val="18"/>
                <w:szCs w:val="18"/>
                <w:u w:val="single"/>
                <w:lang w:val="en-US"/>
              </w:rPr>
            </w:pPr>
            <w:r w:rsidRPr="009712AF">
              <w:rPr>
                <w:rFonts w:ascii="Arial Narrow" w:hAnsi="Arial Narrow"/>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7FFC5B70"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274085" w:rsidRPr="009712AF" w14:paraId="4BFA69A0" w14:textId="77777777" w:rsidTr="00D40DF1">
        <w:tc>
          <w:tcPr>
            <w:tcW w:w="576" w:type="dxa"/>
            <w:shd w:val="clear" w:color="auto" w:fill="auto"/>
            <w:vAlign w:val="center"/>
          </w:tcPr>
          <w:p w14:paraId="0FC151A6" w14:textId="77777777" w:rsidR="00274085" w:rsidRPr="008F3B6B"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Pr>
                <w:rFonts w:ascii="Arial Narrow" w:hAnsi="Arial Narrow"/>
                <w:b/>
                <w:iCs/>
              </w:rPr>
              <w:t>5</w:t>
            </w:r>
          </w:p>
        </w:tc>
        <w:tc>
          <w:tcPr>
            <w:tcW w:w="3810" w:type="dxa"/>
            <w:shd w:val="clear" w:color="auto" w:fill="auto"/>
          </w:tcPr>
          <w:p w14:paraId="0665FE9D" w14:textId="77777777" w:rsidR="00274085" w:rsidRPr="009712AF" w:rsidRDefault="00274085" w:rsidP="00D40DF1">
            <w:pPr>
              <w:shd w:val="clear" w:color="auto" w:fill="FFFFFF" w:themeFill="background1"/>
              <w:tabs>
                <w:tab w:val="left" w:pos="612"/>
              </w:tabs>
              <w:spacing w:before="120" w:after="120"/>
              <w:rPr>
                <w:rStyle w:val="aff2"/>
                <w:rFonts w:ascii="Arial Narrow" w:hAnsi="Arial Narrow"/>
                <w:bCs/>
                <w:color w:val="000000" w:themeColor="text1"/>
                <w:sz w:val="22"/>
                <w:szCs w:val="22"/>
                <w:lang w:val="en-US"/>
              </w:rPr>
            </w:pPr>
            <w:r w:rsidRPr="009712AF">
              <w:rPr>
                <w:rFonts w:ascii="Arial Narrow" w:hAnsi="Arial Narrow"/>
                <w:iCs/>
              </w:rPr>
              <w:t>Mostre</w:t>
            </w:r>
            <w:r>
              <w:rPr>
                <w:rFonts w:ascii="Arial Narrow" w:hAnsi="Arial Narrow"/>
                <w:iCs/>
              </w:rPr>
              <w:t xml:space="preserve"> la materialele de constructie pentru evaluare</w:t>
            </w:r>
          </w:p>
        </w:tc>
        <w:tc>
          <w:tcPr>
            <w:tcW w:w="3563" w:type="dxa"/>
            <w:shd w:val="clear" w:color="auto" w:fill="auto"/>
          </w:tcPr>
          <w:p w14:paraId="11E56E15" w14:textId="77777777" w:rsidR="00274085" w:rsidRPr="009712AF" w:rsidRDefault="00274085" w:rsidP="00D40DF1">
            <w:pPr>
              <w:tabs>
                <w:tab w:val="left" w:pos="612"/>
              </w:tabs>
              <w:spacing w:before="120" w:after="120"/>
              <w:rPr>
                <w:rFonts w:ascii="Arial Narrow" w:hAnsi="Arial Narrow"/>
                <w:sz w:val="18"/>
                <w:szCs w:val="18"/>
                <w:shd w:val="clear" w:color="auto" w:fill="FFFFFF"/>
                <w:lang w:val="en-US"/>
              </w:rPr>
            </w:pPr>
            <w:r>
              <w:rPr>
                <w:rFonts w:ascii="Arial Narrow" w:hAnsi="Arial Narrow"/>
                <w:sz w:val="18"/>
                <w:szCs w:val="18"/>
              </w:rPr>
              <w:t>Î</w:t>
            </w:r>
            <w:r>
              <w:rPr>
                <w:rFonts w:ascii="Arial Narrow" w:hAnsi="Arial Narrow"/>
                <w:sz w:val="18"/>
                <w:szCs w:val="18"/>
                <w:lang w:val="en-US"/>
              </w:rPr>
              <w:t>n decurs de 1 zi</w:t>
            </w:r>
            <w:r w:rsidRPr="009712AF">
              <w:rPr>
                <w:rFonts w:ascii="Arial Narrow" w:hAnsi="Arial Narrow"/>
                <w:sz w:val="18"/>
                <w:szCs w:val="18"/>
                <w:lang w:val="en-US"/>
              </w:rPr>
              <w:t xml:space="preserve"> de la solicitare.</w:t>
            </w:r>
          </w:p>
        </w:tc>
        <w:tc>
          <w:tcPr>
            <w:tcW w:w="1621" w:type="dxa"/>
            <w:shd w:val="clear" w:color="auto" w:fill="auto"/>
          </w:tcPr>
          <w:p w14:paraId="29BCD314"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274085" w:rsidRPr="009712AF" w14:paraId="7515638C" w14:textId="77777777" w:rsidTr="00D40DF1">
        <w:tc>
          <w:tcPr>
            <w:tcW w:w="576" w:type="dxa"/>
            <w:shd w:val="clear" w:color="auto" w:fill="auto"/>
            <w:vAlign w:val="center"/>
          </w:tcPr>
          <w:p w14:paraId="60B30447"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Pr>
                <w:rFonts w:ascii="Arial Narrow" w:hAnsi="Arial Narrow"/>
                <w:b/>
                <w:iCs/>
              </w:rPr>
              <w:t>26</w:t>
            </w:r>
          </w:p>
        </w:tc>
        <w:tc>
          <w:tcPr>
            <w:tcW w:w="3810" w:type="dxa"/>
            <w:shd w:val="clear" w:color="auto" w:fill="auto"/>
          </w:tcPr>
          <w:p w14:paraId="4EB7F9E0" w14:textId="77777777" w:rsidR="00274085" w:rsidRPr="009712AF" w:rsidRDefault="00274085" w:rsidP="00D40DF1">
            <w:pPr>
              <w:shd w:val="clear" w:color="auto" w:fill="FFFFFF" w:themeFill="background1"/>
              <w:tabs>
                <w:tab w:val="left" w:pos="612"/>
              </w:tabs>
              <w:spacing w:before="120" w:after="120"/>
              <w:rPr>
                <w:rFonts w:ascii="Arial Narrow" w:hAnsi="Arial Narrow"/>
                <w:iCs/>
              </w:rPr>
            </w:pPr>
            <w:r>
              <w:rPr>
                <w:rFonts w:ascii="Arial Narrow" w:hAnsi="Arial Narrow"/>
                <w:iCs/>
              </w:rPr>
              <w:t>Notă</w:t>
            </w:r>
          </w:p>
        </w:tc>
        <w:tc>
          <w:tcPr>
            <w:tcW w:w="3563" w:type="dxa"/>
            <w:shd w:val="clear" w:color="auto" w:fill="auto"/>
          </w:tcPr>
          <w:p w14:paraId="02F9D74D" w14:textId="77777777" w:rsidR="00274085" w:rsidRDefault="00274085" w:rsidP="00D40DF1">
            <w:pPr>
              <w:tabs>
                <w:tab w:val="left" w:pos="612"/>
              </w:tabs>
              <w:spacing w:before="120" w:after="120"/>
              <w:rPr>
                <w:rFonts w:ascii="Arial Narrow" w:hAnsi="Arial Narrow"/>
                <w:sz w:val="18"/>
                <w:szCs w:val="18"/>
              </w:rPr>
            </w:pPr>
            <w:r>
              <w:rPr>
                <w:rFonts w:ascii="Arial Narrow" w:hAnsi="Arial Narrow"/>
                <w:b/>
                <w:sz w:val="18"/>
                <w:szCs w:val="18"/>
              </w:rPr>
              <w:t>1.</w:t>
            </w:r>
            <w:r w:rsidRPr="009712AF">
              <w:rPr>
                <w:rFonts w:ascii="Arial Narrow" w:hAnsi="Arial Narrow"/>
                <w:sz w:val="18"/>
                <w:szCs w:val="18"/>
                <w:lang w:val="en-US"/>
              </w:rPr>
              <w:t xml:space="preserve"> </w:t>
            </w:r>
            <w:r w:rsidRPr="00051F12">
              <w:rPr>
                <w:rFonts w:ascii="Arial Narrow" w:hAnsi="Arial Narrow"/>
                <w:b/>
                <w:sz w:val="18"/>
                <w:szCs w:val="18"/>
                <w:lang w:val="en-US"/>
              </w:rPr>
              <w:t xml:space="preserve">În scopul elaborării ofertei pentru participare la procedura de atribuire a contractului de achizitie publică de lucrări, autoritatea contractantă </w:t>
            </w:r>
            <w:r>
              <w:rPr>
                <w:rFonts w:ascii="Arial Narrow" w:hAnsi="Arial Narrow"/>
                <w:b/>
                <w:sz w:val="18"/>
                <w:szCs w:val="18"/>
                <w:lang w:val="en-US"/>
              </w:rPr>
              <w:t>solicită</w:t>
            </w:r>
            <w:r w:rsidRPr="00051F12">
              <w:rPr>
                <w:rFonts w:ascii="Arial Narrow" w:hAnsi="Arial Narrow"/>
                <w:b/>
                <w:sz w:val="18"/>
                <w:szCs w:val="18"/>
                <w:lang w:val="en-US"/>
              </w:rPr>
              <w:t xml:space="preserve"> operatorilor economici să viziteze amplasamentul obiectului</w:t>
            </w:r>
            <w:r>
              <w:rPr>
                <w:rFonts w:ascii="Arial Narrow" w:hAnsi="Arial Narrow"/>
                <w:b/>
                <w:sz w:val="18"/>
                <w:szCs w:val="18"/>
                <w:lang w:val="en-US"/>
              </w:rPr>
              <w:t xml:space="preserve"> </w:t>
            </w:r>
            <w:r>
              <w:rPr>
                <w:rFonts w:ascii="Arial Narrow" w:hAnsi="Arial Narrow"/>
                <w:sz w:val="18"/>
                <w:szCs w:val="18"/>
                <w:lang w:val="en-US"/>
              </w:rPr>
              <w:t>(se va elibera confirmare de catre IMSP IMU)</w:t>
            </w:r>
            <w:r w:rsidRPr="009712AF">
              <w:rPr>
                <w:rFonts w:ascii="Arial Narrow" w:hAnsi="Arial Narrow"/>
                <w:sz w:val="18"/>
                <w:szCs w:val="18"/>
                <w:lang w:val="en-US"/>
              </w:rPr>
              <w:t>.</w:t>
            </w:r>
          </w:p>
          <w:p w14:paraId="45C55F0B" w14:textId="77777777" w:rsidR="00274085" w:rsidRDefault="00274085" w:rsidP="00D40DF1">
            <w:pPr>
              <w:tabs>
                <w:tab w:val="left" w:pos="612"/>
              </w:tabs>
              <w:spacing w:before="120" w:after="120"/>
              <w:rPr>
                <w:rFonts w:ascii="Arial Narrow" w:hAnsi="Arial Narrow"/>
                <w:sz w:val="18"/>
                <w:szCs w:val="18"/>
              </w:rPr>
            </w:pPr>
            <w:r>
              <w:rPr>
                <w:rFonts w:ascii="Arial Narrow" w:hAnsi="Arial Narrow"/>
                <w:sz w:val="18"/>
                <w:szCs w:val="18"/>
              </w:rPr>
              <w:lastRenderedPageBreak/>
              <w:t>2.Ofertele depuse cu preț identic – oferta care a fost depusă prima in SIA RSAP va avea prioritate la procedura de evaluare.</w:t>
            </w:r>
          </w:p>
        </w:tc>
        <w:tc>
          <w:tcPr>
            <w:tcW w:w="1621" w:type="dxa"/>
            <w:shd w:val="clear" w:color="auto" w:fill="auto"/>
          </w:tcPr>
          <w:p w14:paraId="3FDBFA12"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lastRenderedPageBreak/>
              <w:t>Obligatoriu</w:t>
            </w:r>
          </w:p>
        </w:tc>
      </w:tr>
      <w:tr w:rsidR="00274085" w:rsidRPr="009712AF" w14:paraId="49F0B8F7" w14:textId="77777777" w:rsidTr="00D40DF1">
        <w:tc>
          <w:tcPr>
            <w:tcW w:w="576" w:type="dxa"/>
            <w:shd w:val="clear" w:color="auto" w:fill="auto"/>
            <w:vAlign w:val="center"/>
          </w:tcPr>
          <w:p w14:paraId="5098D7FC" w14:textId="77777777" w:rsidR="00274085" w:rsidRDefault="00274085" w:rsidP="00D40DF1">
            <w:pPr>
              <w:shd w:val="clear" w:color="auto" w:fill="FFFFFF" w:themeFill="background1"/>
              <w:tabs>
                <w:tab w:val="left" w:pos="612"/>
              </w:tabs>
              <w:spacing w:before="120" w:after="120"/>
              <w:rPr>
                <w:rFonts w:ascii="Arial Narrow" w:hAnsi="Arial Narrow"/>
                <w:b/>
                <w:iCs/>
              </w:rPr>
            </w:pPr>
            <w:r>
              <w:rPr>
                <w:rFonts w:ascii="Arial Narrow" w:hAnsi="Arial Narrow"/>
                <w:b/>
                <w:iCs/>
              </w:rPr>
              <w:lastRenderedPageBreak/>
              <w:t>27</w:t>
            </w:r>
          </w:p>
        </w:tc>
        <w:tc>
          <w:tcPr>
            <w:tcW w:w="3810" w:type="dxa"/>
            <w:shd w:val="clear" w:color="auto" w:fill="auto"/>
          </w:tcPr>
          <w:p w14:paraId="12A2CE91" w14:textId="77777777" w:rsidR="00274085" w:rsidRDefault="00274085" w:rsidP="00D40DF1">
            <w:pPr>
              <w:shd w:val="clear" w:color="auto" w:fill="FFFFFF" w:themeFill="background1"/>
              <w:tabs>
                <w:tab w:val="left" w:pos="612"/>
              </w:tabs>
              <w:spacing w:before="120" w:after="120"/>
              <w:rPr>
                <w:rFonts w:ascii="Arial Narrow" w:hAnsi="Arial Narrow"/>
                <w:iCs/>
              </w:rPr>
            </w:pPr>
            <w:r w:rsidRPr="009712AF">
              <w:rPr>
                <w:rFonts w:ascii="Arial Narrow" w:hAnsi="Arial Narrow"/>
                <w:iCs/>
                <w:sz w:val="22"/>
                <w:szCs w:val="22"/>
                <w:lang w:val="ro-MD"/>
              </w:rPr>
              <w:t xml:space="preserve">Garanția de bună execuție 5% (în cazul semnării contractului) </w:t>
            </w:r>
          </w:p>
        </w:tc>
        <w:tc>
          <w:tcPr>
            <w:tcW w:w="3563" w:type="dxa"/>
            <w:shd w:val="clear" w:color="auto" w:fill="auto"/>
          </w:tcPr>
          <w:p w14:paraId="0ADB595C" w14:textId="783858CB" w:rsidR="00274085" w:rsidRPr="00DC3018" w:rsidRDefault="00DC3018" w:rsidP="00DC3018">
            <w:pPr>
              <w:tabs>
                <w:tab w:val="left" w:pos="106"/>
              </w:tabs>
              <w:spacing w:line="276" w:lineRule="auto"/>
              <w:ind w:left="360" w:hanging="360"/>
              <w:contextualSpacing/>
              <w:rPr>
                <w:rFonts w:ascii="Arial Narrow" w:hAnsi="Arial Narrow"/>
                <w:sz w:val="18"/>
                <w:szCs w:val="18"/>
              </w:rPr>
            </w:pPr>
            <w:r>
              <w:rPr>
                <w:rFonts w:ascii="Arial Narrow" w:hAnsi="Arial Narrow"/>
                <w:sz w:val="18"/>
                <w:szCs w:val="18"/>
              </w:rPr>
              <w:t>-Garanție bancară, sau</w:t>
            </w:r>
          </w:p>
          <w:p w14:paraId="1BFFD93E" w14:textId="77777777" w:rsidR="00274085" w:rsidRPr="009712AF" w:rsidRDefault="00274085" w:rsidP="00274085">
            <w:pPr>
              <w:pStyle w:val="a"/>
              <w:numPr>
                <w:ilvl w:val="0"/>
                <w:numId w:val="39"/>
              </w:numPr>
              <w:tabs>
                <w:tab w:val="clear" w:pos="1134"/>
                <w:tab w:val="left" w:pos="106"/>
              </w:tabs>
              <w:spacing w:line="276" w:lineRule="auto"/>
              <w:ind w:left="0" w:firstLine="0"/>
              <w:contextualSpacing/>
              <w:jc w:val="left"/>
              <w:rPr>
                <w:rFonts w:ascii="Arial Narrow" w:hAnsi="Arial Narrow"/>
                <w:sz w:val="18"/>
                <w:szCs w:val="18"/>
              </w:rPr>
            </w:pPr>
            <w:r w:rsidRPr="009712AF">
              <w:rPr>
                <w:rFonts w:ascii="Arial Narrow" w:hAnsi="Arial Narrow"/>
                <w:sz w:val="18"/>
                <w:szCs w:val="18"/>
              </w:rPr>
              <w:t>Transfer  la contul IMSP IMU</w:t>
            </w:r>
          </w:p>
          <w:p w14:paraId="413DE98E" w14:textId="77777777" w:rsidR="00274085" w:rsidRDefault="00274085" w:rsidP="00D40DF1">
            <w:pPr>
              <w:tabs>
                <w:tab w:val="left" w:pos="612"/>
              </w:tabs>
              <w:spacing w:before="120" w:after="120"/>
              <w:rPr>
                <w:rFonts w:ascii="Arial Narrow" w:hAnsi="Arial Narrow"/>
                <w:b/>
                <w:sz w:val="18"/>
                <w:szCs w:val="18"/>
              </w:rPr>
            </w:pPr>
            <w:r w:rsidRPr="009712AF">
              <w:rPr>
                <w:rFonts w:ascii="Arial Narrow" w:hAnsi="Arial Narrow"/>
                <w:sz w:val="18"/>
                <w:szCs w:val="18"/>
              </w:rPr>
              <w:t>(IBAN: MD55VI022510300000002MDL, c/b:VICBMD2X416)</w:t>
            </w:r>
          </w:p>
        </w:tc>
        <w:tc>
          <w:tcPr>
            <w:tcW w:w="1621" w:type="dxa"/>
            <w:shd w:val="clear" w:color="auto" w:fill="auto"/>
          </w:tcPr>
          <w:p w14:paraId="7F35B1BE"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274085" w:rsidRPr="009712AF" w14:paraId="4A67ADE6" w14:textId="77777777" w:rsidTr="00D40DF1">
        <w:tc>
          <w:tcPr>
            <w:tcW w:w="576" w:type="dxa"/>
            <w:shd w:val="clear" w:color="auto" w:fill="auto"/>
            <w:vAlign w:val="center"/>
          </w:tcPr>
          <w:p w14:paraId="32F4A7C9" w14:textId="77777777" w:rsidR="00274085" w:rsidRDefault="00274085" w:rsidP="00D40DF1">
            <w:pPr>
              <w:shd w:val="clear" w:color="auto" w:fill="FFFFFF" w:themeFill="background1"/>
              <w:tabs>
                <w:tab w:val="left" w:pos="612"/>
              </w:tabs>
              <w:spacing w:before="120" w:after="120"/>
              <w:rPr>
                <w:rFonts w:ascii="Arial Narrow" w:hAnsi="Arial Narrow"/>
                <w:b/>
                <w:iCs/>
              </w:rPr>
            </w:pPr>
            <w:r>
              <w:rPr>
                <w:rFonts w:ascii="Arial Narrow" w:hAnsi="Arial Narrow"/>
                <w:b/>
                <w:iCs/>
              </w:rPr>
              <w:t>28</w:t>
            </w:r>
          </w:p>
        </w:tc>
        <w:tc>
          <w:tcPr>
            <w:tcW w:w="3810" w:type="dxa"/>
            <w:shd w:val="clear" w:color="auto" w:fill="auto"/>
          </w:tcPr>
          <w:p w14:paraId="6ED58B81" w14:textId="77777777" w:rsidR="00274085" w:rsidRDefault="00274085" w:rsidP="00D40DF1">
            <w:pPr>
              <w:shd w:val="clear" w:color="auto" w:fill="FFFFFF" w:themeFill="background1"/>
              <w:tabs>
                <w:tab w:val="left" w:pos="612"/>
              </w:tabs>
              <w:spacing w:before="120" w:after="120"/>
              <w:rPr>
                <w:rFonts w:ascii="Arial Narrow" w:hAnsi="Arial Narrow"/>
                <w:iCs/>
              </w:rPr>
            </w:pPr>
            <w:r w:rsidRPr="009712AF">
              <w:rPr>
                <w:rFonts w:ascii="Arial Narrow" w:hAnsi="Arial Narrow"/>
                <w:iCs/>
                <w:lang w:val="ro-MD"/>
              </w:rPr>
              <w:t xml:space="preserve">Cerințe suplimentare obligatorii </w:t>
            </w:r>
            <w:r w:rsidRPr="009712AF">
              <w:rPr>
                <w:rFonts w:ascii="Arial Narrow" w:hAnsi="Arial Narrow"/>
                <w:iCs/>
                <w:sz w:val="22"/>
                <w:szCs w:val="22"/>
                <w:lang w:val="ro-MD"/>
              </w:rPr>
              <w:t>(în cazul semnării contractului)</w:t>
            </w:r>
          </w:p>
        </w:tc>
        <w:tc>
          <w:tcPr>
            <w:tcW w:w="3563" w:type="dxa"/>
            <w:shd w:val="clear" w:color="auto" w:fill="auto"/>
          </w:tcPr>
          <w:p w14:paraId="1155CAA1" w14:textId="77777777" w:rsidR="00274085" w:rsidRPr="009712AF" w:rsidRDefault="00274085" w:rsidP="00D40DF1">
            <w:pPr>
              <w:tabs>
                <w:tab w:val="left" w:pos="106"/>
              </w:tabs>
              <w:spacing w:line="276" w:lineRule="auto"/>
              <w:rPr>
                <w:rFonts w:ascii="Arial Narrow" w:hAnsi="Arial Narrow"/>
                <w:sz w:val="18"/>
                <w:szCs w:val="18"/>
                <w:lang w:val="en-US"/>
              </w:rPr>
            </w:pPr>
            <w:r w:rsidRPr="009712AF">
              <w:rPr>
                <w:rFonts w:ascii="Arial Narrow" w:hAnsi="Arial Narrow"/>
                <w:sz w:val="18"/>
                <w:szCs w:val="18"/>
                <w:lang w:val="en-US"/>
              </w:rPr>
              <w:t>1. Utilizarea materialelor de calitatea indicate în proiect, cu prezentarea certificatelor de calitate si a mostrelor înaintea aplicării/montării</w:t>
            </w:r>
          </w:p>
          <w:p w14:paraId="234B3238" w14:textId="77777777" w:rsidR="00274085" w:rsidRPr="009712AF" w:rsidRDefault="00274085" w:rsidP="00D40DF1">
            <w:pPr>
              <w:tabs>
                <w:tab w:val="left" w:pos="317"/>
              </w:tabs>
              <w:spacing w:line="276" w:lineRule="auto"/>
              <w:rPr>
                <w:rFonts w:ascii="Arial Narrow" w:hAnsi="Arial Narrow"/>
                <w:sz w:val="18"/>
                <w:szCs w:val="18"/>
                <w:lang w:val="en-US"/>
              </w:rPr>
            </w:pPr>
            <w:r w:rsidRPr="009712AF">
              <w:rPr>
                <w:rFonts w:ascii="Arial Narrow" w:hAnsi="Arial Narrow"/>
                <w:sz w:val="18"/>
                <w:szCs w:val="18"/>
                <w:lang w:val="en-US"/>
              </w:rPr>
              <w:t>2. Materialele de construcție, înainte de a fi procurate, urmează a fi aprobate de către Beneficiar (IMSP Institutul de Medicină Urgentă).</w:t>
            </w:r>
          </w:p>
          <w:p w14:paraId="16D25CDF" w14:textId="77777777" w:rsidR="00274085" w:rsidRPr="009712AF" w:rsidRDefault="00274085" w:rsidP="00D40DF1">
            <w:pPr>
              <w:tabs>
                <w:tab w:val="left" w:pos="317"/>
              </w:tabs>
              <w:spacing w:line="276" w:lineRule="auto"/>
              <w:jc w:val="both"/>
              <w:rPr>
                <w:rFonts w:ascii="Arial Narrow" w:hAnsi="Arial Narrow"/>
                <w:sz w:val="18"/>
                <w:szCs w:val="18"/>
                <w:lang w:val="en-US"/>
              </w:rPr>
            </w:pPr>
            <w:r w:rsidRPr="009712AF">
              <w:rPr>
                <w:rFonts w:ascii="Arial Narrow" w:hAnsi="Arial Narrow"/>
                <w:sz w:val="18"/>
                <w:szCs w:val="18"/>
                <w:lang w:val="en-US"/>
              </w:rPr>
              <w:t>3. Materialele necalitative depistate vor fi înlocuite cu altele calitative din contul Antreprenorului.</w:t>
            </w:r>
          </w:p>
          <w:p w14:paraId="1F419847" w14:textId="77777777" w:rsidR="00274085" w:rsidRDefault="00274085" w:rsidP="00D40DF1">
            <w:pPr>
              <w:tabs>
                <w:tab w:val="left" w:pos="612"/>
              </w:tabs>
              <w:spacing w:before="120" w:after="120"/>
              <w:rPr>
                <w:rFonts w:ascii="Arial Narrow" w:hAnsi="Arial Narrow"/>
                <w:b/>
                <w:sz w:val="18"/>
                <w:szCs w:val="18"/>
              </w:rPr>
            </w:pPr>
            <w:r w:rsidRPr="009712AF">
              <w:rPr>
                <w:rFonts w:ascii="Arial Narrow" w:hAnsi="Arial Narrow"/>
                <w:sz w:val="18"/>
                <w:szCs w:val="18"/>
                <w:lang w:val="en-US"/>
              </w:rPr>
              <w:t>4.Viciile ascunse, defectele și lucrările executate  necalitativ vor fi remediate cu forțele și din contul Antreprenorului</w:t>
            </w:r>
            <w:r w:rsidRPr="009D2B9A">
              <w:rPr>
                <w:rFonts w:ascii="Arial Narrow" w:hAnsi="Arial Narrow"/>
                <w:b/>
                <w:sz w:val="18"/>
                <w:szCs w:val="18"/>
              </w:rPr>
              <w:t>.</w:t>
            </w:r>
          </w:p>
        </w:tc>
        <w:tc>
          <w:tcPr>
            <w:tcW w:w="1621" w:type="dxa"/>
            <w:shd w:val="clear" w:color="auto" w:fill="auto"/>
          </w:tcPr>
          <w:p w14:paraId="327B974A"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274085" w:rsidRPr="009712AF" w14:paraId="7F9A3ADF" w14:textId="77777777" w:rsidTr="00D40DF1">
        <w:tc>
          <w:tcPr>
            <w:tcW w:w="576" w:type="dxa"/>
            <w:shd w:val="clear" w:color="auto" w:fill="auto"/>
            <w:vAlign w:val="center"/>
          </w:tcPr>
          <w:p w14:paraId="06873D5B" w14:textId="77777777" w:rsidR="00274085" w:rsidRPr="00F67246" w:rsidRDefault="00274085" w:rsidP="00D40DF1">
            <w:pPr>
              <w:shd w:val="clear" w:color="auto" w:fill="FFFFFF" w:themeFill="background1"/>
              <w:tabs>
                <w:tab w:val="left" w:pos="612"/>
              </w:tabs>
              <w:spacing w:before="120" w:after="120"/>
              <w:rPr>
                <w:rFonts w:ascii="Arial Narrow" w:hAnsi="Arial Narrow"/>
                <w:b/>
                <w:iCs/>
                <w:lang w:val="ru-RU"/>
              </w:rPr>
            </w:pPr>
            <w:r>
              <w:rPr>
                <w:rFonts w:ascii="Arial Narrow" w:hAnsi="Arial Narrow"/>
                <w:b/>
                <w:iCs/>
              </w:rPr>
              <w:t>29</w:t>
            </w:r>
          </w:p>
        </w:tc>
        <w:tc>
          <w:tcPr>
            <w:tcW w:w="3810" w:type="dxa"/>
            <w:shd w:val="clear" w:color="auto" w:fill="auto"/>
          </w:tcPr>
          <w:p w14:paraId="0D4975A6"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b/>
                <w:iCs/>
                <w:lang w:val="en-US"/>
              </w:rPr>
              <w:t>Metoda și condițiile de plată:</w:t>
            </w:r>
          </w:p>
        </w:tc>
        <w:tc>
          <w:tcPr>
            <w:tcW w:w="5184" w:type="dxa"/>
            <w:gridSpan w:val="2"/>
            <w:shd w:val="clear" w:color="auto" w:fill="auto"/>
          </w:tcPr>
          <w:p w14:paraId="56330D83" w14:textId="77777777" w:rsidR="00274085" w:rsidRPr="009712AF" w:rsidRDefault="00274085" w:rsidP="00D40DF1">
            <w:pPr>
              <w:shd w:val="clear" w:color="auto" w:fill="FFFFFF"/>
              <w:tabs>
                <w:tab w:val="left" w:pos="612"/>
              </w:tabs>
              <w:spacing w:before="120" w:after="120"/>
              <w:jc w:val="center"/>
              <w:rPr>
                <w:rFonts w:ascii="Arial Narrow" w:hAnsi="Arial Narrow"/>
                <w:b/>
                <w:sz w:val="20"/>
                <w:szCs w:val="20"/>
              </w:rPr>
            </w:pPr>
            <w:r w:rsidRPr="009712AF">
              <w:rPr>
                <w:rFonts w:ascii="Arial Narrow" w:hAnsi="Arial Narrow"/>
                <w:iCs/>
                <w:sz w:val="20"/>
                <w:szCs w:val="20"/>
                <w:lang w:val="en-US"/>
              </w:rPr>
              <w:t>– Prin transfer, în termen de 90 zile, după prezentarea facturii</w:t>
            </w:r>
          </w:p>
        </w:tc>
      </w:tr>
    </w:tbl>
    <w:p w14:paraId="5AD16682"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pentru ofertă</w:t>
      </w:r>
      <w:r w:rsidRPr="009712AF">
        <w:rPr>
          <w:rFonts w:ascii="Arial Narrow" w:hAnsi="Arial Narrow"/>
          <w:noProof w:val="0"/>
          <w:lang w:val="en-US" w:eastAsia="ru-RU"/>
        </w:rPr>
        <w:t>:</w:t>
      </w:r>
      <w:r w:rsidRPr="009712AF">
        <w:rPr>
          <w:rFonts w:ascii="Arial Narrow" w:hAnsi="Arial Narrow"/>
          <w:b/>
          <w:noProof w:val="0"/>
          <w:lang w:val="ro-MD" w:eastAsia="ru-RU"/>
        </w:rPr>
        <w:t xml:space="preserve"> </w:t>
      </w:r>
      <w:r w:rsidRPr="009712AF">
        <w:rPr>
          <w:rFonts w:ascii="Arial Narrow" w:hAnsi="Arial Narrow"/>
          <w:b/>
          <w:lang w:val="it-IT"/>
          <w14:shadow w14:blurRad="50800" w14:dist="38100" w14:dir="2700000" w14:sx="100000" w14:sy="100000" w14:kx="0" w14:ky="0" w14:algn="tl">
            <w14:srgbClr w14:val="000000">
              <w14:alpha w14:val="60000"/>
            </w14:srgbClr>
          </w14:shadow>
        </w:rPr>
        <w:t>Obligatoriu,</w:t>
      </w:r>
      <w:r w:rsidRPr="009712AF">
        <w:rPr>
          <w:rFonts w:ascii="Arial Narrow" w:hAnsi="Arial Narrow"/>
          <w:b/>
          <w:u w:val="single"/>
          <w:lang w:val="it-IT"/>
          <w14:shadow w14:blurRad="50800" w14:dist="38100" w14:dir="2700000" w14:sx="100000" w14:sy="100000" w14:kx="0" w14:ky="0" w14:algn="tl">
            <w14:srgbClr w14:val="000000">
              <w14:alpha w14:val="60000"/>
            </w14:srgbClr>
          </w14:shadow>
        </w:rPr>
        <w:t xml:space="preserve"> </w:t>
      </w:r>
      <w:r w:rsidRPr="009712AF">
        <w:rPr>
          <w:rFonts w:ascii="Arial Narrow" w:hAnsi="Arial Narrow"/>
          <w:lang w:val="it-IT"/>
          <w14:shadow w14:blurRad="50800" w14:dist="38100" w14:dir="2700000" w14:sx="100000" w14:sy="100000" w14:kx="0" w14:ky="0" w14:algn="tl">
            <w14:srgbClr w14:val="000000">
              <w14:alpha w14:val="60000"/>
            </w14:srgbClr>
          </w14:shadow>
        </w:rPr>
        <w:t xml:space="preserve">cuantumul  </w:t>
      </w:r>
      <w:r w:rsidRPr="009712AF">
        <w:rPr>
          <w:rFonts w:ascii="Arial Narrow" w:hAnsi="Arial Narrow"/>
          <w:b/>
          <w:sz w:val="28"/>
          <w:szCs w:val="28"/>
          <w:u w:val="single"/>
          <w:lang w:val="it-IT"/>
          <w14:shadow w14:blurRad="50800" w14:dist="38100" w14:dir="2700000" w14:sx="100000" w14:sy="100000" w14:kx="0" w14:ky="0" w14:algn="tl">
            <w14:srgbClr w14:val="000000">
              <w14:alpha w14:val="60000"/>
            </w14:srgbClr>
          </w14:shadow>
        </w:rPr>
        <w:t>1 %</w:t>
      </w:r>
      <w:r w:rsidRPr="009712AF">
        <w:rPr>
          <w:rFonts w:ascii="Arial Narrow" w:hAnsi="Arial Narrow"/>
          <w:lang w:val="it-IT"/>
          <w14:shadow w14:blurRad="50800" w14:dist="38100" w14:dir="2700000" w14:sx="100000" w14:sy="100000" w14:kx="0" w14:ky="0" w14:algn="tl">
            <w14:srgbClr w14:val="000000">
              <w14:alpha w14:val="60000"/>
            </w14:srgbClr>
          </w14:shadow>
        </w:rPr>
        <w:t>, din valoarea ofertei fără TVA</w:t>
      </w:r>
      <w:r w:rsidRPr="009712AF">
        <w:rPr>
          <w:rFonts w:ascii="Arial Narrow" w:hAnsi="Arial Narrow"/>
          <w:b/>
          <w:lang w:val="it-IT"/>
          <w14:shadow w14:blurRad="50800" w14:dist="38100" w14:dir="2700000" w14:sx="100000" w14:sy="100000" w14:kx="0" w14:ky="0" w14:algn="tl">
            <w14:srgbClr w14:val="000000">
              <w14:alpha w14:val="60000"/>
            </w14:srgbClr>
          </w14:shadow>
        </w:rPr>
        <w:t>.</w:t>
      </w:r>
    </w:p>
    <w:p w14:paraId="2E567FD7"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Termenul de garanție a lucrărilor</w:t>
      </w:r>
      <w:r>
        <w:rPr>
          <w:rFonts w:ascii="Arial Narrow" w:hAnsi="Arial Narrow"/>
          <w:noProof w:val="0"/>
          <w:lang w:val="ro-MD" w:eastAsia="ru-RU"/>
        </w:rPr>
        <w:t xml:space="preserve"> minim</w:t>
      </w:r>
      <w:r w:rsidRPr="009712AF">
        <w:rPr>
          <w:rFonts w:ascii="Arial Narrow" w:hAnsi="Arial Narrow"/>
          <w:b/>
          <w:noProof w:val="0"/>
          <w:lang w:val="ro-MD" w:eastAsia="ru-RU"/>
        </w:rPr>
        <w:t xml:space="preserve"> </w:t>
      </w:r>
      <w:r w:rsidRPr="009712AF">
        <w:rPr>
          <w:rFonts w:ascii="Arial Narrow" w:hAnsi="Arial Narrow"/>
          <w:b/>
          <w:noProof w:val="0"/>
          <w:sz w:val="28"/>
          <w:szCs w:val="28"/>
          <w:u w:val="single"/>
          <w:lang w:val="ro-MD" w:eastAsia="ru-RU"/>
        </w:rPr>
        <w:t>5 ani</w:t>
      </w:r>
      <w:r w:rsidRPr="009712AF">
        <w:rPr>
          <w:rFonts w:ascii="Arial Narrow" w:hAnsi="Arial Narrow"/>
          <w:b/>
          <w:noProof w:val="0"/>
          <w:lang w:val="ro-MD" w:eastAsia="ru-RU"/>
        </w:rPr>
        <w:t>.</w:t>
      </w:r>
    </w:p>
    <w:p w14:paraId="47732330"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de bună execuție a contractului, după caz</w:t>
      </w:r>
      <w:r w:rsidRPr="009712AF">
        <w:rPr>
          <w:rFonts w:ascii="Arial Narrow" w:hAnsi="Arial Narrow"/>
          <w:lang w:val="en-US"/>
        </w:rPr>
        <w:t xml:space="preserve">: </w:t>
      </w:r>
      <w:r w:rsidRPr="009712AF">
        <w:rPr>
          <w:rFonts w:ascii="Arial Narrow" w:hAnsi="Arial Narrow"/>
          <w:b/>
          <w:lang w:val="en-US"/>
        </w:rPr>
        <w:t>Obligatoriu</w:t>
      </w:r>
      <w:r w:rsidRPr="009712AF">
        <w:rPr>
          <w:rFonts w:ascii="Arial Narrow" w:hAnsi="Arial Narrow"/>
          <w:b/>
          <w:lang w:val="it-IT"/>
        </w:rPr>
        <w:t>,</w:t>
      </w:r>
      <w:r w:rsidRPr="009712AF">
        <w:rPr>
          <w:rFonts w:ascii="Arial Narrow" w:hAnsi="Arial Narrow"/>
          <w:lang w:val="it-IT"/>
        </w:rPr>
        <w:t xml:space="preserve"> cuantumul </w:t>
      </w:r>
      <w:r w:rsidRPr="009712AF">
        <w:rPr>
          <w:rFonts w:ascii="Arial Narrow" w:hAnsi="Arial Narrow"/>
          <w:b/>
          <w:sz w:val="28"/>
          <w:szCs w:val="28"/>
          <w:u w:val="single"/>
          <w:lang w:val="it-IT"/>
        </w:rPr>
        <w:t>5%</w:t>
      </w:r>
      <w:r w:rsidRPr="009712AF">
        <w:rPr>
          <w:rFonts w:ascii="Arial Narrow" w:hAnsi="Arial Narrow"/>
          <w:b/>
          <w:lang w:val="it-IT"/>
        </w:rPr>
        <w:t xml:space="preserve"> </w:t>
      </w:r>
      <w:r w:rsidRPr="009712AF">
        <w:rPr>
          <w:rFonts w:ascii="Arial Narrow" w:hAnsi="Arial Narrow"/>
          <w:lang w:val="it-IT"/>
        </w:rPr>
        <w:t>din valoarea contractului cu TVA.</w:t>
      </w:r>
      <w:r w:rsidRPr="009712AF">
        <w:rPr>
          <w:rFonts w:ascii="Arial Narrow" w:hAnsi="Arial Narrow"/>
          <w:b/>
          <w:noProof w:val="0"/>
          <w:lang w:val="ro-MD" w:eastAsia="ru-RU"/>
        </w:rPr>
        <w:t>.</w:t>
      </w:r>
    </w:p>
    <w:p w14:paraId="2719B83D"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Motivul recurgerii la procedura accelerată (în cazul licitației deschise, restrânse și a procedurii negociate), după caz</w:t>
      </w:r>
      <w:r w:rsidRPr="009712AF">
        <w:rPr>
          <w:rFonts w:ascii="Arial Narrow" w:hAnsi="Arial Narrow"/>
          <w:noProof w:val="0"/>
          <w:lang w:val="en-US" w:eastAsia="ru-RU"/>
        </w:rPr>
        <w:t>:</w:t>
      </w:r>
      <w:r w:rsidRPr="009712AF">
        <w:rPr>
          <w:rFonts w:ascii="Arial Narrow" w:hAnsi="Arial Narrow"/>
          <w:b/>
          <w:sz w:val="22"/>
          <w:szCs w:val="22"/>
          <w:shd w:val="clear" w:color="auto" w:fill="FFFFFF"/>
        </w:rPr>
        <w:t xml:space="preserve"> </w:t>
      </w:r>
      <w:r w:rsidRPr="009712AF">
        <w:rPr>
          <w:rFonts w:ascii="Arial Narrow" w:hAnsi="Arial Narrow"/>
          <w:b/>
          <w:shd w:val="clear" w:color="auto" w:fill="FFFFFF"/>
        </w:rPr>
        <w:t>nu se aplică</w:t>
      </w:r>
    </w:p>
    <w:p w14:paraId="20BDC0CC"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Tehnici și instrumente specifice de atribuire (dacă este cazul specificați dacă se va utiliza acordul-cadru, sistemul dinamic de achiziție sau licitația electronică):</w:t>
      </w:r>
      <w:r w:rsidRPr="009712AF">
        <w:rPr>
          <w:rFonts w:ascii="Arial Narrow" w:hAnsi="Arial Narrow"/>
          <w:b/>
          <w:shd w:val="clear" w:color="auto" w:fill="FFFFFF"/>
        </w:rPr>
        <w:t xml:space="preserve"> nu se aplică</w:t>
      </w:r>
    </w:p>
    <w:p w14:paraId="2A9A1446"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Condiții speciale de care depinde îndeplinirea contractului (indicați după caz</w:t>
      </w:r>
      <w:r w:rsidRPr="009712AF">
        <w:rPr>
          <w:rFonts w:ascii="Arial Narrow" w:hAnsi="Arial Narrow"/>
          <w:b/>
          <w:noProof w:val="0"/>
          <w:lang w:val="ro-MD" w:eastAsia="ru-RU"/>
        </w:rPr>
        <w:t xml:space="preserve">): </w:t>
      </w:r>
      <w:r w:rsidRPr="009712AF">
        <w:rPr>
          <w:rFonts w:ascii="Arial Narrow" w:hAnsi="Arial Narrow"/>
          <w:b/>
          <w:shd w:val="clear" w:color="auto" w:fill="FFFFFF"/>
        </w:rPr>
        <w:t>nu se aplică</w:t>
      </w:r>
    </w:p>
    <w:p w14:paraId="740883D0" w14:textId="77777777" w:rsidR="00274085" w:rsidRPr="009712AF" w:rsidRDefault="00274085" w:rsidP="00274085">
      <w:pPr>
        <w:numPr>
          <w:ilvl w:val="0"/>
          <w:numId w:val="23"/>
        </w:numPr>
        <w:shd w:val="clear" w:color="auto" w:fill="FFFFFF"/>
        <w:tabs>
          <w:tab w:val="right" w:pos="426"/>
        </w:tabs>
        <w:spacing w:before="120"/>
        <w:ind w:left="0" w:firstLine="0"/>
        <w:rPr>
          <w:rFonts w:ascii="Arial Narrow" w:hAnsi="Arial Narrow"/>
          <w:sz w:val="22"/>
          <w:szCs w:val="22"/>
        </w:rPr>
      </w:pPr>
      <w:r w:rsidRPr="009712AF">
        <w:rPr>
          <w:rFonts w:ascii="Arial Narrow" w:hAnsi="Arial Narrow"/>
          <w:sz w:val="22"/>
          <w:szCs w:val="22"/>
          <w:lang w:val="it-IT"/>
        </w:rPr>
        <w:t>Ofertele se prezintă în valuta na</w:t>
      </w:r>
      <w:r w:rsidRPr="009712AF">
        <w:rPr>
          <w:rFonts w:ascii="Arial Narrow" w:hAnsi="Arial Narrow"/>
          <w:sz w:val="22"/>
          <w:szCs w:val="22"/>
        </w:rPr>
        <w:t xml:space="preserve">ționlă </w:t>
      </w:r>
      <w:r w:rsidRPr="009712AF">
        <w:rPr>
          <w:rFonts w:ascii="Arial Narrow" w:hAnsi="Arial Narrow"/>
          <w:b/>
          <w:sz w:val="22"/>
          <w:szCs w:val="22"/>
        </w:rPr>
        <w:t>MDL</w:t>
      </w:r>
      <w:r w:rsidRPr="009712AF">
        <w:rPr>
          <w:rFonts w:ascii="Arial Narrow" w:hAnsi="Arial Narrow"/>
          <w:sz w:val="22"/>
          <w:szCs w:val="22"/>
        </w:rPr>
        <w:t>.</w:t>
      </w:r>
    </w:p>
    <w:p w14:paraId="05B5C039" w14:textId="77777777" w:rsidR="00274085" w:rsidRPr="009712AF" w:rsidRDefault="00274085" w:rsidP="00274085">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Criteriul de evaluare aplicat pentru atribuirea contractului:</w:t>
      </w:r>
      <w:r w:rsidRPr="009712AF">
        <w:rPr>
          <w:rFonts w:ascii="Arial Narrow" w:hAnsi="Arial Narrow"/>
          <w:b/>
          <w:sz w:val="22"/>
          <w:szCs w:val="22"/>
          <w:shd w:val="clear" w:color="auto" w:fill="FFFFFF"/>
        </w:rPr>
        <w:t xml:space="preserve"> preţul cel mai scăzut, în corespundere cu parametrii solicitați; pentru fiecare lot în parte.</w:t>
      </w:r>
    </w:p>
    <w:p w14:paraId="289BEF59" w14:textId="77777777" w:rsidR="00274085" w:rsidRPr="009712AF" w:rsidRDefault="00274085" w:rsidP="00274085">
      <w:pPr>
        <w:numPr>
          <w:ilvl w:val="0"/>
          <w:numId w:val="23"/>
        </w:numPr>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7126"/>
        <w:gridCol w:w="1786"/>
      </w:tblGrid>
      <w:tr w:rsidR="00274085" w:rsidRPr="009712AF" w14:paraId="2FED3483" w14:textId="77777777" w:rsidTr="00D40DF1">
        <w:tc>
          <w:tcPr>
            <w:tcW w:w="577" w:type="dxa"/>
            <w:shd w:val="clear" w:color="auto" w:fill="auto"/>
          </w:tcPr>
          <w:p w14:paraId="0139FC5B" w14:textId="77777777" w:rsidR="00274085" w:rsidRPr="009712AF" w:rsidRDefault="00274085" w:rsidP="00D40DF1">
            <w:pPr>
              <w:shd w:val="clear" w:color="auto" w:fill="FFFFFF" w:themeFill="background1"/>
              <w:tabs>
                <w:tab w:val="left" w:pos="612"/>
              </w:tabs>
              <w:spacing w:before="120" w:after="120"/>
              <w:rPr>
                <w:rFonts w:ascii="Arial Narrow" w:hAnsi="Arial Narrow"/>
                <w:b/>
                <w:iCs/>
                <w:noProof w:val="0"/>
                <w:sz w:val="16"/>
                <w:szCs w:val="16"/>
                <w:lang w:val="ro-MD" w:eastAsia="ru-RU"/>
              </w:rPr>
            </w:pPr>
            <w:r w:rsidRPr="009712AF">
              <w:rPr>
                <w:rFonts w:ascii="Arial Narrow" w:hAnsi="Arial Narrow"/>
                <w:b/>
                <w:iCs/>
                <w:noProof w:val="0"/>
                <w:sz w:val="16"/>
                <w:szCs w:val="16"/>
                <w:lang w:val="ro-MD" w:eastAsia="ru-RU"/>
              </w:rPr>
              <w:t>Nr. d/o</w:t>
            </w:r>
          </w:p>
        </w:tc>
        <w:tc>
          <w:tcPr>
            <w:tcW w:w="7248" w:type="dxa"/>
            <w:shd w:val="clear" w:color="auto" w:fill="auto"/>
          </w:tcPr>
          <w:p w14:paraId="2892EC6D" w14:textId="77777777" w:rsidR="00274085" w:rsidRPr="009712AF" w:rsidRDefault="00274085" w:rsidP="00D40DF1">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Denumirea factorului de evaluare</w:t>
            </w:r>
          </w:p>
        </w:tc>
        <w:tc>
          <w:tcPr>
            <w:tcW w:w="1800" w:type="dxa"/>
            <w:shd w:val="clear" w:color="auto" w:fill="auto"/>
          </w:tcPr>
          <w:p w14:paraId="2784E260" w14:textId="77777777" w:rsidR="00274085" w:rsidRPr="009712AF" w:rsidRDefault="00274085" w:rsidP="00D40DF1">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Ponderea%</w:t>
            </w:r>
          </w:p>
        </w:tc>
      </w:tr>
      <w:tr w:rsidR="00274085" w:rsidRPr="009712AF" w14:paraId="478D1F17" w14:textId="77777777" w:rsidTr="00D40DF1">
        <w:tc>
          <w:tcPr>
            <w:tcW w:w="577" w:type="dxa"/>
            <w:shd w:val="clear" w:color="auto" w:fill="auto"/>
          </w:tcPr>
          <w:p w14:paraId="3A044731"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p>
        </w:tc>
        <w:tc>
          <w:tcPr>
            <w:tcW w:w="7248" w:type="dxa"/>
            <w:shd w:val="clear" w:color="auto" w:fill="auto"/>
          </w:tcPr>
          <w:p w14:paraId="512BEA78"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hd w:val="clear" w:color="auto" w:fill="FFFFFF"/>
              </w:rPr>
              <w:t>nu se aplică</w:t>
            </w:r>
          </w:p>
        </w:tc>
        <w:tc>
          <w:tcPr>
            <w:tcW w:w="1800" w:type="dxa"/>
            <w:shd w:val="clear" w:color="auto" w:fill="auto"/>
          </w:tcPr>
          <w:p w14:paraId="1CCEE0A7"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p>
        </w:tc>
      </w:tr>
    </w:tbl>
    <w:p w14:paraId="0BEE8695" w14:textId="77777777" w:rsidR="00274085" w:rsidRPr="009712AF" w:rsidRDefault="00274085" w:rsidP="00274085">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limită de depunere/deschidere a ofertelor</w:t>
      </w:r>
      <w:r w:rsidRPr="009712AF">
        <w:rPr>
          <w:rFonts w:ascii="Arial Narrow" w:hAnsi="Arial Narrow"/>
          <w:b/>
          <w:noProof w:val="0"/>
          <w:lang w:val="ro-MD" w:eastAsia="ru-RU"/>
        </w:rPr>
        <w:t>:</w:t>
      </w:r>
    </w:p>
    <w:p w14:paraId="58ADB1B5" w14:textId="77777777" w:rsidR="00274085" w:rsidRPr="009712AF" w:rsidRDefault="00274085" w:rsidP="00274085">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conform SIA RSAP /până la: </w:t>
      </w:r>
      <w:r w:rsidRPr="009712AF">
        <w:rPr>
          <w:rFonts w:ascii="Arial Narrow" w:hAnsi="Arial Narrow"/>
          <w:b/>
          <w:i/>
        </w:rPr>
        <w:t>[ora exactă]</w:t>
      </w:r>
      <w:r w:rsidRPr="009712AF">
        <w:rPr>
          <w:rFonts w:ascii="Arial Narrow" w:hAnsi="Arial Narrow"/>
          <w:b/>
        </w:rPr>
        <w:t xml:space="preserve"> </w:t>
      </w:r>
      <w:r w:rsidRPr="009712AF">
        <w:rPr>
          <w:rFonts w:ascii="Arial Narrow" w:hAnsi="Arial Narrow"/>
          <w:b/>
          <w:highlight w:val="yellow"/>
        </w:rPr>
        <w:t>Informația o găsiți în SIA RSAP</w:t>
      </w:r>
    </w:p>
    <w:p w14:paraId="1A8753B5" w14:textId="77777777" w:rsidR="00274085" w:rsidRPr="009712AF" w:rsidRDefault="00274085" w:rsidP="00274085">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pe: </w:t>
      </w:r>
      <w:r w:rsidRPr="009712AF">
        <w:rPr>
          <w:rFonts w:ascii="Arial Narrow" w:hAnsi="Arial Narrow"/>
          <w:b/>
          <w:i/>
          <w:noProof w:val="0"/>
          <w:lang w:val="ro-MD" w:eastAsia="ru-RU"/>
        </w:rPr>
        <w:t>[data]</w:t>
      </w:r>
      <w:r w:rsidRPr="009712AF">
        <w:rPr>
          <w:rFonts w:ascii="Arial Narrow" w:hAnsi="Arial Narrow"/>
          <w:b/>
          <w:noProof w:val="0"/>
          <w:lang w:val="ro-MD" w:eastAsia="ru-RU"/>
        </w:rPr>
        <w:t>_</w:t>
      </w:r>
      <w:r w:rsidRPr="009712AF">
        <w:rPr>
          <w:rFonts w:ascii="Arial Narrow" w:hAnsi="Arial Narrow"/>
          <w:b/>
          <w:highlight w:val="yellow"/>
        </w:rPr>
        <w:t xml:space="preserve"> Informația o găsiți în SIA RSAP</w:t>
      </w:r>
      <w:r w:rsidRPr="009712AF">
        <w:rPr>
          <w:rFonts w:ascii="Arial Narrow" w:hAnsi="Arial Narrow"/>
          <w:b/>
          <w:noProof w:val="0"/>
          <w:lang w:val="ro-MD" w:eastAsia="ru-RU"/>
        </w:rPr>
        <w:t xml:space="preserve"> </w:t>
      </w:r>
    </w:p>
    <w:p w14:paraId="54A31042" w14:textId="77777777" w:rsidR="00274085" w:rsidRPr="009712AF" w:rsidRDefault="00274085" w:rsidP="00274085">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Adresa la care trebuie transmise ofertele sau cererile de participare: </w:t>
      </w:r>
    </w:p>
    <w:p w14:paraId="0EB39516" w14:textId="77777777" w:rsidR="00274085" w:rsidRPr="009712AF" w:rsidRDefault="00274085" w:rsidP="00274085">
      <w:pPr>
        <w:shd w:val="clear" w:color="auto" w:fill="FFFFFF" w:themeFill="background1"/>
        <w:tabs>
          <w:tab w:val="right" w:pos="426"/>
        </w:tabs>
        <w:spacing w:before="120"/>
        <w:ind w:left="450"/>
        <w:rPr>
          <w:rFonts w:ascii="Arial Narrow" w:hAnsi="Arial Narrow"/>
          <w:b/>
          <w:noProof w:val="0"/>
          <w:lang w:val="ro-MD" w:eastAsia="ru-RU"/>
        </w:rPr>
      </w:pPr>
      <w:r w:rsidRPr="009712AF">
        <w:rPr>
          <w:rFonts w:ascii="Arial Narrow" w:hAnsi="Arial Narrow"/>
          <w:b/>
          <w:i/>
          <w:noProof w:val="0"/>
          <w:lang w:val="ro-MD" w:eastAsia="ru-RU"/>
        </w:rPr>
        <w:t>Ofertele sau cererile de participare vor fi depuse electronic prin intermediul SIA RSAP</w:t>
      </w:r>
    </w:p>
    <w:p w14:paraId="1A6B300E" w14:textId="77777777" w:rsidR="00274085" w:rsidRPr="009712AF" w:rsidRDefault="00274085" w:rsidP="00274085">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de valabilitate a ofertelor:</w:t>
      </w:r>
      <w:r w:rsidRPr="009712AF">
        <w:rPr>
          <w:rFonts w:ascii="Arial Narrow" w:hAnsi="Arial Narrow"/>
          <w:b/>
          <w:noProof w:val="0"/>
          <w:lang w:val="ro-MD" w:eastAsia="ru-RU"/>
        </w:rPr>
        <w:t xml:space="preserve"> </w:t>
      </w:r>
      <w:r w:rsidRPr="009712AF">
        <w:rPr>
          <w:rFonts w:ascii="Arial Narrow" w:hAnsi="Arial Narrow"/>
          <w:b/>
          <w:shd w:val="clear" w:color="auto" w:fill="FFFF00"/>
        </w:rPr>
        <w:t>60 zile</w:t>
      </w:r>
    </w:p>
    <w:p w14:paraId="1D1F525E" w14:textId="77777777" w:rsidR="00274085" w:rsidRPr="009712AF" w:rsidRDefault="00274085" w:rsidP="00274085">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Locul deschiderii ofertelor:</w:t>
      </w:r>
      <w:r w:rsidRPr="009712AF">
        <w:rPr>
          <w:rFonts w:ascii="Arial Narrow" w:hAnsi="Arial Narrow"/>
          <w:b/>
          <w:noProof w:val="0"/>
          <w:lang w:val="ro-MD" w:eastAsia="ru-RU"/>
        </w:rPr>
        <w:t xml:space="preserve"> </w:t>
      </w:r>
      <w:r w:rsidRPr="009712AF">
        <w:rPr>
          <w:rFonts w:ascii="Arial Narrow" w:hAnsi="Arial Narrow"/>
          <w:b/>
          <w:shd w:val="clear" w:color="auto" w:fill="FFFF00"/>
        </w:rPr>
        <w:t>_SIA RSAP</w:t>
      </w:r>
      <w:r w:rsidRPr="009712AF">
        <w:rPr>
          <w:rFonts w:ascii="Arial Narrow" w:hAnsi="Arial Narrow"/>
          <w:b/>
          <w:noProof w:val="0"/>
          <w:lang w:val="ro-MD" w:eastAsia="ru-RU"/>
        </w:rPr>
        <w:t xml:space="preserve"> _</w:t>
      </w:r>
    </w:p>
    <w:p w14:paraId="55A7AC59" w14:textId="77777777" w:rsidR="00274085" w:rsidRPr="009712AF" w:rsidRDefault="00274085" w:rsidP="00274085">
      <w:pPr>
        <w:shd w:val="clear" w:color="auto" w:fill="FFFFFF" w:themeFill="background1"/>
        <w:tabs>
          <w:tab w:val="left" w:pos="360"/>
          <w:tab w:val="left" w:pos="1800"/>
          <w:tab w:val="left" w:pos="3240"/>
        </w:tabs>
        <w:spacing w:after="120"/>
        <w:ind w:left="360"/>
        <w:rPr>
          <w:rFonts w:ascii="Arial Narrow" w:hAnsi="Arial Narrow"/>
          <w:b/>
          <w:i/>
          <w:noProof w:val="0"/>
          <w:lang w:val="ro-MD" w:eastAsia="ru-RU"/>
        </w:rPr>
      </w:pPr>
      <w:r w:rsidRPr="009712AF">
        <w:rPr>
          <w:rFonts w:ascii="Arial Narrow" w:hAnsi="Arial Narrow"/>
          <w:b/>
          <w:i/>
          <w:noProof w:val="0"/>
          <w:lang w:val="ro-MD" w:eastAsia="ru-RU"/>
        </w:rPr>
        <w:t xml:space="preserve">Ofertele întârziate vor fi respinse. </w:t>
      </w:r>
    </w:p>
    <w:p w14:paraId="1C8BC81F" w14:textId="77777777" w:rsidR="00274085" w:rsidRPr="009712AF" w:rsidRDefault="00274085" w:rsidP="00274085">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Persoanele autorizate să asiste la deschiderea ofertelor:</w:t>
      </w:r>
      <w:r w:rsidRPr="009712AF">
        <w:rPr>
          <w:rFonts w:ascii="Arial Narrow" w:hAnsi="Arial Narrow"/>
          <w:b/>
          <w:noProof w:val="0"/>
          <w:lang w:val="ro-MD" w:eastAsia="ru-RU"/>
        </w:rPr>
        <w:t xml:space="preserve"> </w:t>
      </w:r>
      <w:r w:rsidRPr="009712AF">
        <w:rPr>
          <w:rFonts w:ascii="Arial Narrow" w:hAnsi="Arial Narrow"/>
          <w:b/>
          <w:noProof w:val="0"/>
          <w:lang w:val="ro-MD" w:eastAsia="ru-RU"/>
        </w:rPr>
        <w:br/>
      </w:r>
      <w:r w:rsidRPr="009712AF">
        <w:rPr>
          <w:rFonts w:ascii="Arial Narrow" w:hAnsi="Arial Narrow"/>
          <w:b/>
          <w:i/>
          <w:noProof w:val="0"/>
          <w:lang w:val="ro-MD" w:eastAsia="ru-RU"/>
        </w:rPr>
        <w:t>Ofertanții sau reprezentanții acestora au dreptul să participe la deschiderea ofertelor, cu excepția cazului când ofertele au fost depuse prin SIA RSAP</w:t>
      </w:r>
      <w:r w:rsidRPr="009712AF">
        <w:rPr>
          <w:rFonts w:ascii="Arial Narrow" w:hAnsi="Arial Narrow"/>
          <w:b/>
          <w:noProof w:val="0"/>
          <w:lang w:val="ro-MD" w:eastAsia="ru-RU"/>
        </w:rPr>
        <w:t>.</w:t>
      </w:r>
    </w:p>
    <w:p w14:paraId="3989156B" w14:textId="77777777" w:rsidR="00274085" w:rsidRPr="009712AF" w:rsidRDefault="00274085" w:rsidP="00274085">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lastRenderedPageBreak/>
        <w:t>Limba sau limbile în care trebuie redactate ofertele sau cererile de participare:</w:t>
      </w:r>
      <w:r w:rsidRPr="009712AF">
        <w:rPr>
          <w:rFonts w:ascii="Arial Narrow" w:hAnsi="Arial Narrow"/>
          <w:b/>
          <w:noProof w:val="0"/>
          <w:lang w:val="ro-MD" w:eastAsia="ru-RU"/>
        </w:rPr>
        <w:t xml:space="preserve"> LIMBA DE STAT.</w:t>
      </w:r>
    </w:p>
    <w:p w14:paraId="5B0780A3"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Respectivul contract se referă la un proiect și/sau program finanțat din fonduri ale Uniunii Europene:</w:t>
      </w:r>
      <w:r w:rsidRPr="009712AF">
        <w:rPr>
          <w:rFonts w:ascii="Arial Narrow" w:hAnsi="Arial Narrow"/>
          <w:b/>
          <w:noProof w:val="0"/>
          <w:lang w:val="ro-MD" w:eastAsia="ru-RU"/>
        </w:rPr>
        <w:t xml:space="preserve"> nu se aplică</w:t>
      </w:r>
    </w:p>
    <w:p w14:paraId="49DED417" w14:textId="77777777" w:rsidR="00274085" w:rsidRPr="009712AF" w:rsidRDefault="00274085" w:rsidP="00274085">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Denumirea și adresa organismului competent de soluționare a contestațiilor: </w:t>
      </w:r>
    </w:p>
    <w:p w14:paraId="047B5F42" w14:textId="77777777" w:rsidR="00274085" w:rsidRPr="009712AF" w:rsidRDefault="00274085" w:rsidP="00274085">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Agenția Națională pentru Soluționarea Contestațiilor</w:t>
      </w:r>
    </w:p>
    <w:p w14:paraId="0C0225D8" w14:textId="77777777" w:rsidR="00274085" w:rsidRPr="009712AF" w:rsidRDefault="00274085" w:rsidP="00274085">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Adresa: mun. Chișinău, bd. Ștefan cel Mare și Sfânt nr.124 (et.4), MD 2001;</w:t>
      </w:r>
    </w:p>
    <w:p w14:paraId="49729228" w14:textId="77777777" w:rsidR="00274085" w:rsidRPr="009712AF" w:rsidRDefault="00274085" w:rsidP="00274085">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Tel/Fax/email: 022-820 652, 022 820-651, contestatii@ansc.md</w:t>
      </w:r>
    </w:p>
    <w:p w14:paraId="4B5DD555"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(datele) și referința (referințele) publicărilor anterioare în Jurnalul Oficial al Uniunii Europene privind contractul (contractele) la care se referă anunțul respectiv (dacă este cazul):</w:t>
      </w:r>
      <w:r w:rsidRPr="009712AF">
        <w:rPr>
          <w:rFonts w:ascii="Arial Narrow" w:hAnsi="Arial Narrow"/>
          <w:b/>
          <w:shd w:val="clear" w:color="auto" w:fill="FFFFFF"/>
        </w:rPr>
        <w:t xml:space="preserve"> nu se aplică</w:t>
      </w:r>
    </w:p>
    <w:p w14:paraId="69CDFEAF"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achizițiilor periodice, calendarul estimat pentru publicarea anunțurilor viitoare</w:t>
      </w:r>
      <w:r w:rsidRPr="009712AF">
        <w:rPr>
          <w:rFonts w:ascii="Arial Narrow" w:hAnsi="Arial Narrow"/>
          <w:noProof w:val="0"/>
          <w:shd w:val="clear" w:color="auto" w:fill="FFFFFF" w:themeFill="background1"/>
          <w:lang w:val="ro-MD" w:eastAsia="ru-RU"/>
        </w:rPr>
        <w:t>:</w:t>
      </w:r>
      <w:r w:rsidRPr="009712AF">
        <w:rPr>
          <w:rFonts w:ascii="Arial Narrow" w:hAnsi="Arial Narrow"/>
          <w:b/>
          <w:shd w:val="clear" w:color="auto" w:fill="FFFFFF"/>
        </w:rPr>
        <w:t xml:space="preserve"> nu se aplică</w:t>
      </w:r>
    </w:p>
    <w:p w14:paraId="1EB0737E"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 xml:space="preserve">Data publicării anunțului de intenție sau, după caz, precizarea că nu a fost publicat un astfel de </w:t>
      </w:r>
      <w:r w:rsidRPr="009712AF">
        <w:rPr>
          <w:rFonts w:ascii="Arial Narrow" w:hAnsi="Arial Narrow"/>
          <w:noProof w:val="0"/>
          <w:shd w:val="clear" w:color="auto" w:fill="FFFFFF" w:themeFill="background1"/>
          <w:lang w:val="ro-MD" w:eastAsia="ru-RU"/>
        </w:rPr>
        <w:t>anunţ:</w:t>
      </w:r>
      <w:r w:rsidRPr="009712AF">
        <w:rPr>
          <w:rFonts w:ascii="Arial Narrow" w:hAnsi="Arial Narrow"/>
          <w:b/>
          <w:shd w:val="clear" w:color="auto" w:fill="FFFFFF"/>
        </w:rPr>
        <w:t xml:space="preserve"> </w:t>
      </w:r>
      <w:r>
        <w:rPr>
          <w:rFonts w:ascii="Arial Narrow" w:hAnsi="Arial Narrow"/>
          <w:b/>
          <w:shd w:val="clear" w:color="auto" w:fill="FFFFFF"/>
        </w:rPr>
        <w:t xml:space="preserve">BAP </w:t>
      </w:r>
      <w:r w:rsidRPr="009712AF">
        <w:rPr>
          <w:rFonts w:ascii="Arial Narrow" w:hAnsi="Arial Narrow"/>
          <w:b/>
          <w:shd w:val="clear" w:color="auto" w:fill="FFFFFF"/>
        </w:rPr>
        <w:t>nu se aplică</w:t>
      </w:r>
    </w:p>
    <w:p w14:paraId="724B5C2C" w14:textId="77777777" w:rsidR="00274085" w:rsidRPr="009712AF" w:rsidRDefault="00274085" w:rsidP="00274085">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Data transmiterii spre publicare a anunțului de participar</w:t>
      </w:r>
      <w:r w:rsidRPr="009712AF">
        <w:rPr>
          <w:rFonts w:ascii="Arial Narrow" w:hAnsi="Arial Narrow"/>
          <w:noProof w:val="0"/>
          <w:shd w:val="clear" w:color="auto" w:fill="FFFFFF" w:themeFill="background1"/>
          <w:lang w:val="ro-MD" w:eastAsia="ru-RU"/>
        </w:rPr>
        <w:t>e:</w:t>
      </w:r>
      <w:r w:rsidRPr="009712AF">
        <w:rPr>
          <w:rFonts w:ascii="Arial Narrow" w:hAnsi="Arial Narrow"/>
          <w:sz w:val="22"/>
          <w:szCs w:val="22"/>
          <w:shd w:val="clear" w:color="auto" w:fill="FFFFFF"/>
        </w:rPr>
        <w:t xml:space="preserve"> </w:t>
      </w:r>
      <w:r w:rsidRPr="009712AF">
        <w:rPr>
          <w:rFonts w:ascii="Arial Narrow" w:hAnsi="Arial Narrow"/>
          <w:b/>
          <w:sz w:val="22"/>
          <w:szCs w:val="22"/>
          <w:shd w:val="clear" w:color="auto" w:fill="FFFFFF"/>
        </w:rPr>
        <w:t>conform SIA RSAP M-Tender</w:t>
      </w:r>
    </w:p>
    <w:p w14:paraId="501BF50D" w14:textId="77777777" w:rsidR="00274085" w:rsidRPr="009712AF" w:rsidRDefault="00274085" w:rsidP="00274085">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274085" w:rsidRPr="009712AF" w14:paraId="519DF178" w14:textId="77777777" w:rsidTr="00D40DF1">
        <w:tc>
          <w:tcPr>
            <w:tcW w:w="5305" w:type="dxa"/>
            <w:shd w:val="clear" w:color="auto" w:fill="FFFFFF" w:themeFill="background1"/>
          </w:tcPr>
          <w:p w14:paraId="5B94D14F" w14:textId="77777777" w:rsidR="00274085" w:rsidRPr="009712AF" w:rsidRDefault="00274085" w:rsidP="00D40DF1">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Denumirea instrumentului electronic</w:t>
            </w:r>
          </w:p>
        </w:tc>
        <w:tc>
          <w:tcPr>
            <w:tcW w:w="3785" w:type="dxa"/>
            <w:shd w:val="clear" w:color="auto" w:fill="FFFFFF" w:themeFill="background1"/>
          </w:tcPr>
          <w:p w14:paraId="772E9884" w14:textId="77777777" w:rsidR="00274085" w:rsidRPr="009712AF" w:rsidRDefault="00274085" w:rsidP="00D40DF1">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Se va utiliza/accepta sau nu</w:t>
            </w:r>
          </w:p>
        </w:tc>
      </w:tr>
      <w:tr w:rsidR="00274085" w:rsidRPr="009712AF" w14:paraId="47337E88" w14:textId="77777777" w:rsidTr="00D40DF1">
        <w:tc>
          <w:tcPr>
            <w:tcW w:w="5305" w:type="dxa"/>
            <w:shd w:val="clear" w:color="auto" w:fill="FFFFFF" w:themeFill="background1"/>
          </w:tcPr>
          <w:p w14:paraId="334569A1" w14:textId="77777777" w:rsidR="00274085" w:rsidRPr="009712AF" w:rsidRDefault="00274085" w:rsidP="00D40DF1">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depunerea electronică a ofertelor sau a cererilor de participare</w:t>
            </w:r>
          </w:p>
        </w:tc>
        <w:tc>
          <w:tcPr>
            <w:tcW w:w="3785" w:type="dxa"/>
            <w:shd w:val="clear" w:color="auto" w:fill="FFFFFF" w:themeFill="background1"/>
          </w:tcPr>
          <w:p w14:paraId="08F20196" w14:textId="77777777" w:rsidR="00274085" w:rsidRPr="009712AF" w:rsidRDefault="00274085" w:rsidP="00D40DF1">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 prin intermediul MTender</w:t>
            </w:r>
          </w:p>
        </w:tc>
      </w:tr>
      <w:tr w:rsidR="00274085" w:rsidRPr="009712AF" w14:paraId="05ACB0CA" w14:textId="77777777" w:rsidTr="00D40DF1">
        <w:tc>
          <w:tcPr>
            <w:tcW w:w="5305" w:type="dxa"/>
            <w:shd w:val="clear" w:color="auto" w:fill="FFFFFF" w:themeFill="background1"/>
          </w:tcPr>
          <w:p w14:paraId="1D89F33C" w14:textId="77777777" w:rsidR="00274085" w:rsidRPr="009712AF" w:rsidRDefault="00274085" w:rsidP="00D40DF1">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sistemul de comenzi electronice</w:t>
            </w:r>
          </w:p>
        </w:tc>
        <w:tc>
          <w:tcPr>
            <w:tcW w:w="3785" w:type="dxa"/>
            <w:shd w:val="clear" w:color="auto" w:fill="FFFFFF" w:themeFill="background1"/>
          </w:tcPr>
          <w:p w14:paraId="504517BE" w14:textId="77777777" w:rsidR="00274085" w:rsidRPr="009712AF" w:rsidRDefault="00274085" w:rsidP="00D40DF1">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Nu se acceptă</w:t>
            </w:r>
          </w:p>
        </w:tc>
      </w:tr>
      <w:tr w:rsidR="00274085" w:rsidRPr="009712AF" w14:paraId="042880D4" w14:textId="77777777" w:rsidTr="00D40DF1">
        <w:tc>
          <w:tcPr>
            <w:tcW w:w="5305" w:type="dxa"/>
            <w:shd w:val="clear" w:color="auto" w:fill="FFFFFF" w:themeFill="background1"/>
          </w:tcPr>
          <w:p w14:paraId="4D06E3EA" w14:textId="77777777" w:rsidR="00274085" w:rsidRPr="009712AF" w:rsidRDefault="00274085" w:rsidP="00D40DF1">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facturarea electronică</w:t>
            </w:r>
          </w:p>
        </w:tc>
        <w:tc>
          <w:tcPr>
            <w:tcW w:w="3785" w:type="dxa"/>
            <w:shd w:val="clear" w:color="auto" w:fill="FFFFFF" w:themeFill="background1"/>
          </w:tcPr>
          <w:p w14:paraId="1C625A22" w14:textId="77777777" w:rsidR="00274085" w:rsidRPr="009712AF" w:rsidRDefault="00274085" w:rsidP="00D40DF1">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r w:rsidR="00274085" w:rsidRPr="009712AF" w14:paraId="36EDD8DA" w14:textId="77777777" w:rsidTr="00D40DF1">
        <w:trPr>
          <w:trHeight w:val="77"/>
        </w:trPr>
        <w:tc>
          <w:tcPr>
            <w:tcW w:w="5305" w:type="dxa"/>
            <w:shd w:val="clear" w:color="auto" w:fill="FFFFFF" w:themeFill="background1"/>
          </w:tcPr>
          <w:p w14:paraId="20E2FA84" w14:textId="77777777" w:rsidR="00274085" w:rsidRPr="009712AF" w:rsidRDefault="00274085" w:rsidP="00D40DF1">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plățile electronice</w:t>
            </w:r>
          </w:p>
        </w:tc>
        <w:tc>
          <w:tcPr>
            <w:tcW w:w="3785" w:type="dxa"/>
            <w:shd w:val="clear" w:color="auto" w:fill="FFFFFF" w:themeFill="background1"/>
          </w:tcPr>
          <w:p w14:paraId="3EB167F4" w14:textId="77777777" w:rsidR="00274085" w:rsidRPr="009712AF" w:rsidRDefault="00274085" w:rsidP="00D40DF1">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bl>
    <w:p w14:paraId="5DA4FB89"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r w:rsidRPr="009712AF">
        <w:rPr>
          <w:rFonts w:ascii="Arial Narrow" w:hAnsi="Arial Narrow"/>
          <w:b/>
          <w:sz w:val="22"/>
          <w:szCs w:val="22"/>
          <w:shd w:val="clear" w:color="auto" w:fill="FFFF00"/>
        </w:rPr>
        <w:t xml:space="preserve"> </w:t>
      </w:r>
    </w:p>
    <w:p w14:paraId="1D529688" w14:textId="77777777" w:rsidR="00274085" w:rsidRPr="009712AF" w:rsidRDefault="00274085" w:rsidP="00274085">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b/>
          <w:noProof w:val="0"/>
          <w:lang w:val="ro-MD" w:eastAsia="ru-RU"/>
        </w:rPr>
        <w:t xml:space="preserve">Alte informații relevante: </w:t>
      </w:r>
      <w:r w:rsidRPr="009712AF">
        <w:rPr>
          <w:rFonts w:ascii="Arial Narrow" w:hAnsi="Arial Narrow"/>
          <w:lang w:val="en-US"/>
        </w:rPr>
        <w:t>(</w:t>
      </w:r>
      <w:r w:rsidRPr="009712AF">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9712AF">
        <w:rPr>
          <w:rFonts w:ascii="Arial Narrow" w:hAnsi="Arial Narrow"/>
          <w:shd w:val="clear" w:color="auto" w:fill="FFFF00"/>
          <w:lang w:val="en-US"/>
        </w:rPr>
        <w:t>erviciu achiziții publice</w:t>
      </w:r>
    </w:p>
    <w:p w14:paraId="04659822" w14:textId="77777777" w:rsidR="00274085" w:rsidRPr="009712AF" w:rsidRDefault="00274085" w:rsidP="00274085">
      <w:pPr>
        <w:shd w:val="clear" w:color="auto" w:fill="FFFFFF" w:themeFill="background1"/>
        <w:spacing w:before="120" w:after="120"/>
        <w:rPr>
          <w:rFonts w:ascii="Arial Narrow" w:hAnsi="Arial Narrow"/>
          <w:b/>
          <w:noProof w:val="0"/>
          <w:lang w:val="ro-MD" w:eastAsia="ru-RU"/>
        </w:rPr>
      </w:pPr>
    </w:p>
    <w:p w14:paraId="4889F0B8" w14:textId="77777777" w:rsidR="00274085" w:rsidRPr="009712AF" w:rsidRDefault="00274085" w:rsidP="00274085">
      <w:pPr>
        <w:shd w:val="clear" w:color="auto" w:fill="FFFFFF" w:themeFill="background1"/>
        <w:spacing w:before="120" w:after="120"/>
        <w:rPr>
          <w:rFonts w:ascii="Arial Narrow" w:hAnsi="Arial Narrow"/>
          <w:b/>
          <w:noProof w:val="0"/>
          <w:lang w:val="ro-MD" w:eastAsia="ru-RU"/>
        </w:rPr>
      </w:pPr>
    </w:p>
    <w:p w14:paraId="6EE4AEAA" w14:textId="77777777" w:rsidR="00274085" w:rsidRPr="009712AF" w:rsidRDefault="00274085" w:rsidP="00274085">
      <w:pPr>
        <w:shd w:val="clear" w:color="auto" w:fill="FFFFFF" w:themeFill="background1"/>
        <w:spacing w:before="120" w:after="120"/>
        <w:rPr>
          <w:rFonts w:ascii="Arial Narrow" w:hAnsi="Arial Narrow"/>
          <w:b/>
          <w:noProof w:val="0"/>
          <w:lang w:val="ro-MD" w:eastAsia="ru-RU"/>
        </w:rPr>
      </w:pPr>
    </w:p>
    <w:p w14:paraId="560D9835" w14:textId="77777777" w:rsidR="00274085" w:rsidRPr="009712AF" w:rsidRDefault="00274085" w:rsidP="00274085">
      <w:pPr>
        <w:shd w:val="clear" w:color="auto" w:fill="FFFFFF" w:themeFill="background1"/>
        <w:spacing w:before="120" w:after="120"/>
        <w:rPr>
          <w:rFonts w:ascii="Arial Narrow" w:hAnsi="Arial Narrow"/>
          <w:b/>
          <w:noProof w:val="0"/>
          <w:lang w:val="ro-MD" w:eastAsia="ru-RU"/>
        </w:rPr>
      </w:pPr>
    </w:p>
    <w:p w14:paraId="62950B2F" w14:textId="77777777" w:rsidR="00274085" w:rsidRPr="009712AF" w:rsidRDefault="00274085" w:rsidP="00274085">
      <w:pPr>
        <w:shd w:val="clear" w:color="auto" w:fill="FFFFFF" w:themeFill="background1"/>
        <w:spacing w:before="120" w:after="120"/>
        <w:rPr>
          <w:rFonts w:ascii="Arial Narrow" w:hAnsi="Arial Narrow"/>
          <w:b/>
          <w:noProof w:val="0"/>
          <w:lang w:val="ro-MD" w:eastAsia="ru-RU"/>
        </w:rPr>
      </w:pPr>
    </w:p>
    <w:p w14:paraId="0ADAF36D" w14:textId="77777777" w:rsidR="00274085" w:rsidRPr="009712AF" w:rsidRDefault="00274085" w:rsidP="00274085">
      <w:pPr>
        <w:shd w:val="clear" w:color="auto" w:fill="FFFFFF" w:themeFill="background1"/>
        <w:spacing w:before="120" w:after="120"/>
        <w:rPr>
          <w:rFonts w:ascii="Arial Narrow" w:hAnsi="Arial Narrow"/>
          <w:b/>
          <w:noProof w:val="0"/>
          <w:lang w:val="ro-MD" w:eastAsia="ru-RU"/>
        </w:rPr>
      </w:pPr>
    </w:p>
    <w:p w14:paraId="0CB95EEA" w14:textId="77777777" w:rsidR="00274085" w:rsidRPr="009712AF" w:rsidRDefault="00274085" w:rsidP="00274085">
      <w:pPr>
        <w:shd w:val="clear" w:color="auto" w:fill="FFFFFF"/>
        <w:spacing w:before="120" w:after="120"/>
        <w:rPr>
          <w:rFonts w:ascii="Arial Narrow" w:eastAsia="PMingLiU" w:hAnsi="Arial Narrow"/>
          <w:lang w:val="ro-MD" w:eastAsia="zh-CN"/>
        </w:rPr>
      </w:pPr>
      <w:r w:rsidRPr="009712AF">
        <w:rPr>
          <w:rFonts w:ascii="Arial Narrow" w:hAnsi="Arial Narrow"/>
          <w:b/>
          <w:lang w:val="en-US"/>
        </w:rPr>
        <w:t xml:space="preserve">Conducătorul grupului de lucru:                                         </w:t>
      </w:r>
      <w:r>
        <w:rPr>
          <w:rFonts w:ascii="Arial Narrow" w:hAnsi="Arial Narrow"/>
          <w:b/>
          <w:shd w:val="clear" w:color="auto" w:fill="FFFF00"/>
          <w:lang w:val="en-US"/>
        </w:rPr>
        <w:t>Diana Manea</w:t>
      </w:r>
      <w:r w:rsidRPr="009712AF">
        <w:rPr>
          <w:rFonts w:ascii="Arial Narrow" w:hAnsi="Arial Narrow"/>
          <w:b/>
          <w:shd w:val="clear" w:color="auto" w:fill="FFFF00"/>
          <w:lang w:val="en-US"/>
        </w:rPr>
        <w:t xml:space="preserve"> </w:t>
      </w:r>
      <w:r w:rsidRPr="009712AF">
        <w:rPr>
          <w:rFonts w:ascii="Arial Narrow" w:hAnsi="Arial Narrow"/>
          <w:b/>
          <w:lang w:val="en-US"/>
        </w:rPr>
        <w:t xml:space="preserve">                            L.Ș.</w:t>
      </w:r>
    </w:p>
    <w:p w14:paraId="3E7AE0F8" w14:textId="77777777" w:rsidR="00274085" w:rsidRPr="009712AF" w:rsidRDefault="00274085" w:rsidP="00274085">
      <w:pPr>
        <w:pStyle w:val="Style3"/>
        <w:tabs>
          <w:tab w:val="left" w:pos="567"/>
        </w:tabs>
        <w:spacing w:before="0" w:beforeAutospacing="0" w:after="0"/>
        <w:ind w:left="0" w:firstLine="0"/>
        <w:rPr>
          <w:rFonts w:ascii="Arial Narrow" w:eastAsia="PMingLiU" w:hAnsi="Arial Narrow"/>
          <w:lang w:val="ro-MD" w:eastAsia="zh-CN"/>
        </w:rPr>
      </w:pPr>
    </w:p>
    <w:p w14:paraId="516E62D0" w14:textId="5CBDF61B" w:rsidR="00366BC6" w:rsidRPr="009712AF" w:rsidRDefault="00366BC6" w:rsidP="00366BC6">
      <w:pPr>
        <w:shd w:val="clear" w:color="auto" w:fill="FFFFFF"/>
        <w:spacing w:before="120" w:after="120"/>
        <w:rPr>
          <w:rFonts w:ascii="Arial Narrow" w:eastAsia="PMingLiU" w:hAnsi="Arial Narrow"/>
          <w:lang w:val="ro-MD" w:eastAsia="zh-CN"/>
        </w:rPr>
      </w:pPr>
      <w:r w:rsidRPr="009712AF">
        <w:rPr>
          <w:rFonts w:ascii="Arial Narrow" w:hAnsi="Arial Narrow"/>
          <w:b/>
          <w:lang w:val="en-US"/>
        </w:rPr>
        <w:t>.</w:t>
      </w:r>
    </w:p>
    <w:p w14:paraId="12D1ABFE" w14:textId="77777777" w:rsidR="00366BC6" w:rsidRPr="009712AF" w:rsidRDefault="00366BC6" w:rsidP="00366BC6">
      <w:pPr>
        <w:pStyle w:val="Style3"/>
        <w:tabs>
          <w:tab w:val="left" w:pos="567"/>
        </w:tabs>
        <w:spacing w:before="0" w:beforeAutospacing="0" w:after="0"/>
        <w:ind w:left="0" w:firstLine="0"/>
        <w:rPr>
          <w:rFonts w:ascii="Arial Narrow" w:eastAsia="PMingLiU" w:hAnsi="Arial Narrow"/>
          <w:lang w:val="ro-MD" w:eastAsia="zh-CN"/>
        </w:rPr>
      </w:pPr>
    </w:p>
    <w:p w14:paraId="1707E96E" w14:textId="10BFEE5E" w:rsidR="00A613FB" w:rsidRDefault="00A613FB" w:rsidP="00A613FB">
      <w:pPr>
        <w:shd w:val="clear" w:color="auto" w:fill="FFFFFF"/>
        <w:spacing w:before="120" w:after="120"/>
        <w:rPr>
          <w:rFonts w:ascii="Arial Narrow" w:eastAsia="PMingLiU" w:hAnsi="Arial Narrow"/>
          <w:lang w:val="ro-MD" w:eastAsia="zh-CN"/>
        </w:rPr>
      </w:pPr>
    </w:p>
    <w:p w14:paraId="2E283D61" w14:textId="77777777" w:rsidR="00366BC6" w:rsidRDefault="00366BC6" w:rsidP="00A613FB">
      <w:pPr>
        <w:shd w:val="clear" w:color="auto" w:fill="FFFFFF"/>
        <w:spacing w:before="120" w:after="120"/>
        <w:rPr>
          <w:rFonts w:ascii="Arial Narrow" w:eastAsia="PMingLiU" w:hAnsi="Arial Narrow"/>
          <w:lang w:val="ro-MD" w:eastAsia="zh-CN"/>
        </w:rPr>
      </w:pPr>
    </w:p>
    <w:p w14:paraId="58C772AD" w14:textId="77777777" w:rsidR="00366BC6" w:rsidRDefault="00366BC6" w:rsidP="00A613FB">
      <w:pPr>
        <w:shd w:val="clear" w:color="auto" w:fill="FFFFFF"/>
        <w:spacing w:before="120" w:after="120"/>
        <w:rPr>
          <w:rFonts w:ascii="Arial Narrow" w:eastAsia="PMingLiU" w:hAnsi="Arial Narrow"/>
          <w:lang w:val="ro-MD" w:eastAsia="zh-CN"/>
        </w:rPr>
      </w:pPr>
    </w:p>
    <w:p w14:paraId="768738C7" w14:textId="77777777" w:rsidR="00366BC6" w:rsidRPr="009712AF" w:rsidRDefault="00366BC6" w:rsidP="00A613FB">
      <w:pPr>
        <w:shd w:val="clear" w:color="auto" w:fill="FFFFFF"/>
        <w:spacing w:before="120" w:after="120"/>
        <w:rPr>
          <w:rFonts w:ascii="Arial Narrow" w:eastAsia="PMingLiU" w:hAnsi="Arial Narrow"/>
          <w:lang w:val="ro-MD" w:eastAsia="zh-CN"/>
        </w:rPr>
      </w:pPr>
    </w:p>
    <w:p w14:paraId="2592E632" w14:textId="77777777" w:rsidR="00A613FB" w:rsidRPr="009712AF" w:rsidRDefault="00A613FB" w:rsidP="00A613FB">
      <w:pPr>
        <w:pStyle w:val="Style3"/>
        <w:tabs>
          <w:tab w:val="left" w:pos="567"/>
        </w:tabs>
        <w:spacing w:before="0" w:beforeAutospacing="0" w:after="0"/>
        <w:ind w:left="0" w:firstLine="0"/>
        <w:rPr>
          <w:rFonts w:ascii="Arial Narrow" w:eastAsia="PMingLiU" w:hAnsi="Arial Narrow"/>
          <w:lang w:val="ro-MD" w:eastAsia="zh-CN"/>
        </w:rPr>
      </w:pPr>
    </w:p>
    <w:p w14:paraId="501D30DC" w14:textId="0F95DFB6" w:rsidR="0005608E" w:rsidRPr="009712AF" w:rsidRDefault="0005608E" w:rsidP="0005608E">
      <w:pPr>
        <w:shd w:val="clear" w:color="auto" w:fill="FFFFFF"/>
        <w:spacing w:before="120" w:after="120"/>
        <w:rPr>
          <w:rFonts w:ascii="Arial Narrow" w:eastAsia="PMingLiU" w:hAnsi="Arial Narrow"/>
          <w:lang w:val="ro-MD" w:eastAsia="zh-CN"/>
        </w:rPr>
      </w:pPr>
    </w:p>
    <w:p w14:paraId="0AE85672" w14:textId="77777777" w:rsidR="0005608E" w:rsidRPr="009712AF" w:rsidRDefault="0005608E" w:rsidP="0005608E">
      <w:pPr>
        <w:pStyle w:val="Style3"/>
        <w:tabs>
          <w:tab w:val="left" w:pos="567"/>
        </w:tabs>
        <w:spacing w:before="0" w:beforeAutospacing="0" w:after="0"/>
        <w:ind w:left="0" w:firstLine="0"/>
        <w:rPr>
          <w:rFonts w:ascii="Arial Narrow" w:eastAsia="PMingLiU" w:hAnsi="Arial Narrow"/>
          <w:lang w:val="ro-MD" w:eastAsia="zh-CN"/>
        </w:rPr>
      </w:pPr>
    </w:p>
    <w:p w14:paraId="1C7A494B" w14:textId="1D194E46" w:rsidR="000E2C20" w:rsidRPr="009712AF" w:rsidRDefault="000E2C20" w:rsidP="000E2C20">
      <w:pPr>
        <w:shd w:val="clear" w:color="auto" w:fill="FFFFFF"/>
        <w:spacing w:before="120" w:after="120"/>
        <w:rPr>
          <w:rFonts w:ascii="Arial Narrow" w:eastAsia="PMingLiU" w:hAnsi="Arial Narrow"/>
          <w:lang w:val="ro-MD" w:eastAsia="zh-CN"/>
        </w:rPr>
      </w:pPr>
    </w:p>
    <w:p w14:paraId="1A5A8EE6" w14:textId="77777777" w:rsidR="000E2C20" w:rsidRPr="009712AF" w:rsidRDefault="000E2C20" w:rsidP="000E2C20">
      <w:pPr>
        <w:pStyle w:val="Style3"/>
        <w:tabs>
          <w:tab w:val="left" w:pos="567"/>
        </w:tabs>
        <w:spacing w:before="0" w:beforeAutospacing="0" w:after="0"/>
        <w:ind w:left="0" w:firstLine="0"/>
        <w:rPr>
          <w:rFonts w:ascii="Arial Narrow" w:eastAsia="PMingLiU" w:hAnsi="Arial Narrow"/>
          <w:lang w:val="ro-MD" w:eastAsia="zh-CN"/>
        </w:rPr>
      </w:pPr>
    </w:p>
    <w:p w14:paraId="5F48CCD3" w14:textId="77777777" w:rsidR="00BC0BDA" w:rsidRPr="009712AF" w:rsidRDefault="00BC0BDA" w:rsidP="00BC0BDA">
      <w:pPr>
        <w:pStyle w:val="Style3"/>
        <w:tabs>
          <w:tab w:val="left" w:pos="567"/>
        </w:tabs>
        <w:spacing w:before="0" w:beforeAutospacing="0" w:after="0"/>
        <w:ind w:left="0" w:firstLine="0"/>
        <w:rPr>
          <w:rFonts w:ascii="Arial Narrow" w:eastAsia="PMingLiU" w:hAnsi="Arial Narrow"/>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43D55192" w14:textId="77777777" w:rsidR="002A6AEE" w:rsidRDefault="002A6AEE" w:rsidP="00A26B23">
      <w:pPr>
        <w:pStyle w:val="Style3"/>
        <w:tabs>
          <w:tab w:val="left" w:pos="567"/>
        </w:tabs>
        <w:spacing w:before="0" w:beforeAutospacing="0" w:after="0"/>
        <w:ind w:left="0" w:firstLine="0"/>
        <w:rPr>
          <w:rFonts w:eastAsia="PMingLiU"/>
          <w:lang w:val="ro-MD" w:eastAsia="zh-CN"/>
        </w:rPr>
      </w:pPr>
    </w:p>
    <w:p w14:paraId="69A7324A" w14:textId="77777777" w:rsidR="002A6AEE" w:rsidRPr="00FF430B" w:rsidRDefault="002A6AE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1B3B1BE"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25FA1" w:rsidRPr="00E25FA1">
        <w:rPr>
          <w:shd w:val="clear" w:color="auto" w:fill="FFFFFF"/>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5C09AC8C" w14:textId="19699F5C" w:rsidR="002D6E71" w:rsidRDefault="002D6E71" w:rsidP="00196AB4">
      <w:pPr>
        <w:pStyle w:val="a"/>
        <w:numPr>
          <w:ilvl w:val="0"/>
          <w:numId w:val="0"/>
        </w:numPr>
        <w:ind w:right="-1"/>
        <w:rPr>
          <w:i/>
          <w:lang w:val="ro-MD"/>
        </w:rPr>
      </w:pPr>
    </w:p>
    <w:p w14:paraId="312F457C" w14:textId="77777777" w:rsidR="005115E7" w:rsidRPr="006369F2" w:rsidRDefault="005115E7" w:rsidP="005115E7">
      <w:pPr>
        <w:pStyle w:val="a"/>
        <w:numPr>
          <w:ilvl w:val="0"/>
          <w:numId w:val="0"/>
        </w:numPr>
        <w:tabs>
          <w:tab w:val="left" w:pos="1260"/>
        </w:tabs>
        <w:ind w:left="720"/>
        <w:jc w:val="right"/>
        <w:rPr>
          <w:b/>
          <w:sz w:val="28"/>
          <w:szCs w:val="28"/>
        </w:rPr>
      </w:pPr>
      <w:r w:rsidRPr="006369F2">
        <w:rPr>
          <w:sz w:val="28"/>
          <w:szCs w:val="28"/>
        </w:rPr>
        <w:t>Anexa nr. 25</w:t>
      </w:r>
    </w:p>
    <w:p w14:paraId="041352B5" w14:textId="40B42F44" w:rsidR="005115E7" w:rsidRDefault="005115E7" w:rsidP="00196AB4">
      <w:pPr>
        <w:pStyle w:val="a"/>
        <w:numPr>
          <w:ilvl w:val="0"/>
          <w:numId w:val="0"/>
        </w:numPr>
        <w:ind w:right="-1"/>
        <w:rPr>
          <w:i/>
          <w:lang w:val="ro-MD"/>
        </w:rPr>
      </w:pPr>
    </w:p>
    <w:p w14:paraId="5B8608B6" w14:textId="77777777" w:rsidR="005115E7" w:rsidRPr="00FF430B" w:rsidRDefault="005115E7" w:rsidP="00196AB4">
      <w:pPr>
        <w:pStyle w:val="a"/>
        <w:numPr>
          <w:ilvl w:val="0"/>
          <w:numId w:val="0"/>
        </w:numPr>
        <w:ind w:right="-1"/>
        <w:rPr>
          <w:i/>
          <w:lang w:val="ro-MD"/>
        </w:rPr>
      </w:pPr>
    </w:p>
    <w:p w14:paraId="6E78413D" w14:textId="77777777" w:rsidR="00CE3545" w:rsidRPr="006369F2" w:rsidRDefault="00CE3545" w:rsidP="00CE3545">
      <w:pPr>
        <w:pStyle w:val="a"/>
        <w:numPr>
          <w:ilvl w:val="0"/>
          <w:numId w:val="0"/>
        </w:numPr>
        <w:tabs>
          <w:tab w:val="left" w:pos="1260"/>
        </w:tabs>
        <w:ind w:left="720"/>
        <w:jc w:val="center"/>
        <w:rPr>
          <w:b/>
        </w:rPr>
      </w:pPr>
      <w:r w:rsidRPr="006369F2">
        <w:rPr>
          <w:b/>
        </w:rPr>
        <w:t>CONTRACT – MODEL</w:t>
      </w:r>
    </w:p>
    <w:p w14:paraId="166BBD78" w14:textId="77777777" w:rsidR="00CE3545" w:rsidRPr="006369F2" w:rsidRDefault="00CE3545" w:rsidP="00CE3545">
      <w:pPr>
        <w:pStyle w:val="a"/>
        <w:numPr>
          <w:ilvl w:val="0"/>
          <w:numId w:val="0"/>
        </w:numPr>
        <w:tabs>
          <w:tab w:val="left" w:pos="1260"/>
        </w:tabs>
        <w:ind w:left="720"/>
        <w:rPr>
          <w:b/>
          <w:caps/>
        </w:rPr>
      </w:pPr>
    </w:p>
    <w:p w14:paraId="3E506542" w14:textId="77777777" w:rsidR="00CE3545" w:rsidRPr="006369F2" w:rsidRDefault="00CE3545" w:rsidP="00CE3545">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2D496573" w14:textId="77777777" w:rsidR="00CE3545" w:rsidRPr="0001624C" w:rsidRDefault="00CE3545" w:rsidP="00CE3545">
      <w:pPr>
        <w:pStyle w:val="a"/>
        <w:numPr>
          <w:ilvl w:val="0"/>
          <w:numId w:val="0"/>
        </w:numPr>
        <w:tabs>
          <w:tab w:val="left" w:pos="1260"/>
        </w:tabs>
        <w:ind w:left="720"/>
        <w:rPr>
          <w:lang w:val="ro-RO"/>
        </w:rPr>
      </w:pPr>
    </w:p>
    <w:p w14:paraId="73C5C9C3" w14:textId="77777777" w:rsidR="00CE3545" w:rsidRPr="0001624C" w:rsidRDefault="00CE3545" w:rsidP="00CE3545">
      <w:pPr>
        <w:pStyle w:val="a"/>
        <w:numPr>
          <w:ilvl w:val="0"/>
          <w:numId w:val="46"/>
        </w:numPr>
        <w:tabs>
          <w:tab w:val="clear" w:pos="1134"/>
          <w:tab w:val="left" w:pos="540"/>
        </w:tabs>
        <w:ind w:left="0" w:firstLine="0"/>
        <w:contextualSpacing/>
        <w:jc w:val="center"/>
        <w:rPr>
          <w:b/>
          <w:lang w:val="ro-RO"/>
        </w:rPr>
      </w:pPr>
      <w:r w:rsidRPr="0001624C">
        <w:rPr>
          <w:b/>
          <w:lang w:val="ro-RO"/>
        </w:rPr>
        <w:t>PARTEA GENERALĂ</w:t>
      </w:r>
    </w:p>
    <w:p w14:paraId="05DA27A4" w14:textId="77777777" w:rsidR="00CE3545" w:rsidRPr="00861622" w:rsidRDefault="00CE3545" w:rsidP="00CE3545">
      <w:pPr>
        <w:pStyle w:val="a"/>
        <w:numPr>
          <w:ilvl w:val="0"/>
          <w:numId w:val="0"/>
        </w:numPr>
        <w:tabs>
          <w:tab w:val="left" w:pos="540"/>
        </w:tabs>
        <w:jc w:val="center"/>
        <w:rPr>
          <w:i/>
          <w:sz w:val="20"/>
          <w:szCs w:val="20"/>
          <w:lang w:val="ro-RO"/>
        </w:rPr>
      </w:pPr>
      <w:r w:rsidRPr="00861622">
        <w:rPr>
          <w:i/>
          <w:sz w:val="20"/>
          <w:szCs w:val="20"/>
          <w:lang w:val="ro-RO"/>
        </w:rPr>
        <w:t>(OBLIGATORIE)</w:t>
      </w:r>
    </w:p>
    <w:p w14:paraId="1D2F8457" w14:textId="77777777" w:rsidR="00CE3545" w:rsidRPr="00861622" w:rsidRDefault="00CE3545" w:rsidP="00CE3545">
      <w:pPr>
        <w:pStyle w:val="a"/>
        <w:numPr>
          <w:ilvl w:val="0"/>
          <w:numId w:val="0"/>
        </w:numPr>
        <w:tabs>
          <w:tab w:val="left" w:pos="540"/>
        </w:tabs>
        <w:rPr>
          <w:i/>
          <w:lang w:val="ro-RO"/>
        </w:rPr>
      </w:pPr>
    </w:p>
    <w:p w14:paraId="42F4B534" w14:textId="77777777" w:rsidR="00CE3545" w:rsidRPr="00861622" w:rsidRDefault="00CE3545" w:rsidP="00CE3545">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6"/>
        <w:gridCol w:w="4990"/>
      </w:tblGrid>
      <w:tr w:rsidR="00CE3545" w:rsidRPr="00FF430B" w14:paraId="75015429" w14:textId="77777777" w:rsidTr="00483CA1">
        <w:tc>
          <w:tcPr>
            <w:tcW w:w="2553" w:type="pct"/>
          </w:tcPr>
          <w:p w14:paraId="40D85D30" w14:textId="77777777" w:rsidR="00CE3545" w:rsidRPr="00FF430B" w:rsidRDefault="00CE3545" w:rsidP="00483CA1">
            <w:pPr>
              <w:tabs>
                <w:tab w:val="left" w:pos="360"/>
              </w:tabs>
              <w:jc w:val="both"/>
              <w:rPr>
                <w:b/>
              </w:rPr>
            </w:pPr>
            <w:r w:rsidRPr="00FF430B">
              <w:rPr>
                <w:b/>
              </w:rPr>
              <w:t>Beneficiar</w:t>
            </w:r>
          </w:p>
        </w:tc>
        <w:tc>
          <w:tcPr>
            <w:tcW w:w="2447" w:type="pct"/>
          </w:tcPr>
          <w:p w14:paraId="477BD759" w14:textId="77777777" w:rsidR="00CE3545" w:rsidRPr="00FF430B" w:rsidRDefault="00CE3545" w:rsidP="00483CA1">
            <w:pPr>
              <w:tabs>
                <w:tab w:val="left" w:pos="360"/>
              </w:tabs>
              <w:jc w:val="both"/>
              <w:rPr>
                <w:b/>
              </w:rPr>
            </w:pPr>
            <w:r>
              <w:rPr>
                <w:b/>
              </w:rPr>
              <w:t>Antreprenor</w:t>
            </w:r>
          </w:p>
        </w:tc>
      </w:tr>
      <w:tr w:rsidR="00CE3545" w:rsidRPr="00A624FD" w14:paraId="32FD6B89" w14:textId="77777777" w:rsidTr="00483CA1">
        <w:tc>
          <w:tcPr>
            <w:tcW w:w="2553" w:type="pct"/>
          </w:tcPr>
          <w:p w14:paraId="4F069923" w14:textId="77777777" w:rsidR="00CE3545" w:rsidRPr="006369F2" w:rsidRDefault="00CE3545" w:rsidP="00483CA1">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4B2DB173" w14:textId="77777777" w:rsidR="00CE3545" w:rsidRPr="006369F2" w:rsidRDefault="00CE3545" w:rsidP="00483CA1">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F1329AE" w14:textId="77777777" w:rsidR="00CE3545" w:rsidRPr="00861622" w:rsidRDefault="00CE3545" w:rsidP="00CE3545">
      <w:pPr>
        <w:pStyle w:val="a"/>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CE3545" w:rsidRPr="00EC30C2" w14:paraId="050201E7" w14:textId="77777777" w:rsidTr="00483CA1">
        <w:trPr>
          <w:trHeight w:val="697"/>
        </w:trPr>
        <w:tc>
          <w:tcPr>
            <w:tcW w:w="9540" w:type="dxa"/>
            <w:vAlign w:val="center"/>
          </w:tcPr>
          <w:p w14:paraId="5D32D9EA" w14:textId="77777777" w:rsidR="00CE3545" w:rsidRPr="006369F2" w:rsidRDefault="00CE3545" w:rsidP="00483CA1">
            <w:pPr>
              <w:tabs>
                <w:tab w:val="left" w:pos="360"/>
              </w:tabs>
              <w:jc w:val="both"/>
              <w:rPr>
                <w:lang w:val="en-US"/>
              </w:rPr>
            </w:pPr>
          </w:p>
          <w:p w14:paraId="02DEE0D2" w14:textId="77777777" w:rsidR="00CE3545" w:rsidRPr="006369F2" w:rsidRDefault="00CE3545" w:rsidP="00483CA1">
            <w:pPr>
              <w:tabs>
                <w:tab w:val="left" w:pos="525"/>
                <w:tab w:val="left" w:pos="1134"/>
                <w:tab w:val="left" w:pos="3705"/>
              </w:tabs>
              <w:jc w:val="both"/>
              <w:rPr>
                <w:b/>
                <w:lang w:val="en-US"/>
              </w:rPr>
            </w:pPr>
            <w:r w:rsidRPr="006369F2">
              <w:rPr>
                <w:b/>
                <w:lang w:val="en-US"/>
              </w:rPr>
              <w:t>1. OBIECTUL CONTRACTULUI</w:t>
            </w:r>
          </w:p>
          <w:p w14:paraId="3B63809A" w14:textId="0DFE262E" w:rsidR="00CE3545" w:rsidRPr="006369F2" w:rsidRDefault="00CE3545" w:rsidP="00483CA1">
            <w:pPr>
              <w:tabs>
                <w:tab w:val="left" w:pos="360"/>
              </w:tabs>
              <w:ind w:left="-15" w:right="-15" w:firstLine="15"/>
              <w:jc w:val="both"/>
              <w:rPr>
                <w:lang w:val="en-US"/>
              </w:rPr>
            </w:pPr>
            <w:r w:rsidRPr="006369F2">
              <w:rPr>
                <w:lang w:val="en-US"/>
              </w:rPr>
              <w:t xml:space="preserve">Antreprenorul se obligă să execute </w:t>
            </w:r>
            <w:r w:rsidR="004D7411" w:rsidRPr="00AA6393">
              <w:rPr>
                <w:rFonts w:ascii="Arial Narrow" w:hAnsi="Arial Narrow"/>
                <w:b/>
              </w:rPr>
              <w:t>Lucrari de reabilitare a fântânii arteziene a IMSP IMU din str.T.Ciorbă, nr. 1</w:t>
            </w:r>
            <w:r w:rsidR="004D7411">
              <w:rPr>
                <w:rFonts w:ascii="Arial Narrow" w:hAnsi="Arial Narrow"/>
                <w:b/>
              </w:rPr>
              <w:t xml:space="preserve"> </w:t>
            </w:r>
            <w:r w:rsidRPr="006369F2">
              <w:rPr>
                <w:lang w:val="en-US"/>
              </w:rPr>
              <w:t>în conformitate cu prevederile proiectului tehnic</w:t>
            </w:r>
            <w:r w:rsidR="00400DCA">
              <w:rPr>
                <w:lang w:val="en-US"/>
              </w:rPr>
              <w:t xml:space="preserve"> (după caz)</w:t>
            </w:r>
            <w:r w:rsidRPr="006369F2">
              <w:rPr>
                <w:lang w:val="en-US"/>
              </w:rPr>
              <w:t>,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73496325" w14:textId="77777777" w:rsidR="00CE3545" w:rsidRPr="006369F2" w:rsidRDefault="00CE3545" w:rsidP="00483CA1">
            <w:pPr>
              <w:tabs>
                <w:tab w:val="left" w:pos="360"/>
              </w:tabs>
              <w:jc w:val="both"/>
              <w:rPr>
                <w:lang w:val="en-US"/>
              </w:rPr>
            </w:pPr>
          </w:p>
          <w:p w14:paraId="616D730F" w14:textId="77777777" w:rsidR="00CE3545" w:rsidRPr="006369F2" w:rsidRDefault="00CE3545" w:rsidP="00483CA1">
            <w:pPr>
              <w:pStyle w:val="af2"/>
              <w:tabs>
                <w:tab w:val="left" w:pos="525"/>
                <w:tab w:val="left" w:pos="567"/>
              </w:tabs>
              <w:ind w:left="-15"/>
              <w:rPr>
                <w:b/>
                <w:lang w:val="en-US"/>
              </w:rPr>
            </w:pPr>
            <w:r w:rsidRPr="006369F2">
              <w:rPr>
                <w:b/>
                <w:lang w:val="en-US"/>
              </w:rPr>
              <w:t>2. DOCUMENTELE CONTRACTULUI</w:t>
            </w:r>
          </w:p>
          <w:p w14:paraId="3EE3E097" w14:textId="77777777" w:rsidR="00CE3545" w:rsidRPr="006369F2" w:rsidRDefault="00CE3545" w:rsidP="00483CA1">
            <w:pPr>
              <w:tabs>
                <w:tab w:val="left" w:pos="360"/>
              </w:tabs>
              <w:jc w:val="both"/>
              <w:rPr>
                <w:lang w:val="en-US"/>
              </w:rPr>
            </w:pPr>
            <w:r w:rsidRPr="006369F2">
              <w:rPr>
                <w:lang w:val="en-US"/>
              </w:rPr>
              <w:t>2.1. Următoarele documente vor fi considerate părţi componente ale Contractului:</w:t>
            </w:r>
          </w:p>
          <w:p w14:paraId="472BC80A" w14:textId="77777777" w:rsidR="00CE3545" w:rsidRPr="00E73483" w:rsidRDefault="00CE3545" w:rsidP="00CE3545">
            <w:pPr>
              <w:numPr>
                <w:ilvl w:val="0"/>
                <w:numId w:val="48"/>
              </w:numPr>
              <w:tabs>
                <w:tab w:val="left" w:pos="360"/>
              </w:tabs>
              <w:suppressAutoHyphens/>
              <w:ind w:left="-15" w:firstLine="0"/>
              <w:jc w:val="both"/>
            </w:pPr>
            <w:r w:rsidRPr="00E73483">
              <w:t>Formularul contractului;</w:t>
            </w:r>
          </w:p>
          <w:p w14:paraId="75A5F089"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Propunerea tehnică și propunerea financiară;</w:t>
            </w:r>
          </w:p>
          <w:p w14:paraId="7A09ADDA" w14:textId="77777777" w:rsidR="00CE3545" w:rsidRPr="00E73483" w:rsidRDefault="00CE3545" w:rsidP="00CE3545">
            <w:pPr>
              <w:numPr>
                <w:ilvl w:val="0"/>
                <w:numId w:val="48"/>
              </w:numPr>
              <w:tabs>
                <w:tab w:val="left" w:pos="360"/>
              </w:tabs>
              <w:suppressAutoHyphens/>
              <w:ind w:left="-15" w:firstLine="0"/>
              <w:jc w:val="both"/>
            </w:pPr>
            <w:r w:rsidRPr="00E73483">
              <w:t>Caietul de sarcini;</w:t>
            </w:r>
          </w:p>
          <w:p w14:paraId="605F8E9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Garanția de bună execuție a contractului;</w:t>
            </w:r>
          </w:p>
          <w:p w14:paraId="4CEDFD3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Acordul de asociere (după caz);</w:t>
            </w:r>
          </w:p>
          <w:p w14:paraId="6117EFF5"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E5D870F"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Graficul de execuție a contractului aprobat de ambele părți.</w:t>
            </w:r>
          </w:p>
          <w:p w14:paraId="15132A5C" w14:textId="77777777" w:rsidR="00CE3545" w:rsidRPr="006369F2" w:rsidRDefault="00CE3545" w:rsidP="00483CA1">
            <w:pPr>
              <w:pStyle w:val="a"/>
              <w:tabs>
                <w:tab w:val="left" w:pos="360"/>
              </w:tabs>
              <w:ind w:left="1530"/>
            </w:pPr>
          </w:p>
          <w:p w14:paraId="1B4CD215" w14:textId="77777777" w:rsidR="00CE3545" w:rsidRPr="006369F2" w:rsidRDefault="00CE3545" w:rsidP="00483CA1">
            <w:pPr>
              <w:tabs>
                <w:tab w:val="left" w:pos="525"/>
                <w:tab w:val="left" w:pos="3645"/>
              </w:tabs>
              <w:jc w:val="both"/>
              <w:rPr>
                <w:b/>
                <w:lang w:val="en-US"/>
              </w:rPr>
            </w:pPr>
            <w:r w:rsidRPr="006369F2">
              <w:rPr>
                <w:b/>
                <w:lang w:val="en-US"/>
              </w:rPr>
              <w:t>3. PREȚUL CONTRACTULUI ŞI MODALITĂŢILE DE PLATĂ</w:t>
            </w:r>
          </w:p>
          <w:p w14:paraId="6D242E1E" w14:textId="77777777" w:rsidR="00CE3545" w:rsidRPr="006369F2" w:rsidRDefault="00CE3545" w:rsidP="00483CA1">
            <w:pPr>
              <w:jc w:val="both"/>
              <w:rPr>
                <w:lang w:val="en-US"/>
              </w:rPr>
            </w:pPr>
            <w:r w:rsidRPr="006369F2">
              <w:rPr>
                <w:lang w:val="en-US"/>
              </w:rPr>
              <w:t>3.1. Prețul lucrărilor, ce reprezintă obiectul prezentului contract, este stabilit în lei MDL.</w:t>
            </w:r>
          </w:p>
          <w:p w14:paraId="200A2179" w14:textId="77777777" w:rsidR="00CE3545" w:rsidRPr="00423D94" w:rsidRDefault="00CE3545" w:rsidP="00483CA1">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3FB2DA13" w14:textId="5377BFA2" w:rsidR="00CE3545" w:rsidRPr="006369F2" w:rsidRDefault="00CE3545" w:rsidP="00483CA1">
            <w:pPr>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sidR="00DC3018">
              <w:rPr>
                <w:lang w:val="en-US"/>
              </w:rPr>
              <w:t>9</w:t>
            </w:r>
            <w:r w:rsidR="00266B18">
              <w:rPr>
                <w:lang w:val="en-US"/>
              </w:rPr>
              <w:t xml:space="preserve">0 </w:t>
            </w:r>
            <w:r w:rsidRPr="006369F2">
              <w:rPr>
                <w:lang w:val="en-US"/>
              </w:rPr>
              <w:t>zile</w:t>
            </w:r>
            <w:bookmarkStart w:id="62" w:name="_GoBack"/>
            <w:bookmarkEnd w:id="62"/>
            <w:r w:rsidRPr="006369F2">
              <w:rPr>
                <w:lang w:val="en-US"/>
              </w:rPr>
              <w:t>.</w:t>
            </w:r>
          </w:p>
          <w:p w14:paraId="4B64F0CE" w14:textId="7C49D9A7" w:rsidR="00CE3545" w:rsidRPr="006369F2" w:rsidRDefault="00CE3545" w:rsidP="00483CA1">
            <w:pPr>
              <w:jc w:val="both"/>
              <w:rPr>
                <w:lang w:val="en-US"/>
              </w:rPr>
            </w:pPr>
            <w:r w:rsidRPr="006369F2">
              <w:rPr>
                <w:lang w:val="en-US"/>
              </w:rPr>
              <w:t xml:space="preserve">3.4. Beneficiarul va verifica procesele-verbale de recepție a lucrărilor executate în termen de </w:t>
            </w:r>
            <w:r w:rsidR="00266B18">
              <w:rPr>
                <w:lang w:val="en-US"/>
              </w:rPr>
              <w:t>30</w:t>
            </w:r>
            <w:r w:rsidRPr="006369F2">
              <w:rPr>
                <w:lang w:val="en-US"/>
              </w:rPr>
              <w:t xml:space="preserve"> zile de la primirea acestora de la Antreprenor.</w:t>
            </w:r>
          </w:p>
          <w:p w14:paraId="7A76E9DF" w14:textId="77777777" w:rsidR="00CE3545" w:rsidRPr="006369F2" w:rsidRDefault="00CE3545" w:rsidP="00483CA1">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EF70473" w14:textId="77777777" w:rsidR="00CE3545" w:rsidRPr="006369F2" w:rsidRDefault="00CE3545" w:rsidP="00483CA1">
            <w:pPr>
              <w:jc w:val="both"/>
              <w:rPr>
                <w:lang w:val="en-US"/>
              </w:rPr>
            </w:pPr>
            <w:r w:rsidRPr="006369F2">
              <w:rPr>
                <w:lang w:val="en-US"/>
              </w:rPr>
              <w:lastRenderedPageBreak/>
              <w:t>3.6. Lucrările nu vor fi considerate finalizate până când procesul-verbal de recepţie la terminarea lucrărilor  nu va fi semnat de comisia de recepţie, care confirmă că lucrările au fost executate conform contractului.</w:t>
            </w:r>
          </w:p>
          <w:p w14:paraId="2572941C" w14:textId="77777777" w:rsidR="00CE3545" w:rsidRPr="006369F2" w:rsidRDefault="00CE3545" w:rsidP="00483CA1">
            <w:pPr>
              <w:jc w:val="both"/>
              <w:rPr>
                <w:lang w:val="en-US"/>
              </w:rPr>
            </w:pPr>
          </w:p>
          <w:p w14:paraId="37A8B1F7" w14:textId="77777777" w:rsidR="00CE3545" w:rsidRPr="006369F2" w:rsidRDefault="00CE3545" w:rsidP="00483CA1">
            <w:pPr>
              <w:pStyle w:val="af2"/>
              <w:tabs>
                <w:tab w:val="left" w:pos="567"/>
              </w:tabs>
              <w:rPr>
                <w:b/>
                <w:lang w:val="en-US"/>
              </w:rPr>
            </w:pPr>
            <w:r w:rsidRPr="006369F2">
              <w:rPr>
                <w:b/>
                <w:lang w:val="en-US"/>
              </w:rPr>
              <w:t>4. DURATA DE EXECUȚIE</w:t>
            </w:r>
          </w:p>
          <w:p w14:paraId="5DC0289F" w14:textId="6E3ACF9E" w:rsidR="00CE3545" w:rsidRPr="006369F2" w:rsidRDefault="00CE3545" w:rsidP="00483CA1">
            <w:pPr>
              <w:pStyle w:val="af2"/>
              <w:tabs>
                <w:tab w:val="left" w:pos="567"/>
              </w:tabs>
              <w:rPr>
                <w:lang w:val="en-US"/>
              </w:rPr>
            </w:pPr>
            <w:r w:rsidRPr="006369F2">
              <w:rPr>
                <w:lang w:val="en-US"/>
              </w:rPr>
              <w:t>4.1. Durata de execuţie a prezentului contract este de</w:t>
            </w:r>
            <w:r w:rsidR="001633DE" w:rsidRPr="001633DE">
              <w:rPr>
                <w:lang w:val="en-US"/>
              </w:rPr>
              <w:t>:</w:t>
            </w:r>
            <w:r w:rsidRPr="001633DE">
              <w:rPr>
                <w:lang w:val="en-US"/>
              </w:rPr>
              <w:t xml:space="preserve"> </w:t>
            </w:r>
            <w:r w:rsidR="004D7411" w:rsidRPr="004D7411">
              <w:rPr>
                <w:b/>
                <w:highlight w:val="yellow"/>
                <w:lang w:val="en-US"/>
              </w:rPr>
              <w:t>7 (șapte) luni</w:t>
            </w:r>
            <w:r w:rsidR="004D7411" w:rsidRPr="004D7411">
              <w:rPr>
                <w:highlight w:val="yellow"/>
                <w:lang w:val="en-US"/>
              </w:rPr>
              <w:t xml:space="preserve">, echivalent a </w:t>
            </w:r>
            <w:r w:rsidR="004D7411" w:rsidRPr="004D7411">
              <w:rPr>
                <w:b/>
                <w:highlight w:val="yellow"/>
                <w:lang w:val="en-US"/>
              </w:rPr>
              <w:t>210</w:t>
            </w:r>
            <w:r w:rsidR="001633DE" w:rsidRPr="0008442B">
              <w:rPr>
                <w:b/>
                <w:shd w:val="clear" w:color="auto" w:fill="FFFF00"/>
                <w:lang w:val="ro-MD"/>
              </w:rPr>
              <w:t xml:space="preserve"> (</w:t>
            </w:r>
            <w:r w:rsidR="004D7411">
              <w:rPr>
                <w:b/>
                <w:shd w:val="clear" w:color="auto" w:fill="FFFF00"/>
                <w:lang w:val="ro-MD"/>
              </w:rPr>
              <w:t>două sute zece</w:t>
            </w:r>
            <w:r w:rsidR="001633DE" w:rsidRPr="0008442B">
              <w:rPr>
                <w:b/>
                <w:shd w:val="clear" w:color="auto" w:fill="FFFF00"/>
                <w:lang w:val="ro-MD"/>
              </w:rPr>
              <w:t>) zile</w:t>
            </w:r>
            <w:r w:rsidR="002A6AEE">
              <w:rPr>
                <w:b/>
                <w:shd w:val="clear" w:color="auto" w:fill="FFFF00"/>
                <w:lang w:val="ro-MD"/>
              </w:rPr>
              <w:t xml:space="preserve"> calendarsitice</w:t>
            </w:r>
            <w:r w:rsidR="001633DE" w:rsidRPr="0008442B">
              <w:rPr>
                <w:b/>
                <w:shd w:val="clear" w:color="auto" w:fill="FFFF00"/>
                <w:lang w:val="ro-MD"/>
              </w:rPr>
              <w:t xml:space="preserve"> și </w:t>
            </w:r>
            <w:r w:rsidR="004D7411">
              <w:rPr>
                <w:b/>
                <w:shd w:val="clear" w:color="auto" w:fill="FFFF00"/>
                <w:lang w:val="ro-MD"/>
              </w:rPr>
              <w:t>5</w:t>
            </w:r>
            <w:r w:rsidR="001633DE" w:rsidRPr="0008442B">
              <w:rPr>
                <w:b/>
                <w:shd w:val="clear" w:color="auto" w:fill="FFFF00"/>
                <w:lang w:val="ro-MD"/>
              </w:rPr>
              <w:t xml:space="preserve"> zile pentru pregătire</w:t>
            </w:r>
            <w:r w:rsidRPr="006369F2">
              <w:rPr>
                <w:lang w:val="en-US"/>
              </w:rPr>
              <w:t xml:space="preserve">, </w:t>
            </w:r>
            <w:r w:rsidRPr="00B70E83">
              <w:rPr>
                <w:lang w:val="ro-RO"/>
              </w:rPr>
              <w:t>începând de la data prevăzută în Ordinul de începere</w:t>
            </w:r>
            <w:r w:rsidRPr="006369F2">
              <w:rPr>
                <w:lang w:val="en-US"/>
              </w:rPr>
              <w:t>.</w:t>
            </w:r>
          </w:p>
          <w:p w14:paraId="2FE33813" w14:textId="31D41A4E" w:rsidR="00CE3545" w:rsidRPr="006369F2" w:rsidRDefault="00CE3545" w:rsidP="00483CA1">
            <w:pPr>
              <w:pStyle w:val="af2"/>
              <w:tabs>
                <w:tab w:val="left" w:pos="567"/>
              </w:tabs>
              <w:rPr>
                <w:lang w:val="en-US"/>
              </w:rPr>
            </w:pPr>
            <w:r w:rsidRPr="006369F2">
              <w:rPr>
                <w:lang w:val="en-US"/>
              </w:rPr>
              <w:t xml:space="preserve">4.2. </w:t>
            </w:r>
            <w:r w:rsidRPr="007926DA">
              <w:rPr>
                <w:lang w:val="ro-RO"/>
              </w:rPr>
              <w:t xml:space="preserve">Antreprenorul va începe lucrările în cel mult </w:t>
            </w:r>
            <w:r w:rsidRPr="00127FA8">
              <w:rPr>
                <w:b/>
                <w:u w:val="single"/>
                <w:lang w:val="ro-RO"/>
              </w:rPr>
              <w:t xml:space="preserve"> zile</w:t>
            </w:r>
            <w:r w:rsidRPr="007926DA">
              <w:rPr>
                <w:lang w:val="ro-RO"/>
              </w:rPr>
              <w:t xml:space="preserve"> de la ordinul de începere, va acționa </w:t>
            </w:r>
            <w:r w:rsidR="004D7411">
              <w:rPr>
                <w:lang w:val="ro-RO"/>
              </w:rPr>
              <w:t>5</w:t>
            </w:r>
            <w:r w:rsidRPr="007926DA">
              <w:rPr>
                <w:lang w:val="ro-RO"/>
              </w:rPr>
              <w:t xml:space="preserve">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4D7411">
              <w:rPr>
                <w:b/>
                <w:u w:val="single"/>
                <w:lang w:val="ro-RO"/>
              </w:rPr>
              <w:t>7 (șapte) luni</w:t>
            </w:r>
            <w:r w:rsidRPr="007926DA">
              <w:rPr>
                <w:lang w:val="ro-RO"/>
              </w:rPr>
              <w:t xml:space="preserve"> de la data precizată în ordinul de începere a lucrărilor. Emiterea ordinului de începere a lucrărilor este condiționată de îndeplinirea cumulativă a următoarelor condiții:</w:t>
            </w:r>
          </w:p>
          <w:p w14:paraId="3AEB025A" w14:textId="77777777" w:rsidR="00CE3545" w:rsidRPr="007926DA" w:rsidRDefault="00CE3545" w:rsidP="00483CA1">
            <w:pPr>
              <w:jc w:val="both"/>
            </w:pPr>
            <w:r w:rsidRPr="007926DA">
              <w:t>- obținerea autorizației de construire de către Beneficiar;</w:t>
            </w:r>
          </w:p>
          <w:p w14:paraId="64C5FB2E" w14:textId="77777777" w:rsidR="00CE3545" w:rsidRPr="007926DA" w:rsidRDefault="00CE3545" w:rsidP="00483CA1">
            <w:pPr>
              <w:jc w:val="both"/>
            </w:pPr>
            <w:r w:rsidRPr="007926DA">
              <w:t>- constituirea garanției de bun</w:t>
            </w:r>
            <w:r>
              <w:t>ă</w:t>
            </w:r>
            <w:r w:rsidRPr="007926DA">
              <w:t xml:space="preserve"> execuție a contractului;</w:t>
            </w:r>
          </w:p>
          <w:p w14:paraId="1A41EE4D" w14:textId="77777777" w:rsidR="00CE3545" w:rsidRPr="007926DA" w:rsidRDefault="00CE3545" w:rsidP="00483CA1">
            <w:pPr>
              <w:jc w:val="both"/>
            </w:pPr>
            <w:r w:rsidRPr="007926DA">
              <w:t>- semnarea procesului–verbal de predare - primire a amplasamentului, liber de orice sarcini care împiedică realizarea obiectului prezentului contract.</w:t>
            </w:r>
          </w:p>
          <w:p w14:paraId="6E5FCA99" w14:textId="77777777" w:rsidR="00CE3545" w:rsidRPr="006369F2" w:rsidRDefault="00CE3545" w:rsidP="00483CA1">
            <w:pPr>
              <w:pStyle w:val="af2"/>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6BEC4C7C" w14:textId="77777777" w:rsidR="00CE3545" w:rsidRPr="006369F2" w:rsidRDefault="00CE3545" w:rsidP="00483CA1">
            <w:pPr>
              <w:pStyle w:val="af2"/>
              <w:tabs>
                <w:tab w:val="left" w:pos="567"/>
              </w:tabs>
              <w:ind w:right="-110"/>
              <w:rPr>
                <w:lang w:val="en-US"/>
              </w:rPr>
            </w:pPr>
            <w:r w:rsidRPr="006369F2">
              <w:rPr>
                <w:lang w:val="en-US"/>
              </w:rPr>
              <w:t>4.4. Antreprenorul are dreptul la modificarea duratei de execuţie doar dacă aceasta nu se datorează din culpa sa.</w:t>
            </w:r>
          </w:p>
          <w:p w14:paraId="633F2974" w14:textId="77777777" w:rsidR="00CE3545" w:rsidRPr="006369F2" w:rsidRDefault="00CE3545" w:rsidP="00483CA1">
            <w:pPr>
              <w:pStyle w:val="af2"/>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09264373" w14:textId="77777777" w:rsidR="00CE3545" w:rsidRPr="006369F2" w:rsidRDefault="00CE3545" w:rsidP="00483CA1">
            <w:pPr>
              <w:tabs>
                <w:tab w:val="left" w:pos="1276"/>
              </w:tabs>
              <w:jc w:val="both"/>
              <w:rPr>
                <w:lang w:val="en-US"/>
              </w:rPr>
            </w:pPr>
            <w:r w:rsidRPr="006369F2">
              <w:rPr>
                <w:lang w:val="en-US"/>
              </w:rPr>
              <w:t>a) generate de Beneficiar;</w:t>
            </w:r>
          </w:p>
          <w:p w14:paraId="1BF6535E" w14:textId="77777777" w:rsidR="00CE3545" w:rsidRPr="006369F2" w:rsidRDefault="00CE3545" w:rsidP="00483CA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53E906A7" w14:textId="77777777" w:rsidR="00CE3545" w:rsidRPr="006369F2" w:rsidRDefault="00CE3545" w:rsidP="00483CA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2DB115C7" w14:textId="77777777" w:rsidR="00CE3545" w:rsidRPr="006369F2" w:rsidRDefault="00CE3545" w:rsidP="00483CA1">
            <w:pPr>
              <w:tabs>
                <w:tab w:val="left" w:pos="1276"/>
              </w:tabs>
              <w:jc w:val="both"/>
              <w:rPr>
                <w:lang w:val="en-US"/>
              </w:rPr>
            </w:pPr>
            <w:r w:rsidRPr="006369F2">
              <w:rPr>
                <w:lang w:val="en-US"/>
              </w:rPr>
              <w:t>d) calamităţilor naturale recunoscute de autoritatea legală.</w:t>
            </w:r>
          </w:p>
          <w:p w14:paraId="7D9D365A" w14:textId="77777777" w:rsidR="00CE3545" w:rsidRPr="006369F2" w:rsidRDefault="00CE3545" w:rsidP="00483CA1">
            <w:pPr>
              <w:pStyle w:val="af2"/>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33B0A57" w14:textId="77777777" w:rsidR="00CE3545" w:rsidRPr="006369F2" w:rsidRDefault="00CE3545" w:rsidP="00483CA1">
            <w:pPr>
              <w:pStyle w:val="af2"/>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5B0877F5" w14:textId="77777777" w:rsidR="00CE3545" w:rsidRPr="006369F2" w:rsidRDefault="00CE3545" w:rsidP="00483CA1">
            <w:pPr>
              <w:tabs>
                <w:tab w:val="left" w:pos="360"/>
              </w:tabs>
              <w:jc w:val="both"/>
              <w:rPr>
                <w:lang w:val="en-US"/>
              </w:rPr>
            </w:pPr>
          </w:p>
          <w:p w14:paraId="6EEECF5D" w14:textId="77777777" w:rsidR="00CE3545" w:rsidRPr="006369F2" w:rsidRDefault="00CE3545" w:rsidP="00483CA1">
            <w:pPr>
              <w:pStyle w:val="af2"/>
              <w:tabs>
                <w:tab w:val="left" w:pos="525"/>
              </w:tabs>
              <w:rPr>
                <w:b/>
                <w:lang w:val="en-US"/>
              </w:rPr>
            </w:pPr>
            <w:r w:rsidRPr="006369F2">
              <w:rPr>
                <w:b/>
                <w:lang w:val="en-US"/>
              </w:rPr>
              <w:t>5. RECEPŢIA LUCRĂRILOR DE EXECUŢIE</w:t>
            </w:r>
          </w:p>
          <w:p w14:paraId="5A960910" w14:textId="77777777" w:rsidR="00CE3545" w:rsidRPr="006369F2" w:rsidRDefault="00CE3545" w:rsidP="00483CA1">
            <w:pPr>
              <w:pStyle w:val="af2"/>
              <w:tabs>
                <w:tab w:val="left" w:pos="567"/>
              </w:tabs>
              <w:rPr>
                <w:lang w:val="en-US"/>
              </w:rPr>
            </w:pPr>
            <w:r w:rsidRPr="006369F2">
              <w:rPr>
                <w:lang w:val="en-US"/>
              </w:rPr>
              <w:t>5.1. Terminarea lucrărilor</w:t>
            </w:r>
          </w:p>
          <w:p w14:paraId="48E68267" w14:textId="77777777" w:rsidR="00CE3545" w:rsidRPr="006369F2" w:rsidRDefault="00CE3545" w:rsidP="00483CA1">
            <w:pPr>
              <w:pStyle w:val="af2"/>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259038" w14:textId="77777777" w:rsidR="00CE3545" w:rsidRPr="006369F2" w:rsidRDefault="00CE3545" w:rsidP="00483CA1">
            <w:pPr>
              <w:pStyle w:val="af2"/>
              <w:tabs>
                <w:tab w:val="left" w:pos="567"/>
              </w:tabs>
              <w:rPr>
                <w:lang w:val="en-US"/>
              </w:rPr>
            </w:pPr>
            <w:r w:rsidRPr="006369F2">
              <w:rPr>
                <w:lang w:val="en-US"/>
              </w:rPr>
              <w:t>5.2. Înştiinţarea de Recepţie</w:t>
            </w:r>
          </w:p>
          <w:p w14:paraId="121A9647" w14:textId="77777777" w:rsidR="00CE3545" w:rsidRPr="00B70E83" w:rsidRDefault="00CE3545" w:rsidP="00483CA1">
            <w:pPr>
              <w:pStyle w:val="af2"/>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2103E4C8" w14:textId="77777777" w:rsidR="00CE3545" w:rsidRPr="006369F2" w:rsidRDefault="00CE3545" w:rsidP="00483CA1">
            <w:pPr>
              <w:pStyle w:val="af2"/>
              <w:tabs>
                <w:tab w:val="left" w:pos="567"/>
              </w:tabs>
              <w:rPr>
                <w:lang w:val="en-US"/>
              </w:rPr>
            </w:pPr>
            <w:r w:rsidRPr="006369F2">
              <w:rPr>
                <w:lang w:val="en-US"/>
              </w:rPr>
              <w:lastRenderedPageBreak/>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2D6C8EF8" w14:textId="77777777" w:rsidR="00CE3545" w:rsidRPr="00B70E83" w:rsidRDefault="00CE3545" w:rsidP="00483CA1">
            <w:pPr>
              <w:pStyle w:val="af2"/>
              <w:tabs>
                <w:tab w:val="left" w:pos="567"/>
              </w:tabs>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38B5906B" w14:textId="77777777" w:rsidR="00CE3545" w:rsidRPr="006369F2" w:rsidRDefault="00CE3545" w:rsidP="00483CA1">
            <w:pPr>
              <w:pStyle w:val="af2"/>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287227EC" w14:textId="77777777" w:rsidR="00CE3545" w:rsidRPr="006369F2" w:rsidRDefault="00CE3545" w:rsidP="00483CA1">
            <w:pPr>
              <w:pStyle w:val="af2"/>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E72546A" w14:textId="77777777" w:rsidR="00CE3545" w:rsidRPr="006369F2" w:rsidRDefault="00CE3545" w:rsidP="00483CA1">
            <w:pPr>
              <w:pStyle w:val="af2"/>
              <w:tabs>
                <w:tab w:val="left" w:pos="567"/>
              </w:tabs>
              <w:rPr>
                <w:lang w:val="en-US"/>
              </w:rPr>
            </w:pPr>
            <w:r w:rsidRPr="006369F2">
              <w:rPr>
                <w:lang w:val="en-US"/>
              </w:rPr>
              <w:t xml:space="preserve">5.2.6. Recepţia finală va fi efectuată conform prevederilor actelor normative. </w:t>
            </w:r>
          </w:p>
          <w:p w14:paraId="431D2B84" w14:textId="77777777" w:rsidR="00CE3545" w:rsidRPr="006369F2" w:rsidRDefault="00CE3545" w:rsidP="00483CA1">
            <w:pPr>
              <w:pStyle w:val="af2"/>
              <w:tabs>
                <w:tab w:val="left" w:pos="567"/>
              </w:tabs>
              <w:rPr>
                <w:lang w:val="en-US"/>
              </w:rPr>
            </w:pPr>
          </w:p>
          <w:p w14:paraId="511B4BF5" w14:textId="77777777" w:rsidR="00CE3545" w:rsidRPr="006369F2" w:rsidRDefault="00CE3545" w:rsidP="00483CA1">
            <w:pPr>
              <w:tabs>
                <w:tab w:val="left" w:pos="525"/>
              </w:tabs>
              <w:jc w:val="both"/>
              <w:rPr>
                <w:b/>
                <w:lang w:val="en-US"/>
              </w:rPr>
            </w:pPr>
            <w:r w:rsidRPr="006369F2">
              <w:rPr>
                <w:b/>
                <w:lang w:val="en-US"/>
              </w:rPr>
              <w:t>6. REMEDIEREA DEFECTELOR</w:t>
            </w:r>
          </w:p>
          <w:p w14:paraId="1F3DCA27" w14:textId="77777777" w:rsidR="00CE3545" w:rsidRPr="006369F2" w:rsidRDefault="00CE3545" w:rsidP="00483CA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2080ECF9" w14:textId="77777777" w:rsidR="00CE3545" w:rsidRPr="006369F2" w:rsidRDefault="00CE3545" w:rsidP="00483CA1">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0D0FC5C8" w14:textId="77777777" w:rsidR="00CE3545" w:rsidRPr="006369F2" w:rsidRDefault="00CE3545" w:rsidP="00483CA1">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1233B69" w14:textId="77777777" w:rsidR="00CE3545" w:rsidRPr="006369F2" w:rsidRDefault="00CE3545" w:rsidP="00483CA1">
            <w:pPr>
              <w:pStyle w:val="af2"/>
              <w:tabs>
                <w:tab w:val="left" w:pos="567"/>
              </w:tabs>
              <w:rPr>
                <w:lang w:val="en-US"/>
              </w:rPr>
            </w:pPr>
          </w:p>
          <w:p w14:paraId="2FAAF600" w14:textId="77777777" w:rsidR="00CE3545" w:rsidRPr="006369F2" w:rsidRDefault="00CE3545" w:rsidP="00483CA1">
            <w:pPr>
              <w:pStyle w:val="af2"/>
              <w:tabs>
                <w:tab w:val="left" w:pos="525"/>
              </w:tabs>
              <w:rPr>
                <w:lang w:val="en-US"/>
              </w:rPr>
            </w:pPr>
            <w:r w:rsidRPr="006369F2">
              <w:rPr>
                <w:b/>
                <w:lang w:val="en-US"/>
              </w:rPr>
              <w:t>7. DREPTURILE ŞI OBLIGAŢIUNILE ANTREPRENORULUI ŞI ALE BENEFICIARULUI</w:t>
            </w:r>
          </w:p>
          <w:p w14:paraId="4CAC2315" w14:textId="77777777" w:rsidR="00CE3545" w:rsidRPr="006369F2" w:rsidRDefault="00CE3545" w:rsidP="00483CA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02CAC89B" w14:textId="77777777" w:rsidR="00CE3545" w:rsidRPr="006369F2" w:rsidRDefault="00CE3545" w:rsidP="00483CA1">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87E8BF8" w14:textId="77777777" w:rsidR="00CE3545" w:rsidRPr="006369F2" w:rsidRDefault="00CE3545" w:rsidP="00483CA1">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69CC82A2" w14:textId="77777777" w:rsidR="00CE3545" w:rsidRPr="006369F2" w:rsidRDefault="00CE3545" w:rsidP="00483CA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5BC7404" w14:textId="77777777" w:rsidR="00CE3545" w:rsidRPr="006369F2" w:rsidRDefault="00CE3545" w:rsidP="00483CA1">
            <w:pPr>
              <w:tabs>
                <w:tab w:val="left" w:pos="1276"/>
              </w:tabs>
              <w:jc w:val="both"/>
              <w:rPr>
                <w:lang w:val="en-US"/>
              </w:rPr>
            </w:pPr>
            <w:r w:rsidRPr="006369F2">
              <w:rPr>
                <w:lang w:val="en-US"/>
              </w:rPr>
              <w:t>a) un exemplar rămâne la dispoziţia Antreprenorului,</w:t>
            </w:r>
          </w:p>
          <w:p w14:paraId="09BB9E44" w14:textId="77777777" w:rsidR="00CE3545" w:rsidRPr="006369F2" w:rsidRDefault="00CE3545" w:rsidP="00483CA1">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7DB33DE3" w14:textId="77777777" w:rsidR="00CE3545" w:rsidRPr="006369F2" w:rsidRDefault="00CE3545" w:rsidP="00483CA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5A2D97" w14:textId="77777777" w:rsidR="00CE3545" w:rsidRPr="006369F2" w:rsidRDefault="00CE3545" w:rsidP="00483CA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6369F2">
              <w:rPr>
                <w:lang w:val="en-US"/>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7E93EB12" w14:textId="77777777" w:rsidR="00CE3545" w:rsidRPr="006369F2" w:rsidRDefault="00CE3545" w:rsidP="00483CA1">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BADFCFD" w14:textId="77777777" w:rsidR="00CE3545" w:rsidRPr="006369F2" w:rsidRDefault="00CE3545" w:rsidP="00483CA1">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2CCF3BAB" w14:textId="77777777" w:rsidR="00CE3545" w:rsidRPr="006369F2" w:rsidRDefault="00CE3545" w:rsidP="00483CA1">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530ED15" w14:textId="77777777" w:rsidR="00CE3545" w:rsidRPr="006369F2" w:rsidRDefault="00CE3545" w:rsidP="00483CA1">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1040FED" w14:textId="77777777" w:rsidR="00CE3545" w:rsidRPr="006369F2" w:rsidRDefault="00CE3545" w:rsidP="00483CA1">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3E3D402" w14:textId="77777777" w:rsidR="00CE3545" w:rsidRPr="006369F2" w:rsidRDefault="00CE3545" w:rsidP="00483CA1">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6493390" w14:textId="77777777" w:rsidR="00CE3545" w:rsidRPr="006369F2" w:rsidRDefault="00CE3545" w:rsidP="00483CA1">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414BBEE7" w14:textId="77777777" w:rsidR="00CE3545" w:rsidRPr="006369F2" w:rsidRDefault="00CE3545" w:rsidP="00483CA1">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1E7887A" w14:textId="77777777" w:rsidR="00CE3545" w:rsidRPr="006369F2" w:rsidRDefault="00CE3545" w:rsidP="00483CA1">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A6B5AA7" w14:textId="77777777" w:rsidR="00CE3545" w:rsidRPr="006369F2" w:rsidRDefault="00CE3545" w:rsidP="00483CA1">
            <w:pPr>
              <w:tabs>
                <w:tab w:val="left" w:pos="1276"/>
              </w:tabs>
              <w:jc w:val="both"/>
              <w:rPr>
                <w:lang w:val="en-US"/>
              </w:rPr>
            </w:pPr>
            <w:r w:rsidRPr="006369F2">
              <w:rPr>
                <w:lang w:val="en-US"/>
              </w:rPr>
              <w:t xml:space="preserve">7.16. Pe parcursul executării lucrărilor, Beneficiarul are dreptul să dispună în scris: </w:t>
            </w:r>
          </w:p>
          <w:p w14:paraId="0381AA90" w14:textId="77777777" w:rsidR="00CE3545" w:rsidRPr="006369F2" w:rsidRDefault="00CE3545" w:rsidP="00CE3545">
            <w:pPr>
              <w:pStyle w:val="a"/>
              <w:numPr>
                <w:ilvl w:val="0"/>
                <w:numId w:val="47"/>
              </w:numPr>
              <w:tabs>
                <w:tab w:val="clear" w:pos="1134"/>
                <w:tab w:val="left" w:pos="345"/>
              </w:tabs>
              <w:ind w:left="0" w:firstLine="0"/>
              <w:contextualSpacing/>
            </w:pPr>
            <w:r w:rsidRPr="006369F2">
              <w:t xml:space="preserve">îndepărtarea de pe şantier a oricăror materiale care sunt calitativ necorespunzătoare; </w:t>
            </w:r>
          </w:p>
          <w:p w14:paraId="20790D63"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înlocuirea materialelor necorespunzătoare calitativ cu altele corespunzătoare; </w:t>
            </w:r>
          </w:p>
          <w:p w14:paraId="5F0355D8"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E01393B" w14:textId="77777777" w:rsidR="00CE3545" w:rsidRPr="006369F2" w:rsidRDefault="00CE3545" w:rsidP="00483CA1">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FFD4648" w14:textId="77777777" w:rsidR="00CE3545" w:rsidRPr="006369F2" w:rsidRDefault="00CE3545" w:rsidP="00483CA1">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27DF453" w14:textId="77777777" w:rsidR="00CE3545" w:rsidRPr="006369F2" w:rsidRDefault="00CE3545" w:rsidP="00483CA1">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w:t>
            </w:r>
            <w:r w:rsidRPr="006369F2">
              <w:rPr>
                <w:lang w:val="en-US"/>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512E885" w14:textId="77777777" w:rsidR="00CE3545" w:rsidRPr="006369F2" w:rsidRDefault="00CE3545" w:rsidP="00483CA1">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516F2463" w14:textId="77777777" w:rsidR="00CE3545" w:rsidRPr="006369F2" w:rsidRDefault="00CE3545" w:rsidP="00483CA1">
            <w:pPr>
              <w:tabs>
                <w:tab w:val="left" w:pos="314"/>
              </w:tabs>
              <w:jc w:val="both"/>
              <w:rPr>
                <w:lang w:val="en-US"/>
              </w:rPr>
            </w:pPr>
            <w:r w:rsidRPr="006369F2">
              <w:rPr>
                <w:lang w:val="en-US"/>
              </w:rPr>
              <w:t>7.21. Antreprenorul răspunde pentru defectele ascunse ale construcției, în conformitate cu prevederile actelor normative.</w:t>
            </w:r>
          </w:p>
          <w:p w14:paraId="2FD3BD49" w14:textId="77777777" w:rsidR="00CE3545" w:rsidRPr="006369F2" w:rsidRDefault="00CE3545" w:rsidP="00483CA1">
            <w:pPr>
              <w:pStyle w:val="af2"/>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91172C2" w14:textId="77777777" w:rsidR="00CE3545" w:rsidRPr="006369F2" w:rsidRDefault="00CE3545" w:rsidP="00483CA1">
            <w:pPr>
              <w:pStyle w:val="af2"/>
              <w:tabs>
                <w:tab w:val="left" w:pos="525"/>
              </w:tabs>
              <w:rPr>
                <w:lang w:val="en-US"/>
              </w:rPr>
            </w:pPr>
          </w:p>
          <w:p w14:paraId="5D6C6320" w14:textId="77777777" w:rsidR="00CE3545" w:rsidRPr="006369F2" w:rsidRDefault="00CE3545" w:rsidP="00483CA1">
            <w:pPr>
              <w:pStyle w:val="af2"/>
              <w:tabs>
                <w:tab w:val="left" w:pos="525"/>
              </w:tabs>
              <w:rPr>
                <w:b/>
                <w:lang w:val="en-US"/>
              </w:rPr>
            </w:pPr>
            <w:r w:rsidRPr="006369F2">
              <w:rPr>
                <w:b/>
                <w:lang w:val="en-US"/>
              </w:rPr>
              <w:t>8. MODIFICĂRI</w:t>
            </w:r>
          </w:p>
          <w:p w14:paraId="2223BCFC" w14:textId="77777777" w:rsidR="00CE3545" w:rsidRPr="006369F2" w:rsidRDefault="00CE3545" w:rsidP="00483CA1">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015DAC6" w14:textId="77777777" w:rsidR="00CE3545" w:rsidRPr="006369F2" w:rsidRDefault="00CE3545" w:rsidP="00483CA1">
            <w:pPr>
              <w:tabs>
                <w:tab w:val="left" w:pos="360"/>
              </w:tabs>
              <w:jc w:val="both"/>
              <w:rPr>
                <w:lang w:val="en-US"/>
              </w:rPr>
            </w:pPr>
          </w:p>
          <w:p w14:paraId="7176C5DA" w14:textId="77777777" w:rsidR="00CE3545" w:rsidRPr="006369F2" w:rsidRDefault="00CE3545" w:rsidP="00483CA1">
            <w:pPr>
              <w:tabs>
                <w:tab w:val="left" w:pos="360"/>
              </w:tabs>
              <w:jc w:val="both"/>
              <w:rPr>
                <w:lang w:val="en-US"/>
              </w:rPr>
            </w:pPr>
            <w:r w:rsidRPr="004D58FA">
              <w:rPr>
                <w:b/>
                <w:lang w:val="en-US"/>
              </w:rPr>
              <w:t>9. AJUSTAREA PREŢULUI CONTRACTULUI</w:t>
            </w:r>
          </w:p>
          <w:p w14:paraId="749139EC" w14:textId="77777777" w:rsidR="00CE3545" w:rsidRPr="007926DA" w:rsidRDefault="00CE3545" w:rsidP="00483CA1">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02680B26" w14:textId="77777777" w:rsidR="00CE3545" w:rsidRPr="006369F2" w:rsidRDefault="00CE3545" w:rsidP="00483CA1">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C806062" w14:textId="77777777" w:rsidR="00CE3545" w:rsidRPr="006369F2" w:rsidRDefault="00CE3545" w:rsidP="00483CA1">
            <w:pPr>
              <w:tabs>
                <w:tab w:val="left" w:pos="360"/>
              </w:tabs>
              <w:jc w:val="both"/>
              <w:rPr>
                <w:lang w:val="en-US"/>
              </w:rPr>
            </w:pPr>
          </w:p>
          <w:p w14:paraId="13FE768F" w14:textId="77777777" w:rsidR="00CE3545" w:rsidRPr="006369F2" w:rsidRDefault="00CE3545" w:rsidP="00483CA1">
            <w:pPr>
              <w:tabs>
                <w:tab w:val="left" w:pos="555"/>
                <w:tab w:val="left" w:pos="4365"/>
              </w:tabs>
              <w:jc w:val="both"/>
              <w:rPr>
                <w:b/>
                <w:lang w:val="en-US"/>
              </w:rPr>
            </w:pPr>
            <w:r w:rsidRPr="006369F2">
              <w:rPr>
                <w:b/>
                <w:lang w:val="en-US"/>
              </w:rPr>
              <w:t xml:space="preserve">10. ANTREPRENORUL ŞI SUBANTREPRENORII </w:t>
            </w:r>
          </w:p>
          <w:p w14:paraId="2417062C" w14:textId="77777777" w:rsidR="00CE3545" w:rsidRPr="006369F2" w:rsidRDefault="00CE3545" w:rsidP="00483CA1">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2547EA2" w14:textId="77777777" w:rsidR="00CE3545" w:rsidRPr="006369F2" w:rsidRDefault="00CE3545" w:rsidP="00483CA1">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E8ACC9E" w14:textId="77777777" w:rsidR="00CE3545" w:rsidRDefault="00CE3545" w:rsidP="00483CA1">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DD892FA" w14:textId="77777777" w:rsidR="00CE3545" w:rsidRPr="006369F2" w:rsidRDefault="00CE3545" w:rsidP="00483CA1">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088B68E6" w14:textId="77777777" w:rsidR="00CE3545" w:rsidRPr="006369F2" w:rsidRDefault="00CE3545" w:rsidP="00483CA1">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6743FE7E" w14:textId="77777777" w:rsidR="00CE3545" w:rsidRPr="006369F2" w:rsidRDefault="00CE3545" w:rsidP="00483CA1">
            <w:pPr>
              <w:tabs>
                <w:tab w:val="left" w:pos="4365"/>
              </w:tabs>
              <w:jc w:val="both"/>
              <w:rPr>
                <w:b/>
                <w:lang w:val="en-US"/>
              </w:rPr>
            </w:pPr>
          </w:p>
          <w:p w14:paraId="368717CB" w14:textId="77777777" w:rsidR="00CE3545" w:rsidRPr="006369F2" w:rsidRDefault="00CE3545" w:rsidP="00483CA1">
            <w:pPr>
              <w:tabs>
                <w:tab w:val="left" w:pos="4365"/>
              </w:tabs>
              <w:jc w:val="both"/>
              <w:rPr>
                <w:lang w:val="en-US"/>
              </w:rPr>
            </w:pPr>
            <w:r w:rsidRPr="006369F2">
              <w:rPr>
                <w:b/>
                <w:lang w:val="en-US"/>
              </w:rPr>
              <w:t>11. FORȚA DE MUNCĂ</w:t>
            </w:r>
          </w:p>
          <w:p w14:paraId="77A88F6C" w14:textId="77777777" w:rsidR="00CE3545" w:rsidRDefault="00CE3545" w:rsidP="00483CA1">
            <w:pPr>
              <w:pStyle w:val="a"/>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504B41CE" w14:textId="77777777" w:rsidR="008308A8" w:rsidRDefault="008308A8" w:rsidP="008308A8">
            <w:pPr>
              <w:tabs>
                <w:tab w:val="left" w:pos="795"/>
              </w:tabs>
            </w:pPr>
          </w:p>
          <w:p w14:paraId="24A6F0AC" w14:textId="77777777" w:rsidR="008308A8" w:rsidRPr="006369F2" w:rsidRDefault="008308A8" w:rsidP="008308A8">
            <w:pPr>
              <w:tabs>
                <w:tab w:val="left" w:pos="795"/>
              </w:tabs>
            </w:pPr>
          </w:p>
          <w:p w14:paraId="189329C8" w14:textId="77777777" w:rsidR="00CE3545" w:rsidRPr="006369F2" w:rsidRDefault="00CE3545" w:rsidP="00483CA1">
            <w:pPr>
              <w:pStyle w:val="a"/>
              <w:tabs>
                <w:tab w:val="left" w:pos="795"/>
              </w:tabs>
              <w:ind w:left="-15"/>
            </w:pPr>
          </w:p>
          <w:p w14:paraId="60B6A7C2" w14:textId="77777777" w:rsidR="00CE3545" w:rsidRPr="006369F2" w:rsidRDefault="00CE3545" w:rsidP="00483CA1">
            <w:pPr>
              <w:tabs>
                <w:tab w:val="left" w:pos="795"/>
              </w:tabs>
              <w:jc w:val="both"/>
              <w:rPr>
                <w:lang w:val="en-US"/>
              </w:rPr>
            </w:pPr>
            <w:r w:rsidRPr="006369F2">
              <w:rPr>
                <w:b/>
                <w:lang w:val="en-US"/>
              </w:rPr>
              <w:lastRenderedPageBreak/>
              <w:t>12. MATERIALELE ŞI EXECUŢIA LUCRĂRILOR</w:t>
            </w:r>
          </w:p>
          <w:p w14:paraId="5A4EAFF7" w14:textId="77777777" w:rsidR="00CE3545" w:rsidRPr="006369F2" w:rsidRDefault="00CE3545" w:rsidP="00483CA1">
            <w:pPr>
              <w:pStyle w:val="af2"/>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7C1858D" w14:textId="77777777" w:rsidR="00CE3545" w:rsidRPr="006369F2" w:rsidRDefault="00CE3545" w:rsidP="00483CA1">
            <w:pPr>
              <w:pStyle w:val="af2"/>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762D3E7F" w14:textId="77777777" w:rsidR="00CE3545" w:rsidRPr="006369F2" w:rsidRDefault="00CE3545" w:rsidP="00483CA1">
            <w:pPr>
              <w:pStyle w:val="af2"/>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0C38AE5" w14:textId="77777777" w:rsidR="00CE3545" w:rsidRPr="006369F2" w:rsidRDefault="00CE3545" w:rsidP="00483CA1">
            <w:pPr>
              <w:pStyle w:val="af2"/>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28B4374E" w14:textId="77777777" w:rsidR="00CE3545" w:rsidRPr="006369F2" w:rsidRDefault="00CE3545" w:rsidP="00483CA1">
            <w:pPr>
              <w:pStyle w:val="af2"/>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24BA6316" w14:textId="77777777" w:rsidR="00CE3545" w:rsidRPr="006369F2" w:rsidRDefault="00CE3545" w:rsidP="00483CA1">
            <w:pPr>
              <w:pStyle w:val="af2"/>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D77FBDD" w14:textId="77777777" w:rsidR="00CE3545" w:rsidRPr="006369F2" w:rsidRDefault="00CE3545" w:rsidP="00483CA1">
            <w:pPr>
              <w:pStyle w:val="af2"/>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1F0621F5" w14:textId="77777777" w:rsidR="00CE3545" w:rsidRPr="006369F2" w:rsidRDefault="00CE3545" w:rsidP="00483CA1">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9517138" w14:textId="77777777" w:rsidR="00CE3545" w:rsidRPr="006369F2" w:rsidRDefault="00CE3545" w:rsidP="00483CA1">
            <w:pPr>
              <w:tabs>
                <w:tab w:val="left" w:pos="360"/>
              </w:tabs>
              <w:jc w:val="both"/>
              <w:rPr>
                <w:lang w:val="en-US"/>
              </w:rPr>
            </w:pPr>
          </w:p>
          <w:p w14:paraId="54715A8B" w14:textId="77777777" w:rsidR="00CE3545" w:rsidRPr="006369F2" w:rsidRDefault="00CE3545" w:rsidP="00483CA1">
            <w:pPr>
              <w:tabs>
                <w:tab w:val="left" w:pos="525"/>
              </w:tabs>
              <w:jc w:val="both"/>
              <w:rPr>
                <w:lang w:val="en-US"/>
              </w:rPr>
            </w:pPr>
            <w:r w:rsidRPr="006369F2">
              <w:rPr>
                <w:b/>
                <w:lang w:val="en-US"/>
              </w:rPr>
              <w:t>13. PERIOADA DE GARANŢIE ŞI REMEDIERI ÎN PERIOADA DE GARANŢIE</w:t>
            </w:r>
          </w:p>
          <w:p w14:paraId="1BAB613D" w14:textId="126867CF" w:rsidR="00CE3545" w:rsidRPr="006369F2" w:rsidRDefault="00CE3545" w:rsidP="00483CA1">
            <w:pPr>
              <w:pStyle w:val="af2"/>
              <w:tabs>
                <w:tab w:val="left" w:pos="567"/>
              </w:tabs>
              <w:rPr>
                <w:lang w:val="en-US"/>
              </w:rPr>
            </w:pPr>
            <w:r w:rsidRPr="006369F2">
              <w:rPr>
                <w:lang w:val="en-US"/>
              </w:rPr>
              <w:t xml:space="preserve">13.1. Perioada de garanție curge de la data recepției la terminarea lucrărilor și este  de  </w:t>
            </w:r>
            <w:r w:rsidR="00127FA8" w:rsidRPr="00127FA8">
              <w:rPr>
                <w:b/>
                <w:u w:val="single"/>
                <w:lang w:val="en-US"/>
              </w:rPr>
              <w:t>60</w:t>
            </w:r>
            <w:r w:rsidRPr="00127FA8">
              <w:rPr>
                <w:b/>
                <w:u w:val="single"/>
                <w:lang w:val="en-US"/>
              </w:rPr>
              <w:t xml:space="preserve"> luni</w:t>
            </w:r>
            <w:r w:rsidRPr="006369F2">
              <w:rPr>
                <w:lang w:val="en-US"/>
              </w:rPr>
              <w:t xml:space="preserve">. </w:t>
            </w:r>
          </w:p>
          <w:p w14:paraId="18BE135D" w14:textId="77777777" w:rsidR="00CE3545" w:rsidRPr="006369F2" w:rsidRDefault="00CE3545" w:rsidP="00483CA1">
            <w:pPr>
              <w:pStyle w:val="af2"/>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EF9A516" w14:textId="77777777" w:rsidR="00CE3545" w:rsidRPr="007926DA" w:rsidRDefault="00CE3545" w:rsidP="00483CA1">
            <w:pPr>
              <w:pStyle w:val="af2"/>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5A3F0FB6" w14:textId="77777777" w:rsidR="00CE3545" w:rsidRPr="007926DA" w:rsidRDefault="00CE3545" w:rsidP="00483CA1">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404AA756" w14:textId="77777777" w:rsidR="00CE3545" w:rsidRDefault="00CE3545" w:rsidP="00483CA1">
            <w:pPr>
              <w:pStyle w:val="af2"/>
              <w:tabs>
                <w:tab w:val="left" w:pos="567"/>
              </w:tabs>
              <w:rPr>
                <w:lang w:val="ro-RO"/>
              </w:rPr>
            </w:pPr>
            <w:r w:rsidRPr="007926DA">
              <w:rPr>
                <w:lang w:val="ro-RO"/>
              </w:rPr>
              <w:t>b) neglijenţei sau neîndeplinirii de către Antreprenor a oricăreia dintre obligaţiile care îi revin în baza contractului.</w:t>
            </w:r>
          </w:p>
          <w:p w14:paraId="0B026F81" w14:textId="77777777" w:rsidR="00CE3545" w:rsidRDefault="00CE3545" w:rsidP="00483CA1">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777C527F" w14:textId="77777777" w:rsidR="00CE3545" w:rsidRDefault="00CE3545" w:rsidP="00483CA1">
            <w:pPr>
              <w:tabs>
                <w:tab w:val="left" w:pos="360"/>
              </w:tabs>
              <w:jc w:val="both"/>
            </w:pPr>
          </w:p>
          <w:p w14:paraId="7775B989" w14:textId="77777777" w:rsidR="00CE3545" w:rsidRPr="006369F2" w:rsidRDefault="00CE3545" w:rsidP="00483CA1">
            <w:pPr>
              <w:tabs>
                <w:tab w:val="left" w:pos="525"/>
              </w:tabs>
              <w:jc w:val="both"/>
              <w:rPr>
                <w:lang w:val="en-US"/>
              </w:rPr>
            </w:pPr>
            <w:r w:rsidRPr="006369F2">
              <w:rPr>
                <w:b/>
                <w:lang w:val="en-US"/>
              </w:rPr>
              <w:t>14. RĂSPUNDEREA PĂRŢILOR</w:t>
            </w:r>
          </w:p>
          <w:p w14:paraId="7A5BB015" w14:textId="3B78D850" w:rsidR="00CE3545" w:rsidRPr="006369F2" w:rsidRDefault="00CE3545" w:rsidP="00483CA1">
            <w:pPr>
              <w:pStyle w:val="af2"/>
              <w:tabs>
                <w:tab w:val="left" w:pos="567"/>
              </w:tabs>
              <w:rPr>
                <w:lang w:val="en-US"/>
              </w:rPr>
            </w:pPr>
            <w:r w:rsidRPr="006369F2">
              <w:rPr>
                <w:lang w:val="en-US"/>
              </w:rPr>
              <w:t>14.1. Părţile poartă răspundere pentru neexecutarea sau executarea ne</w:t>
            </w:r>
            <w:r w:rsidR="005115E7">
              <w:rPr>
                <w:lang w:val="en-US"/>
              </w:rPr>
              <w:t xml:space="preserve">corespunzătoare a obligaţiilor </w:t>
            </w:r>
            <w:r w:rsidRPr="006369F2">
              <w:rPr>
                <w:lang w:val="en-US"/>
              </w:rPr>
              <w:t>prevăzute de prezentul contract în conformitate cu actele normative a Republicii Moldova.</w:t>
            </w:r>
          </w:p>
          <w:p w14:paraId="2A7F0473" w14:textId="77777777" w:rsidR="00CE3545" w:rsidRPr="006369F2" w:rsidRDefault="00CE3545" w:rsidP="00483CA1">
            <w:pPr>
              <w:pStyle w:val="af2"/>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DA7C21" w14:textId="77777777" w:rsidR="00CE3545" w:rsidRPr="006369F2" w:rsidRDefault="00CE3545" w:rsidP="00483CA1">
            <w:pPr>
              <w:pStyle w:val="af2"/>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09D8DB5A" w14:textId="77777777" w:rsidR="00CE3545" w:rsidRPr="006369F2" w:rsidRDefault="00CE3545" w:rsidP="00483CA1">
            <w:pPr>
              <w:pStyle w:val="af2"/>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63CB9C" w14:textId="77777777" w:rsidR="00CE3545" w:rsidRPr="006369F2" w:rsidRDefault="00CE3545" w:rsidP="00483CA1">
            <w:pPr>
              <w:pStyle w:val="af2"/>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86F731" w14:textId="77777777" w:rsidR="00CE3545" w:rsidRPr="006369F2" w:rsidRDefault="00CE3545" w:rsidP="00483CA1">
            <w:pPr>
              <w:pStyle w:val="af2"/>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EC5CC45" w14:textId="77777777" w:rsidR="00CE3545" w:rsidRPr="006369F2" w:rsidRDefault="00CE3545" w:rsidP="00483CA1">
            <w:pPr>
              <w:pStyle w:val="af2"/>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53A591E" w14:textId="77777777" w:rsidR="00CE3545" w:rsidRPr="006369F2" w:rsidRDefault="00CE3545" w:rsidP="00483CA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0A79BCE0" w14:textId="77777777" w:rsidR="00CE3545" w:rsidRPr="006369F2" w:rsidRDefault="00CE3545" w:rsidP="00483CA1">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B4FA334" w14:textId="77777777" w:rsidR="00CE3545" w:rsidRPr="006369F2" w:rsidRDefault="00CE3545" w:rsidP="00483CA1">
            <w:pPr>
              <w:tabs>
                <w:tab w:val="left" w:pos="360"/>
              </w:tabs>
              <w:jc w:val="both"/>
              <w:rPr>
                <w:lang w:val="en-US"/>
              </w:rPr>
            </w:pPr>
          </w:p>
          <w:p w14:paraId="39350D2F" w14:textId="77777777" w:rsidR="00CE3545" w:rsidRPr="006369F2" w:rsidRDefault="00CE3545" w:rsidP="00483CA1">
            <w:pPr>
              <w:tabs>
                <w:tab w:val="left" w:pos="525"/>
              </w:tabs>
              <w:jc w:val="both"/>
              <w:rPr>
                <w:lang w:val="en-US"/>
              </w:rPr>
            </w:pPr>
            <w:r w:rsidRPr="006369F2">
              <w:rPr>
                <w:b/>
                <w:lang w:val="en-US"/>
              </w:rPr>
              <w:t>15. RECLAMAŢII ŞI SANCŢIUNI</w:t>
            </w:r>
          </w:p>
          <w:p w14:paraId="43479153" w14:textId="2D25A7BF" w:rsidR="00CE3545" w:rsidRPr="006369F2" w:rsidRDefault="00CE3545" w:rsidP="00483CA1">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127FA8" w:rsidRPr="008930C0">
              <w:rPr>
                <w:b/>
                <w:u w:val="single"/>
                <w:lang w:val="en-US"/>
              </w:rPr>
              <w:t>0,1</w:t>
            </w:r>
            <w:r w:rsidRPr="008930C0">
              <w:rPr>
                <w:b/>
                <w:u w:val="single"/>
                <w:lang w:val="en-US"/>
              </w:rPr>
              <w:t xml:space="preserve"> %/</w:t>
            </w:r>
            <w:r w:rsidRPr="006369F2">
              <w:rPr>
                <w:lang w:val="en-US"/>
              </w:rPr>
              <w:t xml:space="preserve"> zi din valoarea restului de executat dar nu mai mult de </w:t>
            </w:r>
            <w:r w:rsidR="008930C0" w:rsidRPr="008930C0">
              <w:rPr>
                <w:b/>
                <w:u w:val="single"/>
                <w:lang w:val="en-US"/>
              </w:rPr>
              <w:t>15</w:t>
            </w:r>
            <w:r w:rsidRPr="008930C0">
              <w:rPr>
                <w:b/>
                <w:u w:val="single"/>
                <w:lang w:val="en-US"/>
              </w:rPr>
              <w:t>%</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B9F0168" w14:textId="77777777" w:rsidR="00CE3545" w:rsidRPr="006369F2" w:rsidRDefault="00CE3545" w:rsidP="00483CA1">
            <w:pPr>
              <w:jc w:val="both"/>
              <w:rPr>
                <w:color w:val="000000"/>
                <w:lang w:val="en-US"/>
              </w:rPr>
            </w:pPr>
            <w:r w:rsidRPr="006369F2">
              <w:rPr>
                <w:color w:val="000000"/>
                <w:lang w:val="en-US"/>
              </w:rPr>
              <w:t>15.2. Beneficiarul va notifica Antreprenorul în scris cu privire la deducerea acestor penalități și modul de calcul.</w:t>
            </w:r>
          </w:p>
          <w:p w14:paraId="0E05CDF9" w14:textId="77777777" w:rsidR="00CE3545" w:rsidRPr="006369F2" w:rsidRDefault="00CE3545" w:rsidP="00483CA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FBB7F1C" w14:textId="77777777" w:rsidR="00CE3545" w:rsidRPr="006369F2" w:rsidRDefault="00CE3545" w:rsidP="00483CA1">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7080ABF" w14:textId="783F9F04" w:rsidR="00CE3545" w:rsidRPr="00F538D1" w:rsidRDefault="00CE3545" w:rsidP="00483CA1">
            <w:pPr>
              <w:jc w:val="both"/>
            </w:pPr>
            <w:r w:rsidRPr="006369F2">
              <w:rPr>
                <w:lang w:val="en-US"/>
              </w:rPr>
              <w:lastRenderedPageBreak/>
              <w:t xml:space="preserve">15.5. Pentru refuzul de a executa lucrările prevăzute în prezentul contract, Antreprenorul suportă o penalitate în valoare de </w:t>
            </w:r>
            <w:r w:rsidR="008930C0" w:rsidRPr="008930C0">
              <w:rPr>
                <w:b/>
                <w:u w:val="single"/>
                <w:lang w:val="en-US"/>
              </w:rPr>
              <w:t>5</w:t>
            </w:r>
            <w:r w:rsidRPr="008930C0">
              <w:rPr>
                <w:b/>
                <w:u w:val="single"/>
                <w:lang w:val="en-US"/>
              </w:rPr>
              <w:t xml:space="preserve">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7A91165A" w14:textId="77777777" w:rsidR="00CE3545" w:rsidRPr="00F538D1" w:rsidRDefault="00CE3545" w:rsidP="00483CA1">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2B137A26" w14:textId="77777777" w:rsidR="00CE3545" w:rsidRPr="006369F2" w:rsidRDefault="00CE3545" w:rsidP="00483CA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541DC99" w14:textId="77777777" w:rsidR="00CE3545" w:rsidRPr="006369F2" w:rsidRDefault="00CE3545" w:rsidP="00483CA1">
            <w:pPr>
              <w:tabs>
                <w:tab w:val="left" w:pos="360"/>
              </w:tabs>
              <w:jc w:val="both"/>
              <w:rPr>
                <w:lang w:val="en-US"/>
              </w:rPr>
            </w:pPr>
          </w:p>
          <w:p w14:paraId="6AB8966C" w14:textId="77777777" w:rsidR="00CE3545" w:rsidRPr="00DB0E74" w:rsidRDefault="00CE3545" w:rsidP="00483CA1">
            <w:pPr>
              <w:tabs>
                <w:tab w:val="left" w:pos="540"/>
              </w:tabs>
              <w:jc w:val="both"/>
              <w:rPr>
                <w:b/>
                <w:lang w:val="en-US"/>
              </w:rPr>
            </w:pPr>
            <w:r w:rsidRPr="00DB0E74">
              <w:rPr>
                <w:b/>
                <w:lang w:val="en-US"/>
              </w:rPr>
              <w:t xml:space="preserve">16. GARANŢIA DE BUNĂ EXECUŢIE A CONTRACTULUI </w:t>
            </w:r>
          </w:p>
          <w:p w14:paraId="466F99F5" w14:textId="77777777" w:rsidR="00CE3545" w:rsidRPr="00304B34" w:rsidRDefault="00CE3545" w:rsidP="00483CA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7214FC" w14:textId="68ED8059" w:rsidR="00CE3545" w:rsidRPr="00304B34" w:rsidRDefault="00CE3545" w:rsidP="00483CA1">
            <w:pPr>
              <w:jc w:val="both"/>
            </w:pPr>
            <w:r>
              <w:t>16</w:t>
            </w:r>
            <w:r w:rsidRPr="00304B34">
              <w:t xml:space="preserve">.2. Cuantumul garanţiei de bună execuţie a </w:t>
            </w:r>
            <w:r>
              <w:t xml:space="preserve">contractului reprezintă </w:t>
            </w:r>
            <w:r w:rsidR="00876805" w:rsidRPr="00876805">
              <w:rPr>
                <w:b/>
                <w:u w:val="single"/>
              </w:rPr>
              <w:t>5</w:t>
            </w:r>
            <w:r w:rsidRPr="00876805">
              <w:rPr>
                <w:b/>
                <w:u w:val="single"/>
              </w:rPr>
              <w:t xml:space="preserve"> %</w:t>
            </w:r>
            <w:r w:rsidRPr="00304B34">
              <w:t xml:space="preserve">  </w:t>
            </w:r>
            <w:r w:rsidRPr="00876805">
              <w:rPr>
                <w:shd w:val="clear" w:color="auto" w:fill="FFFFFF"/>
              </w:rPr>
              <w:t xml:space="preserve">din valoarea de deviz a contractului de achiziţii publice </w:t>
            </w:r>
            <w:r w:rsidRPr="00876805">
              <w:t>ş</w:t>
            </w:r>
            <w:r w:rsidRPr="00304B34">
              <w:t>i se va constitui fie:</w:t>
            </w:r>
          </w:p>
          <w:p w14:paraId="2D9BDE3E" w14:textId="3C5C9BD5" w:rsidR="00CE3545" w:rsidRPr="00304B34" w:rsidRDefault="007B7333" w:rsidP="00483CA1">
            <w:pPr>
              <w:jc w:val="both"/>
            </w:pPr>
            <w:r>
              <w:t>-</w:t>
            </w:r>
            <w:r w:rsidR="00CE3545" w:rsidRPr="00304B34">
              <w:t xml:space="preserve"> prin virament bancar sau printr-un instrument de garantare</w:t>
            </w:r>
            <w:r w:rsidR="00CE3545">
              <w:t>,</w:t>
            </w:r>
            <w:r w:rsidR="00CE3545" w:rsidRPr="00304B34">
              <w:t xml:space="preserve"> emis</w:t>
            </w:r>
            <w:r w:rsidR="00CE3545">
              <w:t>,</w:t>
            </w:r>
            <w:r w:rsidR="00CE3545" w:rsidRPr="00304B34">
              <w:t xml:space="preserve"> în condiţiile legii</w:t>
            </w:r>
            <w:r w:rsidR="00CE3545">
              <w:t>,</w:t>
            </w:r>
            <w:r w:rsidR="00CE3545"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AEE3B32" w14:textId="77777777" w:rsidR="00CE3545" w:rsidRPr="00304B34" w:rsidRDefault="00CE3545" w:rsidP="00483CA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061D204" w14:textId="77777777" w:rsidR="00CE3545" w:rsidRPr="00304B34" w:rsidRDefault="00CE3545" w:rsidP="00483CA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23C2D007" w14:textId="77777777" w:rsidR="00CE3545" w:rsidRPr="00304B34" w:rsidRDefault="00CE3545" w:rsidP="00483CA1">
            <w:pPr>
              <w:jc w:val="both"/>
            </w:pPr>
            <w:r>
              <w:t>16</w:t>
            </w:r>
            <w:r w:rsidRPr="00304B34">
              <w:t>.5. Beneficiarul va executa garanţia de bună execuţie, în eventualitatea în care:</w:t>
            </w:r>
          </w:p>
          <w:p w14:paraId="03B35797" w14:textId="77777777" w:rsidR="00CE3545" w:rsidRPr="00304B34" w:rsidRDefault="00CE3545" w:rsidP="00483CA1">
            <w:pPr>
              <w:jc w:val="both"/>
            </w:pPr>
            <w:r w:rsidRPr="00304B34">
              <w:t xml:space="preserve">a) oricând pe parcursul îndeplinirii contractului, în limita prejudiciului creat, în conformitate cu </w:t>
            </w:r>
            <w:r>
              <w:t>actele normative</w:t>
            </w:r>
            <w:r w:rsidRPr="00304B34">
              <w:t>;</w:t>
            </w:r>
          </w:p>
          <w:p w14:paraId="1233F46E" w14:textId="77777777" w:rsidR="00CE3545" w:rsidRPr="00304B34" w:rsidRDefault="00CE3545" w:rsidP="00483CA1">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6E34D8C1" w14:textId="77777777" w:rsidR="00CE3545" w:rsidRPr="00304B34" w:rsidRDefault="00CE3545" w:rsidP="00483CA1">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C6C582D" w14:textId="77777777" w:rsidR="00CE3545" w:rsidRPr="00E73483" w:rsidRDefault="00CE3545" w:rsidP="00483CA1">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637F9E1F" w14:textId="77777777" w:rsidR="00CE3545" w:rsidRPr="006369F2" w:rsidRDefault="00CE3545" w:rsidP="00483CA1">
            <w:pPr>
              <w:tabs>
                <w:tab w:val="left" w:pos="360"/>
              </w:tabs>
              <w:jc w:val="both"/>
              <w:rPr>
                <w:lang w:val="en-US"/>
              </w:rPr>
            </w:pPr>
          </w:p>
          <w:p w14:paraId="31E1FB21" w14:textId="77777777" w:rsidR="00CE3545" w:rsidRPr="00DB0E74" w:rsidRDefault="00CE3545" w:rsidP="00CE3545">
            <w:pPr>
              <w:pStyle w:val="a"/>
              <w:numPr>
                <w:ilvl w:val="0"/>
                <w:numId w:val="49"/>
              </w:numPr>
              <w:tabs>
                <w:tab w:val="clear" w:pos="1134"/>
                <w:tab w:val="left" w:pos="525"/>
              </w:tabs>
              <w:ind w:left="0" w:hanging="15"/>
              <w:contextualSpacing/>
            </w:pPr>
            <w:r w:rsidRPr="00DB0E74">
              <w:rPr>
                <w:b/>
              </w:rPr>
              <w:t>SOLUŢIONAREA LITIGIILOR</w:t>
            </w:r>
          </w:p>
          <w:p w14:paraId="456C0218" w14:textId="77777777" w:rsidR="00CE3545" w:rsidRPr="006369F2" w:rsidRDefault="00CE3545" w:rsidP="00483CA1">
            <w:pPr>
              <w:pStyle w:val="a"/>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5B993C24" w14:textId="2D923BD7" w:rsidR="00CE3545" w:rsidRPr="006369F2" w:rsidRDefault="00CE3545" w:rsidP="00483CA1">
            <w:pPr>
              <w:pStyle w:val="a"/>
              <w:tabs>
                <w:tab w:val="left" w:pos="3465"/>
              </w:tabs>
              <w:ind w:left="0"/>
            </w:pPr>
            <w:r w:rsidRPr="006369F2">
              <w:t xml:space="preserve">17.2. În ipoteza în care părţile nu reusesc o soluţionare amiabila în termen de </w:t>
            </w:r>
            <w:r w:rsidR="00210989" w:rsidRPr="00210989">
              <w:rPr>
                <w:b/>
                <w:u w:val="single"/>
              </w:rPr>
              <w:t>5</w:t>
            </w:r>
            <w:r w:rsidRPr="00210989">
              <w:rPr>
                <w:b/>
                <w:u w:val="single"/>
              </w:rPr>
              <w:t xml:space="preserve"> zile</w:t>
            </w:r>
            <w:r w:rsidRPr="006369F2">
              <w:t>, fiecare dintre acestea poate solicita ca litigiul să se soluţioneze de către instantele judecătoreşti competente.</w:t>
            </w:r>
          </w:p>
          <w:p w14:paraId="20A520B9" w14:textId="77777777" w:rsidR="00CE3545" w:rsidRPr="006369F2" w:rsidRDefault="00CE3545" w:rsidP="00483CA1">
            <w:pPr>
              <w:pStyle w:val="a"/>
              <w:tabs>
                <w:tab w:val="left" w:pos="567"/>
              </w:tabs>
              <w:ind w:left="0"/>
            </w:pPr>
            <w:r w:rsidRPr="006369F2">
              <w:t xml:space="preserve">17.3. În cazul litigiilor privind calitatea şi proprietăţile materialelor de construcţie, procedurile de verificare, corectitudinea efectuării probelor, a utilajelor de construcţie folosite, fiecare parte </w:t>
            </w:r>
            <w:r w:rsidRPr="006369F2">
              <w:lastRenderedPageBreak/>
              <w:t>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79E52568" w14:textId="77777777" w:rsidR="00CE3545" w:rsidRPr="006369F2" w:rsidRDefault="00CE3545" w:rsidP="00483CA1">
            <w:pPr>
              <w:tabs>
                <w:tab w:val="left" w:pos="567"/>
              </w:tabs>
              <w:jc w:val="both"/>
              <w:rPr>
                <w:b/>
                <w:lang w:val="en-US"/>
              </w:rPr>
            </w:pPr>
          </w:p>
          <w:p w14:paraId="66D8FC91" w14:textId="77777777" w:rsidR="00CE3545" w:rsidRPr="006369F2" w:rsidRDefault="00CE3545" w:rsidP="00483CA1">
            <w:pPr>
              <w:tabs>
                <w:tab w:val="left" w:pos="567"/>
              </w:tabs>
              <w:jc w:val="both"/>
              <w:rPr>
                <w:b/>
                <w:lang w:val="en-US"/>
              </w:rPr>
            </w:pPr>
            <w:r w:rsidRPr="006369F2">
              <w:rPr>
                <w:b/>
                <w:lang w:val="en-US"/>
              </w:rPr>
              <w:t>18. REZOLUȚIUNEA CONTRACTULUI</w:t>
            </w:r>
          </w:p>
          <w:p w14:paraId="2D5E3532" w14:textId="77777777" w:rsidR="00CE3545" w:rsidRPr="006369F2" w:rsidRDefault="00CE3545" w:rsidP="00483CA1">
            <w:pPr>
              <w:pStyle w:val="af2"/>
              <w:tabs>
                <w:tab w:val="left" w:pos="567"/>
              </w:tabs>
              <w:rPr>
                <w:lang w:val="en-US"/>
              </w:rPr>
            </w:pPr>
            <w:r w:rsidRPr="006369F2">
              <w:rPr>
                <w:lang w:val="en-US"/>
              </w:rPr>
              <w:t xml:space="preserve">18.1. Antreprenorul poate cere rezoluțiunea contractului, dacă: </w:t>
            </w:r>
          </w:p>
          <w:p w14:paraId="122B95EF" w14:textId="77777777" w:rsidR="00CE3545" w:rsidRPr="006369F2" w:rsidRDefault="00CE3545" w:rsidP="00483CA1">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2D23B257" w14:textId="77777777" w:rsidR="00CE3545" w:rsidRPr="006369F2" w:rsidRDefault="00CE3545" w:rsidP="00CE3545">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4D7D762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612A284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18.2. Beneficiarul poate cere rezoluțiunea contractului, dacă: </w:t>
            </w:r>
          </w:p>
          <w:p w14:paraId="29592163" w14:textId="77777777" w:rsidR="00CE3545" w:rsidRPr="006369F2" w:rsidRDefault="00CE3545" w:rsidP="00CE3545">
            <w:pPr>
              <w:pStyle w:val="a"/>
              <w:numPr>
                <w:ilvl w:val="0"/>
                <w:numId w:val="14"/>
              </w:numPr>
              <w:tabs>
                <w:tab w:val="clear" w:pos="1134"/>
                <w:tab w:val="left" w:pos="1276"/>
              </w:tabs>
              <w:ind w:left="0"/>
              <w:contextualSpacing/>
            </w:pPr>
            <w:r w:rsidRPr="006369F2">
              <w:t>a) Antreprenorul se află în incapacitate de plată, lichidare sau bunurile acestuia sunt subsechestru;</w:t>
            </w:r>
          </w:p>
          <w:p w14:paraId="5B629FC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71980302" w14:textId="77777777" w:rsidR="00CE3545" w:rsidRPr="006369F2" w:rsidRDefault="00CE3545" w:rsidP="00CE3545">
            <w:pPr>
              <w:pStyle w:val="a"/>
              <w:numPr>
                <w:ilvl w:val="0"/>
                <w:numId w:val="14"/>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6FB857A3" w14:textId="77777777" w:rsidR="00CE3545" w:rsidRPr="006369F2" w:rsidRDefault="00CE3545" w:rsidP="00CE3545">
            <w:pPr>
              <w:pStyle w:val="a"/>
              <w:numPr>
                <w:ilvl w:val="0"/>
                <w:numId w:val="14"/>
              </w:numPr>
              <w:tabs>
                <w:tab w:val="clear" w:pos="1134"/>
                <w:tab w:val="left" w:pos="1276"/>
              </w:tabs>
              <w:ind w:left="0"/>
              <w:contextualSpacing/>
            </w:pPr>
            <w:r w:rsidRPr="006369F2">
              <w:t>d) Antreprenorul nu furnizează/menține garanția de bună execuție în condițiile solicitate prin prezentul contract;</w:t>
            </w:r>
          </w:p>
          <w:p w14:paraId="0E07086C"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3EDAC29E" w14:textId="77777777" w:rsidR="00CE3545" w:rsidRPr="006369F2" w:rsidRDefault="00CE3545" w:rsidP="00CE3545">
            <w:pPr>
              <w:pStyle w:val="a"/>
              <w:numPr>
                <w:ilvl w:val="0"/>
                <w:numId w:val="14"/>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96907C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7D5B6794"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36A18B42"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E682B6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2D570D9A"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18.8. Cazuri specifice de încetare a contractului de achiziţii publice:</w:t>
            </w:r>
          </w:p>
          <w:p w14:paraId="7FB1A37C"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5CD9C46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294FB2A7"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71857C58" w14:textId="77777777" w:rsidR="00CE3545" w:rsidRDefault="00CE3545" w:rsidP="00483CA1">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36BAA43" w14:textId="77777777" w:rsidR="008308A8" w:rsidRPr="006369F2" w:rsidRDefault="008308A8" w:rsidP="00483CA1">
            <w:pPr>
              <w:tabs>
                <w:tab w:val="left" w:pos="567"/>
              </w:tabs>
              <w:jc w:val="both"/>
              <w:rPr>
                <w:lang w:val="en-US"/>
              </w:rPr>
            </w:pPr>
          </w:p>
          <w:p w14:paraId="29002758" w14:textId="77777777" w:rsidR="00CE3545" w:rsidRDefault="00CE3545" w:rsidP="00483CA1">
            <w:pPr>
              <w:tabs>
                <w:tab w:val="left" w:pos="567"/>
              </w:tabs>
              <w:jc w:val="both"/>
              <w:rPr>
                <w:lang w:val="en-US"/>
              </w:rPr>
            </w:pPr>
          </w:p>
          <w:p w14:paraId="5AD85398" w14:textId="77777777" w:rsidR="008308A8" w:rsidRPr="006369F2" w:rsidRDefault="008308A8" w:rsidP="00483CA1">
            <w:pPr>
              <w:tabs>
                <w:tab w:val="left" w:pos="567"/>
              </w:tabs>
              <w:jc w:val="both"/>
              <w:rPr>
                <w:lang w:val="en-US"/>
              </w:rPr>
            </w:pPr>
          </w:p>
          <w:p w14:paraId="05F219B0" w14:textId="77777777" w:rsidR="00CE3545" w:rsidRPr="006369F2" w:rsidRDefault="00CE3545" w:rsidP="00483CA1">
            <w:pPr>
              <w:tabs>
                <w:tab w:val="left" w:pos="567"/>
              </w:tabs>
              <w:jc w:val="both"/>
              <w:rPr>
                <w:b/>
                <w:lang w:val="en-US"/>
              </w:rPr>
            </w:pPr>
            <w:r w:rsidRPr="006369F2">
              <w:rPr>
                <w:b/>
                <w:lang w:val="en-US"/>
              </w:rPr>
              <w:lastRenderedPageBreak/>
              <w:t>19. DISPOZIȚII FINALE</w:t>
            </w:r>
          </w:p>
          <w:p w14:paraId="33D029B0" w14:textId="77777777" w:rsidR="00CE3545" w:rsidRPr="006369F2" w:rsidRDefault="00CE3545" w:rsidP="00483CA1">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3DC19FB" w14:textId="77777777" w:rsidR="00CE3545" w:rsidRPr="006369F2" w:rsidRDefault="00CE3545" w:rsidP="00483CA1">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DDD923E" w14:textId="77777777" w:rsidR="00CE3545" w:rsidRPr="006369F2" w:rsidRDefault="00CE3545" w:rsidP="00483CA1">
            <w:pPr>
              <w:jc w:val="both"/>
              <w:rPr>
                <w:lang w:val="en-US"/>
              </w:rPr>
            </w:pPr>
            <w:r w:rsidRPr="006369F2">
              <w:rPr>
                <w:lang w:val="en-US"/>
              </w:rPr>
              <w:t>19.3. Prezentul contract este întocmit în limba de română, în două exemplare de valoare juridică egală, câte un exemplar pentru Beneficiar și Antreprenor.</w:t>
            </w:r>
          </w:p>
          <w:p w14:paraId="7840291D" w14:textId="77777777" w:rsidR="00CE3545" w:rsidRPr="006369F2" w:rsidRDefault="00CE3545" w:rsidP="00483CA1">
            <w:pPr>
              <w:pStyle w:val="af2"/>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0764082" w14:textId="77777777" w:rsidR="00CE3545" w:rsidRDefault="00CE3545" w:rsidP="00483CA1">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6395A88C" w14:textId="77777777" w:rsidR="00CE3545" w:rsidRDefault="00CE3545" w:rsidP="00483CA1">
            <w:pPr>
              <w:tabs>
                <w:tab w:val="left" w:pos="2295"/>
              </w:tabs>
              <w:jc w:val="both"/>
            </w:pPr>
          </w:p>
          <w:p w14:paraId="7F6FDD38" w14:textId="77777777" w:rsidR="00CE3545" w:rsidRPr="00FF430B" w:rsidRDefault="00CE3545" w:rsidP="00CE3545">
            <w:pPr>
              <w:pStyle w:val="a"/>
              <w:numPr>
                <w:ilvl w:val="0"/>
                <w:numId w:val="46"/>
              </w:numPr>
              <w:tabs>
                <w:tab w:val="clear" w:pos="1134"/>
                <w:tab w:val="left" w:pos="525"/>
                <w:tab w:val="left" w:pos="2295"/>
              </w:tabs>
              <w:ind w:left="0" w:firstLine="0"/>
              <w:jc w:val="center"/>
            </w:pPr>
            <w:r w:rsidRPr="00FF430B">
              <w:rPr>
                <w:b/>
              </w:rPr>
              <w:t>PARTEA CE ȚINE DE CONDIȚIILE</w:t>
            </w:r>
          </w:p>
          <w:p w14:paraId="0186AFCC" w14:textId="77777777" w:rsidR="00CE3545" w:rsidRPr="00FF430B" w:rsidRDefault="00CE3545" w:rsidP="00210989">
            <w:pPr>
              <w:tabs>
                <w:tab w:val="left" w:pos="2295"/>
              </w:tabs>
              <w:jc w:val="center"/>
            </w:pPr>
            <w:r w:rsidRPr="00210989">
              <w:rPr>
                <w:b/>
              </w:rPr>
              <w:t>SPECIALE A CONTRACTULUI</w:t>
            </w:r>
          </w:p>
          <w:p w14:paraId="2712E1BA" w14:textId="77777777" w:rsidR="00CE3545" w:rsidRPr="00E75501" w:rsidRDefault="00CE3545" w:rsidP="00483CA1">
            <w:pPr>
              <w:jc w:val="center"/>
              <w:rPr>
                <w:i/>
              </w:rPr>
            </w:pPr>
            <w:r w:rsidRPr="00FF430B">
              <w:t xml:space="preserve">             </w:t>
            </w:r>
            <w:r w:rsidRPr="00E75501">
              <w:rPr>
                <w:i/>
              </w:rPr>
              <w:t>(</w:t>
            </w:r>
            <w:r w:rsidRPr="00E75501">
              <w:rPr>
                <w:i/>
                <w:sz w:val="20"/>
                <w:szCs w:val="20"/>
              </w:rPr>
              <w:t>LA NECESITATE)</w:t>
            </w:r>
          </w:p>
          <w:p w14:paraId="1A6A7464" w14:textId="77777777" w:rsidR="00CE3545" w:rsidRPr="00E75501" w:rsidRDefault="00CE3545" w:rsidP="00CE3545">
            <w:pPr>
              <w:pStyle w:val="a"/>
              <w:numPr>
                <w:ilvl w:val="0"/>
                <w:numId w:val="16"/>
              </w:numPr>
              <w:tabs>
                <w:tab w:val="clear" w:pos="1134"/>
              </w:tabs>
              <w:spacing w:line="276" w:lineRule="auto"/>
              <w:ind w:left="0"/>
              <w:contextualSpacing/>
            </w:pPr>
            <w:r w:rsidRPr="00FF430B">
              <w:rPr>
                <w:b/>
              </w:rPr>
              <w:t xml:space="preserve">                 </w:t>
            </w:r>
          </w:p>
          <w:p w14:paraId="00FFDAD0" w14:textId="77777777" w:rsidR="00CE3545" w:rsidRPr="00E75501" w:rsidRDefault="00CE3545" w:rsidP="00CE3545">
            <w:pPr>
              <w:pStyle w:val="a"/>
              <w:numPr>
                <w:ilvl w:val="0"/>
                <w:numId w:val="16"/>
              </w:numPr>
              <w:tabs>
                <w:tab w:val="clear" w:pos="1134"/>
              </w:tabs>
              <w:spacing w:line="276" w:lineRule="auto"/>
              <w:ind w:left="0"/>
              <w:contextualSpacing/>
            </w:pPr>
          </w:p>
          <w:p w14:paraId="727A1B6A" w14:textId="77777777" w:rsidR="00CE3545" w:rsidRPr="006369F2" w:rsidRDefault="00CE3545" w:rsidP="00210989">
            <w:pPr>
              <w:pStyle w:val="a"/>
              <w:numPr>
                <w:ilvl w:val="0"/>
                <w:numId w:val="0"/>
              </w:numPr>
              <w:spacing w:line="276" w:lineRule="auto"/>
              <w:jc w:val="center"/>
              <w:rPr>
                <w:b/>
              </w:rPr>
            </w:pPr>
            <w:r w:rsidRPr="006369F2">
              <w:rPr>
                <w:b/>
              </w:rPr>
              <w:t>RECHIZITELE JURIDICE, POŞTALE ŞI DE PLĂŢI ALE PĂRŢILOR</w:t>
            </w:r>
          </w:p>
          <w:p w14:paraId="517A9C65" w14:textId="77777777" w:rsidR="00CE3545" w:rsidRPr="006369F2" w:rsidRDefault="00CE3545" w:rsidP="00210989">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E3545" w:rsidRPr="00A624FD" w14:paraId="7E5440AE" w14:textId="77777777" w:rsidTr="00483CA1">
              <w:tc>
                <w:tcPr>
                  <w:tcW w:w="4675" w:type="dxa"/>
                </w:tcPr>
                <w:p w14:paraId="67CEA515" w14:textId="77777777" w:rsidR="00CE3545" w:rsidRPr="006369F2" w:rsidRDefault="00CE3545" w:rsidP="00483CA1">
                  <w:pPr>
                    <w:tabs>
                      <w:tab w:val="left" w:pos="3295"/>
                    </w:tabs>
                    <w:rPr>
                      <w:b/>
                      <w:lang w:val="en-US"/>
                    </w:rPr>
                  </w:pPr>
                  <w:r w:rsidRPr="006369F2">
                    <w:rPr>
                      <w:b/>
                      <w:iCs/>
                      <w:lang w:val="en-US"/>
                    </w:rPr>
                    <w:t>BENEFICIAR</w:t>
                  </w:r>
                </w:p>
              </w:tc>
              <w:tc>
                <w:tcPr>
                  <w:tcW w:w="4680" w:type="dxa"/>
                </w:tcPr>
                <w:p w14:paraId="7DA00106" w14:textId="77777777" w:rsidR="00CE3545" w:rsidRPr="006369F2" w:rsidRDefault="00CE3545" w:rsidP="00483CA1">
                  <w:pPr>
                    <w:tabs>
                      <w:tab w:val="left" w:pos="3295"/>
                    </w:tabs>
                    <w:rPr>
                      <w:lang w:val="en-US"/>
                    </w:rPr>
                  </w:pPr>
                  <w:r w:rsidRPr="006369F2">
                    <w:rPr>
                      <w:b/>
                      <w:iCs/>
                      <w:lang w:val="en-US"/>
                    </w:rPr>
                    <w:t xml:space="preserve">ANTREPRENOR </w:t>
                  </w:r>
                </w:p>
              </w:tc>
            </w:tr>
            <w:tr w:rsidR="00CE3545" w:rsidRPr="00A624FD" w14:paraId="3BCB1EFA" w14:textId="77777777" w:rsidTr="00483CA1">
              <w:tc>
                <w:tcPr>
                  <w:tcW w:w="4675" w:type="dxa"/>
                  <w:vAlign w:val="center"/>
                </w:tcPr>
                <w:p w14:paraId="01425D02"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9F6CAB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Adresa poştală:</w:t>
                  </w:r>
                </w:p>
              </w:tc>
            </w:tr>
            <w:tr w:rsidR="00CE3545" w:rsidRPr="00A624FD" w14:paraId="7AE89AE0" w14:textId="77777777" w:rsidTr="00483CA1">
              <w:tc>
                <w:tcPr>
                  <w:tcW w:w="4675" w:type="dxa"/>
                  <w:vAlign w:val="center"/>
                </w:tcPr>
                <w:p w14:paraId="7A703BFA"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3EB9D9E2"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Telefon:</w:t>
                  </w:r>
                </w:p>
              </w:tc>
            </w:tr>
            <w:tr w:rsidR="00CE3545" w:rsidRPr="00A624FD" w14:paraId="46E98A06" w14:textId="77777777" w:rsidTr="00483CA1">
              <w:tc>
                <w:tcPr>
                  <w:tcW w:w="4675" w:type="dxa"/>
                  <w:vAlign w:val="center"/>
                </w:tcPr>
                <w:p w14:paraId="488A732B"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027112C4"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fiscal:</w:t>
                  </w:r>
                </w:p>
              </w:tc>
            </w:tr>
            <w:tr w:rsidR="00CE3545" w:rsidRPr="00A624FD" w14:paraId="54C7B0CE" w14:textId="77777777" w:rsidTr="00483CA1">
              <w:tc>
                <w:tcPr>
                  <w:tcW w:w="4675" w:type="dxa"/>
                  <w:vAlign w:val="center"/>
                </w:tcPr>
                <w:p w14:paraId="0860D117"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5421FB9"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Banca:</w:t>
                  </w:r>
                </w:p>
              </w:tc>
            </w:tr>
            <w:tr w:rsidR="00CE3545" w:rsidRPr="00A624FD" w14:paraId="320A1510" w14:textId="77777777" w:rsidTr="00483CA1">
              <w:tc>
                <w:tcPr>
                  <w:tcW w:w="4675" w:type="dxa"/>
                  <w:vAlign w:val="center"/>
                </w:tcPr>
                <w:p w14:paraId="0BD6BC4F"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802E4A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IBAN:</w:t>
                  </w:r>
                </w:p>
              </w:tc>
            </w:tr>
          </w:tbl>
          <w:p w14:paraId="47D6C41B" w14:textId="77777777" w:rsidR="00CE3545" w:rsidRPr="006369F2" w:rsidRDefault="00CE3545" w:rsidP="00210989">
            <w:pPr>
              <w:pStyle w:val="a"/>
              <w:numPr>
                <w:ilvl w:val="0"/>
                <w:numId w:val="0"/>
              </w:numPr>
              <w:spacing w:line="276" w:lineRule="auto"/>
              <w:rPr>
                <w:b/>
              </w:rPr>
            </w:pPr>
          </w:p>
          <w:p w14:paraId="152E099E" w14:textId="77777777" w:rsidR="00CE3545" w:rsidRPr="006369F2" w:rsidRDefault="00CE3545" w:rsidP="00483CA1">
            <w:pPr>
              <w:tabs>
                <w:tab w:val="left" w:pos="360"/>
              </w:tabs>
              <w:jc w:val="both"/>
              <w:rPr>
                <w:lang w:val="en-US"/>
              </w:rPr>
            </w:pPr>
          </w:p>
          <w:p w14:paraId="2233A2A8" w14:textId="77777777" w:rsidR="00CE3545" w:rsidRPr="006369F2" w:rsidRDefault="00CE3545" w:rsidP="00483CA1">
            <w:pPr>
              <w:tabs>
                <w:tab w:val="left" w:pos="360"/>
                <w:tab w:val="left" w:pos="2685"/>
              </w:tabs>
              <w:jc w:val="both"/>
              <w:rPr>
                <w:lang w:val="en-US"/>
              </w:rPr>
            </w:pPr>
            <w:r w:rsidRPr="006369F2">
              <w:rPr>
                <w:lang w:val="en-US"/>
              </w:rPr>
              <w:tab/>
            </w:r>
          </w:p>
          <w:p w14:paraId="31F3B99C" w14:textId="77777777" w:rsidR="00CE3545" w:rsidRPr="00210989" w:rsidRDefault="00CE3545" w:rsidP="00210989">
            <w:pPr>
              <w:tabs>
                <w:tab w:val="left" w:pos="360"/>
                <w:tab w:val="left" w:pos="2685"/>
              </w:tabs>
              <w:spacing w:line="276" w:lineRule="auto"/>
              <w:jc w:val="center"/>
              <w:rPr>
                <w:b/>
              </w:rPr>
            </w:pPr>
            <w:r w:rsidRPr="00210989">
              <w:rPr>
                <w:b/>
              </w:rPr>
              <w:t>SEMNĂTURILE PĂRŢILOR</w:t>
            </w:r>
          </w:p>
          <w:p w14:paraId="6E246073" w14:textId="77777777" w:rsidR="00CE3545" w:rsidRPr="006369F2" w:rsidRDefault="00CE3545" w:rsidP="00210989">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CE3545" w:rsidRPr="00EC30C2" w14:paraId="6A12A845" w14:textId="77777777" w:rsidTr="00483CA1">
              <w:trPr>
                <w:trHeight w:val="357"/>
              </w:trPr>
              <w:tc>
                <w:tcPr>
                  <w:tcW w:w="4630" w:type="dxa"/>
                  <w:vAlign w:val="center"/>
                </w:tcPr>
                <w:p w14:paraId="04950043" w14:textId="77777777" w:rsidR="00CE3545" w:rsidRPr="00FF430B" w:rsidRDefault="00CE3545" w:rsidP="00483CA1">
                  <w:pPr>
                    <w:tabs>
                      <w:tab w:val="left" w:pos="360"/>
                    </w:tabs>
                    <w:jc w:val="center"/>
                    <w:rPr>
                      <w:b/>
                    </w:rPr>
                  </w:pPr>
                  <w:r>
                    <w:rPr>
                      <w:b/>
                    </w:rPr>
                    <w:t>BENEFICIAR</w:t>
                  </w:r>
                </w:p>
              </w:tc>
              <w:tc>
                <w:tcPr>
                  <w:tcW w:w="4710" w:type="dxa"/>
                  <w:vAlign w:val="center"/>
                </w:tcPr>
                <w:p w14:paraId="6337ADC7" w14:textId="77777777" w:rsidR="00CE3545" w:rsidRPr="00FF430B" w:rsidRDefault="00CE3545" w:rsidP="00483CA1">
                  <w:pPr>
                    <w:tabs>
                      <w:tab w:val="left" w:pos="360"/>
                    </w:tabs>
                    <w:jc w:val="center"/>
                    <w:rPr>
                      <w:b/>
                    </w:rPr>
                  </w:pPr>
                  <w:r>
                    <w:rPr>
                      <w:b/>
                    </w:rPr>
                    <w:t>ANTREPRENOR</w:t>
                  </w:r>
                </w:p>
              </w:tc>
            </w:tr>
            <w:tr w:rsidR="00CE3545" w:rsidRPr="00EC30C2" w14:paraId="4B426448" w14:textId="77777777" w:rsidTr="00483CA1">
              <w:trPr>
                <w:trHeight w:val="357"/>
              </w:trPr>
              <w:tc>
                <w:tcPr>
                  <w:tcW w:w="4630" w:type="dxa"/>
                  <w:vAlign w:val="center"/>
                </w:tcPr>
                <w:p w14:paraId="68CE5E5E" w14:textId="77777777" w:rsidR="00CE3545" w:rsidRPr="00FF430B" w:rsidRDefault="00CE3545" w:rsidP="00483CA1">
                  <w:pPr>
                    <w:tabs>
                      <w:tab w:val="left" w:pos="360"/>
                    </w:tabs>
                    <w:jc w:val="both"/>
                    <w:rPr>
                      <w:b/>
                    </w:rPr>
                  </w:pPr>
                </w:p>
                <w:p w14:paraId="50072D4A" w14:textId="77777777" w:rsidR="00CE3545" w:rsidRPr="00FF430B" w:rsidRDefault="00CE3545" w:rsidP="00483CA1">
                  <w:pPr>
                    <w:tabs>
                      <w:tab w:val="left" w:pos="360"/>
                    </w:tabs>
                    <w:jc w:val="both"/>
                    <w:rPr>
                      <w:b/>
                    </w:rPr>
                  </w:pPr>
                </w:p>
                <w:p w14:paraId="3E61545D" w14:textId="77777777" w:rsidR="00CE3545" w:rsidRPr="00FF430B" w:rsidRDefault="00CE3545" w:rsidP="00483CA1">
                  <w:pPr>
                    <w:tabs>
                      <w:tab w:val="left" w:pos="360"/>
                    </w:tabs>
                    <w:jc w:val="both"/>
                    <w:rPr>
                      <w:b/>
                    </w:rPr>
                  </w:pPr>
                </w:p>
              </w:tc>
              <w:tc>
                <w:tcPr>
                  <w:tcW w:w="4710" w:type="dxa"/>
                  <w:vAlign w:val="center"/>
                </w:tcPr>
                <w:p w14:paraId="36EE3D84" w14:textId="77777777" w:rsidR="00CE3545" w:rsidRPr="00FF430B" w:rsidRDefault="00CE3545" w:rsidP="00483CA1">
                  <w:pPr>
                    <w:tabs>
                      <w:tab w:val="left" w:pos="360"/>
                    </w:tabs>
                    <w:jc w:val="both"/>
                    <w:rPr>
                      <w:b/>
                    </w:rPr>
                  </w:pPr>
                </w:p>
                <w:p w14:paraId="6CBAC099" w14:textId="77777777" w:rsidR="00CE3545" w:rsidRPr="00FF430B" w:rsidRDefault="00CE3545" w:rsidP="00483CA1">
                  <w:pPr>
                    <w:tabs>
                      <w:tab w:val="left" w:pos="360"/>
                    </w:tabs>
                    <w:jc w:val="both"/>
                    <w:rPr>
                      <w:b/>
                    </w:rPr>
                  </w:pPr>
                </w:p>
                <w:p w14:paraId="537BB101" w14:textId="77777777" w:rsidR="00CE3545" w:rsidRPr="00FF430B" w:rsidRDefault="00CE3545" w:rsidP="00483CA1">
                  <w:pPr>
                    <w:tabs>
                      <w:tab w:val="left" w:pos="360"/>
                    </w:tabs>
                    <w:jc w:val="both"/>
                    <w:rPr>
                      <w:b/>
                    </w:rPr>
                  </w:pPr>
                </w:p>
              </w:tc>
            </w:tr>
            <w:tr w:rsidR="00CE3545" w:rsidRPr="00EC30C2" w14:paraId="2475DC12" w14:textId="77777777" w:rsidTr="00483CA1">
              <w:trPr>
                <w:trHeight w:val="357"/>
              </w:trPr>
              <w:tc>
                <w:tcPr>
                  <w:tcW w:w="4630" w:type="dxa"/>
                  <w:vAlign w:val="center"/>
                </w:tcPr>
                <w:p w14:paraId="4D0DEDBB" w14:textId="77777777" w:rsidR="00CE3545" w:rsidRPr="00FF430B" w:rsidRDefault="00CE3545" w:rsidP="00483CA1">
                  <w:pPr>
                    <w:tabs>
                      <w:tab w:val="left" w:pos="360"/>
                    </w:tabs>
                    <w:jc w:val="center"/>
                    <w:rPr>
                      <w:b/>
                    </w:rPr>
                  </w:pPr>
                  <w:r w:rsidRPr="00FF430B">
                    <w:t>„___”_________20__</w:t>
                  </w:r>
                </w:p>
              </w:tc>
              <w:tc>
                <w:tcPr>
                  <w:tcW w:w="4710" w:type="dxa"/>
                  <w:vAlign w:val="center"/>
                </w:tcPr>
                <w:p w14:paraId="2A65F507" w14:textId="77777777" w:rsidR="00CE3545" w:rsidRPr="00FF430B" w:rsidRDefault="00CE3545" w:rsidP="00483CA1">
                  <w:pPr>
                    <w:tabs>
                      <w:tab w:val="left" w:pos="360"/>
                    </w:tabs>
                    <w:jc w:val="center"/>
                    <w:rPr>
                      <w:b/>
                    </w:rPr>
                  </w:pPr>
                  <w:r w:rsidRPr="00FF430B">
                    <w:t>„___”_________20__</w:t>
                  </w:r>
                  <w:r>
                    <w:t>”.</w:t>
                  </w:r>
                </w:p>
              </w:tc>
            </w:tr>
          </w:tbl>
          <w:p w14:paraId="58885FCD" w14:textId="77777777" w:rsidR="00CE3545" w:rsidRPr="00FF430B" w:rsidRDefault="00CE3545" w:rsidP="00483CA1">
            <w:pPr>
              <w:tabs>
                <w:tab w:val="left" w:pos="360"/>
                <w:tab w:val="left" w:pos="2295"/>
              </w:tabs>
              <w:jc w:val="both"/>
            </w:pPr>
            <w:r>
              <w:t xml:space="preserve">              </w:t>
            </w:r>
          </w:p>
          <w:p w14:paraId="02D01D55" w14:textId="77777777" w:rsidR="00CE3545" w:rsidRPr="00FF430B" w:rsidRDefault="00CE3545" w:rsidP="00483CA1">
            <w:pPr>
              <w:tabs>
                <w:tab w:val="left" w:pos="360"/>
              </w:tabs>
              <w:jc w:val="both"/>
            </w:pPr>
          </w:p>
        </w:tc>
      </w:tr>
    </w:tbl>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70C631A9" w14:textId="77777777" w:rsidR="00460653" w:rsidRPr="00FF430B" w:rsidRDefault="00460653" w:rsidP="00196AB4">
            <w:pPr>
              <w:jc w:val="both"/>
              <w:rPr>
                <w:lang w:val="ro-MD"/>
              </w:rPr>
            </w:pPr>
          </w:p>
          <w:p w14:paraId="61CC6B15" w14:textId="0CB273EC" w:rsidR="00460653" w:rsidRPr="00FF430B" w:rsidRDefault="00460653" w:rsidP="00196AB4">
            <w:pPr>
              <w:pStyle w:val="af2"/>
              <w:tabs>
                <w:tab w:val="left" w:pos="567"/>
              </w:tabs>
              <w:spacing w:line="276" w:lineRule="auto"/>
              <w:ind w:firstLine="0"/>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7DDF5A18" w14:textId="77777777" w:rsidTr="00CE3545">
              <w:trPr>
                <w:trHeight w:val="357"/>
                <w:jc w:val="center"/>
              </w:trPr>
              <w:tc>
                <w:tcPr>
                  <w:tcW w:w="5188" w:type="dxa"/>
                  <w:vAlign w:val="center"/>
                </w:tcPr>
                <w:p w14:paraId="74FF57EE" w14:textId="77777777" w:rsidR="00460653" w:rsidRPr="00FF430B" w:rsidRDefault="00460653" w:rsidP="00CE3545">
                  <w:pPr>
                    <w:spacing w:after="160" w:line="259" w:lineRule="auto"/>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D41D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D41D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D41D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D41D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D41D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D41D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D41D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D41D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D41D8">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D41D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2F852FD3" w:rsidR="006537B3" w:rsidRDefault="006537B3" w:rsidP="00196AB4">
            <w:pPr>
              <w:jc w:val="both"/>
              <w:rPr>
                <w:sz w:val="28"/>
                <w:szCs w:val="28"/>
                <w:lang w:val="ro-MD"/>
              </w:rPr>
            </w:pPr>
          </w:p>
          <w:p w14:paraId="23888E1E" w14:textId="6318B107" w:rsidR="002723C8" w:rsidRDefault="002723C8" w:rsidP="00196AB4">
            <w:pPr>
              <w:jc w:val="both"/>
              <w:rPr>
                <w:sz w:val="28"/>
                <w:szCs w:val="28"/>
                <w:lang w:val="ro-MD"/>
              </w:rPr>
            </w:pPr>
          </w:p>
          <w:p w14:paraId="454C533A" w14:textId="1B738EE7" w:rsidR="002723C8" w:rsidRDefault="002723C8" w:rsidP="00196AB4">
            <w:pPr>
              <w:jc w:val="both"/>
              <w:rPr>
                <w:sz w:val="28"/>
                <w:szCs w:val="28"/>
                <w:lang w:val="ro-MD"/>
              </w:rPr>
            </w:pPr>
          </w:p>
          <w:p w14:paraId="3B3E0477" w14:textId="20558C32" w:rsidR="002723C8" w:rsidRDefault="002723C8" w:rsidP="00196AB4">
            <w:pPr>
              <w:jc w:val="both"/>
              <w:rPr>
                <w:sz w:val="28"/>
                <w:szCs w:val="28"/>
                <w:lang w:val="ro-MD"/>
              </w:rPr>
            </w:pPr>
          </w:p>
          <w:p w14:paraId="0CF00B2C" w14:textId="77777777" w:rsidR="002723C8" w:rsidRPr="00FF430B" w:rsidRDefault="002723C8"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23EB4AC2" w:rsidR="00425938" w:rsidRPr="00FF430B" w:rsidRDefault="0042593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2BA1DA36" w:rsidR="00A14C96" w:rsidRDefault="00A14C96" w:rsidP="007D2982">
            <w:pPr>
              <w:autoSpaceDE w:val="0"/>
              <w:autoSpaceDN w:val="0"/>
              <w:adjustRightInd w:val="0"/>
              <w:ind w:right="23"/>
              <w:jc w:val="center"/>
              <w:rPr>
                <w:b/>
                <w:bCs/>
                <w:lang w:val="ro-MD"/>
              </w:rPr>
            </w:pPr>
          </w:p>
          <w:p w14:paraId="7B3D172A" w14:textId="77777777" w:rsidR="002723C8" w:rsidRDefault="002723C8"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40EB5622" w:rsidR="004A5F0C" w:rsidRDefault="004A5F0C" w:rsidP="007D2982">
            <w:pPr>
              <w:autoSpaceDE w:val="0"/>
              <w:autoSpaceDN w:val="0"/>
              <w:adjustRightInd w:val="0"/>
              <w:ind w:right="23"/>
              <w:jc w:val="center"/>
              <w:rPr>
                <w:b/>
                <w:color w:val="000000"/>
                <w:w w:val="90"/>
                <w:lang w:val="ro-MD"/>
              </w:rPr>
            </w:pPr>
          </w:p>
          <w:p w14:paraId="1F5438A9" w14:textId="515B4613" w:rsidR="002723C8" w:rsidRDefault="002723C8" w:rsidP="007D2982">
            <w:pPr>
              <w:autoSpaceDE w:val="0"/>
              <w:autoSpaceDN w:val="0"/>
              <w:adjustRightInd w:val="0"/>
              <w:ind w:right="23"/>
              <w:jc w:val="center"/>
              <w:rPr>
                <w:b/>
                <w:color w:val="000000"/>
                <w:w w:val="90"/>
                <w:lang w:val="ro-MD"/>
              </w:rPr>
            </w:pPr>
          </w:p>
          <w:p w14:paraId="359C3712" w14:textId="22D9ED17" w:rsidR="002723C8" w:rsidRDefault="002723C8" w:rsidP="007D2982">
            <w:pPr>
              <w:autoSpaceDE w:val="0"/>
              <w:autoSpaceDN w:val="0"/>
              <w:adjustRightInd w:val="0"/>
              <w:ind w:right="23"/>
              <w:jc w:val="center"/>
              <w:rPr>
                <w:b/>
                <w:color w:val="000000"/>
                <w:w w:val="90"/>
                <w:lang w:val="ro-MD"/>
              </w:rPr>
            </w:pPr>
          </w:p>
          <w:p w14:paraId="1D695F47" w14:textId="3BA7DEE0" w:rsidR="002723C8" w:rsidRDefault="002723C8"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lastRenderedPageBreak/>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r w:rsidR="008B2153">
        <w:rPr>
          <w:noProof w:val="0"/>
          <w:lang w:val="ro-MD"/>
        </w:rPr>
        <w:t>9</w:t>
      </w:r>
    </w:p>
    <w:p w14:paraId="1BFABF23" w14:textId="5F291791" w:rsidR="001B7EBF" w:rsidRPr="00DC6E4A" w:rsidRDefault="001B7EBF" w:rsidP="001B7EBF">
      <w:pPr>
        <w:jc w:val="center"/>
        <w:rPr>
          <w:b/>
          <w:sz w:val="22"/>
          <w:szCs w:val="22"/>
          <w:lang w:val="en-US"/>
        </w:rPr>
      </w:pPr>
      <w:r w:rsidRPr="00DC6E4A">
        <w:rPr>
          <w:rFonts w:eastAsia="PMingLiU"/>
          <w:lang w:eastAsia="zh-CN"/>
        </w:rPr>
        <w:t xml:space="preserve">FORMULARUL: </w:t>
      </w:r>
      <w:r w:rsidRPr="00DC6E4A">
        <w:rPr>
          <w:b/>
          <w:sz w:val="22"/>
          <w:szCs w:val="22"/>
          <w:lang w:val="en-US"/>
        </w:rPr>
        <w:t>Propunerea financiară</w:t>
      </w:r>
    </w:p>
    <w:p w14:paraId="67A5E2CF" w14:textId="7F6C5E59" w:rsidR="001B7EBF" w:rsidRPr="00DC6E4A" w:rsidRDefault="001B7EBF" w:rsidP="001B7EBF">
      <w:pPr>
        <w:pStyle w:val="Style3"/>
        <w:tabs>
          <w:tab w:val="left" w:pos="567"/>
        </w:tabs>
        <w:spacing w:before="0" w:beforeAutospacing="0" w:after="0" w:line="276" w:lineRule="auto"/>
        <w:ind w:left="-709" w:firstLine="0"/>
        <w:jc w:val="center"/>
        <w:rPr>
          <w:rFonts w:eastAsia="PMingLiU"/>
          <w:b w:val="0"/>
          <w:lang w:val="ro-RO" w:eastAsia="zh-CN"/>
        </w:rPr>
      </w:pPr>
    </w:p>
    <w:p w14:paraId="15A02FC8" w14:textId="77777777" w:rsidR="00AF6021" w:rsidRPr="001B7EBF" w:rsidRDefault="00AF6021" w:rsidP="00AF6021">
      <w:pPr>
        <w:pStyle w:val="a7"/>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208EEAA0" w14:textId="77777777" w:rsidR="00AF6021" w:rsidRPr="001B7EBF" w:rsidRDefault="00AF6021" w:rsidP="00AF6021">
      <w:pPr>
        <w:pStyle w:val="a7"/>
        <w:tabs>
          <w:tab w:val="left" w:pos="567"/>
        </w:tabs>
        <w:spacing w:line="276" w:lineRule="auto"/>
        <w:rPr>
          <w:rFonts w:ascii="Times New Roman" w:hAnsi="Times New Roman"/>
          <w:szCs w:val="24"/>
        </w:rPr>
      </w:pPr>
    </w:p>
    <w:p w14:paraId="41CCEB83" w14:textId="77777777" w:rsidR="002D2D9F" w:rsidRPr="0025200E" w:rsidRDefault="002D2D9F" w:rsidP="002D2D9F">
      <w:pPr>
        <w:pStyle w:val="a7"/>
        <w:tabs>
          <w:tab w:val="left" w:pos="567"/>
        </w:tabs>
        <w:spacing w:line="276" w:lineRule="auto"/>
        <w:jc w:val="center"/>
        <w:rPr>
          <w:rFonts w:ascii="Times New Roman" w:hAnsi="Times New Roman"/>
          <w:b/>
          <w:szCs w:val="24"/>
        </w:rPr>
      </w:pPr>
    </w:p>
    <w:p w14:paraId="6D73E105" w14:textId="080281CA" w:rsidR="002D2D9F" w:rsidRPr="002D2D9F" w:rsidRDefault="002D2D9F" w:rsidP="002D2D9F">
      <w:pPr>
        <w:pStyle w:val="a7"/>
        <w:tabs>
          <w:tab w:val="left" w:pos="567"/>
        </w:tabs>
        <w:spacing w:line="276" w:lineRule="auto"/>
        <w:jc w:val="center"/>
        <w:rPr>
          <w:rFonts w:ascii="Times New Roman" w:hAnsi="Times New Roman"/>
          <w:b/>
          <w:szCs w:val="24"/>
        </w:rPr>
      </w:pPr>
      <w:r w:rsidRPr="002D2D9F">
        <w:rPr>
          <w:rFonts w:ascii="Times New Roman" w:hAnsi="Times New Roman"/>
          <w:b/>
        </w:rPr>
        <w:t>Lucrari de reabilitare a fântânii arteziene a</w:t>
      </w:r>
      <w:r w:rsidRPr="002D2D9F">
        <w:rPr>
          <w:rFonts w:ascii="Times New Roman" w:hAnsi="Times New Roman"/>
          <w:b/>
          <w:szCs w:val="24"/>
        </w:rPr>
        <w:t xml:space="preserve"> IMSP IMU din str.T.Ciorbă, nr. 1</w:t>
      </w:r>
    </w:p>
    <w:p w14:paraId="118C7441" w14:textId="77777777" w:rsidR="002D2D9F" w:rsidRDefault="002D2D9F" w:rsidP="002D2D9F">
      <w:pPr>
        <w:pStyle w:val="a7"/>
        <w:tabs>
          <w:tab w:val="left" w:pos="567"/>
        </w:tabs>
        <w:spacing w:line="276" w:lineRule="auto"/>
        <w:jc w:val="center"/>
        <w:rPr>
          <w:rFonts w:ascii="Times New Roman" w:hAnsi="Times New Roman"/>
          <w:b/>
          <w:szCs w:val="24"/>
        </w:rPr>
      </w:pPr>
    </w:p>
    <w:tbl>
      <w:tblPr>
        <w:tblW w:w="10434" w:type="dxa"/>
        <w:tblInd w:w="55" w:type="dxa"/>
        <w:tblLayout w:type="fixed"/>
        <w:tblCellMar>
          <w:top w:w="55" w:type="dxa"/>
          <w:left w:w="55" w:type="dxa"/>
          <w:bottom w:w="55" w:type="dxa"/>
          <w:right w:w="55" w:type="dxa"/>
        </w:tblCellMar>
        <w:tblLook w:val="0000" w:firstRow="0" w:lastRow="0" w:firstColumn="0" w:lastColumn="0" w:noHBand="0" w:noVBand="0"/>
      </w:tblPr>
      <w:tblGrid>
        <w:gridCol w:w="565"/>
        <w:gridCol w:w="1164"/>
        <w:gridCol w:w="4594"/>
        <w:gridCol w:w="2126"/>
        <w:gridCol w:w="1985"/>
      </w:tblGrid>
      <w:tr w:rsidR="002D2D9F" w14:paraId="064EAFD0" w14:textId="77777777" w:rsidTr="00D40DF1">
        <w:tc>
          <w:tcPr>
            <w:tcW w:w="565" w:type="dxa"/>
            <w:tcBorders>
              <w:top w:val="single" w:sz="1" w:space="0" w:color="000000"/>
              <w:left w:val="single" w:sz="1" w:space="0" w:color="000000"/>
              <w:bottom w:val="single" w:sz="1" w:space="0" w:color="000000"/>
            </w:tcBorders>
            <w:shd w:val="clear" w:color="auto" w:fill="auto"/>
          </w:tcPr>
          <w:p w14:paraId="5454A9C5" w14:textId="77777777" w:rsidR="002D2D9F" w:rsidRDefault="002D2D9F" w:rsidP="00D40DF1">
            <w:pPr>
              <w:pStyle w:val="aff3"/>
              <w:spacing w:line="100" w:lineRule="atLeast"/>
              <w:jc w:val="center"/>
              <w:rPr>
                <w:b/>
                <w:bCs/>
                <w:lang w:val="en-US"/>
              </w:rPr>
            </w:pPr>
            <w:r>
              <w:rPr>
                <w:b/>
                <w:bCs/>
                <w:lang w:val="en-US"/>
              </w:rPr>
              <w:t>nr.</w:t>
            </w:r>
          </w:p>
        </w:tc>
        <w:tc>
          <w:tcPr>
            <w:tcW w:w="1164" w:type="dxa"/>
            <w:tcBorders>
              <w:top w:val="single" w:sz="1" w:space="0" w:color="000000"/>
              <w:left w:val="single" w:sz="1" w:space="0" w:color="000000"/>
              <w:bottom w:val="single" w:sz="1" w:space="0" w:color="000000"/>
            </w:tcBorders>
            <w:shd w:val="clear" w:color="auto" w:fill="auto"/>
          </w:tcPr>
          <w:p w14:paraId="4F01C155" w14:textId="77777777" w:rsidR="002D2D9F" w:rsidRDefault="002D2D9F" w:rsidP="00D40DF1">
            <w:pPr>
              <w:pStyle w:val="aff3"/>
              <w:spacing w:line="100" w:lineRule="atLeast"/>
              <w:jc w:val="center"/>
              <w:rPr>
                <w:b/>
                <w:bCs/>
                <w:lang w:val="en-US"/>
              </w:rPr>
            </w:pPr>
            <w:r>
              <w:rPr>
                <w:b/>
                <w:bCs/>
                <w:lang w:val="en-US"/>
              </w:rPr>
              <w:t>nr.Deviz</w:t>
            </w:r>
          </w:p>
        </w:tc>
        <w:tc>
          <w:tcPr>
            <w:tcW w:w="4594" w:type="dxa"/>
            <w:tcBorders>
              <w:top w:val="single" w:sz="1" w:space="0" w:color="000000"/>
              <w:left w:val="single" w:sz="1" w:space="0" w:color="000000"/>
              <w:bottom w:val="single" w:sz="1" w:space="0" w:color="000000"/>
            </w:tcBorders>
            <w:shd w:val="clear" w:color="auto" w:fill="auto"/>
          </w:tcPr>
          <w:p w14:paraId="1162C0C2" w14:textId="77777777" w:rsidR="002D2D9F" w:rsidRDefault="002D2D9F" w:rsidP="00D40DF1">
            <w:pPr>
              <w:pStyle w:val="aff3"/>
              <w:spacing w:line="100" w:lineRule="atLeast"/>
              <w:rPr>
                <w:b/>
                <w:bCs/>
                <w:lang w:val="en-US"/>
              </w:rPr>
            </w:pPr>
            <w:r>
              <w:rPr>
                <w:b/>
                <w:bCs/>
                <w:lang w:val="en-US"/>
              </w:rPr>
              <w:t>Denumire</w:t>
            </w:r>
          </w:p>
        </w:tc>
        <w:tc>
          <w:tcPr>
            <w:tcW w:w="2126" w:type="dxa"/>
            <w:tcBorders>
              <w:top w:val="single" w:sz="1" w:space="0" w:color="000000"/>
              <w:left w:val="single" w:sz="1" w:space="0" w:color="000000"/>
              <w:bottom w:val="single" w:sz="1" w:space="0" w:color="000000"/>
              <w:right w:val="single" w:sz="1" w:space="0" w:color="000000"/>
            </w:tcBorders>
            <w:shd w:val="clear" w:color="auto" w:fill="auto"/>
          </w:tcPr>
          <w:p w14:paraId="14899504" w14:textId="77777777" w:rsidR="002D2D9F" w:rsidRPr="008107A2" w:rsidRDefault="002D2D9F" w:rsidP="00D40DF1">
            <w:pPr>
              <w:pStyle w:val="aff3"/>
              <w:spacing w:line="100" w:lineRule="atLeast"/>
              <w:jc w:val="center"/>
              <w:rPr>
                <w:b/>
                <w:bCs/>
                <w:sz w:val="20"/>
                <w:szCs w:val="20"/>
                <w:lang w:val="ro-RO"/>
              </w:rPr>
            </w:pPr>
            <w:r w:rsidRPr="008107A2">
              <w:rPr>
                <w:b/>
                <w:bCs/>
                <w:sz w:val="20"/>
                <w:szCs w:val="20"/>
                <w:lang w:val="en-US"/>
              </w:rPr>
              <w:t>Suma totală f</w:t>
            </w:r>
            <w:r w:rsidRPr="008107A2">
              <w:rPr>
                <w:b/>
                <w:bCs/>
                <w:sz w:val="20"/>
                <w:szCs w:val="20"/>
                <w:lang w:val="ro-RO"/>
              </w:rPr>
              <w:t>ără TVA</w:t>
            </w:r>
          </w:p>
          <w:p w14:paraId="7D267951" w14:textId="77777777" w:rsidR="002D2D9F" w:rsidRPr="008107A2" w:rsidRDefault="002D2D9F" w:rsidP="00D40DF1">
            <w:pPr>
              <w:pStyle w:val="aff3"/>
              <w:spacing w:line="100" w:lineRule="atLeast"/>
              <w:jc w:val="center"/>
              <w:rPr>
                <w:b/>
                <w:bCs/>
                <w:sz w:val="20"/>
                <w:szCs w:val="20"/>
                <w:lang w:val="en-US"/>
              </w:rPr>
            </w:pPr>
          </w:p>
        </w:tc>
        <w:tc>
          <w:tcPr>
            <w:tcW w:w="1985" w:type="dxa"/>
            <w:tcBorders>
              <w:top w:val="single" w:sz="1" w:space="0" w:color="000000"/>
              <w:left w:val="single" w:sz="1" w:space="0" w:color="000000"/>
              <w:bottom w:val="single" w:sz="1" w:space="0" w:color="000000"/>
              <w:right w:val="single" w:sz="1" w:space="0" w:color="000000"/>
            </w:tcBorders>
          </w:tcPr>
          <w:p w14:paraId="4809017A" w14:textId="77777777" w:rsidR="002D2D9F" w:rsidRPr="008107A2" w:rsidRDefault="002D2D9F" w:rsidP="00D40DF1">
            <w:pPr>
              <w:pStyle w:val="aff3"/>
              <w:spacing w:line="100" w:lineRule="atLeast"/>
              <w:jc w:val="center"/>
              <w:rPr>
                <w:b/>
                <w:bCs/>
                <w:sz w:val="20"/>
                <w:szCs w:val="20"/>
                <w:lang w:val="ro-RO"/>
              </w:rPr>
            </w:pPr>
            <w:r w:rsidRPr="008107A2">
              <w:rPr>
                <w:b/>
                <w:bCs/>
                <w:sz w:val="20"/>
                <w:szCs w:val="20"/>
                <w:lang w:val="en-US"/>
              </w:rPr>
              <w:t xml:space="preserve">Suma totală </w:t>
            </w:r>
            <w:r>
              <w:rPr>
                <w:b/>
                <w:bCs/>
                <w:sz w:val="20"/>
                <w:szCs w:val="20"/>
                <w:lang w:val="en-US"/>
              </w:rPr>
              <w:t xml:space="preserve">cu </w:t>
            </w:r>
            <w:r w:rsidRPr="008107A2">
              <w:rPr>
                <w:b/>
                <w:bCs/>
                <w:sz w:val="20"/>
                <w:szCs w:val="20"/>
                <w:lang w:val="ro-RO"/>
              </w:rPr>
              <w:t>TVA</w:t>
            </w:r>
          </w:p>
          <w:p w14:paraId="1C8A7246" w14:textId="77777777" w:rsidR="002D2D9F" w:rsidRPr="008107A2" w:rsidRDefault="002D2D9F" w:rsidP="00D40DF1">
            <w:pPr>
              <w:pStyle w:val="aff3"/>
              <w:spacing w:line="100" w:lineRule="atLeast"/>
              <w:jc w:val="center"/>
              <w:rPr>
                <w:b/>
                <w:bCs/>
                <w:sz w:val="20"/>
                <w:szCs w:val="20"/>
                <w:lang w:val="en-US"/>
              </w:rPr>
            </w:pPr>
          </w:p>
        </w:tc>
      </w:tr>
      <w:tr w:rsidR="002D2D9F" w14:paraId="258213FF" w14:textId="77777777" w:rsidTr="00D40DF1">
        <w:tc>
          <w:tcPr>
            <w:tcW w:w="565" w:type="dxa"/>
            <w:tcBorders>
              <w:left w:val="single" w:sz="1" w:space="0" w:color="000000"/>
              <w:bottom w:val="single" w:sz="1" w:space="0" w:color="000000"/>
            </w:tcBorders>
            <w:shd w:val="clear" w:color="auto" w:fill="auto"/>
          </w:tcPr>
          <w:p w14:paraId="13BB83E0" w14:textId="77777777" w:rsidR="002D2D9F" w:rsidRDefault="002D2D9F" w:rsidP="00D40DF1">
            <w:pPr>
              <w:pStyle w:val="aff3"/>
              <w:spacing w:line="100" w:lineRule="atLeast"/>
              <w:jc w:val="center"/>
              <w:rPr>
                <w:lang w:val="en-US"/>
              </w:rPr>
            </w:pPr>
            <w:r>
              <w:rPr>
                <w:lang w:val="en-US"/>
              </w:rPr>
              <w:t>1</w:t>
            </w:r>
          </w:p>
        </w:tc>
        <w:tc>
          <w:tcPr>
            <w:tcW w:w="1164" w:type="dxa"/>
            <w:tcBorders>
              <w:left w:val="single" w:sz="1" w:space="0" w:color="000000"/>
              <w:bottom w:val="single" w:sz="1" w:space="0" w:color="000000"/>
            </w:tcBorders>
            <w:shd w:val="clear" w:color="auto" w:fill="auto"/>
          </w:tcPr>
          <w:p w14:paraId="1BBEDC87" w14:textId="77777777" w:rsidR="002D2D9F" w:rsidRDefault="002D2D9F" w:rsidP="00D40DF1">
            <w:pPr>
              <w:pStyle w:val="aff3"/>
              <w:spacing w:line="100" w:lineRule="atLeast"/>
              <w:jc w:val="center"/>
              <w:rPr>
                <w:lang w:val="en-US"/>
              </w:rPr>
            </w:pPr>
            <w:r w:rsidRPr="00DC6E4A">
              <w:rPr>
                <w:sz w:val="20"/>
              </w:rPr>
              <w:t>2-1-1</w:t>
            </w:r>
          </w:p>
        </w:tc>
        <w:tc>
          <w:tcPr>
            <w:tcW w:w="4594" w:type="dxa"/>
            <w:tcBorders>
              <w:left w:val="single" w:sz="1" w:space="0" w:color="000000"/>
              <w:bottom w:val="single" w:sz="1" w:space="0" w:color="000000"/>
            </w:tcBorders>
            <w:shd w:val="clear" w:color="auto" w:fill="auto"/>
          </w:tcPr>
          <w:p w14:paraId="041EEAB5" w14:textId="23ACF891" w:rsidR="002D2D9F" w:rsidRPr="00436389" w:rsidRDefault="005C7AC5" w:rsidP="00D40DF1">
            <w:pPr>
              <w:pStyle w:val="aff3"/>
              <w:spacing w:line="100" w:lineRule="atLeast"/>
              <w:rPr>
                <w:lang w:val="en-US"/>
              </w:rPr>
            </w:pPr>
            <w:r w:rsidRPr="005C7AC5">
              <w:rPr>
                <w:sz w:val="22"/>
                <w:szCs w:val="22"/>
                <w:lang w:val="en-US"/>
              </w:rPr>
              <w:t>Lucrari de constructie - Marca SAC</w:t>
            </w:r>
          </w:p>
        </w:tc>
        <w:tc>
          <w:tcPr>
            <w:tcW w:w="2126" w:type="dxa"/>
            <w:tcBorders>
              <w:left w:val="single" w:sz="1" w:space="0" w:color="000000"/>
              <w:bottom w:val="single" w:sz="1" w:space="0" w:color="000000"/>
              <w:right w:val="single" w:sz="1" w:space="0" w:color="000000"/>
            </w:tcBorders>
            <w:shd w:val="clear" w:color="auto" w:fill="auto"/>
          </w:tcPr>
          <w:p w14:paraId="311ED60E" w14:textId="77777777" w:rsidR="002D2D9F" w:rsidRPr="005C7AC5"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706A8B0" w14:textId="77777777" w:rsidR="002D2D9F" w:rsidRPr="005C7AC5" w:rsidRDefault="002D2D9F" w:rsidP="00D40DF1">
            <w:pPr>
              <w:pStyle w:val="aff3"/>
              <w:snapToGrid w:val="0"/>
              <w:spacing w:line="100" w:lineRule="atLeast"/>
              <w:jc w:val="center"/>
              <w:rPr>
                <w:lang w:val="en-US"/>
              </w:rPr>
            </w:pPr>
          </w:p>
        </w:tc>
      </w:tr>
      <w:tr w:rsidR="002D2D9F" w14:paraId="28D991CF" w14:textId="77777777" w:rsidTr="00D40DF1">
        <w:tc>
          <w:tcPr>
            <w:tcW w:w="565" w:type="dxa"/>
            <w:tcBorders>
              <w:left w:val="single" w:sz="1" w:space="0" w:color="000000"/>
              <w:bottom w:val="single" w:sz="1" w:space="0" w:color="000000"/>
            </w:tcBorders>
            <w:shd w:val="clear" w:color="auto" w:fill="auto"/>
          </w:tcPr>
          <w:p w14:paraId="0A45EFFD" w14:textId="77777777" w:rsidR="002D2D9F" w:rsidRDefault="002D2D9F" w:rsidP="00D40DF1">
            <w:pPr>
              <w:pStyle w:val="aff3"/>
              <w:spacing w:line="100" w:lineRule="atLeast"/>
              <w:jc w:val="center"/>
              <w:rPr>
                <w:lang w:val="en-US"/>
              </w:rPr>
            </w:pPr>
            <w:r>
              <w:rPr>
                <w:lang w:val="en-US"/>
              </w:rPr>
              <w:t>2</w:t>
            </w:r>
          </w:p>
        </w:tc>
        <w:tc>
          <w:tcPr>
            <w:tcW w:w="1164" w:type="dxa"/>
            <w:tcBorders>
              <w:left w:val="single" w:sz="1" w:space="0" w:color="000000"/>
              <w:bottom w:val="single" w:sz="1" w:space="0" w:color="000000"/>
            </w:tcBorders>
            <w:shd w:val="clear" w:color="auto" w:fill="auto"/>
          </w:tcPr>
          <w:p w14:paraId="381461ED" w14:textId="77777777" w:rsidR="002D2D9F" w:rsidRDefault="002D2D9F" w:rsidP="00D40DF1">
            <w:pPr>
              <w:pStyle w:val="aff3"/>
              <w:spacing w:line="100" w:lineRule="atLeast"/>
              <w:jc w:val="center"/>
              <w:rPr>
                <w:lang w:val="en-US"/>
              </w:rPr>
            </w:pPr>
            <w:r w:rsidRPr="00DC6E4A">
              <w:rPr>
                <w:sz w:val="20"/>
              </w:rPr>
              <w:t>2-1-2</w:t>
            </w:r>
          </w:p>
        </w:tc>
        <w:tc>
          <w:tcPr>
            <w:tcW w:w="4594" w:type="dxa"/>
            <w:tcBorders>
              <w:left w:val="single" w:sz="1" w:space="0" w:color="000000"/>
              <w:bottom w:val="single" w:sz="1" w:space="0" w:color="000000"/>
            </w:tcBorders>
            <w:shd w:val="clear" w:color="auto" w:fill="auto"/>
          </w:tcPr>
          <w:p w14:paraId="00FD909A" w14:textId="6CBC5AE6" w:rsidR="002D2D9F" w:rsidRPr="00436389" w:rsidRDefault="00753492" w:rsidP="00753492">
            <w:pPr>
              <w:pStyle w:val="aff3"/>
              <w:spacing w:line="100" w:lineRule="atLeast"/>
              <w:rPr>
                <w:lang w:val="en-US"/>
              </w:rPr>
            </w:pPr>
            <w:r w:rsidRPr="00753492">
              <w:rPr>
                <w:sz w:val="22"/>
                <w:szCs w:val="22"/>
              </w:rPr>
              <w:t>Automatizare ATH</w:t>
            </w:r>
          </w:p>
        </w:tc>
        <w:tc>
          <w:tcPr>
            <w:tcW w:w="2126" w:type="dxa"/>
            <w:tcBorders>
              <w:left w:val="single" w:sz="1" w:space="0" w:color="000000"/>
              <w:bottom w:val="single" w:sz="1" w:space="0" w:color="000000"/>
              <w:right w:val="single" w:sz="1" w:space="0" w:color="000000"/>
            </w:tcBorders>
            <w:shd w:val="clear" w:color="auto" w:fill="auto"/>
          </w:tcPr>
          <w:p w14:paraId="1AA10CB5" w14:textId="77777777" w:rsidR="002D2D9F" w:rsidRDefault="002D2D9F" w:rsidP="00D40DF1">
            <w:pPr>
              <w:pStyle w:val="aff3"/>
              <w:snapToGrid w:val="0"/>
              <w:spacing w:line="100" w:lineRule="atLeast"/>
              <w:jc w:val="center"/>
            </w:pPr>
          </w:p>
        </w:tc>
        <w:tc>
          <w:tcPr>
            <w:tcW w:w="1985" w:type="dxa"/>
            <w:tcBorders>
              <w:left w:val="single" w:sz="1" w:space="0" w:color="000000"/>
              <w:bottom w:val="single" w:sz="1" w:space="0" w:color="000000"/>
              <w:right w:val="single" w:sz="1" w:space="0" w:color="000000"/>
            </w:tcBorders>
          </w:tcPr>
          <w:p w14:paraId="2F714E67" w14:textId="77777777" w:rsidR="002D2D9F" w:rsidRDefault="002D2D9F" w:rsidP="00D40DF1">
            <w:pPr>
              <w:pStyle w:val="aff3"/>
              <w:snapToGrid w:val="0"/>
              <w:spacing w:line="100" w:lineRule="atLeast"/>
              <w:jc w:val="center"/>
            </w:pPr>
          </w:p>
        </w:tc>
      </w:tr>
      <w:tr w:rsidR="002D2D9F" w14:paraId="411331BC" w14:textId="77777777" w:rsidTr="00D40DF1">
        <w:tc>
          <w:tcPr>
            <w:tcW w:w="565" w:type="dxa"/>
            <w:tcBorders>
              <w:left w:val="single" w:sz="1" w:space="0" w:color="000000"/>
              <w:bottom w:val="single" w:sz="1" w:space="0" w:color="000000"/>
            </w:tcBorders>
            <w:shd w:val="clear" w:color="auto" w:fill="auto"/>
          </w:tcPr>
          <w:p w14:paraId="3DBB7FDD" w14:textId="77777777" w:rsidR="002D2D9F" w:rsidRDefault="002D2D9F" w:rsidP="00D40DF1">
            <w:pPr>
              <w:pStyle w:val="aff3"/>
              <w:spacing w:line="100" w:lineRule="atLeast"/>
              <w:jc w:val="center"/>
              <w:rPr>
                <w:lang w:val="en-US"/>
              </w:rPr>
            </w:pPr>
            <w:r>
              <w:rPr>
                <w:lang w:val="en-US"/>
              </w:rPr>
              <w:t>3</w:t>
            </w:r>
          </w:p>
        </w:tc>
        <w:tc>
          <w:tcPr>
            <w:tcW w:w="1164" w:type="dxa"/>
            <w:tcBorders>
              <w:left w:val="single" w:sz="1" w:space="0" w:color="000000"/>
              <w:bottom w:val="single" w:sz="1" w:space="0" w:color="000000"/>
            </w:tcBorders>
            <w:shd w:val="clear" w:color="auto" w:fill="auto"/>
          </w:tcPr>
          <w:p w14:paraId="5D251252" w14:textId="77777777" w:rsidR="002D2D9F" w:rsidRDefault="002D2D9F" w:rsidP="00D40DF1">
            <w:pPr>
              <w:pStyle w:val="aff3"/>
              <w:spacing w:line="100" w:lineRule="atLeast"/>
              <w:jc w:val="center"/>
              <w:rPr>
                <w:lang w:val="ro-RO"/>
              </w:rPr>
            </w:pPr>
            <w:r w:rsidRPr="00DC6E4A">
              <w:rPr>
                <w:sz w:val="20"/>
              </w:rPr>
              <w:t>2-1-3</w:t>
            </w:r>
          </w:p>
        </w:tc>
        <w:tc>
          <w:tcPr>
            <w:tcW w:w="4594" w:type="dxa"/>
            <w:tcBorders>
              <w:left w:val="single" w:sz="1" w:space="0" w:color="000000"/>
              <w:bottom w:val="single" w:sz="1" w:space="0" w:color="000000"/>
            </w:tcBorders>
            <w:shd w:val="clear" w:color="auto" w:fill="auto"/>
          </w:tcPr>
          <w:p w14:paraId="723CAB74" w14:textId="43AA80E4" w:rsidR="002D2D9F" w:rsidRPr="009E7084" w:rsidRDefault="009E7084" w:rsidP="00D40DF1">
            <w:pPr>
              <w:pStyle w:val="aff3"/>
              <w:spacing w:line="100" w:lineRule="atLeast"/>
              <w:rPr>
                <w:lang w:val="en-US"/>
              </w:rPr>
            </w:pPr>
            <w:r w:rsidRPr="009E7084">
              <w:rPr>
                <w:sz w:val="22"/>
                <w:szCs w:val="22"/>
                <w:lang w:val="en-US"/>
              </w:rPr>
              <w:t>Statia de pompare. Lucrari tehnologice</w:t>
            </w:r>
          </w:p>
        </w:tc>
        <w:tc>
          <w:tcPr>
            <w:tcW w:w="2126" w:type="dxa"/>
            <w:tcBorders>
              <w:left w:val="single" w:sz="1" w:space="0" w:color="000000"/>
              <w:bottom w:val="single" w:sz="1" w:space="0" w:color="000000"/>
              <w:right w:val="single" w:sz="1" w:space="0" w:color="000000"/>
            </w:tcBorders>
            <w:shd w:val="clear" w:color="auto" w:fill="auto"/>
          </w:tcPr>
          <w:p w14:paraId="1C8A6EEA" w14:textId="77777777" w:rsidR="002D2D9F" w:rsidRPr="009E7084"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5CDBE89" w14:textId="77777777" w:rsidR="002D2D9F" w:rsidRPr="009E7084" w:rsidRDefault="002D2D9F" w:rsidP="00D40DF1">
            <w:pPr>
              <w:pStyle w:val="aff3"/>
              <w:snapToGrid w:val="0"/>
              <w:spacing w:line="100" w:lineRule="atLeast"/>
              <w:jc w:val="center"/>
              <w:rPr>
                <w:lang w:val="en-US"/>
              </w:rPr>
            </w:pPr>
          </w:p>
        </w:tc>
      </w:tr>
      <w:tr w:rsidR="002D2D9F" w:rsidRPr="009E5F0F" w14:paraId="3FAB376D" w14:textId="77777777" w:rsidTr="00D40DF1">
        <w:tc>
          <w:tcPr>
            <w:tcW w:w="565" w:type="dxa"/>
            <w:tcBorders>
              <w:left w:val="single" w:sz="1" w:space="0" w:color="000000"/>
              <w:bottom w:val="single" w:sz="1" w:space="0" w:color="000000"/>
            </w:tcBorders>
            <w:shd w:val="clear" w:color="auto" w:fill="auto"/>
          </w:tcPr>
          <w:p w14:paraId="1867DA55" w14:textId="77777777" w:rsidR="002D2D9F" w:rsidRDefault="002D2D9F" w:rsidP="00D40DF1">
            <w:pPr>
              <w:pStyle w:val="aff3"/>
              <w:spacing w:line="100" w:lineRule="atLeast"/>
              <w:jc w:val="center"/>
              <w:rPr>
                <w:lang w:val="en-US"/>
              </w:rPr>
            </w:pPr>
            <w:r>
              <w:rPr>
                <w:lang w:val="en-US"/>
              </w:rPr>
              <w:t>4</w:t>
            </w:r>
          </w:p>
        </w:tc>
        <w:tc>
          <w:tcPr>
            <w:tcW w:w="1164" w:type="dxa"/>
            <w:tcBorders>
              <w:left w:val="single" w:sz="1" w:space="0" w:color="000000"/>
              <w:bottom w:val="single" w:sz="1" w:space="0" w:color="000000"/>
            </w:tcBorders>
            <w:shd w:val="clear" w:color="auto" w:fill="auto"/>
          </w:tcPr>
          <w:p w14:paraId="632FAAF8" w14:textId="77777777" w:rsidR="002D2D9F" w:rsidRDefault="002D2D9F" w:rsidP="00D40DF1">
            <w:pPr>
              <w:pStyle w:val="aff3"/>
              <w:spacing w:line="100" w:lineRule="atLeast"/>
              <w:jc w:val="center"/>
              <w:rPr>
                <w:lang w:val="ro-RO"/>
              </w:rPr>
            </w:pPr>
            <w:r w:rsidRPr="00DC6E4A">
              <w:rPr>
                <w:sz w:val="20"/>
              </w:rPr>
              <w:t>2-1-4</w:t>
            </w:r>
          </w:p>
        </w:tc>
        <w:tc>
          <w:tcPr>
            <w:tcW w:w="4594" w:type="dxa"/>
            <w:tcBorders>
              <w:left w:val="single" w:sz="1" w:space="0" w:color="000000"/>
              <w:bottom w:val="single" w:sz="1" w:space="0" w:color="000000"/>
            </w:tcBorders>
            <w:shd w:val="clear" w:color="auto" w:fill="auto"/>
          </w:tcPr>
          <w:p w14:paraId="36BEDFDC" w14:textId="4BCC69AB" w:rsidR="002D2D9F" w:rsidRPr="00F83C35" w:rsidRDefault="00303264" w:rsidP="00D40DF1">
            <w:pPr>
              <w:pStyle w:val="aff3"/>
              <w:spacing w:line="100" w:lineRule="atLeast"/>
              <w:rPr>
                <w:lang w:val="en-US"/>
              </w:rPr>
            </w:pPr>
            <w:r w:rsidRPr="00303264">
              <w:rPr>
                <w:sz w:val="22"/>
                <w:szCs w:val="22"/>
                <w:lang w:val="en-US"/>
              </w:rPr>
              <w:t>Statia de clorinare. Lucrari tehnologice</w:t>
            </w:r>
          </w:p>
        </w:tc>
        <w:tc>
          <w:tcPr>
            <w:tcW w:w="2126" w:type="dxa"/>
            <w:tcBorders>
              <w:left w:val="single" w:sz="1" w:space="0" w:color="000000"/>
              <w:bottom w:val="single" w:sz="1" w:space="0" w:color="000000"/>
              <w:right w:val="single" w:sz="1" w:space="0" w:color="000000"/>
            </w:tcBorders>
            <w:shd w:val="clear" w:color="auto" w:fill="auto"/>
          </w:tcPr>
          <w:p w14:paraId="539EC6C0" w14:textId="77777777" w:rsidR="002D2D9F" w:rsidRPr="009E5F0F"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D3B86B3" w14:textId="77777777" w:rsidR="002D2D9F" w:rsidRPr="009E5F0F" w:rsidRDefault="002D2D9F" w:rsidP="00D40DF1">
            <w:pPr>
              <w:pStyle w:val="aff3"/>
              <w:snapToGrid w:val="0"/>
              <w:spacing w:line="100" w:lineRule="atLeast"/>
              <w:jc w:val="center"/>
              <w:rPr>
                <w:lang w:val="en-US"/>
              </w:rPr>
            </w:pPr>
          </w:p>
        </w:tc>
      </w:tr>
      <w:tr w:rsidR="002D2D9F" w:rsidRPr="009E5F0F" w14:paraId="51623EDE" w14:textId="77777777" w:rsidTr="00D40DF1">
        <w:tc>
          <w:tcPr>
            <w:tcW w:w="565" w:type="dxa"/>
            <w:tcBorders>
              <w:left w:val="single" w:sz="1" w:space="0" w:color="000000"/>
              <w:bottom w:val="single" w:sz="1" w:space="0" w:color="000000"/>
            </w:tcBorders>
            <w:shd w:val="clear" w:color="auto" w:fill="auto"/>
          </w:tcPr>
          <w:p w14:paraId="267A257E" w14:textId="77777777" w:rsidR="002D2D9F" w:rsidRDefault="002D2D9F" w:rsidP="00D40DF1">
            <w:pPr>
              <w:pStyle w:val="aff3"/>
              <w:spacing w:line="100" w:lineRule="atLeast"/>
              <w:jc w:val="center"/>
              <w:rPr>
                <w:lang w:val="en-US"/>
              </w:rPr>
            </w:pPr>
            <w:r>
              <w:rPr>
                <w:lang w:val="en-US"/>
              </w:rPr>
              <w:t>5</w:t>
            </w:r>
          </w:p>
        </w:tc>
        <w:tc>
          <w:tcPr>
            <w:tcW w:w="1164" w:type="dxa"/>
            <w:tcBorders>
              <w:left w:val="single" w:sz="1" w:space="0" w:color="000000"/>
              <w:bottom w:val="single" w:sz="1" w:space="0" w:color="000000"/>
            </w:tcBorders>
            <w:shd w:val="clear" w:color="auto" w:fill="auto"/>
          </w:tcPr>
          <w:p w14:paraId="36FD24E5" w14:textId="77777777" w:rsidR="002D2D9F" w:rsidRDefault="002D2D9F" w:rsidP="00D40DF1">
            <w:pPr>
              <w:pStyle w:val="aff3"/>
              <w:spacing w:line="100" w:lineRule="atLeast"/>
              <w:jc w:val="center"/>
              <w:rPr>
                <w:lang w:val="ro-RO"/>
              </w:rPr>
            </w:pPr>
            <w:r w:rsidRPr="00DC6E4A">
              <w:rPr>
                <w:sz w:val="20"/>
              </w:rPr>
              <w:t>2-1-5</w:t>
            </w:r>
          </w:p>
        </w:tc>
        <w:tc>
          <w:tcPr>
            <w:tcW w:w="4594" w:type="dxa"/>
            <w:tcBorders>
              <w:left w:val="single" w:sz="1" w:space="0" w:color="000000"/>
              <w:bottom w:val="single" w:sz="1" w:space="0" w:color="000000"/>
            </w:tcBorders>
            <w:shd w:val="clear" w:color="auto" w:fill="auto"/>
          </w:tcPr>
          <w:p w14:paraId="287D4208" w14:textId="0D4825B9" w:rsidR="002D2D9F" w:rsidRPr="00B02103" w:rsidRDefault="00AD3BB8" w:rsidP="00AD3BB8">
            <w:pPr>
              <w:pStyle w:val="aff3"/>
              <w:spacing w:line="100" w:lineRule="atLeast"/>
              <w:rPr>
                <w:lang w:val="en-US"/>
              </w:rPr>
            </w:pPr>
            <w:r w:rsidRPr="00AD3BB8">
              <w:rPr>
                <w:sz w:val="22"/>
                <w:szCs w:val="22"/>
                <w:lang w:val="en-US"/>
              </w:rPr>
              <w:t>Lucrari de reparatie</w:t>
            </w:r>
          </w:p>
        </w:tc>
        <w:tc>
          <w:tcPr>
            <w:tcW w:w="2126" w:type="dxa"/>
            <w:tcBorders>
              <w:left w:val="single" w:sz="1" w:space="0" w:color="000000"/>
              <w:bottom w:val="single" w:sz="1" w:space="0" w:color="000000"/>
              <w:right w:val="single" w:sz="1" w:space="0" w:color="000000"/>
            </w:tcBorders>
            <w:shd w:val="clear" w:color="auto" w:fill="auto"/>
          </w:tcPr>
          <w:p w14:paraId="685AE267" w14:textId="77777777" w:rsidR="002D2D9F" w:rsidRPr="009E5F0F"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1AC7DC9" w14:textId="77777777" w:rsidR="002D2D9F" w:rsidRPr="009E5F0F" w:rsidRDefault="002D2D9F" w:rsidP="00D40DF1">
            <w:pPr>
              <w:pStyle w:val="aff3"/>
              <w:snapToGrid w:val="0"/>
              <w:spacing w:line="100" w:lineRule="atLeast"/>
              <w:jc w:val="center"/>
              <w:rPr>
                <w:lang w:val="en-US"/>
              </w:rPr>
            </w:pPr>
          </w:p>
        </w:tc>
      </w:tr>
      <w:tr w:rsidR="004664E6" w:rsidRPr="009E5F0F" w14:paraId="09E22150" w14:textId="77777777" w:rsidTr="00D40DF1">
        <w:tc>
          <w:tcPr>
            <w:tcW w:w="565" w:type="dxa"/>
            <w:tcBorders>
              <w:left w:val="single" w:sz="1" w:space="0" w:color="000000"/>
              <w:bottom w:val="single" w:sz="1" w:space="0" w:color="000000"/>
            </w:tcBorders>
            <w:shd w:val="clear" w:color="auto" w:fill="auto"/>
          </w:tcPr>
          <w:p w14:paraId="3B0FADA6" w14:textId="6EAF8070" w:rsidR="004664E6" w:rsidRDefault="00663C30" w:rsidP="00D40DF1">
            <w:pPr>
              <w:pStyle w:val="aff3"/>
              <w:spacing w:line="100" w:lineRule="atLeast"/>
              <w:jc w:val="center"/>
              <w:rPr>
                <w:lang w:val="en-US"/>
              </w:rPr>
            </w:pPr>
            <w:r>
              <w:rPr>
                <w:lang w:val="en-US"/>
              </w:rPr>
              <w:t>6</w:t>
            </w:r>
          </w:p>
        </w:tc>
        <w:tc>
          <w:tcPr>
            <w:tcW w:w="1164" w:type="dxa"/>
            <w:tcBorders>
              <w:left w:val="single" w:sz="1" w:space="0" w:color="000000"/>
              <w:bottom w:val="single" w:sz="1" w:space="0" w:color="000000"/>
            </w:tcBorders>
            <w:shd w:val="clear" w:color="auto" w:fill="auto"/>
          </w:tcPr>
          <w:p w14:paraId="6385832F" w14:textId="393CDB22" w:rsidR="004664E6" w:rsidRPr="00663C30" w:rsidRDefault="00663C30" w:rsidP="00D40DF1">
            <w:pPr>
              <w:pStyle w:val="aff3"/>
              <w:spacing w:line="100" w:lineRule="atLeast"/>
              <w:jc w:val="center"/>
              <w:rPr>
                <w:sz w:val="20"/>
                <w:lang w:val="ro-RO"/>
              </w:rPr>
            </w:pPr>
            <w:r>
              <w:rPr>
                <w:sz w:val="20"/>
                <w:lang w:val="ro-RO"/>
              </w:rPr>
              <w:t>4-1</w:t>
            </w:r>
          </w:p>
        </w:tc>
        <w:tc>
          <w:tcPr>
            <w:tcW w:w="4594" w:type="dxa"/>
            <w:tcBorders>
              <w:left w:val="single" w:sz="1" w:space="0" w:color="000000"/>
              <w:bottom w:val="single" w:sz="1" w:space="0" w:color="000000"/>
            </w:tcBorders>
            <w:shd w:val="clear" w:color="auto" w:fill="auto"/>
          </w:tcPr>
          <w:p w14:paraId="14067FAA" w14:textId="5DDF47C4" w:rsidR="004664E6" w:rsidRPr="00B02103" w:rsidRDefault="00663C30" w:rsidP="00D40DF1">
            <w:pPr>
              <w:pStyle w:val="aff3"/>
              <w:spacing w:line="100" w:lineRule="atLeast"/>
              <w:rPr>
                <w:sz w:val="22"/>
                <w:szCs w:val="22"/>
                <w:lang w:val="en-US"/>
              </w:rPr>
            </w:pPr>
            <w:r w:rsidRPr="00663C30">
              <w:rPr>
                <w:sz w:val="22"/>
                <w:szCs w:val="22"/>
                <w:lang w:val="en-US"/>
              </w:rPr>
              <w:t>Alimentarea cu energie electrică AEF.SU1</w:t>
            </w:r>
          </w:p>
        </w:tc>
        <w:tc>
          <w:tcPr>
            <w:tcW w:w="2126" w:type="dxa"/>
            <w:tcBorders>
              <w:left w:val="single" w:sz="1" w:space="0" w:color="000000"/>
              <w:bottom w:val="single" w:sz="1" w:space="0" w:color="000000"/>
              <w:right w:val="single" w:sz="1" w:space="0" w:color="000000"/>
            </w:tcBorders>
            <w:shd w:val="clear" w:color="auto" w:fill="auto"/>
          </w:tcPr>
          <w:p w14:paraId="585C4B36" w14:textId="77777777" w:rsidR="004664E6" w:rsidRPr="009E5F0F" w:rsidRDefault="004664E6"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7BE4822" w14:textId="77777777" w:rsidR="004664E6" w:rsidRPr="009E5F0F" w:rsidRDefault="004664E6" w:rsidP="00D40DF1">
            <w:pPr>
              <w:pStyle w:val="aff3"/>
              <w:snapToGrid w:val="0"/>
              <w:spacing w:line="100" w:lineRule="atLeast"/>
              <w:jc w:val="center"/>
              <w:rPr>
                <w:lang w:val="en-US"/>
              </w:rPr>
            </w:pPr>
          </w:p>
        </w:tc>
      </w:tr>
      <w:tr w:rsidR="004664E6" w:rsidRPr="009E5F0F" w14:paraId="10D1C980" w14:textId="77777777" w:rsidTr="00D40DF1">
        <w:tc>
          <w:tcPr>
            <w:tcW w:w="565" w:type="dxa"/>
            <w:tcBorders>
              <w:left w:val="single" w:sz="1" w:space="0" w:color="000000"/>
              <w:bottom w:val="single" w:sz="1" w:space="0" w:color="000000"/>
            </w:tcBorders>
            <w:shd w:val="clear" w:color="auto" w:fill="auto"/>
          </w:tcPr>
          <w:p w14:paraId="1A9E1F99" w14:textId="76CAD58D" w:rsidR="004664E6" w:rsidRDefault="00A142A8" w:rsidP="00D40DF1">
            <w:pPr>
              <w:pStyle w:val="aff3"/>
              <w:spacing w:line="100" w:lineRule="atLeast"/>
              <w:jc w:val="center"/>
              <w:rPr>
                <w:lang w:val="en-US"/>
              </w:rPr>
            </w:pPr>
            <w:r>
              <w:rPr>
                <w:lang w:val="en-US"/>
              </w:rPr>
              <w:t>7</w:t>
            </w:r>
          </w:p>
        </w:tc>
        <w:tc>
          <w:tcPr>
            <w:tcW w:w="1164" w:type="dxa"/>
            <w:tcBorders>
              <w:left w:val="single" w:sz="1" w:space="0" w:color="000000"/>
              <w:bottom w:val="single" w:sz="1" w:space="0" w:color="000000"/>
            </w:tcBorders>
            <w:shd w:val="clear" w:color="auto" w:fill="auto"/>
          </w:tcPr>
          <w:p w14:paraId="3F2EEE53" w14:textId="5D112BD1" w:rsidR="004664E6" w:rsidRPr="00303264" w:rsidRDefault="00A142A8" w:rsidP="00D40DF1">
            <w:pPr>
              <w:pStyle w:val="aff3"/>
              <w:spacing w:line="100" w:lineRule="atLeast"/>
              <w:jc w:val="center"/>
              <w:rPr>
                <w:sz w:val="20"/>
                <w:lang w:val="en-US"/>
              </w:rPr>
            </w:pPr>
            <w:r>
              <w:rPr>
                <w:sz w:val="20"/>
                <w:lang w:val="en-US"/>
              </w:rPr>
              <w:t>6-1</w:t>
            </w:r>
          </w:p>
        </w:tc>
        <w:tc>
          <w:tcPr>
            <w:tcW w:w="4594" w:type="dxa"/>
            <w:tcBorders>
              <w:left w:val="single" w:sz="1" w:space="0" w:color="000000"/>
              <w:bottom w:val="single" w:sz="1" w:space="0" w:color="000000"/>
            </w:tcBorders>
            <w:shd w:val="clear" w:color="auto" w:fill="auto"/>
          </w:tcPr>
          <w:p w14:paraId="0679B368" w14:textId="5E6F8040" w:rsidR="004664E6" w:rsidRPr="00B02103" w:rsidRDefault="00A142A8" w:rsidP="00D40DF1">
            <w:pPr>
              <w:pStyle w:val="aff3"/>
              <w:spacing w:line="100" w:lineRule="atLeast"/>
              <w:rPr>
                <w:sz w:val="22"/>
                <w:szCs w:val="22"/>
                <w:lang w:val="en-US"/>
              </w:rPr>
            </w:pPr>
            <w:r w:rsidRPr="00A142A8">
              <w:rPr>
                <w:sz w:val="22"/>
                <w:szCs w:val="22"/>
                <w:lang w:val="en-US"/>
              </w:rPr>
              <w:t>Retele exterioare de alimentare cu apa</w:t>
            </w:r>
          </w:p>
        </w:tc>
        <w:tc>
          <w:tcPr>
            <w:tcW w:w="2126" w:type="dxa"/>
            <w:tcBorders>
              <w:left w:val="single" w:sz="1" w:space="0" w:color="000000"/>
              <w:bottom w:val="single" w:sz="1" w:space="0" w:color="000000"/>
              <w:right w:val="single" w:sz="1" w:space="0" w:color="000000"/>
            </w:tcBorders>
            <w:shd w:val="clear" w:color="auto" w:fill="auto"/>
          </w:tcPr>
          <w:p w14:paraId="05E45AAD" w14:textId="77777777" w:rsidR="004664E6" w:rsidRPr="009E5F0F" w:rsidRDefault="004664E6"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247753AD" w14:textId="77777777" w:rsidR="004664E6" w:rsidRPr="009E5F0F" w:rsidRDefault="004664E6" w:rsidP="00D40DF1">
            <w:pPr>
              <w:pStyle w:val="aff3"/>
              <w:snapToGrid w:val="0"/>
              <w:spacing w:line="100" w:lineRule="atLeast"/>
              <w:jc w:val="center"/>
              <w:rPr>
                <w:lang w:val="en-US"/>
              </w:rPr>
            </w:pPr>
          </w:p>
        </w:tc>
      </w:tr>
      <w:tr w:rsidR="002D2D9F" w14:paraId="36CE559F" w14:textId="77777777" w:rsidTr="00D40DF1">
        <w:tc>
          <w:tcPr>
            <w:tcW w:w="1729" w:type="dxa"/>
            <w:gridSpan w:val="2"/>
            <w:tcBorders>
              <w:left w:val="single" w:sz="1" w:space="0" w:color="000000"/>
              <w:bottom w:val="single" w:sz="1" w:space="0" w:color="000000"/>
            </w:tcBorders>
            <w:shd w:val="clear" w:color="auto" w:fill="auto"/>
          </w:tcPr>
          <w:p w14:paraId="4112A2FE" w14:textId="77777777" w:rsidR="002D2D9F" w:rsidRPr="006B29B3" w:rsidRDefault="002D2D9F" w:rsidP="00D40DF1">
            <w:pPr>
              <w:pStyle w:val="aff3"/>
              <w:snapToGrid w:val="0"/>
              <w:spacing w:line="100" w:lineRule="atLeast"/>
              <w:jc w:val="center"/>
              <w:rPr>
                <w:b/>
                <w:sz w:val="22"/>
                <w:szCs w:val="22"/>
                <w:lang w:val="en-US"/>
              </w:rPr>
            </w:pPr>
            <w:r w:rsidRPr="006B29B3">
              <w:rPr>
                <w:b/>
                <w:sz w:val="22"/>
                <w:szCs w:val="22"/>
                <w:lang w:val="en-US"/>
              </w:rPr>
              <w:t>Total lot (ofertă)</w:t>
            </w:r>
          </w:p>
        </w:tc>
        <w:tc>
          <w:tcPr>
            <w:tcW w:w="4594" w:type="dxa"/>
            <w:tcBorders>
              <w:left w:val="single" w:sz="1" w:space="0" w:color="000000"/>
              <w:bottom w:val="single" w:sz="1" w:space="0" w:color="000000"/>
            </w:tcBorders>
            <w:shd w:val="clear" w:color="auto" w:fill="auto"/>
          </w:tcPr>
          <w:p w14:paraId="0303BAAD" w14:textId="77777777" w:rsidR="002D2D9F" w:rsidRDefault="002D2D9F" w:rsidP="00D40DF1">
            <w:pPr>
              <w:snapToGrid w:val="0"/>
              <w:spacing w:line="100" w:lineRule="atLeast"/>
            </w:pPr>
          </w:p>
        </w:tc>
        <w:tc>
          <w:tcPr>
            <w:tcW w:w="2126" w:type="dxa"/>
            <w:tcBorders>
              <w:left w:val="single" w:sz="1" w:space="0" w:color="000000"/>
              <w:bottom w:val="single" w:sz="1" w:space="0" w:color="000000"/>
              <w:right w:val="single" w:sz="1" w:space="0" w:color="000000"/>
            </w:tcBorders>
            <w:shd w:val="clear" w:color="auto" w:fill="auto"/>
          </w:tcPr>
          <w:p w14:paraId="411D2E81" w14:textId="77777777" w:rsidR="002D2D9F" w:rsidRDefault="002D2D9F" w:rsidP="00D40DF1">
            <w:pPr>
              <w:snapToGrid w:val="0"/>
              <w:spacing w:line="100" w:lineRule="atLeast"/>
            </w:pPr>
          </w:p>
        </w:tc>
        <w:tc>
          <w:tcPr>
            <w:tcW w:w="1985" w:type="dxa"/>
            <w:tcBorders>
              <w:left w:val="single" w:sz="1" w:space="0" w:color="000000"/>
              <w:bottom w:val="single" w:sz="1" w:space="0" w:color="000000"/>
              <w:right w:val="single" w:sz="1" w:space="0" w:color="000000"/>
            </w:tcBorders>
          </w:tcPr>
          <w:p w14:paraId="178DD26D" w14:textId="77777777" w:rsidR="002D2D9F" w:rsidRDefault="002D2D9F" w:rsidP="00D40DF1">
            <w:pPr>
              <w:snapToGrid w:val="0"/>
              <w:spacing w:line="100" w:lineRule="atLeast"/>
            </w:pPr>
          </w:p>
        </w:tc>
      </w:tr>
    </w:tbl>
    <w:p w14:paraId="24B78D2E" w14:textId="77777777" w:rsidR="002D2D9F" w:rsidRPr="00DC6E4A" w:rsidRDefault="002D2D9F" w:rsidP="002D2D9F">
      <w:pPr>
        <w:pStyle w:val="a7"/>
        <w:tabs>
          <w:tab w:val="left" w:pos="567"/>
        </w:tabs>
        <w:spacing w:line="276" w:lineRule="auto"/>
        <w:jc w:val="center"/>
        <w:rPr>
          <w:rFonts w:ascii="Times New Roman" w:hAnsi="Times New Roman"/>
          <w:szCs w:val="24"/>
        </w:rPr>
      </w:pPr>
    </w:p>
    <w:p w14:paraId="1C2644DA" w14:textId="7A30EBA4" w:rsidR="008A33D5" w:rsidRPr="00DC6E4A" w:rsidRDefault="008A33D5" w:rsidP="00AF6021">
      <w:pPr>
        <w:pStyle w:val="a7"/>
        <w:tabs>
          <w:tab w:val="left" w:pos="567"/>
        </w:tabs>
        <w:spacing w:line="276" w:lineRule="auto"/>
        <w:jc w:val="both"/>
        <w:rPr>
          <w:rFonts w:ascii="Times New Roman" w:hAnsi="Times New Roman"/>
          <w:szCs w:val="24"/>
        </w:rPr>
      </w:pPr>
    </w:p>
    <w:p w14:paraId="780AA397" w14:textId="1758A858" w:rsidR="00ED280E" w:rsidRPr="00DC6E4A" w:rsidRDefault="00ED280E" w:rsidP="00ED280E">
      <w:pPr>
        <w:pStyle w:val="a7"/>
        <w:tabs>
          <w:tab w:val="left" w:pos="567"/>
        </w:tabs>
        <w:spacing w:line="276" w:lineRule="auto"/>
        <w:rPr>
          <w:rFonts w:ascii="Times New Roman" w:hAnsi="Times New Roman"/>
          <w:szCs w:val="24"/>
        </w:rPr>
      </w:pPr>
    </w:p>
    <w:p w14:paraId="54534861" w14:textId="068ED2B5" w:rsidR="001B7EBF" w:rsidRPr="00DC6E4A" w:rsidRDefault="001B7EBF" w:rsidP="00D67643">
      <w:pPr>
        <w:pStyle w:val="a7"/>
        <w:tabs>
          <w:tab w:val="left" w:pos="567"/>
        </w:tabs>
        <w:spacing w:line="276" w:lineRule="auto"/>
        <w:rPr>
          <w:rFonts w:ascii="Times New Roman" w:hAnsi="Times New Roman"/>
          <w:sz w:val="16"/>
          <w:szCs w:val="24"/>
        </w:rPr>
      </w:pP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p>
    <w:p w14:paraId="2540E145" w14:textId="64696B56" w:rsidR="001B7EBF" w:rsidRPr="00DC6E4A" w:rsidRDefault="001B7EBF" w:rsidP="00ED280E">
      <w:pPr>
        <w:pStyle w:val="a7"/>
        <w:tabs>
          <w:tab w:val="left" w:pos="567"/>
        </w:tabs>
        <w:spacing w:line="276" w:lineRule="auto"/>
        <w:jc w:val="center"/>
        <w:rPr>
          <w:rFonts w:ascii="Times New Roman" w:hAnsi="Times New Roman"/>
          <w:szCs w:val="24"/>
        </w:rPr>
      </w:pPr>
    </w:p>
    <w:p w14:paraId="02C0DB33" w14:textId="67BEBFA8" w:rsidR="001B0A3B" w:rsidRDefault="002B135F" w:rsidP="001B0A3B">
      <w:pPr>
        <w:pStyle w:val="a7"/>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sidR="00A91A9C">
        <w:rPr>
          <w:rFonts w:ascii="Times New Roman" w:hAnsi="Times New Roman"/>
          <w:b/>
          <w:lang w:val="ro-MD" w:eastAsia="ru-RU"/>
        </w:rPr>
        <w:t>execuție</w:t>
      </w:r>
      <w:r w:rsidRPr="00DC6E4A">
        <w:rPr>
          <w:rFonts w:ascii="Times New Roman" w:hAnsi="Times New Roman"/>
          <w:b/>
          <w:lang w:val="ro-MD" w:eastAsia="ru-RU"/>
        </w:rPr>
        <w:t xml:space="preserve"> a lucrărilor: _____________</w:t>
      </w:r>
    </w:p>
    <w:p w14:paraId="321B467E" w14:textId="77777777" w:rsidR="00A91A9C" w:rsidRPr="00DC6E4A" w:rsidRDefault="00A91A9C" w:rsidP="001B0A3B">
      <w:pPr>
        <w:pStyle w:val="a7"/>
        <w:tabs>
          <w:tab w:val="left" w:pos="567"/>
        </w:tabs>
        <w:spacing w:line="276" w:lineRule="auto"/>
        <w:jc w:val="both"/>
        <w:rPr>
          <w:rFonts w:ascii="Times New Roman" w:hAnsi="Times New Roman"/>
          <w:b/>
          <w:lang w:val="ro-MD" w:eastAsia="ru-RU"/>
        </w:rPr>
      </w:pPr>
    </w:p>
    <w:p w14:paraId="0B022ACD" w14:textId="2405648E" w:rsidR="002B135F" w:rsidRPr="00DC6E4A" w:rsidRDefault="00A91A9C" w:rsidP="001B0A3B">
      <w:pPr>
        <w:pStyle w:val="a7"/>
        <w:tabs>
          <w:tab w:val="left" w:pos="567"/>
        </w:tabs>
        <w:spacing w:line="276" w:lineRule="auto"/>
        <w:jc w:val="both"/>
        <w:rPr>
          <w:rFonts w:ascii="Times New Roman" w:hAnsi="Times New Roman"/>
          <w:lang w:val="ro-MD" w:eastAsia="ru-RU"/>
        </w:rPr>
      </w:pPr>
      <w:r w:rsidRPr="00DC6E4A">
        <w:rPr>
          <w:rFonts w:ascii="Times New Roman" w:hAnsi="Times New Roman"/>
          <w:b/>
          <w:lang w:val="ro-MD" w:eastAsia="ru-RU"/>
        </w:rPr>
        <w:t>Termenul de garanție a lucrărilor: _____________</w:t>
      </w:r>
    </w:p>
    <w:p w14:paraId="074D429C" w14:textId="77777777" w:rsidR="002B135F" w:rsidRPr="00DC6E4A" w:rsidRDefault="002B135F" w:rsidP="001B0A3B">
      <w:pPr>
        <w:pStyle w:val="a7"/>
        <w:tabs>
          <w:tab w:val="left" w:pos="567"/>
        </w:tabs>
        <w:spacing w:line="276" w:lineRule="auto"/>
        <w:jc w:val="both"/>
        <w:rPr>
          <w:rFonts w:ascii="Times New Roman" w:hAnsi="Times New Roman"/>
          <w:szCs w:val="24"/>
        </w:rPr>
      </w:pPr>
    </w:p>
    <w:p w14:paraId="0A5EB0C9"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Data____________/__________/___________</w:t>
      </w:r>
    </w:p>
    <w:p w14:paraId="321C688F"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 xml:space="preserve">___________________________________________,   în calitate de _______________________________________, </w:t>
      </w:r>
    </w:p>
    <w:p w14:paraId="06E40228"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legal autorizat să semnez oferta pentru şi în numele ______________________________________________________</w:t>
      </w:r>
    </w:p>
    <w:p w14:paraId="63AE55B7" w14:textId="64683821" w:rsidR="00A91A9C" w:rsidRPr="00DC6E4A" w:rsidRDefault="001B7EBF" w:rsidP="00D67643">
      <w:pPr>
        <w:pStyle w:val="a7"/>
        <w:tabs>
          <w:tab w:val="left" w:pos="567"/>
          <w:tab w:val="left" w:pos="10065"/>
          <w:tab w:val="left" w:pos="10631"/>
        </w:tabs>
        <w:spacing w:line="276" w:lineRule="auto"/>
        <w:jc w:val="center"/>
        <w:rPr>
          <w:rFonts w:ascii="Times New Roman" w:hAnsi="Times New Roman"/>
          <w:sz w:val="18"/>
          <w:szCs w:val="24"/>
        </w:rPr>
      </w:pPr>
      <w:r w:rsidRPr="00DC6E4A">
        <w:rPr>
          <w:rFonts w:ascii="Times New Roman" w:hAnsi="Times New Roman"/>
          <w:sz w:val="18"/>
          <w:szCs w:val="24"/>
        </w:rPr>
        <w:t>(denumirea/numele ofertantului)</w:t>
      </w:r>
    </w:p>
    <w:sectPr w:rsidR="00A91A9C" w:rsidRPr="00DC6E4A" w:rsidSect="00CE3545">
      <w:footerReference w:type="default" r:id="rId16"/>
      <w:pgSz w:w="11906" w:h="16838"/>
      <w:pgMar w:top="709" w:right="566" w:bottom="1135"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26A2ED" w14:textId="77777777" w:rsidR="00DF4344" w:rsidRDefault="00DF4344" w:rsidP="00A20ACF">
      <w:r>
        <w:separator/>
      </w:r>
    </w:p>
  </w:endnote>
  <w:endnote w:type="continuationSeparator" w:id="0">
    <w:p w14:paraId="6A90808D" w14:textId="77777777" w:rsidR="00DF4344" w:rsidRDefault="00DF434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ED280E" w:rsidRDefault="00ED280E"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0530074"/>
      <w:docPartObj>
        <w:docPartGallery w:val="Page Numbers (Bottom of Page)"/>
        <w:docPartUnique/>
      </w:docPartObj>
    </w:sdtPr>
    <w:sdtEndPr/>
    <w:sdtContent>
      <w:p w14:paraId="16FD1D34" w14:textId="7B4E6FC1" w:rsidR="00ED280E" w:rsidRDefault="00ED280E">
        <w:pPr>
          <w:pStyle w:val="a4"/>
          <w:jc w:val="right"/>
        </w:pPr>
        <w:r>
          <w:fldChar w:fldCharType="begin"/>
        </w:r>
        <w:r>
          <w:instrText xml:space="preserve"> PAGE   \* MERGEFORMAT </w:instrText>
        </w:r>
        <w:r>
          <w:fldChar w:fldCharType="separate"/>
        </w:r>
        <w:r w:rsidR="00DC3018">
          <w:t>62</w:t>
        </w:r>
        <w:r>
          <w:fldChar w:fldCharType="end"/>
        </w:r>
      </w:p>
    </w:sdtContent>
  </w:sdt>
  <w:p w14:paraId="075618FA" w14:textId="77777777" w:rsidR="00ED280E" w:rsidRDefault="00ED280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7E70BA" w14:textId="77777777" w:rsidR="00DF4344" w:rsidRDefault="00DF4344" w:rsidP="00A20ACF">
      <w:r>
        <w:separator/>
      </w:r>
    </w:p>
  </w:footnote>
  <w:footnote w:type="continuationSeparator" w:id="0">
    <w:p w14:paraId="47E2E9D2" w14:textId="77777777" w:rsidR="00DF4344" w:rsidRDefault="00DF434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3"/>
  </w:num>
  <w:num w:numId="3">
    <w:abstractNumId w:val="30"/>
  </w:num>
  <w:num w:numId="4">
    <w:abstractNumId w:val="29"/>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7"/>
  </w:num>
  <w:num w:numId="14">
    <w:abstractNumId w:val="27"/>
  </w:num>
  <w:num w:numId="15">
    <w:abstractNumId w:val="6"/>
  </w:num>
  <w:num w:numId="16">
    <w:abstractNumId w:val="25"/>
  </w:num>
  <w:num w:numId="17">
    <w:abstractNumId w:val="9"/>
  </w:num>
  <w:num w:numId="18">
    <w:abstractNumId w:val="39"/>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8"/>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5"/>
  </w:num>
  <w:num w:numId="37">
    <w:abstractNumId w:val="40"/>
  </w:num>
  <w:num w:numId="38">
    <w:abstractNumId w:val="42"/>
  </w:num>
  <w:num w:numId="39">
    <w:abstractNumId w:val="36"/>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38"/>
  </w:num>
  <w:num w:numId="45">
    <w:abstractNumId w:val="32"/>
  </w:num>
  <w:num w:numId="46">
    <w:abstractNumId w:val="17"/>
  </w:num>
  <w:num w:numId="47">
    <w:abstractNumId w:val="23"/>
  </w:num>
  <w:num w:numId="48">
    <w:abstractNumId w:val="41"/>
  </w:num>
  <w:num w:numId="49">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3"/>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608E"/>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42B"/>
    <w:rsid w:val="000849A8"/>
    <w:rsid w:val="00087114"/>
    <w:rsid w:val="00087859"/>
    <w:rsid w:val="00090A0D"/>
    <w:rsid w:val="00090A67"/>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2C20"/>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5C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FA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3DE"/>
    <w:rsid w:val="0016369C"/>
    <w:rsid w:val="00164565"/>
    <w:rsid w:val="001701DE"/>
    <w:rsid w:val="001704FB"/>
    <w:rsid w:val="001710E7"/>
    <w:rsid w:val="001718AE"/>
    <w:rsid w:val="00174C61"/>
    <w:rsid w:val="00174E5F"/>
    <w:rsid w:val="001763CD"/>
    <w:rsid w:val="0017664F"/>
    <w:rsid w:val="00177A21"/>
    <w:rsid w:val="00183358"/>
    <w:rsid w:val="00183D79"/>
    <w:rsid w:val="00183DBA"/>
    <w:rsid w:val="0018415A"/>
    <w:rsid w:val="00185148"/>
    <w:rsid w:val="001856BA"/>
    <w:rsid w:val="001866CB"/>
    <w:rsid w:val="001873A6"/>
    <w:rsid w:val="00190164"/>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989"/>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48"/>
    <w:rsid w:val="00232D6D"/>
    <w:rsid w:val="00233538"/>
    <w:rsid w:val="00233954"/>
    <w:rsid w:val="00234775"/>
    <w:rsid w:val="00234A81"/>
    <w:rsid w:val="002359F7"/>
    <w:rsid w:val="00236F50"/>
    <w:rsid w:val="00240751"/>
    <w:rsid w:val="002407D8"/>
    <w:rsid w:val="002439D3"/>
    <w:rsid w:val="00244A30"/>
    <w:rsid w:val="0024699C"/>
    <w:rsid w:val="002477E2"/>
    <w:rsid w:val="00247A37"/>
    <w:rsid w:val="002514C3"/>
    <w:rsid w:val="00251B8A"/>
    <w:rsid w:val="0025200E"/>
    <w:rsid w:val="00252D6E"/>
    <w:rsid w:val="002611DC"/>
    <w:rsid w:val="002614DE"/>
    <w:rsid w:val="00264637"/>
    <w:rsid w:val="002659BB"/>
    <w:rsid w:val="0026663C"/>
    <w:rsid w:val="00266795"/>
    <w:rsid w:val="00266B18"/>
    <w:rsid w:val="00266F98"/>
    <w:rsid w:val="00267805"/>
    <w:rsid w:val="00267E8E"/>
    <w:rsid w:val="00271282"/>
    <w:rsid w:val="002722CC"/>
    <w:rsid w:val="002723C8"/>
    <w:rsid w:val="002739A1"/>
    <w:rsid w:val="00274085"/>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AF0"/>
    <w:rsid w:val="002A68CD"/>
    <w:rsid w:val="002A6AEE"/>
    <w:rsid w:val="002A6E99"/>
    <w:rsid w:val="002A6F0C"/>
    <w:rsid w:val="002B135F"/>
    <w:rsid w:val="002B1EFF"/>
    <w:rsid w:val="002B206B"/>
    <w:rsid w:val="002B3E6F"/>
    <w:rsid w:val="002B41C5"/>
    <w:rsid w:val="002B4280"/>
    <w:rsid w:val="002B4D12"/>
    <w:rsid w:val="002B5DEF"/>
    <w:rsid w:val="002B624D"/>
    <w:rsid w:val="002B7A36"/>
    <w:rsid w:val="002C07A2"/>
    <w:rsid w:val="002C14A4"/>
    <w:rsid w:val="002C2210"/>
    <w:rsid w:val="002C4803"/>
    <w:rsid w:val="002C48D3"/>
    <w:rsid w:val="002C764E"/>
    <w:rsid w:val="002C7CCD"/>
    <w:rsid w:val="002D2505"/>
    <w:rsid w:val="002D2D9F"/>
    <w:rsid w:val="002D4BC7"/>
    <w:rsid w:val="002D6E71"/>
    <w:rsid w:val="002D7857"/>
    <w:rsid w:val="002E1640"/>
    <w:rsid w:val="002E1FFC"/>
    <w:rsid w:val="002E20CD"/>
    <w:rsid w:val="002E3D41"/>
    <w:rsid w:val="002E48BE"/>
    <w:rsid w:val="002E4970"/>
    <w:rsid w:val="002E5B20"/>
    <w:rsid w:val="002E6BB0"/>
    <w:rsid w:val="002E7992"/>
    <w:rsid w:val="002F03E2"/>
    <w:rsid w:val="002F0B6E"/>
    <w:rsid w:val="002F556B"/>
    <w:rsid w:val="002F638E"/>
    <w:rsid w:val="002F6A1E"/>
    <w:rsid w:val="00302287"/>
    <w:rsid w:val="00303264"/>
    <w:rsid w:val="0030652C"/>
    <w:rsid w:val="0030672F"/>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3F40"/>
    <w:rsid w:val="0036564A"/>
    <w:rsid w:val="00366B72"/>
    <w:rsid w:val="00366BC6"/>
    <w:rsid w:val="00371806"/>
    <w:rsid w:val="003731FD"/>
    <w:rsid w:val="00373336"/>
    <w:rsid w:val="00373AF9"/>
    <w:rsid w:val="003751C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1DC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60"/>
    <w:rsid w:val="003D58B1"/>
    <w:rsid w:val="003D5FF1"/>
    <w:rsid w:val="003D62DB"/>
    <w:rsid w:val="003E13A7"/>
    <w:rsid w:val="003E7B03"/>
    <w:rsid w:val="003F06E8"/>
    <w:rsid w:val="003F0C88"/>
    <w:rsid w:val="003F2E01"/>
    <w:rsid w:val="003F63A0"/>
    <w:rsid w:val="003F6B9C"/>
    <w:rsid w:val="003F6EE2"/>
    <w:rsid w:val="004001DE"/>
    <w:rsid w:val="00400DCA"/>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69DA"/>
    <w:rsid w:val="004576E2"/>
    <w:rsid w:val="00460653"/>
    <w:rsid w:val="00461DAC"/>
    <w:rsid w:val="00464994"/>
    <w:rsid w:val="00464A19"/>
    <w:rsid w:val="004664E6"/>
    <w:rsid w:val="00467A64"/>
    <w:rsid w:val="004702B5"/>
    <w:rsid w:val="0047776F"/>
    <w:rsid w:val="00477FD2"/>
    <w:rsid w:val="00482E77"/>
    <w:rsid w:val="00483C4C"/>
    <w:rsid w:val="00484113"/>
    <w:rsid w:val="004856C0"/>
    <w:rsid w:val="00491A8B"/>
    <w:rsid w:val="004927F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411"/>
    <w:rsid w:val="004D7C86"/>
    <w:rsid w:val="004E1B4E"/>
    <w:rsid w:val="004E25FB"/>
    <w:rsid w:val="004E4A66"/>
    <w:rsid w:val="004E5EBB"/>
    <w:rsid w:val="004E625D"/>
    <w:rsid w:val="004F0511"/>
    <w:rsid w:val="004F0C98"/>
    <w:rsid w:val="004F77F1"/>
    <w:rsid w:val="004F7F09"/>
    <w:rsid w:val="004F7FF9"/>
    <w:rsid w:val="005005A8"/>
    <w:rsid w:val="00502EFF"/>
    <w:rsid w:val="00507348"/>
    <w:rsid w:val="005076B6"/>
    <w:rsid w:val="005113AD"/>
    <w:rsid w:val="005115E7"/>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982"/>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E8F"/>
    <w:rsid w:val="005B20DF"/>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C7AC5"/>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96"/>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3C30"/>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F2D"/>
    <w:rsid w:val="006A6FDA"/>
    <w:rsid w:val="006A7C1C"/>
    <w:rsid w:val="006A7DEC"/>
    <w:rsid w:val="006B014B"/>
    <w:rsid w:val="006B1C7D"/>
    <w:rsid w:val="006B2729"/>
    <w:rsid w:val="006B38DA"/>
    <w:rsid w:val="006B460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B53"/>
    <w:rsid w:val="006C7F79"/>
    <w:rsid w:val="006D10BA"/>
    <w:rsid w:val="006D18BA"/>
    <w:rsid w:val="006D20F4"/>
    <w:rsid w:val="006D2A20"/>
    <w:rsid w:val="006D4EE2"/>
    <w:rsid w:val="006D4F02"/>
    <w:rsid w:val="006D63A4"/>
    <w:rsid w:val="006D6D11"/>
    <w:rsid w:val="006D7C85"/>
    <w:rsid w:val="006D7CD2"/>
    <w:rsid w:val="006E0253"/>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133"/>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492"/>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F03"/>
    <w:rsid w:val="00792182"/>
    <w:rsid w:val="0079231C"/>
    <w:rsid w:val="0079357E"/>
    <w:rsid w:val="007939DD"/>
    <w:rsid w:val="0079539A"/>
    <w:rsid w:val="0079540A"/>
    <w:rsid w:val="0079597E"/>
    <w:rsid w:val="007959BF"/>
    <w:rsid w:val="007968B1"/>
    <w:rsid w:val="007A1DFA"/>
    <w:rsid w:val="007A2F41"/>
    <w:rsid w:val="007A3336"/>
    <w:rsid w:val="007A3B63"/>
    <w:rsid w:val="007A3EAB"/>
    <w:rsid w:val="007A410B"/>
    <w:rsid w:val="007A6D74"/>
    <w:rsid w:val="007A75D0"/>
    <w:rsid w:val="007B1E26"/>
    <w:rsid w:val="007B392A"/>
    <w:rsid w:val="007B53EA"/>
    <w:rsid w:val="007B66A1"/>
    <w:rsid w:val="007B7333"/>
    <w:rsid w:val="007C193B"/>
    <w:rsid w:val="007C752D"/>
    <w:rsid w:val="007D2250"/>
    <w:rsid w:val="007D2982"/>
    <w:rsid w:val="007D5C2B"/>
    <w:rsid w:val="007D6899"/>
    <w:rsid w:val="007D68A2"/>
    <w:rsid w:val="007D712F"/>
    <w:rsid w:val="007E146B"/>
    <w:rsid w:val="007E1C9E"/>
    <w:rsid w:val="007E20A2"/>
    <w:rsid w:val="007E229F"/>
    <w:rsid w:val="007E3AC8"/>
    <w:rsid w:val="007E3D0D"/>
    <w:rsid w:val="007E45A2"/>
    <w:rsid w:val="007E463D"/>
    <w:rsid w:val="007E533B"/>
    <w:rsid w:val="007E6990"/>
    <w:rsid w:val="007E709D"/>
    <w:rsid w:val="007E79C1"/>
    <w:rsid w:val="007F08CE"/>
    <w:rsid w:val="007F137E"/>
    <w:rsid w:val="007F38A0"/>
    <w:rsid w:val="007F3964"/>
    <w:rsid w:val="007F6835"/>
    <w:rsid w:val="007F6980"/>
    <w:rsid w:val="007F6AFC"/>
    <w:rsid w:val="007F739F"/>
    <w:rsid w:val="007F7AF9"/>
    <w:rsid w:val="0080011C"/>
    <w:rsid w:val="00800D00"/>
    <w:rsid w:val="00800E7D"/>
    <w:rsid w:val="00801B00"/>
    <w:rsid w:val="00802287"/>
    <w:rsid w:val="00802558"/>
    <w:rsid w:val="00803E7E"/>
    <w:rsid w:val="0080433F"/>
    <w:rsid w:val="008046AC"/>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08A8"/>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6805"/>
    <w:rsid w:val="00877B36"/>
    <w:rsid w:val="00881C9F"/>
    <w:rsid w:val="00881F14"/>
    <w:rsid w:val="00883577"/>
    <w:rsid w:val="00886C66"/>
    <w:rsid w:val="00892692"/>
    <w:rsid w:val="00892A6D"/>
    <w:rsid w:val="008930C0"/>
    <w:rsid w:val="00893327"/>
    <w:rsid w:val="0089355B"/>
    <w:rsid w:val="008944D9"/>
    <w:rsid w:val="0089513B"/>
    <w:rsid w:val="00895A89"/>
    <w:rsid w:val="00896119"/>
    <w:rsid w:val="008967F0"/>
    <w:rsid w:val="008A1F83"/>
    <w:rsid w:val="008A2F19"/>
    <w:rsid w:val="008A3177"/>
    <w:rsid w:val="008A33D5"/>
    <w:rsid w:val="008A3F12"/>
    <w:rsid w:val="008A42E8"/>
    <w:rsid w:val="008A54A7"/>
    <w:rsid w:val="008A613D"/>
    <w:rsid w:val="008A6462"/>
    <w:rsid w:val="008A652C"/>
    <w:rsid w:val="008A6911"/>
    <w:rsid w:val="008A6D49"/>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387"/>
    <w:rsid w:val="0091097A"/>
    <w:rsid w:val="00911AC8"/>
    <w:rsid w:val="00914FE2"/>
    <w:rsid w:val="009157BF"/>
    <w:rsid w:val="00916065"/>
    <w:rsid w:val="009174E1"/>
    <w:rsid w:val="00920A78"/>
    <w:rsid w:val="00922793"/>
    <w:rsid w:val="00922F8A"/>
    <w:rsid w:val="00925DF7"/>
    <w:rsid w:val="00926BF8"/>
    <w:rsid w:val="00926CDF"/>
    <w:rsid w:val="00927F7D"/>
    <w:rsid w:val="009308E4"/>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03D"/>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7D7"/>
    <w:rsid w:val="009D5E99"/>
    <w:rsid w:val="009D62FF"/>
    <w:rsid w:val="009D665E"/>
    <w:rsid w:val="009E05C3"/>
    <w:rsid w:val="009E0F3F"/>
    <w:rsid w:val="009E2657"/>
    <w:rsid w:val="009E3C56"/>
    <w:rsid w:val="009E3D35"/>
    <w:rsid w:val="009E3F79"/>
    <w:rsid w:val="009E4204"/>
    <w:rsid w:val="009E62A6"/>
    <w:rsid w:val="009E708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2A8"/>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3FB"/>
    <w:rsid w:val="00A61C31"/>
    <w:rsid w:val="00A66664"/>
    <w:rsid w:val="00A6700A"/>
    <w:rsid w:val="00A67C9F"/>
    <w:rsid w:val="00A67EEF"/>
    <w:rsid w:val="00A7469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9C"/>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B7F49"/>
    <w:rsid w:val="00AC1F5C"/>
    <w:rsid w:val="00AC4562"/>
    <w:rsid w:val="00AC4778"/>
    <w:rsid w:val="00AC7246"/>
    <w:rsid w:val="00AC78C9"/>
    <w:rsid w:val="00AC7CA8"/>
    <w:rsid w:val="00AC7DAC"/>
    <w:rsid w:val="00AD17E8"/>
    <w:rsid w:val="00AD32DD"/>
    <w:rsid w:val="00AD3BB8"/>
    <w:rsid w:val="00AD4A65"/>
    <w:rsid w:val="00AD62DE"/>
    <w:rsid w:val="00AD6DA1"/>
    <w:rsid w:val="00AD6DF5"/>
    <w:rsid w:val="00AE1523"/>
    <w:rsid w:val="00AE27C8"/>
    <w:rsid w:val="00AE3D06"/>
    <w:rsid w:val="00AE3DA3"/>
    <w:rsid w:val="00AE6163"/>
    <w:rsid w:val="00AE7286"/>
    <w:rsid w:val="00AF036F"/>
    <w:rsid w:val="00AF0B8C"/>
    <w:rsid w:val="00AF3627"/>
    <w:rsid w:val="00AF3952"/>
    <w:rsid w:val="00AF4FDB"/>
    <w:rsid w:val="00AF6021"/>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546"/>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ED8"/>
    <w:rsid w:val="00BA3BD7"/>
    <w:rsid w:val="00BA63BB"/>
    <w:rsid w:val="00BA6F95"/>
    <w:rsid w:val="00BA7076"/>
    <w:rsid w:val="00BA7C99"/>
    <w:rsid w:val="00BA7F15"/>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BDA"/>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8B2"/>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545"/>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6D23"/>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6DD"/>
    <w:rsid w:val="00D510B0"/>
    <w:rsid w:val="00D51EB7"/>
    <w:rsid w:val="00D51F0A"/>
    <w:rsid w:val="00D53233"/>
    <w:rsid w:val="00D53648"/>
    <w:rsid w:val="00D553E7"/>
    <w:rsid w:val="00D55CC9"/>
    <w:rsid w:val="00D56452"/>
    <w:rsid w:val="00D63592"/>
    <w:rsid w:val="00D64B6C"/>
    <w:rsid w:val="00D66812"/>
    <w:rsid w:val="00D67335"/>
    <w:rsid w:val="00D6764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3018"/>
    <w:rsid w:val="00DC6A83"/>
    <w:rsid w:val="00DC6E4A"/>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344"/>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FA1"/>
    <w:rsid w:val="00E26A0E"/>
    <w:rsid w:val="00E27B27"/>
    <w:rsid w:val="00E27E68"/>
    <w:rsid w:val="00E31263"/>
    <w:rsid w:val="00E319CD"/>
    <w:rsid w:val="00E31EDF"/>
    <w:rsid w:val="00E322C9"/>
    <w:rsid w:val="00E34F88"/>
    <w:rsid w:val="00E3512A"/>
    <w:rsid w:val="00E35162"/>
    <w:rsid w:val="00E357B7"/>
    <w:rsid w:val="00E35B9C"/>
    <w:rsid w:val="00E364D5"/>
    <w:rsid w:val="00E36D38"/>
    <w:rsid w:val="00E3793E"/>
    <w:rsid w:val="00E42584"/>
    <w:rsid w:val="00E42587"/>
    <w:rsid w:val="00E428AC"/>
    <w:rsid w:val="00E42F35"/>
    <w:rsid w:val="00E4308E"/>
    <w:rsid w:val="00E43201"/>
    <w:rsid w:val="00E44F73"/>
    <w:rsid w:val="00E46589"/>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2BB"/>
    <w:rsid w:val="00E92862"/>
    <w:rsid w:val="00E93A68"/>
    <w:rsid w:val="00E94F3E"/>
    <w:rsid w:val="00E9530A"/>
    <w:rsid w:val="00E95E11"/>
    <w:rsid w:val="00EA3452"/>
    <w:rsid w:val="00EA3C96"/>
    <w:rsid w:val="00EA50A9"/>
    <w:rsid w:val="00EA64B0"/>
    <w:rsid w:val="00EA64E4"/>
    <w:rsid w:val="00EA73CF"/>
    <w:rsid w:val="00EB080B"/>
    <w:rsid w:val="00EB1FF8"/>
    <w:rsid w:val="00EB241E"/>
    <w:rsid w:val="00EB3636"/>
    <w:rsid w:val="00EB65F6"/>
    <w:rsid w:val="00EB66BD"/>
    <w:rsid w:val="00EC0CE6"/>
    <w:rsid w:val="00EC1173"/>
    <w:rsid w:val="00EC11AB"/>
    <w:rsid w:val="00EC1943"/>
    <w:rsid w:val="00EC30C2"/>
    <w:rsid w:val="00EC4378"/>
    <w:rsid w:val="00EC5E5C"/>
    <w:rsid w:val="00EC6043"/>
    <w:rsid w:val="00EC6665"/>
    <w:rsid w:val="00EC6723"/>
    <w:rsid w:val="00EC6A5D"/>
    <w:rsid w:val="00EC751A"/>
    <w:rsid w:val="00EC7F38"/>
    <w:rsid w:val="00ED0E8A"/>
    <w:rsid w:val="00ED1356"/>
    <w:rsid w:val="00ED14CA"/>
    <w:rsid w:val="00ED2398"/>
    <w:rsid w:val="00ED23FA"/>
    <w:rsid w:val="00ED2571"/>
    <w:rsid w:val="00ED280E"/>
    <w:rsid w:val="00ED3247"/>
    <w:rsid w:val="00ED40A7"/>
    <w:rsid w:val="00ED593B"/>
    <w:rsid w:val="00ED5AA4"/>
    <w:rsid w:val="00EE204E"/>
    <w:rsid w:val="00EE379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8D"/>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6C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0DD"/>
    <w:rsid w:val="00FB1667"/>
    <w:rsid w:val="00FB21E6"/>
    <w:rsid w:val="00FB2F32"/>
    <w:rsid w:val="00FB2FFC"/>
    <w:rsid w:val="00FB4DDC"/>
    <w:rsid w:val="00FB6D29"/>
    <w:rsid w:val="00FC0644"/>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A7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2723C8"/>
    <w:rPr>
      <w:i/>
      <w:iCs/>
    </w:rPr>
  </w:style>
  <w:style w:type="paragraph" w:customStyle="1" w:styleId="aff3">
    <w:name w:val="Содержимое таблицы"/>
    <w:basedOn w:val="a0"/>
    <w:rsid w:val="008A33D5"/>
    <w:pPr>
      <w:widowControl w:val="0"/>
      <w:suppressLineNumbers/>
      <w:suppressAutoHyphens/>
    </w:pPr>
    <w:rPr>
      <w:rFonts w:eastAsia="SimSun" w:cs="Arial"/>
      <w:noProof w:val="0"/>
      <w:kern w:val="1"/>
      <w:lang w:val="ru-RU" w:eastAsia="hi-IN" w:bidi="hi-IN"/>
    </w:rPr>
  </w:style>
  <w:style w:type="character" w:customStyle="1" w:styleId="treelistitemtitle">
    <w:name w:val="tree__list__item__title"/>
    <w:basedOn w:val="a1"/>
    <w:rsid w:val="00A61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3766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37D618-6945-4375-A486-CEE01277B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74</Pages>
  <Words>27458</Words>
  <Characters>156511</Characters>
  <Application>Microsoft Office Word</Application>
  <DocSecurity>0</DocSecurity>
  <Lines>1304</Lines>
  <Paragraphs>367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183602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125</cp:revision>
  <cp:lastPrinted>2021-06-01T11:52:00Z</cp:lastPrinted>
  <dcterms:created xsi:type="dcterms:W3CDTF">2021-06-14T10:00:00Z</dcterms:created>
  <dcterms:modified xsi:type="dcterms:W3CDTF">2026-03-19T09:34:00Z</dcterms:modified>
</cp:coreProperties>
</file>