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33003"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w:t>
      </w:r>
      <w:r w:rsidR="003C5D15">
        <w:rPr>
          <w:noProof w:val="0"/>
          <w:lang w:eastAsia="ru-RU"/>
        </w:rPr>
        <w:t>probat</w:t>
      </w:r>
      <w:r w:rsidR="00880151">
        <w:rPr>
          <w:noProof w:val="0"/>
          <w:lang w:eastAsia="ru-RU"/>
        </w:rPr>
        <w:t xml:space="preserve"> </w:t>
      </w:r>
    </w:p>
    <w:p w14:paraId="71E5D0C8" w14:textId="77777777" w:rsidR="003961E7" w:rsidRPr="00FF430B" w:rsidRDefault="003C5D15" w:rsidP="00AF76C0">
      <w:pPr>
        <w:tabs>
          <w:tab w:val="left" w:pos="5103"/>
          <w:tab w:val="left" w:pos="10348"/>
        </w:tabs>
        <w:jc w:val="right"/>
        <w:rPr>
          <w:noProof w:val="0"/>
          <w:lang w:eastAsia="ru-RU"/>
        </w:rPr>
      </w:pPr>
      <w:r>
        <w:rPr>
          <w:noProof w:val="0"/>
          <w:lang w:eastAsia="ru-RU"/>
        </w:rPr>
        <w:t>prin</w:t>
      </w:r>
      <w:r w:rsidR="003961E7" w:rsidRPr="00FF430B">
        <w:rPr>
          <w:noProof w:val="0"/>
          <w:lang w:eastAsia="ru-RU"/>
        </w:rPr>
        <w:t xml:space="preserve"> Ordinul</w:t>
      </w:r>
      <w:r w:rsidR="00880151">
        <w:rPr>
          <w:noProof w:val="0"/>
          <w:lang w:eastAsia="ru-RU"/>
        </w:rPr>
        <w:t xml:space="preserve"> ministrului finanțelor</w:t>
      </w:r>
      <w:r w:rsidR="003961E7" w:rsidRPr="00FF430B">
        <w:rPr>
          <w:noProof w:val="0"/>
          <w:lang w:eastAsia="ru-RU"/>
        </w:rPr>
        <w:t xml:space="preserve"> </w:t>
      </w:r>
    </w:p>
    <w:p w14:paraId="188785DD"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3A0112">
        <w:rPr>
          <w:noProof w:val="0"/>
          <w:lang w:eastAsia="ru-RU"/>
        </w:rPr>
        <w:t>69</w:t>
      </w:r>
      <w:r w:rsidRPr="00FF430B">
        <w:rPr>
          <w:noProof w:val="0"/>
          <w:lang w:eastAsia="ru-RU"/>
        </w:rPr>
        <w:t xml:space="preserve"> din </w:t>
      </w:r>
      <w:r w:rsidR="00062CCC">
        <w:rPr>
          <w:noProof w:val="0"/>
          <w:lang w:eastAsia="ru-RU"/>
        </w:rPr>
        <w:t>07</w:t>
      </w:r>
      <w:r w:rsidR="00880151">
        <w:rPr>
          <w:noProof w:val="0"/>
          <w:lang w:eastAsia="ru-RU"/>
        </w:rPr>
        <w:t>.0</w:t>
      </w:r>
      <w:r w:rsidR="00062CCC">
        <w:rPr>
          <w:noProof w:val="0"/>
          <w:lang w:eastAsia="ru-RU"/>
        </w:rPr>
        <w:t>5</w:t>
      </w:r>
      <w:r w:rsidR="00880151">
        <w:rPr>
          <w:noProof w:val="0"/>
          <w:lang w:eastAsia="ru-RU"/>
        </w:rPr>
        <w:t>.</w:t>
      </w:r>
      <w:r w:rsidRPr="00FF430B">
        <w:rPr>
          <w:noProof w:val="0"/>
          <w:lang w:eastAsia="ru-RU"/>
        </w:rPr>
        <w:t>202</w:t>
      </w:r>
      <w:r w:rsidR="00AD32DD" w:rsidRPr="00FF430B">
        <w:rPr>
          <w:noProof w:val="0"/>
          <w:lang w:eastAsia="ru-RU"/>
        </w:rPr>
        <w:t>1</w:t>
      </w:r>
    </w:p>
    <w:p w14:paraId="222736D8" w14:textId="77777777" w:rsidR="008F1D40" w:rsidRPr="00FF430B" w:rsidRDefault="008F1D40" w:rsidP="003961E7">
      <w:pPr>
        <w:tabs>
          <w:tab w:val="left" w:pos="5103"/>
          <w:tab w:val="left" w:pos="10348"/>
        </w:tabs>
        <w:jc w:val="right"/>
        <w:rPr>
          <w:noProof w:val="0"/>
          <w:lang w:eastAsia="ru-RU"/>
        </w:rPr>
      </w:pPr>
    </w:p>
    <w:p w14:paraId="556FC1DA" w14:textId="77777777" w:rsidR="00D925B0" w:rsidRPr="00FF430B" w:rsidRDefault="00D925B0" w:rsidP="003961E7">
      <w:pPr>
        <w:tabs>
          <w:tab w:val="left" w:pos="5103"/>
          <w:tab w:val="left" w:pos="10348"/>
        </w:tabs>
        <w:jc w:val="center"/>
        <w:rPr>
          <w:noProof w:val="0"/>
          <w:lang w:eastAsia="ru-RU"/>
        </w:rPr>
      </w:pPr>
    </w:p>
    <w:p w14:paraId="3B6CA9AD" w14:textId="77777777" w:rsidR="00DA6115" w:rsidRPr="00FF430B" w:rsidRDefault="00DA6115" w:rsidP="003961E7">
      <w:pPr>
        <w:tabs>
          <w:tab w:val="left" w:pos="5103"/>
          <w:tab w:val="left" w:pos="10348"/>
        </w:tabs>
        <w:jc w:val="center"/>
        <w:rPr>
          <w:b/>
          <w:noProof w:val="0"/>
          <w:lang w:eastAsia="ru-RU"/>
        </w:rPr>
      </w:pPr>
    </w:p>
    <w:p w14:paraId="52B637C0"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33859BCA"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27B66276" w14:textId="77777777" w:rsidR="003961E7" w:rsidRPr="00FF430B" w:rsidRDefault="003961E7" w:rsidP="003961E7">
      <w:pPr>
        <w:tabs>
          <w:tab w:val="left" w:pos="5103"/>
          <w:tab w:val="left" w:pos="10348"/>
        </w:tabs>
        <w:jc w:val="center"/>
        <w:rPr>
          <w:noProof w:val="0"/>
          <w:lang w:eastAsia="ru-RU"/>
        </w:rPr>
      </w:pPr>
    </w:p>
    <w:p w14:paraId="1AEC06B0" w14:textId="77777777" w:rsidR="00A20ACF" w:rsidRPr="00FF430B" w:rsidRDefault="00A20ACF" w:rsidP="00196AB4"/>
    <w:p w14:paraId="6BC93BCB"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2207BAE2" w14:textId="77777777" w:rsidR="007D2250" w:rsidRPr="007D2250" w:rsidRDefault="007D2250" w:rsidP="007D2250"/>
    <w:p w14:paraId="1D992561"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2B0A18C4" w14:textId="77777777" w:rsidR="00260977" w:rsidRPr="00260977" w:rsidRDefault="00260977" w:rsidP="00260977">
      <w:pPr>
        <w:rPr>
          <w:b/>
          <w:bCs/>
          <w:i/>
          <w:iCs/>
          <w:lang w:val="ro-MD"/>
        </w:rPr>
      </w:pPr>
      <w:r w:rsidRPr="00260977">
        <w:rPr>
          <w:b/>
          <w:bCs/>
          <w:i/>
          <w:iCs/>
          <w:lang w:val="ro-MD"/>
        </w:rPr>
        <w:t xml:space="preserve">NOTĂ: Procedura se desfășoară în cadrul Proiectului de implicare civică în guvernarea locală „MĂ IMPLIC”, faza II,  implementat de către Fundația Centrul Moldo-Elvețian pentru Cooperare SKAT, cu suportul financiar al </w:t>
      </w:r>
      <w:bookmarkStart w:id="0" w:name="_Hlk187861085"/>
      <w:r w:rsidRPr="00260977">
        <w:rPr>
          <w:b/>
          <w:bCs/>
          <w:i/>
          <w:iCs/>
          <w:lang w:val="ro-MD"/>
        </w:rPr>
        <w:t>Agenției Elvețiene pentru Dezvoltare și Cooperare (SDC), care reprezintă Consiliul Federal al Confederației Elvețiene.</w:t>
      </w:r>
    </w:p>
    <w:bookmarkEnd w:id="0"/>
    <w:p w14:paraId="3D64E953" w14:textId="77777777" w:rsidR="00260977" w:rsidRPr="00260977" w:rsidRDefault="00260977" w:rsidP="00260977">
      <w:pPr>
        <w:rPr>
          <w:b/>
          <w:bCs/>
          <w:i/>
          <w:iCs/>
          <w:lang w:val="ro-MD" w:eastAsia="ru-RU"/>
        </w:rPr>
      </w:pPr>
    </w:p>
    <w:p w14:paraId="27E5326A" w14:textId="77777777" w:rsidR="00260977" w:rsidRPr="00260977" w:rsidRDefault="00260977" w:rsidP="00260977">
      <w:pPr>
        <w:tabs>
          <w:tab w:val="left" w:pos="1134"/>
        </w:tabs>
        <w:jc w:val="both"/>
        <w:rPr>
          <w:b/>
          <w:bCs/>
          <w:i/>
          <w:iCs/>
          <w:lang w:val="ro-MD"/>
        </w:rPr>
      </w:pPr>
      <w:r w:rsidRPr="00260977">
        <w:rPr>
          <w:b/>
          <w:bCs/>
          <w:i/>
          <w:iCs/>
          <w:lang w:val="ro-MD"/>
        </w:rPr>
        <w:t xml:space="preserve">Procedura de achiziții cade sub incidența art. 5/Legea 131. Excepţii </w:t>
      </w:r>
    </w:p>
    <w:p w14:paraId="1ECBC53B" w14:textId="77777777" w:rsidR="00260977" w:rsidRPr="00260977" w:rsidRDefault="00260977" w:rsidP="00260977">
      <w:pPr>
        <w:jc w:val="both"/>
        <w:rPr>
          <w:b/>
          <w:bCs/>
          <w:i/>
          <w:iCs/>
          <w:lang w:val="ro-MD"/>
        </w:rPr>
      </w:pPr>
      <w:r w:rsidRPr="00260977">
        <w:rPr>
          <w:b/>
          <w:bCs/>
          <w:i/>
          <w:iCs/>
          <w:lang w:val="ro-MD"/>
        </w:rPr>
        <w:t>Prevederile prezentei legi nu se aplică:</w:t>
      </w:r>
    </w:p>
    <w:p w14:paraId="0A5A2F2B" w14:textId="77777777" w:rsidR="00260977" w:rsidRPr="00260977" w:rsidRDefault="00260977" w:rsidP="00260977">
      <w:pPr>
        <w:jc w:val="both"/>
        <w:rPr>
          <w:b/>
          <w:bCs/>
          <w:i/>
          <w:iCs/>
          <w:lang w:val="ro-MD"/>
        </w:rPr>
      </w:pPr>
      <w:r w:rsidRPr="00260977">
        <w:rPr>
          <w:b/>
          <w:bCs/>
          <w:i/>
          <w:iCs/>
          <w:lang w:val="ro-MD"/>
        </w:rPr>
        <w:t>m) contractelor de achiziții publice reglementate de diferite norme procedurale și atribuite:conform procedurii specifice a unei organizații internaționale.</w:t>
      </w:r>
    </w:p>
    <w:p w14:paraId="173BB356" w14:textId="77777777" w:rsidR="007D2250" w:rsidRPr="00260977" w:rsidRDefault="007D2250" w:rsidP="007D2250">
      <w:pPr>
        <w:rPr>
          <w:b/>
          <w:bCs/>
          <w:i/>
          <w:iCs/>
          <w:lang w:val="ro-MD"/>
        </w:rPr>
      </w:pPr>
    </w:p>
    <w:p w14:paraId="685BAD73" w14:textId="77777777" w:rsidR="00922F8A" w:rsidRPr="00FF430B" w:rsidRDefault="00033577" w:rsidP="00DE4E21">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201A125C" w14:textId="7F214961" w:rsidR="00922F8A" w:rsidRDefault="00922F8A" w:rsidP="00DE4E21">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30644B87" w14:textId="53F19EB7"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w:t>
      </w:r>
      <w:r w:rsidRPr="00730FD6">
        <w:rPr>
          <w:bCs/>
          <w:noProof w:val="0"/>
          <w:color w:val="000000"/>
          <w:lang w:val="en-US"/>
        </w:rPr>
        <w:t xml:space="preserve">) </w:t>
      </w:r>
      <w:proofErr w:type="spellStart"/>
      <w:r w:rsidRPr="00730FD6">
        <w:rPr>
          <w:bCs/>
          <w:noProof w:val="0"/>
          <w:color w:val="000000"/>
          <w:lang w:val="en-US"/>
        </w:rPr>
        <w:t>Anunț</w:t>
      </w:r>
      <w:proofErr w:type="spellEnd"/>
      <w:r w:rsidRPr="00730FD6">
        <w:rPr>
          <w:bCs/>
          <w:noProof w:val="0"/>
          <w:color w:val="000000"/>
          <w:lang w:val="en-US"/>
        </w:rPr>
        <w:t xml:space="preserve"> de </w:t>
      </w:r>
      <w:proofErr w:type="spellStart"/>
      <w:r w:rsidRPr="00730FD6">
        <w:rPr>
          <w:bCs/>
          <w:noProof w:val="0"/>
          <w:color w:val="000000"/>
          <w:lang w:val="en-US"/>
        </w:rPr>
        <w:t>participare</w:t>
      </w:r>
      <w:proofErr w:type="spellEnd"/>
      <w:r w:rsidRPr="00730FD6">
        <w:rPr>
          <w:bCs/>
          <w:noProof w:val="0"/>
          <w:color w:val="000000"/>
          <w:lang w:val="en-US"/>
        </w:rPr>
        <w:t xml:space="preserve">, </w:t>
      </w:r>
      <w:proofErr w:type="spellStart"/>
      <w:r w:rsidRPr="00730FD6">
        <w:rPr>
          <w:bCs/>
          <w:noProof w:val="0"/>
          <w:color w:val="000000"/>
          <w:lang w:val="en-US"/>
        </w:rPr>
        <w:t>inclusiv</w:t>
      </w:r>
      <w:proofErr w:type="spellEnd"/>
      <w:r w:rsidRPr="00730FD6">
        <w:rPr>
          <w:bCs/>
          <w:noProof w:val="0"/>
          <w:color w:val="000000"/>
          <w:lang w:val="en-US"/>
        </w:rPr>
        <w:t xml:space="preserve"> </w:t>
      </w:r>
      <w:proofErr w:type="spellStart"/>
      <w:r w:rsidRPr="00730FD6">
        <w:rPr>
          <w:bCs/>
          <w:noProof w:val="0"/>
          <w:color w:val="000000"/>
          <w:lang w:val="en-US"/>
        </w:rPr>
        <w:t>pentru</w:t>
      </w:r>
      <w:proofErr w:type="spellEnd"/>
      <w:r w:rsidRPr="00730FD6">
        <w:rPr>
          <w:bCs/>
          <w:noProof w:val="0"/>
          <w:color w:val="000000"/>
          <w:lang w:val="en-US"/>
        </w:rPr>
        <w:t xml:space="preserve"> </w:t>
      </w:r>
      <w:proofErr w:type="spellStart"/>
      <w:r w:rsidRPr="00730FD6">
        <w:rPr>
          <w:bCs/>
          <w:noProof w:val="0"/>
          <w:color w:val="000000"/>
          <w:lang w:val="en-US"/>
        </w:rPr>
        <w:t>procedurile</w:t>
      </w:r>
      <w:proofErr w:type="spellEnd"/>
      <w:r w:rsidRPr="00730FD6">
        <w:rPr>
          <w:bCs/>
          <w:noProof w:val="0"/>
          <w:color w:val="000000"/>
          <w:lang w:val="en-US"/>
        </w:rPr>
        <w:t xml:space="preserve"> de </w:t>
      </w:r>
      <w:proofErr w:type="spellStart"/>
      <w:r w:rsidRPr="00730FD6">
        <w:rPr>
          <w:bCs/>
          <w:noProof w:val="0"/>
          <w:color w:val="000000"/>
          <w:lang w:val="en-US"/>
        </w:rPr>
        <w:t>preselecție</w:t>
      </w:r>
      <w:proofErr w:type="spellEnd"/>
      <w:r w:rsidRPr="00730FD6">
        <w:rPr>
          <w:bCs/>
          <w:noProof w:val="0"/>
          <w:color w:val="000000"/>
          <w:lang w:val="en-US"/>
        </w:rPr>
        <w:t>/</w:t>
      </w:r>
      <w:proofErr w:type="spellStart"/>
      <w:r w:rsidRPr="00730FD6">
        <w:rPr>
          <w:bCs/>
          <w:noProof w:val="0"/>
          <w:color w:val="000000"/>
          <w:lang w:val="en-US"/>
        </w:rPr>
        <w:t>procedurile</w:t>
      </w:r>
      <w:proofErr w:type="spellEnd"/>
      <w:r w:rsidRPr="00730FD6">
        <w:rPr>
          <w:bCs/>
          <w:noProof w:val="0"/>
          <w:color w:val="000000"/>
          <w:lang w:val="en-US"/>
        </w:rPr>
        <w:t xml:space="preserve"> </w:t>
      </w:r>
      <w:proofErr w:type="spellStart"/>
      <w:r w:rsidRPr="00730FD6">
        <w:rPr>
          <w:bCs/>
          <w:noProof w:val="0"/>
          <w:color w:val="000000"/>
          <w:lang w:val="en-US"/>
        </w:rPr>
        <w:t>negociate</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w:t>
      </w:r>
    </w:p>
    <w:p w14:paraId="72A7F313" w14:textId="22D510CB"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2</w:t>
      </w:r>
      <w:r w:rsidRPr="00730FD6">
        <w:rPr>
          <w:bCs/>
          <w:noProof w:val="0"/>
          <w:color w:val="000000"/>
          <w:lang w:val="en-US"/>
        </w:rPr>
        <w:t xml:space="preserve">) </w:t>
      </w:r>
      <w:proofErr w:type="spellStart"/>
      <w:r w:rsidRPr="00730FD6">
        <w:rPr>
          <w:bCs/>
          <w:noProof w:val="0"/>
          <w:color w:val="000000"/>
          <w:lang w:val="en-US"/>
        </w:rPr>
        <w:t>Anunț</w:t>
      </w:r>
      <w:proofErr w:type="spellEnd"/>
      <w:r w:rsidRPr="00730FD6">
        <w:rPr>
          <w:bCs/>
          <w:noProof w:val="0"/>
          <w:color w:val="000000"/>
          <w:lang w:val="en-US"/>
        </w:rPr>
        <w:t xml:space="preserve"> de </w:t>
      </w:r>
      <w:proofErr w:type="spellStart"/>
      <w:r w:rsidRPr="00730FD6">
        <w:rPr>
          <w:bCs/>
          <w:noProof w:val="0"/>
          <w:color w:val="000000"/>
          <w:lang w:val="en-US"/>
        </w:rPr>
        <w:t>atribuire</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5);</w:t>
      </w:r>
    </w:p>
    <w:p w14:paraId="302516AA" w14:textId="7B7535B2"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3</w:t>
      </w:r>
      <w:r w:rsidRPr="00730FD6">
        <w:rPr>
          <w:bCs/>
          <w:noProof w:val="0"/>
          <w:color w:val="000000"/>
          <w:lang w:val="en-US"/>
        </w:rPr>
        <w:t xml:space="preserve">) </w:t>
      </w:r>
      <w:proofErr w:type="spellStart"/>
      <w:r w:rsidRPr="00730FD6">
        <w:rPr>
          <w:bCs/>
          <w:noProof w:val="0"/>
          <w:color w:val="000000"/>
          <w:lang w:val="en-US"/>
        </w:rPr>
        <w:t>Anunț</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modificarea</w:t>
      </w:r>
      <w:proofErr w:type="spellEnd"/>
      <w:r w:rsidRPr="00730FD6">
        <w:rPr>
          <w:bCs/>
          <w:noProof w:val="0"/>
          <w:color w:val="000000"/>
          <w:lang w:val="en-US"/>
        </w:rPr>
        <w:t xml:space="preserve"> </w:t>
      </w:r>
      <w:proofErr w:type="spellStart"/>
      <w:r w:rsidRPr="00730FD6">
        <w:rPr>
          <w:bCs/>
          <w:noProof w:val="0"/>
          <w:color w:val="000000"/>
          <w:lang w:val="en-US"/>
        </w:rPr>
        <w:t>contractului</w:t>
      </w:r>
      <w:proofErr w:type="spellEnd"/>
      <w:r w:rsidRPr="00730FD6">
        <w:rPr>
          <w:bCs/>
          <w:noProof w:val="0"/>
          <w:color w:val="000000"/>
          <w:lang w:val="en-US"/>
        </w:rPr>
        <w:t xml:space="preserve"> de </w:t>
      </w:r>
      <w:proofErr w:type="spellStart"/>
      <w:r w:rsidRPr="00730FD6">
        <w:rPr>
          <w:bCs/>
          <w:noProof w:val="0"/>
          <w:color w:val="000000"/>
          <w:lang w:val="en-US"/>
        </w:rPr>
        <w:t>achiziții</w:t>
      </w:r>
      <w:proofErr w:type="spellEnd"/>
      <w:r w:rsidRPr="00730FD6">
        <w:rPr>
          <w:bCs/>
          <w:noProof w:val="0"/>
          <w:color w:val="000000"/>
          <w:lang w:val="en-US"/>
        </w:rPr>
        <w:t xml:space="preserve"> </w:t>
      </w:r>
      <w:proofErr w:type="spellStart"/>
      <w:r w:rsidRPr="00730FD6">
        <w:rPr>
          <w:bCs/>
          <w:noProof w:val="0"/>
          <w:color w:val="000000"/>
          <w:lang w:val="en-US"/>
        </w:rPr>
        <w:t>publice</w:t>
      </w:r>
      <w:proofErr w:type="spellEnd"/>
      <w:r w:rsidRPr="00730FD6">
        <w:rPr>
          <w:bCs/>
          <w:noProof w:val="0"/>
          <w:color w:val="000000"/>
          <w:lang w:val="en-US"/>
        </w:rPr>
        <w:t>/</w:t>
      </w:r>
      <w:proofErr w:type="spellStart"/>
      <w:r w:rsidRPr="00730FD6">
        <w:rPr>
          <w:bCs/>
          <w:noProof w:val="0"/>
          <w:color w:val="000000"/>
          <w:lang w:val="en-US"/>
        </w:rPr>
        <w:t>acordului-cadru</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6);</w:t>
      </w:r>
    </w:p>
    <w:p w14:paraId="19E34DDA" w14:textId="5EBA2A38"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4</w:t>
      </w:r>
      <w:r w:rsidRPr="00730FD6">
        <w:rPr>
          <w:bCs/>
          <w:noProof w:val="0"/>
          <w:color w:val="000000"/>
          <w:lang w:val="en-US"/>
        </w:rPr>
        <w:t xml:space="preserve">) </w:t>
      </w:r>
      <w:proofErr w:type="spellStart"/>
      <w:r w:rsidRPr="00730FD6">
        <w:rPr>
          <w:bCs/>
          <w:noProof w:val="0"/>
          <w:color w:val="000000"/>
          <w:lang w:val="en-US"/>
        </w:rPr>
        <w:t>Cerere</w:t>
      </w:r>
      <w:proofErr w:type="spellEnd"/>
      <w:r w:rsidRPr="00730FD6">
        <w:rPr>
          <w:bCs/>
          <w:noProof w:val="0"/>
          <w:color w:val="000000"/>
          <w:lang w:val="en-US"/>
        </w:rPr>
        <w:t xml:space="preserve"> de </w:t>
      </w:r>
      <w:proofErr w:type="spellStart"/>
      <w:r w:rsidRPr="00730FD6">
        <w:rPr>
          <w:bCs/>
          <w:noProof w:val="0"/>
          <w:color w:val="000000"/>
          <w:lang w:val="en-US"/>
        </w:rPr>
        <w:t>participare</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7);</w:t>
      </w:r>
    </w:p>
    <w:p w14:paraId="402E72B8" w14:textId="453142F0"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5</w:t>
      </w:r>
      <w:r w:rsidRPr="00730FD6">
        <w:rPr>
          <w:bCs/>
          <w:noProof w:val="0"/>
          <w:color w:val="000000"/>
          <w:lang w:val="en-US"/>
        </w:rPr>
        <w:t xml:space="preserve">) </w:t>
      </w:r>
      <w:proofErr w:type="spellStart"/>
      <w:r w:rsidRPr="00730FD6">
        <w:rPr>
          <w:bCs/>
          <w:noProof w:val="0"/>
          <w:color w:val="000000"/>
          <w:lang w:val="en-US"/>
        </w:rPr>
        <w:t>Declaraţie</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valabilitatea</w:t>
      </w:r>
      <w:proofErr w:type="spellEnd"/>
      <w:r w:rsidRPr="00730FD6">
        <w:rPr>
          <w:bCs/>
          <w:noProof w:val="0"/>
          <w:color w:val="000000"/>
          <w:lang w:val="en-US"/>
        </w:rPr>
        <w:t xml:space="preserve"> </w:t>
      </w:r>
      <w:proofErr w:type="spellStart"/>
      <w:r w:rsidRPr="00730FD6">
        <w:rPr>
          <w:bCs/>
          <w:noProof w:val="0"/>
          <w:color w:val="000000"/>
          <w:lang w:val="en-US"/>
        </w:rPr>
        <w:t>ofertei</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8);</w:t>
      </w:r>
    </w:p>
    <w:p w14:paraId="50F3E478" w14:textId="2E65CCF3"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6</w:t>
      </w:r>
      <w:r w:rsidRPr="00730FD6">
        <w:rPr>
          <w:bCs/>
          <w:noProof w:val="0"/>
          <w:color w:val="000000"/>
          <w:lang w:val="en-US"/>
        </w:rPr>
        <w:t xml:space="preserve">) </w:t>
      </w:r>
      <w:proofErr w:type="spellStart"/>
      <w:r w:rsidRPr="00730FD6">
        <w:rPr>
          <w:bCs/>
          <w:noProof w:val="0"/>
          <w:color w:val="000000"/>
          <w:lang w:val="en-US"/>
        </w:rPr>
        <w:t>Scrisoare</w:t>
      </w:r>
      <w:proofErr w:type="spellEnd"/>
      <w:r w:rsidRPr="00730FD6">
        <w:rPr>
          <w:bCs/>
          <w:noProof w:val="0"/>
          <w:color w:val="000000"/>
          <w:lang w:val="en-US"/>
        </w:rPr>
        <w:t> de </w:t>
      </w:r>
      <w:proofErr w:type="spellStart"/>
      <w:r w:rsidRPr="00730FD6">
        <w:rPr>
          <w:bCs/>
          <w:noProof w:val="0"/>
          <w:color w:val="000000"/>
          <w:lang w:val="en-US"/>
        </w:rPr>
        <w:t>garanţie</w:t>
      </w:r>
      <w:proofErr w:type="spellEnd"/>
      <w:r w:rsidRPr="00730FD6">
        <w:rPr>
          <w:bCs/>
          <w:noProof w:val="0"/>
          <w:color w:val="000000"/>
          <w:lang w:val="en-US"/>
        </w:rPr>
        <w:t> </w:t>
      </w:r>
      <w:proofErr w:type="spellStart"/>
      <w:r w:rsidRPr="00730FD6">
        <w:rPr>
          <w:bCs/>
          <w:noProof w:val="0"/>
          <w:color w:val="000000"/>
          <w:lang w:val="en-US"/>
        </w:rPr>
        <w:t>bancară</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9);</w:t>
      </w:r>
    </w:p>
    <w:p w14:paraId="3790B173" w14:textId="7B7FF7B1"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7</w:t>
      </w:r>
      <w:r w:rsidRPr="00730FD6">
        <w:rPr>
          <w:bCs/>
          <w:noProof w:val="0"/>
          <w:color w:val="000000"/>
          <w:lang w:val="en-US"/>
        </w:rPr>
        <w:t xml:space="preserve">) </w:t>
      </w:r>
      <w:proofErr w:type="spellStart"/>
      <w:r w:rsidRPr="00730FD6">
        <w:rPr>
          <w:bCs/>
          <w:noProof w:val="0"/>
          <w:color w:val="000000"/>
          <w:lang w:val="en-US"/>
        </w:rPr>
        <w:t>Grafic</w:t>
      </w:r>
      <w:proofErr w:type="spellEnd"/>
      <w:r w:rsidRPr="00730FD6">
        <w:rPr>
          <w:bCs/>
          <w:noProof w:val="0"/>
          <w:color w:val="000000"/>
          <w:lang w:val="en-US"/>
        </w:rPr>
        <w:t xml:space="preserve"> de </w:t>
      </w:r>
      <w:proofErr w:type="spellStart"/>
      <w:r w:rsidRPr="00730FD6">
        <w:rPr>
          <w:bCs/>
          <w:noProof w:val="0"/>
          <w:color w:val="000000"/>
          <w:lang w:val="en-US"/>
        </w:rPr>
        <w:t>executare</w:t>
      </w:r>
      <w:proofErr w:type="spellEnd"/>
      <w:r w:rsidRPr="00730FD6">
        <w:rPr>
          <w:bCs/>
          <w:noProof w:val="0"/>
          <w:color w:val="000000"/>
          <w:lang w:val="en-US"/>
        </w:rPr>
        <w:t xml:space="preserve"> a </w:t>
      </w:r>
      <w:proofErr w:type="spellStart"/>
      <w:r w:rsidRPr="00730FD6">
        <w:rPr>
          <w:bCs/>
          <w:noProof w:val="0"/>
          <w:color w:val="000000"/>
          <w:lang w:val="en-US"/>
        </w:rPr>
        <w:t>lucrărilor</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10.);</w:t>
      </w:r>
    </w:p>
    <w:p w14:paraId="44F46B29" w14:textId="5DA16B2C"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8</w:t>
      </w:r>
      <w:r w:rsidRPr="00730FD6">
        <w:rPr>
          <w:bCs/>
          <w:noProof w:val="0"/>
          <w:color w:val="000000"/>
          <w:lang w:val="en-US"/>
        </w:rPr>
        <w:t xml:space="preserve">) </w:t>
      </w:r>
      <w:proofErr w:type="spellStart"/>
      <w:r w:rsidRPr="00730FD6">
        <w:rPr>
          <w:bCs/>
          <w:noProof w:val="0"/>
          <w:color w:val="000000"/>
          <w:lang w:val="en-US"/>
        </w:rPr>
        <w:t>Grafic</w:t>
      </w:r>
      <w:proofErr w:type="spellEnd"/>
      <w:r w:rsidRPr="00730FD6">
        <w:rPr>
          <w:bCs/>
          <w:noProof w:val="0"/>
          <w:color w:val="000000"/>
          <w:lang w:val="en-US"/>
        </w:rPr>
        <w:t xml:space="preserve"> de </w:t>
      </w:r>
      <w:proofErr w:type="spellStart"/>
      <w:r w:rsidRPr="00730FD6">
        <w:rPr>
          <w:bCs/>
          <w:noProof w:val="0"/>
          <w:color w:val="000000"/>
          <w:lang w:val="en-US"/>
        </w:rPr>
        <w:t>executare</w:t>
      </w:r>
      <w:proofErr w:type="spellEnd"/>
      <w:r w:rsidRPr="00730FD6">
        <w:rPr>
          <w:bCs/>
          <w:noProof w:val="0"/>
          <w:color w:val="000000"/>
          <w:lang w:val="en-US"/>
        </w:rPr>
        <w:t xml:space="preserve"> a </w:t>
      </w:r>
      <w:proofErr w:type="spellStart"/>
      <w:r w:rsidRPr="00730FD6">
        <w:rPr>
          <w:bCs/>
          <w:noProof w:val="0"/>
          <w:color w:val="000000"/>
          <w:lang w:val="en-US"/>
        </w:rPr>
        <w:t>documentației</w:t>
      </w:r>
      <w:proofErr w:type="spellEnd"/>
      <w:r w:rsidRPr="00730FD6">
        <w:rPr>
          <w:bCs/>
          <w:noProof w:val="0"/>
          <w:color w:val="000000"/>
          <w:lang w:val="en-US"/>
        </w:rPr>
        <w:t xml:space="preserve"> de </w:t>
      </w:r>
      <w:proofErr w:type="spellStart"/>
      <w:r w:rsidRPr="00730FD6">
        <w:rPr>
          <w:bCs/>
          <w:noProof w:val="0"/>
          <w:color w:val="000000"/>
          <w:lang w:val="en-US"/>
        </w:rPr>
        <w:t>proiect</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11);</w:t>
      </w:r>
    </w:p>
    <w:p w14:paraId="6FBFCA53" w14:textId="67B4BC01"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9</w:t>
      </w:r>
      <w:r w:rsidRPr="00730FD6">
        <w:rPr>
          <w:bCs/>
          <w:noProof w:val="0"/>
          <w:color w:val="000000"/>
          <w:lang w:val="en-US"/>
        </w:rPr>
        <w:t xml:space="preserve">) </w:t>
      </w:r>
      <w:proofErr w:type="spellStart"/>
      <w:r w:rsidRPr="00730FD6">
        <w:rPr>
          <w:bCs/>
          <w:noProof w:val="0"/>
          <w:color w:val="000000"/>
          <w:lang w:val="en-US"/>
        </w:rPr>
        <w:t>Declarație</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experienţa</w:t>
      </w:r>
      <w:proofErr w:type="spellEnd"/>
      <w:r w:rsidRPr="00730FD6">
        <w:rPr>
          <w:bCs/>
          <w:noProof w:val="0"/>
          <w:color w:val="000000"/>
          <w:lang w:val="en-US"/>
        </w:rPr>
        <w:t xml:space="preserve"> </w:t>
      </w:r>
      <w:proofErr w:type="spellStart"/>
      <w:r w:rsidRPr="00730FD6">
        <w:rPr>
          <w:bCs/>
          <w:noProof w:val="0"/>
          <w:color w:val="000000"/>
          <w:lang w:val="en-US"/>
        </w:rPr>
        <w:t>similară</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12);</w:t>
      </w:r>
    </w:p>
    <w:p w14:paraId="2BC1C877" w14:textId="29BDD5FC"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10</w:t>
      </w:r>
      <w:r w:rsidRPr="00730FD6">
        <w:rPr>
          <w:bCs/>
          <w:noProof w:val="0"/>
          <w:color w:val="000000"/>
          <w:lang w:val="en-US"/>
        </w:rPr>
        <w:t xml:space="preserve">) </w:t>
      </w:r>
      <w:proofErr w:type="spellStart"/>
      <w:r w:rsidRPr="00730FD6">
        <w:rPr>
          <w:bCs/>
          <w:noProof w:val="0"/>
          <w:color w:val="000000"/>
          <w:lang w:val="en-US"/>
        </w:rPr>
        <w:t>Declarație</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lista</w:t>
      </w:r>
      <w:proofErr w:type="spellEnd"/>
      <w:r w:rsidRPr="00730FD6">
        <w:rPr>
          <w:bCs/>
          <w:noProof w:val="0"/>
          <w:color w:val="000000"/>
          <w:lang w:val="en-US"/>
        </w:rPr>
        <w:t xml:space="preserve"> </w:t>
      </w:r>
      <w:proofErr w:type="spellStart"/>
      <w:r w:rsidRPr="00730FD6">
        <w:rPr>
          <w:bCs/>
          <w:noProof w:val="0"/>
          <w:color w:val="000000"/>
          <w:lang w:val="en-US"/>
        </w:rPr>
        <w:t>principalelor</w:t>
      </w:r>
      <w:proofErr w:type="spellEnd"/>
      <w:r w:rsidRPr="00730FD6">
        <w:rPr>
          <w:bCs/>
          <w:noProof w:val="0"/>
          <w:color w:val="000000"/>
          <w:lang w:val="en-US"/>
        </w:rPr>
        <w:t xml:space="preserve"> </w:t>
      </w:r>
      <w:proofErr w:type="spellStart"/>
      <w:r w:rsidRPr="00730FD6">
        <w:rPr>
          <w:bCs/>
          <w:noProof w:val="0"/>
          <w:color w:val="000000"/>
          <w:lang w:val="en-US"/>
        </w:rPr>
        <w:t>lucrări</w:t>
      </w:r>
      <w:proofErr w:type="spellEnd"/>
      <w:r w:rsidRPr="00730FD6">
        <w:rPr>
          <w:bCs/>
          <w:noProof w:val="0"/>
          <w:color w:val="000000"/>
          <w:lang w:val="en-US"/>
        </w:rPr>
        <w:t xml:space="preserve"> </w:t>
      </w:r>
      <w:proofErr w:type="spellStart"/>
      <w:r w:rsidRPr="00730FD6">
        <w:rPr>
          <w:bCs/>
          <w:noProof w:val="0"/>
          <w:color w:val="000000"/>
          <w:lang w:val="en-US"/>
        </w:rPr>
        <w:t>executate</w:t>
      </w:r>
      <w:proofErr w:type="spellEnd"/>
      <w:r w:rsidRPr="00730FD6">
        <w:rPr>
          <w:bCs/>
          <w:noProof w:val="0"/>
          <w:color w:val="000000"/>
          <w:lang w:val="en-US"/>
        </w:rPr>
        <w:t xml:space="preserve"> </w:t>
      </w:r>
      <w:proofErr w:type="spellStart"/>
      <w:r w:rsidRPr="00730FD6">
        <w:rPr>
          <w:bCs/>
          <w:noProof w:val="0"/>
          <w:color w:val="000000"/>
          <w:lang w:val="en-US"/>
        </w:rPr>
        <w:t>în</w:t>
      </w:r>
      <w:proofErr w:type="spellEnd"/>
      <w:r w:rsidRPr="00730FD6">
        <w:rPr>
          <w:bCs/>
          <w:noProof w:val="0"/>
          <w:color w:val="000000"/>
          <w:lang w:val="en-US"/>
        </w:rPr>
        <w:t xml:space="preserve"> </w:t>
      </w:r>
      <w:proofErr w:type="spellStart"/>
      <w:r w:rsidRPr="00730FD6">
        <w:rPr>
          <w:bCs/>
          <w:noProof w:val="0"/>
          <w:color w:val="000000"/>
          <w:lang w:val="en-US"/>
        </w:rPr>
        <w:t>ultimul</w:t>
      </w:r>
      <w:proofErr w:type="spellEnd"/>
      <w:r w:rsidRPr="00730FD6">
        <w:rPr>
          <w:bCs/>
          <w:noProof w:val="0"/>
          <w:color w:val="000000"/>
          <w:lang w:val="en-US"/>
        </w:rPr>
        <w:t xml:space="preserve"> an de </w:t>
      </w:r>
      <w:proofErr w:type="spellStart"/>
      <w:r w:rsidRPr="00730FD6">
        <w:rPr>
          <w:bCs/>
          <w:noProof w:val="0"/>
          <w:color w:val="000000"/>
          <w:lang w:val="en-US"/>
        </w:rPr>
        <w:t>activitate</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13);</w:t>
      </w:r>
    </w:p>
    <w:p w14:paraId="44344FE0" w14:textId="5747EB91"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1</w:t>
      </w:r>
      <w:r w:rsidRPr="00730FD6">
        <w:rPr>
          <w:bCs/>
          <w:noProof w:val="0"/>
          <w:color w:val="000000"/>
          <w:lang w:val="en-US"/>
        </w:rPr>
        <w:t xml:space="preserve">) </w:t>
      </w:r>
      <w:proofErr w:type="spellStart"/>
      <w:r w:rsidRPr="00730FD6">
        <w:rPr>
          <w:bCs/>
          <w:noProof w:val="0"/>
          <w:color w:val="000000"/>
          <w:lang w:val="en-US"/>
        </w:rPr>
        <w:t>Declaraţie</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dotările</w:t>
      </w:r>
      <w:proofErr w:type="spellEnd"/>
      <w:r w:rsidRPr="00730FD6">
        <w:rPr>
          <w:bCs/>
          <w:noProof w:val="0"/>
          <w:color w:val="000000"/>
          <w:lang w:val="en-US"/>
        </w:rPr>
        <w:t xml:space="preserve"> </w:t>
      </w:r>
      <w:proofErr w:type="spellStart"/>
      <w:r w:rsidRPr="00730FD6">
        <w:rPr>
          <w:bCs/>
          <w:noProof w:val="0"/>
          <w:color w:val="000000"/>
          <w:lang w:val="en-US"/>
        </w:rPr>
        <w:t>specifice</w:t>
      </w:r>
      <w:proofErr w:type="spellEnd"/>
      <w:r w:rsidRPr="00730FD6">
        <w:rPr>
          <w:bCs/>
          <w:noProof w:val="0"/>
          <w:color w:val="000000"/>
          <w:lang w:val="en-US"/>
        </w:rPr>
        <w:t xml:space="preserve">, </w:t>
      </w:r>
      <w:proofErr w:type="spellStart"/>
      <w:r w:rsidRPr="00730FD6">
        <w:rPr>
          <w:bCs/>
          <w:noProof w:val="0"/>
          <w:color w:val="000000"/>
          <w:lang w:val="en-US"/>
        </w:rPr>
        <w:t>utilajul</w:t>
      </w:r>
      <w:proofErr w:type="spellEnd"/>
      <w:r w:rsidRPr="00730FD6">
        <w:rPr>
          <w:bCs/>
          <w:noProof w:val="0"/>
          <w:color w:val="000000"/>
          <w:lang w:val="en-US"/>
        </w:rPr>
        <w:t xml:space="preserve"> </w:t>
      </w:r>
      <w:proofErr w:type="spellStart"/>
      <w:r w:rsidRPr="00730FD6">
        <w:rPr>
          <w:bCs/>
          <w:noProof w:val="0"/>
          <w:color w:val="000000"/>
          <w:lang w:val="en-US"/>
        </w:rPr>
        <w:t>şi</w:t>
      </w:r>
      <w:proofErr w:type="spellEnd"/>
      <w:r w:rsidRPr="00730FD6">
        <w:rPr>
          <w:bCs/>
          <w:noProof w:val="0"/>
          <w:color w:val="000000"/>
          <w:lang w:val="en-US"/>
        </w:rPr>
        <w:t xml:space="preserve"> </w:t>
      </w:r>
      <w:proofErr w:type="spellStart"/>
      <w:r w:rsidRPr="00730FD6">
        <w:rPr>
          <w:bCs/>
          <w:noProof w:val="0"/>
          <w:color w:val="000000"/>
          <w:lang w:val="en-US"/>
        </w:rPr>
        <w:t>echipamentul</w:t>
      </w:r>
      <w:proofErr w:type="spellEnd"/>
      <w:r w:rsidRPr="00730FD6">
        <w:rPr>
          <w:bCs/>
          <w:noProof w:val="0"/>
          <w:color w:val="000000"/>
          <w:lang w:val="en-US"/>
        </w:rPr>
        <w:t xml:space="preserve"> </w:t>
      </w:r>
      <w:proofErr w:type="spellStart"/>
      <w:r w:rsidRPr="00730FD6">
        <w:rPr>
          <w:bCs/>
          <w:noProof w:val="0"/>
          <w:color w:val="000000"/>
          <w:lang w:val="en-US"/>
        </w:rPr>
        <w:t>necesar</w:t>
      </w:r>
      <w:proofErr w:type="spellEnd"/>
      <w:r w:rsidRPr="00730FD6">
        <w:rPr>
          <w:bCs/>
          <w:noProof w:val="0"/>
          <w:color w:val="000000"/>
          <w:lang w:val="en-US"/>
        </w:rPr>
        <w:t xml:space="preserve"> </w:t>
      </w:r>
      <w:proofErr w:type="spellStart"/>
      <w:r w:rsidRPr="00730FD6">
        <w:rPr>
          <w:bCs/>
          <w:noProof w:val="0"/>
          <w:color w:val="000000"/>
          <w:lang w:val="en-US"/>
        </w:rPr>
        <w:t>pentru</w:t>
      </w:r>
      <w:proofErr w:type="spellEnd"/>
      <w:r w:rsidRPr="00730FD6">
        <w:rPr>
          <w:bCs/>
          <w:noProof w:val="0"/>
          <w:color w:val="000000"/>
          <w:lang w:val="en-US"/>
        </w:rPr>
        <w:t xml:space="preserve"> </w:t>
      </w:r>
      <w:proofErr w:type="spellStart"/>
      <w:r w:rsidRPr="00730FD6">
        <w:rPr>
          <w:bCs/>
          <w:noProof w:val="0"/>
          <w:color w:val="000000"/>
          <w:lang w:val="en-US"/>
        </w:rPr>
        <w:t>îndeplinirea</w:t>
      </w:r>
      <w:proofErr w:type="spellEnd"/>
      <w:r w:rsidRPr="00730FD6">
        <w:rPr>
          <w:bCs/>
          <w:noProof w:val="0"/>
          <w:color w:val="000000"/>
          <w:lang w:val="en-US"/>
        </w:rPr>
        <w:t xml:space="preserve"> </w:t>
      </w:r>
      <w:proofErr w:type="spellStart"/>
      <w:r w:rsidRPr="00730FD6">
        <w:rPr>
          <w:bCs/>
          <w:noProof w:val="0"/>
          <w:color w:val="000000"/>
          <w:lang w:val="en-US"/>
        </w:rPr>
        <w:t>corespunzătoare</w:t>
      </w:r>
      <w:proofErr w:type="spellEnd"/>
      <w:r w:rsidRPr="00730FD6">
        <w:rPr>
          <w:bCs/>
          <w:noProof w:val="0"/>
          <w:color w:val="000000"/>
          <w:lang w:val="en-US"/>
        </w:rPr>
        <w:t xml:space="preserve"> a </w:t>
      </w:r>
      <w:proofErr w:type="spellStart"/>
      <w:r w:rsidRPr="00730FD6">
        <w:rPr>
          <w:bCs/>
          <w:noProof w:val="0"/>
          <w:color w:val="000000"/>
          <w:lang w:val="en-US"/>
        </w:rPr>
        <w:t>contractului</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14);</w:t>
      </w:r>
    </w:p>
    <w:p w14:paraId="25E92BA1" w14:textId="0F314E86"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2</w:t>
      </w:r>
      <w:r w:rsidRPr="00730FD6">
        <w:rPr>
          <w:bCs/>
          <w:noProof w:val="0"/>
          <w:color w:val="000000"/>
          <w:lang w:val="en-US"/>
        </w:rPr>
        <w:t xml:space="preserve">) </w:t>
      </w:r>
      <w:proofErr w:type="spellStart"/>
      <w:r w:rsidRPr="00730FD6">
        <w:rPr>
          <w:bCs/>
          <w:noProof w:val="0"/>
          <w:color w:val="000000"/>
          <w:lang w:val="en-US"/>
        </w:rPr>
        <w:t>Declaraţie</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personalul</w:t>
      </w:r>
      <w:proofErr w:type="spellEnd"/>
      <w:r w:rsidRPr="00730FD6">
        <w:rPr>
          <w:bCs/>
          <w:noProof w:val="0"/>
          <w:color w:val="000000"/>
          <w:lang w:val="en-US"/>
        </w:rPr>
        <w:t xml:space="preserve"> de </w:t>
      </w:r>
      <w:proofErr w:type="spellStart"/>
      <w:r w:rsidRPr="00730FD6">
        <w:rPr>
          <w:bCs/>
          <w:noProof w:val="0"/>
          <w:color w:val="000000"/>
          <w:lang w:val="en-US"/>
        </w:rPr>
        <w:t>specialitate</w:t>
      </w:r>
      <w:proofErr w:type="spellEnd"/>
      <w:r w:rsidRPr="00730FD6">
        <w:rPr>
          <w:bCs/>
          <w:noProof w:val="0"/>
          <w:color w:val="000000"/>
          <w:lang w:val="en-US"/>
        </w:rPr>
        <w:t xml:space="preserve"> </w:t>
      </w:r>
      <w:proofErr w:type="spellStart"/>
      <w:r w:rsidRPr="00730FD6">
        <w:rPr>
          <w:bCs/>
          <w:noProof w:val="0"/>
          <w:color w:val="000000"/>
          <w:lang w:val="en-US"/>
        </w:rPr>
        <w:t>propus</w:t>
      </w:r>
      <w:proofErr w:type="spellEnd"/>
      <w:r w:rsidRPr="00730FD6">
        <w:rPr>
          <w:bCs/>
          <w:noProof w:val="0"/>
          <w:color w:val="000000"/>
          <w:lang w:val="en-US"/>
        </w:rPr>
        <w:t xml:space="preserve"> </w:t>
      </w:r>
      <w:proofErr w:type="spellStart"/>
      <w:r w:rsidRPr="00730FD6">
        <w:rPr>
          <w:bCs/>
          <w:noProof w:val="0"/>
          <w:color w:val="000000"/>
          <w:lang w:val="en-US"/>
        </w:rPr>
        <w:t>pentru</w:t>
      </w:r>
      <w:proofErr w:type="spellEnd"/>
      <w:r w:rsidRPr="00730FD6">
        <w:rPr>
          <w:bCs/>
          <w:noProof w:val="0"/>
          <w:color w:val="000000"/>
          <w:lang w:val="en-US"/>
        </w:rPr>
        <w:t xml:space="preserve"> </w:t>
      </w:r>
      <w:proofErr w:type="spellStart"/>
      <w:r w:rsidRPr="00730FD6">
        <w:rPr>
          <w:bCs/>
          <w:noProof w:val="0"/>
          <w:color w:val="000000"/>
          <w:lang w:val="en-US"/>
        </w:rPr>
        <w:t>implementarea</w:t>
      </w:r>
      <w:proofErr w:type="spellEnd"/>
      <w:r w:rsidRPr="00730FD6">
        <w:rPr>
          <w:bCs/>
          <w:noProof w:val="0"/>
          <w:color w:val="000000"/>
          <w:lang w:val="en-US"/>
        </w:rPr>
        <w:t xml:space="preserve"> </w:t>
      </w:r>
      <w:proofErr w:type="spellStart"/>
      <w:r w:rsidRPr="00730FD6">
        <w:rPr>
          <w:bCs/>
          <w:noProof w:val="0"/>
          <w:color w:val="000000"/>
          <w:lang w:val="en-US"/>
        </w:rPr>
        <w:t>contractului</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15);</w:t>
      </w:r>
    </w:p>
    <w:p w14:paraId="7D3B7E80" w14:textId="59B2B94E"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3</w:t>
      </w:r>
      <w:r w:rsidRPr="00730FD6">
        <w:rPr>
          <w:bCs/>
          <w:noProof w:val="0"/>
          <w:color w:val="000000"/>
          <w:lang w:val="en-US"/>
        </w:rPr>
        <w:t xml:space="preserve">) Lista </w:t>
      </w:r>
      <w:proofErr w:type="spellStart"/>
      <w:r w:rsidRPr="00730FD6">
        <w:rPr>
          <w:bCs/>
          <w:noProof w:val="0"/>
          <w:color w:val="000000"/>
          <w:lang w:val="en-US"/>
        </w:rPr>
        <w:t>subcontractanților</w:t>
      </w:r>
      <w:proofErr w:type="spellEnd"/>
      <w:r w:rsidRPr="00730FD6">
        <w:rPr>
          <w:bCs/>
          <w:noProof w:val="0"/>
          <w:color w:val="000000"/>
          <w:lang w:val="en-US"/>
        </w:rPr>
        <w:t xml:space="preserve"> </w:t>
      </w:r>
      <w:proofErr w:type="spellStart"/>
      <w:r w:rsidRPr="00730FD6">
        <w:rPr>
          <w:bCs/>
          <w:noProof w:val="0"/>
          <w:color w:val="000000"/>
          <w:lang w:val="en-US"/>
        </w:rPr>
        <w:t>şi</w:t>
      </w:r>
      <w:proofErr w:type="spellEnd"/>
      <w:r w:rsidRPr="00730FD6">
        <w:rPr>
          <w:bCs/>
          <w:noProof w:val="0"/>
          <w:color w:val="000000"/>
          <w:lang w:val="en-US"/>
        </w:rPr>
        <w:t xml:space="preserve"> </w:t>
      </w:r>
      <w:proofErr w:type="spellStart"/>
      <w:r w:rsidRPr="00730FD6">
        <w:rPr>
          <w:bCs/>
          <w:noProof w:val="0"/>
          <w:color w:val="000000"/>
          <w:lang w:val="en-US"/>
        </w:rPr>
        <w:t>partea</w:t>
      </w:r>
      <w:proofErr w:type="spellEnd"/>
      <w:r w:rsidRPr="00730FD6">
        <w:rPr>
          <w:bCs/>
          <w:noProof w:val="0"/>
          <w:color w:val="000000"/>
          <w:lang w:val="en-US"/>
        </w:rPr>
        <w:t>/</w:t>
      </w:r>
      <w:proofErr w:type="spellStart"/>
      <w:r w:rsidRPr="00730FD6">
        <w:rPr>
          <w:bCs/>
          <w:noProof w:val="0"/>
          <w:color w:val="000000"/>
          <w:lang w:val="en-US"/>
        </w:rPr>
        <w:t>părţile</w:t>
      </w:r>
      <w:proofErr w:type="spellEnd"/>
      <w:r w:rsidRPr="00730FD6">
        <w:rPr>
          <w:bCs/>
          <w:noProof w:val="0"/>
          <w:color w:val="000000"/>
          <w:lang w:val="en-US"/>
        </w:rPr>
        <w:t xml:space="preserve"> din contract care sunt </w:t>
      </w:r>
      <w:proofErr w:type="spellStart"/>
      <w:r w:rsidRPr="00730FD6">
        <w:rPr>
          <w:bCs/>
          <w:noProof w:val="0"/>
          <w:color w:val="000000"/>
          <w:lang w:val="en-US"/>
        </w:rPr>
        <w:t>îndeplinite</w:t>
      </w:r>
      <w:proofErr w:type="spellEnd"/>
      <w:r w:rsidRPr="00730FD6">
        <w:rPr>
          <w:bCs/>
          <w:noProof w:val="0"/>
          <w:color w:val="000000"/>
          <w:lang w:val="en-US"/>
        </w:rPr>
        <w:t xml:space="preserve"> de </w:t>
      </w:r>
      <w:proofErr w:type="spellStart"/>
      <w:r w:rsidRPr="00730FD6">
        <w:rPr>
          <w:bCs/>
          <w:noProof w:val="0"/>
          <w:color w:val="000000"/>
          <w:lang w:val="en-US"/>
        </w:rPr>
        <w:t>aceştia</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16);</w:t>
      </w:r>
    </w:p>
    <w:p w14:paraId="6E70EB7C" w14:textId="01A94D43"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4</w:t>
      </w:r>
      <w:r w:rsidRPr="00730FD6">
        <w:rPr>
          <w:bCs/>
          <w:noProof w:val="0"/>
          <w:color w:val="000000"/>
          <w:lang w:val="en-US"/>
        </w:rPr>
        <w:t xml:space="preserve">) </w:t>
      </w:r>
      <w:proofErr w:type="spellStart"/>
      <w:r w:rsidRPr="00730FD6">
        <w:rPr>
          <w:bCs/>
          <w:noProof w:val="0"/>
          <w:color w:val="000000"/>
          <w:lang w:val="en-US"/>
        </w:rPr>
        <w:t>Informaţii</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asocierea</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17);</w:t>
      </w:r>
    </w:p>
    <w:p w14:paraId="7D06DEF7" w14:textId="0F159AB1"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5</w:t>
      </w:r>
      <w:r w:rsidRPr="00730FD6">
        <w:rPr>
          <w:bCs/>
          <w:noProof w:val="0"/>
          <w:color w:val="000000"/>
          <w:lang w:val="en-US"/>
        </w:rPr>
        <w:t xml:space="preserve">) </w:t>
      </w:r>
      <w:proofErr w:type="spellStart"/>
      <w:r w:rsidRPr="00730FD6">
        <w:rPr>
          <w:bCs/>
          <w:noProof w:val="0"/>
          <w:color w:val="000000"/>
          <w:lang w:val="en-US"/>
        </w:rPr>
        <w:t>Angajament</w:t>
      </w:r>
      <w:proofErr w:type="spellEnd"/>
      <w:r w:rsidRPr="00730FD6">
        <w:rPr>
          <w:bCs/>
          <w:noProof w:val="0"/>
          <w:color w:val="000000"/>
          <w:lang w:val="en-US"/>
        </w:rPr>
        <w:t xml:space="preserve"> </w:t>
      </w:r>
      <w:proofErr w:type="spellStart"/>
      <w:r w:rsidRPr="00730FD6">
        <w:rPr>
          <w:bCs/>
          <w:noProof w:val="0"/>
          <w:color w:val="000000"/>
          <w:lang w:val="en-US"/>
        </w:rPr>
        <w:t>terţ</w:t>
      </w:r>
      <w:proofErr w:type="spellEnd"/>
      <w:r w:rsidRPr="00730FD6">
        <w:rPr>
          <w:bCs/>
          <w:noProof w:val="0"/>
          <w:color w:val="000000"/>
          <w:lang w:val="en-US"/>
        </w:rPr>
        <w:t xml:space="preserve"> </w:t>
      </w:r>
      <w:proofErr w:type="spellStart"/>
      <w:r w:rsidRPr="00730FD6">
        <w:rPr>
          <w:bCs/>
          <w:noProof w:val="0"/>
          <w:color w:val="000000"/>
          <w:lang w:val="en-US"/>
        </w:rPr>
        <w:t>susţinător</w:t>
      </w:r>
      <w:proofErr w:type="spellEnd"/>
      <w:r w:rsidRPr="00730FD6">
        <w:rPr>
          <w:bCs/>
          <w:noProof w:val="0"/>
          <w:color w:val="000000"/>
          <w:lang w:val="en-US"/>
        </w:rPr>
        <w:t xml:space="preserve"> </w:t>
      </w:r>
      <w:proofErr w:type="spellStart"/>
      <w:r w:rsidRPr="00730FD6">
        <w:rPr>
          <w:bCs/>
          <w:noProof w:val="0"/>
          <w:color w:val="000000"/>
          <w:lang w:val="en-US"/>
        </w:rPr>
        <w:t>financiar</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18);</w:t>
      </w:r>
    </w:p>
    <w:p w14:paraId="0BA4B1BB" w14:textId="7C431A8E"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6</w:t>
      </w:r>
      <w:r w:rsidRPr="00730FD6">
        <w:rPr>
          <w:bCs/>
          <w:noProof w:val="0"/>
          <w:color w:val="000000"/>
          <w:lang w:val="en-US"/>
        </w:rPr>
        <w:t xml:space="preserve">) </w:t>
      </w:r>
      <w:proofErr w:type="spellStart"/>
      <w:r w:rsidRPr="00730FD6">
        <w:rPr>
          <w:bCs/>
          <w:noProof w:val="0"/>
          <w:color w:val="000000"/>
          <w:lang w:val="en-US"/>
        </w:rPr>
        <w:t>Angajament</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susţinerea</w:t>
      </w:r>
      <w:proofErr w:type="spellEnd"/>
      <w:r w:rsidRPr="00730FD6">
        <w:rPr>
          <w:bCs/>
          <w:noProof w:val="0"/>
          <w:color w:val="000000"/>
          <w:lang w:val="en-US"/>
        </w:rPr>
        <w:t xml:space="preserve"> </w:t>
      </w:r>
      <w:proofErr w:type="spellStart"/>
      <w:r w:rsidRPr="00730FD6">
        <w:rPr>
          <w:bCs/>
          <w:noProof w:val="0"/>
          <w:color w:val="000000"/>
          <w:lang w:val="en-US"/>
        </w:rPr>
        <w:t>tehnică</w:t>
      </w:r>
      <w:proofErr w:type="spellEnd"/>
      <w:r w:rsidRPr="00730FD6">
        <w:rPr>
          <w:bCs/>
          <w:noProof w:val="0"/>
          <w:color w:val="000000"/>
          <w:lang w:val="en-US"/>
        </w:rPr>
        <w:t xml:space="preserve"> </w:t>
      </w:r>
      <w:proofErr w:type="spellStart"/>
      <w:r w:rsidRPr="00730FD6">
        <w:rPr>
          <w:bCs/>
          <w:noProof w:val="0"/>
          <w:color w:val="000000"/>
          <w:lang w:val="en-US"/>
        </w:rPr>
        <w:t>și</w:t>
      </w:r>
      <w:proofErr w:type="spellEnd"/>
      <w:r w:rsidRPr="00730FD6">
        <w:rPr>
          <w:bCs/>
          <w:noProof w:val="0"/>
          <w:color w:val="000000"/>
          <w:lang w:val="en-US"/>
        </w:rPr>
        <w:t xml:space="preserve"> </w:t>
      </w:r>
      <w:proofErr w:type="spellStart"/>
      <w:r w:rsidRPr="00730FD6">
        <w:rPr>
          <w:bCs/>
          <w:noProof w:val="0"/>
          <w:color w:val="000000"/>
          <w:lang w:val="en-US"/>
        </w:rPr>
        <w:t>profesională</w:t>
      </w:r>
      <w:proofErr w:type="spellEnd"/>
      <w:r w:rsidRPr="00730FD6">
        <w:rPr>
          <w:bCs/>
          <w:noProof w:val="0"/>
          <w:color w:val="000000"/>
          <w:lang w:val="en-US"/>
        </w:rPr>
        <w:t xml:space="preserve"> </w:t>
      </w:r>
      <w:proofErr w:type="gramStart"/>
      <w:r w:rsidRPr="00730FD6">
        <w:rPr>
          <w:bCs/>
          <w:noProof w:val="0"/>
          <w:color w:val="000000"/>
          <w:lang w:val="en-US"/>
        </w:rPr>
        <w:t>a</w:t>
      </w:r>
      <w:proofErr w:type="gramEnd"/>
      <w:r w:rsidRPr="00730FD6">
        <w:rPr>
          <w:bCs/>
          <w:noProof w:val="0"/>
          <w:color w:val="000000"/>
          <w:lang w:val="en-US"/>
        </w:rPr>
        <w:t xml:space="preserve"> </w:t>
      </w:r>
      <w:proofErr w:type="spellStart"/>
      <w:r w:rsidRPr="00730FD6">
        <w:rPr>
          <w:bCs/>
          <w:noProof w:val="0"/>
          <w:color w:val="000000"/>
          <w:lang w:val="en-US"/>
        </w:rPr>
        <w:t>ofertantului</w:t>
      </w:r>
      <w:proofErr w:type="spellEnd"/>
      <w:r w:rsidRPr="00730FD6">
        <w:rPr>
          <w:bCs/>
          <w:noProof w:val="0"/>
          <w:color w:val="000000"/>
          <w:lang w:val="en-US"/>
        </w:rPr>
        <w:t>/</w:t>
      </w:r>
      <w:proofErr w:type="spellStart"/>
      <w:r w:rsidRPr="00730FD6">
        <w:rPr>
          <w:bCs/>
          <w:noProof w:val="0"/>
          <w:color w:val="000000"/>
          <w:lang w:val="en-US"/>
        </w:rPr>
        <w:t>grupului</w:t>
      </w:r>
      <w:proofErr w:type="spellEnd"/>
      <w:r w:rsidRPr="00730FD6">
        <w:rPr>
          <w:bCs/>
          <w:noProof w:val="0"/>
          <w:color w:val="000000"/>
          <w:lang w:val="en-US"/>
        </w:rPr>
        <w:t xml:space="preserve"> de </w:t>
      </w:r>
      <w:proofErr w:type="spellStart"/>
      <w:r w:rsidRPr="00730FD6">
        <w:rPr>
          <w:bCs/>
          <w:noProof w:val="0"/>
          <w:color w:val="000000"/>
          <w:lang w:val="en-US"/>
        </w:rPr>
        <w:t>operatori</w:t>
      </w:r>
      <w:proofErr w:type="spellEnd"/>
      <w:r w:rsidRPr="00730FD6">
        <w:rPr>
          <w:bCs/>
          <w:noProof w:val="0"/>
          <w:color w:val="000000"/>
          <w:lang w:val="en-US"/>
        </w:rPr>
        <w:t xml:space="preserve"> economici (</w:t>
      </w:r>
      <w:proofErr w:type="spellStart"/>
      <w:r w:rsidRPr="00730FD6">
        <w:rPr>
          <w:bCs/>
          <w:noProof w:val="0"/>
          <w:color w:val="000000"/>
          <w:lang w:val="en-US"/>
        </w:rPr>
        <w:t>anexa</w:t>
      </w:r>
      <w:proofErr w:type="spellEnd"/>
      <w:r w:rsidRPr="00730FD6">
        <w:rPr>
          <w:bCs/>
          <w:noProof w:val="0"/>
          <w:color w:val="000000"/>
          <w:lang w:val="en-US"/>
        </w:rPr>
        <w:t xml:space="preserve"> nr. 19);</w:t>
      </w:r>
    </w:p>
    <w:p w14:paraId="4842FA1F" w14:textId="06ED8BE4"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lastRenderedPageBreak/>
        <w:t>17</w:t>
      </w:r>
      <w:r w:rsidRPr="00730FD6">
        <w:rPr>
          <w:bCs/>
          <w:noProof w:val="0"/>
          <w:color w:val="000000"/>
          <w:lang w:val="en-US"/>
        </w:rPr>
        <w:t xml:space="preserve">) </w:t>
      </w:r>
      <w:proofErr w:type="spellStart"/>
      <w:r w:rsidRPr="00730FD6">
        <w:rPr>
          <w:bCs/>
          <w:noProof w:val="0"/>
          <w:color w:val="000000"/>
          <w:lang w:val="en-US"/>
        </w:rPr>
        <w:t>Declaraţie</w:t>
      </w:r>
      <w:proofErr w:type="spellEnd"/>
      <w:r w:rsidRPr="00730FD6">
        <w:rPr>
          <w:bCs/>
          <w:noProof w:val="0"/>
          <w:color w:val="000000"/>
          <w:lang w:val="en-US"/>
        </w:rPr>
        <w:t xml:space="preserve"> </w:t>
      </w:r>
      <w:proofErr w:type="spellStart"/>
      <w:r w:rsidRPr="00730FD6">
        <w:rPr>
          <w:bCs/>
          <w:noProof w:val="0"/>
          <w:color w:val="000000"/>
          <w:lang w:val="en-US"/>
        </w:rPr>
        <w:t>terţ</w:t>
      </w:r>
      <w:proofErr w:type="spellEnd"/>
      <w:r w:rsidRPr="00730FD6">
        <w:rPr>
          <w:bCs/>
          <w:noProof w:val="0"/>
          <w:color w:val="000000"/>
          <w:lang w:val="en-US"/>
        </w:rPr>
        <w:t xml:space="preserve"> </w:t>
      </w:r>
      <w:proofErr w:type="spellStart"/>
      <w:r w:rsidRPr="00730FD6">
        <w:rPr>
          <w:bCs/>
          <w:noProof w:val="0"/>
          <w:color w:val="000000"/>
          <w:lang w:val="en-US"/>
        </w:rPr>
        <w:t>susţinător</w:t>
      </w:r>
      <w:proofErr w:type="spellEnd"/>
      <w:r w:rsidRPr="00730FD6">
        <w:rPr>
          <w:bCs/>
          <w:noProof w:val="0"/>
          <w:color w:val="000000"/>
          <w:lang w:val="en-US"/>
        </w:rPr>
        <w:t xml:space="preserve"> </w:t>
      </w:r>
      <w:proofErr w:type="spellStart"/>
      <w:r w:rsidRPr="00730FD6">
        <w:rPr>
          <w:bCs/>
          <w:noProof w:val="0"/>
          <w:color w:val="000000"/>
          <w:lang w:val="en-US"/>
        </w:rPr>
        <w:t>tehnic</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20);</w:t>
      </w:r>
    </w:p>
    <w:p w14:paraId="4C825106" w14:textId="4E3EC478"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18</w:t>
      </w:r>
      <w:r w:rsidRPr="00730FD6">
        <w:rPr>
          <w:bCs/>
          <w:noProof w:val="0"/>
          <w:color w:val="000000"/>
          <w:lang w:val="en-US"/>
        </w:rPr>
        <w:t xml:space="preserve">) </w:t>
      </w:r>
      <w:proofErr w:type="spellStart"/>
      <w:r w:rsidRPr="00730FD6">
        <w:rPr>
          <w:bCs/>
          <w:noProof w:val="0"/>
          <w:color w:val="000000"/>
          <w:lang w:val="en-US"/>
        </w:rPr>
        <w:t>Declaraţie</w:t>
      </w:r>
      <w:proofErr w:type="spellEnd"/>
      <w:r w:rsidRPr="00730FD6">
        <w:rPr>
          <w:bCs/>
          <w:noProof w:val="0"/>
          <w:color w:val="000000"/>
          <w:lang w:val="en-US"/>
        </w:rPr>
        <w:t xml:space="preserve"> </w:t>
      </w:r>
      <w:proofErr w:type="spellStart"/>
      <w:r w:rsidRPr="00730FD6">
        <w:rPr>
          <w:bCs/>
          <w:noProof w:val="0"/>
          <w:color w:val="000000"/>
          <w:lang w:val="en-US"/>
        </w:rPr>
        <w:t>terţ</w:t>
      </w:r>
      <w:proofErr w:type="spellEnd"/>
      <w:r w:rsidRPr="00730FD6">
        <w:rPr>
          <w:bCs/>
          <w:noProof w:val="0"/>
          <w:color w:val="000000"/>
          <w:lang w:val="en-US"/>
        </w:rPr>
        <w:t xml:space="preserve"> </w:t>
      </w:r>
      <w:proofErr w:type="spellStart"/>
      <w:r w:rsidRPr="00730FD6">
        <w:rPr>
          <w:bCs/>
          <w:noProof w:val="0"/>
          <w:color w:val="000000"/>
          <w:lang w:val="en-US"/>
        </w:rPr>
        <w:t>susţinător</w:t>
      </w:r>
      <w:proofErr w:type="spellEnd"/>
      <w:r w:rsidRPr="00730FD6">
        <w:rPr>
          <w:bCs/>
          <w:noProof w:val="0"/>
          <w:color w:val="000000"/>
          <w:lang w:val="en-US"/>
        </w:rPr>
        <w:t xml:space="preserve"> </w:t>
      </w:r>
      <w:proofErr w:type="spellStart"/>
      <w:r w:rsidRPr="00730FD6">
        <w:rPr>
          <w:bCs/>
          <w:noProof w:val="0"/>
          <w:color w:val="000000"/>
          <w:lang w:val="en-US"/>
        </w:rPr>
        <w:t>profesional</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21);</w:t>
      </w:r>
    </w:p>
    <w:p w14:paraId="3E6B443F" w14:textId="46168198"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19</w:t>
      </w:r>
      <w:r w:rsidRPr="00730FD6">
        <w:rPr>
          <w:bCs/>
          <w:noProof w:val="0"/>
          <w:color w:val="000000"/>
          <w:lang w:val="en-US"/>
        </w:rPr>
        <w:t xml:space="preserve">) </w:t>
      </w:r>
      <w:proofErr w:type="spellStart"/>
      <w:r w:rsidRPr="00730FD6">
        <w:rPr>
          <w:bCs/>
          <w:noProof w:val="0"/>
          <w:color w:val="000000"/>
          <w:lang w:val="en-US"/>
        </w:rPr>
        <w:t>Aviz</w:t>
      </w:r>
      <w:proofErr w:type="spellEnd"/>
      <w:r w:rsidRPr="00730FD6">
        <w:rPr>
          <w:bCs/>
          <w:noProof w:val="0"/>
          <w:color w:val="000000"/>
          <w:lang w:val="en-US"/>
        </w:rPr>
        <w:t xml:space="preserve"> </w:t>
      </w:r>
      <w:proofErr w:type="spellStart"/>
      <w:r w:rsidRPr="00730FD6">
        <w:rPr>
          <w:bCs/>
          <w:noProof w:val="0"/>
          <w:color w:val="000000"/>
          <w:lang w:val="en-US"/>
        </w:rPr>
        <w:t>pentru</w:t>
      </w:r>
      <w:proofErr w:type="spellEnd"/>
      <w:r w:rsidRPr="00730FD6">
        <w:rPr>
          <w:bCs/>
          <w:noProof w:val="0"/>
          <w:color w:val="000000"/>
          <w:lang w:val="en-US"/>
        </w:rPr>
        <w:t xml:space="preserve"> </w:t>
      </w:r>
      <w:proofErr w:type="spellStart"/>
      <w:r w:rsidRPr="00730FD6">
        <w:rPr>
          <w:bCs/>
          <w:noProof w:val="0"/>
          <w:color w:val="000000"/>
          <w:lang w:val="en-US"/>
        </w:rPr>
        <w:t>participare</w:t>
      </w:r>
      <w:proofErr w:type="spellEnd"/>
      <w:r w:rsidRPr="00730FD6">
        <w:rPr>
          <w:bCs/>
          <w:noProof w:val="0"/>
          <w:color w:val="000000"/>
          <w:lang w:val="en-US"/>
        </w:rPr>
        <w:t xml:space="preserve"> la </w:t>
      </w:r>
      <w:proofErr w:type="spellStart"/>
      <w:r w:rsidRPr="00730FD6">
        <w:rPr>
          <w:bCs/>
          <w:noProof w:val="0"/>
          <w:color w:val="000000"/>
          <w:lang w:val="en-US"/>
        </w:rPr>
        <w:t>licitațiile</w:t>
      </w:r>
      <w:proofErr w:type="spellEnd"/>
      <w:r w:rsidRPr="00730FD6">
        <w:rPr>
          <w:bCs/>
          <w:noProof w:val="0"/>
          <w:color w:val="000000"/>
          <w:lang w:val="en-US"/>
        </w:rPr>
        <w:t xml:space="preserve"> </w:t>
      </w:r>
      <w:proofErr w:type="spellStart"/>
      <w:r w:rsidRPr="00730FD6">
        <w:rPr>
          <w:bCs/>
          <w:noProof w:val="0"/>
          <w:color w:val="000000"/>
          <w:lang w:val="en-US"/>
        </w:rPr>
        <w:t>publice</w:t>
      </w:r>
      <w:proofErr w:type="spellEnd"/>
      <w:r w:rsidRPr="00730FD6">
        <w:rPr>
          <w:bCs/>
          <w:noProof w:val="0"/>
          <w:color w:val="000000"/>
          <w:lang w:val="en-US"/>
        </w:rPr>
        <w:t xml:space="preserve"> de </w:t>
      </w:r>
      <w:proofErr w:type="spellStart"/>
      <w:r w:rsidRPr="00730FD6">
        <w:rPr>
          <w:bCs/>
          <w:noProof w:val="0"/>
          <w:color w:val="000000"/>
          <w:lang w:val="en-US"/>
        </w:rPr>
        <w:t>lucrări</w:t>
      </w:r>
      <w:proofErr w:type="spellEnd"/>
      <w:r w:rsidRPr="00730FD6">
        <w:rPr>
          <w:bCs/>
          <w:noProof w:val="0"/>
          <w:color w:val="000000"/>
          <w:lang w:val="en-US"/>
        </w:rPr>
        <w:t xml:space="preserve"> din </w:t>
      </w:r>
      <w:proofErr w:type="spellStart"/>
      <w:r w:rsidRPr="00730FD6">
        <w:rPr>
          <w:bCs/>
          <w:noProof w:val="0"/>
          <w:color w:val="000000"/>
          <w:lang w:val="en-US"/>
        </w:rPr>
        <w:t>domeniul</w:t>
      </w:r>
      <w:proofErr w:type="spellEnd"/>
      <w:r w:rsidRPr="00730FD6">
        <w:rPr>
          <w:bCs/>
          <w:noProof w:val="0"/>
          <w:color w:val="000000"/>
          <w:lang w:val="en-US"/>
        </w:rPr>
        <w:t xml:space="preserve"> </w:t>
      </w:r>
      <w:proofErr w:type="spellStart"/>
      <w:r w:rsidRPr="00730FD6">
        <w:rPr>
          <w:bCs/>
          <w:noProof w:val="0"/>
          <w:color w:val="000000"/>
          <w:lang w:val="en-US"/>
        </w:rPr>
        <w:t>construcțiilor</w:t>
      </w:r>
      <w:proofErr w:type="spellEnd"/>
      <w:r w:rsidRPr="00730FD6">
        <w:rPr>
          <w:bCs/>
          <w:noProof w:val="0"/>
          <w:color w:val="000000"/>
          <w:lang w:val="en-US"/>
        </w:rPr>
        <w:t xml:space="preserve"> </w:t>
      </w:r>
      <w:proofErr w:type="spellStart"/>
      <w:r w:rsidRPr="00730FD6">
        <w:rPr>
          <w:bCs/>
          <w:noProof w:val="0"/>
          <w:color w:val="000000"/>
          <w:lang w:val="en-US"/>
        </w:rPr>
        <w:t>și</w:t>
      </w:r>
      <w:proofErr w:type="spellEnd"/>
      <w:r w:rsidRPr="00730FD6">
        <w:rPr>
          <w:bCs/>
          <w:noProof w:val="0"/>
          <w:color w:val="000000"/>
          <w:lang w:val="en-US"/>
        </w:rPr>
        <w:t xml:space="preserve"> </w:t>
      </w:r>
      <w:proofErr w:type="spellStart"/>
      <w:r w:rsidRPr="00730FD6">
        <w:rPr>
          <w:bCs/>
          <w:noProof w:val="0"/>
          <w:color w:val="000000"/>
          <w:lang w:val="en-US"/>
        </w:rPr>
        <w:t>instalațiilor</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22);</w:t>
      </w:r>
    </w:p>
    <w:p w14:paraId="34260266" w14:textId="2A32B46B"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20</w:t>
      </w:r>
      <w:r w:rsidRPr="00730FD6">
        <w:rPr>
          <w:bCs/>
          <w:noProof w:val="0"/>
          <w:color w:val="000000"/>
          <w:lang w:val="en-US"/>
        </w:rPr>
        <w:t xml:space="preserve">) </w:t>
      </w:r>
      <w:proofErr w:type="spellStart"/>
      <w:r w:rsidRPr="00730FD6">
        <w:rPr>
          <w:bCs/>
          <w:noProof w:val="0"/>
          <w:color w:val="000000"/>
          <w:lang w:val="en-US"/>
        </w:rPr>
        <w:t>Caiet</w:t>
      </w:r>
      <w:proofErr w:type="spellEnd"/>
      <w:r w:rsidRPr="00730FD6">
        <w:rPr>
          <w:bCs/>
          <w:noProof w:val="0"/>
          <w:color w:val="000000"/>
          <w:lang w:val="en-US"/>
        </w:rPr>
        <w:t xml:space="preserve"> de </w:t>
      </w:r>
      <w:proofErr w:type="spellStart"/>
      <w:r w:rsidRPr="00730FD6">
        <w:rPr>
          <w:bCs/>
          <w:noProof w:val="0"/>
          <w:color w:val="000000"/>
          <w:lang w:val="en-US"/>
        </w:rPr>
        <w:t>sarcini</w:t>
      </w:r>
      <w:proofErr w:type="spellEnd"/>
      <w:r w:rsidRPr="00730FD6">
        <w:rPr>
          <w:bCs/>
          <w:noProof w:val="0"/>
          <w:color w:val="000000"/>
          <w:lang w:val="en-US"/>
        </w:rPr>
        <w:t xml:space="preserve">. </w:t>
      </w:r>
      <w:proofErr w:type="spellStart"/>
      <w:r w:rsidRPr="00730FD6">
        <w:rPr>
          <w:bCs/>
          <w:noProof w:val="0"/>
          <w:color w:val="000000"/>
          <w:lang w:val="en-US"/>
        </w:rPr>
        <w:t>Formularul</w:t>
      </w:r>
      <w:proofErr w:type="spellEnd"/>
      <w:r w:rsidRPr="00730FD6">
        <w:rPr>
          <w:bCs/>
          <w:noProof w:val="0"/>
          <w:color w:val="000000"/>
          <w:lang w:val="en-US"/>
        </w:rPr>
        <w:t xml:space="preserve"> de </w:t>
      </w:r>
      <w:proofErr w:type="spellStart"/>
      <w:r w:rsidRPr="00730FD6">
        <w:rPr>
          <w:bCs/>
          <w:noProof w:val="0"/>
          <w:color w:val="000000"/>
          <w:lang w:val="en-US"/>
        </w:rPr>
        <w:t>deviz</w:t>
      </w:r>
      <w:proofErr w:type="spellEnd"/>
      <w:r w:rsidRPr="00730FD6">
        <w:rPr>
          <w:bCs/>
          <w:noProof w:val="0"/>
          <w:color w:val="000000"/>
          <w:lang w:val="en-US"/>
        </w:rPr>
        <w:t xml:space="preserve"> nr.1 – </w:t>
      </w:r>
      <w:proofErr w:type="spellStart"/>
      <w:r w:rsidRPr="00730FD6">
        <w:rPr>
          <w:bCs/>
          <w:noProof w:val="0"/>
          <w:color w:val="000000"/>
          <w:lang w:val="en-US"/>
        </w:rPr>
        <w:t>lista</w:t>
      </w:r>
      <w:proofErr w:type="spellEnd"/>
      <w:r w:rsidRPr="00730FD6">
        <w:rPr>
          <w:bCs/>
          <w:noProof w:val="0"/>
          <w:color w:val="000000"/>
          <w:lang w:val="en-US"/>
        </w:rPr>
        <w:t xml:space="preserve"> cu </w:t>
      </w:r>
      <w:proofErr w:type="spellStart"/>
      <w:r w:rsidRPr="00730FD6">
        <w:rPr>
          <w:bCs/>
          <w:noProof w:val="0"/>
          <w:color w:val="000000"/>
          <w:lang w:val="en-US"/>
        </w:rPr>
        <w:t>cantitățile</w:t>
      </w:r>
      <w:proofErr w:type="spellEnd"/>
      <w:r w:rsidRPr="00730FD6">
        <w:rPr>
          <w:bCs/>
          <w:noProof w:val="0"/>
          <w:color w:val="000000"/>
          <w:lang w:val="en-US"/>
        </w:rPr>
        <w:t xml:space="preserve"> de </w:t>
      </w:r>
      <w:proofErr w:type="spellStart"/>
      <w:r w:rsidRPr="00730FD6">
        <w:rPr>
          <w:bCs/>
          <w:noProof w:val="0"/>
          <w:color w:val="000000"/>
          <w:lang w:val="en-US"/>
        </w:rPr>
        <w:t>lucrări</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23);</w:t>
      </w:r>
    </w:p>
    <w:p w14:paraId="1EF9238F" w14:textId="18C35E5D"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2</w:t>
      </w:r>
      <w:r>
        <w:rPr>
          <w:bCs/>
          <w:noProof w:val="0"/>
          <w:color w:val="000000"/>
          <w:lang w:val="en-US"/>
        </w:rPr>
        <w:t>1</w:t>
      </w:r>
      <w:r w:rsidRPr="00730FD6">
        <w:rPr>
          <w:bCs/>
          <w:noProof w:val="0"/>
          <w:color w:val="000000"/>
          <w:lang w:val="en-US"/>
        </w:rPr>
        <w:t xml:space="preserve">) Contract de </w:t>
      </w:r>
      <w:proofErr w:type="spellStart"/>
      <w:r w:rsidRPr="00730FD6">
        <w:rPr>
          <w:bCs/>
          <w:noProof w:val="0"/>
          <w:color w:val="000000"/>
          <w:lang w:val="en-US"/>
        </w:rPr>
        <w:t>antrepriză</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25);</w:t>
      </w:r>
    </w:p>
    <w:p w14:paraId="65DF53A1" w14:textId="3A0B46A1"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2</w:t>
      </w:r>
      <w:r>
        <w:rPr>
          <w:bCs/>
          <w:noProof w:val="0"/>
          <w:color w:val="000000"/>
          <w:lang w:val="en-US"/>
        </w:rPr>
        <w:t>2</w:t>
      </w:r>
      <w:r w:rsidRPr="00730FD6">
        <w:rPr>
          <w:bCs/>
          <w:noProof w:val="0"/>
          <w:color w:val="000000"/>
          <w:lang w:val="en-US"/>
        </w:rPr>
        <w:t xml:space="preserve">) Acord </w:t>
      </w:r>
      <w:proofErr w:type="spellStart"/>
      <w:r w:rsidRPr="00730FD6">
        <w:rPr>
          <w:bCs/>
          <w:noProof w:val="0"/>
          <w:color w:val="000000"/>
          <w:lang w:val="en-US"/>
        </w:rPr>
        <w:t>adițional</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27);</w:t>
      </w:r>
    </w:p>
    <w:p w14:paraId="02F7AADA" w14:textId="7E3011FA" w:rsidR="00922F8A" w:rsidRPr="00FF430B" w:rsidRDefault="00922F8A" w:rsidP="00DE4E21">
      <w:pPr>
        <w:pStyle w:val="a"/>
        <w:numPr>
          <w:ilvl w:val="0"/>
          <w:numId w:val="14"/>
        </w:numPr>
        <w:tabs>
          <w:tab w:val="clear" w:pos="1134"/>
          <w:tab w:val="left" w:pos="-284"/>
          <w:tab w:val="left" w:pos="196"/>
          <w:tab w:val="left" w:pos="567"/>
        </w:tabs>
        <w:ind w:left="-284" w:firstLine="284"/>
        <w:rPr>
          <w:color w:val="000000" w:themeColor="text1"/>
        </w:rPr>
      </w:pP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72622923"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3AD1150B" w14:textId="77777777" w:rsidR="00B93DBE" w:rsidRPr="00FF430B" w:rsidRDefault="00033577" w:rsidP="00DE4E21">
      <w:pPr>
        <w:pStyle w:val="a"/>
        <w:numPr>
          <w:ilvl w:val="0"/>
          <w:numId w:val="14"/>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23</w:t>
      </w:r>
      <w:r w:rsidR="00AF76C0" w:rsidRPr="00FF430B">
        <w:t>)</w:t>
      </w:r>
      <w:r w:rsidR="00835D86" w:rsidRPr="00FF430B">
        <w:t>.</w:t>
      </w:r>
    </w:p>
    <w:p w14:paraId="022112C1" w14:textId="77777777" w:rsidR="00D8130E" w:rsidRPr="00FF430B" w:rsidRDefault="00D8130E" w:rsidP="00D8130E">
      <w:pPr>
        <w:pStyle w:val="a"/>
        <w:numPr>
          <w:ilvl w:val="0"/>
          <w:numId w:val="0"/>
        </w:numPr>
        <w:ind w:left="360"/>
      </w:pPr>
    </w:p>
    <w:p w14:paraId="49D91BBA" w14:textId="77777777" w:rsidR="00352B05" w:rsidRPr="00FF430B" w:rsidRDefault="00033577" w:rsidP="00DE4E21">
      <w:pPr>
        <w:pStyle w:val="a"/>
        <w:numPr>
          <w:ilvl w:val="0"/>
          <w:numId w:val="14"/>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29098F75" w14:textId="77777777" w:rsidR="00D8130E" w:rsidRPr="00FF430B" w:rsidRDefault="00D8130E" w:rsidP="00D8130E">
      <w:pPr>
        <w:pStyle w:val="a"/>
        <w:numPr>
          <w:ilvl w:val="0"/>
          <w:numId w:val="0"/>
        </w:numPr>
        <w:ind w:left="357"/>
      </w:pPr>
    </w:p>
    <w:p w14:paraId="6ED140A9" w14:textId="77777777" w:rsidR="00352B05" w:rsidRPr="00FF430B" w:rsidRDefault="00033577" w:rsidP="00DE4E21">
      <w:pPr>
        <w:pStyle w:val="a"/>
        <w:numPr>
          <w:ilvl w:val="0"/>
          <w:numId w:val="14"/>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6CAA8655" w14:textId="77777777" w:rsidR="00352B05" w:rsidRPr="00FF430B" w:rsidRDefault="004B16DD" w:rsidP="00DE4E21">
      <w:pPr>
        <w:pStyle w:val="a"/>
        <w:numPr>
          <w:ilvl w:val="0"/>
          <w:numId w:val="15"/>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64F05D4B" w14:textId="77777777" w:rsidR="00352B05" w:rsidRPr="00FF430B" w:rsidRDefault="00ED7537" w:rsidP="00DE4E21">
      <w:pPr>
        <w:pStyle w:val="a"/>
        <w:numPr>
          <w:ilvl w:val="0"/>
          <w:numId w:val="15"/>
        </w:numPr>
        <w:tabs>
          <w:tab w:val="clear" w:pos="1134"/>
          <w:tab w:val="left" w:pos="-284"/>
          <w:tab w:val="left" w:pos="284"/>
        </w:tabs>
        <w:spacing w:after="120"/>
        <w:ind w:left="-284" w:firstLine="284"/>
      </w:pPr>
      <w:hyperlink r:id="rId11" w:history="1">
        <w:proofErr w:type="spellStart"/>
        <w:r w:rsidR="00DA6115" w:rsidRPr="00FF430B">
          <w:rPr>
            <w:rStyle w:val="af3"/>
            <w:rFonts w:eastAsiaTheme="majorEastAsia"/>
            <w:bCs/>
            <w:color w:val="auto"/>
            <w:u w:val="none"/>
            <w:bdr w:val="none" w:sz="0" w:space="0" w:color="auto" w:frame="1"/>
            <w:shd w:val="clear" w:color="auto" w:fill="FFFFFF"/>
          </w:rPr>
          <w:t>Hotărârii</w:t>
        </w:r>
        <w:proofErr w:type="spellEnd"/>
        <w:r w:rsidR="00DA6115" w:rsidRPr="00FF430B">
          <w:rPr>
            <w:rStyle w:val="af3"/>
            <w:rFonts w:eastAsiaTheme="majorEastAsia"/>
            <w:bCs/>
            <w:color w:val="auto"/>
            <w:u w:val="none"/>
            <w:bdr w:val="none" w:sz="0" w:space="0" w:color="auto" w:frame="1"/>
            <w:shd w:val="clear" w:color="auto" w:fill="FFFFFF"/>
          </w:rPr>
          <w:t xml:space="preserve"> </w:t>
        </w:r>
        <w:proofErr w:type="spellStart"/>
        <w:r w:rsidR="00DA6115" w:rsidRPr="00FF430B">
          <w:rPr>
            <w:rStyle w:val="af3"/>
            <w:rFonts w:eastAsiaTheme="majorEastAsia"/>
            <w:bCs/>
            <w:color w:val="auto"/>
            <w:u w:val="none"/>
            <w:bdr w:val="none" w:sz="0" w:space="0" w:color="auto" w:frame="1"/>
            <w:shd w:val="clear" w:color="auto" w:fill="FFFFFF"/>
          </w:rPr>
          <w:t>Guvernului</w:t>
        </w:r>
        <w:proofErr w:type="spellEnd"/>
        <w:r w:rsidR="00DA6115" w:rsidRPr="00FF430B">
          <w:rPr>
            <w:rStyle w:val="af3"/>
            <w:rFonts w:eastAsiaTheme="majorEastAsia"/>
            <w:bCs/>
            <w:color w:val="auto"/>
            <w:u w:val="none"/>
            <w:bdr w:val="none" w:sz="0" w:space="0" w:color="auto" w:frame="1"/>
            <w:shd w:val="clear" w:color="auto" w:fill="FFFFFF"/>
          </w:rPr>
          <w:t xml:space="preserve">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 xml:space="preserve">638/2020 </w:t>
        </w:r>
        <w:proofErr w:type="spellStart"/>
        <w:r w:rsidR="004B16DD" w:rsidRPr="00FF430B">
          <w:rPr>
            <w:rStyle w:val="af3"/>
            <w:rFonts w:eastAsiaTheme="majorEastAsia"/>
            <w:bCs/>
            <w:color w:val="auto"/>
            <w:u w:val="none"/>
            <w:bdr w:val="none" w:sz="0" w:space="0" w:color="auto" w:frame="1"/>
            <w:shd w:val="clear" w:color="auto" w:fill="FFFFFF"/>
          </w:rPr>
          <w:t>pentru</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14:paraId="7437EE2B" w14:textId="77777777" w:rsidR="00A50D0A" w:rsidRPr="00FF430B" w:rsidRDefault="001C03B0" w:rsidP="00DE4E21">
      <w:pPr>
        <w:pStyle w:val="a"/>
        <w:numPr>
          <w:ilvl w:val="0"/>
          <w:numId w:val="14"/>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20B8E55A" w14:textId="77777777" w:rsidR="00A50D0A" w:rsidRPr="00FF430B" w:rsidRDefault="00E42F35" w:rsidP="00DE4E21">
      <w:pPr>
        <w:pStyle w:val="a"/>
        <w:numPr>
          <w:ilvl w:val="0"/>
          <w:numId w:val="14"/>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F25E11">
        <w:t>Angajamentul</w:t>
      </w:r>
      <w:proofErr w:type="spellEnd"/>
      <w:r w:rsidR="00F25E11">
        <w:t xml:space="preserve"> de </w:t>
      </w:r>
      <w:proofErr w:type="spellStart"/>
      <w:r w:rsidR="00F25E11">
        <w:t>Integritate</w:t>
      </w:r>
      <w:proofErr w:type="spellEnd"/>
      <w:r w:rsidR="001C03B0" w:rsidRPr="00FF430B">
        <w:t xml:space="preserv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70437FBD" w14:textId="77777777" w:rsidR="00946421" w:rsidRPr="00FF430B" w:rsidRDefault="00946421" w:rsidP="00DE4E21">
      <w:pPr>
        <w:pStyle w:val="a"/>
        <w:numPr>
          <w:ilvl w:val="0"/>
          <w:numId w:val="14"/>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688871E4" w14:textId="77777777" w:rsidR="00862010" w:rsidRPr="00FF430B" w:rsidRDefault="00862010" w:rsidP="00DE4E21">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558617F6" w14:textId="77777777" w:rsidR="00A50D0A" w:rsidRPr="00FF430B" w:rsidRDefault="001C03B0" w:rsidP="00DE4E21">
      <w:pPr>
        <w:pStyle w:val="a"/>
        <w:numPr>
          <w:ilvl w:val="0"/>
          <w:numId w:val="14"/>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145213EF" w14:textId="77777777" w:rsidR="00A50D0A" w:rsidRPr="00FF430B" w:rsidRDefault="001C03B0" w:rsidP="00DE4E21">
      <w:pPr>
        <w:pStyle w:val="a"/>
        <w:numPr>
          <w:ilvl w:val="0"/>
          <w:numId w:val="14"/>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2BD369F4" w14:textId="77777777" w:rsidR="00D22624" w:rsidRPr="00FF430B" w:rsidRDefault="001C03B0" w:rsidP="00DE4E21">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805721">
        <w:t>descrise</w:t>
      </w:r>
      <w:proofErr w:type="spellEnd"/>
      <w:r w:rsidRPr="00805721">
        <w:t xml:space="preserve"> </w:t>
      </w:r>
      <w:r w:rsidR="00DD5423" w:rsidRPr="00805721">
        <w:t>la</w:t>
      </w:r>
      <w:r w:rsidR="00482E77" w:rsidRPr="00805721">
        <w:t xml:space="preserve"> </w:t>
      </w:r>
      <w:r w:rsidR="00156CFC" w:rsidRPr="00805721">
        <w:t>pct.</w:t>
      </w:r>
      <w:r w:rsidR="00DF4DCF" w:rsidRPr="00805721">
        <w:t xml:space="preserve"> </w:t>
      </w:r>
      <w:r w:rsidR="009F5BE7" w:rsidRPr="00805721">
        <w:t>2</w:t>
      </w:r>
      <w:r w:rsidR="00805721" w:rsidRPr="00805721">
        <w:t>5</w:t>
      </w:r>
      <w:r w:rsidR="008D1DA6" w:rsidRPr="00805721">
        <w:t xml:space="preserve"> </w:t>
      </w:r>
      <w:proofErr w:type="spellStart"/>
      <w:r w:rsidR="008D1DA6" w:rsidRPr="00805721">
        <w:t>și</w:t>
      </w:r>
      <w:proofErr w:type="spellEnd"/>
      <w:r w:rsidR="00482E77" w:rsidRPr="00805721">
        <w:t xml:space="preserve"> </w:t>
      </w:r>
      <w:r w:rsidRPr="00805721">
        <w:t>pct.</w:t>
      </w:r>
      <w:r w:rsidR="00DF4DCF" w:rsidRPr="00805721">
        <w:t xml:space="preserve"> </w:t>
      </w:r>
      <w:r w:rsidR="00DA6115" w:rsidRPr="00805721">
        <w:t>2</w:t>
      </w:r>
      <w:r w:rsidR="00805721" w:rsidRPr="00805721">
        <w:t>6</w:t>
      </w:r>
      <w:r w:rsidR="00482E77" w:rsidRPr="00805721">
        <w:t xml:space="preserve"> </w:t>
      </w:r>
      <w:proofErr w:type="spellStart"/>
      <w:r w:rsidRPr="00805721">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1" w:name="_Toc392179963"/>
      <w:bookmarkStart w:id="2" w:name="_Toc392180134"/>
      <w:bookmarkStart w:id="3" w:name="_Toc449539024"/>
    </w:p>
    <w:p w14:paraId="68947CF8" w14:textId="77777777" w:rsidR="005D44CE" w:rsidRPr="00FF430B" w:rsidRDefault="001C03B0" w:rsidP="00DE4E21">
      <w:pPr>
        <w:pStyle w:val="a"/>
        <w:numPr>
          <w:ilvl w:val="0"/>
          <w:numId w:val="16"/>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Agenția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w:t>
      </w:r>
      <w:r w:rsidRPr="00FF430B">
        <w:lastRenderedPageBreak/>
        <w:t xml:space="preserve">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4" w:name="_Toc392179964"/>
      <w:bookmarkStart w:id="5" w:name="_Toc392180135"/>
      <w:bookmarkStart w:id="6" w:name="_Toc449539025"/>
      <w:bookmarkEnd w:id="1"/>
      <w:bookmarkEnd w:id="2"/>
      <w:bookmarkEnd w:id="3"/>
      <w:proofErr w:type="spellEnd"/>
    </w:p>
    <w:p w14:paraId="238B334D" w14:textId="77777777" w:rsidR="005D44CE" w:rsidRPr="00FF430B" w:rsidRDefault="001C03B0" w:rsidP="00DE4E21">
      <w:pPr>
        <w:pStyle w:val="a"/>
        <w:numPr>
          <w:ilvl w:val="0"/>
          <w:numId w:val="16"/>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4"/>
      <w:bookmarkEnd w:id="5"/>
      <w:bookmarkEnd w:id="6"/>
      <w:proofErr w:type="spellEnd"/>
      <w:r w:rsidRPr="00FF430B">
        <w:t>.</w:t>
      </w:r>
    </w:p>
    <w:p w14:paraId="2E3BD875" w14:textId="77777777" w:rsidR="00D22624" w:rsidRPr="00FF430B" w:rsidRDefault="00B45370" w:rsidP="00DE4E21">
      <w:pPr>
        <w:pStyle w:val="a"/>
        <w:numPr>
          <w:ilvl w:val="0"/>
          <w:numId w:val="14"/>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7" w:name="_Toc392179965"/>
      <w:bookmarkStart w:id="8" w:name="_Toc392180136"/>
      <w:bookmarkStart w:id="9" w:name="_Toc449539026"/>
    </w:p>
    <w:p w14:paraId="48EBBEEB"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10" w:name="_Toc392179966"/>
      <w:bookmarkStart w:id="11" w:name="_Toc392180137"/>
      <w:bookmarkStart w:id="12" w:name="_Toc449539027"/>
      <w:bookmarkEnd w:id="7"/>
      <w:bookmarkEnd w:id="8"/>
      <w:bookmarkEnd w:id="9"/>
    </w:p>
    <w:p w14:paraId="170822FA"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3" w:name="_Toc392179967"/>
      <w:bookmarkStart w:id="14" w:name="_Toc392180138"/>
      <w:bookmarkStart w:id="15" w:name="_Toc449539028"/>
      <w:bookmarkEnd w:id="10"/>
      <w:bookmarkEnd w:id="11"/>
      <w:bookmarkEnd w:id="12"/>
    </w:p>
    <w:p w14:paraId="2E328FFC"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6" w:name="_Toc392179968"/>
      <w:bookmarkStart w:id="17" w:name="_Toc392180139"/>
      <w:bookmarkStart w:id="18" w:name="_Toc449539029"/>
      <w:bookmarkEnd w:id="13"/>
      <w:bookmarkEnd w:id="14"/>
      <w:bookmarkEnd w:id="15"/>
    </w:p>
    <w:p w14:paraId="64CA951B"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9" w:name="_Toc392179969"/>
      <w:bookmarkStart w:id="20" w:name="_Toc392180140"/>
      <w:bookmarkStart w:id="21" w:name="_Toc449539030"/>
      <w:bookmarkEnd w:id="16"/>
      <w:bookmarkEnd w:id="17"/>
      <w:bookmarkEnd w:id="18"/>
    </w:p>
    <w:p w14:paraId="4AC70F7D" w14:textId="77777777" w:rsidR="001034CC"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9"/>
      <w:bookmarkEnd w:id="20"/>
      <w:bookmarkEnd w:id="21"/>
    </w:p>
    <w:p w14:paraId="51AA10B7"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4502250"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14104C6"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0660CBC4" w14:textId="77777777" w:rsidR="00B51DAA" w:rsidRPr="00FF430B" w:rsidRDefault="00B51DAA" w:rsidP="00B51DAA"/>
    <w:p w14:paraId="4A75DBA5"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267820AF"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6272D0">
        <w:rPr>
          <w:b/>
        </w:rPr>
        <w:t>5</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698AA7F2"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6272D0">
        <w:rPr>
          <w:b/>
        </w:rPr>
        <w:t>6</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0759EEF8" w14:textId="77777777" w:rsidR="001A6043" w:rsidRPr="00FF430B" w:rsidRDefault="006272D0" w:rsidP="00286387">
      <w:pPr>
        <w:pStyle w:val="a"/>
        <w:numPr>
          <w:ilvl w:val="0"/>
          <w:numId w:val="0"/>
        </w:numPr>
        <w:tabs>
          <w:tab w:val="clear" w:pos="1134"/>
          <w:tab w:val="left" w:pos="-284"/>
          <w:tab w:val="left" w:pos="142"/>
          <w:tab w:val="left" w:pos="284"/>
          <w:tab w:val="left" w:pos="567"/>
        </w:tabs>
        <w:spacing w:after="120"/>
        <w:ind w:left="-284" w:firstLine="284"/>
      </w:pPr>
      <w:r>
        <w:rPr>
          <w:b/>
        </w:rPr>
        <w:t>17</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0F46D2">
        <w:t xml:space="preserve"> </w:t>
      </w:r>
      <w:proofErr w:type="spellStart"/>
      <w:r w:rsidR="000F46D2">
        <w:t>Angajamentul</w:t>
      </w:r>
      <w:proofErr w:type="spellEnd"/>
      <w:r w:rsidR="000F46D2">
        <w:t xml:space="preserve"> de </w:t>
      </w:r>
      <w:proofErr w:type="spellStart"/>
      <w:r w:rsidR="000F46D2">
        <w:t>Integritate</w:t>
      </w:r>
      <w:proofErr w:type="spellEnd"/>
      <w:r w:rsidR="00A773B5" w:rsidRPr="00FF430B">
        <w:t xml:space="preserve"> </w:t>
      </w:r>
      <w:proofErr w:type="spellStart"/>
      <w:r w:rsidR="00CA55D4" w:rsidRPr="00FF430B">
        <w:t>separat</w:t>
      </w:r>
      <w:proofErr w:type="spellEnd"/>
      <w:r w:rsidR="00022B73" w:rsidRPr="00FF430B">
        <w:t>.</w:t>
      </w:r>
      <w:r w:rsidR="00482E77" w:rsidRPr="00FF430B">
        <w:t xml:space="preserve"> </w:t>
      </w:r>
    </w:p>
    <w:p w14:paraId="203163D5" w14:textId="77777777" w:rsidR="001A6043" w:rsidRPr="00FF430B" w:rsidRDefault="006272D0" w:rsidP="009F1E2C">
      <w:pPr>
        <w:pStyle w:val="a"/>
        <w:numPr>
          <w:ilvl w:val="0"/>
          <w:numId w:val="0"/>
        </w:numPr>
        <w:tabs>
          <w:tab w:val="clear" w:pos="1134"/>
          <w:tab w:val="left" w:pos="-284"/>
          <w:tab w:val="left" w:pos="284"/>
        </w:tabs>
        <w:spacing w:after="120"/>
        <w:ind w:left="-284" w:firstLine="284"/>
      </w:pPr>
      <w:r>
        <w:rPr>
          <w:b/>
        </w:rPr>
        <w:t>18</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21CF9DA6" w14:textId="77777777" w:rsidR="006F3B8E" w:rsidRPr="00FF430B" w:rsidRDefault="005A431A" w:rsidP="009F1E2C">
      <w:pPr>
        <w:pStyle w:val="a"/>
        <w:numPr>
          <w:ilvl w:val="0"/>
          <w:numId w:val="0"/>
        </w:numPr>
        <w:tabs>
          <w:tab w:val="clear" w:pos="1134"/>
          <w:tab w:val="left" w:pos="-284"/>
          <w:tab w:val="left" w:pos="284"/>
        </w:tabs>
        <w:spacing w:after="120"/>
        <w:ind w:left="-284" w:firstLine="284"/>
      </w:pPr>
      <w:r>
        <w:rPr>
          <w:b/>
        </w:rPr>
        <w:t>19</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34DFB6C8" w14:textId="77777777" w:rsidR="00E36D38" w:rsidRPr="00FF430B" w:rsidRDefault="005A431A"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20</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173631">
        <w:rPr>
          <w:color w:val="000000" w:themeColor="text1"/>
        </w:rPr>
        <w:t xml:space="preserve"> </w:t>
      </w:r>
      <w:proofErr w:type="spellStart"/>
      <w:r w:rsidR="00173631">
        <w:rPr>
          <w:color w:val="000000" w:themeColor="text1"/>
        </w:rPr>
        <w:t>Angajamentul</w:t>
      </w:r>
      <w:proofErr w:type="spellEnd"/>
      <w:r w:rsidR="00173631">
        <w:rPr>
          <w:color w:val="000000" w:themeColor="text1"/>
        </w:rPr>
        <w:t xml:space="preserve"> de </w:t>
      </w:r>
      <w:proofErr w:type="spellStart"/>
      <w:r w:rsidR="00173631">
        <w:rPr>
          <w:color w:val="000000" w:themeColor="text1"/>
        </w:rPr>
        <w:t>Integritate</w:t>
      </w:r>
      <w:proofErr w:type="spellEnd"/>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167E4" w:rsidRPr="00FF430B">
        <w:rPr>
          <w:color w:val="000000" w:themeColor="text1"/>
        </w:rPr>
        <w:t xml:space="preserve"> </w:t>
      </w:r>
      <w:proofErr w:type="spellStart"/>
      <w:r w:rsidR="007167E4" w:rsidRPr="00FF430B">
        <w:rPr>
          <w:color w:val="000000" w:themeColor="text1"/>
        </w:rPr>
        <w:t>stabilit</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0573E975"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lastRenderedPageBreak/>
        <w:t>2</w:t>
      </w:r>
      <w:r w:rsidR="005A431A">
        <w:rPr>
          <w:b/>
        </w:rPr>
        <w:t>1</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w:t>
      </w:r>
      <w:r w:rsidR="00D45F66">
        <w:rPr>
          <w:color w:val="000000" w:themeColor="text1"/>
        </w:rPr>
        <w:t xml:space="preserve"> al </w:t>
      </w:r>
      <w:proofErr w:type="spellStart"/>
      <w:r w:rsidR="00D45F66">
        <w:rPr>
          <w:color w:val="000000" w:themeColor="text1"/>
        </w:rPr>
        <w:t>Angajamentului</w:t>
      </w:r>
      <w:proofErr w:type="spellEnd"/>
      <w:r w:rsidR="00D45F66">
        <w:rPr>
          <w:color w:val="000000" w:themeColor="text1"/>
        </w:rPr>
        <w:t xml:space="preserve"> de </w:t>
      </w:r>
      <w:proofErr w:type="spellStart"/>
      <w:r w:rsidR="00D45F66">
        <w:rPr>
          <w:color w:val="000000" w:themeColor="text1"/>
        </w:rPr>
        <w:t>Integritate</w:t>
      </w:r>
      <w:proofErr w:type="spellEnd"/>
      <w:r w:rsidR="007167E4" w:rsidRPr="00FF430B">
        <w:rPr>
          <w:color w:val="000000" w:themeColor="text1"/>
        </w:rPr>
        <w:t xml:space="preserv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4ACFD5F7"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5A431A">
        <w:rPr>
          <w:b/>
          <w:color w:val="000000" w:themeColor="text1"/>
        </w:rPr>
        <w:t>2</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225041DE"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5A431A">
        <w:rPr>
          <w:b/>
        </w:rPr>
        <w:t>3</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BFBB304"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020FAAB3" w14:textId="77777777" w:rsidR="004C23A8" w:rsidRPr="00FF430B" w:rsidRDefault="004C23A8" w:rsidP="00A54239">
      <w:pPr>
        <w:spacing w:after="120"/>
        <w:ind w:left="142"/>
      </w:pPr>
      <w:r w:rsidRPr="00FF430B">
        <w:t>2) capacitatea de exercitare a activității profesionale;</w:t>
      </w:r>
    </w:p>
    <w:p w14:paraId="2E144D7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5BEC0600"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08AF1AF3"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40A993CD"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4497E9CD"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5A431A">
        <w:rPr>
          <w:b/>
        </w:rPr>
        <w:t>4</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12F13E82"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5A431A">
        <w:rPr>
          <w:b/>
        </w:rPr>
        <w:t>5</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BF7BD52"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5A431A">
        <w:rPr>
          <w:b/>
        </w:rPr>
        <w:t>6</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A26C030" w14:textId="77777777" w:rsidR="009A4744" w:rsidRPr="00FF430B" w:rsidRDefault="00A600EB" w:rsidP="009A4744">
      <w:pPr>
        <w:pStyle w:val="a"/>
        <w:numPr>
          <w:ilvl w:val="0"/>
          <w:numId w:val="0"/>
        </w:numPr>
        <w:tabs>
          <w:tab w:val="clear" w:pos="1134"/>
          <w:tab w:val="left" w:pos="-284"/>
          <w:tab w:val="left" w:pos="-142"/>
          <w:tab w:val="left" w:pos="567"/>
        </w:tabs>
        <w:spacing w:after="120"/>
        <w:ind w:left="-284" w:firstLine="284"/>
      </w:pPr>
      <w:r>
        <w:rPr>
          <w:b/>
        </w:rPr>
        <w:t>27.</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805721">
        <w:t>5</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805721">
        <w:t>6</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participarea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3BA7E3A1" w14:textId="77777777" w:rsidR="00267805" w:rsidRPr="00FF430B" w:rsidRDefault="00A600EB" w:rsidP="009A4744">
      <w:pPr>
        <w:pStyle w:val="a"/>
        <w:numPr>
          <w:ilvl w:val="0"/>
          <w:numId w:val="0"/>
        </w:numPr>
        <w:tabs>
          <w:tab w:val="clear" w:pos="1134"/>
          <w:tab w:val="left" w:pos="-284"/>
          <w:tab w:val="left" w:pos="-142"/>
          <w:tab w:val="left" w:pos="567"/>
        </w:tabs>
        <w:spacing w:after="120"/>
        <w:ind w:left="-284" w:firstLine="284"/>
      </w:pPr>
      <w:r>
        <w:rPr>
          <w:b/>
        </w:rPr>
        <w:t>28</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805721">
        <w:t>5</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805721">
        <w:t>6</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805721">
        <w:t>5</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805721">
        <w:t>6</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32D46A6F" w14:textId="77777777" w:rsidR="008056B7" w:rsidRPr="00FF430B" w:rsidRDefault="00A600EB" w:rsidP="00A54239">
      <w:pPr>
        <w:pStyle w:val="a"/>
        <w:numPr>
          <w:ilvl w:val="0"/>
          <w:numId w:val="0"/>
        </w:numPr>
        <w:tabs>
          <w:tab w:val="clear" w:pos="1134"/>
          <w:tab w:val="left" w:pos="-284"/>
          <w:tab w:val="left" w:pos="142"/>
          <w:tab w:val="left" w:pos="284"/>
          <w:tab w:val="left" w:pos="567"/>
        </w:tabs>
        <w:spacing w:after="120"/>
        <w:ind w:left="-284" w:firstLine="284"/>
      </w:pPr>
      <w:r>
        <w:rPr>
          <w:b/>
        </w:rPr>
        <w:t>29</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805721">
        <w:t>6</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1A040117"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A600EB">
        <w:rPr>
          <w:b/>
        </w:rPr>
        <w:t>0</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805721">
        <w:t>5</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805721">
        <w:t>6</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lastRenderedPageBreak/>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26AA7DE3"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A600EB">
        <w:rPr>
          <w:b/>
        </w:rPr>
        <w:t>1</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5AC3F95"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2</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2" w:name="_Toc392180146"/>
      <w:bookmarkStart w:id="23" w:name="_Toc449539036"/>
    </w:p>
    <w:p w14:paraId="6C103A53"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3</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459A8474"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3D82B2F"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6FD8A22"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67A90EF2"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5BAF3686"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4</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2"/>
      <w:bookmarkEnd w:id="23"/>
      <w:proofErr w:type="spellEnd"/>
    </w:p>
    <w:p w14:paraId="6BCB9FFF"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A600EB">
        <w:rPr>
          <w:b/>
        </w:rPr>
        <w:t>5</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7DC5FA5C"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w:t>
      </w:r>
      <w:r w:rsidR="00912266">
        <w:t>3</w:t>
      </w:r>
      <w:r w:rsidRPr="00FF430B">
        <w:t xml:space="preserve">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2F229E06"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5E1516BB"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6A15F9DE"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681FB61A"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2399F856" w14:textId="77777777"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4D8BC81"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69C482B8"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6</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susținerea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32D7AF3A" w14:textId="77777777" w:rsidR="001A192A" w:rsidRPr="00FF430B" w:rsidRDefault="00A600EB" w:rsidP="003C2C26">
      <w:pPr>
        <w:pStyle w:val="a"/>
        <w:numPr>
          <w:ilvl w:val="0"/>
          <w:numId w:val="0"/>
        </w:numPr>
        <w:tabs>
          <w:tab w:val="clear" w:pos="1134"/>
          <w:tab w:val="left" w:pos="-284"/>
          <w:tab w:val="left" w:pos="142"/>
          <w:tab w:val="left" w:pos="284"/>
          <w:tab w:val="left" w:pos="426"/>
        </w:tabs>
        <w:spacing w:after="120"/>
        <w:ind w:left="-284" w:firstLine="284"/>
      </w:pPr>
      <w:r>
        <w:rPr>
          <w:b/>
        </w:rPr>
        <w:t>37</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76A0A81"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w:t>
      </w:r>
      <w:r w:rsidR="00EB41B1">
        <w:t>3</w:t>
      </w:r>
      <w:r w:rsidRPr="00FF430B">
        <w:t xml:space="preserve">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5A21C6CF"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5CD4EC22" w14:textId="77777777" w:rsidR="001A192A" w:rsidRPr="00FF430B" w:rsidRDefault="00A600EB" w:rsidP="003C2C26">
      <w:pPr>
        <w:pStyle w:val="a"/>
        <w:numPr>
          <w:ilvl w:val="0"/>
          <w:numId w:val="0"/>
        </w:numPr>
        <w:tabs>
          <w:tab w:val="clear" w:pos="1134"/>
          <w:tab w:val="left" w:pos="-284"/>
          <w:tab w:val="left" w:pos="142"/>
          <w:tab w:val="left" w:pos="284"/>
          <w:tab w:val="left" w:pos="426"/>
        </w:tabs>
        <w:spacing w:after="120"/>
        <w:ind w:left="-284" w:firstLine="284"/>
      </w:pPr>
      <w:r>
        <w:rPr>
          <w:b/>
        </w:rPr>
        <w:t>38</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6F73B4A2" w14:textId="77777777" w:rsidR="001A192A" w:rsidRPr="00FF430B" w:rsidRDefault="00A600EB" w:rsidP="009F1E2C">
      <w:pPr>
        <w:pStyle w:val="a"/>
        <w:numPr>
          <w:ilvl w:val="0"/>
          <w:numId w:val="0"/>
        </w:numPr>
        <w:tabs>
          <w:tab w:val="clear" w:pos="1134"/>
          <w:tab w:val="left" w:pos="-284"/>
          <w:tab w:val="left" w:pos="142"/>
          <w:tab w:val="left" w:pos="284"/>
          <w:tab w:val="left" w:pos="426"/>
        </w:tabs>
        <w:spacing w:after="120"/>
        <w:ind w:left="-284" w:firstLine="284"/>
        <w:rPr>
          <w:bCs/>
        </w:rPr>
      </w:pPr>
      <w:r>
        <w:rPr>
          <w:b/>
        </w:rPr>
        <w:t>39</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4" w:name="_Toc392180150"/>
      <w:bookmarkStart w:id="25" w:name="_Toc449539040"/>
    </w:p>
    <w:p w14:paraId="44E5945A"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A600EB">
        <w:rPr>
          <w:b/>
        </w:rPr>
        <w:t>0</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367910F2"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5D8BDBF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5983956F"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A600EB">
        <w:rPr>
          <w:b/>
        </w:rPr>
        <w:t>1</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2808AE53"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A600EB">
        <w:rPr>
          <w:b/>
        </w:rPr>
        <w:t>2</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7014685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59F2ADD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4E02DC0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5EBEEB3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4) instalarea și punerea în funcțiune a sistemelor energetice și surse de energie cu emisii de carbon reduse sau de nivel zero;</w:t>
      </w:r>
    </w:p>
    <w:p w14:paraId="5D52FA3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5357051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C6C65F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7591215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5BB96B5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73589763"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28B4B18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370BEFA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5FF5781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670CDA7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32574A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7EF8DC5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2C2A064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63403B7E"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32373F38"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0C811725"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4F61AB13"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70ECE06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4A6A9E5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774993C5"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5CB6EBC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7080B511"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14AF43B7"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A600EB">
        <w:rPr>
          <w:b/>
        </w:rPr>
        <w:t>3</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22C584BF" w14:textId="77777777" w:rsidR="00621CDF" w:rsidRPr="00FF430B" w:rsidRDefault="00A07B23" w:rsidP="009F1E2C">
      <w:pPr>
        <w:tabs>
          <w:tab w:val="left" w:pos="-284"/>
          <w:tab w:val="left" w:pos="-142"/>
        </w:tabs>
        <w:spacing w:after="120"/>
        <w:ind w:left="-284" w:firstLine="284"/>
        <w:jc w:val="both"/>
      </w:pPr>
      <w:r w:rsidRPr="00FF430B">
        <w:rPr>
          <w:b/>
        </w:rPr>
        <w:t>4</w:t>
      </w:r>
      <w:r w:rsidR="00A600EB">
        <w:rPr>
          <w:b/>
        </w:rPr>
        <w:t>4</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0E824EE2"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A600EB">
        <w:rPr>
          <w:b/>
        </w:rPr>
        <w:t>5</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818F01F"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A600EB">
        <w:rPr>
          <w:b/>
        </w:rPr>
        <w:t>6</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2FC09BB2" w14:textId="77777777" w:rsidR="00D43956" w:rsidRPr="00FF430B" w:rsidRDefault="00A600EB" w:rsidP="003C2C26">
      <w:pPr>
        <w:tabs>
          <w:tab w:val="left" w:pos="-284"/>
          <w:tab w:val="left" w:pos="426"/>
          <w:tab w:val="left" w:pos="604"/>
        </w:tabs>
        <w:spacing w:after="120"/>
        <w:ind w:left="-284" w:firstLine="284"/>
        <w:jc w:val="both"/>
      </w:pPr>
      <w:r>
        <w:rPr>
          <w:b/>
        </w:rPr>
        <w:t>47</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w:t>
      </w:r>
      <w:r w:rsidR="005C0219" w:rsidRPr="00FF430B">
        <w:lastRenderedPageBreak/>
        <w:t xml:space="preserve">(conform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t>5</w:t>
      </w:r>
      <w:r w:rsidR="005C0219" w:rsidRPr="00FF430B">
        <w:t xml:space="preserve"> și pct.</w:t>
      </w:r>
      <w:r w:rsidR="00FF430B">
        <w:t xml:space="preserve"> </w:t>
      </w:r>
      <w:r w:rsidR="005C0219" w:rsidRPr="00FF430B">
        <w:t>2</w:t>
      </w:r>
      <w:r>
        <w:t>6</w:t>
      </w:r>
      <w:r w:rsidR="00115B7D" w:rsidRPr="00FF430B">
        <w:t xml:space="preserve"> </w:t>
      </w:r>
      <w:r w:rsidR="00D43956" w:rsidRPr="00FF430B">
        <w:t>care determină excluderea din procedura de atribuire.</w:t>
      </w:r>
    </w:p>
    <w:p w14:paraId="0B21CB9E" w14:textId="77777777" w:rsidR="00621CDF" w:rsidRPr="00FF430B" w:rsidRDefault="00377CE0" w:rsidP="003C2C26">
      <w:pPr>
        <w:tabs>
          <w:tab w:val="left" w:pos="-284"/>
          <w:tab w:val="left" w:pos="426"/>
          <w:tab w:val="left" w:pos="604"/>
        </w:tabs>
        <w:spacing w:after="120"/>
        <w:ind w:left="-284" w:firstLine="284"/>
        <w:jc w:val="both"/>
      </w:pPr>
      <w:r w:rsidRPr="00FF430B">
        <w:tab/>
      </w:r>
    </w:p>
    <w:p w14:paraId="2A8D189C"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01F5D298" w14:textId="77777777" w:rsidR="000E4D7D" w:rsidRPr="00FF430B" w:rsidRDefault="000E4D7D" w:rsidP="000E4D7D"/>
    <w:bookmarkEnd w:id="26"/>
    <w:bookmarkEnd w:id="27"/>
    <w:p w14:paraId="4E9CD45B"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718B774E" w14:textId="77777777" w:rsidR="006957AA" w:rsidRPr="00FF430B" w:rsidRDefault="006957AA" w:rsidP="009F1E2C">
      <w:pPr>
        <w:tabs>
          <w:tab w:val="left" w:pos="-284"/>
        </w:tabs>
        <w:ind w:left="-284" w:firstLine="284"/>
      </w:pPr>
    </w:p>
    <w:p w14:paraId="0E6CF0C9" w14:textId="77777777" w:rsidR="006957AA" w:rsidRPr="00FF430B" w:rsidRDefault="00A600EB"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Pr>
          <w:b/>
        </w:rPr>
        <w:t>48</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045E15D5" w14:textId="77777777" w:rsidR="00621CDF" w:rsidRPr="00FF430B" w:rsidRDefault="00A600EB" w:rsidP="00A54239">
      <w:pPr>
        <w:tabs>
          <w:tab w:val="left" w:pos="0"/>
          <w:tab w:val="left" w:pos="284"/>
          <w:tab w:val="left" w:pos="604"/>
          <w:tab w:val="left" w:pos="960"/>
        </w:tabs>
        <w:spacing w:after="120"/>
      </w:pPr>
      <w:r>
        <w:rPr>
          <w:b/>
        </w:rPr>
        <w:t>49</w:t>
      </w:r>
      <w:r w:rsidR="004344C6" w:rsidRPr="00FF430B">
        <w:rPr>
          <w:b/>
        </w:rPr>
        <w:t>.</w:t>
      </w:r>
      <w:r w:rsidR="00115B7D" w:rsidRPr="00FF430B">
        <w:rPr>
          <w:b/>
        </w:rPr>
        <w:t xml:space="preserve"> </w:t>
      </w:r>
      <w:r w:rsidR="004344C6" w:rsidRPr="00FF430B">
        <w:t>Oferta cuprinde următoarele formulare:</w:t>
      </w:r>
    </w:p>
    <w:p w14:paraId="28783272"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633FD62" w14:textId="77777777" w:rsidR="00A61C31" w:rsidRPr="00FF430B" w:rsidRDefault="00A61C31" w:rsidP="00A54239">
      <w:pPr>
        <w:tabs>
          <w:tab w:val="left" w:pos="0"/>
          <w:tab w:val="left" w:pos="426"/>
          <w:tab w:val="left" w:pos="960"/>
        </w:tabs>
        <w:spacing w:after="120"/>
      </w:pPr>
      <w:r w:rsidRPr="00FF430B">
        <w:t>2) Propunerea financiară;</w:t>
      </w:r>
    </w:p>
    <w:p w14:paraId="338C5465"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bookmarkEnd w:id="32"/>
      <w:bookmarkEnd w:id="33"/>
      <w:bookmarkEnd w:id="34"/>
      <w:bookmarkEnd w:id="35"/>
      <w:bookmarkEnd w:id="36"/>
      <w:r w:rsidR="00660097">
        <w:rPr>
          <w:color w:val="000000" w:themeColor="text1"/>
        </w:rPr>
        <w:t>Angajamentul de Integritate</w:t>
      </w:r>
      <w:r w:rsidR="004D6DBE" w:rsidRPr="00FF430B">
        <w:rPr>
          <w:color w:val="000000" w:themeColor="text1"/>
        </w:rPr>
        <w:t>;</w:t>
      </w:r>
    </w:p>
    <w:p w14:paraId="298E7E96"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5A9AF670"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A600EB">
        <w:rPr>
          <w:b/>
        </w:rPr>
        <w:t>0</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05ED1E80"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A600EB">
        <w:rPr>
          <w:b/>
        </w:rPr>
        <w:t>1</w:t>
      </w:r>
      <w:r w:rsidR="004344C6" w:rsidRPr="00FF430B">
        <w:t>. Oferta elaborată de ofertant trebuie să cuprindă:</w:t>
      </w:r>
    </w:p>
    <w:p w14:paraId="74B7D8FB"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4C0C1623"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06BA076C"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29BB7162"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6F98A74"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A600EB">
        <w:rPr>
          <w:b/>
        </w:rPr>
        <w:t>2</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E415369"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A600EB">
        <w:rPr>
          <w:b/>
        </w:rPr>
        <w:t>3</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2"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2B29EA18"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A600EB">
        <w:rPr>
          <w:b/>
        </w:rPr>
        <w:t>4</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02065372"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A600EB">
        <w:rPr>
          <w:b/>
        </w:rPr>
        <w:t>5</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 xml:space="preserve">Termenul valabilităţii ofertei începe să decurgă din momentul termenului limită de depunere a </w:t>
      </w:r>
      <w:r w:rsidR="005805E6" w:rsidRPr="00FF430B">
        <w:lastRenderedPageBreak/>
        <w:t>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47BBDCC8"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w:t>
      </w:r>
      <w:r w:rsidR="00A600EB">
        <w:rPr>
          <w:b/>
        </w:rPr>
        <w:t>6</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0D11D07C" w14:textId="77777777" w:rsidR="006B6003" w:rsidRPr="00FF430B" w:rsidRDefault="00A600EB" w:rsidP="00952061">
      <w:pPr>
        <w:tabs>
          <w:tab w:val="left" w:pos="-284"/>
          <w:tab w:val="left" w:pos="426"/>
          <w:tab w:val="left" w:pos="604"/>
          <w:tab w:val="left" w:pos="960"/>
        </w:tabs>
        <w:spacing w:after="120"/>
        <w:ind w:left="-284" w:firstLine="284"/>
        <w:jc w:val="both"/>
      </w:pPr>
      <w:r>
        <w:rPr>
          <w:b/>
        </w:rPr>
        <w:t>57</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7F77D7C5" w14:textId="77777777" w:rsidR="007252D3" w:rsidRPr="00FF430B" w:rsidRDefault="00A600EB" w:rsidP="007252D3">
      <w:pPr>
        <w:tabs>
          <w:tab w:val="left" w:pos="-284"/>
          <w:tab w:val="left" w:pos="426"/>
          <w:tab w:val="left" w:pos="604"/>
          <w:tab w:val="left" w:pos="960"/>
        </w:tabs>
        <w:spacing w:after="120"/>
        <w:ind w:left="-284" w:firstLine="284"/>
        <w:jc w:val="both"/>
      </w:pPr>
      <w:r>
        <w:rPr>
          <w:b/>
        </w:rPr>
        <w:t>58</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339D9FA5" w14:textId="77777777" w:rsidR="0013462B" w:rsidRPr="00FF430B" w:rsidRDefault="00A600EB" w:rsidP="003C2C26">
      <w:pPr>
        <w:tabs>
          <w:tab w:val="left" w:pos="-284"/>
          <w:tab w:val="left" w:pos="567"/>
          <w:tab w:val="left" w:pos="604"/>
        </w:tabs>
        <w:spacing w:after="120"/>
        <w:ind w:left="-284" w:firstLine="284"/>
        <w:jc w:val="both"/>
      </w:pPr>
      <w:r>
        <w:rPr>
          <w:b/>
        </w:rPr>
        <w:t>59</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102592E"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w:t>
      </w:r>
      <w:r w:rsidR="00A600EB">
        <w:rPr>
          <w:b/>
        </w:rPr>
        <w:t>60</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12240431"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0AC19469" w14:textId="77777777" w:rsidR="002E6BB0" w:rsidRPr="00FF430B" w:rsidRDefault="002E6BB0" w:rsidP="009F1E2C">
      <w:pPr>
        <w:tabs>
          <w:tab w:val="left" w:pos="-284"/>
        </w:tabs>
        <w:ind w:left="-284" w:firstLine="284"/>
        <w:jc w:val="center"/>
        <w:rPr>
          <w:b/>
          <w:sz w:val="26"/>
          <w:szCs w:val="26"/>
        </w:rPr>
      </w:pPr>
    </w:p>
    <w:p w14:paraId="3F6733FF"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75428BC9" w14:textId="77777777" w:rsidR="000E4D7D" w:rsidRPr="00FF430B" w:rsidRDefault="000E4D7D" w:rsidP="009F1E2C">
      <w:pPr>
        <w:tabs>
          <w:tab w:val="left" w:pos="-284"/>
        </w:tabs>
        <w:ind w:left="-284" w:firstLine="284"/>
        <w:jc w:val="center"/>
        <w:rPr>
          <w:b/>
          <w:sz w:val="26"/>
          <w:szCs w:val="26"/>
        </w:rPr>
      </w:pPr>
    </w:p>
    <w:p w14:paraId="14F9892C" w14:textId="77777777" w:rsidR="00DA3C87" w:rsidRPr="00FF430B" w:rsidRDefault="004344C6" w:rsidP="009F1E2C">
      <w:pPr>
        <w:tabs>
          <w:tab w:val="left" w:pos="-284"/>
        </w:tabs>
        <w:ind w:left="-284" w:firstLine="284"/>
        <w:jc w:val="center"/>
        <w:rPr>
          <w:b/>
        </w:rPr>
      </w:pPr>
      <w:r w:rsidRPr="00FF430B">
        <w:rPr>
          <w:b/>
        </w:rPr>
        <w:t>Depunerea și deschiderea ofertelor</w:t>
      </w:r>
    </w:p>
    <w:p w14:paraId="441006DF" w14:textId="77777777" w:rsidR="0097083F" w:rsidRPr="00FF430B" w:rsidRDefault="0097083F" w:rsidP="009F1E2C">
      <w:pPr>
        <w:tabs>
          <w:tab w:val="left" w:pos="-284"/>
        </w:tabs>
        <w:ind w:left="-284" w:firstLine="284"/>
        <w:jc w:val="center"/>
        <w:rPr>
          <w:b/>
        </w:rPr>
      </w:pPr>
    </w:p>
    <w:p w14:paraId="35E46118"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A600EB">
        <w:rPr>
          <w:b/>
        </w:rPr>
        <w:t>1</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156DA585"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A600EB">
        <w:rPr>
          <w:b/>
        </w:rPr>
        <w:t>2</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A73A3F4"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A600EB">
        <w:rPr>
          <w:b/>
        </w:rPr>
        <w:t>3</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 xml:space="preserve">justificative în sprijinul informațiilor declarate în </w:t>
      </w:r>
      <w:r w:rsidR="00A0761C">
        <w:t>Angajamentul de Integritate</w:t>
      </w:r>
      <w:r w:rsidR="006904AB" w:rsidRPr="00FF430B">
        <w:t>,</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16589CE"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A600EB">
        <w:rPr>
          <w:b/>
        </w:rPr>
        <w:t>4</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1F64663A"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A600EB">
        <w:rPr>
          <w:b/>
        </w:rPr>
        <w:t>5</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69B26FFF"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w:t>
      </w:r>
      <w:r w:rsidR="00A600EB">
        <w:rPr>
          <w:b/>
        </w:rPr>
        <w:t>6</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7D7F7AED" w14:textId="77777777" w:rsidR="00104432" w:rsidRPr="00FF430B" w:rsidRDefault="00A600EB" w:rsidP="00104432">
      <w:pPr>
        <w:tabs>
          <w:tab w:val="left" w:pos="-284"/>
          <w:tab w:val="left" w:pos="179"/>
          <w:tab w:val="left" w:pos="426"/>
          <w:tab w:val="left" w:pos="604"/>
        </w:tabs>
        <w:spacing w:after="120"/>
        <w:ind w:left="-284" w:firstLine="284"/>
        <w:jc w:val="both"/>
      </w:pPr>
      <w:r>
        <w:rPr>
          <w:b/>
        </w:rPr>
        <w:t>67</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1E9BC884" w14:textId="77777777" w:rsidR="00FA1DBA" w:rsidRPr="00FF430B" w:rsidRDefault="00A600EB" w:rsidP="0097083F">
      <w:pPr>
        <w:tabs>
          <w:tab w:val="left" w:pos="-284"/>
          <w:tab w:val="left" w:pos="179"/>
          <w:tab w:val="left" w:pos="426"/>
          <w:tab w:val="left" w:pos="604"/>
        </w:tabs>
        <w:spacing w:after="120"/>
        <w:ind w:left="-284" w:firstLine="284"/>
        <w:jc w:val="both"/>
      </w:pPr>
      <w:r>
        <w:rPr>
          <w:b/>
        </w:rPr>
        <w:lastRenderedPageBreak/>
        <w:t>68</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59683184" w14:textId="77777777" w:rsidR="00FA1DBA" w:rsidRPr="00FF430B" w:rsidRDefault="00A600EB" w:rsidP="0097083F">
      <w:pPr>
        <w:tabs>
          <w:tab w:val="left" w:pos="-284"/>
          <w:tab w:val="left" w:pos="179"/>
          <w:tab w:val="left" w:pos="426"/>
          <w:tab w:val="left" w:pos="604"/>
        </w:tabs>
        <w:spacing w:after="120"/>
        <w:ind w:left="-284" w:firstLine="284"/>
        <w:jc w:val="both"/>
      </w:pPr>
      <w:r>
        <w:rPr>
          <w:b/>
        </w:rPr>
        <w:t>69</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0D406C53" w14:textId="77777777" w:rsidR="001034CC" w:rsidRPr="00FF430B" w:rsidRDefault="001034CC" w:rsidP="009F1E2C">
      <w:pPr>
        <w:tabs>
          <w:tab w:val="left" w:pos="-284"/>
          <w:tab w:val="left" w:pos="960"/>
        </w:tabs>
        <w:ind w:left="-284" w:firstLine="284"/>
        <w:jc w:val="both"/>
      </w:pPr>
    </w:p>
    <w:p w14:paraId="7B8857AF" w14:textId="77777777" w:rsidR="00E17AFF" w:rsidRPr="00FF430B" w:rsidRDefault="00E17AFF" w:rsidP="009F1E2C">
      <w:pPr>
        <w:tabs>
          <w:tab w:val="left" w:pos="-284"/>
          <w:tab w:val="left" w:pos="960"/>
        </w:tabs>
        <w:ind w:left="-284" w:firstLine="284"/>
        <w:jc w:val="both"/>
      </w:pPr>
    </w:p>
    <w:p w14:paraId="3898C2DF"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5778A6DF"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AA6AC40"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772AFB06"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6ED04F9"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A600EB">
        <w:rPr>
          <w:b/>
        </w:rPr>
        <w:t>0</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0DE49E99"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A600EB">
        <w:rPr>
          <w:b/>
        </w:rPr>
        <w:t>1</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16A51AC4"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57009A1B"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4D24F3E5"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1DAD7C39"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A600EB">
        <w:rPr>
          <w:b/>
        </w:rPr>
        <w:t>2</w:t>
      </w:r>
      <w:r w:rsidR="00F75F0C" w:rsidRPr="00FF430B">
        <w:rPr>
          <w:b/>
        </w:rPr>
        <w:t>.</w:t>
      </w:r>
      <w:r w:rsidR="002B206B" w:rsidRPr="00FF430B">
        <w:rPr>
          <w:b/>
        </w:rPr>
        <w:t xml:space="preserve"> </w:t>
      </w:r>
      <w:r w:rsidR="00944C5A">
        <w:t>Angajamentul de Integritate</w:t>
      </w:r>
      <w:r w:rsidR="00F75F0C" w:rsidRPr="00FF430B">
        <w:t xml:space="preserv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23835CFE"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A600EB">
        <w:rPr>
          <w:b/>
        </w:rPr>
        <w:t>3</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w:t>
      </w:r>
      <w:r w:rsidR="00927BC6">
        <w:t>Angajamentul de Integritate</w:t>
      </w:r>
      <w:r w:rsidR="00F75F0C" w:rsidRPr="00FF430B">
        <w:t xml:space="preserv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01933E4A"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A600EB">
        <w:rPr>
          <w:b/>
        </w:rPr>
        <w:t>4</w:t>
      </w:r>
      <w:r w:rsidR="00F75F0C" w:rsidRPr="00FF430B">
        <w:rPr>
          <w:b/>
        </w:rPr>
        <w:t>.</w:t>
      </w:r>
      <w:r w:rsidR="002B206B" w:rsidRPr="00FF430B">
        <w:rPr>
          <w:b/>
        </w:rPr>
        <w:t xml:space="preserve"> </w:t>
      </w:r>
      <w:r w:rsidR="00F75F0C" w:rsidRPr="00FF430B">
        <w:t xml:space="preserve">Operatorul economic a cărui informație prezentată în </w:t>
      </w:r>
      <w:r w:rsidR="001C7438">
        <w:t>Angajamentul de Integritate</w:t>
      </w:r>
      <w:r w:rsidR="00F75F0C" w:rsidRPr="00FF430B">
        <w:t xml:space="preserve"> corespunde cerințelor/condițiilor specificate de către autoritatea contractantă în anunț/invitația de participare, are obligația să prezinte la cerere și fără întârziere documentele justificative.</w:t>
      </w:r>
    </w:p>
    <w:p w14:paraId="08C95156"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A600EB">
        <w:rPr>
          <w:b/>
        </w:rPr>
        <w:t>5</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w:t>
      </w:r>
      <w:r w:rsidR="001C7438">
        <w:t>Angajamentul de Integritate</w:t>
      </w:r>
      <w:r w:rsidR="00A45123" w:rsidRPr="00FF430B">
        <w:t>,</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E42096A"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w:t>
      </w:r>
      <w:r w:rsidR="00A600EB">
        <w:rPr>
          <w:b/>
        </w:rPr>
        <w:t>6</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366FFD30" w14:textId="77777777" w:rsidR="00A953D2" w:rsidRPr="00FF430B" w:rsidRDefault="00A600EB" w:rsidP="009F1E2C">
      <w:pPr>
        <w:tabs>
          <w:tab w:val="left" w:pos="-284"/>
          <w:tab w:val="left" w:pos="142"/>
          <w:tab w:val="left" w:pos="426"/>
          <w:tab w:val="left" w:pos="604"/>
          <w:tab w:val="left" w:pos="1134"/>
        </w:tabs>
        <w:spacing w:after="120"/>
        <w:ind w:left="-284" w:firstLine="284"/>
        <w:jc w:val="both"/>
      </w:pPr>
      <w:r>
        <w:rPr>
          <w:b/>
        </w:rPr>
        <w:t>77</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0150FC30" w14:textId="77777777" w:rsidR="00A953D2" w:rsidRPr="00FF430B" w:rsidRDefault="00A600EB" w:rsidP="009B5D91">
      <w:pPr>
        <w:tabs>
          <w:tab w:val="left" w:pos="-284"/>
          <w:tab w:val="left" w:pos="142"/>
          <w:tab w:val="left" w:pos="426"/>
          <w:tab w:val="left" w:pos="604"/>
          <w:tab w:val="left" w:pos="1134"/>
        </w:tabs>
        <w:spacing w:after="120"/>
        <w:ind w:left="-284" w:firstLine="284"/>
        <w:jc w:val="both"/>
      </w:pPr>
      <w:r>
        <w:rPr>
          <w:b/>
        </w:rPr>
        <w:t>78</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lastRenderedPageBreak/>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1AE75BDC" w14:textId="77777777" w:rsidR="00A953D2" w:rsidRPr="00FF430B" w:rsidRDefault="00A600EB" w:rsidP="009F1E2C">
      <w:pPr>
        <w:tabs>
          <w:tab w:val="left" w:pos="-284"/>
          <w:tab w:val="left" w:pos="142"/>
          <w:tab w:val="left" w:pos="426"/>
          <w:tab w:val="left" w:pos="604"/>
          <w:tab w:val="left" w:pos="1134"/>
        </w:tabs>
        <w:spacing w:after="120"/>
        <w:ind w:left="-284" w:firstLine="284"/>
        <w:jc w:val="both"/>
      </w:pPr>
      <w:r>
        <w:rPr>
          <w:b/>
        </w:rPr>
        <w:t>79</w:t>
      </w:r>
      <w:r w:rsidR="00A07B23"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38BBD706"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1934C6D4"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18BC734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0A04B55"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7076C71B"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17C13EBD"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6B9089BC"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2300F08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76182F0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0</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8D0098A"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1</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00AB46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2</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35B7688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3</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5832A53E"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4</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29FA0F98"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5</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79350C69"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A600EB">
        <w:rPr>
          <w:b/>
        </w:rPr>
        <w:t>6</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3"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032A2251"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lastRenderedPageBreak/>
        <w:t xml:space="preserve">    </w:t>
      </w:r>
      <w:r w:rsidR="00A600EB">
        <w:rPr>
          <w:b/>
        </w:rPr>
        <w:t>87</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02732ECF"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A600EB">
        <w:rPr>
          <w:b/>
        </w:rPr>
        <w:t>88</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7D76337"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A600EB">
        <w:rPr>
          <w:b/>
        </w:rPr>
        <w:t>89</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D05FF4E" w14:textId="77777777" w:rsidR="004A4CB4" w:rsidRPr="00FF430B" w:rsidRDefault="004A4CB4" w:rsidP="009F1E2C">
      <w:pPr>
        <w:tabs>
          <w:tab w:val="left" w:pos="-284"/>
          <w:tab w:val="left" w:pos="462"/>
          <w:tab w:val="left" w:pos="1134"/>
        </w:tabs>
        <w:spacing w:after="120"/>
        <w:ind w:left="-284" w:firstLine="284"/>
        <w:jc w:val="both"/>
      </w:pPr>
    </w:p>
    <w:p w14:paraId="2A202CBF"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2F6161BF" w14:textId="77777777" w:rsidR="000E4D7D" w:rsidRPr="00FF430B" w:rsidRDefault="000E4D7D" w:rsidP="009F1E2C">
      <w:pPr>
        <w:tabs>
          <w:tab w:val="left" w:pos="-284"/>
        </w:tabs>
        <w:ind w:left="-284" w:firstLine="284"/>
        <w:jc w:val="center"/>
        <w:rPr>
          <w:rFonts w:eastAsiaTheme="majorEastAsia"/>
          <w:b/>
          <w:bCs/>
          <w:sz w:val="26"/>
          <w:szCs w:val="26"/>
        </w:rPr>
      </w:pPr>
    </w:p>
    <w:p w14:paraId="45EFA55E"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15A7DDD8" w14:textId="77777777" w:rsidR="009A6869" w:rsidRPr="00FF430B" w:rsidRDefault="009A6869" w:rsidP="009F1E2C">
      <w:pPr>
        <w:tabs>
          <w:tab w:val="left" w:pos="-284"/>
        </w:tabs>
        <w:ind w:left="-284" w:firstLine="284"/>
        <w:jc w:val="center"/>
      </w:pPr>
    </w:p>
    <w:p w14:paraId="63F66103"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A600EB">
        <w:rPr>
          <w:b/>
        </w:rPr>
        <w:t>0</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7DF49D1B"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A600EB">
        <w:rPr>
          <w:b/>
        </w:rPr>
        <w:t>1</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2C3C2007"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A600EB">
        <w:rPr>
          <w:b/>
        </w:rPr>
        <w:t>2</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9A572E7"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A600EB">
        <w:rPr>
          <w:b/>
        </w:rPr>
        <w:t>3</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7B35D0E5"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A600EB">
        <w:rPr>
          <w:b/>
        </w:rPr>
        <w:t>4</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4"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5A9BDE3F" w14:textId="77777777" w:rsidR="00B00190" w:rsidRPr="00FF456A" w:rsidRDefault="000E4D7D" w:rsidP="009F1E2C">
      <w:pPr>
        <w:pStyle w:val="af2"/>
        <w:shd w:val="clear" w:color="auto" w:fill="FFFFFF"/>
        <w:tabs>
          <w:tab w:val="left" w:pos="-284"/>
        </w:tabs>
        <w:ind w:left="-284" w:firstLine="284"/>
        <w:rPr>
          <w:color w:val="000000" w:themeColor="text1"/>
          <w:lang w:val="en-US" w:eastAsia="it-IT"/>
        </w:rPr>
      </w:pPr>
      <w:r w:rsidRPr="00FF456A">
        <w:rPr>
          <w:b/>
          <w:color w:val="000000" w:themeColor="text1"/>
          <w:lang w:val="en-US"/>
        </w:rPr>
        <w:t>9</w:t>
      </w:r>
      <w:r w:rsidR="00A600EB">
        <w:rPr>
          <w:b/>
          <w:color w:val="000000" w:themeColor="text1"/>
          <w:lang w:val="en-US"/>
        </w:rPr>
        <w:t>5</w:t>
      </w:r>
      <w:r w:rsidR="00B00190" w:rsidRPr="00FF456A">
        <w:rPr>
          <w:b/>
          <w:color w:val="000000" w:themeColor="text1"/>
          <w:lang w:val="en-US"/>
        </w:rPr>
        <w:t xml:space="preserve">. </w:t>
      </w:r>
      <w:r w:rsidR="009C11B3" w:rsidRPr="00FF456A">
        <w:rPr>
          <w:b/>
          <w:color w:val="000000" w:themeColor="text1"/>
          <w:lang w:val="en-US"/>
        </w:rPr>
        <w:t xml:space="preserve"> </w:t>
      </w:r>
      <w:proofErr w:type="spellStart"/>
      <w:r w:rsidR="00B00190" w:rsidRPr="00FF456A">
        <w:rPr>
          <w:color w:val="000000" w:themeColor="text1"/>
          <w:lang w:val="en-US" w:eastAsia="it-IT"/>
        </w:rPr>
        <w:t>Garanția</w:t>
      </w:r>
      <w:proofErr w:type="spellEnd"/>
      <w:r w:rsidR="00B00190" w:rsidRPr="00FF456A">
        <w:rPr>
          <w:color w:val="000000" w:themeColor="text1"/>
          <w:lang w:val="en-US" w:eastAsia="it-IT"/>
        </w:rPr>
        <w:t xml:space="preserve"> de </w:t>
      </w:r>
      <w:proofErr w:type="spellStart"/>
      <w:r w:rsidR="00B00190" w:rsidRPr="00FF456A">
        <w:rPr>
          <w:color w:val="000000" w:themeColor="text1"/>
          <w:lang w:val="en-US" w:eastAsia="it-IT"/>
        </w:rPr>
        <w:t>bună</w:t>
      </w:r>
      <w:proofErr w:type="spellEnd"/>
      <w:r w:rsidR="00B00190" w:rsidRPr="00FF456A">
        <w:rPr>
          <w:color w:val="000000" w:themeColor="text1"/>
          <w:lang w:val="en-US" w:eastAsia="it-IT"/>
        </w:rPr>
        <w:t xml:space="preserve"> </w:t>
      </w:r>
      <w:proofErr w:type="spellStart"/>
      <w:r w:rsidR="00B00190" w:rsidRPr="00FF456A">
        <w:rPr>
          <w:color w:val="000000" w:themeColor="text1"/>
          <w:lang w:val="en-US" w:eastAsia="it-IT"/>
        </w:rPr>
        <w:t>execuție</w:t>
      </w:r>
      <w:proofErr w:type="spellEnd"/>
      <w:r w:rsidR="00B00190" w:rsidRPr="00FF456A">
        <w:rPr>
          <w:color w:val="000000" w:themeColor="text1"/>
          <w:lang w:val="en-US" w:eastAsia="it-IT"/>
        </w:rPr>
        <w:t xml:space="preserve"> a </w:t>
      </w:r>
      <w:proofErr w:type="spellStart"/>
      <w:r w:rsidR="00B00190" w:rsidRPr="00FF456A">
        <w:rPr>
          <w:color w:val="000000" w:themeColor="text1"/>
          <w:lang w:val="en-US" w:eastAsia="it-IT"/>
        </w:rPr>
        <w:t>contractului</w:t>
      </w:r>
      <w:proofErr w:type="spellEnd"/>
      <w:r w:rsidR="00B00190" w:rsidRPr="00FF456A">
        <w:rPr>
          <w:color w:val="000000" w:themeColor="text1"/>
          <w:lang w:val="en-US" w:eastAsia="it-IT"/>
        </w:rPr>
        <w:t xml:space="preserve">, </w:t>
      </w:r>
      <w:proofErr w:type="spellStart"/>
      <w:r w:rsidR="00B00190" w:rsidRPr="00FF456A">
        <w:rPr>
          <w:color w:val="000000" w:themeColor="text1"/>
          <w:lang w:val="en-US" w:eastAsia="it-IT"/>
        </w:rPr>
        <w:t>dacă</w:t>
      </w:r>
      <w:proofErr w:type="spellEnd"/>
      <w:r w:rsidR="00B00190" w:rsidRPr="00FF456A">
        <w:rPr>
          <w:color w:val="000000" w:themeColor="text1"/>
          <w:lang w:val="en-US" w:eastAsia="it-IT"/>
        </w:rPr>
        <w:t xml:space="preserve"> </w:t>
      </w:r>
      <w:proofErr w:type="spellStart"/>
      <w:r w:rsidR="00B00190" w:rsidRPr="00FF456A">
        <w:rPr>
          <w:color w:val="000000" w:themeColor="text1"/>
          <w:lang w:val="en-US" w:eastAsia="it-IT"/>
        </w:rPr>
        <w:t>părțile</w:t>
      </w:r>
      <w:proofErr w:type="spellEnd"/>
      <w:r w:rsidR="00B00190" w:rsidRPr="00FF456A">
        <w:rPr>
          <w:color w:val="000000" w:themeColor="text1"/>
          <w:lang w:val="en-US" w:eastAsia="it-IT"/>
        </w:rPr>
        <w:t xml:space="preserve"> </w:t>
      </w:r>
      <w:proofErr w:type="spellStart"/>
      <w:r w:rsidR="00B00190" w:rsidRPr="00FF456A">
        <w:rPr>
          <w:color w:val="000000" w:themeColor="text1"/>
          <w:lang w:val="en-US" w:eastAsia="it-IT"/>
        </w:rPr>
        <w:t>agreează</w:t>
      </w:r>
      <w:proofErr w:type="spellEnd"/>
      <w:r w:rsidR="00B00190" w:rsidRPr="00FF456A">
        <w:rPr>
          <w:color w:val="000000" w:themeColor="text1"/>
          <w:lang w:val="en-US" w:eastAsia="it-IT"/>
        </w:rPr>
        <w:t xml:space="preserve">, se </w:t>
      </w:r>
      <w:proofErr w:type="spellStart"/>
      <w:r w:rsidR="00B00190" w:rsidRPr="00FF456A">
        <w:rPr>
          <w:color w:val="000000" w:themeColor="text1"/>
          <w:lang w:val="en-US" w:eastAsia="it-IT"/>
        </w:rPr>
        <w:t>constituie</w:t>
      </w:r>
      <w:proofErr w:type="spellEnd"/>
      <w:r w:rsidR="00B00190" w:rsidRPr="00FF456A">
        <w:rPr>
          <w:color w:val="000000" w:themeColor="text1"/>
          <w:lang w:val="en-US" w:eastAsia="it-IT"/>
        </w:rPr>
        <w:t xml:space="preserve"> din:</w:t>
      </w:r>
    </w:p>
    <w:p w14:paraId="28A9F6DF"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1B7096A4"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94FCBF2"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54FEFDD"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w:t>
      </w:r>
      <w:r w:rsidR="00A600EB">
        <w:rPr>
          <w:b/>
          <w:bCs/>
          <w:noProof w:val="0"/>
          <w:color w:val="000000" w:themeColor="text1"/>
          <w:lang w:eastAsia="it-IT"/>
        </w:rPr>
        <w:t>6</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6B1A8CF" w14:textId="77777777" w:rsidR="008E304B" w:rsidRPr="00FF430B" w:rsidRDefault="00A600EB" w:rsidP="00A05835">
      <w:pPr>
        <w:tabs>
          <w:tab w:val="left" w:pos="-284"/>
          <w:tab w:val="left" w:pos="284"/>
          <w:tab w:val="left" w:pos="462"/>
          <w:tab w:val="left" w:pos="960"/>
        </w:tabs>
        <w:spacing w:after="120"/>
        <w:ind w:left="-284" w:firstLine="284"/>
        <w:jc w:val="both"/>
        <w:rPr>
          <w:lang w:eastAsia="en-GB"/>
        </w:rPr>
      </w:pPr>
      <w:r>
        <w:rPr>
          <w:b/>
          <w:lang w:eastAsia="en-GB"/>
        </w:rPr>
        <w:t>97</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58A5D787" w14:textId="77777777" w:rsidR="000C00CF" w:rsidRPr="00FF430B" w:rsidRDefault="00A600EB"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98</w:t>
      </w:r>
      <w:r w:rsidR="009A6869"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D4A3713" w14:textId="77777777" w:rsidR="008E304B" w:rsidRPr="00FF430B" w:rsidRDefault="00A600EB" w:rsidP="009F1E2C">
      <w:pPr>
        <w:tabs>
          <w:tab w:val="left" w:pos="-284"/>
          <w:tab w:val="left" w:pos="360"/>
          <w:tab w:val="left" w:pos="462"/>
          <w:tab w:val="left" w:pos="960"/>
        </w:tabs>
        <w:spacing w:after="120"/>
        <w:ind w:left="-284" w:firstLine="284"/>
        <w:jc w:val="both"/>
      </w:pPr>
      <w:r>
        <w:rPr>
          <w:b/>
          <w:lang w:eastAsia="en-GB"/>
        </w:rPr>
        <w:t>99</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32FB65B"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A600EB">
        <w:rPr>
          <w:b/>
        </w:rPr>
        <w:t>0</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w:t>
      </w:r>
      <w:r w:rsidR="004A4CB4" w:rsidRPr="00FF430B">
        <w:t xml:space="preserve">) </w:t>
      </w:r>
      <w:r w:rsidR="00590C16" w:rsidRPr="00FF430B">
        <w:t>din prezenta D</w:t>
      </w:r>
      <w:r w:rsidR="00C2681E" w:rsidRPr="00FF430B">
        <w:t>ocumentație-standard</w:t>
      </w:r>
      <w:r w:rsidRPr="00FF430B">
        <w:t xml:space="preserve">, inclusiv </w:t>
      </w:r>
      <w:r w:rsidR="00022311" w:rsidRPr="00FF430B">
        <w:t>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873B4F8"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A600EB">
        <w:rPr>
          <w:b/>
        </w:rPr>
        <w:t>1</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39F28E39"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A600EB">
        <w:rPr>
          <w:b/>
        </w:rPr>
        <w:t>2</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2946EB6A"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w:t>
      </w:r>
      <w:r w:rsidR="00A600EB">
        <w:rPr>
          <w:b/>
        </w:rPr>
        <w:t>3</w:t>
      </w:r>
      <w:r w:rsidRPr="00FF430B">
        <w:rPr>
          <w:b/>
        </w:rPr>
        <w:t>.</w:t>
      </w:r>
      <w:r w:rsidR="004A4CB4" w:rsidRPr="00FF430B">
        <w:rPr>
          <w:b/>
        </w:rPr>
        <w:t xml:space="preserve"> </w:t>
      </w:r>
      <w:r w:rsidR="00134CCF" w:rsidRPr="00FF5B95">
        <w:rPr>
          <w:lang w:val="vi-VN"/>
        </w:rPr>
        <w:t xml:space="preserve">Operatorii economici </w:t>
      </w:r>
      <w:r w:rsidR="00134CCF" w:rsidRPr="00210FA4">
        <w:rPr>
          <w:b/>
          <w:bCs/>
          <w:lang w:val="vi-VN"/>
        </w:rPr>
        <w:t>nu pot contesta</w:t>
      </w:r>
      <w:r w:rsidR="00134CCF">
        <w:rPr>
          <w:b/>
          <w:bCs/>
          <w:lang w:val="en-US"/>
        </w:rPr>
        <w:t xml:space="preserve"> </w:t>
      </w:r>
      <w:r w:rsidR="00134CCF" w:rsidRPr="00851291">
        <w:rPr>
          <w:lang w:val="en-US"/>
        </w:rPr>
        <w:t>in ANSC</w:t>
      </w:r>
      <w:r w:rsidR="00134CCF">
        <w:rPr>
          <w:lang w:val="en-US"/>
        </w:rPr>
        <w:t>,</w:t>
      </w:r>
      <w:r w:rsidR="00134CCF" w:rsidRPr="00FF5B95">
        <w:rPr>
          <w:lang w:val="vi-VN"/>
        </w:rPr>
        <w:t xml:space="preserve"> în instanța de judecată sau arbitraj, hotărârile grupului de lucru referitoare la rezultatele procedurii de achiziție</w:t>
      </w:r>
      <w:r w:rsidR="00134CCF" w:rsidRPr="00C12D3D">
        <w:rPr>
          <w:i/>
          <w:iCs/>
          <w:lang w:val="vi-VN"/>
        </w:rPr>
        <w:t>.</w:t>
      </w:r>
    </w:p>
    <w:p w14:paraId="20C1F8A8"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w:t>
      </w:r>
      <w:r w:rsidR="003D5C95">
        <w:rPr>
          <w:b/>
          <w:bCs/>
          <w:color w:val="000000"/>
        </w:rPr>
        <w:t>0</w:t>
      </w:r>
      <w:r w:rsidR="00A600EB">
        <w:rPr>
          <w:b/>
          <w:bCs/>
          <w:color w:val="000000"/>
        </w:rPr>
        <w:t>4</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w:t>
      </w:r>
      <w:r w:rsidR="00E87D13">
        <w:rPr>
          <w:bCs/>
          <w:color w:val="000000"/>
        </w:rPr>
        <w:t>unțul de participare</w:t>
      </w:r>
      <w:r w:rsidRPr="00FF430B">
        <w:rPr>
          <w:bCs/>
          <w:color w:val="000000"/>
        </w:rPr>
        <w:t>.</w:t>
      </w:r>
    </w:p>
    <w:p w14:paraId="4C6D12E2" w14:textId="77777777" w:rsidR="00B65C93" w:rsidRPr="00FF430B" w:rsidRDefault="00B65C93" w:rsidP="00615E49">
      <w:pPr>
        <w:spacing w:after="160" w:line="276" w:lineRule="auto"/>
        <w:rPr>
          <w:rFonts w:ascii="Calibri" w:eastAsia="Calibri" w:hAnsi="Calibri"/>
          <w:noProof w:val="0"/>
          <w:sz w:val="22"/>
          <w:szCs w:val="22"/>
        </w:rPr>
      </w:pPr>
    </w:p>
    <w:p w14:paraId="0F7A3761" w14:textId="77777777" w:rsidR="000E4D7D" w:rsidRPr="00FF430B" w:rsidRDefault="000E4D7D" w:rsidP="00615E49">
      <w:pPr>
        <w:spacing w:after="160" w:line="276" w:lineRule="auto"/>
        <w:rPr>
          <w:rFonts w:ascii="Calibri" w:eastAsia="Calibri" w:hAnsi="Calibri"/>
          <w:noProof w:val="0"/>
          <w:sz w:val="22"/>
          <w:szCs w:val="22"/>
        </w:rPr>
      </w:pPr>
    </w:p>
    <w:p w14:paraId="5EAB3E75" w14:textId="77777777" w:rsidR="000E4D7D" w:rsidRPr="00FF430B" w:rsidRDefault="000E4D7D" w:rsidP="00615E49">
      <w:pPr>
        <w:spacing w:after="160" w:line="276" w:lineRule="auto"/>
        <w:rPr>
          <w:rFonts w:ascii="Calibri" w:eastAsia="Calibri" w:hAnsi="Calibri"/>
          <w:noProof w:val="0"/>
          <w:sz w:val="22"/>
          <w:szCs w:val="22"/>
        </w:rPr>
      </w:pPr>
    </w:p>
    <w:p w14:paraId="6A87ED83" w14:textId="77777777" w:rsidR="000E4D7D" w:rsidRPr="00FF430B" w:rsidRDefault="000E4D7D" w:rsidP="00615E49">
      <w:pPr>
        <w:spacing w:after="160" w:line="276" w:lineRule="auto"/>
        <w:rPr>
          <w:rFonts w:ascii="Calibri" w:eastAsia="Calibri" w:hAnsi="Calibri"/>
          <w:noProof w:val="0"/>
          <w:sz w:val="22"/>
          <w:szCs w:val="22"/>
        </w:rPr>
      </w:pPr>
    </w:p>
    <w:p w14:paraId="7BAFA0B7" w14:textId="77777777" w:rsidR="000E4D7D" w:rsidRPr="00FF430B" w:rsidRDefault="000E4D7D" w:rsidP="00615E49">
      <w:pPr>
        <w:spacing w:after="160" w:line="276" w:lineRule="auto"/>
        <w:rPr>
          <w:rFonts w:ascii="Calibri" w:eastAsia="Calibri" w:hAnsi="Calibri"/>
          <w:noProof w:val="0"/>
          <w:sz w:val="22"/>
          <w:szCs w:val="22"/>
        </w:rPr>
      </w:pPr>
    </w:p>
    <w:p w14:paraId="1BB57C6D" w14:textId="77777777" w:rsidR="000E4D7D" w:rsidRPr="00FF430B" w:rsidRDefault="000E4D7D" w:rsidP="00615E49">
      <w:pPr>
        <w:spacing w:after="160" w:line="276" w:lineRule="auto"/>
        <w:rPr>
          <w:rFonts w:ascii="Calibri" w:eastAsia="Calibri" w:hAnsi="Calibri"/>
          <w:noProof w:val="0"/>
          <w:sz w:val="22"/>
          <w:szCs w:val="22"/>
        </w:rPr>
      </w:pPr>
    </w:p>
    <w:p w14:paraId="1C732376" w14:textId="77777777" w:rsidR="000E4D7D" w:rsidRPr="00FF430B" w:rsidRDefault="000E4D7D" w:rsidP="00615E49">
      <w:pPr>
        <w:spacing w:after="160" w:line="276" w:lineRule="auto"/>
        <w:rPr>
          <w:rFonts w:ascii="Calibri" w:eastAsia="Calibri" w:hAnsi="Calibri"/>
          <w:noProof w:val="0"/>
          <w:sz w:val="22"/>
          <w:szCs w:val="22"/>
        </w:rPr>
      </w:pPr>
    </w:p>
    <w:p w14:paraId="082432BF" w14:textId="77777777" w:rsidR="000E4D7D" w:rsidRDefault="000E4D7D" w:rsidP="00615E49">
      <w:pPr>
        <w:spacing w:after="160" w:line="276" w:lineRule="auto"/>
        <w:rPr>
          <w:rFonts w:ascii="Calibri" w:eastAsia="Calibri" w:hAnsi="Calibri"/>
          <w:noProof w:val="0"/>
          <w:sz w:val="22"/>
          <w:szCs w:val="22"/>
        </w:rPr>
      </w:pPr>
    </w:p>
    <w:p w14:paraId="6FBB8ACC" w14:textId="77777777" w:rsidR="007E622A" w:rsidRDefault="007E622A" w:rsidP="00615E49">
      <w:pPr>
        <w:spacing w:after="160" w:line="276" w:lineRule="auto"/>
        <w:rPr>
          <w:rFonts w:ascii="Calibri" w:eastAsia="Calibri" w:hAnsi="Calibri"/>
          <w:noProof w:val="0"/>
          <w:sz w:val="22"/>
          <w:szCs w:val="22"/>
        </w:rPr>
      </w:pPr>
    </w:p>
    <w:p w14:paraId="08C8A3E8" w14:textId="77777777" w:rsidR="007E622A" w:rsidRDefault="007E622A" w:rsidP="00615E49">
      <w:pPr>
        <w:spacing w:after="160" w:line="276" w:lineRule="auto"/>
        <w:rPr>
          <w:rFonts w:ascii="Calibri" w:eastAsia="Calibri" w:hAnsi="Calibri"/>
          <w:noProof w:val="0"/>
          <w:sz w:val="22"/>
          <w:szCs w:val="22"/>
        </w:rPr>
      </w:pPr>
    </w:p>
    <w:p w14:paraId="1444AF0F" w14:textId="77777777" w:rsidR="007E622A" w:rsidRDefault="007E622A" w:rsidP="00615E49">
      <w:pPr>
        <w:spacing w:after="160" w:line="276" w:lineRule="auto"/>
        <w:rPr>
          <w:rFonts w:ascii="Calibri" w:eastAsia="Calibri" w:hAnsi="Calibri"/>
          <w:noProof w:val="0"/>
          <w:sz w:val="22"/>
          <w:szCs w:val="22"/>
        </w:rPr>
      </w:pPr>
    </w:p>
    <w:p w14:paraId="29FC99A2" w14:textId="77777777" w:rsidR="007E622A" w:rsidRPr="00FF430B" w:rsidRDefault="007E622A" w:rsidP="00615E49">
      <w:pPr>
        <w:spacing w:after="160" w:line="276" w:lineRule="auto"/>
        <w:rPr>
          <w:rFonts w:ascii="Calibri" w:eastAsia="Calibri" w:hAnsi="Calibri"/>
          <w:noProof w:val="0"/>
          <w:sz w:val="22"/>
          <w:szCs w:val="22"/>
        </w:rPr>
      </w:pPr>
    </w:p>
    <w:p w14:paraId="5A9EA4C1" w14:textId="77777777" w:rsidR="000E4D7D" w:rsidRDefault="000E4D7D" w:rsidP="00615E49">
      <w:pPr>
        <w:spacing w:after="160" w:line="276" w:lineRule="auto"/>
        <w:rPr>
          <w:rFonts w:ascii="Calibri" w:eastAsia="Calibri" w:hAnsi="Calibri"/>
          <w:noProof w:val="0"/>
          <w:sz w:val="22"/>
          <w:szCs w:val="22"/>
        </w:rPr>
      </w:pPr>
    </w:p>
    <w:p w14:paraId="13237634" w14:textId="77777777" w:rsidR="003D5C95" w:rsidRDefault="003D5C95" w:rsidP="00615E49">
      <w:pPr>
        <w:spacing w:after="160" w:line="276" w:lineRule="auto"/>
        <w:rPr>
          <w:rFonts w:ascii="Calibri" w:eastAsia="Calibri" w:hAnsi="Calibri"/>
          <w:noProof w:val="0"/>
          <w:sz w:val="22"/>
          <w:szCs w:val="22"/>
        </w:rPr>
      </w:pPr>
    </w:p>
    <w:p w14:paraId="527A668E" w14:textId="77777777" w:rsidR="003D5C95" w:rsidRDefault="003D5C95" w:rsidP="00615E49">
      <w:pPr>
        <w:spacing w:after="160" w:line="276" w:lineRule="auto"/>
        <w:rPr>
          <w:rFonts w:ascii="Calibri" w:eastAsia="Calibri" w:hAnsi="Calibri"/>
          <w:noProof w:val="0"/>
          <w:sz w:val="22"/>
          <w:szCs w:val="22"/>
        </w:rPr>
      </w:pPr>
    </w:p>
    <w:p w14:paraId="3CBD423C" w14:textId="77777777" w:rsidR="003D5C95" w:rsidRDefault="003D5C95" w:rsidP="00615E49">
      <w:pPr>
        <w:spacing w:after="160" w:line="276" w:lineRule="auto"/>
        <w:rPr>
          <w:rFonts w:ascii="Calibri" w:eastAsia="Calibri" w:hAnsi="Calibri"/>
          <w:noProof w:val="0"/>
          <w:sz w:val="22"/>
          <w:szCs w:val="22"/>
        </w:rPr>
      </w:pPr>
    </w:p>
    <w:p w14:paraId="43A2B9CF" w14:textId="77777777" w:rsidR="003D5C95" w:rsidRDefault="003D5C95" w:rsidP="00615E49">
      <w:pPr>
        <w:spacing w:after="160" w:line="276" w:lineRule="auto"/>
        <w:rPr>
          <w:rFonts w:ascii="Calibri" w:eastAsia="Calibri" w:hAnsi="Calibri"/>
          <w:noProof w:val="0"/>
          <w:sz w:val="22"/>
          <w:szCs w:val="22"/>
        </w:rPr>
      </w:pPr>
    </w:p>
    <w:p w14:paraId="1280AD9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D905232"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6F2DFC5B" w14:textId="77777777"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523723B9"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28624301" w14:textId="77777777" w:rsidR="00BA7FF4" w:rsidRPr="00FF430B" w:rsidRDefault="00BA7FF4" w:rsidP="00BA7FF4">
      <w:pPr>
        <w:jc w:val="right"/>
        <w:rPr>
          <w:noProof w:val="0"/>
        </w:rPr>
      </w:pPr>
      <w:r w:rsidRPr="00FF430B">
        <w:rPr>
          <w:noProof w:val="0"/>
        </w:rPr>
        <w:t>din “____” ________ 20___</w:t>
      </w:r>
    </w:p>
    <w:p w14:paraId="5CB14C30" w14:textId="77777777" w:rsidR="00101CBC" w:rsidRPr="00FF430B" w:rsidRDefault="00101CBC">
      <w:pPr>
        <w:pStyle w:val="Style3"/>
        <w:tabs>
          <w:tab w:val="left" w:pos="567"/>
        </w:tabs>
        <w:spacing w:before="0" w:beforeAutospacing="0" w:after="0"/>
        <w:ind w:left="0" w:firstLine="0"/>
        <w:rPr>
          <w:rFonts w:eastAsia="PMingLiU"/>
          <w:lang w:eastAsia="zh-CN"/>
        </w:rPr>
      </w:pPr>
    </w:p>
    <w:p w14:paraId="18C4AA9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4BD09AC6"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1CCE81D0"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3956C0E9"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2E9B7220" w14:textId="77777777" w:rsidR="002A1245" w:rsidRPr="002A1245" w:rsidRDefault="00F5261B" w:rsidP="002A1245">
      <w:pPr>
        <w:pStyle w:val="a7"/>
        <w:tabs>
          <w:tab w:val="left" w:pos="-142"/>
        </w:tabs>
        <w:spacing w:before="240"/>
        <w:jc w:val="right"/>
        <w:rPr>
          <w:rFonts w:ascii="Times New Roman" w:hAnsi="Times New Roman"/>
          <w:b/>
          <w:bCs/>
          <w:szCs w:val="24"/>
        </w:rPr>
      </w:pPr>
      <w:r w:rsidRPr="002A1245">
        <w:rPr>
          <w:rFonts w:ascii="Times New Roman" w:hAnsi="Times New Roman"/>
          <w:szCs w:val="24"/>
        </w:rPr>
        <w:t>Către</w:t>
      </w:r>
      <w:r w:rsidR="002A1245" w:rsidRPr="002A1245">
        <w:rPr>
          <w:rFonts w:ascii="Times New Roman" w:hAnsi="Times New Roman"/>
          <w:szCs w:val="24"/>
          <w:lang w:val="en-US"/>
        </w:rPr>
        <w:t xml:space="preserve"> </w:t>
      </w:r>
      <w:r w:rsidR="004F3408" w:rsidRPr="002A1245">
        <w:rPr>
          <w:rFonts w:ascii="Times New Roman" w:hAnsi="Times New Roman"/>
          <w:b/>
          <w:bCs/>
          <w:szCs w:val="24"/>
        </w:rPr>
        <w:t>Primăria or. Călărași</w:t>
      </w:r>
    </w:p>
    <w:p w14:paraId="6118759E" w14:textId="3D7E3A9D" w:rsidR="00F5261B" w:rsidRPr="002A1245" w:rsidRDefault="00F5261B" w:rsidP="002A1245">
      <w:pPr>
        <w:pStyle w:val="a7"/>
        <w:tabs>
          <w:tab w:val="left" w:pos="-142"/>
        </w:tabs>
        <w:spacing w:before="240"/>
        <w:jc w:val="right"/>
        <w:rPr>
          <w:rFonts w:ascii="Times New Roman" w:hAnsi="Times New Roman"/>
          <w:szCs w:val="24"/>
        </w:rPr>
      </w:pPr>
      <w:r w:rsidRPr="002A1245">
        <w:rPr>
          <w:rFonts w:ascii="Times New Roman" w:hAnsi="Times New Roman"/>
          <w:szCs w:val="24"/>
        </w:rPr>
        <w:softHyphen/>
      </w:r>
      <w:r w:rsidRPr="002A1245">
        <w:rPr>
          <w:rFonts w:ascii="Times New Roman" w:hAnsi="Times New Roman"/>
          <w:szCs w:val="24"/>
        </w:rPr>
        <w:softHyphen/>
      </w:r>
      <w:r w:rsidRPr="002A1245">
        <w:rPr>
          <w:rFonts w:ascii="Times New Roman" w:hAnsi="Times New Roman"/>
          <w:szCs w:val="24"/>
        </w:rPr>
        <w:softHyphen/>
        <w:t xml:space="preserve">                                                      </w:t>
      </w:r>
    </w:p>
    <w:p w14:paraId="026514FB"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7AE287D8"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1AE902BE" w14:textId="77777777" w:rsidR="002A1245" w:rsidRDefault="002A1245" w:rsidP="00F5261B">
      <w:pPr>
        <w:pStyle w:val="a7"/>
        <w:tabs>
          <w:tab w:val="left" w:pos="567"/>
        </w:tabs>
        <w:spacing w:line="360" w:lineRule="auto"/>
        <w:rPr>
          <w:rFonts w:ascii="Times New Roman" w:hAnsi="Times New Roman"/>
          <w:szCs w:val="24"/>
        </w:rPr>
      </w:pPr>
    </w:p>
    <w:p w14:paraId="5F825F2F" w14:textId="4D88F9EE" w:rsidR="00E706C1" w:rsidRPr="00FF430B" w:rsidRDefault="002A1245" w:rsidP="00F5261B">
      <w:pPr>
        <w:pStyle w:val="a7"/>
        <w:tabs>
          <w:tab w:val="left" w:pos="567"/>
        </w:tabs>
        <w:spacing w:line="360" w:lineRule="auto"/>
        <w:rPr>
          <w:rFonts w:ascii="Times New Roman" w:hAnsi="Times New Roman"/>
          <w:szCs w:val="24"/>
        </w:rPr>
      </w:pPr>
      <w:r w:rsidRPr="00FF430B">
        <w:rPr>
          <w:rFonts w:ascii="Times New Roman" w:hAnsi="Times New Roman"/>
          <w:szCs w:val="24"/>
        </w:rPr>
        <w:t>Cu stimă,</w:t>
      </w:r>
    </w:p>
    <w:p w14:paraId="278A6644" w14:textId="2382BA67" w:rsidR="00F5261B" w:rsidRPr="00FF430B" w:rsidRDefault="00F5261B" w:rsidP="002A1245">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r>
    </w:p>
    <w:p w14:paraId="03821087" w14:textId="77777777" w:rsidR="00F5261B" w:rsidRPr="00FF430B" w:rsidRDefault="00F5261B" w:rsidP="002A1245">
      <w:pPr>
        <w:pStyle w:val="a7"/>
        <w:tabs>
          <w:tab w:val="left" w:pos="567"/>
        </w:tabs>
        <w:spacing w:line="360" w:lineRule="auto"/>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2FC0CC02" w14:textId="77777777" w:rsidR="00F5261B" w:rsidRPr="00FF430B" w:rsidRDefault="00F5261B" w:rsidP="002A1245">
      <w:pPr>
        <w:pStyle w:val="a7"/>
        <w:tabs>
          <w:tab w:val="left" w:pos="567"/>
        </w:tabs>
        <w:spacing w:line="360" w:lineRule="auto"/>
        <w:rPr>
          <w:rFonts w:ascii="Times New Roman" w:hAnsi="Times New Roman"/>
          <w:szCs w:val="24"/>
        </w:rPr>
      </w:pPr>
      <w:r w:rsidRPr="00FF430B">
        <w:rPr>
          <w:rFonts w:ascii="Times New Roman" w:hAnsi="Times New Roman"/>
          <w:szCs w:val="24"/>
        </w:rPr>
        <w:t>. . . . . . . . . . . . . . . . . . . . . . . .</w:t>
      </w:r>
    </w:p>
    <w:p w14:paraId="125F2EB6" w14:textId="77777777" w:rsidR="00F5261B" w:rsidRPr="00FF430B" w:rsidRDefault="00F5261B" w:rsidP="002A1245">
      <w:pPr>
        <w:pStyle w:val="a7"/>
        <w:tabs>
          <w:tab w:val="left" w:pos="567"/>
        </w:tabs>
        <w:spacing w:line="360" w:lineRule="auto"/>
        <w:rPr>
          <w:rFonts w:ascii="Times New Roman" w:hAnsi="Times New Roman"/>
          <w:szCs w:val="24"/>
        </w:rPr>
      </w:pPr>
      <w:r w:rsidRPr="00FF430B">
        <w:rPr>
          <w:rFonts w:ascii="Times New Roman" w:hAnsi="Times New Roman"/>
          <w:szCs w:val="24"/>
        </w:rPr>
        <w:t>(semnătura autorizată)</w:t>
      </w:r>
    </w:p>
    <w:p w14:paraId="688FC89E" w14:textId="77777777" w:rsidR="00227348" w:rsidRPr="00FF430B" w:rsidRDefault="00227348" w:rsidP="00950D18">
      <w:pPr>
        <w:pStyle w:val="a7"/>
        <w:tabs>
          <w:tab w:val="left" w:pos="567"/>
        </w:tabs>
        <w:spacing w:line="360" w:lineRule="auto"/>
        <w:rPr>
          <w:rFonts w:ascii="Times New Roman" w:hAnsi="Times New Roman"/>
          <w:szCs w:val="24"/>
        </w:rPr>
      </w:pPr>
    </w:p>
    <w:p w14:paraId="6F1040B1" w14:textId="77777777" w:rsidR="0033109C" w:rsidRPr="00FF430B" w:rsidRDefault="0033109C" w:rsidP="00950D18">
      <w:pPr>
        <w:pStyle w:val="a7"/>
        <w:tabs>
          <w:tab w:val="left" w:pos="567"/>
        </w:tabs>
        <w:spacing w:line="360" w:lineRule="auto"/>
        <w:rPr>
          <w:rFonts w:ascii="Times New Roman" w:hAnsi="Times New Roman"/>
          <w:szCs w:val="24"/>
        </w:rPr>
      </w:pPr>
    </w:p>
    <w:p w14:paraId="5D8ECAB3" w14:textId="77777777" w:rsidR="00B65C93" w:rsidRPr="00FF430B" w:rsidRDefault="00B65C93" w:rsidP="00950D18">
      <w:pPr>
        <w:pStyle w:val="a7"/>
        <w:tabs>
          <w:tab w:val="left" w:pos="567"/>
        </w:tabs>
        <w:spacing w:line="360" w:lineRule="auto"/>
        <w:rPr>
          <w:rFonts w:ascii="Times New Roman" w:hAnsi="Times New Roman"/>
          <w:szCs w:val="24"/>
        </w:rPr>
      </w:pPr>
    </w:p>
    <w:p w14:paraId="4A030D5E" w14:textId="77777777" w:rsidR="00B65C93" w:rsidRPr="00FF430B" w:rsidRDefault="00B65C93" w:rsidP="00950D18">
      <w:pPr>
        <w:pStyle w:val="a7"/>
        <w:tabs>
          <w:tab w:val="left" w:pos="567"/>
        </w:tabs>
        <w:spacing w:line="360" w:lineRule="auto"/>
        <w:rPr>
          <w:rFonts w:ascii="Times New Roman" w:hAnsi="Times New Roman"/>
          <w:szCs w:val="24"/>
        </w:rPr>
      </w:pPr>
    </w:p>
    <w:p w14:paraId="7224AEE7" w14:textId="77777777" w:rsidR="00B65C93" w:rsidRPr="00FF430B" w:rsidRDefault="00B65C93" w:rsidP="00950D18">
      <w:pPr>
        <w:pStyle w:val="a7"/>
        <w:tabs>
          <w:tab w:val="left" w:pos="567"/>
        </w:tabs>
        <w:spacing w:line="360" w:lineRule="auto"/>
        <w:rPr>
          <w:rFonts w:ascii="Times New Roman" w:hAnsi="Times New Roman"/>
          <w:szCs w:val="24"/>
        </w:rPr>
      </w:pPr>
    </w:p>
    <w:p w14:paraId="0456D95F" w14:textId="77777777" w:rsidR="00B65C93" w:rsidRPr="00FF430B" w:rsidRDefault="00B65C93" w:rsidP="00950D18">
      <w:pPr>
        <w:pStyle w:val="a7"/>
        <w:tabs>
          <w:tab w:val="left" w:pos="567"/>
        </w:tabs>
        <w:spacing w:line="360" w:lineRule="auto"/>
        <w:rPr>
          <w:rFonts w:ascii="Times New Roman" w:hAnsi="Times New Roman"/>
          <w:szCs w:val="24"/>
        </w:rPr>
      </w:pPr>
    </w:p>
    <w:p w14:paraId="12DDB1F5" w14:textId="77777777" w:rsidR="00B65C93" w:rsidRPr="00FF430B" w:rsidRDefault="00B65C93" w:rsidP="00950D18">
      <w:pPr>
        <w:pStyle w:val="a7"/>
        <w:tabs>
          <w:tab w:val="left" w:pos="567"/>
        </w:tabs>
        <w:spacing w:line="360" w:lineRule="auto"/>
        <w:rPr>
          <w:rFonts w:ascii="Times New Roman" w:hAnsi="Times New Roman"/>
          <w:szCs w:val="24"/>
        </w:rPr>
      </w:pPr>
    </w:p>
    <w:p w14:paraId="5E00D06E" w14:textId="77777777" w:rsidR="00B65C93" w:rsidRPr="00FF430B" w:rsidRDefault="00B65C93" w:rsidP="00950D18">
      <w:pPr>
        <w:pStyle w:val="a7"/>
        <w:tabs>
          <w:tab w:val="left" w:pos="567"/>
        </w:tabs>
        <w:spacing w:line="360" w:lineRule="auto"/>
        <w:rPr>
          <w:rFonts w:ascii="Times New Roman" w:hAnsi="Times New Roman"/>
          <w:szCs w:val="24"/>
        </w:rPr>
      </w:pPr>
    </w:p>
    <w:p w14:paraId="6048F04A" w14:textId="77777777" w:rsidR="00B65C93" w:rsidRPr="00FF430B" w:rsidRDefault="00B65C93" w:rsidP="00950D18">
      <w:pPr>
        <w:pStyle w:val="a7"/>
        <w:tabs>
          <w:tab w:val="left" w:pos="567"/>
        </w:tabs>
        <w:spacing w:line="360" w:lineRule="auto"/>
        <w:rPr>
          <w:rFonts w:ascii="Times New Roman" w:hAnsi="Times New Roman"/>
          <w:szCs w:val="24"/>
        </w:rPr>
      </w:pPr>
    </w:p>
    <w:p w14:paraId="69372909" w14:textId="77777777" w:rsidR="00B65C93" w:rsidRPr="00FF430B" w:rsidRDefault="00B65C93" w:rsidP="00950D18">
      <w:pPr>
        <w:pStyle w:val="a7"/>
        <w:tabs>
          <w:tab w:val="left" w:pos="567"/>
        </w:tabs>
        <w:spacing w:line="360" w:lineRule="auto"/>
        <w:rPr>
          <w:rFonts w:ascii="Times New Roman" w:hAnsi="Times New Roman"/>
          <w:szCs w:val="24"/>
        </w:rPr>
      </w:pPr>
    </w:p>
    <w:p w14:paraId="042E3C87" w14:textId="77777777" w:rsidR="00B65C93" w:rsidRPr="00FF430B" w:rsidRDefault="00B65C93" w:rsidP="00950D18">
      <w:pPr>
        <w:pStyle w:val="a7"/>
        <w:tabs>
          <w:tab w:val="left" w:pos="567"/>
        </w:tabs>
        <w:spacing w:line="360" w:lineRule="auto"/>
        <w:rPr>
          <w:rFonts w:ascii="Times New Roman" w:hAnsi="Times New Roman"/>
          <w:szCs w:val="24"/>
        </w:rPr>
      </w:pPr>
    </w:p>
    <w:p w14:paraId="7CD4BCFD" w14:textId="77777777" w:rsidR="00B65C93" w:rsidRPr="00FF430B" w:rsidRDefault="00B65C93" w:rsidP="00950D18">
      <w:pPr>
        <w:pStyle w:val="a7"/>
        <w:tabs>
          <w:tab w:val="left" w:pos="567"/>
        </w:tabs>
        <w:spacing w:line="360" w:lineRule="auto"/>
        <w:rPr>
          <w:rFonts w:ascii="Times New Roman" w:hAnsi="Times New Roman"/>
          <w:szCs w:val="24"/>
        </w:rPr>
      </w:pPr>
    </w:p>
    <w:p w14:paraId="08632DB9" w14:textId="77777777" w:rsidR="00B65C93" w:rsidRPr="00FF430B" w:rsidRDefault="00B65C93" w:rsidP="00950D18">
      <w:pPr>
        <w:pStyle w:val="a7"/>
        <w:tabs>
          <w:tab w:val="left" w:pos="567"/>
        </w:tabs>
        <w:spacing w:line="360" w:lineRule="auto"/>
        <w:rPr>
          <w:rFonts w:ascii="Times New Roman" w:hAnsi="Times New Roman"/>
          <w:szCs w:val="24"/>
        </w:rPr>
      </w:pPr>
    </w:p>
    <w:p w14:paraId="5FDDD6C4" w14:textId="77777777" w:rsidR="00B65C93" w:rsidRPr="00FF430B" w:rsidRDefault="00B65C93" w:rsidP="00950D18">
      <w:pPr>
        <w:pStyle w:val="a7"/>
        <w:tabs>
          <w:tab w:val="left" w:pos="567"/>
        </w:tabs>
        <w:spacing w:line="360" w:lineRule="auto"/>
        <w:rPr>
          <w:rFonts w:ascii="Times New Roman" w:hAnsi="Times New Roman"/>
          <w:szCs w:val="24"/>
        </w:rPr>
      </w:pPr>
    </w:p>
    <w:p w14:paraId="5C84FEC2" w14:textId="77777777" w:rsidR="00B65C93" w:rsidRPr="00FF430B" w:rsidRDefault="00B65C93" w:rsidP="00950D18">
      <w:pPr>
        <w:pStyle w:val="a7"/>
        <w:tabs>
          <w:tab w:val="left" w:pos="567"/>
        </w:tabs>
        <w:spacing w:line="360" w:lineRule="auto"/>
        <w:rPr>
          <w:rFonts w:ascii="Times New Roman" w:hAnsi="Times New Roman"/>
          <w:szCs w:val="24"/>
        </w:rPr>
      </w:pPr>
    </w:p>
    <w:p w14:paraId="752E455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0B273E41"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7B8BEBB2" w14:textId="77777777" w:rsidR="00BA7FF4" w:rsidRPr="00FF430B" w:rsidRDefault="00BA7FF4" w:rsidP="00BA7FF4">
      <w:pPr>
        <w:jc w:val="right"/>
        <w:rPr>
          <w:noProof w:val="0"/>
        </w:rPr>
      </w:pPr>
      <w:r w:rsidRPr="00FF430B">
        <w:rPr>
          <w:noProof w:val="0"/>
        </w:rPr>
        <w:t>din “____” ________ 20___</w:t>
      </w:r>
    </w:p>
    <w:p w14:paraId="41DE12AF" w14:textId="77777777" w:rsidR="00B65C93" w:rsidRPr="00FF430B" w:rsidRDefault="00B65C93" w:rsidP="00950D18">
      <w:pPr>
        <w:pStyle w:val="a7"/>
        <w:tabs>
          <w:tab w:val="left" w:pos="567"/>
        </w:tabs>
        <w:spacing w:line="360" w:lineRule="auto"/>
        <w:rPr>
          <w:rFonts w:ascii="Times New Roman" w:hAnsi="Times New Roman"/>
          <w:szCs w:val="24"/>
        </w:rPr>
      </w:pPr>
    </w:p>
    <w:p w14:paraId="7F7FA9B3" w14:textId="77777777" w:rsidR="00BE49DD" w:rsidRPr="00FF430B" w:rsidRDefault="00BE49DD" w:rsidP="00950D18">
      <w:pPr>
        <w:pStyle w:val="a7"/>
        <w:tabs>
          <w:tab w:val="left" w:pos="567"/>
        </w:tabs>
        <w:spacing w:line="360" w:lineRule="auto"/>
        <w:rPr>
          <w:rFonts w:ascii="Times New Roman" w:hAnsi="Times New Roman"/>
          <w:szCs w:val="24"/>
        </w:rPr>
      </w:pPr>
    </w:p>
    <w:p w14:paraId="5F9E27F8"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1703D51"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59ED3FAA" w14:textId="77777777" w:rsidR="00BB1EC7" w:rsidRPr="00FF430B" w:rsidRDefault="00BB1EC7" w:rsidP="00950D18">
      <w:pPr>
        <w:pStyle w:val="a7"/>
        <w:tabs>
          <w:tab w:val="left" w:pos="567"/>
        </w:tabs>
        <w:spacing w:line="360" w:lineRule="auto"/>
        <w:rPr>
          <w:rFonts w:ascii="Times New Roman" w:hAnsi="Times New Roman"/>
          <w:szCs w:val="24"/>
        </w:rPr>
      </w:pPr>
    </w:p>
    <w:p w14:paraId="0AE159C0" w14:textId="0B6B60E3" w:rsidR="004F3408" w:rsidRPr="002A1245" w:rsidRDefault="00211C74" w:rsidP="002A1245">
      <w:pPr>
        <w:pStyle w:val="a7"/>
        <w:tabs>
          <w:tab w:val="left" w:pos="-142"/>
        </w:tabs>
        <w:spacing w:before="240"/>
        <w:jc w:val="right"/>
        <w:rPr>
          <w:rFonts w:ascii="Times New Roman" w:hAnsi="Times New Roman"/>
          <w:b/>
          <w:bCs/>
          <w:szCs w:val="24"/>
        </w:rPr>
      </w:pPr>
      <w:r w:rsidRPr="002A1245">
        <w:rPr>
          <w:rFonts w:ascii="Times New Roman" w:hAnsi="Times New Roman"/>
          <w:b/>
          <w:bCs/>
          <w:szCs w:val="24"/>
        </w:rPr>
        <w:t>Către</w:t>
      </w:r>
      <w:r w:rsidR="002A1245" w:rsidRPr="00C07F2B">
        <w:rPr>
          <w:rFonts w:ascii="Times New Roman" w:hAnsi="Times New Roman"/>
          <w:b/>
          <w:bCs/>
          <w:szCs w:val="24"/>
          <w:lang w:val="en-US"/>
        </w:rPr>
        <w:t xml:space="preserve"> </w:t>
      </w:r>
      <w:r w:rsidR="004F3408" w:rsidRPr="002A1245">
        <w:rPr>
          <w:rFonts w:ascii="Times New Roman" w:hAnsi="Times New Roman"/>
          <w:b/>
          <w:bCs/>
          <w:szCs w:val="24"/>
        </w:rPr>
        <w:t>Primăria or. Călărași</w:t>
      </w:r>
    </w:p>
    <w:p w14:paraId="7DB04488" w14:textId="3170A74D" w:rsidR="00211C74" w:rsidRPr="002A1245" w:rsidRDefault="00211C74" w:rsidP="002A1245">
      <w:pPr>
        <w:pStyle w:val="a7"/>
        <w:tabs>
          <w:tab w:val="left" w:pos="-142"/>
        </w:tabs>
        <w:spacing w:before="240"/>
        <w:jc w:val="right"/>
        <w:rPr>
          <w:rFonts w:ascii="Times New Roman" w:hAnsi="Times New Roman"/>
          <w:b/>
          <w:bCs/>
          <w:szCs w:val="24"/>
        </w:rPr>
      </w:pPr>
      <w:r w:rsidRPr="002A1245">
        <w:rPr>
          <w:rFonts w:ascii="Times New Roman" w:hAnsi="Times New Roman"/>
          <w:b/>
          <w:bCs/>
          <w:szCs w:val="24"/>
        </w:rPr>
        <w:softHyphen/>
      </w:r>
      <w:r w:rsidRPr="002A1245">
        <w:rPr>
          <w:rFonts w:ascii="Times New Roman" w:hAnsi="Times New Roman"/>
          <w:b/>
          <w:bCs/>
          <w:szCs w:val="24"/>
        </w:rPr>
        <w:softHyphen/>
      </w:r>
      <w:r w:rsidRPr="002A1245">
        <w:rPr>
          <w:rFonts w:ascii="Times New Roman" w:hAnsi="Times New Roman"/>
          <w:b/>
          <w:bCs/>
          <w:szCs w:val="24"/>
        </w:rPr>
        <w:softHyphen/>
      </w:r>
    </w:p>
    <w:p w14:paraId="6E420532"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75CE4FAA"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06D31A62"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6BA7CB2F" w14:textId="77777777" w:rsidR="00BB1EC7" w:rsidRPr="00FF430B" w:rsidRDefault="00BB1EC7" w:rsidP="00950D18">
      <w:pPr>
        <w:pStyle w:val="a7"/>
        <w:tabs>
          <w:tab w:val="left" w:pos="567"/>
        </w:tabs>
        <w:spacing w:line="360" w:lineRule="auto"/>
        <w:rPr>
          <w:rFonts w:ascii="Times New Roman" w:hAnsi="Times New Roman"/>
          <w:szCs w:val="24"/>
        </w:rPr>
      </w:pPr>
    </w:p>
    <w:p w14:paraId="1F2AC303"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46880429"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B1469F7" w14:textId="77777777" w:rsidR="00BB1EC7" w:rsidRPr="00FF430B" w:rsidRDefault="00BB1EC7" w:rsidP="00950D18">
      <w:pPr>
        <w:pStyle w:val="a7"/>
        <w:tabs>
          <w:tab w:val="left" w:pos="567"/>
        </w:tabs>
        <w:spacing w:line="360" w:lineRule="auto"/>
        <w:rPr>
          <w:rFonts w:ascii="Times New Roman" w:hAnsi="Times New Roman"/>
          <w:szCs w:val="24"/>
        </w:rPr>
      </w:pPr>
    </w:p>
    <w:p w14:paraId="0932171B" w14:textId="77777777" w:rsidR="00BB1EC7" w:rsidRPr="00FF430B" w:rsidRDefault="00BB1EC7" w:rsidP="00950D18">
      <w:pPr>
        <w:pStyle w:val="a7"/>
        <w:tabs>
          <w:tab w:val="left" w:pos="567"/>
        </w:tabs>
        <w:spacing w:line="360" w:lineRule="auto"/>
        <w:rPr>
          <w:rFonts w:ascii="Times New Roman" w:hAnsi="Times New Roman"/>
          <w:szCs w:val="24"/>
        </w:rPr>
      </w:pPr>
    </w:p>
    <w:p w14:paraId="61AD0959" w14:textId="77777777" w:rsidR="00BB1EC7" w:rsidRPr="00FF430B" w:rsidRDefault="00BB1EC7" w:rsidP="00950D18">
      <w:pPr>
        <w:pStyle w:val="a7"/>
        <w:tabs>
          <w:tab w:val="left" w:pos="567"/>
        </w:tabs>
        <w:spacing w:line="360" w:lineRule="auto"/>
        <w:rPr>
          <w:rFonts w:ascii="Times New Roman" w:hAnsi="Times New Roman"/>
          <w:szCs w:val="24"/>
        </w:rPr>
      </w:pPr>
    </w:p>
    <w:p w14:paraId="464C916B" w14:textId="77777777" w:rsidR="00BB1EC7" w:rsidRPr="00FF430B" w:rsidRDefault="00BB1EC7" w:rsidP="00950D18">
      <w:pPr>
        <w:pStyle w:val="a7"/>
        <w:tabs>
          <w:tab w:val="left" w:pos="567"/>
        </w:tabs>
        <w:spacing w:line="360" w:lineRule="auto"/>
        <w:rPr>
          <w:rFonts w:ascii="Times New Roman" w:hAnsi="Times New Roman"/>
          <w:szCs w:val="24"/>
        </w:rPr>
      </w:pPr>
    </w:p>
    <w:p w14:paraId="027399E8" w14:textId="1E973739" w:rsidR="00BE49DD" w:rsidRPr="00FF430B" w:rsidRDefault="002A1245" w:rsidP="00950D18">
      <w:pPr>
        <w:pStyle w:val="a7"/>
        <w:tabs>
          <w:tab w:val="left" w:pos="567"/>
        </w:tabs>
        <w:spacing w:line="360" w:lineRule="auto"/>
        <w:rPr>
          <w:rFonts w:ascii="Times New Roman" w:hAnsi="Times New Roman"/>
          <w:szCs w:val="24"/>
        </w:rPr>
      </w:pPr>
      <w:r w:rsidRPr="00FF430B">
        <w:rPr>
          <w:rFonts w:ascii="Times New Roman" w:hAnsi="Times New Roman"/>
          <w:szCs w:val="24"/>
        </w:rPr>
        <w:t>Cu stimă,</w:t>
      </w:r>
    </w:p>
    <w:p w14:paraId="27E3F934" w14:textId="77777777" w:rsidR="00BE49DD" w:rsidRPr="00FF430B" w:rsidRDefault="00BE49DD" w:rsidP="00950D18">
      <w:pPr>
        <w:pStyle w:val="a7"/>
        <w:tabs>
          <w:tab w:val="left" w:pos="567"/>
        </w:tabs>
        <w:spacing w:line="360" w:lineRule="auto"/>
        <w:rPr>
          <w:rFonts w:ascii="Times New Roman" w:hAnsi="Times New Roman"/>
          <w:szCs w:val="24"/>
        </w:rPr>
      </w:pPr>
    </w:p>
    <w:p w14:paraId="6FDC01E7" w14:textId="7F87FA38"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r>
    </w:p>
    <w:p w14:paraId="6641ECBB" w14:textId="77777777" w:rsidR="00211C74" w:rsidRPr="00FF430B" w:rsidRDefault="00211C74" w:rsidP="002A1245">
      <w:pPr>
        <w:pStyle w:val="a7"/>
        <w:tabs>
          <w:tab w:val="left" w:pos="567"/>
        </w:tabs>
        <w:spacing w:line="360" w:lineRule="auto"/>
        <w:rPr>
          <w:rFonts w:ascii="Times New Roman" w:hAnsi="Times New Roman"/>
          <w:szCs w:val="24"/>
        </w:rPr>
      </w:pPr>
      <w:r w:rsidRPr="00FF430B">
        <w:rPr>
          <w:rFonts w:ascii="Times New Roman" w:hAnsi="Times New Roman"/>
          <w:szCs w:val="24"/>
        </w:rPr>
        <w:t>Ofertant/candidat</w:t>
      </w:r>
    </w:p>
    <w:p w14:paraId="0A23BED8" w14:textId="77777777" w:rsidR="00211C74" w:rsidRPr="00FF430B" w:rsidRDefault="00211C74" w:rsidP="002A1245">
      <w:pPr>
        <w:pStyle w:val="a7"/>
        <w:tabs>
          <w:tab w:val="left" w:pos="567"/>
        </w:tabs>
        <w:spacing w:line="360" w:lineRule="auto"/>
        <w:rPr>
          <w:rFonts w:ascii="Times New Roman" w:hAnsi="Times New Roman"/>
          <w:szCs w:val="24"/>
        </w:rPr>
      </w:pPr>
      <w:r w:rsidRPr="00FF430B">
        <w:rPr>
          <w:rFonts w:ascii="Times New Roman" w:hAnsi="Times New Roman"/>
          <w:szCs w:val="24"/>
        </w:rPr>
        <w:t>. . . . . . . . . . . . . . . . . . . . . . . .</w:t>
      </w:r>
    </w:p>
    <w:p w14:paraId="185D1014" w14:textId="77777777" w:rsidR="00211C74" w:rsidRPr="00FF430B" w:rsidRDefault="00211C74" w:rsidP="002A1245">
      <w:pPr>
        <w:pStyle w:val="a7"/>
        <w:tabs>
          <w:tab w:val="left" w:pos="567"/>
        </w:tabs>
        <w:spacing w:line="360" w:lineRule="auto"/>
        <w:rPr>
          <w:rFonts w:ascii="Times New Roman" w:hAnsi="Times New Roman"/>
          <w:szCs w:val="24"/>
        </w:rPr>
      </w:pPr>
      <w:r w:rsidRPr="00FF430B">
        <w:rPr>
          <w:rFonts w:ascii="Times New Roman" w:hAnsi="Times New Roman"/>
          <w:szCs w:val="24"/>
        </w:rPr>
        <w:t>(semnătura autorizată)</w:t>
      </w:r>
    </w:p>
    <w:p w14:paraId="453E9E2A" w14:textId="77777777" w:rsidR="00BE49DD" w:rsidRPr="00FF430B" w:rsidRDefault="00BE49DD" w:rsidP="002A1245">
      <w:pPr>
        <w:pStyle w:val="a7"/>
        <w:tabs>
          <w:tab w:val="left" w:pos="567"/>
        </w:tabs>
        <w:spacing w:line="360" w:lineRule="auto"/>
        <w:rPr>
          <w:rFonts w:ascii="Times New Roman" w:hAnsi="Times New Roman"/>
          <w:szCs w:val="24"/>
        </w:rPr>
      </w:pPr>
    </w:p>
    <w:p w14:paraId="0E46955E" w14:textId="77777777" w:rsidR="00BE49DD" w:rsidRPr="00FF430B" w:rsidRDefault="00BE49DD" w:rsidP="00950D18">
      <w:pPr>
        <w:pStyle w:val="a7"/>
        <w:tabs>
          <w:tab w:val="left" w:pos="567"/>
        </w:tabs>
        <w:spacing w:line="360" w:lineRule="auto"/>
        <w:rPr>
          <w:rFonts w:ascii="Times New Roman" w:hAnsi="Times New Roman"/>
          <w:szCs w:val="24"/>
        </w:rPr>
      </w:pPr>
    </w:p>
    <w:p w14:paraId="44DCDE09" w14:textId="77777777" w:rsidR="00BE49DD" w:rsidRPr="00FF430B" w:rsidRDefault="00BE49DD" w:rsidP="00950D18">
      <w:pPr>
        <w:pStyle w:val="a7"/>
        <w:tabs>
          <w:tab w:val="left" w:pos="567"/>
        </w:tabs>
        <w:spacing w:line="360" w:lineRule="auto"/>
        <w:rPr>
          <w:rFonts w:ascii="Times New Roman" w:hAnsi="Times New Roman"/>
          <w:szCs w:val="24"/>
        </w:rPr>
      </w:pPr>
    </w:p>
    <w:p w14:paraId="683EE385" w14:textId="77777777" w:rsidR="00BE49DD" w:rsidRPr="00FF430B" w:rsidRDefault="00BE49DD" w:rsidP="00950D18">
      <w:pPr>
        <w:pStyle w:val="a7"/>
        <w:tabs>
          <w:tab w:val="left" w:pos="567"/>
        </w:tabs>
        <w:spacing w:line="360" w:lineRule="auto"/>
        <w:rPr>
          <w:rFonts w:ascii="Times New Roman" w:hAnsi="Times New Roman"/>
          <w:szCs w:val="24"/>
        </w:rPr>
      </w:pPr>
    </w:p>
    <w:p w14:paraId="4FAB66DE" w14:textId="77777777" w:rsidR="00BE49DD" w:rsidRPr="00FF430B" w:rsidRDefault="00BE49DD" w:rsidP="00950D18">
      <w:pPr>
        <w:pStyle w:val="a7"/>
        <w:tabs>
          <w:tab w:val="left" w:pos="567"/>
        </w:tabs>
        <w:spacing w:line="360" w:lineRule="auto"/>
        <w:rPr>
          <w:rFonts w:ascii="Times New Roman" w:hAnsi="Times New Roman"/>
          <w:szCs w:val="24"/>
        </w:rPr>
      </w:pPr>
    </w:p>
    <w:p w14:paraId="716FDC5C" w14:textId="77777777" w:rsidR="004F3408" w:rsidRPr="00FF430B" w:rsidRDefault="004F3408" w:rsidP="00950D18">
      <w:pPr>
        <w:pStyle w:val="a7"/>
        <w:tabs>
          <w:tab w:val="left" w:pos="567"/>
        </w:tabs>
        <w:spacing w:line="360" w:lineRule="auto"/>
        <w:rPr>
          <w:rFonts w:ascii="Times New Roman" w:hAnsi="Times New Roman"/>
          <w:szCs w:val="24"/>
        </w:rPr>
      </w:pPr>
    </w:p>
    <w:p w14:paraId="038CB7CC"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4873BB7D"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EC94F6" w14:textId="77777777" w:rsidR="00BE49DD" w:rsidRPr="00FF430B" w:rsidRDefault="00BE49DD" w:rsidP="00BE49DD">
      <w:pPr>
        <w:jc w:val="right"/>
        <w:rPr>
          <w:noProof w:val="0"/>
        </w:rPr>
      </w:pPr>
      <w:r w:rsidRPr="00FF430B">
        <w:rPr>
          <w:noProof w:val="0"/>
        </w:rPr>
        <w:t>din “____” ________ 20___</w:t>
      </w:r>
    </w:p>
    <w:p w14:paraId="011B6016"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241E0BF" w14:textId="77777777" w:rsidR="00AA1372" w:rsidRPr="00FF430B" w:rsidRDefault="00AA1372" w:rsidP="00950D18">
      <w:pPr>
        <w:pStyle w:val="a7"/>
        <w:tabs>
          <w:tab w:val="left" w:pos="567"/>
        </w:tabs>
        <w:rPr>
          <w:rFonts w:ascii="Times New Roman" w:hAnsi="Times New Roman"/>
          <w:b/>
          <w:szCs w:val="24"/>
        </w:rPr>
      </w:pPr>
    </w:p>
    <w:p w14:paraId="0457AE12"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32BDADB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31BEE88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03EBD329" w14:textId="77777777" w:rsidR="00AA1372" w:rsidRPr="00FF430B" w:rsidRDefault="00AA1372" w:rsidP="00950D18">
      <w:pPr>
        <w:pStyle w:val="a7"/>
        <w:tabs>
          <w:tab w:val="left" w:pos="567"/>
        </w:tabs>
        <w:rPr>
          <w:rFonts w:ascii="Times New Roman" w:hAnsi="Times New Roman"/>
          <w:b/>
          <w:szCs w:val="24"/>
        </w:rPr>
      </w:pPr>
    </w:p>
    <w:p w14:paraId="09107FA3"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8FD40BB"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06A92416" w14:textId="77777777" w:rsidR="00AA1372" w:rsidRPr="00FF430B" w:rsidRDefault="00AA1372" w:rsidP="00950D18">
      <w:pPr>
        <w:pStyle w:val="a7"/>
        <w:tabs>
          <w:tab w:val="left" w:pos="567"/>
        </w:tabs>
        <w:rPr>
          <w:rFonts w:ascii="Times New Roman" w:hAnsi="Times New Roman"/>
          <w:szCs w:val="24"/>
        </w:rPr>
      </w:pPr>
    </w:p>
    <w:p w14:paraId="21DA0934" w14:textId="77777777" w:rsidR="00AA1372" w:rsidRPr="00FF430B" w:rsidRDefault="00AA1372" w:rsidP="00950D18">
      <w:pPr>
        <w:pStyle w:val="a7"/>
        <w:tabs>
          <w:tab w:val="left" w:pos="567"/>
        </w:tabs>
        <w:rPr>
          <w:rFonts w:ascii="Times New Roman" w:hAnsi="Times New Roman"/>
          <w:szCs w:val="24"/>
        </w:rPr>
      </w:pPr>
    </w:p>
    <w:p w14:paraId="449FE5F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4546C31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46B6712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0203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4F624CE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092D99CF"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357243C9"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B9F48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28B0A92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1C558D4B"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191A271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1B5AD468"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069369F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60549D1D"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91C5BD2" w14:textId="77777777" w:rsidR="00AA1372" w:rsidRPr="00FF430B" w:rsidRDefault="00A227F2" w:rsidP="00DE4E21">
      <w:pPr>
        <w:pStyle w:val="a7"/>
        <w:numPr>
          <w:ilvl w:val="0"/>
          <w:numId w:val="5"/>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3FFB4B8D"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268E25E8"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36510C46"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5E50AED9" w14:textId="77777777" w:rsidR="00AA1372" w:rsidRPr="00FF430B" w:rsidRDefault="00A227F2" w:rsidP="00DE4E21">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850975E"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6CBD781"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751727FB" w14:textId="77777777" w:rsidR="00AA1372" w:rsidRPr="00FF430B" w:rsidRDefault="00A227F2" w:rsidP="00DE4E21">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1465CA43"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200D2C68"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346D50DF" w14:textId="77777777" w:rsidR="00AA1372" w:rsidRPr="00FF430B" w:rsidRDefault="00AA1372" w:rsidP="00950D18">
      <w:pPr>
        <w:pStyle w:val="a7"/>
        <w:tabs>
          <w:tab w:val="left" w:pos="567"/>
        </w:tabs>
        <w:ind w:hanging="502"/>
        <w:rPr>
          <w:rFonts w:ascii="Times New Roman" w:hAnsi="Times New Roman"/>
          <w:szCs w:val="24"/>
        </w:rPr>
      </w:pPr>
    </w:p>
    <w:p w14:paraId="60C4529A"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66A1C4B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6705B5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6109CDC6"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50280D9B" w14:textId="77777777" w:rsidR="00950D18" w:rsidRPr="00FF430B" w:rsidRDefault="00950D18" w:rsidP="00196AB4">
      <w:pPr>
        <w:spacing w:after="200" w:line="276" w:lineRule="auto"/>
        <w:jc w:val="center"/>
        <w:rPr>
          <w:lang w:eastAsia="zh-CN"/>
        </w:rPr>
      </w:pPr>
      <w:bookmarkStart w:id="48" w:name="_Toc449692097"/>
    </w:p>
    <w:p w14:paraId="2B9EC3A2" w14:textId="77777777" w:rsidR="008726D2" w:rsidRPr="00FF430B" w:rsidRDefault="008726D2" w:rsidP="00196AB4">
      <w:pPr>
        <w:spacing w:after="200" w:line="276" w:lineRule="auto"/>
        <w:jc w:val="center"/>
        <w:rPr>
          <w:lang w:eastAsia="zh-CN"/>
        </w:rPr>
      </w:pPr>
    </w:p>
    <w:p w14:paraId="04C3ECE8" w14:textId="4944EE26" w:rsidR="002927B7" w:rsidRDefault="002927B7" w:rsidP="00196AB4">
      <w:pPr>
        <w:spacing w:after="200" w:line="276" w:lineRule="auto"/>
        <w:jc w:val="center"/>
        <w:rPr>
          <w:lang w:eastAsia="zh-CN"/>
        </w:rPr>
      </w:pPr>
    </w:p>
    <w:p w14:paraId="747104A3" w14:textId="009C73AE" w:rsidR="00922FCC" w:rsidRDefault="00922FCC" w:rsidP="00196AB4">
      <w:pPr>
        <w:spacing w:after="200" w:line="276" w:lineRule="auto"/>
        <w:jc w:val="center"/>
        <w:rPr>
          <w:lang w:eastAsia="zh-CN"/>
        </w:rPr>
      </w:pPr>
    </w:p>
    <w:p w14:paraId="0D0E83F3" w14:textId="77777777" w:rsidR="00922FCC" w:rsidRPr="00FF430B" w:rsidRDefault="00922FCC" w:rsidP="00196AB4">
      <w:pPr>
        <w:spacing w:after="200" w:line="276" w:lineRule="auto"/>
        <w:jc w:val="center"/>
        <w:rPr>
          <w:lang w:eastAsia="zh-CN"/>
        </w:rPr>
      </w:pPr>
    </w:p>
    <w:p w14:paraId="6B64259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7C032396"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F793CF0" w14:textId="77777777" w:rsidR="00BA7FF4" w:rsidRPr="00FF430B" w:rsidRDefault="00BA7FF4" w:rsidP="00BA7FF4">
      <w:pPr>
        <w:jc w:val="right"/>
        <w:rPr>
          <w:noProof w:val="0"/>
        </w:rPr>
      </w:pPr>
      <w:r w:rsidRPr="00FF430B">
        <w:rPr>
          <w:noProof w:val="0"/>
        </w:rPr>
        <w:t>din “____” ________ 20___</w:t>
      </w:r>
    </w:p>
    <w:p w14:paraId="09237804" w14:textId="77777777" w:rsidR="00B65C93" w:rsidRPr="00FF430B" w:rsidRDefault="00B65C93" w:rsidP="00196AB4">
      <w:pPr>
        <w:spacing w:after="200" w:line="276" w:lineRule="auto"/>
        <w:jc w:val="center"/>
        <w:rPr>
          <w:lang w:eastAsia="zh-CN"/>
        </w:rPr>
      </w:pPr>
    </w:p>
    <w:p w14:paraId="30BFE71A" w14:textId="77777777" w:rsidR="00950D18" w:rsidRPr="00FF430B" w:rsidRDefault="00950D18" w:rsidP="00950D18">
      <w:pPr>
        <w:rPr>
          <w:lang w:eastAsia="zh-CN"/>
        </w:rPr>
      </w:pPr>
    </w:p>
    <w:bookmarkEnd w:id="48"/>
    <w:p w14:paraId="4D11AC62" w14:textId="77777777" w:rsidR="008B330F" w:rsidRPr="00FF430B" w:rsidRDefault="008B330F" w:rsidP="00950D18">
      <w:pPr>
        <w:jc w:val="center"/>
        <w:rPr>
          <w:b/>
        </w:rPr>
      </w:pPr>
    </w:p>
    <w:p w14:paraId="3A0F0092"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C95BA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7125CB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67B41A1"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D0546C8" w14:textId="77777777" w:rsidTr="00233538">
        <w:trPr>
          <w:cantSplit/>
          <w:trHeight w:val="300"/>
        </w:trPr>
        <w:tc>
          <w:tcPr>
            <w:tcW w:w="709" w:type="dxa"/>
            <w:vMerge w:val="restart"/>
          </w:tcPr>
          <w:p w14:paraId="619187F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2719FDB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B26963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25E96A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01C72FA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517B29F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1F9ABBD1" w14:textId="77777777" w:rsidTr="00233538">
        <w:trPr>
          <w:cantSplit/>
          <w:trHeight w:val="240"/>
        </w:trPr>
        <w:tc>
          <w:tcPr>
            <w:tcW w:w="709" w:type="dxa"/>
            <w:vMerge/>
          </w:tcPr>
          <w:p w14:paraId="4E79545A"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1FA5D78A"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384A909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47FEC9E0" w14:textId="77777777" w:rsidTr="00233538">
        <w:trPr>
          <w:cantSplit/>
          <w:trHeight w:val="120"/>
        </w:trPr>
        <w:tc>
          <w:tcPr>
            <w:tcW w:w="709" w:type="dxa"/>
            <w:vMerge/>
          </w:tcPr>
          <w:p w14:paraId="0E24002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162730CA"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78876D9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7E83A97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C085CC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07DCC49F"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3B6FB851"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22BBD2EC" w14:textId="77777777" w:rsidTr="00233538">
        <w:trPr>
          <w:cantSplit/>
          <w:trHeight w:val="180"/>
        </w:trPr>
        <w:tc>
          <w:tcPr>
            <w:tcW w:w="709" w:type="dxa"/>
          </w:tcPr>
          <w:p w14:paraId="149377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784A53E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5680E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2A2EE721"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64659B2D"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8FF0469" w14:textId="77777777" w:rsidR="00AA1372" w:rsidRPr="00FF430B" w:rsidRDefault="00AA1372" w:rsidP="00950D18">
            <w:pPr>
              <w:pStyle w:val="a7"/>
              <w:tabs>
                <w:tab w:val="left" w:pos="567"/>
              </w:tabs>
              <w:rPr>
                <w:rFonts w:ascii="Times New Roman" w:hAnsi="Times New Roman"/>
                <w:szCs w:val="24"/>
              </w:rPr>
            </w:pPr>
          </w:p>
        </w:tc>
        <w:tc>
          <w:tcPr>
            <w:tcW w:w="1245" w:type="dxa"/>
          </w:tcPr>
          <w:p w14:paraId="5A58FBAC" w14:textId="77777777" w:rsidR="00AA1372" w:rsidRPr="00FF430B" w:rsidRDefault="00AA1372" w:rsidP="00950D18">
            <w:pPr>
              <w:pStyle w:val="a7"/>
              <w:tabs>
                <w:tab w:val="left" w:pos="567"/>
              </w:tabs>
              <w:rPr>
                <w:rFonts w:ascii="Times New Roman" w:hAnsi="Times New Roman"/>
                <w:szCs w:val="24"/>
              </w:rPr>
            </w:pPr>
          </w:p>
        </w:tc>
      </w:tr>
      <w:tr w:rsidR="00AA1372" w:rsidRPr="00EC30C2" w14:paraId="61685BB8" w14:textId="77777777" w:rsidTr="00233538">
        <w:trPr>
          <w:cantSplit/>
          <w:trHeight w:val="1372"/>
        </w:trPr>
        <w:tc>
          <w:tcPr>
            <w:tcW w:w="709" w:type="dxa"/>
          </w:tcPr>
          <w:p w14:paraId="1A976E9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E7B76CB" w14:textId="77777777" w:rsidR="00AA1372" w:rsidRPr="00FF430B" w:rsidRDefault="00AA1372" w:rsidP="00950D18">
            <w:pPr>
              <w:pStyle w:val="a7"/>
              <w:tabs>
                <w:tab w:val="left" w:pos="567"/>
              </w:tabs>
              <w:rPr>
                <w:rFonts w:ascii="Times New Roman" w:hAnsi="Times New Roman"/>
                <w:szCs w:val="24"/>
              </w:rPr>
            </w:pPr>
          </w:p>
          <w:p w14:paraId="218929F5" w14:textId="77777777" w:rsidR="00AA1372" w:rsidRPr="00FF430B" w:rsidRDefault="00AA1372" w:rsidP="00950D18">
            <w:pPr>
              <w:pStyle w:val="a7"/>
              <w:tabs>
                <w:tab w:val="left" w:pos="567"/>
              </w:tabs>
              <w:rPr>
                <w:rFonts w:ascii="Times New Roman" w:hAnsi="Times New Roman"/>
                <w:szCs w:val="24"/>
              </w:rPr>
            </w:pPr>
          </w:p>
          <w:p w14:paraId="261B582C" w14:textId="77777777" w:rsidR="00AA1372" w:rsidRPr="00FF430B" w:rsidRDefault="00AA1372" w:rsidP="00950D18">
            <w:pPr>
              <w:pStyle w:val="a7"/>
              <w:tabs>
                <w:tab w:val="left" w:pos="567"/>
              </w:tabs>
              <w:rPr>
                <w:rFonts w:ascii="Times New Roman" w:hAnsi="Times New Roman"/>
                <w:szCs w:val="24"/>
              </w:rPr>
            </w:pPr>
          </w:p>
          <w:p w14:paraId="0212645C" w14:textId="77777777" w:rsidR="00AA1372" w:rsidRPr="00FF430B" w:rsidRDefault="00AA1372" w:rsidP="00950D18">
            <w:pPr>
              <w:pStyle w:val="a7"/>
              <w:tabs>
                <w:tab w:val="left" w:pos="567"/>
              </w:tabs>
              <w:rPr>
                <w:rFonts w:ascii="Times New Roman" w:hAnsi="Times New Roman"/>
                <w:szCs w:val="24"/>
              </w:rPr>
            </w:pPr>
          </w:p>
        </w:tc>
        <w:tc>
          <w:tcPr>
            <w:tcW w:w="2825" w:type="dxa"/>
          </w:tcPr>
          <w:p w14:paraId="16A0BEC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2FC338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F5C5CE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565A75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7D0C9AE" w14:textId="77777777" w:rsidR="00AA1372" w:rsidRPr="00FF430B" w:rsidRDefault="00AA1372" w:rsidP="00950D18">
            <w:pPr>
              <w:pStyle w:val="a7"/>
              <w:tabs>
                <w:tab w:val="left" w:pos="567"/>
              </w:tabs>
              <w:rPr>
                <w:rFonts w:ascii="Times New Roman" w:hAnsi="Times New Roman"/>
                <w:szCs w:val="24"/>
              </w:rPr>
            </w:pPr>
          </w:p>
        </w:tc>
        <w:tc>
          <w:tcPr>
            <w:tcW w:w="1035" w:type="dxa"/>
          </w:tcPr>
          <w:p w14:paraId="4FD610B2" w14:textId="77777777" w:rsidR="00AA1372" w:rsidRPr="00FF430B" w:rsidRDefault="00AA1372" w:rsidP="00950D18">
            <w:pPr>
              <w:pStyle w:val="a7"/>
              <w:tabs>
                <w:tab w:val="left" w:pos="567"/>
              </w:tabs>
              <w:rPr>
                <w:rFonts w:ascii="Times New Roman" w:hAnsi="Times New Roman"/>
                <w:szCs w:val="24"/>
              </w:rPr>
            </w:pPr>
          </w:p>
        </w:tc>
        <w:tc>
          <w:tcPr>
            <w:tcW w:w="1215" w:type="dxa"/>
          </w:tcPr>
          <w:p w14:paraId="624B5980"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7FB55F5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6C1840C8" w14:textId="77777777" w:rsidR="00AA1372" w:rsidRPr="00FF430B" w:rsidRDefault="00AA1372" w:rsidP="00950D18">
            <w:pPr>
              <w:pStyle w:val="a7"/>
              <w:tabs>
                <w:tab w:val="left" w:pos="567"/>
              </w:tabs>
              <w:rPr>
                <w:rFonts w:ascii="Times New Roman" w:hAnsi="Times New Roman"/>
                <w:szCs w:val="24"/>
              </w:rPr>
            </w:pPr>
          </w:p>
        </w:tc>
        <w:tc>
          <w:tcPr>
            <w:tcW w:w="1245" w:type="dxa"/>
          </w:tcPr>
          <w:p w14:paraId="797A3C4D" w14:textId="77777777" w:rsidR="00AA1372" w:rsidRPr="00FF430B" w:rsidRDefault="00AA1372" w:rsidP="00950D18">
            <w:pPr>
              <w:pStyle w:val="a7"/>
              <w:tabs>
                <w:tab w:val="left" w:pos="567"/>
              </w:tabs>
              <w:rPr>
                <w:rFonts w:ascii="Times New Roman" w:hAnsi="Times New Roman"/>
                <w:szCs w:val="24"/>
              </w:rPr>
            </w:pPr>
          </w:p>
        </w:tc>
      </w:tr>
      <w:tr w:rsidR="00AA1372" w:rsidRPr="00EC30C2" w14:paraId="07065D8B" w14:textId="77777777" w:rsidTr="00233538">
        <w:trPr>
          <w:cantSplit/>
          <w:trHeight w:val="1412"/>
        </w:trPr>
        <w:tc>
          <w:tcPr>
            <w:tcW w:w="709" w:type="dxa"/>
          </w:tcPr>
          <w:p w14:paraId="7B93848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54FEAFC" w14:textId="77777777" w:rsidR="00AA1372" w:rsidRPr="00FF430B" w:rsidRDefault="00AA1372" w:rsidP="00950D18">
            <w:pPr>
              <w:pStyle w:val="a7"/>
              <w:tabs>
                <w:tab w:val="left" w:pos="567"/>
              </w:tabs>
              <w:rPr>
                <w:rFonts w:ascii="Times New Roman" w:hAnsi="Times New Roman"/>
                <w:szCs w:val="24"/>
              </w:rPr>
            </w:pPr>
          </w:p>
          <w:p w14:paraId="45F6AB60" w14:textId="77777777" w:rsidR="00AA1372" w:rsidRPr="00FF430B" w:rsidRDefault="00AA1372" w:rsidP="00950D18">
            <w:pPr>
              <w:pStyle w:val="a7"/>
              <w:tabs>
                <w:tab w:val="left" w:pos="567"/>
              </w:tabs>
              <w:rPr>
                <w:rFonts w:ascii="Times New Roman" w:hAnsi="Times New Roman"/>
                <w:szCs w:val="24"/>
              </w:rPr>
            </w:pPr>
          </w:p>
          <w:p w14:paraId="231955F2" w14:textId="77777777" w:rsidR="00AA1372" w:rsidRPr="00FF430B" w:rsidRDefault="00AA1372" w:rsidP="00950D18">
            <w:pPr>
              <w:pStyle w:val="a7"/>
              <w:tabs>
                <w:tab w:val="left" w:pos="567"/>
              </w:tabs>
              <w:rPr>
                <w:rFonts w:ascii="Times New Roman" w:hAnsi="Times New Roman"/>
                <w:szCs w:val="24"/>
              </w:rPr>
            </w:pPr>
          </w:p>
          <w:p w14:paraId="1E02F71D" w14:textId="77777777" w:rsidR="00AA1372" w:rsidRPr="00FF430B" w:rsidRDefault="00AA1372" w:rsidP="00950D18">
            <w:pPr>
              <w:pStyle w:val="a7"/>
              <w:tabs>
                <w:tab w:val="left" w:pos="567"/>
              </w:tabs>
              <w:rPr>
                <w:rFonts w:ascii="Times New Roman" w:hAnsi="Times New Roman"/>
                <w:szCs w:val="24"/>
              </w:rPr>
            </w:pPr>
          </w:p>
        </w:tc>
        <w:tc>
          <w:tcPr>
            <w:tcW w:w="2825" w:type="dxa"/>
          </w:tcPr>
          <w:p w14:paraId="72CED0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0333DE9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77EE08C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01D3018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6ED6232" w14:textId="77777777" w:rsidR="00AA1372" w:rsidRPr="00FF430B" w:rsidRDefault="00AA1372" w:rsidP="00950D18">
            <w:pPr>
              <w:pStyle w:val="a7"/>
              <w:tabs>
                <w:tab w:val="left" w:pos="567"/>
              </w:tabs>
              <w:rPr>
                <w:rFonts w:ascii="Times New Roman" w:hAnsi="Times New Roman"/>
                <w:szCs w:val="24"/>
              </w:rPr>
            </w:pPr>
          </w:p>
        </w:tc>
        <w:tc>
          <w:tcPr>
            <w:tcW w:w="1035" w:type="dxa"/>
          </w:tcPr>
          <w:p w14:paraId="2BDCD1B7" w14:textId="77777777" w:rsidR="00AA1372" w:rsidRPr="00FF430B" w:rsidRDefault="00AA1372" w:rsidP="00950D18">
            <w:pPr>
              <w:pStyle w:val="a7"/>
              <w:tabs>
                <w:tab w:val="left" w:pos="567"/>
              </w:tabs>
              <w:rPr>
                <w:rFonts w:ascii="Times New Roman" w:hAnsi="Times New Roman"/>
                <w:szCs w:val="24"/>
              </w:rPr>
            </w:pPr>
          </w:p>
        </w:tc>
        <w:tc>
          <w:tcPr>
            <w:tcW w:w="1215" w:type="dxa"/>
          </w:tcPr>
          <w:p w14:paraId="516610C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39E7E14"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0257B2AA" w14:textId="77777777" w:rsidR="00AA1372" w:rsidRPr="00FF430B" w:rsidRDefault="00AA1372" w:rsidP="00950D18">
            <w:pPr>
              <w:pStyle w:val="a7"/>
              <w:tabs>
                <w:tab w:val="left" w:pos="567"/>
              </w:tabs>
              <w:rPr>
                <w:rFonts w:ascii="Times New Roman" w:hAnsi="Times New Roman"/>
                <w:szCs w:val="24"/>
              </w:rPr>
            </w:pPr>
          </w:p>
        </w:tc>
        <w:tc>
          <w:tcPr>
            <w:tcW w:w="1245" w:type="dxa"/>
          </w:tcPr>
          <w:p w14:paraId="796DDEB9" w14:textId="77777777" w:rsidR="00AA1372" w:rsidRPr="00FF430B" w:rsidRDefault="00AA1372" w:rsidP="00950D18">
            <w:pPr>
              <w:pStyle w:val="a7"/>
              <w:tabs>
                <w:tab w:val="left" w:pos="567"/>
              </w:tabs>
              <w:rPr>
                <w:rFonts w:ascii="Times New Roman" w:hAnsi="Times New Roman"/>
                <w:szCs w:val="24"/>
              </w:rPr>
            </w:pPr>
          </w:p>
        </w:tc>
      </w:tr>
      <w:tr w:rsidR="00AA1372" w:rsidRPr="00EC30C2" w14:paraId="40342B98" w14:textId="77777777" w:rsidTr="00233538">
        <w:trPr>
          <w:cantSplit/>
          <w:trHeight w:val="1593"/>
        </w:trPr>
        <w:tc>
          <w:tcPr>
            <w:tcW w:w="709" w:type="dxa"/>
          </w:tcPr>
          <w:p w14:paraId="1A3F4B2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0931FC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5DA5B1E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8A6E8A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37FA3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5C8664D2" w14:textId="77777777" w:rsidR="00AA1372" w:rsidRPr="00FF430B" w:rsidRDefault="00AA1372" w:rsidP="00950D18">
            <w:pPr>
              <w:pStyle w:val="a7"/>
              <w:tabs>
                <w:tab w:val="left" w:pos="567"/>
              </w:tabs>
              <w:rPr>
                <w:rFonts w:ascii="Times New Roman" w:hAnsi="Times New Roman"/>
                <w:szCs w:val="24"/>
              </w:rPr>
            </w:pPr>
          </w:p>
        </w:tc>
        <w:tc>
          <w:tcPr>
            <w:tcW w:w="1035" w:type="dxa"/>
          </w:tcPr>
          <w:p w14:paraId="2AD6B484" w14:textId="77777777" w:rsidR="00AA1372" w:rsidRPr="00FF430B" w:rsidRDefault="00AA1372" w:rsidP="00950D18">
            <w:pPr>
              <w:pStyle w:val="a7"/>
              <w:tabs>
                <w:tab w:val="left" w:pos="567"/>
              </w:tabs>
              <w:rPr>
                <w:rFonts w:ascii="Times New Roman" w:hAnsi="Times New Roman"/>
                <w:szCs w:val="24"/>
              </w:rPr>
            </w:pPr>
          </w:p>
        </w:tc>
        <w:tc>
          <w:tcPr>
            <w:tcW w:w="1215" w:type="dxa"/>
          </w:tcPr>
          <w:p w14:paraId="09D7F8D5"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3D71C4CB"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5097692D"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AABD7C" w14:textId="77777777" w:rsidR="00AA1372" w:rsidRPr="00FF430B" w:rsidRDefault="00AA1372" w:rsidP="00950D18">
            <w:pPr>
              <w:pStyle w:val="a7"/>
              <w:tabs>
                <w:tab w:val="left" w:pos="567"/>
              </w:tabs>
              <w:rPr>
                <w:rFonts w:ascii="Times New Roman" w:hAnsi="Times New Roman"/>
                <w:szCs w:val="24"/>
              </w:rPr>
            </w:pPr>
          </w:p>
        </w:tc>
      </w:tr>
    </w:tbl>
    <w:p w14:paraId="2C792F20" w14:textId="77777777" w:rsidR="00AA1372" w:rsidRPr="00FF430B" w:rsidRDefault="00AA1372" w:rsidP="00950D18">
      <w:pPr>
        <w:jc w:val="both"/>
      </w:pPr>
    </w:p>
    <w:p w14:paraId="4011AE59" w14:textId="77777777" w:rsidR="00E706C1" w:rsidRPr="00FF430B" w:rsidRDefault="00E706C1" w:rsidP="00950D18">
      <w:pPr>
        <w:jc w:val="both"/>
      </w:pPr>
    </w:p>
    <w:p w14:paraId="015A705E"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05956612"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4F79828D"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3924189"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1CE8E4FC" w14:textId="77777777" w:rsidR="00F43D02" w:rsidRPr="00FF430B" w:rsidRDefault="00F43D02" w:rsidP="00F43D02">
      <w:pPr>
        <w:jc w:val="both"/>
        <w:rPr>
          <w:rFonts w:eastAsia="PMingLiU"/>
          <w:lang w:eastAsia="zh-CN"/>
        </w:rPr>
      </w:pPr>
    </w:p>
    <w:p w14:paraId="2DA56493" w14:textId="77777777" w:rsidR="00B65C93" w:rsidRPr="00FF430B" w:rsidRDefault="00B65C93" w:rsidP="00F43D02">
      <w:pPr>
        <w:jc w:val="both"/>
        <w:rPr>
          <w:rFonts w:eastAsia="PMingLiU"/>
          <w:lang w:eastAsia="zh-CN"/>
        </w:rPr>
      </w:pPr>
    </w:p>
    <w:p w14:paraId="3D102AC0" w14:textId="77777777" w:rsidR="00B65C93" w:rsidRPr="00FF430B" w:rsidRDefault="00B65C93" w:rsidP="00F43D02">
      <w:pPr>
        <w:jc w:val="both"/>
        <w:rPr>
          <w:rFonts w:eastAsia="PMingLiU"/>
          <w:lang w:eastAsia="zh-CN"/>
        </w:rPr>
      </w:pPr>
    </w:p>
    <w:p w14:paraId="3044EF4D" w14:textId="77777777" w:rsidR="00B65C93" w:rsidRPr="00FF430B" w:rsidRDefault="00B65C93" w:rsidP="00F43D02">
      <w:pPr>
        <w:jc w:val="both"/>
        <w:rPr>
          <w:rFonts w:eastAsia="PMingLiU"/>
          <w:lang w:eastAsia="zh-CN"/>
        </w:rPr>
      </w:pPr>
    </w:p>
    <w:p w14:paraId="5F9D37DC" w14:textId="77777777" w:rsidR="00B65C93" w:rsidRPr="00FF430B" w:rsidRDefault="00B65C93" w:rsidP="00F43D02">
      <w:pPr>
        <w:jc w:val="both"/>
        <w:rPr>
          <w:rFonts w:eastAsia="PMingLiU"/>
          <w:lang w:eastAsia="zh-CN"/>
        </w:rPr>
      </w:pPr>
    </w:p>
    <w:p w14:paraId="2D74D96D" w14:textId="77777777" w:rsidR="00B65C93" w:rsidRPr="00FF430B" w:rsidRDefault="00B65C93" w:rsidP="00F43D02">
      <w:pPr>
        <w:jc w:val="both"/>
        <w:rPr>
          <w:rFonts w:eastAsia="PMingLiU"/>
          <w:lang w:eastAsia="zh-CN"/>
        </w:rPr>
      </w:pPr>
    </w:p>
    <w:p w14:paraId="76C5F0A7" w14:textId="77777777" w:rsidR="003B4ACE" w:rsidRDefault="003B4ACE" w:rsidP="00196AB4">
      <w:pPr>
        <w:pStyle w:val="Style3"/>
        <w:tabs>
          <w:tab w:val="left" w:pos="567"/>
        </w:tabs>
        <w:ind w:left="0" w:firstLine="0"/>
        <w:rPr>
          <w:rFonts w:eastAsia="PMingLiU"/>
          <w:lang w:eastAsia="zh-CN"/>
        </w:rPr>
      </w:pPr>
    </w:p>
    <w:p w14:paraId="22AE3081" w14:textId="77777777" w:rsidR="00D24A36" w:rsidRDefault="00D24A36" w:rsidP="00196AB4">
      <w:pPr>
        <w:pStyle w:val="Style3"/>
        <w:tabs>
          <w:tab w:val="left" w:pos="567"/>
        </w:tabs>
        <w:ind w:left="0" w:firstLine="0"/>
        <w:rPr>
          <w:rFonts w:eastAsia="PMingLiU"/>
          <w:lang w:eastAsia="zh-CN"/>
        </w:rPr>
      </w:pPr>
    </w:p>
    <w:p w14:paraId="0F8785D4" w14:textId="77777777" w:rsidR="00D24A36" w:rsidRDefault="00D24A36" w:rsidP="00196AB4">
      <w:pPr>
        <w:pStyle w:val="Style3"/>
        <w:tabs>
          <w:tab w:val="left" w:pos="567"/>
        </w:tabs>
        <w:ind w:left="0" w:firstLine="0"/>
        <w:rPr>
          <w:rFonts w:eastAsia="PMingLiU"/>
          <w:lang w:eastAsia="zh-CN"/>
        </w:rPr>
      </w:pPr>
    </w:p>
    <w:p w14:paraId="5D25DBFF" w14:textId="77777777" w:rsidR="00D24A36" w:rsidRDefault="00D24A36" w:rsidP="00196AB4">
      <w:pPr>
        <w:pStyle w:val="Style3"/>
        <w:tabs>
          <w:tab w:val="left" w:pos="567"/>
        </w:tabs>
        <w:ind w:left="0" w:firstLine="0"/>
        <w:rPr>
          <w:rFonts w:eastAsia="PMingLiU"/>
          <w:lang w:eastAsia="zh-CN"/>
        </w:rPr>
      </w:pPr>
    </w:p>
    <w:p w14:paraId="1075B881" w14:textId="77777777" w:rsidR="00D24A36" w:rsidRPr="00FF430B" w:rsidRDefault="00D24A36" w:rsidP="00196AB4">
      <w:pPr>
        <w:pStyle w:val="Style3"/>
        <w:tabs>
          <w:tab w:val="left" w:pos="567"/>
        </w:tabs>
        <w:ind w:left="0" w:firstLine="0"/>
        <w:rPr>
          <w:rFonts w:eastAsia="PMingLiU"/>
          <w:lang w:eastAsia="zh-CN"/>
        </w:rPr>
      </w:pPr>
    </w:p>
    <w:p w14:paraId="0F33F1CD" w14:textId="77777777" w:rsidR="00B65C93" w:rsidRPr="00FF430B" w:rsidRDefault="00B65C93" w:rsidP="00196AB4">
      <w:pPr>
        <w:pStyle w:val="Style3"/>
        <w:tabs>
          <w:tab w:val="left" w:pos="567"/>
        </w:tabs>
        <w:ind w:left="0" w:firstLine="0"/>
        <w:rPr>
          <w:rFonts w:eastAsia="PMingLiU"/>
          <w:lang w:eastAsia="zh-CN"/>
        </w:rPr>
      </w:pPr>
    </w:p>
    <w:p w14:paraId="56CFFD2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042F4CB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59E948C" w14:textId="77777777" w:rsidR="00BA7FF4" w:rsidRPr="00FF430B" w:rsidRDefault="00BA7FF4" w:rsidP="00BA7FF4">
      <w:pPr>
        <w:jc w:val="right"/>
        <w:rPr>
          <w:noProof w:val="0"/>
        </w:rPr>
      </w:pPr>
      <w:r w:rsidRPr="00FF430B">
        <w:rPr>
          <w:noProof w:val="0"/>
        </w:rPr>
        <w:t>din “____” ________ 20___</w:t>
      </w:r>
    </w:p>
    <w:bookmarkEnd w:id="49"/>
    <w:p w14:paraId="4FB57BB3" w14:textId="77777777" w:rsidR="002242A0" w:rsidRPr="00FF430B" w:rsidRDefault="002242A0" w:rsidP="00773FE9">
      <w:pPr>
        <w:rPr>
          <w:rFonts w:eastAsia="PMingLiU"/>
          <w:b/>
          <w:lang w:eastAsia="zh-CN"/>
        </w:rPr>
      </w:pPr>
    </w:p>
    <w:p w14:paraId="00576EC1"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354084BB"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0730D0A2" w14:textId="77777777" w:rsidR="00FB2FFC" w:rsidRPr="00FF430B" w:rsidRDefault="00FB2FFC">
      <w:pPr>
        <w:pStyle w:val="a7"/>
        <w:tabs>
          <w:tab w:val="left" w:pos="567"/>
        </w:tabs>
        <w:jc w:val="center"/>
        <w:rPr>
          <w:rFonts w:ascii="Times New Roman" w:hAnsi="Times New Roman"/>
          <w:b/>
          <w:szCs w:val="24"/>
        </w:rPr>
      </w:pPr>
    </w:p>
    <w:p w14:paraId="76C0786B"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50D88918"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1E10510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73018EA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1DCA61FB"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781D8E68"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20ED1CC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4375AE79" w14:textId="77777777" w:rsidR="00AA1372" w:rsidRPr="00FF430B" w:rsidRDefault="00A227F2" w:rsidP="00DE4E21">
      <w:pPr>
        <w:pStyle w:val="a7"/>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14B329EE" w14:textId="77777777" w:rsidR="00AA1372" w:rsidRPr="00FF430B" w:rsidRDefault="00A227F2" w:rsidP="00DE4E21">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385C5E5C" w14:textId="77777777" w:rsidR="00AA1372" w:rsidRPr="00FF430B" w:rsidRDefault="00A227F2" w:rsidP="00DE4E21">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4A9CD38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7D6BAF4A"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2730B481"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2896D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3D4794B1"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7E201DF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312B955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700D961A"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54445FAD"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5E174FFB"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3F642BBF"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00EF16E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6F4D7D11"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0AC3F263"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1A366CB3" w14:textId="77777777" w:rsidR="0019071C" w:rsidRPr="00FF430B" w:rsidRDefault="0019071C" w:rsidP="00773FE9">
      <w:pPr>
        <w:rPr>
          <w:rFonts w:eastAsia="MS Mincho"/>
          <w:lang w:eastAsia="zh-CN"/>
        </w:rPr>
      </w:pPr>
    </w:p>
    <w:p w14:paraId="34F4D35D"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F5D6370"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CBC928F"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594F4DB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2664B0A"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9599061" w14:textId="77777777" w:rsidR="009A7C84" w:rsidRPr="00FF430B" w:rsidRDefault="009A7C84" w:rsidP="009A7C84">
      <w:pPr>
        <w:spacing w:after="200" w:line="276" w:lineRule="auto"/>
        <w:rPr>
          <w:rFonts w:eastAsia="PMingLiU"/>
          <w:lang w:eastAsia="zh-CN"/>
        </w:rPr>
      </w:pPr>
      <w:bookmarkStart w:id="50" w:name="_Toc449692109"/>
    </w:p>
    <w:p w14:paraId="3C04B999" w14:textId="77777777" w:rsidR="002D6E71" w:rsidRPr="00FF430B" w:rsidRDefault="002D6E71" w:rsidP="009A7C84">
      <w:pPr>
        <w:jc w:val="center"/>
        <w:rPr>
          <w:rFonts w:eastAsia="PMingLiU"/>
          <w:b/>
          <w:lang w:eastAsia="zh-CN"/>
        </w:rPr>
      </w:pPr>
    </w:p>
    <w:p w14:paraId="1C50ECB0" w14:textId="77777777" w:rsidR="002D6E71" w:rsidRPr="00FF430B" w:rsidRDefault="002D6E71" w:rsidP="009A7C84">
      <w:pPr>
        <w:jc w:val="center"/>
        <w:rPr>
          <w:rFonts w:eastAsia="PMingLiU"/>
          <w:b/>
          <w:lang w:eastAsia="zh-CN"/>
        </w:rPr>
      </w:pPr>
    </w:p>
    <w:p w14:paraId="6794E810" w14:textId="77777777" w:rsidR="002D6E71" w:rsidRPr="00FF430B" w:rsidRDefault="002D6E71" w:rsidP="009A7C84">
      <w:pPr>
        <w:jc w:val="center"/>
        <w:rPr>
          <w:rFonts w:eastAsia="PMingLiU"/>
          <w:b/>
          <w:lang w:eastAsia="zh-CN"/>
        </w:rPr>
      </w:pPr>
    </w:p>
    <w:p w14:paraId="56979CA1" w14:textId="77777777" w:rsidR="002D6E71" w:rsidRPr="00FF430B" w:rsidRDefault="002D6E71" w:rsidP="009A7C84">
      <w:pPr>
        <w:jc w:val="center"/>
        <w:rPr>
          <w:rFonts w:eastAsia="PMingLiU"/>
          <w:b/>
          <w:lang w:eastAsia="zh-CN"/>
        </w:rPr>
      </w:pPr>
    </w:p>
    <w:p w14:paraId="1160BF22" w14:textId="77777777" w:rsidR="002D6E71" w:rsidRPr="00FF430B" w:rsidRDefault="002D6E71" w:rsidP="009A7C84">
      <w:pPr>
        <w:jc w:val="center"/>
        <w:rPr>
          <w:rFonts w:eastAsia="PMingLiU"/>
          <w:b/>
          <w:lang w:eastAsia="zh-CN"/>
        </w:rPr>
      </w:pPr>
    </w:p>
    <w:p w14:paraId="47912B61" w14:textId="77777777" w:rsidR="002D6E71" w:rsidRPr="00FF430B" w:rsidRDefault="002D6E71" w:rsidP="009A7C84">
      <w:pPr>
        <w:jc w:val="center"/>
        <w:rPr>
          <w:rFonts w:eastAsia="PMingLiU"/>
          <w:b/>
          <w:lang w:eastAsia="zh-CN"/>
        </w:rPr>
      </w:pPr>
    </w:p>
    <w:p w14:paraId="273A12A3" w14:textId="77777777" w:rsidR="00EF4276" w:rsidRPr="00FF430B" w:rsidRDefault="00EF4276" w:rsidP="009A7C84">
      <w:pPr>
        <w:jc w:val="center"/>
        <w:rPr>
          <w:rFonts w:eastAsia="PMingLiU"/>
          <w:b/>
          <w:lang w:eastAsia="zh-CN"/>
        </w:rPr>
      </w:pPr>
    </w:p>
    <w:p w14:paraId="79E9CE5A" w14:textId="77777777" w:rsidR="00EF4276" w:rsidRPr="00FF430B" w:rsidRDefault="00EF4276" w:rsidP="009A7C84">
      <w:pPr>
        <w:jc w:val="center"/>
        <w:rPr>
          <w:rFonts w:eastAsia="PMingLiU"/>
          <w:b/>
          <w:lang w:eastAsia="zh-CN"/>
        </w:rPr>
      </w:pPr>
    </w:p>
    <w:p w14:paraId="199E5C6B" w14:textId="77777777" w:rsidR="0019071C" w:rsidRPr="00FF430B" w:rsidRDefault="0019071C" w:rsidP="009A7C84">
      <w:pPr>
        <w:jc w:val="center"/>
        <w:rPr>
          <w:rFonts w:eastAsia="PMingLiU"/>
          <w:b/>
          <w:lang w:eastAsia="zh-CN"/>
        </w:rPr>
      </w:pPr>
    </w:p>
    <w:p w14:paraId="6B4C22F3" w14:textId="77777777" w:rsidR="0019071C" w:rsidRPr="00FF430B" w:rsidRDefault="0019071C" w:rsidP="009A7C84">
      <w:pPr>
        <w:jc w:val="center"/>
        <w:rPr>
          <w:rFonts w:eastAsia="PMingLiU"/>
          <w:b/>
          <w:lang w:eastAsia="zh-CN"/>
        </w:rPr>
      </w:pPr>
    </w:p>
    <w:p w14:paraId="62E5B950" w14:textId="77777777" w:rsidR="002D6E71" w:rsidRPr="00FF430B" w:rsidRDefault="002D6E71" w:rsidP="009A7C84">
      <w:pPr>
        <w:jc w:val="center"/>
        <w:rPr>
          <w:rFonts w:eastAsia="PMingLiU"/>
          <w:b/>
          <w:lang w:eastAsia="zh-CN"/>
        </w:rPr>
      </w:pPr>
    </w:p>
    <w:p w14:paraId="220327C7" w14:textId="77777777" w:rsidR="002D6E71" w:rsidRPr="00FF430B" w:rsidRDefault="002D6E71" w:rsidP="009A7C84">
      <w:pPr>
        <w:jc w:val="center"/>
        <w:rPr>
          <w:rFonts w:eastAsia="PMingLiU"/>
          <w:b/>
          <w:lang w:eastAsia="zh-CN"/>
        </w:rPr>
      </w:pPr>
    </w:p>
    <w:p w14:paraId="6E19BE7A"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6CAD4F92"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FD27A9E" w14:textId="77777777" w:rsidR="00BA7FF4" w:rsidRPr="00FF430B" w:rsidRDefault="00BA7FF4" w:rsidP="00BA7FF4">
      <w:pPr>
        <w:jc w:val="right"/>
        <w:rPr>
          <w:noProof w:val="0"/>
        </w:rPr>
      </w:pPr>
      <w:r w:rsidRPr="00FF430B">
        <w:rPr>
          <w:noProof w:val="0"/>
        </w:rPr>
        <w:t>din “____” ________ 20___</w:t>
      </w:r>
    </w:p>
    <w:p w14:paraId="58B6CC80" w14:textId="77777777" w:rsidR="002D6E71" w:rsidRPr="00FF430B" w:rsidRDefault="002D6E71" w:rsidP="009A7C84">
      <w:pPr>
        <w:jc w:val="center"/>
        <w:rPr>
          <w:rFonts w:eastAsia="PMingLiU"/>
          <w:b/>
          <w:lang w:eastAsia="zh-CN"/>
        </w:rPr>
      </w:pPr>
    </w:p>
    <w:p w14:paraId="77D020D0" w14:textId="77777777" w:rsidR="002D6E71" w:rsidRPr="00FF430B" w:rsidRDefault="002D6E71" w:rsidP="009A7C84">
      <w:pPr>
        <w:jc w:val="center"/>
        <w:rPr>
          <w:rFonts w:eastAsia="PMingLiU"/>
          <w:b/>
          <w:lang w:eastAsia="zh-CN"/>
        </w:rPr>
      </w:pPr>
    </w:p>
    <w:bookmarkEnd w:id="50"/>
    <w:p w14:paraId="0687D55C" w14:textId="77777777" w:rsidR="00B14173" w:rsidRPr="00FF430B" w:rsidRDefault="00B14173" w:rsidP="009A7C84">
      <w:pPr>
        <w:jc w:val="center"/>
        <w:rPr>
          <w:b/>
        </w:rPr>
      </w:pPr>
    </w:p>
    <w:p w14:paraId="2410DF66"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36570FA4"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 xml:space="preserve">lista principalelor lucrări executate în ultimul </w:t>
      </w:r>
      <w:r w:rsidR="001D5FF1">
        <w:rPr>
          <w:rFonts w:ascii="Times New Roman" w:hAnsi="Times New Roman"/>
          <w:b/>
          <w:szCs w:val="24"/>
        </w:rPr>
        <w:t xml:space="preserve"> 3 </w:t>
      </w:r>
      <w:r w:rsidRPr="00FF430B">
        <w:rPr>
          <w:rFonts w:ascii="Times New Roman" w:hAnsi="Times New Roman"/>
          <w:b/>
          <w:szCs w:val="24"/>
        </w:rPr>
        <w:t>an</w:t>
      </w:r>
      <w:r w:rsidR="001D5FF1">
        <w:rPr>
          <w:rFonts w:ascii="Times New Roman" w:hAnsi="Times New Roman"/>
          <w:b/>
          <w:szCs w:val="24"/>
        </w:rPr>
        <w:t>i</w:t>
      </w:r>
      <w:r w:rsidRPr="00FF430B">
        <w:rPr>
          <w:rFonts w:ascii="Times New Roman" w:hAnsi="Times New Roman"/>
          <w:b/>
          <w:szCs w:val="24"/>
        </w:rPr>
        <w:t xml:space="preserve"> de activitate</w:t>
      </w:r>
    </w:p>
    <w:p w14:paraId="44FFDA46"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17BFF1F1"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6658526" w14:textId="77777777" w:rsidR="00AA1372" w:rsidRPr="00FF430B" w:rsidRDefault="00A227F2" w:rsidP="00196AB4">
            <w:pPr>
              <w:jc w:val="center"/>
              <w:rPr>
                <w:b/>
                <w:bCs/>
              </w:rPr>
            </w:pPr>
            <w:r w:rsidRPr="00FF430B">
              <w:rPr>
                <w:b/>
                <w:bCs/>
              </w:rPr>
              <w:t>Nr</w:t>
            </w:r>
          </w:p>
          <w:p w14:paraId="1FB1D4DA"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43F8511"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13E096CC"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2A05DDBD"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3E185608"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46A9377D"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4C2944B"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9E7A55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9B16538"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6584F7CC"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92340E0"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87C9D3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FA7A6D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DB83C8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7FF5F5E7" w14:textId="77777777" w:rsidR="00AA1372" w:rsidRPr="00FF430B" w:rsidRDefault="00A227F2" w:rsidP="00196AB4">
            <w:pPr>
              <w:jc w:val="center"/>
            </w:pPr>
            <w:r w:rsidRPr="00FF430B">
              <w:t> </w:t>
            </w:r>
          </w:p>
        </w:tc>
      </w:tr>
      <w:tr w:rsidR="00AA1372" w:rsidRPr="00EC30C2" w14:paraId="244623C0"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6BECF5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412573E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4DB63D1"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F91240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E2068AC"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C5C94F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6CC3CD2" w14:textId="77777777" w:rsidR="00AA1372" w:rsidRPr="00FF430B" w:rsidRDefault="00A227F2" w:rsidP="00196AB4">
            <w:pPr>
              <w:jc w:val="center"/>
            </w:pPr>
            <w:r w:rsidRPr="00FF430B">
              <w:t> </w:t>
            </w:r>
          </w:p>
        </w:tc>
      </w:tr>
      <w:tr w:rsidR="00AA1372" w:rsidRPr="00EC30C2" w14:paraId="033FF906"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1D63FF6"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3609796"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BA41974"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51714750"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1C9AF8B"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160150E"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E147E59" w14:textId="77777777" w:rsidR="00AA1372" w:rsidRPr="00FF430B" w:rsidRDefault="00A227F2" w:rsidP="00196AB4">
            <w:pPr>
              <w:jc w:val="center"/>
            </w:pPr>
            <w:r w:rsidRPr="00FF430B">
              <w:t> </w:t>
            </w:r>
          </w:p>
        </w:tc>
      </w:tr>
    </w:tbl>
    <w:p w14:paraId="484102BE" w14:textId="77777777" w:rsidR="00AB1EC3" w:rsidRPr="00FF430B" w:rsidRDefault="00AB1EC3" w:rsidP="009A7C84">
      <w:pPr>
        <w:jc w:val="both"/>
      </w:pPr>
    </w:p>
    <w:p w14:paraId="01130946"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5257692B" w14:textId="77777777" w:rsidR="00AB1EC3" w:rsidRPr="00FF430B" w:rsidRDefault="00AB1EC3" w:rsidP="00196AB4">
      <w:pPr>
        <w:jc w:val="both"/>
        <w:rPr>
          <w:rFonts w:eastAsia="PMingLiU"/>
          <w:lang w:eastAsia="zh-CN"/>
        </w:rPr>
      </w:pPr>
    </w:p>
    <w:p w14:paraId="7E6A6CF0"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53E22215"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254252E0"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7C722DA5"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434DFDB7" w14:textId="77777777" w:rsidR="00284ED0" w:rsidRPr="00FF430B" w:rsidRDefault="00284ED0" w:rsidP="00284ED0">
      <w:pPr>
        <w:spacing w:after="200" w:line="276" w:lineRule="auto"/>
        <w:rPr>
          <w:rFonts w:eastAsia="PMingLiU"/>
          <w:lang w:eastAsia="zh-CN"/>
        </w:rPr>
      </w:pPr>
      <w:bookmarkStart w:id="51" w:name="_Toc449692110"/>
    </w:p>
    <w:p w14:paraId="220B292D" w14:textId="77777777" w:rsidR="002D6E71" w:rsidRPr="00FF430B" w:rsidRDefault="002D6E71" w:rsidP="00284ED0">
      <w:pPr>
        <w:spacing w:line="276" w:lineRule="auto"/>
        <w:jc w:val="center"/>
        <w:rPr>
          <w:rFonts w:eastAsia="PMingLiU"/>
          <w:b/>
          <w:lang w:eastAsia="zh-CN"/>
        </w:rPr>
      </w:pPr>
    </w:p>
    <w:p w14:paraId="21377911" w14:textId="77777777" w:rsidR="002D6E71" w:rsidRPr="00FF430B" w:rsidRDefault="002D6E71" w:rsidP="00284ED0">
      <w:pPr>
        <w:spacing w:line="276" w:lineRule="auto"/>
        <w:jc w:val="center"/>
        <w:rPr>
          <w:rFonts w:eastAsia="PMingLiU"/>
          <w:b/>
          <w:lang w:eastAsia="zh-CN"/>
        </w:rPr>
      </w:pPr>
    </w:p>
    <w:p w14:paraId="682C5338" w14:textId="77777777" w:rsidR="002D6E71" w:rsidRPr="00FF430B" w:rsidRDefault="002D6E71" w:rsidP="00284ED0">
      <w:pPr>
        <w:spacing w:line="276" w:lineRule="auto"/>
        <w:jc w:val="center"/>
        <w:rPr>
          <w:rFonts w:eastAsia="PMingLiU"/>
          <w:b/>
          <w:lang w:eastAsia="zh-CN"/>
        </w:rPr>
      </w:pPr>
    </w:p>
    <w:p w14:paraId="07818794" w14:textId="77777777" w:rsidR="002D6E71" w:rsidRPr="00FF430B" w:rsidRDefault="002D6E71" w:rsidP="00284ED0">
      <w:pPr>
        <w:spacing w:line="276" w:lineRule="auto"/>
        <w:jc w:val="center"/>
        <w:rPr>
          <w:rFonts w:eastAsia="PMingLiU"/>
          <w:b/>
          <w:lang w:eastAsia="zh-CN"/>
        </w:rPr>
      </w:pPr>
    </w:p>
    <w:p w14:paraId="0F3AF264" w14:textId="77777777" w:rsidR="002D6E71" w:rsidRPr="00FF430B" w:rsidRDefault="002D6E71" w:rsidP="00284ED0">
      <w:pPr>
        <w:spacing w:line="276" w:lineRule="auto"/>
        <w:jc w:val="center"/>
        <w:rPr>
          <w:rFonts w:eastAsia="PMingLiU"/>
          <w:b/>
          <w:lang w:eastAsia="zh-CN"/>
        </w:rPr>
      </w:pPr>
    </w:p>
    <w:p w14:paraId="63718D97" w14:textId="77777777" w:rsidR="002D6E71" w:rsidRPr="00FF430B" w:rsidRDefault="002D6E71" w:rsidP="00284ED0">
      <w:pPr>
        <w:spacing w:line="276" w:lineRule="auto"/>
        <w:jc w:val="center"/>
        <w:rPr>
          <w:rFonts w:eastAsia="PMingLiU"/>
          <w:b/>
          <w:lang w:eastAsia="zh-CN"/>
        </w:rPr>
      </w:pPr>
    </w:p>
    <w:p w14:paraId="1651BA97" w14:textId="77777777" w:rsidR="002D6E71" w:rsidRPr="00FF430B" w:rsidRDefault="002D6E71" w:rsidP="00284ED0">
      <w:pPr>
        <w:spacing w:line="276" w:lineRule="auto"/>
        <w:jc w:val="center"/>
        <w:rPr>
          <w:rFonts w:eastAsia="PMingLiU"/>
          <w:b/>
          <w:lang w:eastAsia="zh-CN"/>
        </w:rPr>
      </w:pPr>
    </w:p>
    <w:p w14:paraId="586FF970" w14:textId="77777777" w:rsidR="002D6E71" w:rsidRPr="00FF430B" w:rsidRDefault="002D6E71" w:rsidP="00284ED0">
      <w:pPr>
        <w:spacing w:line="276" w:lineRule="auto"/>
        <w:jc w:val="center"/>
        <w:rPr>
          <w:rFonts w:eastAsia="PMingLiU"/>
          <w:b/>
          <w:lang w:eastAsia="zh-CN"/>
        </w:rPr>
      </w:pPr>
    </w:p>
    <w:p w14:paraId="5AC11B92" w14:textId="77777777" w:rsidR="002D6E71" w:rsidRPr="00FF430B" w:rsidRDefault="002D6E71" w:rsidP="00284ED0">
      <w:pPr>
        <w:spacing w:line="276" w:lineRule="auto"/>
        <w:jc w:val="center"/>
        <w:rPr>
          <w:rFonts w:eastAsia="PMingLiU"/>
          <w:b/>
          <w:lang w:eastAsia="zh-CN"/>
        </w:rPr>
      </w:pPr>
    </w:p>
    <w:p w14:paraId="3D4BA0BB" w14:textId="77777777" w:rsidR="002D6E71" w:rsidRPr="00FF430B" w:rsidRDefault="002D6E71" w:rsidP="00284ED0">
      <w:pPr>
        <w:spacing w:line="276" w:lineRule="auto"/>
        <w:jc w:val="center"/>
        <w:rPr>
          <w:rFonts w:eastAsia="PMingLiU"/>
          <w:b/>
          <w:lang w:eastAsia="zh-CN"/>
        </w:rPr>
      </w:pPr>
    </w:p>
    <w:p w14:paraId="196206F8" w14:textId="77777777" w:rsidR="002D6E71" w:rsidRPr="00FF430B" w:rsidRDefault="002D6E71" w:rsidP="00284ED0">
      <w:pPr>
        <w:spacing w:line="276" w:lineRule="auto"/>
        <w:jc w:val="center"/>
        <w:rPr>
          <w:rFonts w:eastAsia="PMingLiU"/>
          <w:b/>
          <w:lang w:eastAsia="zh-CN"/>
        </w:rPr>
      </w:pPr>
    </w:p>
    <w:p w14:paraId="60B2142F" w14:textId="77777777" w:rsidR="002D6E71" w:rsidRPr="00FF430B" w:rsidRDefault="002D6E71" w:rsidP="00284ED0">
      <w:pPr>
        <w:spacing w:line="276" w:lineRule="auto"/>
        <w:jc w:val="center"/>
        <w:rPr>
          <w:rFonts w:eastAsia="PMingLiU"/>
          <w:b/>
          <w:lang w:eastAsia="zh-CN"/>
        </w:rPr>
      </w:pPr>
    </w:p>
    <w:p w14:paraId="2ABD42D7" w14:textId="77777777" w:rsidR="002D6E71" w:rsidRPr="00FF430B" w:rsidRDefault="002D6E71" w:rsidP="00284ED0">
      <w:pPr>
        <w:spacing w:line="276" w:lineRule="auto"/>
        <w:jc w:val="center"/>
        <w:rPr>
          <w:rFonts w:eastAsia="PMingLiU"/>
          <w:b/>
          <w:lang w:eastAsia="zh-CN"/>
        </w:rPr>
      </w:pPr>
    </w:p>
    <w:p w14:paraId="39B9FDEF" w14:textId="77777777" w:rsidR="002D6E71" w:rsidRPr="00FF430B" w:rsidRDefault="002D6E71" w:rsidP="00284ED0">
      <w:pPr>
        <w:spacing w:line="276" w:lineRule="auto"/>
        <w:jc w:val="center"/>
        <w:rPr>
          <w:rFonts w:eastAsia="PMingLiU"/>
          <w:b/>
          <w:lang w:eastAsia="zh-CN"/>
        </w:rPr>
      </w:pPr>
    </w:p>
    <w:p w14:paraId="2F4F8CC5" w14:textId="77777777" w:rsidR="002D6E71" w:rsidRPr="00FF430B" w:rsidRDefault="002D6E71" w:rsidP="00284ED0">
      <w:pPr>
        <w:spacing w:line="276" w:lineRule="auto"/>
        <w:jc w:val="center"/>
        <w:rPr>
          <w:rFonts w:eastAsia="PMingLiU"/>
          <w:b/>
          <w:lang w:eastAsia="zh-CN"/>
        </w:rPr>
      </w:pPr>
    </w:p>
    <w:p w14:paraId="19D83E55" w14:textId="77777777" w:rsidR="002D6E71" w:rsidRPr="00FF430B" w:rsidRDefault="002D6E71" w:rsidP="00284ED0">
      <w:pPr>
        <w:spacing w:line="276" w:lineRule="auto"/>
        <w:jc w:val="center"/>
        <w:rPr>
          <w:rFonts w:eastAsia="PMingLiU"/>
          <w:b/>
          <w:lang w:eastAsia="zh-CN"/>
        </w:rPr>
      </w:pPr>
    </w:p>
    <w:p w14:paraId="17DBF16A" w14:textId="77777777" w:rsidR="002D6E71" w:rsidRPr="00FF430B" w:rsidRDefault="002D6E71" w:rsidP="00284ED0">
      <w:pPr>
        <w:spacing w:line="276" w:lineRule="auto"/>
        <w:jc w:val="center"/>
        <w:rPr>
          <w:rFonts w:eastAsia="PMingLiU"/>
          <w:b/>
          <w:lang w:eastAsia="zh-CN"/>
        </w:rPr>
      </w:pPr>
    </w:p>
    <w:p w14:paraId="6BC91B43" w14:textId="77777777" w:rsidR="002D6E71" w:rsidRPr="00FF430B" w:rsidRDefault="002D6E71" w:rsidP="00284ED0">
      <w:pPr>
        <w:spacing w:line="276" w:lineRule="auto"/>
        <w:jc w:val="center"/>
        <w:rPr>
          <w:rFonts w:eastAsia="PMingLiU"/>
          <w:b/>
          <w:lang w:eastAsia="zh-CN"/>
        </w:rPr>
      </w:pPr>
    </w:p>
    <w:p w14:paraId="1D27DC8B" w14:textId="77777777" w:rsidR="002D6E71" w:rsidRPr="00FF430B" w:rsidRDefault="002D6E71" w:rsidP="00284ED0">
      <w:pPr>
        <w:spacing w:line="276" w:lineRule="auto"/>
        <w:jc w:val="center"/>
        <w:rPr>
          <w:rFonts w:eastAsia="PMingLiU"/>
          <w:b/>
          <w:lang w:eastAsia="zh-CN"/>
        </w:rPr>
      </w:pPr>
    </w:p>
    <w:p w14:paraId="1D447613" w14:textId="77777777" w:rsidR="002D6E71" w:rsidRPr="00FF430B" w:rsidRDefault="002D6E71" w:rsidP="00284ED0">
      <w:pPr>
        <w:spacing w:line="276" w:lineRule="auto"/>
        <w:jc w:val="center"/>
        <w:rPr>
          <w:rFonts w:eastAsia="PMingLiU"/>
          <w:b/>
          <w:lang w:eastAsia="zh-CN"/>
        </w:rPr>
      </w:pPr>
    </w:p>
    <w:p w14:paraId="66726581" w14:textId="77777777" w:rsidR="002D6E71" w:rsidRPr="00FF430B" w:rsidRDefault="002D6E71" w:rsidP="00284ED0">
      <w:pPr>
        <w:spacing w:line="276" w:lineRule="auto"/>
        <w:jc w:val="center"/>
        <w:rPr>
          <w:rFonts w:eastAsia="PMingLiU"/>
          <w:b/>
          <w:lang w:eastAsia="zh-CN"/>
        </w:rPr>
      </w:pPr>
    </w:p>
    <w:p w14:paraId="4DAD0551" w14:textId="77777777" w:rsidR="002D6E71" w:rsidRPr="00FF430B" w:rsidRDefault="002D6E71" w:rsidP="00284ED0">
      <w:pPr>
        <w:spacing w:line="276" w:lineRule="auto"/>
        <w:jc w:val="center"/>
        <w:rPr>
          <w:rFonts w:eastAsia="PMingLiU"/>
          <w:b/>
          <w:lang w:eastAsia="zh-CN"/>
        </w:rPr>
      </w:pPr>
    </w:p>
    <w:p w14:paraId="01B1CD25" w14:textId="77777777" w:rsidR="002D6E71" w:rsidRPr="00FF430B" w:rsidRDefault="002D6E71" w:rsidP="00284ED0">
      <w:pPr>
        <w:spacing w:line="276" w:lineRule="auto"/>
        <w:jc w:val="center"/>
        <w:rPr>
          <w:rFonts w:eastAsia="PMingLiU"/>
          <w:b/>
          <w:lang w:eastAsia="zh-CN"/>
        </w:rPr>
      </w:pPr>
    </w:p>
    <w:p w14:paraId="1D17BA5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32537FE8"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485EC6E4" w14:textId="77777777" w:rsidR="00BA7FF4" w:rsidRPr="00FF430B" w:rsidRDefault="00BA7FF4" w:rsidP="00BA7FF4">
      <w:pPr>
        <w:jc w:val="right"/>
        <w:rPr>
          <w:noProof w:val="0"/>
        </w:rPr>
      </w:pPr>
      <w:r w:rsidRPr="00FF430B">
        <w:rPr>
          <w:noProof w:val="0"/>
        </w:rPr>
        <w:t>din “____” ________ 20___</w:t>
      </w:r>
    </w:p>
    <w:p w14:paraId="7700E9F9" w14:textId="77777777" w:rsidR="002D6E71" w:rsidRPr="00FF430B" w:rsidRDefault="002D6E71" w:rsidP="00284ED0">
      <w:pPr>
        <w:spacing w:line="276" w:lineRule="auto"/>
        <w:jc w:val="center"/>
        <w:rPr>
          <w:rFonts w:eastAsia="PMingLiU"/>
          <w:b/>
          <w:lang w:eastAsia="zh-CN"/>
        </w:rPr>
      </w:pPr>
    </w:p>
    <w:p w14:paraId="791CEACB" w14:textId="77777777" w:rsidR="002D6E71" w:rsidRPr="00FF430B" w:rsidRDefault="002D6E71" w:rsidP="00284ED0">
      <w:pPr>
        <w:spacing w:line="276" w:lineRule="auto"/>
        <w:jc w:val="center"/>
        <w:rPr>
          <w:rFonts w:eastAsia="PMingLiU"/>
          <w:b/>
          <w:lang w:eastAsia="zh-CN"/>
        </w:rPr>
      </w:pPr>
    </w:p>
    <w:bookmarkEnd w:id="51"/>
    <w:p w14:paraId="656858F7" w14:textId="77777777" w:rsidR="00B14173" w:rsidRPr="00FF430B" w:rsidRDefault="00B14173" w:rsidP="00284ED0">
      <w:pPr>
        <w:spacing w:line="276" w:lineRule="auto"/>
        <w:jc w:val="center"/>
        <w:rPr>
          <w:rFonts w:eastAsia="PMingLiU"/>
          <w:b/>
          <w:noProof w:val="0"/>
          <w:lang w:eastAsia="zh-CN"/>
        </w:rPr>
      </w:pPr>
    </w:p>
    <w:p w14:paraId="6F29F93C"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384B5627"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3D34EA9D"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6DABE38B" w14:textId="77777777" w:rsidTr="00233538">
        <w:trPr>
          <w:trHeight w:val="700"/>
        </w:trPr>
        <w:tc>
          <w:tcPr>
            <w:tcW w:w="720" w:type="dxa"/>
          </w:tcPr>
          <w:p w14:paraId="321957B6" w14:textId="77777777" w:rsidR="00AA1372" w:rsidRPr="00FF430B" w:rsidRDefault="00AA1372" w:rsidP="008A6911">
            <w:pPr>
              <w:tabs>
                <w:tab w:val="left" w:pos="567"/>
                <w:tab w:val="left" w:pos="1134"/>
              </w:tabs>
              <w:ind w:left="360"/>
              <w:jc w:val="both"/>
              <w:outlineLvl w:val="0"/>
              <w:rPr>
                <w:b/>
              </w:rPr>
            </w:pPr>
          </w:p>
          <w:p w14:paraId="1146B052" w14:textId="77777777" w:rsidR="00AA1372" w:rsidRPr="00FF430B" w:rsidRDefault="00A227F2" w:rsidP="00196AB4">
            <w:pPr>
              <w:tabs>
                <w:tab w:val="left" w:pos="567"/>
              </w:tabs>
              <w:jc w:val="both"/>
              <w:rPr>
                <w:b/>
              </w:rPr>
            </w:pPr>
            <w:r w:rsidRPr="00FF430B">
              <w:rPr>
                <w:b/>
              </w:rPr>
              <w:t>Nr.</w:t>
            </w:r>
          </w:p>
          <w:p w14:paraId="5FE6ED0A" w14:textId="77777777" w:rsidR="00AA1372" w:rsidRPr="00FF430B" w:rsidRDefault="00A227F2" w:rsidP="00196AB4">
            <w:pPr>
              <w:tabs>
                <w:tab w:val="left" w:pos="567"/>
              </w:tabs>
              <w:jc w:val="both"/>
              <w:rPr>
                <w:b/>
              </w:rPr>
            </w:pPr>
            <w:r w:rsidRPr="00FF430B">
              <w:rPr>
                <w:b/>
              </w:rPr>
              <w:t>d/o</w:t>
            </w:r>
          </w:p>
        </w:tc>
        <w:tc>
          <w:tcPr>
            <w:tcW w:w="4680" w:type="dxa"/>
            <w:vAlign w:val="center"/>
          </w:tcPr>
          <w:p w14:paraId="39207BC4"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E38CD98" w14:textId="77777777" w:rsidR="00AA1372" w:rsidRPr="00FF430B" w:rsidRDefault="00AA1372" w:rsidP="008A6911">
            <w:pPr>
              <w:tabs>
                <w:tab w:val="left" w:pos="567"/>
                <w:tab w:val="left" w:pos="1134"/>
              </w:tabs>
              <w:ind w:left="360"/>
              <w:jc w:val="center"/>
              <w:outlineLvl w:val="0"/>
              <w:rPr>
                <w:b/>
              </w:rPr>
            </w:pPr>
          </w:p>
          <w:p w14:paraId="54340D52" w14:textId="77777777" w:rsidR="00AA1372" w:rsidRPr="00FF430B" w:rsidRDefault="00A227F2" w:rsidP="00196AB4">
            <w:pPr>
              <w:tabs>
                <w:tab w:val="left" w:pos="567"/>
              </w:tabs>
              <w:jc w:val="center"/>
              <w:rPr>
                <w:b/>
              </w:rPr>
            </w:pPr>
            <w:r w:rsidRPr="00FF430B">
              <w:rPr>
                <w:b/>
              </w:rPr>
              <w:t>Unitatea de măsură</w:t>
            </w:r>
          </w:p>
          <w:p w14:paraId="6BEFD91B"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6B68C43C" w14:textId="77777777" w:rsidR="00AA1372" w:rsidRPr="00FF430B" w:rsidRDefault="00AA1372" w:rsidP="008A6911">
            <w:pPr>
              <w:tabs>
                <w:tab w:val="left" w:pos="567"/>
                <w:tab w:val="left" w:pos="1134"/>
              </w:tabs>
              <w:ind w:left="360"/>
              <w:jc w:val="center"/>
              <w:outlineLvl w:val="0"/>
              <w:rPr>
                <w:b/>
              </w:rPr>
            </w:pPr>
          </w:p>
          <w:p w14:paraId="2D3D338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FED792A" w14:textId="77777777" w:rsidR="00AA1372" w:rsidRPr="00FF430B" w:rsidRDefault="00AA1372" w:rsidP="008A6911">
            <w:pPr>
              <w:tabs>
                <w:tab w:val="left" w:pos="567"/>
                <w:tab w:val="left" w:pos="1134"/>
              </w:tabs>
              <w:ind w:left="360"/>
              <w:jc w:val="center"/>
              <w:outlineLvl w:val="0"/>
              <w:rPr>
                <w:b/>
              </w:rPr>
            </w:pPr>
          </w:p>
          <w:p w14:paraId="744DF48E"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788C0875" w14:textId="77777777" w:rsidTr="00233538">
        <w:trPr>
          <w:trHeight w:val="240"/>
        </w:trPr>
        <w:tc>
          <w:tcPr>
            <w:tcW w:w="720" w:type="dxa"/>
          </w:tcPr>
          <w:p w14:paraId="7645445A" w14:textId="77777777" w:rsidR="00AA1372" w:rsidRPr="00FF430B" w:rsidRDefault="00D7570D" w:rsidP="00196AB4">
            <w:pPr>
              <w:tabs>
                <w:tab w:val="left" w:pos="567"/>
              </w:tabs>
              <w:jc w:val="both"/>
              <w:rPr>
                <w:b/>
              </w:rPr>
            </w:pPr>
            <w:r w:rsidRPr="00FF430B">
              <w:rPr>
                <w:b/>
              </w:rPr>
              <w:t>0</w:t>
            </w:r>
          </w:p>
        </w:tc>
        <w:tc>
          <w:tcPr>
            <w:tcW w:w="4680" w:type="dxa"/>
          </w:tcPr>
          <w:p w14:paraId="5A5C3072" w14:textId="77777777" w:rsidR="00AA1372" w:rsidRPr="00FF430B" w:rsidRDefault="00D7570D" w:rsidP="00196AB4">
            <w:pPr>
              <w:tabs>
                <w:tab w:val="left" w:pos="567"/>
              </w:tabs>
              <w:jc w:val="both"/>
              <w:rPr>
                <w:b/>
              </w:rPr>
            </w:pPr>
            <w:r w:rsidRPr="00FF430B">
              <w:rPr>
                <w:b/>
              </w:rPr>
              <w:t xml:space="preserve">                             1</w:t>
            </w:r>
          </w:p>
        </w:tc>
        <w:tc>
          <w:tcPr>
            <w:tcW w:w="1260" w:type="dxa"/>
          </w:tcPr>
          <w:p w14:paraId="1DBB7A14" w14:textId="77777777" w:rsidR="00AA1372" w:rsidRPr="00FF430B" w:rsidRDefault="0003591A" w:rsidP="00196AB4">
            <w:pPr>
              <w:tabs>
                <w:tab w:val="left" w:pos="567"/>
              </w:tabs>
              <w:jc w:val="both"/>
              <w:rPr>
                <w:b/>
              </w:rPr>
            </w:pPr>
            <w:r w:rsidRPr="00FF430B">
              <w:rPr>
                <w:b/>
              </w:rPr>
              <w:t>2</w:t>
            </w:r>
          </w:p>
        </w:tc>
        <w:tc>
          <w:tcPr>
            <w:tcW w:w="1289" w:type="dxa"/>
          </w:tcPr>
          <w:p w14:paraId="3C4723FD" w14:textId="77777777" w:rsidR="00AA1372" w:rsidRPr="00FF430B" w:rsidRDefault="0003591A" w:rsidP="00196AB4">
            <w:pPr>
              <w:tabs>
                <w:tab w:val="left" w:pos="567"/>
              </w:tabs>
              <w:jc w:val="both"/>
              <w:rPr>
                <w:b/>
              </w:rPr>
            </w:pPr>
            <w:r w:rsidRPr="00FF430B">
              <w:rPr>
                <w:b/>
              </w:rPr>
              <w:t>3</w:t>
            </w:r>
          </w:p>
        </w:tc>
        <w:tc>
          <w:tcPr>
            <w:tcW w:w="1544" w:type="dxa"/>
          </w:tcPr>
          <w:p w14:paraId="103C68C5" w14:textId="77777777" w:rsidR="00AA1372" w:rsidRPr="00FF430B" w:rsidRDefault="0003591A" w:rsidP="00196AB4">
            <w:pPr>
              <w:tabs>
                <w:tab w:val="left" w:pos="567"/>
              </w:tabs>
              <w:jc w:val="both"/>
              <w:rPr>
                <w:b/>
              </w:rPr>
            </w:pPr>
            <w:r w:rsidRPr="00FF430B">
              <w:rPr>
                <w:b/>
              </w:rPr>
              <w:t>4</w:t>
            </w:r>
          </w:p>
        </w:tc>
      </w:tr>
      <w:tr w:rsidR="00AA1372" w:rsidRPr="00EC30C2" w14:paraId="20B638FB" w14:textId="77777777" w:rsidTr="00233538">
        <w:trPr>
          <w:trHeight w:val="240"/>
        </w:trPr>
        <w:tc>
          <w:tcPr>
            <w:tcW w:w="720" w:type="dxa"/>
          </w:tcPr>
          <w:p w14:paraId="2F2D67DE" w14:textId="77777777" w:rsidR="00AA1372" w:rsidRPr="00FF430B" w:rsidRDefault="0003591A" w:rsidP="00196AB4">
            <w:pPr>
              <w:tabs>
                <w:tab w:val="left" w:pos="567"/>
              </w:tabs>
              <w:jc w:val="both"/>
            </w:pPr>
            <w:r w:rsidRPr="00FF430B">
              <w:t>1.</w:t>
            </w:r>
          </w:p>
        </w:tc>
        <w:tc>
          <w:tcPr>
            <w:tcW w:w="4680" w:type="dxa"/>
          </w:tcPr>
          <w:p w14:paraId="7BF670C2" w14:textId="77777777" w:rsidR="00AA1372" w:rsidRPr="00FF430B" w:rsidRDefault="00AA1372" w:rsidP="00196AB4">
            <w:pPr>
              <w:keepNext/>
              <w:keepLines/>
              <w:tabs>
                <w:tab w:val="left" w:pos="567"/>
              </w:tabs>
              <w:spacing w:before="200"/>
              <w:jc w:val="both"/>
              <w:outlineLvl w:val="2"/>
            </w:pPr>
          </w:p>
        </w:tc>
        <w:tc>
          <w:tcPr>
            <w:tcW w:w="1260" w:type="dxa"/>
          </w:tcPr>
          <w:p w14:paraId="3850BCC3" w14:textId="77777777" w:rsidR="00AA1372" w:rsidRPr="00FF430B" w:rsidRDefault="00AA1372" w:rsidP="00196AB4">
            <w:pPr>
              <w:keepNext/>
              <w:keepLines/>
              <w:tabs>
                <w:tab w:val="left" w:pos="567"/>
              </w:tabs>
              <w:spacing w:before="200"/>
              <w:jc w:val="both"/>
              <w:outlineLvl w:val="2"/>
            </w:pPr>
          </w:p>
        </w:tc>
        <w:tc>
          <w:tcPr>
            <w:tcW w:w="1289" w:type="dxa"/>
          </w:tcPr>
          <w:p w14:paraId="0C66491A" w14:textId="77777777" w:rsidR="00AA1372" w:rsidRPr="00FF430B" w:rsidRDefault="00AA1372" w:rsidP="00196AB4">
            <w:pPr>
              <w:keepNext/>
              <w:keepLines/>
              <w:tabs>
                <w:tab w:val="left" w:pos="567"/>
              </w:tabs>
              <w:spacing w:before="200"/>
              <w:jc w:val="both"/>
              <w:outlineLvl w:val="2"/>
            </w:pPr>
          </w:p>
        </w:tc>
        <w:tc>
          <w:tcPr>
            <w:tcW w:w="1544" w:type="dxa"/>
          </w:tcPr>
          <w:p w14:paraId="4B0F3021" w14:textId="77777777" w:rsidR="00AA1372" w:rsidRPr="00FF430B" w:rsidRDefault="00AA1372" w:rsidP="00196AB4">
            <w:pPr>
              <w:keepNext/>
              <w:keepLines/>
              <w:tabs>
                <w:tab w:val="left" w:pos="567"/>
              </w:tabs>
              <w:spacing w:before="200"/>
              <w:jc w:val="both"/>
              <w:outlineLvl w:val="2"/>
            </w:pPr>
          </w:p>
        </w:tc>
      </w:tr>
      <w:tr w:rsidR="00AA1372" w:rsidRPr="00EC30C2" w14:paraId="0AD76E04" w14:textId="77777777" w:rsidTr="00233538">
        <w:trPr>
          <w:trHeight w:val="240"/>
        </w:trPr>
        <w:tc>
          <w:tcPr>
            <w:tcW w:w="720" w:type="dxa"/>
          </w:tcPr>
          <w:p w14:paraId="09B4CA9B" w14:textId="77777777" w:rsidR="00AA1372" w:rsidRPr="00FF430B" w:rsidRDefault="0003591A" w:rsidP="00196AB4">
            <w:pPr>
              <w:tabs>
                <w:tab w:val="left" w:pos="567"/>
              </w:tabs>
              <w:jc w:val="both"/>
            </w:pPr>
            <w:r w:rsidRPr="00FF430B">
              <w:t>2.</w:t>
            </w:r>
          </w:p>
        </w:tc>
        <w:tc>
          <w:tcPr>
            <w:tcW w:w="4680" w:type="dxa"/>
          </w:tcPr>
          <w:p w14:paraId="77CD527B" w14:textId="77777777" w:rsidR="00AA1372" w:rsidRPr="00FF430B" w:rsidRDefault="00AA1372" w:rsidP="00196AB4">
            <w:pPr>
              <w:keepNext/>
              <w:keepLines/>
              <w:tabs>
                <w:tab w:val="left" w:pos="567"/>
              </w:tabs>
              <w:spacing w:before="200"/>
              <w:jc w:val="both"/>
              <w:outlineLvl w:val="2"/>
            </w:pPr>
          </w:p>
        </w:tc>
        <w:tc>
          <w:tcPr>
            <w:tcW w:w="1260" w:type="dxa"/>
          </w:tcPr>
          <w:p w14:paraId="1AE21F0A" w14:textId="77777777" w:rsidR="00AA1372" w:rsidRPr="00FF430B" w:rsidRDefault="00AA1372" w:rsidP="00196AB4">
            <w:pPr>
              <w:keepNext/>
              <w:keepLines/>
              <w:tabs>
                <w:tab w:val="left" w:pos="567"/>
              </w:tabs>
              <w:spacing w:before="200"/>
              <w:jc w:val="both"/>
              <w:outlineLvl w:val="2"/>
            </w:pPr>
          </w:p>
        </w:tc>
        <w:tc>
          <w:tcPr>
            <w:tcW w:w="1289" w:type="dxa"/>
          </w:tcPr>
          <w:p w14:paraId="6FCD7AE7" w14:textId="77777777" w:rsidR="00AA1372" w:rsidRPr="00FF430B" w:rsidRDefault="00AA1372" w:rsidP="00196AB4">
            <w:pPr>
              <w:keepNext/>
              <w:keepLines/>
              <w:tabs>
                <w:tab w:val="left" w:pos="567"/>
              </w:tabs>
              <w:spacing w:before="200"/>
              <w:jc w:val="both"/>
              <w:outlineLvl w:val="2"/>
            </w:pPr>
          </w:p>
        </w:tc>
        <w:tc>
          <w:tcPr>
            <w:tcW w:w="1544" w:type="dxa"/>
          </w:tcPr>
          <w:p w14:paraId="38F0D991" w14:textId="77777777" w:rsidR="00AA1372" w:rsidRPr="00FF430B" w:rsidRDefault="00AA1372" w:rsidP="00196AB4">
            <w:pPr>
              <w:keepNext/>
              <w:keepLines/>
              <w:tabs>
                <w:tab w:val="left" w:pos="567"/>
              </w:tabs>
              <w:spacing w:before="200"/>
              <w:jc w:val="both"/>
              <w:outlineLvl w:val="2"/>
            </w:pPr>
          </w:p>
        </w:tc>
      </w:tr>
      <w:tr w:rsidR="00AA1372" w:rsidRPr="00EC30C2" w14:paraId="1B089F68" w14:textId="77777777" w:rsidTr="00233538">
        <w:trPr>
          <w:trHeight w:val="240"/>
        </w:trPr>
        <w:tc>
          <w:tcPr>
            <w:tcW w:w="720" w:type="dxa"/>
          </w:tcPr>
          <w:p w14:paraId="05A436DF" w14:textId="77777777" w:rsidR="00AA1372" w:rsidRPr="00FF430B" w:rsidRDefault="0003591A" w:rsidP="00196AB4">
            <w:pPr>
              <w:tabs>
                <w:tab w:val="left" w:pos="567"/>
              </w:tabs>
              <w:jc w:val="both"/>
            </w:pPr>
            <w:r w:rsidRPr="00FF430B">
              <w:t>3.</w:t>
            </w:r>
          </w:p>
        </w:tc>
        <w:tc>
          <w:tcPr>
            <w:tcW w:w="4680" w:type="dxa"/>
          </w:tcPr>
          <w:p w14:paraId="07D9AAF5" w14:textId="77777777" w:rsidR="00AA1372" w:rsidRPr="00FF430B" w:rsidRDefault="00AA1372" w:rsidP="00196AB4">
            <w:pPr>
              <w:keepNext/>
              <w:keepLines/>
              <w:tabs>
                <w:tab w:val="left" w:pos="567"/>
              </w:tabs>
              <w:spacing w:before="200"/>
              <w:jc w:val="both"/>
              <w:outlineLvl w:val="2"/>
            </w:pPr>
          </w:p>
        </w:tc>
        <w:tc>
          <w:tcPr>
            <w:tcW w:w="1260" w:type="dxa"/>
          </w:tcPr>
          <w:p w14:paraId="44803758" w14:textId="77777777" w:rsidR="00AA1372" w:rsidRPr="00FF430B" w:rsidRDefault="00AA1372" w:rsidP="00196AB4">
            <w:pPr>
              <w:keepNext/>
              <w:keepLines/>
              <w:tabs>
                <w:tab w:val="left" w:pos="567"/>
              </w:tabs>
              <w:spacing w:before="200"/>
              <w:jc w:val="both"/>
              <w:outlineLvl w:val="2"/>
            </w:pPr>
          </w:p>
        </w:tc>
        <w:tc>
          <w:tcPr>
            <w:tcW w:w="1289" w:type="dxa"/>
          </w:tcPr>
          <w:p w14:paraId="05D8099B" w14:textId="77777777" w:rsidR="00AA1372" w:rsidRPr="00FF430B" w:rsidRDefault="00AA1372" w:rsidP="00196AB4">
            <w:pPr>
              <w:keepNext/>
              <w:keepLines/>
              <w:tabs>
                <w:tab w:val="left" w:pos="567"/>
              </w:tabs>
              <w:spacing w:before="200"/>
              <w:jc w:val="both"/>
              <w:outlineLvl w:val="2"/>
            </w:pPr>
          </w:p>
        </w:tc>
        <w:tc>
          <w:tcPr>
            <w:tcW w:w="1544" w:type="dxa"/>
          </w:tcPr>
          <w:p w14:paraId="4BF54298" w14:textId="77777777" w:rsidR="00AA1372" w:rsidRPr="00FF430B" w:rsidRDefault="00AA1372" w:rsidP="00196AB4">
            <w:pPr>
              <w:keepNext/>
              <w:keepLines/>
              <w:tabs>
                <w:tab w:val="left" w:pos="567"/>
              </w:tabs>
              <w:spacing w:before="200"/>
              <w:jc w:val="both"/>
              <w:outlineLvl w:val="2"/>
            </w:pPr>
          </w:p>
        </w:tc>
      </w:tr>
      <w:tr w:rsidR="00AA1372" w:rsidRPr="00EC30C2" w14:paraId="3324E5AC" w14:textId="77777777" w:rsidTr="00233538">
        <w:trPr>
          <w:trHeight w:val="240"/>
        </w:trPr>
        <w:tc>
          <w:tcPr>
            <w:tcW w:w="720" w:type="dxa"/>
          </w:tcPr>
          <w:p w14:paraId="34D8189F" w14:textId="77777777" w:rsidR="00AA1372" w:rsidRPr="00FF430B" w:rsidRDefault="0003591A" w:rsidP="00196AB4">
            <w:pPr>
              <w:tabs>
                <w:tab w:val="left" w:pos="567"/>
              </w:tabs>
              <w:jc w:val="both"/>
            </w:pPr>
            <w:r w:rsidRPr="00FF430B">
              <w:t>.</w:t>
            </w:r>
          </w:p>
        </w:tc>
        <w:tc>
          <w:tcPr>
            <w:tcW w:w="4680" w:type="dxa"/>
          </w:tcPr>
          <w:p w14:paraId="61355C4F" w14:textId="77777777" w:rsidR="00AA1372" w:rsidRPr="00FF430B" w:rsidRDefault="00AA1372" w:rsidP="00196AB4">
            <w:pPr>
              <w:keepNext/>
              <w:keepLines/>
              <w:tabs>
                <w:tab w:val="left" w:pos="567"/>
              </w:tabs>
              <w:spacing w:before="200"/>
              <w:jc w:val="both"/>
              <w:outlineLvl w:val="2"/>
            </w:pPr>
          </w:p>
        </w:tc>
        <w:tc>
          <w:tcPr>
            <w:tcW w:w="1260" w:type="dxa"/>
          </w:tcPr>
          <w:p w14:paraId="572326A7" w14:textId="77777777" w:rsidR="00AA1372" w:rsidRPr="00FF430B" w:rsidRDefault="00AA1372" w:rsidP="00196AB4">
            <w:pPr>
              <w:keepNext/>
              <w:keepLines/>
              <w:tabs>
                <w:tab w:val="left" w:pos="567"/>
              </w:tabs>
              <w:spacing w:before="200"/>
              <w:jc w:val="both"/>
              <w:outlineLvl w:val="2"/>
            </w:pPr>
          </w:p>
        </w:tc>
        <w:tc>
          <w:tcPr>
            <w:tcW w:w="1289" w:type="dxa"/>
          </w:tcPr>
          <w:p w14:paraId="7A8EBA58" w14:textId="77777777" w:rsidR="00AA1372" w:rsidRPr="00FF430B" w:rsidRDefault="00AA1372" w:rsidP="00196AB4">
            <w:pPr>
              <w:keepNext/>
              <w:keepLines/>
              <w:tabs>
                <w:tab w:val="left" w:pos="567"/>
              </w:tabs>
              <w:spacing w:before="200"/>
              <w:jc w:val="both"/>
              <w:outlineLvl w:val="2"/>
            </w:pPr>
          </w:p>
        </w:tc>
        <w:tc>
          <w:tcPr>
            <w:tcW w:w="1544" w:type="dxa"/>
          </w:tcPr>
          <w:p w14:paraId="508FAE77" w14:textId="77777777" w:rsidR="00AA1372" w:rsidRPr="00FF430B" w:rsidRDefault="00AA1372" w:rsidP="00196AB4">
            <w:pPr>
              <w:keepNext/>
              <w:keepLines/>
              <w:tabs>
                <w:tab w:val="left" w:pos="567"/>
              </w:tabs>
              <w:spacing w:before="200"/>
              <w:jc w:val="both"/>
              <w:outlineLvl w:val="2"/>
            </w:pPr>
          </w:p>
        </w:tc>
      </w:tr>
      <w:tr w:rsidR="00AA1372" w:rsidRPr="00EC30C2" w14:paraId="578C083D" w14:textId="77777777" w:rsidTr="00233538">
        <w:trPr>
          <w:trHeight w:val="240"/>
        </w:trPr>
        <w:tc>
          <w:tcPr>
            <w:tcW w:w="720" w:type="dxa"/>
          </w:tcPr>
          <w:p w14:paraId="298BB42E" w14:textId="77777777" w:rsidR="00AA1372" w:rsidRPr="00FF430B" w:rsidRDefault="00AA1372" w:rsidP="00196AB4">
            <w:pPr>
              <w:keepNext/>
              <w:keepLines/>
              <w:tabs>
                <w:tab w:val="left" w:pos="567"/>
              </w:tabs>
              <w:spacing w:before="200"/>
              <w:jc w:val="both"/>
              <w:outlineLvl w:val="2"/>
            </w:pPr>
          </w:p>
        </w:tc>
        <w:tc>
          <w:tcPr>
            <w:tcW w:w="4680" w:type="dxa"/>
          </w:tcPr>
          <w:p w14:paraId="6F8C0121" w14:textId="77777777" w:rsidR="00AA1372" w:rsidRPr="00FF430B" w:rsidRDefault="00AA1372" w:rsidP="00196AB4">
            <w:pPr>
              <w:keepNext/>
              <w:keepLines/>
              <w:tabs>
                <w:tab w:val="left" w:pos="567"/>
              </w:tabs>
              <w:spacing w:before="200"/>
              <w:jc w:val="both"/>
              <w:outlineLvl w:val="2"/>
            </w:pPr>
          </w:p>
        </w:tc>
        <w:tc>
          <w:tcPr>
            <w:tcW w:w="1260" w:type="dxa"/>
          </w:tcPr>
          <w:p w14:paraId="69144692" w14:textId="77777777" w:rsidR="00AA1372" w:rsidRPr="00FF430B" w:rsidRDefault="00AA1372" w:rsidP="00196AB4">
            <w:pPr>
              <w:keepNext/>
              <w:keepLines/>
              <w:tabs>
                <w:tab w:val="left" w:pos="567"/>
              </w:tabs>
              <w:spacing w:before="200"/>
              <w:jc w:val="both"/>
              <w:outlineLvl w:val="2"/>
            </w:pPr>
          </w:p>
        </w:tc>
        <w:tc>
          <w:tcPr>
            <w:tcW w:w="1289" w:type="dxa"/>
          </w:tcPr>
          <w:p w14:paraId="49E44B58" w14:textId="77777777" w:rsidR="00AA1372" w:rsidRPr="00FF430B" w:rsidRDefault="00AA1372" w:rsidP="00196AB4">
            <w:pPr>
              <w:keepNext/>
              <w:keepLines/>
              <w:tabs>
                <w:tab w:val="left" w:pos="567"/>
              </w:tabs>
              <w:spacing w:before="200"/>
              <w:jc w:val="both"/>
              <w:outlineLvl w:val="2"/>
            </w:pPr>
          </w:p>
        </w:tc>
        <w:tc>
          <w:tcPr>
            <w:tcW w:w="1544" w:type="dxa"/>
          </w:tcPr>
          <w:p w14:paraId="562B55EB" w14:textId="77777777" w:rsidR="00AA1372" w:rsidRPr="00FF430B" w:rsidRDefault="00AA1372" w:rsidP="00196AB4">
            <w:pPr>
              <w:keepNext/>
              <w:keepLines/>
              <w:tabs>
                <w:tab w:val="left" w:pos="567"/>
              </w:tabs>
              <w:spacing w:before="200"/>
              <w:jc w:val="both"/>
              <w:outlineLvl w:val="2"/>
            </w:pPr>
          </w:p>
        </w:tc>
      </w:tr>
      <w:tr w:rsidR="00AA1372" w:rsidRPr="00EC30C2" w14:paraId="252C3CEE" w14:textId="77777777" w:rsidTr="00233538">
        <w:trPr>
          <w:trHeight w:val="240"/>
        </w:trPr>
        <w:tc>
          <w:tcPr>
            <w:tcW w:w="720" w:type="dxa"/>
          </w:tcPr>
          <w:p w14:paraId="3224ED45" w14:textId="77777777" w:rsidR="00AA1372" w:rsidRPr="00FF430B" w:rsidRDefault="0003591A" w:rsidP="00196AB4">
            <w:pPr>
              <w:tabs>
                <w:tab w:val="left" w:pos="567"/>
              </w:tabs>
              <w:jc w:val="both"/>
            </w:pPr>
            <w:r w:rsidRPr="00FF430B">
              <w:t>n</w:t>
            </w:r>
          </w:p>
        </w:tc>
        <w:tc>
          <w:tcPr>
            <w:tcW w:w="4680" w:type="dxa"/>
          </w:tcPr>
          <w:p w14:paraId="4DAF3320" w14:textId="77777777" w:rsidR="00AA1372" w:rsidRPr="00FF430B" w:rsidRDefault="00AA1372" w:rsidP="00196AB4">
            <w:pPr>
              <w:keepNext/>
              <w:keepLines/>
              <w:tabs>
                <w:tab w:val="left" w:pos="567"/>
              </w:tabs>
              <w:spacing w:before="200"/>
              <w:jc w:val="both"/>
              <w:outlineLvl w:val="2"/>
            </w:pPr>
          </w:p>
        </w:tc>
        <w:tc>
          <w:tcPr>
            <w:tcW w:w="1260" w:type="dxa"/>
          </w:tcPr>
          <w:p w14:paraId="55494244" w14:textId="77777777" w:rsidR="00AA1372" w:rsidRPr="00FF430B" w:rsidRDefault="00AA1372" w:rsidP="00196AB4">
            <w:pPr>
              <w:keepNext/>
              <w:keepLines/>
              <w:tabs>
                <w:tab w:val="left" w:pos="567"/>
              </w:tabs>
              <w:spacing w:before="200"/>
              <w:jc w:val="both"/>
              <w:outlineLvl w:val="2"/>
            </w:pPr>
          </w:p>
        </w:tc>
        <w:tc>
          <w:tcPr>
            <w:tcW w:w="1289" w:type="dxa"/>
          </w:tcPr>
          <w:p w14:paraId="76801D44" w14:textId="77777777" w:rsidR="00AA1372" w:rsidRPr="00FF430B" w:rsidRDefault="00AA1372" w:rsidP="00196AB4">
            <w:pPr>
              <w:keepNext/>
              <w:keepLines/>
              <w:tabs>
                <w:tab w:val="left" w:pos="567"/>
              </w:tabs>
              <w:spacing w:before="200"/>
              <w:jc w:val="both"/>
              <w:outlineLvl w:val="2"/>
            </w:pPr>
          </w:p>
        </w:tc>
        <w:tc>
          <w:tcPr>
            <w:tcW w:w="1544" w:type="dxa"/>
          </w:tcPr>
          <w:p w14:paraId="2BEFAF7E" w14:textId="77777777" w:rsidR="00AA1372" w:rsidRPr="00FF430B" w:rsidRDefault="00AA1372" w:rsidP="00196AB4">
            <w:pPr>
              <w:keepNext/>
              <w:keepLines/>
              <w:tabs>
                <w:tab w:val="left" w:pos="567"/>
              </w:tabs>
              <w:spacing w:before="200"/>
              <w:jc w:val="both"/>
              <w:outlineLvl w:val="2"/>
            </w:pPr>
          </w:p>
        </w:tc>
      </w:tr>
    </w:tbl>
    <w:p w14:paraId="2D2A4D3B" w14:textId="77777777" w:rsidR="008A6911" w:rsidRPr="00FF430B" w:rsidRDefault="008A6911" w:rsidP="00196AB4">
      <w:pPr>
        <w:jc w:val="both"/>
        <w:rPr>
          <w:rFonts w:eastAsia="PMingLiU"/>
          <w:lang w:eastAsia="zh-CN"/>
        </w:rPr>
      </w:pPr>
    </w:p>
    <w:p w14:paraId="4AE190F2" w14:textId="77777777" w:rsidR="0019071C" w:rsidRPr="00FF430B" w:rsidRDefault="0019071C" w:rsidP="00196AB4">
      <w:pPr>
        <w:jc w:val="both"/>
        <w:rPr>
          <w:rFonts w:eastAsia="PMingLiU"/>
          <w:lang w:eastAsia="zh-CN"/>
        </w:rPr>
      </w:pPr>
    </w:p>
    <w:p w14:paraId="4A827CD0"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0AFB1CCB"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5E8C5A6E"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9762120"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53E1A96E" w14:textId="77777777" w:rsidR="00B322B4" w:rsidRPr="00FF430B" w:rsidRDefault="00B322B4" w:rsidP="00B322B4">
      <w:pPr>
        <w:spacing w:after="200" w:line="276" w:lineRule="auto"/>
        <w:jc w:val="center"/>
        <w:rPr>
          <w:rFonts w:eastAsia="PMingLiU"/>
          <w:lang w:eastAsia="zh-CN"/>
        </w:rPr>
      </w:pPr>
      <w:bookmarkStart w:id="58" w:name="_Toc449692113"/>
    </w:p>
    <w:p w14:paraId="132DD4E1" w14:textId="77777777" w:rsidR="002D6E71" w:rsidRPr="00FF430B" w:rsidRDefault="002D6E71" w:rsidP="00B322B4">
      <w:pPr>
        <w:spacing w:line="276" w:lineRule="auto"/>
        <w:jc w:val="center"/>
        <w:rPr>
          <w:rFonts w:eastAsia="PMingLiU"/>
          <w:b/>
          <w:lang w:eastAsia="zh-CN"/>
        </w:rPr>
      </w:pPr>
    </w:p>
    <w:p w14:paraId="604C6F23" w14:textId="77777777" w:rsidR="002D6E71" w:rsidRPr="00FF430B" w:rsidRDefault="002D6E71" w:rsidP="00B322B4">
      <w:pPr>
        <w:spacing w:line="276" w:lineRule="auto"/>
        <w:jc w:val="center"/>
        <w:rPr>
          <w:rFonts w:eastAsia="PMingLiU"/>
          <w:b/>
          <w:lang w:eastAsia="zh-CN"/>
        </w:rPr>
      </w:pPr>
    </w:p>
    <w:p w14:paraId="6F5082C7" w14:textId="77777777" w:rsidR="002D6E71" w:rsidRPr="00FF430B" w:rsidRDefault="002D6E71" w:rsidP="00B322B4">
      <w:pPr>
        <w:spacing w:line="276" w:lineRule="auto"/>
        <w:jc w:val="center"/>
        <w:rPr>
          <w:rFonts w:eastAsia="PMingLiU"/>
          <w:b/>
          <w:lang w:eastAsia="zh-CN"/>
        </w:rPr>
      </w:pPr>
    </w:p>
    <w:p w14:paraId="7EB6102A" w14:textId="77777777" w:rsidR="002D6E71" w:rsidRPr="00FF430B" w:rsidRDefault="002D6E71" w:rsidP="00B322B4">
      <w:pPr>
        <w:spacing w:line="276" w:lineRule="auto"/>
        <w:jc w:val="center"/>
        <w:rPr>
          <w:rFonts w:eastAsia="PMingLiU"/>
          <w:b/>
          <w:lang w:eastAsia="zh-CN"/>
        </w:rPr>
      </w:pPr>
    </w:p>
    <w:p w14:paraId="29970F79" w14:textId="77777777" w:rsidR="002D6E71" w:rsidRPr="00FF430B" w:rsidRDefault="002D6E71" w:rsidP="00B322B4">
      <w:pPr>
        <w:spacing w:line="276" w:lineRule="auto"/>
        <w:jc w:val="center"/>
        <w:rPr>
          <w:rFonts w:eastAsia="PMingLiU"/>
          <w:b/>
          <w:lang w:eastAsia="zh-CN"/>
        </w:rPr>
      </w:pPr>
    </w:p>
    <w:p w14:paraId="2339644F" w14:textId="77777777" w:rsidR="002D6E71" w:rsidRPr="00FF430B" w:rsidRDefault="002D6E71" w:rsidP="00B322B4">
      <w:pPr>
        <w:spacing w:line="276" w:lineRule="auto"/>
        <w:jc w:val="center"/>
        <w:rPr>
          <w:rFonts w:eastAsia="PMingLiU"/>
          <w:b/>
          <w:lang w:eastAsia="zh-CN"/>
        </w:rPr>
      </w:pPr>
    </w:p>
    <w:p w14:paraId="6BC9EBE2" w14:textId="77777777" w:rsidR="002D6E71" w:rsidRPr="00FF430B" w:rsidRDefault="002D6E71" w:rsidP="00B322B4">
      <w:pPr>
        <w:spacing w:line="276" w:lineRule="auto"/>
        <w:jc w:val="center"/>
        <w:rPr>
          <w:rFonts w:eastAsia="PMingLiU"/>
          <w:b/>
          <w:lang w:eastAsia="zh-CN"/>
        </w:rPr>
      </w:pPr>
    </w:p>
    <w:p w14:paraId="3C6B3E5A" w14:textId="77777777" w:rsidR="002D6E71" w:rsidRPr="00FF430B" w:rsidRDefault="002D6E71" w:rsidP="00B322B4">
      <w:pPr>
        <w:spacing w:line="276" w:lineRule="auto"/>
        <w:jc w:val="center"/>
        <w:rPr>
          <w:rFonts w:eastAsia="PMingLiU"/>
          <w:b/>
          <w:lang w:eastAsia="zh-CN"/>
        </w:rPr>
      </w:pPr>
    </w:p>
    <w:p w14:paraId="7943E945" w14:textId="77777777" w:rsidR="002D6E71" w:rsidRPr="00FF430B" w:rsidRDefault="002D6E71" w:rsidP="00B322B4">
      <w:pPr>
        <w:spacing w:line="276" w:lineRule="auto"/>
        <w:jc w:val="center"/>
        <w:rPr>
          <w:rFonts w:eastAsia="PMingLiU"/>
          <w:b/>
          <w:lang w:eastAsia="zh-CN"/>
        </w:rPr>
      </w:pPr>
    </w:p>
    <w:p w14:paraId="3D58EF75" w14:textId="77777777" w:rsidR="002D6E71" w:rsidRPr="00FF430B" w:rsidRDefault="002D6E71" w:rsidP="00B322B4">
      <w:pPr>
        <w:spacing w:line="276" w:lineRule="auto"/>
        <w:jc w:val="center"/>
        <w:rPr>
          <w:rFonts w:eastAsia="PMingLiU"/>
          <w:b/>
          <w:lang w:eastAsia="zh-CN"/>
        </w:rPr>
      </w:pPr>
    </w:p>
    <w:p w14:paraId="17E72ADB" w14:textId="77777777" w:rsidR="002D6E71" w:rsidRPr="00FF430B" w:rsidRDefault="002D6E71" w:rsidP="00B322B4">
      <w:pPr>
        <w:spacing w:line="276" w:lineRule="auto"/>
        <w:jc w:val="center"/>
        <w:rPr>
          <w:rFonts w:eastAsia="PMingLiU"/>
          <w:b/>
          <w:lang w:eastAsia="zh-CN"/>
        </w:rPr>
      </w:pPr>
    </w:p>
    <w:p w14:paraId="1A63D4C0" w14:textId="77777777" w:rsidR="002D6E71" w:rsidRPr="00FF430B" w:rsidRDefault="002D6E71" w:rsidP="00B322B4">
      <w:pPr>
        <w:spacing w:line="276" w:lineRule="auto"/>
        <w:jc w:val="center"/>
        <w:rPr>
          <w:rFonts w:eastAsia="PMingLiU"/>
          <w:b/>
          <w:lang w:eastAsia="zh-CN"/>
        </w:rPr>
      </w:pPr>
    </w:p>
    <w:p w14:paraId="02E57E47" w14:textId="77777777" w:rsidR="002D6E71" w:rsidRPr="00FF430B" w:rsidRDefault="002D6E71" w:rsidP="00B322B4">
      <w:pPr>
        <w:spacing w:line="276" w:lineRule="auto"/>
        <w:jc w:val="center"/>
        <w:rPr>
          <w:rFonts w:eastAsia="PMingLiU"/>
          <w:b/>
          <w:lang w:eastAsia="zh-CN"/>
        </w:rPr>
      </w:pPr>
    </w:p>
    <w:p w14:paraId="392A29EF" w14:textId="77777777" w:rsidR="002D6E71" w:rsidRPr="00FF430B" w:rsidRDefault="002D6E71" w:rsidP="00B322B4">
      <w:pPr>
        <w:spacing w:line="276" w:lineRule="auto"/>
        <w:jc w:val="center"/>
        <w:rPr>
          <w:rFonts w:eastAsia="PMingLiU"/>
          <w:b/>
          <w:lang w:eastAsia="zh-CN"/>
        </w:rPr>
      </w:pPr>
    </w:p>
    <w:p w14:paraId="21977BE3" w14:textId="77777777" w:rsidR="000E4D7D" w:rsidRPr="00FF430B" w:rsidRDefault="000E4D7D" w:rsidP="00B322B4">
      <w:pPr>
        <w:spacing w:line="276" w:lineRule="auto"/>
        <w:jc w:val="center"/>
        <w:rPr>
          <w:rFonts w:eastAsia="PMingLiU"/>
          <w:b/>
          <w:lang w:eastAsia="zh-CN"/>
        </w:rPr>
      </w:pPr>
    </w:p>
    <w:p w14:paraId="4B787793" w14:textId="77777777" w:rsidR="000E4D7D" w:rsidRPr="00FF430B" w:rsidRDefault="000E4D7D" w:rsidP="00B322B4">
      <w:pPr>
        <w:spacing w:line="276" w:lineRule="auto"/>
        <w:jc w:val="center"/>
        <w:rPr>
          <w:rFonts w:eastAsia="PMingLiU"/>
          <w:b/>
          <w:lang w:eastAsia="zh-CN"/>
        </w:rPr>
      </w:pPr>
    </w:p>
    <w:p w14:paraId="6790208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1F3C20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0C41352" w14:textId="77777777" w:rsidR="00BA7FF4" w:rsidRPr="00FF430B" w:rsidRDefault="00BA7FF4" w:rsidP="00BA7FF4">
      <w:pPr>
        <w:jc w:val="right"/>
        <w:rPr>
          <w:noProof w:val="0"/>
        </w:rPr>
      </w:pPr>
      <w:r w:rsidRPr="00FF430B">
        <w:rPr>
          <w:noProof w:val="0"/>
        </w:rPr>
        <w:t>din “____” ________ 20___</w:t>
      </w:r>
    </w:p>
    <w:p w14:paraId="5D26145E" w14:textId="77777777" w:rsidR="002D6E71" w:rsidRPr="00FF430B" w:rsidRDefault="002D6E71" w:rsidP="00B322B4">
      <w:pPr>
        <w:spacing w:line="276" w:lineRule="auto"/>
        <w:jc w:val="center"/>
        <w:rPr>
          <w:rFonts w:eastAsia="PMingLiU"/>
          <w:b/>
          <w:lang w:eastAsia="zh-CN"/>
        </w:rPr>
      </w:pPr>
    </w:p>
    <w:p w14:paraId="18E8435A" w14:textId="77777777" w:rsidR="002D6E71" w:rsidRPr="00FF430B" w:rsidRDefault="002D6E71" w:rsidP="00B322B4">
      <w:pPr>
        <w:spacing w:line="276" w:lineRule="auto"/>
        <w:jc w:val="center"/>
        <w:rPr>
          <w:rFonts w:eastAsia="PMingLiU"/>
          <w:b/>
          <w:lang w:eastAsia="zh-CN"/>
        </w:rPr>
      </w:pPr>
    </w:p>
    <w:bookmarkEnd w:id="58"/>
    <w:p w14:paraId="216C8813" w14:textId="77777777" w:rsidR="00316C81" w:rsidRPr="00FF430B" w:rsidRDefault="00316C81" w:rsidP="00B322B4">
      <w:pPr>
        <w:spacing w:line="276" w:lineRule="auto"/>
        <w:jc w:val="center"/>
        <w:rPr>
          <w:rFonts w:eastAsia="PMingLiU"/>
          <w:b/>
          <w:noProof w:val="0"/>
          <w:lang w:eastAsia="zh-CN"/>
        </w:rPr>
      </w:pPr>
    </w:p>
    <w:p w14:paraId="5BACF31A"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14F7211D"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7BE01E4"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1"/>
        <w:gridCol w:w="1889"/>
        <w:gridCol w:w="1958"/>
        <w:gridCol w:w="1996"/>
        <w:gridCol w:w="1716"/>
      </w:tblGrid>
      <w:tr w:rsidR="00AA1372" w:rsidRPr="00EC30C2" w14:paraId="581B4192" w14:textId="77777777" w:rsidTr="00233538">
        <w:trPr>
          <w:cantSplit/>
          <w:trHeight w:val="1942"/>
        </w:trPr>
        <w:tc>
          <w:tcPr>
            <w:tcW w:w="273" w:type="pct"/>
            <w:vAlign w:val="center"/>
          </w:tcPr>
          <w:p w14:paraId="7F5B760B" w14:textId="77777777" w:rsidR="00AA1372" w:rsidRPr="00FF430B" w:rsidRDefault="00AA1372" w:rsidP="00196AB4">
            <w:pPr>
              <w:tabs>
                <w:tab w:val="left" w:pos="567"/>
              </w:tabs>
              <w:jc w:val="center"/>
              <w:rPr>
                <w:b/>
                <w:bCs/>
              </w:rPr>
            </w:pPr>
          </w:p>
          <w:p w14:paraId="72CC8B9D" w14:textId="77777777" w:rsidR="00AA1372" w:rsidRPr="00FF430B" w:rsidRDefault="0003591A" w:rsidP="00196AB4">
            <w:pPr>
              <w:tabs>
                <w:tab w:val="left" w:pos="567"/>
              </w:tabs>
              <w:jc w:val="center"/>
              <w:rPr>
                <w:b/>
                <w:bCs/>
              </w:rPr>
            </w:pPr>
            <w:r w:rsidRPr="00FF430B">
              <w:rPr>
                <w:b/>
                <w:bCs/>
              </w:rPr>
              <w:t>Nr.</w:t>
            </w:r>
          </w:p>
          <w:p w14:paraId="2C14FD8C"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3C4FB2E9" w14:textId="77777777" w:rsidR="00AA1372" w:rsidRPr="00FF430B" w:rsidRDefault="00AA1372" w:rsidP="008A6911">
            <w:pPr>
              <w:tabs>
                <w:tab w:val="left" w:pos="567"/>
                <w:tab w:val="left" w:pos="1134"/>
              </w:tabs>
              <w:ind w:left="360"/>
              <w:jc w:val="center"/>
              <w:outlineLvl w:val="0"/>
              <w:rPr>
                <w:b/>
                <w:bCs/>
              </w:rPr>
            </w:pPr>
          </w:p>
          <w:p w14:paraId="588F6052"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0F6F152A" w14:textId="77777777" w:rsidR="00AA1372" w:rsidRPr="00FF430B" w:rsidRDefault="00AA1372" w:rsidP="008A6911">
            <w:pPr>
              <w:tabs>
                <w:tab w:val="left" w:pos="567"/>
                <w:tab w:val="left" w:pos="1134"/>
              </w:tabs>
              <w:ind w:left="360"/>
              <w:jc w:val="center"/>
              <w:outlineLvl w:val="0"/>
              <w:rPr>
                <w:b/>
                <w:bCs/>
              </w:rPr>
            </w:pPr>
          </w:p>
          <w:p w14:paraId="338BAAE6"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10280DB4"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BA26531"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5010E87C" w14:textId="77777777" w:rsidR="00AA1372" w:rsidRPr="00FF430B" w:rsidRDefault="0003591A" w:rsidP="00196AB4">
            <w:pPr>
              <w:tabs>
                <w:tab w:val="left" w:pos="567"/>
              </w:tabs>
              <w:jc w:val="center"/>
              <w:rPr>
                <w:b/>
                <w:bCs/>
              </w:rPr>
            </w:pPr>
            <w:r w:rsidRPr="00FF430B">
              <w:rPr>
                <w:b/>
                <w:bCs/>
              </w:rPr>
              <w:t>Numărul certificatului de atestare</w:t>
            </w:r>
          </w:p>
          <w:p w14:paraId="33B3B53D"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103CB6FC" w14:textId="77777777" w:rsidR="00AA1372" w:rsidRPr="00FF430B" w:rsidRDefault="00AA1372" w:rsidP="008A6911">
            <w:pPr>
              <w:tabs>
                <w:tab w:val="left" w:pos="567"/>
                <w:tab w:val="left" w:pos="1134"/>
              </w:tabs>
              <w:ind w:left="360"/>
              <w:jc w:val="center"/>
              <w:outlineLvl w:val="0"/>
              <w:rPr>
                <w:b/>
                <w:bCs/>
              </w:rPr>
            </w:pPr>
          </w:p>
          <w:p w14:paraId="0444A284" w14:textId="77777777" w:rsidR="00AA1372" w:rsidRPr="00FF430B" w:rsidRDefault="00AA1372" w:rsidP="008A6911">
            <w:pPr>
              <w:tabs>
                <w:tab w:val="left" w:pos="567"/>
                <w:tab w:val="left" w:pos="1134"/>
              </w:tabs>
              <w:ind w:left="360"/>
              <w:jc w:val="center"/>
              <w:outlineLvl w:val="0"/>
              <w:rPr>
                <w:b/>
                <w:bCs/>
              </w:rPr>
            </w:pPr>
          </w:p>
        </w:tc>
      </w:tr>
      <w:tr w:rsidR="00AA1372" w:rsidRPr="00EC30C2" w14:paraId="289D7103" w14:textId="77777777" w:rsidTr="00233538">
        <w:trPr>
          <w:cantSplit/>
          <w:trHeight w:val="320"/>
        </w:trPr>
        <w:tc>
          <w:tcPr>
            <w:tcW w:w="273" w:type="pct"/>
          </w:tcPr>
          <w:p w14:paraId="28AF70E8" w14:textId="77777777" w:rsidR="00AA1372" w:rsidRPr="00FF430B" w:rsidRDefault="00AA1372" w:rsidP="008A6911">
            <w:pPr>
              <w:tabs>
                <w:tab w:val="left" w:pos="567"/>
                <w:tab w:val="left" w:pos="1134"/>
              </w:tabs>
              <w:ind w:left="360"/>
              <w:jc w:val="both"/>
              <w:outlineLvl w:val="0"/>
              <w:rPr>
                <w:b/>
                <w:bCs/>
              </w:rPr>
            </w:pPr>
          </w:p>
        </w:tc>
        <w:tc>
          <w:tcPr>
            <w:tcW w:w="727" w:type="pct"/>
          </w:tcPr>
          <w:p w14:paraId="6D8B3936" w14:textId="77777777" w:rsidR="00AA1372" w:rsidRPr="00FF430B" w:rsidRDefault="0003591A" w:rsidP="00196AB4">
            <w:pPr>
              <w:tabs>
                <w:tab w:val="left" w:pos="567"/>
              </w:tabs>
              <w:jc w:val="both"/>
              <w:rPr>
                <w:b/>
                <w:bCs/>
              </w:rPr>
            </w:pPr>
            <w:r w:rsidRPr="00FF430B">
              <w:rPr>
                <w:b/>
                <w:bCs/>
              </w:rPr>
              <w:t>1</w:t>
            </w:r>
          </w:p>
        </w:tc>
        <w:tc>
          <w:tcPr>
            <w:tcW w:w="1000" w:type="pct"/>
          </w:tcPr>
          <w:p w14:paraId="111ED105" w14:textId="77777777" w:rsidR="00AA1372" w:rsidRPr="00FF430B" w:rsidRDefault="0003591A" w:rsidP="00196AB4">
            <w:pPr>
              <w:tabs>
                <w:tab w:val="left" w:pos="567"/>
              </w:tabs>
              <w:jc w:val="both"/>
              <w:rPr>
                <w:b/>
                <w:bCs/>
              </w:rPr>
            </w:pPr>
            <w:r w:rsidRPr="00FF430B">
              <w:rPr>
                <w:b/>
                <w:bCs/>
              </w:rPr>
              <w:t>2</w:t>
            </w:r>
          </w:p>
        </w:tc>
        <w:tc>
          <w:tcPr>
            <w:tcW w:w="1036" w:type="pct"/>
          </w:tcPr>
          <w:p w14:paraId="66455ECB" w14:textId="77777777" w:rsidR="00AA1372" w:rsidRPr="00FF430B" w:rsidRDefault="0003591A" w:rsidP="00196AB4">
            <w:pPr>
              <w:tabs>
                <w:tab w:val="left" w:pos="567"/>
              </w:tabs>
              <w:jc w:val="both"/>
              <w:rPr>
                <w:b/>
                <w:bCs/>
              </w:rPr>
            </w:pPr>
            <w:r w:rsidRPr="00FF430B">
              <w:rPr>
                <w:b/>
                <w:bCs/>
              </w:rPr>
              <w:t>3</w:t>
            </w:r>
          </w:p>
        </w:tc>
        <w:tc>
          <w:tcPr>
            <w:tcW w:w="1056" w:type="pct"/>
          </w:tcPr>
          <w:p w14:paraId="0E527182" w14:textId="77777777" w:rsidR="00AA1372" w:rsidRPr="00FF430B" w:rsidRDefault="0003591A" w:rsidP="00196AB4">
            <w:pPr>
              <w:tabs>
                <w:tab w:val="left" w:pos="567"/>
              </w:tabs>
              <w:jc w:val="both"/>
              <w:rPr>
                <w:b/>
                <w:bCs/>
              </w:rPr>
            </w:pPr>
            <w:r w:rsidRPr="00FF430B">
              <w:rPr>
                <w:b/>
                <w:bCs/>
              </w:rPr>
              <w:t>4</w:t>
            </w:r>
          </w:p>
        </w:tc>
        <w:tc>
          <w:tcPr>
            <w:tcW w:w="908" w:type="pct"/>
          </w:tcPr>
          <w:p w14:paraId="0BD940F3" w14:textId="77777777" w:rsidR="00AA1372" w:rsidRPr="00FF430B" w:rsidRDefault="008A6911" w:rsidP="008A6911">
            <w:pPr>
              <w:tabs>
                <w:tab w:val="left" w:pos="567"/>
              </w:tabs>
              <w:jc w:val="both"/>
              <w:rPr>
                <w:b/>
                <w:bCs/>
              </w:rPr>
            </w:pPr>
            <w:r w:rsidRPr="00FF430B">
              <w:rPr>
                <w:b/>
                <w:bCs/>
              </w:rPr>
              <w:t>5</w:t>
            </w:r>
          </w:p>
        </w:tc>
      </w:tr>
      <w:tr w:rsidR="00AA1372" w:rsidRPr="00EC30C2" w14:paraId="6306E66B" w14:textId="77777777" w:rsidTr="00233538">
        <w:trPr>
          <w:cantSplit/>
          <w:trHeight w:val="140"/>
        </w:trPr>
        <w:tc>
          <w:tcPr>
            <w:tcW w:w="273" w:type="pct"/>
          </w:tcPr>
          <w:p w14:paraId="3B05458D" w14:textId="77777777" w:rsidR="00AA1372" w:rsidRPr="00FF430B" w:rsidRDefault="00AA1372" w:rsidP="00196AB4">
            <w:pPr>
              <w:keepNext/>
              <w:keepLines/>
              <w:tabs>
                <w:tab w:val="left" w:pos="567"/>
              </w:tabs>
              <w:spacing w:before="200"/>
              <w:jc w:val="both"/>
              <w:outlineLvl w:val="2"/>
              <w:rPr>
                <w:bCs/>
              </w:rPr>
            </w:pPr>
          </w:p>
        </w:tc>
        <w:tc>
          <w:tcPr>
            <w:tcW w:w="727" w:type="pct"/>
          </w:tcPr>
          <w:p w14:paraId="5449F44F" w14:textId="00E8BB6D" w:rsidR="00AA1372" w:rsidRPr="00FF430B" w:rsidRDefault="00AA1372" w:rsidP="005B24DA">
            <w:pPr>
              <w:tabs>
                <w:tab w:val="left" w:pos="567"/>
              </w:tabs>
              <w:jc w:val="both"/>
              <w:rPr>
                <w:bCs/>
              </w:rPr>
            </w:pPr>
          </w:p>
        </w:tc>
        <w:tc>
          <w:tcPr>
            <w:tcW w:w="1000" w:type="pct"/>
          </w:tcPr>
          <w:p w14:paraId="342E5C7B" w14:textId="77777777" w:rsidR="00AA1372" w:rsidRPr="00FF430B" w:rsidRDefault="00AA1372" w:rsidP="00196AB4">
            <w:pPr>
              <w:keepNext/>
              <w:keepLines/>
              <w:tabs>
                <w:tab w:val="left" w:pos="567"/>
              </w:tabs>
              <w:spacing w:before="200"/>
              <w:jc w:val="both"/>
              <w:outlineLvl w:val="2"/>
              <w:rPr>
                <w:bCs/>
              </w:rPr>
            </w:pPr>
          </w:p>
        </w:tc>
        <w:tc>
          <w:tcPr>
            <w:tcW w:w="1036" w:type="pct"/>
          </w:tcPr>
          <w:p w14:paraId="719EB618" w14:textId="77777777" w:rsidR="00AA1372" w:rsidRPr="00FF430B" w:rsidRDefault="00AA1372" w:rsidP="00196AB4">
            <w:pPr>
              <w:keepNext/>
              <w:keepLines/>
              <w:tabs>
                <w:tab w:val="left" w:pos="567"/>
              </w:tabs>
              <w:spacing w:before="200"/>
              <w:jc w:val="both"/>
              <w:outlineLvl w:val="2"/>
              <w:rPr>
                <w:bCs/>
              </w:rPr>
            </w:pPr>
          </w:p>
        </w:tc>
        <w:tc>
          <w:tcPr>
            <w:tcW w:w="1056" w:type="pct"/>
          </w:tcPr>
          <w:p w14:paraId="70BCA7A2" w14:textId="77777777" w:rsidR="00AA1372" w:rsidRPr="00FF430B" w:rsidRDefault="00AA1372" w:rsidP="00196AB4">
            <w:pPr>
              <w:keepNext/>
              <w:keepLines/>
              <w:tabs>
                <w:tab w:val="left" w:pos="567"/>
              </w:tabs>
              <w:spacing w:before="200"/>
              <w:jc w:val="both"/>
              <w:outlineLvl w:val="2"/>
              <w:rPr>
                <w:bCs/>
              </w:rPr>
            </w:pPr>
          </w:p>
        </w:tc>
        <w:tc>
          <w:tcPr>
            <w:tcW w:w="908" w:type="pct"/>
          </w:tcPr>
          <w:p w14:paraId="1077E7DE" w14:textId="77777777" w:rsidR="00AA1372" w:rsidRPr="00FF430B" w:rsidRDefault="00AA1372" w:rsidP="00196AB4">
            <w:pPr>
              <w:keepNext/>
              <w:keepLines/>
              <w:tabs>
                <w:tab w:val="left" w:pos="567"/>
              </w:tabs>
              <w:spacing w:before="200"/>
              <w:jc w:val="both"/>
              <w:outlineLvl w:val="2"/>
              <w:rPr>
                <w:bCs/>
              </w:rPr>
            </w:pPr>
          </w:p>
        </w:tc>
      </w:tr>
      <w:tr w:rsidR="009451E2" w:rsidRPr="00EC30C2" w14:paraId="1E8FD18A" w14:textId="77777777" w:rsidTr="00233538">
        <w:trPr>
          <w:cantSplit/>
          <w:trHeight w:val="140"/>
        </w:trPr>
        <w:tc>
          <w:tcPr>
            <w:tcW w:w="273" w:type="pct"/>
          </w:tcPr>
          <w:p w14:paraId="1AC28E9C" w14:textId="77777777" w:rsidR="009451E2" w:rsidRPr="00FF430B" w:rsidRDefault="009451E2" w:rsidP="00196AB4">
            <w:pPr>
              <w:keepNext/>
              <w:keepLines/>
              <w:tabs>
                <w:tab w:val="left" w:pos="567"/>
              </w:tabs>
              <w:spacing w:before="200"/>
              <w:jc w:val="both"/>
              <w:outlineLvl w:val="2"/>
              <w:rPr>
                <w:bCs/>
              </w:rPr>
            </w:pPr>
          </w:p>
        </w:tc>
        <w:tc>
          <w:tcPr>
            <w:tcW w:w="727" w:type="pct"/>
          </w:tcPr>
          <w:p w14:paraId="34E5B430" w14:textId="7B6B01C6" w:rsidR="009451E2" w:rsidRPr="00FF430B" w:rsidRDefault="009451E2" w:rsidP="005B24DA">
            <w:pPr>
              <w:tabs>
                <w:tab w:val="left" w:pos="567"/>
              </w:tabs>
              <w:jc w:val="both"/>
              <w:rPr>
                <w:bCs/>
              </w:rPr>
            </w:pPr>
          </w:p>
        </w:tc>
        <w:tc>
          <w:tcPr>
            <w:tcW w:w="1000" w:type="pct"/>
          </w:tcPr>
          <w:p w14:paraId="6B3E7425" w14:textId="77777777" w:rsidR="009451E2" w:rsidRPr="00FF430B" w:rsidRDefault="009451E2" w:rsidP="00196AB4">
            <w:pPr>
              <w:keepNext/>
              <w:keepLines/>
              <w:tabs>
                <w:tab w:val="left" w:pos="567"/>
              </w:tabs>
              <w:spacing w:before="200"/>
              <w:jc w:val="both"/>
              <w:outlineLvl w:val="2"/>
              <w:rPr>
                <w:bCs/>
              </w:rPr>
            </w:pPr>
          </w:p>
        </w:tc>
        <w:tc>
          <w:tcPr>
            <w:tcW w:w="1036" w:type="pct"/>
          </w:tcPr>
          <w:p w14:paraId="55FAA00F" w14:textId="77777777" w:rsidR="009451E2" w:rsidRPr="00FF430B" w:rsidRDefault="009451E2" w:rsidP="00196AB4">
            <w:pPr>
              <w:keepNext/>
              <w:keepLines/>
              <w:tabs>
                <w:tab w:val="left" w:pos="567"/>
              </w:tabs>
              <w:spacing w:before="200"/>
              <w:jc w:val="both"/>
              <w:outlineLvl w:val="2"/>
              <w:rPr>
                <w:bCs/>
              </w:rPr>
            </w:pPr>
          </w:p>
        </w:tc>
        <w:tc>
          <w:tcPr>
            <w:tcW w:w="1056" w:type="pct"/>
          </w:tcPr>
          <w:p w14:paraId="0ADB3997" w14:textId="77777777" w:rsidR="009451E2" w:rsidRPr="00FF430B" w:rsidRDefault="009451E2" w:rsidP="00196AB4">
            <w:pPr>
              <w:keepNext/>
              <w:keepLines/>
              <w:tabs>
                <w:tab w:val="left" w:pos="567"/>
              </w:tabs>
              <w:spacing w:before="200"/>
              <w:jc w:val="both"/>
              <w:outlineLvl w:val="2"/>
              <w:rPr>
                <w:bCs/>
              </w:rPr>
            </w:pPr>
          </w:p>
        </w:tc>
        <w:tc>
          <w:tcPr>
            <w:tcW w:w="908" w:type="pct"/>
          </w:tcPr>
          <w:p w14:paraId="173D1D0A" w14:textId="77777777" w:rsidR="009451E2" w:rsidRPr="00FF430B" w:rsidRDefault="009451E2" w:rsidP="00196AB4">
            <w:pPr>
              <w:keepNext/>
              <w:keepLines/>
              <w:tabs>
                <w:tab w:val="left" w:pos="567"/>
              </w:tabs>
              <w:spacing w:before="200"/>
              <w:jc w:val="both"/>
              <w:outlineLvl w:val="2"/>
              <w:rPr>
                <w:bCs/>
              </w:rPr>
            </w:pPr>
          </w:p>
        </w:tc>
      </w:tr>
      <w:tr w:rsidR="009451E2" w:rsidRPr="00EC30C2" w14:paraId="1C4A7B37" w14:textId="77777777" w:rsidTr="00233538">
        <w:trPr>
          <w:cantSplit/>
          <w:trHeight w:val="140"/>
        </w:trPr>
        <w:tc>
          <w:tcPr>
            <w:tcW w:w="273" w:type="pct"/>
          </w:tcPr>
          <w:p w14:paraId="0E666ADC" w14:textId="77777777" w:rsidR="009451E2" w:rsidRPr="00FF430B" w:rsidRDefault="009451E2" w:rsidP="00196AB4">
            <w:pPr>
              <w:keepNext/>
              <w:keepLines/>
              <w:tabs>
                <w:tab w:val="left" w:pos="567"/>
              </w:tabs>
              <w:spacing w:before="200"/>
              <w:jc w:val="both"/>
              <w:outlineLvl w:val="2"/>
              <w:rPr>
                <w:bCs/>
              </w:rPr>
            </w:pPr>
          </w:p>
        </w:tc>
        <w:tc>
          <w:tcPr>
            <w:tcW w:w="727" w:type="pct"/>
          </w:tcPr>
          <w:p w14:paraId="0A1E3797" w14:textId="533001D4" w:rsidR="009451E2" w:rsidRPr="00FF430B" w:rsidRDefault="009451E2" w:rsidP="00196AB4">
            <w:pPr>
              <w:tabs>
                <w:tab w:val="left" w:pos="567"/>
              </w:tabs>
              <w:jc w:val="both"/>
              <w:rPr>
                <w:bCs/>
              </w:rPr>
            </w:pPr>
          </w:p>
        </w:tc>
        <w:tc>
          <w:tcPr>
            <w:tcW w:w="1000" w:type="pct"/>
          </w:tcPr>
          <w:p w14:paraId="44476223" w14:textId="77777777" w:rsidR="009451E2" w:rsidRPr="00FF430B" w:rsidRDefault="009451E2" w:rsidP="00196AB4">
            <w:pPr>
              <w:keepNext/>
              <w:keepLines/>
              <w:tabs>
                <w:tab w:val="left" w:pos="567"/>
              </w:tabs>
              <w:spacing w:before="200"/>
              <w:jc w:val="both"/>
              <w:outlineLvl w:val="2"/>
              <w:rPr>
                <w:bCs/>
              </w:rPr>
            </w:pPr>
          </w:p>
        </w:tc>
        <w:tc>
          <w:tcPr>
            <w:tcW w:w="1036" w:type="pct"/>
          </w:tcPr>
          <w:p w14:paraId="018CC118" w14:textId="77777777" w:rsidR="009451E2" w:rsidRPr="00FF430B" w:rsidRDefault="009451E2" w:rsidP="00196AB4">
            <w:pPr>
              <w:keepNext/>
              <w:keepLines/>
              <w:tabs>
                <w:tab w:val="left" w:pos="567"/>
              </w:tabs>
              <w:spacing w:before="200"/>
              <w:jc w:val="both"/>
              <w:outlineLvl w:val="2"/>
              <w:rPr>
                <w:bCs/>
              </w:rPr>
            </w:pPr>
          </w:p>
        </w:tc>
        <w:tc>
          <w:tcPr>
            <w:tcW w:w="1056" w:type="pct"/>
          </w:tcPr>
          <w:p w14:paraId="0FD86A2C" w14:textId="77777777" w:rsidR="009451E2" w:rsidRPr="00FF430B" w:rsidRDefault="009451E2" w:rsidP="00196AB4">
            <w:pPr>
              <w:keepNext/>
              <w:keepLines/>
              <w:tabs>
                <w:tab w:val="left" w:pos="567"/>
              </w:tabs>
              <w:spacing w:before="200"/>
              <w:jc w:val="both"/>
              <w:outlineLvl w:val="2"/>
              <w:rPr>
                <w:bCs/>
              </w:rPr>
            </w:pPr>
          </w:p>
        </w:tc>
        <w:tc>
          <w:tcPr>
            <w:tcW w:w="908" w:type="pct"/>
          </w:tcPr>
          <w:p w14:paraId="7C6DD327" w14:textId="77777777" w:rsidR="009451E2" w:rsidRPr="00FF430B" w:rsidRDefault="009451E2" w:rsidP="00196AB4">
            <w:pPr>
              <w:keepNext/>
              <w:keepLines/>
              <w:tabs>
                <w:tab w:val="left" w:pos="567"/>
              </w:tabs>
              <w:spacing w:before="200"/>
              <w:jc w:val="both"/>
              <w:outlineLvl w:val="2"/>
              <w:rPr>
                <w:bCs/>
              </w:rPr>
            </w:pPr>
          </w:p>
        </w:tc>
      </w:tr>
      <w:tr w:rsidR="00AA1372" w:rsidRPr="00EC30C2" w14:paraId="477F540B" w14:textId="77777777" w:rsidTr="00233538">
        <w:trPr>
          <w:cantSplit/>
          <w:trHeight w:val="140"/>
        </w:trPr>
        <w:tc>
          <w:tcPr>
            <w:tcW w:w="273" w:type="pct"/>
          </w:tcPr>
          <w:p w14:paraId="7065A865" w14:textId="77777777" w:rsidR="00AA1372" w:rsidRPr="00FF430B" w:rsidRDefault="00AA1372" w:rsidP="00196AB4">
            <w:pPr>
              <w:keepNext/>
              <w:keepLines/>
              <w:tabs>
                <w:tab w:val="left" w:pos="567"/>
              </w:tabs>
              <w:spacing w:before="200"/>
              <w:jc w:val="both"/>
              <w:outlineLvl w:val="2"/>
              <w:rPr>
                <w:bCs/>
              </w:rPr>
            </w:pPr>
          </w:p>
        </w:tc>
        <w:tc>
          <w:tcPr>
            <w:tcW w:w="727" w:type="pct"/>
          </w:tcPr>
          <w:p w14:paraId="06FA2C79" w14:textId="73C2F735" w:rsidR="00AA1372" w:rsidRPr="00FF430B" w:rsidRDefault="00AA1372" w:rsidP="00196AB4">
            <w:pPr>
              <w:tabs>
                <w:tab w:val="left" w:pos="567"/>
              </w:tabs>
              <w:jc w:val="both"/>
              <w:rPr>
                <w:bCs/>
              </w:rPr>
            </w:pPr>
          </w:p>
        </w:tc>
        <w:tc>
          <w:tcPr>
            <w:tcW w:w="1000" w:type="pct"/>
          </w:tcPr>
          <w:p w14:paraId="4688C226" w14:textId="77777777" w:rsidR="00AA1372" w:rsidRPr="00FF430B" w:rsidRDefault="00AA1372" w:rsidP="00196AB4">
            <w:pPr>
              <w:keepNext/>
              <w:keepLines/>
              <w:tabs>
                <w:tab w:val="left" w:pos="567"/>
              </w:tabs>
              <w:spacing w:before="200"/>
              <w:jc w:val="both"/>
              <w:outlineLvl w:val="2"/>
              <w:rPr>
                <w:bCs/>
              </w:rPr>
            </w:pPr>
          </w:p>
        </w:tc>
        <w:tc>
          <w:tcPr>
            <w:tcW w:w="1036" w:type="pct"/>
          </w:tcPr>
          <w:p w14:paraId="078CFB62" w14:textId="77777777" w:rsidR="00AA1372" w:rsidRPr="00FF430B" w:rsidRDefault="00AA1372" w:rsidP="00196AB4">
            <w:pPr>
              <w:keepNext/>
              <w:keepLines/>
              <w:tabs>
                <w:tab w:val="left" w:pos="567"/>
              </w:tabs>
              <w:spacing w:before="200"/>
              <w:jc w:val="both"/>
              <w:outlineLvl w:val="2"/>
              <w:rPr>
                <w:bCs/>
              </w:rPr>
            </w:pPr>
          </w:p>
        </w:tc>
        <w:tc>
          <w:tcPr>
            <w:tcW w:w="1056" w:type="pct"/>
          </w:tcPr>
          <w:p w14:paraId="46948E55" w14:textId="77777777" w:rsidR="00AA1372" w:rsidRPr="00FF430B" w:rsidRDefault="00AA1372" w:rsidP="00196AB4">
            <w:pPr>
              <w:keepNext/>
              <w:keepLines/>
              <w:tabs>
                <w:tab w:val="left" w:pos="567"/>
              </w:tabs>
              <w:spacing w:before="200"/>
              <w:jc w:val="both"/>
              <w:outlineLvl w:val="2"/>
              <w:rPr>
                <w:bCs/>
              </w:rPr>
            </w:pPr>
          </w:p>
        </w:tc>
        <w:tc>
          <w:tcPr>
            <w:tcW w:w="908" w:type="pct"/>
          </w:tcPr>
          <w:p w14:paraId="4C252167" w14:textId="77777777" w:rsidR="00AA1372" w:rsidRPr="00FF430B" w:rsidRDefault="00AA1372" w:rsidP="00196AB4">
            <w:pPr>
              <w:keepNext/>
              <w:keepLines/>
              <w:tabs>
                <w:tab w:val="left" w:pos="567"/>
              </w:tabs>
              <w:spacing w:before="200"/>
              <w:jc w:val="both"/>
              <w:outlineLvl w:val="2"/>
              <w:rPr>
                <w:bCs/>
              </w:rPr>
            </w:pPr>
          </w:p>
        </w:tc>
      </w:tr>
      <w:tr w:rsidR="00AA1372" w:rsidRPr="00EC30C2" w14:paraId="7BE7E649" w14:textId="77777777" w:rsidTr="00233538">
        <w:trPr>
          <w:cantSplit/>
          <w:trHeight w:val="1270"/>
        </w:trPr>
        <w:tc>
          <w:tcPr>
            <w:tcW w:w="273" w:type="pct"/>
          </w:tcPr>
          <w:p w14:paraId="7AC80BD9" w14:textId="77777777" w:rsidR="00AA1372" w:rsidRPr="00FF430B" w:rsidRDefault="00AA1372" w:rsidP="00196AB4">
            <w:pPr>
              <w:keepNext/>
              <w:keepLines/>
              <w:tabs>
                <w:tab w:val="left" w:pos="567"/>
              </w:tabs>
              <w:spacing w:before="200"/>
              <w:jc w:val="both"/>
              <w:outlineLvl w:val="2"/>
              <w:rPr>
                <w:bCs/>
              </w:rPr>
            </w:pPr>
          </w:p>
        </w:tc>
        <w:tc>
          <w:tcPr>
            <w:tcW w:w="727" w:type="pct"/>
          </w:tcPr>
          <w:p w14:paraId="006AF8C9" w14:textId="19929A40" w:rsidR="00AA1372" w:rsidRPr="00FF430B" w:rsidRDefault="00AA1372" w:rsidP="00196AB4">
            <w:pPr>
              <w:tabs>
                <w:tab w:val="left" w:pos="567"/>
              </w:tabs>
              <w:jc w:val="both"/>
              <w:rPr>
                <w:bCs/>
              </w:rPr>
            </w:pPr>
          </w:p>
        </w:tc>
        <w:tc>
          <w:tcPr>
            <w:tcW w:w="1000" w:type="pct"/>
          </w:tcPr>
          <w:p w14:paraId="22D6F151" w14:textId="77777777" w:rsidR="00AA1372" w:rsidRPr="00FF430B" w:rsidRDefault="00AA1372" w:rsidP="00196AB4">
            <w:pPr>
              <w:keepNext/>
              <w:keepLines/>
              <w:tabs>
                <w:tab w:val="left" w:pos="567"/>
              </w:tabs>
              <w:spacing w:before="200"/>
              <w:jc w:val="both"/>
              <w:outlineLvl w:val="2"/>
              <w:rPr>
                <w:bCs/>
              </w:rPr>
            </w:pPr>
          </w:p>
        </w:tc>
        <w:tc>
          <w:tcPr>
            <w:tcW w:w="1036" w:type="pct"/>
          </w:tcPr>
          <w:p w14:paraId="2AF4700B" w14:textId="77777777" w:rsidR="00AA1372" w:rsidRPr="00FF430B" w:rsidRDefault="00AA1372" w:rsidP="00196AB4">
            <w:pPr>
              <w:keepNext/>
              <w:keepLines/>
              <w:tabs>
                <w:tab w:val="left" w:pos="567"/>
              </w:tabs>
              <w:spacing w:before="200"/>
              <w:jc w:val="both"/>
              <w:outlineLvl w:val="2"/>
              <w:rPr>
                <w:bCs/>
              </w:rPr>
            </w:pPr>
          </w:p>
        </w:tc>
        <w:tc>
          <w:tcPr>
            <w:tcW w:w="1056" w:type="pct"/>
          </w:tcPr>
          <w:p w14:paraId="7E7B1D23" w14:textId="77777777" w:rsidR="00AA1372" w:rsidRPr="00FF430B" w:rsidRDefault="00AA1372" w:rsidP="00196AB4">
            <w:pPr>
              <w:keepNext/>
              <w:keepLines/>
              <w:tabs>
                <w:tab w:val="left" w:pos="567"/>
              </w:tabs>
              <w:spacing w:before="200"/>
              <w:jc w:val="both"/>
              <w:outlineLvl w:val="2"/>
              <w:rPr>
                <w:bCs/>
              </w:rPr>
            </w:pPr>
          </w:p>
        </w:tc>
        <w:tc>
          <w:tcPr>
            <w:tcW w:w="908" w:type="pct"/>
          </w:tcPr>
          <w:p w14:paraId="5419C6AE" w14:textId="77777777" w:rsidR="00AA1372" w:rsidRPr="00FF430B" w:rsidRDefault="00AA1372" w:rsidP="00196AB4">
            <w:pPr>
              <w:keepNext/>
              <w:keepLines/>
              <w:tabs>
                <w:tab w:val="left" w:pos="567"/>
              </w:tabs>
              <w:spacing w:before="200"/>
              <w:jc w:val="both"/>
              <w:outlineLvl w:val="2"/>
              <w:rPr>
                <w:bCs/>
              </w:rPr>
            </w:pPr>
          </w:p>
        </w:tc>
      </w:tr>
    </w:tbl>
    <w:p w14:paraId="0A7A8000" w14:textId="77777777" w:rsidR="008A6911" w:rsidRPr="00FF430B" w:rsidRDefault="008A6911" w:rsidP="00196AB4">
      <w:pPr>
        <w:jc w:val="both"/>
        <w:rPr>
          <w:rFonts w:eastAsia="PMingLiU"/>
          <w:lang w:eastAsia="zh-CN"/>
        </w:rPr>
      </w:pPr>
    </w:p>
    <w:p w14:paraId="188D2E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B44A94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141E90AA"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73A08014"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F5E738D" w14:textId="77777777" w:rsidR="004F77F1" w:rsidRPr="00FF430B" w:rsidRDefault="004F77F1" w:rsidP="004F77F1">
      <w:pPr>
        <w:spacing w:after="200" w:line="276" w:lineRule="auto"/>
        <w:rPr>
          <w:rFonts w:eastAsia="PMingLiU"/>
          <w:lang w:eastAsia="zh-CN"/>
        </w:rPr>
      </w:pPr>
      <w:bookmarkStart w:id="59" w:name="_Toc449692114"/>
    </w:p>
    <w:p w14:paraId="1583E4D5" w14:textId="77777777" w:rsidR="002D6E71" w:rsidRPr="00FF430B" w:rsidRDefault="002D6E71" w:rsidP="004F77F1">
      <w:pPr>
        <w:spacing w:line="276" w:lineRule="auto"/>
        <w:jc w:val="center"/>
        <w:rPr>
          <w:rFonts w:eastAsia="PMingLiU"/>
          <w:b/>
          <w:lang w:eastAsia="zh-CN"/>
        </w:rPr>
      </w:pPr>
    </w:p>
    <w:p w14:paraId="7FEE758C" w14:textId="77777777" w:rsidR="002D6E71" w:rsidRPr="00FF430B" w:rsidRDefault="002D6E71" w:rsidP="004F77F1">
      <w:pPr>
        <w:spacing w:line="276" w:lineRule="auto"/>
        <w:jc w:val="center"/>
        <w:rPr>
          <w:rFonts w:eastAsia="PMingLiU"/>
          <w:b/>
          <w:lang w:eastAsia="zh-CN"/>
        </w:rPr>
      </w:pPr>
    </w:p>
    <w:p w14:paraId="7A208892" w14:textId="77777777" w:rsidR="002D6E71" w:rsidRPr="00FF430B" w:rsidRDefault="002D6E71" w:rsidP="004F77F1">
      <w:pPr>
        <w:spacing w:line="276" w:lineRule="auto"/>
        <w:jc w:val="center"/>
        <w:rPr>
          <w:rFonts w:eastAsia="PMingLiU"/>
          <w:b/>
          <w:lang w:eastAsia="zh-CN"/>
        </w:rPr>
      </w:pPr>
    </w:p>
    <w:p w14:paraId="4D244E09" w14:textId="77777777" w:rsidR="002D6E71" w:rsidRPr="00FF430B" w:rsidRDefault="002D6E71" w:rsidP="004F77F1">
      <w:pPr>
        <w:spacing w:line="276" w:lineRule="auto"/>
        <w:jc w:val="center"/>
        <w:rPr>
          <w:rFonts w:eastAsia="PMingLiU"/>
          <w:b/>
          <w:lang w:eastAsia="zh-CN"/>
        </w:rPr>
      </w:pPr>
    </w:p>
    <w:p w14:paraId="04D298FF" w14:textId="77777777" w:rsidR="002D6E71" w:rsidRPr="00FF430B" w:rsidRDefault="002D6E71" w:rsidP="004F77F1">
      <w:pPr>
        <w:spacing w:line="276" w:lineRule="auto"/>
        <w:jc w:val="center"/>
        <w:rPr>
          <w:rFonts w:eastAsia="PMingLiU"/>
          <w:b/>
          <w:lang w:eastAsia="zh-CN"/>
        </w:rPr>
      </w:pPr>
    </w:p>
    <w:p w14:paraId="1E442D6E" w14:textId="77777777" w:rsidR="002D6E71" w:rsidRPr="00FF430B" w:rsidRDefault="002D6E71" w:rsidP="004F77F1">
      <w:pPr>
        <w:spacing w:line="276" w:lineRule="auto"/>
        <w:jc w:val="center"/>
        <w:rPr>
          <w:rFonts w:eastAsia="PMingLiU"/>
          <w:b/>
          <w:lang w:eastAsia="zh-CN"/>
        </w:rPr>
      </w:pPr>
    </w:p>
    <w:p w14:paraId="388F90AE" w14:textId="77777777" w:rsidR="002D6E71" w:rsidRPr="00FF430B" w:rsidRDefault="002D6E71" w:rsidP="004F77F1">
      <w:pPr>
        <w:spacing w:line="276" w:lineRule="auto"/>
        <w:jc w:val="center"/>
        <w:rPr>
          <w:rFonts w:eastAsia="PMingLiU"/>
          <w:b/>
          <w:lang w:eastAsia="zh-CN"/>
        </w:rPr>
      </w:pPr>
    </w:p>
    <w:p w14:paraId="76AE3421" w14:textId="77777777" w:rsidR="002D6E71" w:rsidRPr="00FF430B" w:rsidRDefault="002D6E71" w:rsidP="004F77F1">
      <w:pPr>
        <w:spacing w:line="276" w:lineRule="auto"/>
        <w:jc w:val="center"/>
        <w:rPr>
          <w:rFonts w:eastAsia="PMingLiU"/>
          <w:b/>
          <w:lang w:eastAsia="zh-CN"/>
        </w:rPr>
      </w:pPr>
    </w:p>
    <w:p w14:paraId="1412DCCA" w14:textId="77777777" w:rsidR="002D6E71" w:rsidRPr="00FF430B" w:rsidRDefault="002D6E71" w:rsidP="004F77F1">
      <w:pPr>
        <w:spacing w:line="276" w:lineRule="auto"/>
        <w:jc w:val="center"/>
        <w:rPr>
          <w:rFonts w:eastAsia="PMingLiU"/>
          <w:b/>
          <w:lang w:eastAsia="zh-CN"/>
        </w:rPr>
      </w:pPr>
    </w:p>
    <w:p w14:paraId="32ACDC2B" w14:textId="77777777" w:rsidR="002D6E71" w:rsidRPr="00FF430B" w:rsidRDefault="002D6E71" w:rsidP="004F77F1">
      <w:pPr>
        <w:spacing w:line="276" w:lineRule="auto"/>
        <w:jc w:val="center"/>
        <w:rPr>
          <w:rFonts w:eastAsia="PMingLiU"/>
          <w:b/>
          <w:lang w:eastAsia="zh-CN"/>
        </w:rPr>
      </w:pPr>
    </w:p>
    <w:p w14:paraId="2C872C99" w14:textId="77777777" w:rsidR="002D6E71" w:rsidRPr="00FF430B" w:rsidRDefault="002D6E71" w:rsidP="004F77F1">
      <w:pPr>
        <w:spacing w:line="276" w:lineRule="auto"/>
        <w:jc w:val="center"/>
        <w:rPr>
          <w:rFonts w:eastAsia="PMingLiU"/>
          <w:b/>
          <w:lang w:eastAsia="zh-CN"/>
        </w:rPr>
      </w:pPr>
    </w:p>
    <w:p w14:paraId="58C6AE4A" w14:textId="77777777" w:rsidR="000E4D7D" w:rsidRPr="00FF430B" w:rsidRDefault="000E4D7D" w:rsidP="004F77F1">
      <w:pPr>
        <w:spacing w:line="276" w:lineRule="auto"/>
        <w:jc w:val="center"/>
        <w:rPr>
          <w:rFonts w:eastAsia="PMingLiU"/>
          <w:b/>
          <w:lang w:eastAsia="zh-CN"/>
        </w:rPr>
      </w:pPr>
    </w:p>
    <w:p w14:paraId="59193C60" w14:textId="77777777" w:rsidR="000E4D7D" w:rsidRPr="00FF430B" w:rsidRDefault="000E4D7D" w:rsidP="004F77F1">
      <w:pPr>
        <w:spacing w:line="276" w:lineRule="auto"/>
        <w:jc w:val="center"/>
        <w:rPr>
          <w:rFonts w:eastAsia="PMingLiU"/>
          <w:b/>
          <w:lang w:eastAsia="zh-CN"/>
        </w:rPr>
      </w:pPr>
    </w:p>
    <w:p w14:paraId="382E1381" w14:textId="77777777" w:rsidR="000E4D7D" w:rsidRPr="00FF430B" w:rsidRDefault="000E4D7D" w:rsidP="004F77F1">
      <w:pPr>
        <w:spacing w:line="276" w:lineRule="auto"/>
        <w:jc w:val="center"/>
        <w:rPr>
          <w:rFonts w:eastAsia="PMingLiU"/>
          <w:b/>
          <w:lang w:eastAsia="zh-CN"/>
        </w:rPr>
      </w:pPr>
    </w:p>
    <w:p w14:paraId="5AAF1387" w14:textId="77777777" w:rsidR="000E4D7D" w:rsidRPr="00FF430B" w:rsidRDefault="000E4D7D" w:rsidP="004F77F1">
      <w:pPr>
        <w:spacing w:line="276" w:lineRule="auto"/>
        <w:jc w:val="center"/>
        <w:rPr>
          <w:rFonts w:eastAsia="PMingLiU"/>
          <w:b/>
          <w:lang w:eastAsia="zh-CN"/>
        </w:rPr>
      </w:pPr>
    </w:p>
    <w:p w14:paraId="098D0FD1" w14:textId="77777777" w:rsidR="000E4D7D" w:rsidRPr="00FF430B" w:rsidRDefault="000E4D7D" w:rsidP="004F77F1">
      <w:pPr>
        <w:spacing w:line="276" w:lineRule="auto"/>
        <w:jc w:val="center"/>
        <w:rPr>
          <w:rFonts w:eastAsia="PMingLiU"/>
          <w:b/>
          <w:lang w:eastAsia="zh-CN"/>
        </w:rPr>
      </w:pPr>
    </w:p>
    <w:p w14:paraId="03A47C60" w14:textId="77777777" w:rsidR="002D6E71" w:rsidRPr="00FF430B" w:rsidRDefault="002D6E71" w:rsidP="00316C81">
      <w:pPr>
        <w:spacing w:after="200" w:line="276" w:lineRule="auto"/>
        <w:jc w:val="center"/>
        <w:rPr>
          <w:rFonts w:eastAsia="PMingLiU"/>
          <w:b/>
          <w:lang w:eastAsia="zh-CN"/>
        </w:rPr>
      </w:pPr>
      <w:bookmarkStart w:id="60" w:name="_Toc449692115"/>
      <w:bookmarkEnd w:id="59"/>
    </w:p>
    <w:bookmarkEnd w:id="60"/>
    <w:p w14:paraId="5844323C" w14:textId="77777777" w:rsidR="00F85D58" w:rsidRPr="00FF430B" w:rsidRDefault="00F85D58" w:rsidP="00A1178E">
      <w:pPr>
        <w:tabs>
          <w:tab w:val="left" w:pos="567"/>
        </w:tabs>
        <w:jc w:val="center"/>
        <w:rPr>
          <w:b/>
          <w:color w:val="000000"/>
          <w:w w:val="90"/>
        </w:rPr>
      </w:pPr>
    </w:p>
    <w:p w14:paraId="4B480CF3" w14:textId="77777777" w:rsidR="00B27D8B" w:rsidRPr="00FF430B" w:rsidRDefault="00B27D8B" w:rsidP="000D4488">
      <w:pPr>
        <w:tabs>
          <w:tab w:val="left" w:pos="567"/>
        </w:tabs>
        <w:jc w:val="center"/>
        <w:rPr>
          <w:b/>
          <w:color w:val="000000"/>
          <w:w w:val="90"/>
        </w:rPr>
      </w:pPr>
    </w:p>
    <w:p w14:paraId="32E3D549" w14:textId="77777777" w:rsidR="0013386F" w:rsidRPr="00FF430B" w:rsidRDefault="0013386F" w:rsidP="0013386F">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697A2D87" w14:textId="77777777" w:rsidR="0013386F" w:rsidRDefault="0013386F" w:rsidP="0013386F">
      <w:pPr>
        <w:jc w:val="right"/>
        <w:rPr>
          <w:noProof w:val="0"/>
          <w:lang w:val="ro-MD"/>
        </w:rPr>
      </w:pPr>
      <w:r>
        <w:rPr>
          <w:noProof w:val="0"/>
          <w:lang w:val="ro-MD"/>
        </w:rPr>
        <w:t>la Documentația standard nr.69</w:t>
      </w:r>
    </w:p>
    <w:p w14:paraId="0F319659" w14:textId="77777777" w:rsidR="0013386F" w:rsidRDefault="0013386F" w:rsidP="0013386F">
      <w:pPr>
        <w:jc w:val="right"/>
        <w:rPr>
          <w:noProof w:val="0"/>
          <w:lang w:val="ro-MD"/>
        </w:rPr>
      </w:pPr>
      <w:r>
        <w:rPr>
          <w:noProof w:val="0"/>
          <w:lang w:val="ro-MD"/>
        </w:rPr>
        <w:t>din 7 mai 2021</w:t>
      </w:r>
    </w:p>
    <w:p w14:paraId="7C6182EF" w14:textId="77777777" w:rsidR="0013386F" w:rsidRPr="00FF430B" w:rsidRDefault="0013386F" w:rsidP="0013386F">
      <w:pPr>
        <w:tabs>
          <w:tab w:val="left" w:pos="567"/>
        </w:tabs>
        <w:jc w:val="center"/>
        <w:rPr>
          <w:b/>
          <w:color w:val="000000"/>
          <w:w w:val="90"/>
          <w:lang w:val="ro-MD"/>
        </w:rPr>
      </w:pPr>
    </w:p>
    <w:p w14:paraId="43E90A47" w14:textId="77777777" w:rsidR="0013386F" w:rsidRPr="00FF430B" w:rsidRDefault="0013386F" w:rsidP="0013386F">
      <w:pPr>
        <w:spacing w:before="72" w:line="292" w:lineRule="auto"/>
        <w:jc w:val="center"/>
        <w:rPr>
          <w:b/>
          <w:color w:val="000000"/>
          <w:w w:val="90"/>
          <w:lang w:val="ro-MD"/>
        </w:rPr>
      </w:pPr>
      <w:r w:rsidRPr="00FF430B">
        <w:rPr>
          <w:b/>
          <w:color w:val="000000"/>
          <w:w w:val="90"/>
          <w:lang w:val="ro-MD"/>
        </w:rPr>
        <w:t>(Antetul instituției)</w:t>
      </w:r>
    </w:p>
    <w:p w14:paraId="5E3C1E95" w14:textId="77777777" w:rsidR="0013386F" w:rsidRPr="00FF430B" w:rsidRDefault="0013386F" w:rsidP="0013386F">
      <w:pPr>
        <w:spacing w:before="72" w:line="292" w:lineRule="auto"/>
        <w:jc w:val="center"/>
        <w:rPr>
          <w:b/>
          <w:color w:val="000000"/>
          <w:w w:val="90"/>
          <w:sz w:val="28"/>
          <w:szCs w:val="28"/>
          <w:lang w:val="ro-MD"/>
        </w:rPr>
      </w:pPr>
      <w:r w:rsidRPr="00FF430B">
        <w:rPr>
          <w:b/>
          <w:color w:val="000000"/>
          <w:w w:val="90"/>
          <w:lang w:val="ro-MD"/>
        </w:rPr>
        <w:t>~~~~~~~~~~~~~~~~~~~~~~~~~~~~~~~~~~~~~~~~~~~~~~~~~~~~~~~~~~~~~~~~~~~~~~~</w:t>
      </w:r>
    </w:p>
    <w:p w14:paraId="436E1D56" w14:textId="77777777" w:rsidR="0013386F" w:rsidRPr="00FF430B" w:rsidRDefault="0013386F" w:rsidP="0013386F">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72683299" w14:textId="77777777" w:rsidR="0013386F" w:rsidRPr="00FF430B" w:rsidRDefault="0013386F" w:rsidP="0013386F">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226A06ED" w14:textId="77777777" w:rsidR="0013386F" w:rsidRPr="00FF430B" w:rsidRDefault="0013386F" w:rsidP="0013386F">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589888F0" w14:textId="77777777" w:rsidR="0013386F" w:rsidRPr="00FF430B" w:rsidRDefault="0013386F" w:rsidP="0013386F">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6ECA4D08" w14:textId="77777777" w:rsidR="0013386F" w:rsidRPr="00FF430B" w:rsidRDefault="0013386F" w:rsidP="0013386F">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61FA10AF"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CF4C27">
        <w:rPr>
          <w:rFonts w:eastAsia="PMingLiU"/>
          <w:lang w:val="ro-MD" w:eastAsia="zh-CN"/>
        </w:rPr>
        <w:t>Inspectoratul Național pentru Supraveghere Tehnică</w:t>
      </w:r>
      <w:r w:rsidRPr="00FF430B">
        <w:rPr>
          <w:rFonts w:eastAsia="PMingLiU"/>
          <w:lang w:val="ro-MD" w:eastAsia="zh-CN"/>
        </w:rPr>
        <w:t xml:space="preserve"> constată următoarele:</w:t>
      </w:r>
    </w:p>
    <w:p w14:paraId="515EEF40"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13386F" w:rsidRPr="00EC30C2" w14:paraId="53BB2C1F" w14:textId="77777777" w:rsidTr="00A52506">
        <w:tc>
          <w:tcPr>
            <w:tcW w:w="471" w:type="dxa"/>
          </w:tcPr>
          <w:p w14:paraId="420D56BF"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r w:rsidRPr="00E233BE">
              <w:rPr>
                <w:rFonts w:eastAsia="PMingLiU"/>
                <w:sz w:val="20"/>
                <w:szCs w:val="20"/>
                <w:lang w:val="ro-MD" w:eastAsia="zh-CN"/>
              </w:rPr>
              <w:t>Nr</w:t>
            </w:r>
          </w:p>
        </w:tc>
        <w:tc>
          <w:tcPr>
            <w:tcW w:w="3751" w:type="dxa"/>
          </w:tcPr>
          <w:p w14:paraId="14C5B7D4" w14:textId="77777777" w:rsidR="0013386F" w:rsidRPr="00E233BE" w:rsidRDefault="0013386F" w:rsidP="00A52506">
            <w:pPr>
              <w:tabs>
                <w:tab w:val="left" w:leader="underscore" w:pos="6465"/>
                <w:tab w:val="right" w:leader="underscore" w:pos="9777"/>
              </w:tabs>
              <w:spacing w:line="302" w:lineRule="auto"/>
              <w:jc w:val="center"/>
              <w:rPr>
                <w:rFonts w:eastAsia="PMingLiU"/>
                <w:sz w:val="20"/>
                <w:szCs w:val="20"/>
                <w:lang w:val="ro-MD" w:eastAsia="zh-CN"/>
              </w:rPr>
            </w:pPr>
            <w:r w:rsidRPr="00E233BE">
              <w:rPr>
                <w:rFonts w:eastAsia="PMingLiU"/>
                <w:sz w:val="20"/>
                <w:szCs w:val="20"/>
                <w:lang w:val="ro-MD" w:eastAsia="zh-CN"/>
              </w:rPr>
              <w:t>Informații</w:t>
            </w:r>
          </w:p>
        </w:tc>
        <w:tc>
          <w:tcPr>
            <w:tcW w:w="4001" w:type="dxa"/>
          </w:tcPr>
          <w:p w14:paraId="0029FCB6" w14:textId="77777777" w:rsidR="0013386F" w:rsidRPr="00E233BE" w:rsidRDefault="0013386F" w:rsidP="00A52506">
            <w:pPr>
              <w:tabs>
                <w:tab w:val="left" w:leader="underscore" w:pos="6465"/>
                <w:tab w:val="right" w:leader="underscore" w:pos="9777"/>
              </w:tabs>
              <w:spacing w:line="302" w:lineRule="auto"/>
              <w:jc w:val="center"/>
              <w:rPr>
                <w:rFonts w:eastAsia="PMingLiU"/>
                <w:sz w:val="20"/>
                <w:szCs w:val="20"/>
                <w:lang w:val="ro-MD" w:eastAsia="zh-CN"/>
              </w:rPr>
            </w:pPr>
            <w:r w:rsidRPr="00E233BE">
              <w:rPr>
                <w:rFonts w:eastAsia="PMingLiU"/>
                <w:sz w:val="20"/>
                <w:szCs w:val="20"/>
                <w:lang w:val="ro-MD" w:eastAsia="zh-CN"/>
              </w:rPr>
              <w:t>Noțiuni</w:t>
            </w:r>
          </w:p>
        </w:tc>
        <w:tc>
          <w:tcPr>
            <w:tcW w:w="575" w:type="dxa"/>
          </w:tcPr>
          <w:p w14:paraId="65D08A89"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r w:rsidRPr="00E233BE">
              <w:rPr>
                <w:rFonts w:eastAsia="PMingLiU"/>
                <w:sz w:val="20"/>
                <w:szCs w:val="20"/>
                <w:lang w:val="ro-MD" w:eastAsia="zh-CN"/>
              </w:rPr>
              <w:t>DA</w:t>
            </w:r>
          </w:p>
        </w:tc>
        <w:tc>
          <w:tcPr>
            <w:tcW w:w="563" w:type="dxa"/>
          </w:tcPr>
          <w:p w14:paraId="0C5FA15C"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r w:rsidRPr="00E233BE">
              <w:rPr>
                <w:rFonts w:eastAsia="PMingLiU"/>
                <w:sz w:val="20"/>
                <w:szCs w:val="20"/>
                <w:lang w:val="ro-MD" w:eastAsia="zh-CN"/>
              </w:rPr>
              <w:t>NU</w:t>
            </w:r>
          </w:p>
        </w:tc>
        <w:tc>
          <w:tcPr>
            <w:tcW w:w="846" w:type="dxa"/>
          </w:tcPr>
          <w:p w14:paraId="4BBE0463"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r w:rsidRPr="00E233BE">
              <w:rPr>
                <w:rFonts w:eastAsia="PMingLiU"/>
                <w:sz w:val="20"/>
                <w:szCs w:val="20"/>
                <w:lang w:val="ro-MD" w:eastAsia="zh-CN"/>
              </w:rPr>
              <w:t>Nota</w:t>
            </w:r>
          </w:p>
        </w:tc>
      </w:tr>
      <w:tr w:rsidR="0013386F" w:rsidRPr="00EC30C2" w14:paraId="71D7BC89" w14:textId="77777777" w:rsidTr="00A52506">
        <w:trPr>
          <w:trHeight w:val="540"/>
        </w:trPr>
        <w:tc>
          <w:tcPr>
            <w:tcW w:w="471" w:type="dxa"/>
            <w:vMerge w:val="restart"/>
          </w:tcPr>
          <w:p w14:paraId="4E987927"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r w:rsidRPr="00E233BE">
              <w:rPr>
                <w:rFonts w:eastAsia="PMingLiU"/>
                <w:sz w:val="20"/>
                <w:szCs w:val="20"/>
                <w:lang w:val="ro-MD" w:eastAsia="zh-CN"/>
              </w:rPr>
              <w:t>I</w:t>
            </w:r>
          </w:p>
        </w:tc>
        <w:tc>
          <w:tcPr>
            <w:tcW w:w="3751" w:type="dxa"/>
            <w:vMerge w:val="restart"/>
          </w:tcPr>
          <w:p w14:paraId="4A6CA97B"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Încălcări constatate prin procese - verbale de control, emise în temeiul Legii nr.131/2012 privind controlul de stat asupra activității de întreprinzător</w:t>
            </w:r>
            <w:r w:rsidRPr="00E233BE">
              <w:rPr>
                <w:sz w:val="20"/>
                <w:szCs w:val="20"/>
                <w:lang w:val="ro-MD"/>
              </w:rPr>
              <w:t>)</w:t>
            </w:r>
            <w:r w:rsidRPr="00E233BE">
              <w:rPr>
                <w:rFonts w:eastAsia="PMingLiU"/>
                <w:sz w:val="20"/>
                <w:szCs w:val="20"/>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5AEA521"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r w:rsidRPr="00E233BE">
              <w:rPr>
                <w:rFonts w:eastAsia="PMingLiU"/>
                <w:sz w:val="20"/>
                <w:szCs w:val="20"/>
                <w:lang w:val="ro-MD" w:eastAsia="zh-CN"/>
              </w:rPr>
              <w:t>încalcări foarte grave</w:t>
            </w:r>
          </w:p>
          <w:p w14:paraId="5801CDD6" w14:textId="77777777" w:rsidR="0013386F" w:rsidRPr="00E233BE" w:rsidRDefault="0013386F" w:rsidP="00A52506">
            <w:pPr>
              <w:tabs>
                <w:tab w:val="left" w:leader="underscore" w:pos="6465"/>
                <w:tab w:val="right" w:leader="underscore" w:pos="9777"/>
              </w:tabs>
              <w:spacing w:line="302" w:lineRule="auto"/>
              <w:jc w:val="both"/>
              <w:rPr>
                <w:rFonts w:eastAsia="PMingLiU"/>
                <w:sz w:val="20"/>
                <w:szCs w:val="20"/>
                <w:lang w:val="ro-MD" w:eastAsia="zh-CN"/>
              </w:rPr>
            </w:pPr>
            <w:r w:rsidRPr="00E233BE">
              <w:rPr>
                <w:sz w:val="20"/>
                <w:szCs w:val="20"/>
                <w:lang w:val="ro-MD"/>
              </w:rPr>
              <w:t>(art. 5</w:t>
            </w:r>
            <w:r w:rsidRPr="00E233BE">
              <w:rPr>
                <w:sz w:val="20"/>
                <w:szCs w:val="20"/>
                <w:vertAlign w:val="superscript"/>
                <w:lang w:val="ro-MD"/>
              </w:rPr>
              <w:t>1</w:t>
            </w:r>
            <w:r w:rsidRPr="00E233BE">
              <w:rPr>
                <w:sz w:val="20"/>
                <w:szCs w:val="20"/>
                <w:lang w:val="ro-MD"/>
              </w:rPr>
              <w:t xml:space="preserve"> Legea nr.131/2012privind controlul de stat asupra activității de întreprinzător)</w:t>
            </w:r>
          </w:p>
        </w:tc>
        <w:tc>
          <w:tcPr>
            <w:tcW w:w="575" w:type="dxa"/>
          </w:tcPr>
          <w:p w14:paraId="58426554"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p>
        </w:tc>
        <w:tc>
          <w:tcPr>
            <w:tcW w:w="563" w:type="dxa"/>
          </w:tcPr>
          <w:p w14:paraId="06363883"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p>
        </w:tc>
        <w:tc>
          <w:tcPr>
            <w:tcW w:w="846" w:type="dxa"/>
          </w:tcPr>
          <w:p w14:paraId="6922A9C4"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p>
        </w:tc>
      </w:tr>
      <w:tr w:rsidR="0013386F" w:rsidRPr="00EC30C2" w14:paraId="39FDCC1F" w14:textId="77777777" w:rsidTr="00A52506">
        <w:trPr>
          <w:trHeight w:val="1380"/>
        </w:trPr>
        <w:tc>
          <w:tcPr>
            <w:tcW w:w="471" w:type="dxa"/>
            <w:vMerge/>
          </w:tcPr>
          <w:p w14:paraId="7C68C907"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p>
        </w:tc>
        <w:tc>
          <w:tcPr>
            <w:tcW w:w="3751" w:type="dxa"/>
            <w:vMerge/>
          </w:tcPr>
          <w:p w14:paraId="5AF51C16"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p>
        </w:tc>
        <w:tc>
          <w:tcPr>
            <w:tcW w:w="4001" w:type="dxa"/>
          </w:tcPr>
          <w:p w14:paraId="08434C4A"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Sancțiuni economice</w:t>
            </w:r>
          </w:p>
          <w:p w14:paraId="18D273A0"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(cu exagerări ale costului mai mare de 15% din valoarea lucrărilor executate, inclusiv)</w:t>
            </w:r>
          </w:p>
        </w:tc>
        <w:tc>
          <w:tcPr>
            <w:tcW w:w="575" w:type="dxa"/>
          </w:tcPr>
          <w:p w14:paraId="5CAA7234"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11EC0DC2"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27D88F4A"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13386F" w:rsidRPr="00EC30C2" w14:paraId="16402BCF" w14:textId="77777777" w:rsidTr="00A52506">
        <w:trPr>
          <w:trHeight w:val="420"/>
        </w:trPr>
        <w:tc>
          <w:tcPr>
            <w:tcW w:w="471" w:type="dxa"/>
            <w:vMerge w:val="restart"/>
          </w:tcPr>
          <w:p w14:paraId="588C8A9E"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r w:rsidRPr="00E233BE">
              <w:rPr>
                <w:rFonts w:eastAsia="PMingLiU"/>
                <w:sz w:val="20"/>
                <w:szCs w:val="20"/>
                <w:lang w:val="ro-MD" w:eastAsia="zh-CN"/>
              </w:rPr>
              <w:t>II</w:t>
            </w:r>
          </w:p>
        </w:tc>
        <w:tc>
          <w:tcPr>
            <w:tcW w:w="3751" w:type="dxa"/>
            <w:vMerge w:val="restart"/>
          </w:tcPr>
          <w:p w14:paraId="22AEA292"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Au fost înregistrate cazuri de accidente:</w:t>
            </w:r>
          </w:p>
        </w:tc>
        <w:tc>
          <w:tcPr>
            <w:tcW w:w="4001" w:type="dxa"/>
          </w:tcPr>
          <w:p w14:paraId="209F8658"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Accidente tehnice grave</w:t>
            </w:r>
          </w:p>
        </w:tc>
        <w:tc>
          <w:tcPr>
            <w:tcW w:w="575" w:type="dxa"/>
          </w:tcPr>
          <w:p w14:paraId="22F1A680"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2B8D4FBF"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673924A8"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13386F" w:rsidRPr="00EC30C2" w14:paraId="5FD3DB52" w14:textId="77777777" w:rsidTr="00A52506">
        <w:trPr>
          <w:trHeight w:val="535"/>
        </w:trPr>
        <w:tc>
          <w:tcPr>
            <w:tcW w:w="471" w:type="dxa"/>
            <w:vMerge/>
          </w:tcPr>
          <w:p w14:paraId="36DD5175"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3751" w:type="dxa"/>
            <w:vMerge/>
          </w:tcPr>
          <w:p w14:paraId="638AC440"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5D97C7C8"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p>
        </w:tc>
        <w:tc>
          <w:tcPr>
            <w:tcW w:w="575" w:type="dxa"/>
          </w:tcPr>
          <w:p w14:paraId="22D81927"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5749AA4F"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40177AEE"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13386F" w:rsidRPr="00EC30C2" w14:paraId="1D792DE0" w14:textId="77777777" w:rsidTr="00A52506">
        <w:trPr>
          <w:trHeight w:val="1770"/>
        </w:trPr>
        <w:tc>
          <w:tcPr>
            <w:tcW w:w="471" w:type="dxa"/>
            <w:vMerge w:val="restart"/>
          </w:tcPr>
          <w:p w14:paraId="5D91B0FA" w14:textId="77777777" w:rsidR="0013386F" w:rsidRPr="00E233BE" w:rsidRDefault="0013386F" w:rsidP="00A52506">
            <w:pPr>
              <w:tabs>
                <w:tab w:val="left" w:leader="underscore" w:pos="6465"/>
                <w:tab w:val="right" w:leader="underscore" w:pos="9777"/>
              </w:tabs>
              <w:spacing w:line="302" w:lineRule="auto"/>
              <w:rPr>
                <w:rFonts w:eastAsia="PMingLiU"/>
                <w:sz w:val="20"/>
                <w:szCs w:val="20"/>
                <w:lang w:val="ro-MD" w:eastAsia="zh-CN"/>
              </w:rPr>
            </w:pPr>
            <w:r w:rsidRPr="00E233BE">
              <w:rPr>
                <w:rFonts w:eastAsia="PMingLiU"/>
                <w:sz w:val="20"/>
                <w:szCs w:val="20"/>
                <w:lang w:val="ro-MD" w:eastAsia="zh-CN"/>
              </w:rPr>
              <w:t>III</w:t>
            </w:r>
          </w:p>
        </w:tc>
        <w:tc>
          <w:tcPr>
            <w:tcW w:w="3751" w:type="dxa"/>
            <w:vMerge w:val="restart"/>
          </w:tcPr>
          <w:p w14:paraId="393F5F02"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Întreprinderea dispune de necesarul de personal propriu calificat (specialiști și muncitori specializați</w:t>
            </w:r>
            <w:r w:rsidRPr="00E233BE">
              <w:rPr>
                <w:sz w:val="20"/>
                <w:szCs w:val="20"/>
                <w:lang w:val="ro-MD"/>
              </w:rPr>
              <w:t>cu certificate de atestare tehnico-profesională</w:t>
            </w:r>
            <w:r w:rsidRPr="00E233BE">
              <w:rPr>
                <w:rFonts w:eastAsia="PMingLiU"/>
                <w:sz w:val="20"/>
                <w:szCs w:val="20"/>
                <w:lang w:val="ro-MD" w:eastAsia="zh-CN"/>
              </w:rPr>
              <w:t xml:space="preserve">),tehnică specializată (mecanisme, utilaje), încăperi separate corespunzătoare genului de activitate (sector de producere, depozit, </w:t>
            </w:r>
            <w:r w:rsidRPr="00E233BE">
              <w:rPr>
                <w:rFonts w:eastAsia="PMingLiU"/>
                <w:sz w:val="20"/>
                <w:szCs w:val="20"/>
                <w:lang w:val="ro-MD" w:eastAsia="zh-CN"/>
              </w:rPr>
              <w:lastRenderedPageBreak/>
              <w:t>oficiu) pentru executarea următoarelor tipuri de lucrări:</w:t>
            </w:r>
          </w:p>
          <w:p w14:paraId="4F2C90B0"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7BB79C48"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4DF36905"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0E10D031"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360FA671"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11711133"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39AD8454"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50BA6A33"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lastRenderedPageBreak/>
              <w:t>Construcții civile, industriale și agrozootehnice</w:t>
            </w:r>
          </w:p>
          <w:p w14:paraId="1A88FEA5" w14:textId="77777777" w:rsidR="0013386F" w:rsidRPr="00E233BE" w:rsidRDefault="0013386F" w:rsidP="00A52506">
            <w:pPr>
              <w:tabs>
                <w:tab w:val="left" w:pos="567"/>
              </w:tabs>
              <w:rPr>
                <w:sz w:val="20"/>
                <w:szCs w:val="20"/>
                <w:lang w:val="ro-MD"/>
              </w:rPr>
            </w:pPr>
            <w:r w:rsidRPr="00E233BE">
              <w:rPr>
                <w:sz w:val="20"/>
                <w:szCs w:val="20"/>
                <w:lang w:val="ro-MD"/>
              </w:rPr>
              <w:t>A.Terasamente, lucrări la structura clădirilor;</w:t>
            </w:r>
          </w:p>
          <w:p w14:paraId="149DCACC" w14:textId="77777777" w:rsidR="0013386F" w:rsidRPr="00E233BE" w:rsidRDefault="0013386F" w:rsidP="00A52506">
            <w:pPr>
              <w:tabs>
                <w:tab w:val="decimal" w:pos="216"/>
                <w:tab w:val="left" w:leader="underscore" w:pos="6465"/>
                <w:tab w:val="right" w:leader="underscore" w:pos="9777"/>
              </w:tabs>
              <w:ind w:left="360" w:hanging="360"/>
              <w:rPr>
                <w:sz w:val="20"/>
                <w:szCs w:val="20"/>
                <w:lang w:val="ro-MD"/>
              </w:rPr>
            </w:pPr>
            <w:r w:rsidRPr="00E233BE">
              <w:rPr>
                <w:sz w:val="20"/>
                <w:szCs w:val="20"/>
                <w:lang w:val="ro-MD"/>
              </w:rPr>
              <w:t xml:space="preserve">B. structuri metalice; </w:t>
            </w:r>
          </w:p>
          <w:p w14:paraId="0479B932" w14:textId="77777777" w:rsidR="0013386F" w:rsidRPr="00E233BE" w:rsidRDefault="0013386F" w:rsidP="00A52506">
            <w:pPr>
              <w:tabs>
                <w:tab w:val="decimal" w:pos="216"/>
                <w:tab w:val="left" w:leader="underscore" w:pos="6465"/>
                <w:tab w:val="right" w:leader="underscore" w:pos="9777"/>
              </w:tabs>
              <w:ind w:left="360" w:hanging="360"/>
              <w:rPr>
                <w:rFonts w:eastAsia="PMingLiU"/>
                <w:sz w:val="20"/>
                <w:szCs w:val="20"/>
                <w:lang w:val="ro-MD" w:eastAsia="zh-CN"/>
              </w:rPr>
            </w:pPr>
            <w:r w:rsidRPr="00E233BE">
              <w:rPr>
                <w:sz w:val="20"/>
                <w:szCs w:val="20"/>
                <w:lang w:val="ro-MD"/>
              </w:rPr>
              <w:t>C. finisare, amenajare, protecție.</w:t>
            </w:r>
          </w:p>
        </w:tc>
        <w:tc>
          <w:tcPr>
            <w:tcW w:w="575" w:type="dxa"/>
          </w:tcPr>
          <w:p w14:paraId="4CC278C6"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5BA013F4"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272A512F"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13386F" w:rsidRPr="00EC30C2" w14:paraId="6E694BAB" w14:textId="77777777" w:rsidTr="00A52506">
        <w:trPr>
          <w:trHeight w:val="1260"/>
        </w:trPr>
        <w:tc>
          <w:tcPr>
            <w:tcW w:w="471" w:type="dxa"/>
            <w:vMerge/>
          </w:tcPr>
          <w:p w14:paraId="4CE1ADE3"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3751" w:type="dxa"/>
            <w:vMerge/>
          </w:tcPr>
          <w:p w14:paraId="08D8AA32"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7B05F3A3"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 xml:space="preserve"> Construcții rutiere:</w:t>
            </w:r>
          </w:p>
          <w:p w14:paraId="2E60AC40" w14:textId="77777777" w:rsidR="0013386F" w:rsidRPr="00E233BE" w:rsidRDefault="0013386F" w:rsidP="00A52506">
            <w:pPr>
              <w:tabs>
                <w:tab w:val="left" w:leader="underscore" w:pos="6465"/>
                <w:tab w:val="right" w:leader="underscore" w:pos="9777"/>
              </w:tabs>
              <w:jc w:val="both"/>
              <w:rPr>
                <w:sz w:val="20"/>
                <w:szCs w:val="20"/>
                <w:lang w:val="ro-MD"/>
              </w:rPr>
            </w:pPr>
            <w:r w:rsidRPr="00E233BE">
              <w:rPr>
                <w:sz w:val="20"/>
                <w:szCs w:val="20"/>
                <w:lang w:val="ro-MD"/>
              </w:rPr>
              <w:t xml:space="preserve">A.drumuri și piste de aviație; </w:t>
            </w:r>
          </w:p>
          <w:p w14:paraId="4DBCECCA" w14:textId="77777777" w:rsidR="0013386F" w:rsidRPr="00E233BE" w:rsidRDefault="0013386F" w:rsidP="00A52506">
            <w:pPr>
              <w:tabs>
                <w:tab w:val="left" w:leader="underscore" w:pos="6465"/>
                <w:tab w:val="right" w:leader="underscore" w:pos="9777"/>
              </w:tabs>
              <w:jc w:val="both"/>
              <w:rPr>
                <w:sz w:val="20"/>
                <w:szCs w:val="20"/>
                <w:lang w:val="ro-MD"/>
              </w:rPr>
            </w:pPr>
            <w:r w:rsidRPr="00E233BE">
              <w:rPr>
                <w:sz w:val="20"/>
                <w:szCs w:val="20"/>
                <w:lang w:val="ro-MD"/>
              </w:rPr>
              <w:t xml:space="preserve">B.poduri; </w:t>
            </w:r>
          </w:p>
          <w:p w14:paraId="63D4DD8B"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sz w:val="20"/>
                <w:szCs w:val="20"/>
                <w:lang w:val="ro-MD"/>
              </w:rPr>
              <w:t>C.căi ferate.</w:t>
            </w:r>
          </w:p>
        </w:tc>
        <w:tc>
          <w:tcPr>
            <w:tcW w:w="575" w:type="dxa"/>
          </w:tcPr>
          <w:p w14:paraId="7844075E"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64DB943D"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56D2C200"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13386F" w:rsidRPr="00EC30C2" w14:paraId="3FB26352" w14:textId="77777777" w:rsidTr="00A52506">
        <w:trPr>
          <w:trHeight w:val="1260"/>
        </w:trPr>
        <w:tc>
          <w:tcPr>
            <w:tcW w:w="471" w:type="dxa"/>
            <w:vMerge/>
          </w:tcPr>
          <w:p w14:paraId="5888DEDF"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3751" w:type="dxa"/>
            <w:vMerge/>
          </w:tcPr>
          <w:p w14:paraId="15DB05AE"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0E759092"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Construcții speciale:</w:t>
            </w:r>
          </w:p>
          <w:p w14:paraId="4F37F8E5"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A. hidrotehnice și pentru îmbunătățiri funciare;</w:t>
            </w:r>
          </w:p>
          <w:p w14:paraId="31544A73"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 xml:space="preserve">B. fântâni arteziene; </w:t>
            </w:r>
          </w:p>
          <w:p w14:paraId="09B8EEC7"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C. porturi și debarcadere;</w:t>
            </w:r>
          </w:p>
          <w:p w14:paraId="16AD0955"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sz w:val="20"/>
                <w:szCs w:val="20"/>
                <w:lang w:val="ro-MD"/>
              </w:rPr>
              <w:t>D. mine, cariere;     E. tuneluri.</w:t>
            </w:r>
          </w:p>
        </w:tc>
        <w:tc>
          <w:tcPr>
            <w:tcW w:w="575" w:type="dxa"/>
          </w:tcPr>
          <w:p w14:paraId="074BCED6"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024A89C4"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0093C327"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13386F" w:rsidRPr="00EC30C2" w14:paraId="3EB38762" w14:textId="77777777" w:rsidTr="00A52506">
        <w:trPr>
          <w:trHeight w:val="2055"/>
        </w:trPr>
        <w:tc>
          <w:tcPr>
            <w:tcW w:w="471" w:type="dxa"/>
            <w:vMerge/>
          </w:tcPr>
          <w:p w14:paraId="39991B72"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3751" w:type="dxa"/>
            <w:vMerge/>
          </w:tcPr>
          <w:p w14:paraId="41BEC945"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4F3C2246"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Instalații și rețele tehnico-edilitare:</w:t>
            </w:r>
          </w:p>
          <w:p w14:paraId="50FBB8D6"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A.de alimentare cu apă și canalizare;</w:t>
            </w:r>
          </w:p>
          <w:p w14:paraId="63EEC8AD"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 xml:space="preserve">B.de încălzire; </w:t>
            </w:r>
          </w:p>
          <w:p w14:paraId="5A957401"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C. ventilație, climatizare; D. electrice;</w:t>
            </w:r>
          </w:p>
          <w:p w14:paraId="32903E6E"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E.de automatizare; F.telecomunicație; G.semnalizare;</w:t>
            </w:r>
          </w:p>
          <w:p w14:paraId="62B7C34C" w14:textId="77777777" w:rsidR="0013386F" w:rsidRPr="00E233BE" w:rsidRDefault="0013386F" w:rsidP="00A52506">
            <w:pPr>
              <w:tabs>
                <w:tab w:val="left" w:leader="underscore" w:pos="6465"/>
                <w:tab w:val="right" w:leader="underscore" w:pos="9777"/>
              </w:tabs>
              <w:jc w:val="both"/>
              <w:rPr>
                <w:sz w:val="20"/>
                <w:szCs w:val="20"/>
                <w:lang w:val="ro-MD"/>
              </w:rPr>
            </w:pPr>
            <w:r w:rsidRPr="00E233BE">
              <w:rPr>
                <w:sz w:val="20"/>
                <w:szCs w:val="20"/>
                <w:lang w:val="ro-MD"/>
              </w:rPr>
              <w:t>H.frigorifice,compresoare;</w:t>
            </w:r>
          </w:p>
          <w:p w14:paraId="3ECC236F" w14:textId="77777777" w:rsidR="0013386F" w:rsidRPr="00E233BE" w:rsidRDefault="0013386F" w:rsidP="00A52506">
            <w:pPr>
              <w:tabs>
                <w:tab w:val="left" w:leader="underscore" w:pos="6465"/>
                <w:tab w:val="right" w:leader="underscore" w:pos="9777"/>
              </w:tabs>
              <w:jc w:val="both"/>
              <w:rPr>
                <w:rFonts w:eastAsia="PMingLiU"/>
                <w:i/>
                <w:sz w:val="20"/>
                <w:szCs w:val="20"/>
                <w:lang w:val="ro-MD" w:eastAsia="zh-CN"/>
              </w:rPr>
            </w:pPr>
            <w:r w:rsidRPr="00E233BE">
              <w:rPr>
                <w:sz w:val="20"/>
                <w:szCs w:val="20"/>
                <w:lang w:val="ro-MD"/>
              </w:rPr>
              <w:t>I. tehnologice.</w:t>
            </w:r>
          </w:p>
        </w:tc>
        <w:tc>
          <w:tcPr>
            <w:tcW w:w="575" w:type="dxa"/>
          </w:tcPr>
          <w:p w14:paraId="38783796"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76F93C4C"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528B2266"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13386F" w:rsidRPr="00EC30C2" w14:paraId="3EDB909F" w14:textId="77777777" w:rsidTr="00A52506">
        <w:trPr>
          <w:trHeight w:val="945"/>
        </w:trPr>
        <w:tc>
          <w:tcPr>
            <w:tcW w:w="471" w:type="dxa"/>
            <w:vMerge/>
          </w:tcPr>
          <w:p w14:paraId="085D9CC3"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3751" w:type="dxa"/>
            <w:vMerge/>
          </w:tcPr>
          <w:p w14:paraId="0A53965F" w14:textId="77777777" w:rsidR="0013386F" w:rsidRPr="00E233BE" w:rsidRDefault="0013386F" w:rsidP="00A52506">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43BC7076" w14:textId="77777777" w:rsidR="0013386F" w:rsidRPr="00E233BE" w:rsidRDefault="0013386F" w:rsidP="00A52506">
            <w:pPr>
              <w:tabs>
                <w:tab w:val="left" w:leader="underscore" w:pos="6465"/>
                <w:tab w:val="right" w:leader="underscore" w:pos="9777"/>
              </w:tabs>
              <w:jc w:val="both"/>
              <w:rPr>
                <w:rFonts w:eastAsia="PMingLiU"/>
                <w:sz w:val="20"/>
                <w:szCs w:val="20"/>
                <w:lang w:val="ro-MD" w:eastAsia="zh-CN"/>
              </w:rPr>
            </w:pPr>
            <w:r w:rsidRPr="00E233BE">
              <w:rPr>
                <w:rFonts w:eastAsia="PMingLiU"/>
                <w:sz w:val="20"/>
                <w:szCs w:val="20"/>
                <w:lang w:val="ro-MD" w:eastAsia="zh-CN"/>
              </w:rPr>
              <w:t>Instalații industriale periculoase:</w:t>
            </w:r>
          </w:p>
          <w:p w14:paraId="2F333051"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A. sub presiune, mecanisme de ridicat, cazane;</w:t>
            </w:r>
          </w:p>
          <w:p w14:paraId="59D157E9" w14:textId="77777777" w:rsidR="0013386F" w:rsidRPr="00E233BE" w:rsidRDefault="0013386F" w:rsidP="00A52506">
            <w:pPr>
              <w:tabs>
                <w:tab w:val="left" w:pos="567"/>
              </w:tabs>
              <w:spacing w:line="276" w:lineRule="auto"/>
              <w:rPr>
                <w:sz w:val="20"/>
                <w:szCs w:val="20"/>
                <w:lang w:val="ro-MD"/>
              </w:rPr>
            </w:pPr>
            <w:r w:rsidRPr="00E233BE">
              <w:rPr>
                <w:sz w:val="20"/>
                <w:szCs w:val="20"/>
                <w:lang w:val="ro-MD"/>
              </w:rPr>
              <w:t>B. chimico-tehnologice; C. gazoducte magistrale;</w:t>
            </w:r>
          </w:p>
          <w:p w14:paraId="4F26603B" w14:textId="77777777" w:rsidR="0013386F" w:rsidRPr="00E233BE" w:rsidRDefault="0013386F" w:rsidP="0013386F">
            <w:pPr>
              <w:pStyle w:val="a"/>
              <w:numPr>
                <w:ilvl w:val="0"/>
                <w:numId w:val="18"/>
              </w:numPr>
              <w:tabs>
                <w:tab w:val="decimal" w:pos="317"/>
              </w:tabs>
              <w:ind w:left="0" w:hanging="650"/>
              <w:rPr>
                <w:rFonts w:eastAsia="PMingLiU"/>
                <w:i/>
                <w:noProof/>
                <w:sz w:val="20"/>
                <w:szCs w:val="20"/>
                <w:lang w:val="ro-MD" w:eastAsia="zh-CN"/>
              </w:rPr>
            </w:pPr>
            <w:r w:rsidRPr="00E233BE">
              <w:rPr>
                <w:sz w:val="20"/>
                <w:szCs w:val="20"/>
                <w:lang w:val="ro-MD"/>
              </w:rPr>
              <w:t>D. sisteme de alimentare cu gaze.</w:t>
            </w:r>
          </w:p>
        </w:tc>
        <w:tc>
          <w:tcPr>
            <w:tcW w:w="575" w:type="dxa"/>
          </w:tcPr>
          <w:p w14:paraId="0E46A86E"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47B83424"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00B51B0E" w14:textId="77777777" w:rsidR="0013386F" w:rsidRPr="00E233BE" w:rsidRDefault="0013386F" w:rsidP="00A52506">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bl>
    <w:p w14:paraId="084807DF"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4E62A85D"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39E1D406"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278FB4A9"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4F128000"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13C55A37"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1522BE22"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70E4E322"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7EA85D1" w14:textId="77777777" w:rsidR="0013386F" w:rsidRPr="00FF5CB2" w:rsidRDefault="0013386F" w:rsidP="0013386F">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1B1C5D26"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2A2E3374" w14:textId="77777777" w:rsidR="0013386F" w:rsidRPr="00FF5CB2" w:rsidRDefault="0013386F" w:rsidP="0013386F">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4978A8E8"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4F495DD"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26260100"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1B011BF1"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1499B635"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67EFD7EF"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773BCD01"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4C348FC1"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177BCAA3"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03199BCC" w14:textId="77777777" w:rsidR="0013386F" w:rsidRPr="00FF430B" w:rsidRDefault="0013386F" w:rsidP="0013386F">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087A86A7" w14:textId="77777777" w:rsidR="0013386F" w:rsidRPr="00FF430B" w:rsidRDefault="0013386F" w:rsidP="0013386F">
      <w:pPr>
        <w:tabs>
          <w:tab w:val="left" w:leader="underscore" w:pos="6465"/>
          <w:tab w:val="right" w:leader="underscore" w:pos="9777"/>
        </w:tabs>
        <w:spacing w:line="302" w:lineRule="auto"/>
        <w:rPr>
          <w:rFonts w:eastAsia="PMingLiU"/>
          <w:lang w:val="ro-MD" w:eastAsia="zh-CN"/>
        </w:rPr>
      </w:pPr>
    </w:p>
    <w:p w14:paraId="2E265958" w14:textId="77777777" w:rsidR="002D6E71" w:rsidRPr="0013386F" w:rsidRDefault="002D6E71" w:rsidP="006C4C0E">
      <w:pPr>
        <w:tabs>
          <w:tab w:val="left" w:leader="underscore" w:pos="6465"/>
          <w:tab w:val="right" w:leader="underscore" w:pos="9777"/>
        </w:tabs>
        <w:spacing w:line="302" w:lineRule="auto"/>
        <w:rPr>
          <w:rFonts w:eastAsia="PMingLiU"/>
          <w:lang w:val="ro-MD" w:eastAsia="zh-CN"/>
        </w:rPr>
      </w:pPr>
    </w:p>
    <w:p w14:paraId="103E4EC7"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4160D88C"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5AB41F03" w14:textId="09E4A4A9" w:rsidR="00922FCC" w:rsidRDefault="00922FCC" w:rsidP="0098308C">
      <w:pPr>
        <w:jc w:val="right"/>
      </w:pPr>
    </w:p>
    <w:p w14:paraId="238DAD28" w14:textId="0D388F22" w:rsidR="0098308C" w:rsidRDefault="0098308C" w:rsidP="0098308C">
      <w:pPr>
        <w:jc w:val="right"/>
      </w:pPr>
    </w:p>
    <w:p w14:paraId="4DD7B649" w14:textId="741C175A" w:rsidR="0098308C" w:rsidRDefault="004858EB" w:rsidP="0098308C">
      <w:pPr>
        <w:jc w:val="right"/>
      </w:pPr>
      <w:r>
        <w:t>Anexa nr. 25</w:t>
      </w:r>
    </w:p>
    <w:p w14:paraId="24ECBDCB" w14:textId="2939DEA1" w:rsidR="0098308C" w:rsidRDefault="0098308C" w:rsidP="0098308C">
      <w:pPr>
        <w:jc w:val="right"/>
      </w:pPr>
    </w:p>
    <w:p w14:paraId="2C1E7DB6" w14:textId="28C983F0" w:rsidR="0098308C" w:rsidRDefault="0098308C" w:rsidP="0098308C">
      <w:pPr>
        <w:jc w:val="right"/>
      </w:pPr>
    </w:p>
    <w:p w14:paraId="55D75957" w14:textId="418B3F90" w:rsidR="0098308C" w:rsidRDefault="0098308C" w:rsidP="0098308C">
      <w:pPr>
        <w:jc w:val="right"/>
      </w:pPr>
    </w:p>
    <w:p w14:paraId="57FF53FE" w14:textId="77777777" w:rsidR="0098308C" w:rsidRPr="0098308C" w:rsidRDefault="0098308C" w:rsidP="0098308C">
      <w:pPr>
        <w:tabs>
          <w:tab w:val="left" w:pos="1260"/>
        </w:tabs>
        <w:jc w:val="center"/>
        <w:rPr>
          <w:b/>
        </w:rPr>
      </w:pPr>
      <w:r w:rsidRPr="0098308C">
        <w:rPr>
          <w:b/>
        </w:rPr>
        <w:t>CONTRACT – MODEL</w:t>
      </w:r>
    </w:p>
    <w:p w14:paraId="79462916" w14:textId="77777777" w:rsidR="0098308C" w:rsidRPr="0098308C" w:rsidRDefault="0098308C" w:rsidP="0098308C">
      <w:pPr>
        <w:tabs>
          <w:tab w:val="left" w:pos="1260"/>
        </w:tabs>
        <w:jc w:val="center"/>
        <w:rPr>
          <w:b/>
          <w:caps/>
        </w:rPr>
      </w:pPr>
    </w:p>
    <w:p w14:paraId="13A32DD3" w14:textId="77777777" w:rsidR="0098308C" w:rsidRPr="0098308C" w:rsidRDefault="0098308C" w:rsidP="0098308C">
      <w:pPr>
        <w:tabs>
          <w:tab w:val="left" w:pos="1260"/>
        </w:tabs>
        <w:jc w:val="center"/>
        <w:rPr>
          <w:b/>
        </w:rPr>
      </w:pPr>
      <w:r w:rsidRPr="0098308C">
        <w:rPr>
          <w:b/>
          <w:caps/>
        </w:rPr>
        <w:t>Contract</w:t>
      </w:r>
      <w:r w:rsidRPr="0098308C">
        <w:rPr>
          <w:b/>
        </w:rPr>
        <w:t xml:space="preserve"> DE ANTREPRIZĂ nr.___________</w:t>
      </w:r>
    </w:p>
    <w:p w14:paraId="7621C2CD" w14:textId="77777777" w:rsidR="0098308C" w:rsidRPr="0098308C" w:rsidRDefault="0098308C" w:rsidP="0098308C">
      <w:pPr>
        <w:tabs>
          <w:tab w:val="left" w:pos="1260"/>
        </w:tabs>
      </w:pPr>
    </w:p>
    <w:p w14:paraId="083B39CC" w14:textId="77777777" w:rsidR="0098308C" w:rsidRPr="0001624C" w:rsidRDefault="0098308C" w:rsidP="0098308C">
      <w:pPr>
        <w:pStyle w:val="a"/>
        <w:numPr>
          <w:ilvl w:val="0"/>
          <w:numId w:val="21"/>
        </w:numPr>
        <w:tabs>
          <w:tab w:val="clear" w:pos="1134"/>
          <w:tab w:val="left" w:pos="540"/>
        </w:tabs>
        <w:ind w:left="0" w:firstLine="0"/>
        <w:contextualSpacing/>
        <w:jc w:val="center"/>
        <w:rPr>
          <w:b/>
          <w:lang w:val="ro-RO"/>
        </w:rPr>
      </w:pPr>
      <w:r w:rsidRPr="0001624C">
        <w:rPr>
          <w:b/>
          <w:lang w:val="ro-RO"/>
        </w:rPr>
        <w:t>PARTEA GENERALĂ</w:t>
      </w:r>
    </w:p>
    <w:p w14:paraId="6324FC62" w14:textId="77777777" w:rsidR="0098308C" w:rsidRPr="00861622" w:rsidRDefault="0098308C" w:rsidP="0098308C">
      <w:pPr>
        <w:pStyle w:val="a"/>
        <w:tabs>
          <w:tab w:val="left" w:pos="540"/>
        </w:tabs>
        <w:ind w:left="0"/>
        <w:jc w:val="center"/>
        <w:rPr>
          <w:i/>
          <w:sz w:val="20"/>
          <w:szCs w:val="20"/>
          <w:lang w:val="ro-RO"/>
        </w:rPr>
      </w:pPr>
      <w:r w:rsidRPr="00861622">
        <w:rPr>
          <w:i/>
          <w:sz w:val="20"/>
          <w:szCs w:val="20"/>
          <w:lang w:val="ro-RO"/>
        </w:rPr>
        <w:t>(OBLIGATORIE)</w:t>
      </w:r>
    </w:p>
    <w:p w14:paraId="1CF31B10" w14:textId="77777777" w:rsidR="0098308C" w:rsidRPr="0098308C" w:rsidRDefault="0098308C" w:rsidP="0098308C">
      <w:pPr>
        <w:tabs>
          <w:tab w:val="left" w:pos="540"/>
        </w:tabs>
        <w:rPr>
          <w:i/>
        </w:rPr>
      </w:pPr>
    </w:p>
    <w:p w14:paraId="3561F806" w14:textId="77777777" w:rsidR="0098308C" w:rsidRPr="0098308C" w:rsidRDefault="0098308C" w:rsidP="0098308C">
      <w:pPr>
        <w:tabs>
          <w:tab w:val="left" w:pos="540"/>
        </w:tabs>
        <w:spacing w:after="120"/>
        <w:rPr>
          <w:b/>
        </w:rPr>
      </w:pPr>
      <w:r w:rsidRPr="0098308C">
        <w:rPr>
          <w:b/>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98308C" w:rsidRPr="00FF430B" w14:paraId="00285FA1" w14:textId="77777777" w:rsidTr="00A52506">
        <w:tc>
          <w:tcPr>
            <w:tcW w:w="2553" w:type="pct"/>
          </w:tcPr>
          <w:p w14:paraId="6A97EB91" w14:textId="61350EA3" w:rsidR="00C07F2B" w:rsidRDefault="0098308C" w:rsidP="00C07F2B">
            <w:pPr>
              <w:tabs>
                <w:tab w:val="left" w:pos="360"/>
              </w:tabs>
              <w:jc w:val="center"/>
              <w:rPr>
                <w:b/>
              </w:rPr>
            </w:pPr>
            <w:r w:rsidRPr="00C07F2B">
              <w:rPr>
                <w:b/>
              </w:rPr>
              <w:t>Beneficiar</w:t>
            </w:r>
          </w:p>
          <w:p w14:paraId="0A74D566" w14:textId="4B7F71CF" w:rsidR="0098308C" w:rsidRPr="00C07F2B" w:rsidRDefault="00C07F2B" w:rsidP="00C07F2B">
            <w:pPr>
              <w:tabs>
                <w:tab w:val="left" w:pos="360"/>
              </w:tabs>
              <w:jc w:val="center"/>
              <w:rPr>
                <w:b/>
              </w:rPr>
            </w:pPr>
            <w:r w:rsidRPr="00C07F2B">
              <w:rPr>
                <w:b/>
              </w:rPr>
              <w:t>Primăria  orașului  Călărași</w:t>
            </w:r>
            <w:r>
              <w:rPr>
                <w:b/>
              </w:rPr>
              <w:t>,</w:t>
            </w:r>
          </w:p>
        </w:tc>
        <w:tc>
          <w:tcPr>
            <w:tcW w:w="2447" w:type="pct"/>
          </w:tcPr>
          <w:p w14:paraId="3F2B6E04" w14:textId="77777777" w:rsidR="0098308C" w:rsidRPr="00C07F2B" w:rsidRDefault="0098308C" w:rsidP="00C07F2B">
            <w:pPr>
              <w:tabs>
                <w:tab w:val="left" w:pos="360"/>
              </w:tabs>
              <w:jc w:val="center"/>
              <w:rPr>
                <w:b/>
              </w:rPr>
            </w:pPr>
            <w:r w:rsidRPr="00C07F2B">
              <w:rPr>
                <w:b/>
              </w:rPr>
              <w:t>Antreprenor</w:t>
            </w:r>
          </w:p>
        </w:tc>
      </w:tr>
      <w:tr w:rsidR="0098308C" w:rsidRPr="00AF71A7" w14:paraId="0C96864C" w14:textId="77777777" w:rsidTr="00A52506">
        <w:tc>
          <w:tcPr>
            <w:tcW w:w="2553" w:type="pct"/>
          </w:tcPr>
          <w:p w14:paraId="07C4EF7D" w14:textId="77777777" w:rsidR="00C07F2B" w:rsidRDefault="0098308C" w:rsidP="00A52506">
            <w:pPr>
              <w:tabs>
                <w:tab w:val="left" w:pos="360"/>
              </w:tabs>
              <w:jc w:val="both"/>
              <w:rPr>
                <w:lang w:val="en-US"/>
              </w:rPr>
            </w:pPr>
            <w:r w:rsidRPr="006369F2">
              <w:rPr>
                <w:lang w:val="en-US"/>
              </w:rPr>
              <w:t>reprezentat legal prin</w:t>
            </w:r>
            <w:r w:rsidR="00C07F2B">
              <w:rPr>
                <w:lang w:val="en-US"/>
              </w:rPr>
              <w:t xml:space="preserve"> </w:t>
            </w:r>
            <w:r w:rsidR="00C07F2B" w:rsidRPr="00C07F2B">
              <w:rPr>
                <w:b/>
                <w:lang w:val="en-US"/>
              </w:rPr>
              <w:t>Primarul Ambroci Victor</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xml:space="preserve">, </w:t>
            </w:r>
          </w:p>
          <w:p w14:paraId="164CDD54" w14:textId="77777777" w:rsidR="00C07F2B" w:rsidRDefault="0098308C" w:rsidP="00A52506">
            <w:pPr>
              <w:tabs>
                <w:tab w:val="left" w:pos="360"/>
              </w:tabs>
              <w:jc w:val="both"/>
              <w:rPr>
                <w:lang w:val="en-US"/>
              </w:rPr>
            </w:pPr>
            <w:r w:rsidRPr="006369F2">
              <w:rPr>
                <w:lang w:val="en-US"/>
              </w:rPr>
              <w:t>IDNO</w:t>
            </w:r>
            <w:r w:rsidR="00C07F2B">
              <w:rPr>
                <w:lang w:val="en-US"/>
              </w:rPr>
              <w:t xml:space="preserve"> </w:t>
            </w:r>
            <w:r w:rsidR="00C07F2B">
              <w:rPr>
                <w:b/>
                <w:bCs/>
                <w:color w:val="222222"/>
                <w:sz w:val="22"/>
                <w:szCs w:val="22"/>
                <w:shd w:val="clear" w:color="auto" w:fill="FFFFFF"/>
                <w:lang w:val="en-US"/>
              </w:rPr>
              <w:t>1007601009004</w:t>
            </w:r>
            <w:r w:rsidR="00C07F2B">
              <w:rPr>
                <w:lang w:val="en-US"/>
              </w:rPr>
              <w:t xml:space="preserve"> </w:t>
            </w:r>
            <w:r w:rsidRPr="006369F2">
              <w:rPr>
                <w:lang w:val="en-US"/>
              </w:rPr>
              <w:t>,</w:t>
            </w:r>
            <w:r w:rsidRPr="006369F2">
              <w:rPr>
                <w:i/>
                <w:lang w:val="en-US"/>
              </w:rPr>
              <w:t xml:space="preserve"> </w:t>
            </w:r>
            <w:r w:rsidRPr="006369F2">
              <w:rPr>
                <w:lang w:val="en-US"/>
              </w:rPr>
              <w:t xml:space="preserve"> </w:t>
            </w:r>
          </w:p>
          <w:p w14:paraId="27E9649A" w14:textId="07E92569" w:rsidR="0098308C" w:rsidRPr="006369F2" w:rsidRDefault="0098308C" w:rsidP="00A52506">
            <w:pPr>
              <w:tabs>
                <w:tab w:val="left" w:pos="360"/>
              </w:tabs>
              <w:jc w:val="both"/>
              <w:rPr>
                <w:lang w:val="en-US"/>
              </w:rPr>
            </w:pPr>
            <w:r w:rsidRPr="006369F2">
              <w:rPr>
                <w:lang w:val="en-US"/>
              </w:rPr>
              <w:t>pe de o parte,</w:t>
            </w:r>
          </w:p>
        </w:tc>
        <w:tc>
          <w:tcPr>
            <w:tcW w:w="2447" w:type="pct"/>
          </w:tcPr>
          <w:p w14:paraId="3FC53BDE" w14:textId="77777777" w:rsidR="0098308C" w:rsidRPr="006369F2" w:rsidRDefault="0098308C" w:rsidP="00A52506">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05AAD280" w14:textId="77777777" w:rsidR="0098308C" w:rsidRPr="00861622" w:rsidRDefault="0098308C" w:rsidP="0098308C">
      <w:pPr>
        <w:tabs>
          <w:tab w:val="left" w:pos="1260"/>
        </w:tabs>
      </w:pPr>
      <w:r w:rsidRPr="006369F2">
        <w:t xml:space="preserve">ambii (denumiţi în continuare </w:t>
      </w:r>
      <w:r w:rsidRPr="0098308C">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98308C" w:rsidRPr="00EC30C2" w14:paraId="4C552CAC" w14:textId="77777777" w:rsidTr="00A52506">
        <w:trPr>
          <w:trHeight w:val="697"/>
        </w:trPr>
        <w:tc>
          <w:tcPr>
            <w:tcW w:w="9540" w:type="dxa"/>
            <w:vAlign w:val="center"/>
          </w:tcPr>
          <w:p w14:paraId="055A3785" w14:textId="77777777" w:rsidR="0098308C" w:rsidRPr="006369F2" w:rsidRDefault="0098308C" w:rsidP="00A52506">
            <w:pPr>
              <w:tabs>
                <w:tab w:val="left" w:pos="360"/>
              </w:tabs>
              <w:jc w:val="both"/>
              <w:rPr>
                <w:lang w:val="en-US"/>
              </w:rPr>
            </w:pPr>
          </w:p>
          <w:p w14:paraId="71109393" w14:textId="77777777" w:rsidR="0098308C" w:rsidRPr="006369F2" w:rsidRDefault="0098308C" w:rsidP="00A52506">
            <w:pPr>
              <w:tabs>
                <w:tab w:val="left" w:pos="525"/>
                <w:tab w:val="left" w:pos="1134"/>
                <w:tab w:val="left" w:pos="3705"/>
              </w:tabs>
              <w:jc w:val="both"/>
              <w:rPr>
                <w:b/>
                <w:lang w:val="en-US"/>
              </w:rPr>
            </w:pPr>
            <w:r w:rsidRPr="006369F2">
              <w:rPr>
                <w:b/>
                <w:lang w:val="en-US"/>
              </w:rPr>
              <w:t>1. OBIECTUL CONTRACTULUI</w:t>
            </w:r>
          </w:p>
          <w:p w14:paraId="23FA5954" w14:textId="3FEF6C3E" w:rsidR="0098308C" w:rsidRPr="00230714" w:rsidRDefault="0098308C" w:rsidP="00230714">
            <w:pPr>
              <w:shd w:val="clear" w:color="auto" w:fill="FFFFFF" w:themeFill="background1"/>
              <w:spacing w:before="120"/>
              <w:ind w:right="-1"/>
              <w:jc w:val="both"/>
              <w:rPr>
                <w:b/>
                <w:bCs/>
                <w:i/>
                <w:iCs/>
                <w:u w:val="single"/>
                <w:lang w:val="ro-MD"/>
              </w:rPr>
            </w:pPr>
            <w:r w:rsidRPr="006369F2">
              <w:rPr>
                <w:lang w:val="en-US"/>
              </w:rPr>
              <w:t xml:space="preserve">Antreprenorul se obligă să execute </w:t>
            </w:r>
            <w:r w:rsidR="00230714" w:rsidRPr="00DF7166">
              <w:rPr>
                <w:b/>
                <w:bCs/>
                <w:i/>
                <w:iCs/>
                <w:u w:val="single"/>
                <w:lang w:val="ro-MD" w:eastAsia="ru-RU"/>
              </w:rPr>
              <w:t xml:space="preserve">Lucrări de </w:t>
            </w:r>
            <w:r w:rsidR="00230714" w:rsidRPr="00DF7166">
              <w:rPr>
                <w:b/>
                <w:bCs/>
                <w:i/>
                <w:iCs/>
                <w:u w:val="single"/>
                <w:lang w:val="ro-MD"/>
              </w:rPr>
              <w:t>Constructie a</w:t>
            </w:r>
            <w:r w:rsidR="00230714">
              <w:rPr>
                <w:b/>
                <w:bCs/>
                <w:i/>
                <w:iCs/>
                <w:u w:val="single"/>
                <w:lang w:val="ro-MD"/>
              </w:rPr>
              <w:t xml:space="preserve"> denivelărilor artificiale (Treceri de pietoni supraînalțate) pe străzile din or.Călărași, s.Nișcani, com. Tuzara”)</w:t>
            </w:r>
            <w:r w:rsidR="00230714" w:rsidRPr="00DF7166">
              <w:rPr>
                <w:b/>
                <w:bCs/>
                <w:i/>
                <w:iCs/>
                <w:u w:val="single"/>
                <w:lang w:val="ro-MD"/>
              </w:rPr>
              <w:t xml:space="preserve"> </w:t>
            </w:r>
            <w:r w:rsidR="00230714">
              <w:rPr>
                <w:b/>
                <w:bCs/>
                <w:i/>
                <w:iCs/>
                <w:u w:val="single"/>
                <w:lang w:val="ro-MD"/>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5641A6C8" w14:textId="77777777" w:rsidR="0098308C" w:rsidRPr="006369F2" w:rsidRDefault="0098308C" w:rsidP="00A52506">
            <w:pPr>
              <w:tabs>
                <w:tab w:val="left" w:pos="360"/>
              </w:tabs>
              <w:jc w:val="both"/>
              <w:rPr>
                <w:lang w:val="en-US"/>
              </w:rPr>
            </w:pPr>
          </w:p>
          <w:p w14:paraId="2FA83A7F" w14:textId="77777777" w:rsidR="0098308C" w:rsidRPr="006369F2" w:rsidRDefault="0098308C" w:rsidP="00A52506">
            <w:pPr>
              <w:pStyle w:val="af2"/>
              <w:tabs>
                <w:tab w:val="left" w:pos="525"/>
                <w:tab w:val="left" w:pos="567"/>
              </w:tabs>
              <w:ind w:left="-15"/>
              <w:rPr>
                <w:b/>
                <w:lang w:val="en-US"/>
              </w:rPr>
            </w:pPr>
            <w:r w:rsidRPr="006369F2">
              <w:rPr>
                <w:b/>
                <w:lang w:val="en-US"/>
              </w:rPr>
              <w:t>2. DOCUMENTELE CONTRACTULUI</w:t>
            </w:r>
          </w:p>
          <w:p w14:paraId="63D8ECEE" w14:textId="77777777" w:rsidR="0098308C" w:rsidRPr="006369F2" w:rsidRDefault="0098308C" w:rsidP="00A52506">
            <w:pPr>
              <w:tabs>
                <w:tab w:val="left" w:pos="360"/>
              </w:tabs>
              <w:jc w:val="both"/>
              <w:rPr>
                <w:lang w:val="en-US"/>
              </w:rPr>
            </w:pPr>
            <w:r w:rsidRPr="006369F2">
              <w:rPr>
                <w:lang w:val="en-US"/>
              </w:rPr>
              <w:t>2.1. Următoarele documente vor fi considerate părţi componente ale Contractului:</w:t>
            </w:r>
          </w:p>
          <w:p w14:paraId="14065BA7" w14:textId="77777777" w:rsidR="0098308C" w:rsidRPr="00E73483" w:rsidRDefault="0098308C" w:rsidP="0098308C">
            <w:pPr>
              <w:numPr>
                <w:ilvl w:val="0"/>
                <w:numId w:val="23"/>
              </w:numPr>
              <w:tabs>
                <w:tab w:val="left" w:pos="360"/>
              </w:tabs>
              <w:suppressAutoHyphens/>
              <w:ind w:left="-15" w:firstLine="0"/>
              <w:jc w:val="both"/>
            </w:pPr>
            <w:r w:rsidRPr="00E73483">
              <w:t>Formularul contractului;</w:t>
            </w:r>
          </w:p>
          <w:p w14:paraId="52F6CC71" w14:textId="77777777" w:rsidR="0098308C" w:rsidRPr="006369F2" w:rsidRDefault="0098308C" w:rsidP="0098308C">
            <w:pPr>
              <w:numPr>
                <w:ilvl w:val="0"/>
                <w:numId w:val="23"/>
              </w:numPr>
              <w:tabs>
                <w:tab w:val="left" w:pos="360"/>
              </w:tabs>
              <w:suppressAutoHyphens/>
              <w:ind w:left="-15" w:firstLine="0"/>
              <w:jc w:val="both"/>
              <w:rPr>
                <w:lang w:val="en-US"/>
              </w:rPr>
            </w:pPr>
            <w:r w:rsidRPr="006369F2">
              <w:rPr>
                <w:lang w:val="en-US"/>
              </w:rPr>
              <w:t>Propunerea tehnică și propunerea financiară;</w:t>
            </w:r>
          </w:p>
          <w:p w14:paraId="610DDC6C" w14:textId="77777777" w:rsidR="0098308C" w:rsidRPr="00E73483" w:rsidRDefault="0098308C" w:rsidP="0098308C">
            <w:pPr>
              <w:numPr>
                <w:ilvl w:val="0"/>
                <w:numId w:val="23"/>
              </w:numPr>
              <w:tabs>
                <w:tab w:val="left" w:pos="360"/>
              </w:tabs>
              <w:suppressAutoHyphens/>
              <w:ind w:left="-15" w:firstLine="0"/>
              <w:jc w:val="both"/>
            </w:pPr>
            <w:r w:rsidRPr="00E73483">
              <w:t>Caietul de sarcini;</w:t>
            </w:r>
          </w:p>
          <w:p w14:paraId="6BCDFF1D" w14:textId="77777777" w:rsidR="0098308C" w:rsidRPr="006369F2" w:rsidRDefault="0098308C" w:rsidP="0098308C">
            <w:pPr>
              <w:numPr>
                <w:ilvl w:val="0"/>
                <w:numId w:val="23"/>
              </w:numPr>
              <w:tabs>
                <w:tab w:val="left" w:pos="360"/>
              </w:tabs>
              <w:suppressAutoHyphens/>
              <w:ind w:left="-15" w:firstLine="0"/>
              <w:jc w:val="both"/>
              <w:rPr>
                <w:lang w:val="en-US"/>
              </w:rPr>
            </w:pPr>
            <w:r w:rsidRPr="006369F2">
              <w:rPr>
                <w:lang w:val="en-US"/>
              </w:rPr>
              <w:t>Garanția de bună execuție a contractului;</w:t>
            </w:r>
          </w:p>
          <w:p w14:paraId="58C0DA3E" w14:textId="77777777" w:rsidR="0098308C" w:rsidRPr="006369F2" w:rsidRDefault="0098308C" w:rsidP="0098308C">
            <w:pPr>
              <w:numPr>
                <w:ilvl w:val="0"/>
                <w:numId w:val="23"/>
              </w:numPr>
              <w:tabs>
                <w:tab w:val="left" w:pos="360"/>
              </w:tabs>
              <w:suppressAutoHyphens/>
              <w:ind w:left="-15" w:firstLine="0"/>
              <w:jc w:val="both"/>
              <w:rPr>
                <w:lang w:val="en-US"/>
              </w:rPr>
            </w:pPr>
            <w:r w:rsidRPr="006369F2">
              <w:rPr>
                <w:lang w:val="en-US"/>
              </w:rPr>
              <w:t>Acordul de asociere (după caz);</w:t>
            </w:r>
          </w:p>
          <w:p w14:paraId="79816D23" w14:textId="77777777" w:rsidR="0098308C" w:rsidRPr="006369F2" w:rsidRDefault="0098308C" w:rsidP="0098308C">
            <w:pPr>
              <w:numPr>
                <w:ilvl w:val="0"/>
                <w:numId w:val="23"/>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7544D824" w14:textId="77777777" w:rsidR="0098308C" w:rsidRPr="006369F2" w:rsidRDefault="0098308C" w:rsidP="0098308C">
            <w:pPr>
              <w:numPr>
                <w:ilvl w:val="0"/>
                <w:numId w:val="23"/>
              </w:numPr>
              <w:tabs>
                <w:tab w:val="left" w:pos="360"/>
              </w:tabs>
              <w:suppressAutoHyphens/>
              <w:ind w:left="-15" w:firstLine="0"/>
              <w:jc w:val="both"/>
              <w:rPr>
                <w:lang w:val="en-US"/>
              </w:rPr>
            </w:pPr>
            <w:r w:rsidRPr="006369F2">
              <w:rPr>
                <w:lang w:val="en-US"/>
              </w:rPr>
              <w:t>Graficul de execuție a contractului aprobat de ambele părți.</w:t>
            </w:r>
          </w:p>
          <w:p w14:paraId="6D24C3CD" w14:textId="77777777" w:rsidR="0098308C" w:rsidRPr="006369F2" w:rsidRDefault="0098308C" w:rsidP="0098308C">
            <w:pPr>
              <w:tabs>
                <w:tab w:val="left" w:pos="360"/>
              </w:tabs>
            </w:pPr>
          </w:p>
          <w:p w14:paraId="367890E0" w14:textId="77777777" w:rsidR="0098308C" w:rsidRPr="006369F2" w:rsidRDefault="0098308C" w:rsidP="00A52506">
            <w:pPr>
              <w:tabs>
                <w:tab w:val="left" w:pos="525"/>
                <w:tab w:val="left" w:pos="3645"/>
              </w:tabs>
              <w:jc w:val="both"/>
              <w:rPr>
                <w:b/>
                <w:lang w:val="en-US"/>
              </w:rPr>
            </w:pPr>
            <w:r w:rsidRPr="006369F2">
              <w:rPr>
                <w:b/>
                <w:lang w:val="en-US"/>
              </w:rPr>
              <w:t>3. PREȚUL CONTRACTULUI ŞI MODALITĂŢILE DE PLATĂ</w:t>
            </w:r>
          </w:p>
          <w:p w14:paraId="4A5AAF86" w14:textId="77777777" w:rsidR="0098308C" w:rsidRPr="006369F2" w:rsidRDefault="0098308C" w:rsidP="00A52506">
            <w:pPr>
              <w:jc w:val="both"/>
              <w:rPr>
                <w:lang w:val="en-US"/>
              </w:rPr>
            </w:pPr>
            <w:r w:rsidRPr="006369F2">
              <w:rPr>
                <w:lang w:val="en-US"/>
              </w:rPr>
              <w:t>3.1. Prețul lucrărilor, ce reprezintă obiectul prezentului contract, este stabilit în lei MDL.</w:t>
            </w:r>
          </w:p>
          <w:p w14:paraId="140C92D5" w14:textId="77777777" w:rsidR="0098308C" w:rsidRPr="00423D94" w:rsidRDefault="0098308C" w:rsidP="00A52506">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41699F1D" w14:textId="6E8C9D38" w:rsidR="0098308C" w:rsidRPr="006369F2" w:rsidRDefault="0098308C" w:rsidP="00A52506">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w:t>
            </w:r>
            <w:r w:rsidR="002D0288">
              <w:rPr>
                <w:lang w:val="en-US"/>
              </w:rPr>
              <w:t>15</w:t>
            </w:r>
            <w:r w:rsidRPr="006369F2">
              <w:rPr>
                <w:lang w:val="en-US"/>
              </w:rPr>
              <w:t>__zile.</w:t>
            </w:r>
          </w:p>
          <w:p w14:paraId="0C09FC0C" w14:textId="4F810846" w:rsidR="0098308C" w:rsidRPr="006369F2" w:rsidRDefault="0098308C" w:rsidP="00A52506">
            <w:pPr>
              <w:jc w:val="both"/>
              <w:rPr>
                <w:lang w:val="en-US"/>
              </w:rPr>
            </w:pPr>
            <w:r w:rsidRPr="006369F2">
              <w:rPr>
                <w:lang w:val="en-US"/>
              </w:rPr>
              <w:t>3.4. Beneficiarul va verifica procesele-verbale de recepție a lucrărilor executate în termen de __</w:t>
            </w:r>
            <w:r w:rsidR="002D0288">
              <w:rPr>
                <w:lang w:val="en-US"/>
              </w:rPr>
              <w:t>15</w:t>
            </w:r>
            <w:r w:rsidRPr="006369F2">
              <w:rPr>
                <w:lang w:val="en-US"/>
              </w:rPr>
              <w:t>___ zile de la primirea acestora de la Antreprenor.</w:t>
            </w:r>
          </w:p>
          <w:p w14:paraId="76170A09" w14:textId="77777777" w:rsidR="0098308C" w:rsidRPr="006369F2" w:rsidRDefault="0098308C" w:rsidP="00A52506">
            <w:pPr>
              <w:jc w:val="both"/>
              <w:rPr>
                <w:lang w:val="en-US"/>
              </w:rPr>
            </w:pPr>
            <w:r w:rsidRPr="006369F2">
              <w:rPr>
                <w:lang w:val="en-US"/>
              </w:rPr>
              <w:lastRenderedPageBreak/>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6CE8E584" w14:textId="77777777" w:rsidR="0098308C" w:rsidRPr="006369F2" w:rsidRDefault="0098308C" w:rsidP="00A52506">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3DB9E8AC" w14:textId="77777777" w:rsidR="0098308C" w:rsidRPr="006369F2" w:rsidRDefault="0098308C" w:rsidP="00A52506">
            <w:pPr>
              <w:jc w:val="both"/>
              <w:rPr>
                <w:lang w:val="en-US"/>
              </w:rPr>
            </w:pPr>
          </w:p>
          <w:p w14:paraId="201FE1BB" w14:textId="77777777" w:rsidR="0098308C" w:rsidRPr="006369F2" w:rsidRDefault="0098308C" w:rsidP="00A52506">
            <w:pPr>
              <w:pStyle w:val="af2"/>
              <w:tabs>
                <w:tab w:val="left" w:pos="567"/>
              </w:tabs>
              <w:rPr>
                <w:b/>
                <w:lang w:val="en-US"/>
              </w:rPr>
            </w:pPr>
            <w:r w:rsidRPr="006369F2">
              <w:rPr>
                <w:b/>
                <w:lang w:val="en-US"/>
              </w:rPr>
              <w:t>4. DURATA DE EXECUȚIE</w:t>
            </w:r>
          </w:p>
          <w:p w14:paraId="02239535" w14:textId="4CC175D0" w:rsidR="0098308C" w:rsidRPr="006369F2" w:rsidRDefault="0098308C" w:rsidP="00A52506">
            <w:pPr>
              <w:pStyle w:val="af2"/>
              <w:tabs>
                <w:tab w:val="left" w:pos="567"/>
              </w:tabs>
              <w:rPr>
                <w:lang w:val="en-US"/>
              </w:rPr>
            </w:pPr>
            <w:r w:rsidRPr="006369F2">
              <w:rPr>
                <w:lang w:val="en-US"/>
              </w:rPr>
              <w:t xml:space="preserve">4.1. Durata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w:t>
            </w:r>
            <w:r w:rsidR="00C564AB">
              <w:rPr>
                <w:lang w:val="en-US"/>
              </w:rPr>
              <w:t xml:space="preserve"> </w:t>
            </w:r>
            <w:r w:rsidR="00C564AB" w:rsidRPr="002A1245">
              <w:rPr>
                <w:b/>
                <w:bCs/>
                <w:i/>
                <w:iCs/>
                <w:noProof/>
                <w:u w:val="single"/>
                <w:lang w:val="ro-MD"/>
              </w:rPr>
              <w:t>70 de zile calendaristice din momentul semnării contractului</w:t>
            </w:r>
            <w:r w:rsidRPr="006369F2">
              <w:rPr>
                <w:lang w:val="en-US"/>
              </w:rPr>
              <w:t xml:space="preserve">, </w:t>
            </w:r>
            <w:r w:rsidRPr="00B70E83">
              <w:rPr>
                <w:lang w:val="ro-RO"/>
              </w:rPr>
              <w:t>începând de la data prevăzută în Ordinul de începere</w:t>
            </w:r>
            <w:r w:rsidRPr="006369F2">
              <w:rPr>
                <w:lang w:val="en-US"/>
              </w:rPr>
              <w:t>.</w:t>
            </w:r>
          </w:p>
          <w:p w14:paraId="2A1FD6AA" w14:textId="61BABF5D" w:rsidR="0098308C" w:rsidRPr="006369F2" w:rsidRDefault="0098308C" w:rsidP="00A52506">
            <w:pPr>
              <w:pStyle w:val="af2"/>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C564AB" w:rsidRPr="00F022D2">
              <w:rPr>
                <w:i/>
                <w:iCs/>
                <w:noProof/>
                <w:u w:val="single"/>
                <w:lang w:val="ro-MD"/>
              </w:rPr>
              <w:t>70 de zile calendaristice din momentul semnării contractului</w:t>
            </w:r>
            <w:r w:rsidR="00C564AB">
              <w:rPr>
                <w:i/>
                <w:iCs/>
                <w:noProof/>
                <w:u w:val="single"/>
                <w:lang w:val="ro-MD"/>
              </w:rPr>
              <w:t xml:space="preserve"> </w:t>
            </w:r>
            <w:r w:rsidRPr="007926DA">
              <w:rPr>
                <w:lang w:val="ro-RO"/>
              </w:rPr>
              <w:t xml:space="preserve"> luni de la data precizată în ordinul de începere a lucrărilor. Emiterea ordinului de începere a lucrărilor este condiționată de îndeplinirea cumulativă a următoarelor condiții:</w:t>
            </w:r>
          </w:p>
          <w:p w14:paraId="227B0B62" w14:textId="77777777" w:rsidR="0098308C" w:rsidRPr="007926DA" w:rsidRDefault="0098308C" w:rsidP="00A52506">
            <w:pPr>
              <w:jc w:val="both"/>
            </w:pPr>
            <w:r w:rsidRPr="007926DA">
              <w:t>- obținerea autorizației de construire de către Beneficiar;</w:t>
            </w:r>
          </w:p>
          <w:p w14:paraId="65706DFD" w14:textId="77777777" w:rsidR="0098308C" w:rsidRPr="007926DA" w:rsidRDefault="0098308C" w:rsidP="00A52506">
            <w:pPr>
              <w:jc w:val="both"/>
            </w:pPr>
            <w:r w:rsidRPr="007926DA">
              <w:t>- constituirea garanției de bun</w:t>
            </w:r>
            <w:r>
              <w:t>ă</w:t>
            </w:r>
            <w:r w:rsidRPr="007926DA">
              <w:t xml:space="preserve"> execuție a contractului;</w:t>
            </w:r>
          </w:p>
          <w:p w14:paraId="25387660" w14:textId="77777777" w:rsidR="0098308C" w:rsidRPr="007926DA" w:rsidRDefault="0098308C" w:rsidP="00A52506">
            <w:pPr>
              <w:jc w:val="both"/>
            </w:pPr>
            <w:r w:rsidRPr="007926DA">
              <w:t>- semnarea procesului–verbal de predare - primire a amplasamentului, liber de orice sarcini care împiedică realizarea obiectului prezentului contract.</w:t>
            </w:r>
          </w:p>
          <w:p w14:paraId="02221732" w14:textId="77777777" w:rsidR="0098308C" w:rsidRPr="006369F2" w:rsidRDefault="0098308C" w:rsidP="00A52506">
            <w:pPr>
              <w:pStyle w:val="af2"/>
              <w:tabs>
                <w:tab w:val="left" w:pos="567"/>
              </w:tabs>
              <w:ind w:firstLine="29"/>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14:paraId="70E0963A" w14:textId="77777777" w:rsidR="0098308C" w:rsidRPr="006369F2" w:rsidRDefault="0098308C" w:rsidP="00A52506">
            <w:pPr>
              <w:pStyle w:val="af2"/>
              <w:tabs>
                <w:tab w:val="left" w:pos="567"/>
              </w:tabs>
              <w:ind w:right="-110"/>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72F030B2" w14:textId="77777777" w:rsidR="0098308C" w:rsidRPr="006369F2" w:rsidRDefault="0098308C" w:rsidP="00A52506">
            <w:pPr>
              <w:pStyle w:val="af2"/>
              <w:tabs>
                <w:tab w:val="left" w:pos="567"/>
              </w:tabs>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038916BA" w14:textId="77777777" w:rsidR="0098308C" w:rsidRPr="006369F2" w:rsidRDefault="0098308C" w:rsidP="00A52506">
            <w:pPr>
              <w:tabs>
                <w:tab w:val="left" w:pos="1276"/>
              </w:tabs>
              <w:jc w:val="both"/>
              <w:rPr>
                <w:lang w:val="en-US"/>
              </w:rPr>
            </w:pPr>
            <w:r w:rsidRPr="006369F2">
              <w:rPr>
                <w:lang w:val="en-US"/>
              </w:rPr>
              <w:t>a) generate de Beneficiar;</w:t>
            </w:r>
          </w:p>
          <w:p w14:paraId="3D398D00" w14:textId="77777777" w:rsidR="0098308C" w:rsidRPr="006369F2" w:rsidRDefault="0098308C" w:rsidP="00A52506">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63E31203" w14:textId="77777777" w:rsidR="0098308C" w:rsidRPr="006369F2" w:rsidRDefault="0098308C" w:rsidP="00A52506">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1936F534" w14:textId="77777777" w:rsidR="0098308C" w:rsidRPr="006369F2" w:rsidRDefault="0098308C" w:rsidP="00A52506">
            <w:pPr>
              <w:tabs>
                <w:tab w:val="left" w:pos="1276"/>
              </w:tabs>
              <w:jc w:val="both"/>
              <w:rPr>
                <w:lang w:val="en-US"/>
              </w:rPr>
            </w:pPr>
            <w:r w:rsidRPr="006369F2">
              <w:rPr>
                <w:lang w:val="en-US"/>
              </w:rPr>
              <w:t>d) calamităţilor naturale recunoscute de autoritatea legală.</w:t>
            </w:r>
          </w:p>
          <w:p w14:paraId="6C6985E2" w14:textId="77777777" w:rsidR="0098308C" w:rsidRPr="006369F2" w:rsidRDefault="0098308C" w:rsidP="00A52506">
            <w:pPr>
              <w:pStyle w:val="af2"/>
              <w:tabs>
                <w:tab w:val="left" w:pos="567"/>
              </w:tabs>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27421F92" w14:textId="77777777" w:rsidR="0098308C" w:rsidRPr="006369F2" w:rsidRDefault="0098308C" w:rsidP="00A52506">
            <w:pPr>
              <w:pStyle w:val="af2"/>
              <w:tabs>
                <w:tab w:val="left" w:pos="567"/>
              </w:tabs>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2EC1F03E" w14:textId="77777777" w:rsidR="0098308C" w:rsidRPr="006369F2" w:rsidRDefault="0098308C" w:rsidP="00A52506">
            <w:pPr>
              <w:tabs>
                <w:tab w:val="left" w:pos="360"/>
              </w:tabs>
              <w:jc w:val="both"/>
              <w:rPr>
                <w:lang w:val="en-US"/>
              </w:rPr>
            </w:pPr>
          </w:p>
          <w:p w14:paraId="612A49F2" w14:textId="77777777" w:rsidR="0098308C" w:rsidRPr="006369F2" w:rsidRDefault="0098308C" w:rsidP="00A52506">
            <w:pPr>
              <w:pStyle w:val="af2"/>
              <w:tabs>
                <w:tab w:val="left" w:pos="525"/>
              </w:tabs>
              <w:rPr>
                <w:b/>
                <w:lang w:val="en-US"/>
              </w:rPr>
            </w:pPr>
            <w:r w:rsidRPr="006369F2">
              <w:rPr>
                <w:b/>
                <w:lang w:val="en-US"/>
              </w:rPr>
              <w:t>5. RECEPŢIA LUCRĂRILOR DE EXECUŢIE</w:t>
            </w:r>
          </w:p>
          <w:p w14:paraId="2E63B76F" w14:textId="77777777" w:rsidR="0098308C" w:rsidRPr="006369F2" w:rsidRDefault="0098308C" w:rsidP="00A52506">
            <w:pPr>
              <w:pStyle w:val="af2"/>
              <w:tabs>
                <w:tab w:val="left" w:pos="567"/>
              </w:tabs>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4280F417" w14:textId="77777777" w:rsidR="0098308C" w:rsidRPr="006369F2" w:rsidRDefault="0098308C" w:rsidP="00A52506">
            <w:pPr>
              <w:pStyle w:val="af2"/>
              <w:tabs>
                <w:tab w:val="left" w:pos="567"/>
              </w:tabs>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6820FD3B" w14:textId="77777777" w:rsidR="0098308C" w:rsidRPr="006369F2" w:rsidRDefault="0098308C" w:rsidP="00A52506">
            <w:pPr>
              <w:pStyle w:val="af2"/>
              <w:tabs>
                <w:tab w:val="left" w:pos="567"/>
              </w:tabs>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549FA955" w14:textId="77777777" w:rsidR="0098308C" w:rsidRPr="00B70E83" w:rsidRDefault="0098308C" w:rsidP="00A52506">
            <w:pPr>
              <w:pStyle w:val="af2"/>
              <w:tabs>
                <w:tab w:val="left" w:pos="567"/>
              </w:tabs>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r w:rsidRPr="006369F2">
              <w:rPr>
                <w:lang w:val="en-US"/>
              </w:rPr>
              <w:lastRenderedPageBreak/>
              <w:t xml:space="preserve">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0C30071C" w14:textId="77777777" w:rsidR="0098308C" w:rsidRPr="006369F2" w:rsidRDefault="0098308C" w:rsidP="00A52506">
            <w:pPr>
              <w:pStyle w:val="af2"/>
              <w:tabs>
                <w:tab w:val="left" w:pos="567"/>
              </w:tabs>
              <w:rPr>
                <w:lang w:val="en-US"/>
              </w:rPr>
            </w:pPr>
            <w:r w:rsidRPr="006369F2">
              <w:rPr>
                <w:lang w:val="en-US"/>
              </w:rPr>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Comisia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298D7FDC" w14:textId="77777777" w:rsidR="0098308C" w:rsidRPr="00B70E83" w:rsidRDefault="0098308C" w:rsidP="00A52506">
            <w:pPr>
              <w:pStyle w:val="af2"/>
              <w:tabs>
                <w:tab w:val="left" w:pos="567"/>
              </w:tabs>
              <w:rPr>
                <w:lang w:val="en-US"/>
              </w:rPr>
            </w:pPr>
            <w:r w:rsidRPr="006369F2">
              <w:rPr>
                <w:lang w:val="en-US"/>
              </w:rPr>
              <w:t xml:space="preserve">5.2.3. Comisia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346EE7B9" w14:textId="77777777" w:rsidR="0098308C" w:rsidRPr="006369F2" w:rsidRDefault="0098308C" w:rsidP="00A52506">
            <w:pPr>
              <w:pStyle w:val="af2"/>
              <w:tabs>
                <w:tab w:val="left" w:pos="567"/>
              </w:tabs>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1DBC8504" w14:textId="77777777" w:rsidR="0098308C" w:rsidRPr="006369F2" w:rsidRDefault="0098308C" w:rsidP="00A52506">
            <w:pPr>
              <w:pStyle w:val="af2"/>
              <w:tabs>
                <w:tab w:val="left" w:pos="567"/>
              </w:tabs>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6447B801" w14:textId="77777777" w:rsidR="0098308C" w:rsidRPr="006369F2" w:rsidRDefault="0098308C" w:rsidP="00A52506">
            <w:pPr>
              <w:pStyle w:val="af2"/>
              <w:tabs>
                <w:tab w:val="left" w:pos="567"/>
              </w:tabs>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2E6AD821" w14:textId="77777777" w:rsidR="0098308C" w:rsidRPr="006369F2" w:rsidRDefault="0098308C" w:rsidP="00A52506">
            <w:pPr>
              <w:pStyle w:val="af2"/>
              <w:tabs>
                <w:tab w:val="left" w:pos="567"/>
              </w:tabs>
              <w:rPr>
                <w:lang w:val="en-US"/>
              </w:rPr>
            </w:pPr>
          </w:p>
          <w:p w14:paraId="53F234B1" w14:textId="77777777" w:rsidR="0098308C" w:rsidRPr="006369F2" w:rsidRDefault="0098308C" w:rsidP="00A52506">
            <w:pPr>
              <w:tabs>
                <w:tab w:val="left" w:pos="525"/>
              </w:tabs>
              <w:jc w:val="both"/>
              <w:rPr>
                <w:b/>
                <w:lang w:val="en-US"/>
              </w:rPr>
            </w:pPr>
            <w:r w:rsidRPr="006369F2">
              <w:rPr>
                <w:b/>
                <w:lang w:val="en-US"/>
              </w:rPr>
              <w:t>6. REMEDIEREA DEFECTELOR</w:t>
            </w:r>
          </w:p>
          <w:p w14:paraId="0DDC47D1" w14:textId="77777777" w:rsidR="0098308C" w:rsidRPr="006369F2" w:rsidRDefault="0098308C" w:rsidP="00A52506">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56BBC469" w14:textId="77777777" w:rsidR="0098308C" w:rsidRPr="006369F2" w:rsidRDefault="0098308C" w:rsidP="00A52506">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7C6AE5C7" w14:textId="77777777" w:rsidR="0098308C" w:rsidRPr="006369F2" w:rsidRDefault="0098308C" w:rsidP="00A52506">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2BFE0A3E" w14:textId="77777777" w:rsidR="0098308C" w:rsidRPr="006369F2" w:rsidRDefault="0098308C" w:rsidP="00A52506">
            <w:pPr>
              <w:pStyle w:val="af2"/>
              <w:tabs>
                <w:tab w:val="left" w:pos="567"/>
              </w:tabs>
              <w:rPr>
                <w:lang w:val="en-US"/>
              </w:rPr>
            </w:pPr>
          </w:p>
          <w:p w14:paraId="4BDBA53E" w14:textId="77777777" w:rsidR="0098308C" w:rsidRPr="006369F2" w:rsidRDefault="0098308C" w:rsidP="00A52506">
            <w:pPr>
              <w:pStyle w:val="af2"/>
              <w:tabs>
                <w:tab w:val="left" w:pos="525"/>
              </w:tabs>
              <w:rPr>
                <w:lang w:val="en-US"/>
              </w:rPr>
            </w:pPr>
            <w:r w:rsidRPr="006369F2">
              <w:rPr>
                <w:b/>
                <w:lang w:val="en-US"/>
              </w:rPr>
              <w:t>7. DREPTURILE ŞI OBLIGAŢIUNILE ANTREPRENORULUI ŞI ALE BENEFICIARULUI</w:t>
            </w:r>
          </w:p>
          <w:p w14:paraId="445F289E" w14:textId="77777777" w:rsidR="0098308C" w:rsidRPr="006369F2" w:rsidRDefault="0098308C" w:rsidP="00A52506">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11A62139" w14:textId="77777777" w:rsidR="0098308C" w:rsidRPr="006369F2" w:rsidRDefault="0098308C" w:rsidP="00A52506">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2D5549CC" w14:textId="77777777" w:rsidR="0098308C" w:rsidRPr="006369F2" w:rsidRDefault="0098308C" w:rsidP="00A52506">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3BFCD287" w14:textId="77777777" w:rsidR="0098308C" w:rsidRPr="006369F2" w:rsidRDefault="0098308C" w:rsidP="00A52506">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6D256074" w14:textId="77777777" w:rsidR="0098308C" w:rsidRPr="006369F2" w:rsidRDefault="0098308C" w:rsidP="00A52506">
            <w:pPr>
              <w:tabs>
                <w:tab w:val="left" w:pos="1276"/>
              </w:tabs>
              <w:jc w:val="both"/>
              <w:rPr>
                <w:lang w:val="en-US"/>
              </w:rPr>
            </w:pPr>
            <w:r w:rsidRPr="006369F2">
              <w:rPr>
                <w:lang w:val="en-US"/>
              </w:rPr>
              <w:t>a) un exemplar rămâne la dispoziţia Antreprenorului,</w:t>
            </w:r>
          </w:p>
          <w:p w14:paraId="4DF2330F" w14:textId="77777777" w:rsidR="0098308C" w:rsidRPr="006369F2" w:rsidRDefault="0098308C" w:rsidP="00A52506">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5F9D9619" w14:textId="77777777" w:rsidR="0098308C" w:rsidRPr="006369F2" w:rsidRDefault="0098308C" w:rsidP="00A52506">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3B941A25" w14:textId="77777777" w:rsidR="0098308C" w:rsidRPr="006369F2" w:rsidRDefault="0098308C" w:rsidP="00A52506">
            <w:pPr>
              <w:tabs>
                <w:tab w:val="left" w:pos="1276"/>
              </w:tabs>
              <w:jc w:val="both"/>
              <w:rPr>
                <w:lang w:val="en-US"/>
              </w:rPr>
            </w:pPr>
            <w:r w:rsidRPr="006369F2">
              <w:rPr>
                <w:lang w:val="en-US"/>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3BBBC7D9" w14:textId="77777777" w:rsidR="0098308C" w:rsidRPr="006369F2" w:rsidRDefault="0098308C" w:rsidP="00A52506">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DEE9178" w14:textId="77777777" w:rsidR="0098308C" w:rsidRPr="006369F2" w:rsidRDefault="0098308C" w:rsidP="00A52506">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344F86EE" w14:textId="77777777" w:rsidR="0098308C" w:rsidRPr="006369F2" w:rsidRDefault="0098308C" w:rsidP="00A52506">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69F8263C" w14:textId="77777777" w:rsidR="0098308C" w:rsidRPr="006369F2" w:rsidRDefault="0098308C" w:rsidP="00A52506">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FDFBA77" w14:textId="77777777" w:rsidR="0098308C" w:rsidRPr="006369F2" w:rsidRDefault="0098308C" w:rsidP="00A52506">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5014BEE" w14:textId="77777777" w:rsidR="0098308C" w:rsidRPr="006369F2" w:rsidRDefault="0098308C" w:rsidP="00A52506">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4DCAEE75" w14:textId="77777777" w:rsidR="0098308C" w:rsidRPr="006369F2" w:rsidRDefault="0098308C" w:rsidP="00A52506">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7D2AE839" w14:textId="77777777" w:rsidR="0098308C" w:rsidRPr="006369F2" w:rsidRDefault="0098308C" w:rsidP="00A52506">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21BDE39" w14:textId="77777777" w:rsidR="0098308C" w:rsidRPr="006369F2" w:rsidRDefault="0098308C" w:rsidP="00A52506">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22912F0" w14:textId="77777777" w:rsidR="0098308C" w:rsidRPr="006369F2" w:rsidRDefault="0098308C" w:rsidP="00A52506">
            <w:pPr>
              <w:tabs>
                <w:tab w:val="left" w:pos="1276"/>
              </w:tabs>
              <w:jc w:val="both"/>
              <w:rPr>
                <w:lang w:val="en-US"/>
              </w:rPr>
            </w:pPr>
            <w:r w:rsidRPr="006369F2">
              <w:rPr>
                <w:lang w:val="en-US"/>
              </w:rPr>
              <w:t xml:space="preserve">7.16. Pe parcursul executării lucrărilor, Beneficiarul are dreptul să dispună în scris: </w:t>
            </w:r>
          </w:p>
          <w:p w14:paraId="6CC8601F" w14:textId="77777777" w:rsidR="0098308C" w:rsidRPr="006369F2" w:rsidRDefault="0098308C" w:rsidP="0098308C">
            <w:pPr>
              <w:pStyle w:val="a"/>
              <w:numPr>
                <w:ilvl w:val="0"/>
                <w:numId w:val="22"/>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w:t>
            </w:r>
            <w:proofErr w:type="gramStart"/>
            <w:r w:rsidRPr="006369F2">
              <w:t>a</w:t>
            </w:r>
            <w:proofErr w:type="gramEnd"/>
            <w:r w:rsidRPr="006369F2">
              <w:t xml:space="preserve">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5E1C646B" w14:textId="77777777" w:rsidR="0098308C" w:rsidRPr="006369F2" w:rsidRDefault="0098308C" w:rsidP="0098308C">
            <w:pPr>
              <w:numPr>
                <w:ilvl w:val="0"/>
                <w:numId w:val="22"/>
              </w:numPr>
              <w:tabs>
                <w:tab w:val="left" w:pos="345"/>
              </w:tabs>
              <w:ind w:left="0" w:firstLine="0"/>
              <w:jc w:val="both"/>
              <w:rPr>
                <w:lang w:val="en-US"/>
              </w:rPr>
            </w:pPr>
            <w:r w:rsidRPr="006369F2">
              <w:rPr>
                <w:lang w:val="en-US"/>
              </w:rPr>
              <w:t xml:space="preserve">înlocuirea materialelor necorespunzătoare calitativ cu altele corespunzătoare; </w:t>
            </w:r>
          </w:p>
          <w:p w14:paraId="02455117" w14:textId="77777777" w:rsidR="0098308C" w:rsidRPr="006369F2" w:rsidRDefault="0098308C" w:rsidP="0098308C">
            <w:pPr>
              <w:numPr>
                <w:ilvl w:val="0"/>
                <w:numId w:val="22"/>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38448844" w14:textId="77777777" w:rsidR="0098308C" w:rsidRPr="006369F2" w:rsidRDefault="0098308C" w:rsidP="00A52506">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82C794A" w14:textId="77777777" w:rsidR="0098308C" w:rsidRPr="006369F2" w:rsidRDefault="0098308C" w:rsidP="00A52506">
            <w:pPr>
              <w:tabs>
                <w:tab w:val="left" w:pos="314"/>
              </w:tabs>
              <w:jc w:val="both"/>
              <w:rPr>
                <w:lang w:val="en-US"/>
              </w:rPr>
            </w:pPr>
            <w:r w:rsidRPr="006369F2">
              <w:rPr>
                <w:lang w:val="en-US"/>
              </w:rPr>
              <w:lastRenderedPageBreak/>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1D35DB89" w14:textId="77777777" w:rsidR="0098308C" w:rsidRPr="006369F2" w:rsidRDefault="0098308C" w:rsidP="00A52506">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633CD78" w14:textId="77777777" w:rsidR="0098308C" w:rsidRPr="006369F2" w:rsidRDefault="0098308C" w:rsidP="00A52506">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7C5E3EFF" w14:textId="77777777" w:rsidR="0098308C" w:rsidRPr="006369F2" w:rsidRDefault="0098308C" w:rsidP="00A52506">
            <w:pPr>
              <w:tabs>
                <w:tab w:val="left" w:pos="314"/>
              </w:tabs>
              <w:jc w:val="both"/>
              <w:rPr>
                <w:lang w:val="en-US"/>
              </w:rPr>
            </w:pPr>
            <w:r w:rsidRPr="006369F2">
              <w:rPr>
                <w:lang w:val="en-US"/>
              </w:rPr>
              <w:t>7.21. Antreprenorul răspunde pentru defectele ascunse ale construcției, în conformitate cu prevederile actelor normative.</w:t>
            </w:r>
          </w:p>
          <w:p w14:paraId="46A3A4A3" w14:textId="77777777" w:rsidR="0098308C" w:rsidRPr="006369F2" w:rsidRDefault="0098308C" w:rsidP="00A52506">
            <w:pPr>
              <w:pStyle w:val="af2"/>
              <w:tabs>
                <w:tab w:val="left" w:pos="525"/>
              </w:tabs>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EEFDF8E" w14:textId="77777777" w:rsidR="0098308C" w:rsidRPr="006369F2" w:rsidRDefault="0098308C" w:rsidP="00A52506">
            <w:pPr>
              <w:pStyle w:val="af2"/>
              <w:tabs>
                <w:tab w:val="left" w:pos="525"/>
              </w:tabs>
              <w:rPr>
                <w:lang w:val="en-US"/>
              </w:rPr>
            </w:pPr>
          </w:p>
          <w:p w14:paraId="235FF200" w14:textId="77777777" w:rsidR="0098308C" w:rsidRPr="006369F2" w:rsidRDefault="0098308C" w:rsidP="00A52506">
            <w:pPr>
              <w:pStyle w:val="af2"/>
              <w:tabs>
                <w:tab w:val="left" w:pos="525"/>
              </w:tabs>
              <w:rPr>
                <w:b/>
                <w:lang w:val="en-US"/>
              </w:rPr>
            </w:pPr>
            <w:r w:rsidRPr="006369F2">
              <w:rPr>
                <w:b/>
                <w:lang w:val="en-US"/>
              </w:rPr>
              <w:t>8. MODIFICĂRI</w:t>
            </w:r>
          </w:p>
          <w:p w14:paraId="32D3B24F" w14:textId="77777777" w:rsidR="0098308C" w:rsidRPr="006369F2" w:rsidRDefault="0098308C" w:rsidP="00A52506">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7E6C3F09" w14:textId="77777777" w:rsidR="0098308C" w:rsidRPr="006369F2" w:rsidRDefault="0098308C" w:rsidP="00A52506">
            <w:pPr>
              <w:tabs>
                <w:tab w:val="left" w:pos="360"/>
              </w:tabs>
              <w:jc w:val="both"/>
              <w:rPr>
                <w:lang w:val="en-US"/>
              </w:rPr>
            </w:pPr>
          </w:p>
          <w:p w14:paraId="19BB4145" w14:textId="77777777" w:rsidR="0098308C" w:rsidRPr="006369F2" w:rsidRDefault="0098308C" w:rsidP="00A52506">
            <w:pPr>
              <w:tabs>
                <w:tab w:val="left" w:pos="360"/>
              </w:tabs>
              <w:jc w:val="both"/>
              <w:rPr>
                <w:lang w:val="en-US"/>
              </w:rPr>
            </w:pPr>
            <w:r w:rsidRPr="004D58FA">
              <w:rPr>
                <w:b/>
                <w:lang w:val="en-US"/>
              </w:rPr>
              <w:t>9. AJUSTAREA PREŢULUI CONTRACTULUI</w:t>
            </w:r>
          </w:p>
          <w:p w14:paraId="3FC3B76D" w14:textId="77777777" w:rsidR="0098308C" w:rsidRPr="007926DA" w:rsidRDefault="0098308C" w:rsidP="00A52506">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5260B5C0" w14:textId="77777777" w:rsidR="0098308C" w:rsidRPr="006369F2" w:rsidRDefault="0098308C" w:rsidP="00A52506">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32968D4" w14:textId="77777777" w:rsidR="0098308C" w:rsidRPr="006369F2" w:rsidRDefault="0098308C" w:rsidP="00A52506">
            <w:pPr>
              <w:tabs>
                <w:tab w:val="left" w:pos="360"/>
              </w:tabs>
              <w:jc w:val="both"/>
              <w:rPr>
                <w:lang w:val="en-US"/>
              </w:rPr>
            </w:pPr>
          </w:p>
          <w:p w14:paraId="46A7844D" w14:textId="77777777" w:rsidR="0098308C" w:rsidRPr="006369F2" w:rsidRDefault="0098308C" w:rsidP="00A52506">
            <w:pPr>
              <w:tabs>
                <w:tab w:val="left" w:pos="555"/>
                <w:tab w:val="left" w:pos="4365"/>
              </w:tabs>
              <w:jc w:val="both"/>
              <w:rPr>
                <w:b/>
                <w:lang w:val="en-US"/>
              </w:rPr>
            </w:pPr>
            <w:r w:rsidRPr="006369F2">
              <w:rPr>
                <w:b/>
                <w:lang w:val="en-US"/>
              </w:rPr>
              <w:t xml:space="preserve">10. ANTREPRENORUL ŞI SUBANTREPRENORII </w:t>
            </w:r>
          </w:p>
          <w:p w14:paraId="238B5E68" w14:textId="77777777" w:rsidR="0098308C" w:rsidRPr="006369F2" w:rsidRDefault="0098308C" w:rsidP="00A52506">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34B18CDB" w14:textId="77777777" w:rsidR="0098308C" w:rsidRPr="006369F2" w:rsidRDefault="0098308C" w:rsidP="00A52506">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A757591" w14:textId="77777777" w:rsidR="0098308C" w:rsidRDefault="0098308C" w:rsidP="00A52506">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272C0482" w14:textId="77777777" w:rsidR="0098308C" w:rsidRPr="006369F2" w:rsidRDefault="0098308C" w:rsidP="00A52506">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5EB5B7FB" w14:textId="77777777" w:rsidR="0098308C" w:rsidRPr="006369F2" w:rsidRDefault="0098308C" w:rsidP="00A52506">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7C600055" w14:textId="77777777" w:rsidR="0098308C" w:rsidRPr="006369F2" w:rsidRDefault="0098308C" w:rsidP="00A52506">
            <w:pPr>
              <w:tabs>
                <w:tab w:val="left" w:pos="4365"/>
              </w:tabs>
              <w:jc w:val="both"/>
              <w:rPr>
                <w:b/>
                <w:lang w:val="en-US"/>
              </w:rPr>
            </w:pPr>
          </w:p>
          <w:p w14:paraId="09F9A927" w14:textId="77777777" w:rsidR="0098308C" w:rsidRPr="006369F2" w:rsidRDefault="0098308C" w:rsidP="00A52506">
            <w:pPr>
              <w:tabs>
                <w:tab w:val="left" w:pos="4365"/>
              </w:tabs>
              <w:jc w:val="both"/>
              <w:rPr>
                <w:lang w:val="en-US"/>
              </w:rPr>
            </w:pPr>
            <w:r w:rsidRPr="006369F2">
              <w:rPr>
                <w:b/>
                <w:lang w:val="en-US"/>
              </w:rPr>
              <w:t>11. FORȚA DE MUNCĂ</w:t>
            </w:r>
          </w:p>
          <w:p w14:paraId="49DB02C7" w14:textId="77777777" w:rsidR="0098308C" w:rsidRPr="006369F2" w:rsidRDefault="0098308C" w:rsidP="00A52506">
            <w:pPr>
              <w:pStyle w:val="a"/>
              <w:tabs>
                <w:tab w:val="left" w:pos="795"/>
              </w:tabs>
              <w:ind w:left="-14"/>
            </w:pPr>
            <w:proofErr w:type="spellStart"/>
            <w:r w:rsidRPr="006369F2">
              <w:lastRenderedPageBreak/>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securității şi sănătății în muncă</w:t>
            </w:r>
            <w:r w:rsidRPr="006369F2">
              <w:t>.</w:t>
            </w:r>
          </w:p>
          <w:p w14:paraId="72065C50" w14:textId="77777777" w:rsidR="0098308C" w:rsidRPr="006369F2" w:rsidRDefault="0098308C" w:rsidP="00A52506">
            <w:pPr>
              <w:pStyle w:val="a"/>
              <w:tabs>
                <w:tab w:val="left" w:pos="795"/>
              </w:tabs>
              <w:ind w:left="-15"/>
            </w:pPr>
          </w:p>
          <w:p w14:paraId="791068F6" w14:textId="77777777" w:rsidR="0098308C" w:rsidRPr="006369F2" w:rsidRDefault="0098308C" w:rsidP="00A52506">
            <w:pPr>
              <w:tabs>
                <w:tab w:val="left" w:pos="795"/>
              </w:tabs>
              <w:jc w:val="both"/>
              <w:rPr>
                <w:lang w:val="en-US"/>
              </w:rPr>
            </w:pPr>
            <w:r w:rsidRPr="006369F2">
              <w:rPr>
                <w:b/>
                <w:lang w:val="en-US"/>
              </w:rPr>
              <w:t>12. MATERIALELE ŞI EXECUŢIA LUCRĂRILOR</w:t>
            </w:r>
          </w:p>
          <w:p w14:paraId="0597A7F9" w14:textId="77777777" w:rsidR="0098308C" w:rsidRPr="006369F2" w:rsidRDefault="0098308C" w:rsidP="00A52506">
            <w:pPr>
              <w:pStyle w:val="af2"/>
              <w:tabs>
                <w:tab w:val="left" w:pos="0"/>
              </w:tabs>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26139FA6" w14:textId="77777777" w:rsidR="0098308C" w:rsidRPr="006369F2" w:rsidRDefault="0098308C" w:rsidP="00A52506">
            <w:pPr>
              <w:pStyle w:val="af2"/>
              <w:tabs>
                <w:tab w:val="left" w:pos="0"/>
              </w:tabs>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59E072E1" w14:textId="77777777" w:rsidR="0098308C" w:rsidRPr="006369F2" w:rsidRDefault="0098308C" w:rsidP="00A52506">
            <w:pPr>
              <w:pStyle w:val="af2"/>
              <w:tabs>
                <w:tab w:val="left" w:pos="284"/>
              </w:tabs>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12A3F7D5" w14:textId="77777777" w:rsidR="0098308C" w:rsidRPr="006369F2" w:rsidRDefault="0098308C" w:rsidP="00A52506">
            <w:pPr>
              <w:pStyle w:val="af2"/>
              <w:tabs>
                <w:tab w:val="left" w:pos="284"/>
              </w:tabs>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14:paraId="376774E8" w14:textId="77777777" w:rsidR="0098308C" w:rsidRPr="006369F2" w:rsidRDefault="0098308C" w:rsidP="00A52506">
            <w:pPr>
              <w:pStyle w:val="af2"/>
              <w:tabs>
                <w:tab w:val="left" w:pos="284"/>
              </w:tabs>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16FCA98C" w14:textId="77777777" w:rsidR="0098308C" w:rsidRPr="006369F2" w:rsidRDefault="0098308C" w:rsidP="00A52506">
            <w:pPr>
              <w:pStyle w:val="af2"/>
              <w:tabs>
                <w:tab w:val="left" w:pos="284"/>
              </w:tabs>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76011B59" w14:textId="77777777" w:rsidR="0098308C" w:rsidRPr="006369F2" w:rsidRDefault="0098308C" w:rsidP="00A52506">
            <w:pPr>
              <w:pStyle w:val="af2"/>
              <w:tabs>
                <w:tab w:val="left" w:pos="284"/>
              </w:tabs>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cel</w:t>
            </w:r>
            <w:proofErr w:type="spellEnd"/>
            <w:r w:rsidRPr="006369F2">
              <w:rPr>
                <w:lang w:val="en-US"/>
              </w:rPr>
              <w:t xml:space="preserve">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23832E14" w14:textId="77777777" w:rsidR="0098308C" w:rsidRPr="006369F2" w:rsidRDefault="0098308C" w:rsidP="00A52506">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7A8B7BC5" w14:textId="77777777" w:rsidR="0098308C" w:rsidRPr="006369F2" w:rsidRDefault="0098308C" w:rsidP="00A52506">
            <w:pPr>
              <w:tabs>
                <w:tab w:val="left" w:pos="360"/>
              </w:tabs>
              <w:jc w:val="both"/>
              <w:rPr>
                <w:lang w:val="en-US"/>
              </w:rPr>
            </w:pPr>
          </w:p>
          <w:p w14:paraId="541831D8" w14:textId="77777777" w:rsidR="0098308C" w:rsidRPr="006369F2" w:rsidRDefault="0098308C" w:rsidP="00A52506">
            <w:pPr>
              <w:tabs>
                <w:tab w:val="left" w:pos="525"/>
              </w:tabs>
              <w:jc w:val="both"/>
              <w:rPr>
                <w:lang w:val="en-US"/>
              </w:rPr>
            </w:pPr>
            <w:r w:rsidRPr="006369F2">
              <w:rPr>
                <w:b/>
                <w:lang w:val="en-US"/>
              </w:rPr>
              <w:t>13. PERIOADA DE GARANŢIE ŞI REMEDIERI ÎN PERIOADA DE GARANŢIE</w:t>
            </w:r>
          </w:p>
          <w:p w14:paraId="3F3D2048" w14:textId="63E1BD50" w:rsidR="0098308C" w:rsidRPr="002A1245" w:rsidRDefault="0098308C" w:rsidP="00A52506">
            <w:pPr>
              <w:pStyle w:val="af2"/>
              <w:tabs>
                <w:tab w:val="left" w:pos="567"/>
              </w:tabs>
              <w:rPr>
                <w:b/>
                <w:bCs/>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este</w:t>
            </w:r>
            <w:proofErr w:type="spellEnd"/>
            <w:r w:rsidRPr="006369F2">
              <w:rPr>
                <w:lang w:val="en-US"/>
              </w:rPr>
              <w:t xml:space="preserve"> de </w:t>
            </w:r>
            <w:r w:rsidR="00C564AB" w:rsidRPr="002A1245">
              <w:rPr>
                <w:b/>
                <w:bCs/>
                <w:lang w:val="en-US"/>
              </w:rPr>
              <w:t xml:space="preserve">60 </w:t>
            </w:r>
            <w:proofErr w:type="spellStart"/>
            <w:r w:rsidRPr="002A1245">
              <w:rPr>
                <w:b/>
                <w:bCs/>
                <w:lang w:val="en-US"/>
              </w:rPr>
              <w:t>luni</w:t>
            </w:r>
            <w:proofErr w:type="spellEnd"/>
            <w:r w:rsidRPr="002A1245">
              <w:rPr>
                <w:b/>
                <w:bCs/>
                <w:lang w:val="en-US"/>
              </w:rPr>
              <w:t xml:space="preserve">. </w:t>
            </w:r>
          </w:p>
          <w:p w14:paraId="270C4AD1" w14:textId="77777777" w:rsidR="0098308C" w:rsidRPr="006369F2" w:rsidRDefault="0098308C" w:rsidP="00A52506">
            <w:pPr>
              <w:pStyle w:val="af2"/>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1D9EF38B" w14:textId="77777777" w:rsidR="0098308C" w:rsidRPr="007926DA" w:rsidRDefault="0098308C" w:rsidP="00A52506">
            <w:pPr>
              <w:pStyle w:val="af2"/>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75F1D723" w14:textId="77777777" w:rsidR="0098308C" w:rsidRPr="007926DA" w:rsidRDefault="0098308C" w:rsidP="00A52506">
            <w:pPr>
              <w:pStyle w:val="af2"/>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59D74A08" w14:textId="77777777" w:rsidR="0098308C" w:rsidRDefault="0098308C" w:rsidP="00A52506">
            <w:pPr>
              <w:pStyle w:val="af2"/>
              <w:tabs>
                <w:tab w:val="left" w:pos="567"/>
              </w:tabs>
              <w:rPr>
                <w:lang w:val="ro-RO"/>
              </w:rPr>
            </w:pPr>
            <w:r w:rsidRPr="007926DA">
              <w:rPr>
                <w:lang w:val="ro-RO"/>
              </w:rPr>
              <w:t>b) neglijenţei sau neîndeplinirii de către Antreprenor a oricăreia dintre obligaţiile care îi revin în baza contractului.</w:t>
            </w:r>
          </w:p>
          <w:p w14:paraId="333FF989" w14:textId="77777777" w:rsidR="0098308C" w:rsidRDefault="0098308C" w:rsidP="00A52506">
            <w:pPr>
              <w:tabs>
                <w:tab w:val="left" w:pos="360"/>
              </w:tabs>
              <w:jc w:val="both"/>
            </w:pPr>
            <w:r>
              <w:lastRenderedPageBreak/>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854D470" w14:textId="77777777" w:rsidR="0098308C" w:rsidRDefault="0098308C" w:rsidP="00A52506">
            <w:pPr>
              <w:tabs>
                <w:tab w:val="left" w:pos="360"/>
              </w:tabs>
              <w:jc w:val="both"/>
            </w:pPr>
          </w:p>
          <w:p w14:paraId="29669419" w14:textId="77777777" w:rsidR="0098308C" w:rsidRPr="006369F2" w:rsidRDefault="0098308C" w:rsidP="00A52506">
            <w:pPr>
              <w:tabs>
                <w:tab w:val="left" w:pos="525"/>
              </w:tabs>
              <w:jc w:val="both"/>
              <w:rPr>
                <w:lang w:val="en-US"/>
              </w:rPr>
            </w:pPr>
            <w:r w:rsidRPr="006369F2">
              <w:rPr>
                <w:b/>
                <w:lang w:val="en-US"/>
              </w:rPr>
              <w:t>14. RĂSPUNDEREA PĂRŢILOR</w:t>
            </w:r>
          </w:p>
          <w:p w14:paraId="5F4C3A87" w14:textId="66289EC5" w:rsidR="0098308C" w:rsidRPr="006369F2" w:rsidRDefault="0098308C" w:rsidP="00A52506">
            <w:pPr>
              <w:pStyle w:val="af2"/>
              <w:tabs>
                <w:tab w:val="left" w:pos="567"/>
              </w:tabs>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0A6E36C5" w14:textId="77777777" w:rsidR="0098308C" w:rsidRPr="006369F2" w:rsidRDefault="0098308C" w:rsidP="00A52506">
            <w:pPr>
              <w:pStyle w:val="af2"/>
              <w:tabs>
                <w:tab w:val="left" w:pos="567"/>
              </w:tabs>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4137E25B" w14:textId="77777777" w:rsidR="0098308C" w:rsidRPr="006369F2" w:rsidRDefault="0098308C" w:rsidP="00A52506">
            <w:pPr>
              <w:pStyle w:val="af2"/>
              <w:tabs>
                <w:tab w:val="left" w:pos="567"/>
              </w:tabs>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17F39F24" w14:textId="77777777" w:rsidR="0098308C" w:rsidRPr="006369F2" w:rsidRDefault="0098308C" w:rsidP="00A52506">
            <w:pPr>
              <w:pStyle w:val="af2"/>
              <w:tabs>
                <w:tab w:val="left" w:pos="567"/>
              </w:tabs>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782CF8FF" w14:textId="77777777" w:rsidR="0098308C" w:rsidRPr="006369F2" w:rsidRDefault="0098308C" w:rsidP="00A52506">
            <w:pPr>
              <w:pStyle w:val="af2"/>
              <w:tabs>
                <w:tab w:val="left" w:pos="567"/>
              </w:tabs>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7059556E" w14:textId="77777777" w:rsidR="0098308C" w:rsidRPr="006369F2" w:rsidRDefault="0098308C" w:rsidP="00A52506">
            <w:pPr>
              <w:pStyle w:val="af2"/>
              <w:tabs>
                <w:tab w:val="left" w:pos="567"/>
              </w:tabs>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2E2F5479" w14:textId="77777777" w:rsidR="0098308C" w:rsidRPr="006369F2" w:rsidRDefault="0098308C" w:rsidP="00A52506">
            <w:pPr>
              <w:pStyle w:val="af2"/>
              <w:tabs>
                <w:tab w:val="left" w:pos="567"/>
              </w:tabs>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68C87501" w14:textId="77777777" w:rsidR="0098308C" w:rsidRPr="006369F2" w:rsidRDefault="0098308C" w:rsidP="00A52506">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6D3D9967" w14:textId="77777777" w:rsidR="0098308C" w:rsidRPr="006369F2" w:rsidRDefault="0098308C" w:rsidP="00A52506">
            <w:pPr>
              <w:pStyle w:val="a"/>
              <w:tabs>
                <w:tab w:val="left" w:pos="0"/>
              </w:tabs>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w:t>
            </w:r>
            <w:proofErr w:type="gramStart"/>
            <w:r w:rsidRPr="006369F2">
              <w:t>a</w:t>
            </w:r>
            <w:proofErr w:type="gramEnd"/>
            <w:r w:rsidRPr="006369F2">
              <w:t xml:space="preserve"> </w:t>
            </w:r>
            <w:proofErr w:type="spellStart"/>
            <w:r w:rsidRPr="006369F2">
              <w:t>agenţilor</w:t>
            </w:r>
            <w:proofErr w:type="spellEnd"/>
            <w:r w:rsidRPr="006369F2">
              <w:t xml:space="preserve"> </w:t>
            </w:r>
            <w:proofErr w:type="spellStart"/>
            <w:r w:rsidRPr="006369F2">
              <w:t>sau</w:t>
            </w:r>
            <w:proofErr w:type="spellEnd"/>
            <w:r w:rsidRPr="006369F2">
              <w:t xml:space="preserve"> a </w:t>
            </w:r>
            <w:proofErr w:type="spellStart"/>
            <w:r w:rsidRPr="006369F2">
              <w:t>angajaţilor</w:t>
            </w:r>
            <w:proofErr w:type="spellEnd"/>
            <w:r w:rsidRPr="006369F2">
              <w:t xml:space="preserve"> </w:t>
            </w:r>
            <w:proofErr w:type="spellStart"/>
            <w:r w:rsidRPr="006369F2">
              <w:t>acestora</w:t>
            </w:r>
            <w:proofErr w:type="spellEnd"/>
            <w:r w:rsidRPr="006369F2">
              <w:t>.</w:t>
            </w:r>
          </w:p>
          <w:p w14:paraId="6F32EFCA" w14:textId="77777777" w:rsidR="0098308C" w:rsidRPr="006369F2" w:rsidRDefault="0098308C" w:rsidP="00A52506">
            <w:pPr>
              <w:tabs>
                <w:tab w:val="left" w:pos="360"/>
              </w:tabs>
              <w:jc w:val="both"/>
              <w:rPr>
                <w:lang w:val="en-US"/>
              </w:rPr>
            </w:pPr>
          </w:p>
          <w:p w14:paraId="1025FD77" w14:textId="77777777" w:rsidR="0098308C" w:rsidRPr="006369F2" w:rsidRDefault="0098308C" w:rsidP="00A52506">
            <w:pPr>
              <w:tabs>
                <w:tab w:val="left" w:pos="525"/>
              </w:tabs>
              <w:jc w:val="both"/>
              <w:rPr>
                <w:lang w:val="en-US"/>
              </w:rPr>
            </w:pPr>
            <w:r w:rsidRPr="006369F2">
              <w:rPr>
                <w:b/>
                <w:lang w:val="en-US"/>
              </w:rPr>
              <w:t>15. RECLAMAŢII ŞI SANCŢIUNI</w:t>
            </w:r>
          </w:p>
          <w:p w14:paraId="1C79730F" w14:textId="3F5FDD4F" w:rsidR="0098308C" w:rsidRPr="006369F2" w:rsidRDefault="0098308C" w:rsidP="00A52506">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C564AB" w:rsidRPr="002A1245">
              <w:rPr>
                <w:b/>
                <w:bCs/>
                <w:lang w:val="en-US"/>
              </w:rPr>
              <w:t>0,1</w:t>
            </w:r>
            <w:r w:rsidRPr="002A1245">
              <w:rPr>
                <w:b/>
                <w:bCs/>
                <w:lang w:val="en-US"/>
              </w:rPr>
              <w:t xml:space="preserve"> %/ zi</w:t>
            </w:r>
            <w:r w:rsidRPr="006369F2">
              <w:rPr>
                <w:lang w:val="en-US"/>
              </w:rPr>
              <w:t xml:space="preserve"> din valoarea restului de executat dar nu mai mult de </w:t>
            </w:r>
            <w:r w:rsidR="00C564AB">
              <w:rPr>
                <w:lang w:val="en-US"/>
              </w:rPr>
              <w:t>0,1</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7A3FBC18" w14:textId="77777777" w:rsidR="0098308C" w:rsidRPr="006369F2" w:rsidRDefault="0098308C" w:rsidP="00A52506">
            <w:pPr>
              <w:jc w:val="both"/>
              <w:rPr>
                <w:color w:val="000000"/>
                <w:lang w:val="en-US"/>
              </w:rPr>
            </w:pPr>
            <w:r w:rsidRPr="006369F2">
              <w:rPr>
                <w:color w:val="000000"/>
                <w:lang w:val="en-US"/>
              </w:rPr>
              <w:t>15.2. Beneficiarul va notifica Antreprenorul în scris cu privire la deducerea acestor penalități și modul de calcul.</w:t>
            </w:r>
          </w:p>
          <w:p w14:paraId="7A1FE704" w14:textId="77777777" w:rsidR="0098308C" w:rsidRPr="006369F2" w:rsidRDefault="0098308C" w:rsidP="00A52506">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34EE7FDC" w14:textId="77777777" w:rsidR="0098308C" w:rsidRPr="006369F2" w:rsidRDefault="0098308C" w:rsidP="00A52506">
            <w:pPr>
              <w:jc w:val="both"/>
              <w:rPr>
                <w:lang w:val="en-US"/>
              </w:rPr>
            </w:pPr>
            <w:r w:rsidRPr="006369F2">
              <w:rPr>
                <w:lang w:val="en-US"/>
              </w:rPr>
              <w:lastRenderedPageBreak/>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3CABFB0E" w14:textId="12A1D325" w:rsidR="0098308C" w:rsidRPr="00F538D1" w:rsidRDefault="0098308C" w:rsidP="00A52506">
            <w:pPr>
              <w:jc w:val="both"/>
            </w:pPr>
            <w:r w:rsidRPr="006369F2">
              <w:rPr>
                <w:lang w:val="en-US"/>
              </w:rPr>
              <w:t xml:space="preserve">15.5. Pentru refuzul de a executa lucrările prevăzute în prezentul contract, Antreprenorul suportă o penalitate în valoare de </w:t>
            </w:r>
            <w:r w:rsidR="00C564AB" w:rsidRPr="002A1245">
              <w:rPr>
                <w:b/>
                <w:bCs/>
                <w:lang w:val="en-US"/>
              </w:rPr>
              <w:t>0,1</w:t>
            </w:r>
            <w:r w:rsidRPr="002A1245">
              <w:rPr>
                <w:b/>
                <w:bCs/>
                <w:lang w:val="en-US"/>
              </w:rPr>
              <w:t xml:space="preserve">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2CCB23A6" w14:textId="77777777" w:rsidR="0098308C" w:rsidRPr="00F538D1" w:rsidRDefault="0098308C" w:rsidP="00A52506">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08236FCC" w14:textId="77777777" w:rsidR="0098308C" w:rsidRPr="006369F2" w:rsidRDefault="0098308C" w:rsidP="00A52506">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5284AC71" w14:textId="77777777" w:rsidR="0098308C" w:rsidRPr="006369F2" w:rsidRDefault="0098308C" w:rsidP="00A52506">
            <w:pPr>
              <w:tabs>
                <w:tab w:val="left" w:pos="360"/>
              </w:tabs>
              <w:jc w:val="both"/>
              <w:rPr>
                <w:lang w:val="en-US"/>
              </w:rPr>
            </w:pPr>
          </w:p>
          <w:p w14:paraId="46D841E5" w14:textId="77777777" w:rsidR="0098308C" w:rsidRPr="00DB0E74" w:rsidRDefault="0098308C" w:rsidP="00A52506">
            <w:pPr>
              <w:tabs>
                <w:tab w:val="left" w:pos="540"/>
              </w:tabs>
              <w:jc w:val="both"/>
              <w:rPr>
                <w:b/>
                <w:lang w:val="en-US"/>
              </w:rPr>
            </w:pPr>
            <w:r w:rsidRPr="00DB0E74">
              <w:rPr>
                <w:b/>
                <w:lang w:val="en-US"/>
              </w:rPr>
              <w:t xml:space="preserve">16. GARANŢIA DE BUNĂ EXECUŢIE A CONTRACTULUI </w:t>
            </w:r>
          </w:p>
          <w:p w14:paraId="7164B5AC" w14:textId="77777777" w:rsidR="0098308C" w:rsidRPr="00304B34" w:rsidRDefault="0098308C" w:rsidP="00A52506">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F9A6C43" w14:textId="7A7540AC" w:rsidR="0098308C" w:rsidRPr="00304B34" w:rsidRDefault="0098308C" w:rsidP="00A52506">
            <w:pPr>
              <w:jc w:val="both"/>
            </w:pPr>
            <w:r>
              <w:t>16</w:t>
            </w:r>
            <w:r w:rsidRPr="00304B34">
              <w:t xml:space="preserve">.2. Cuantumul garanţiei de bună execuţie a </w:t>
            </w:r>
            <w:r>
              <w:t xml:space="preserve">contractului reprezintă </w:t>
            </w:r>
            <w:r w:rsidR="00C564AB" w:rsidRPr="002A1245">
              <w:rPr>
                <w:b/>
                <w:bCs/>
              </w:rPr>
              <w:t>5</w:t>
            </w:r>
            <w:r w:rsidRPr="002A1245">
              <w:rPr>
                <w:b/>
                <w:bCs/>
              </w:rPr>
              <w:t xml:space="preserve"> %  </w:t>
            </w:r>
            <w:r w:rsidRPr="002A1245">
              <w:rPr>
                <w:b/>
                <w:bCs/>
                <w:color w:val="333333"/>
                <w:shd w:val="clear" w:color="auto" w:fill="FFFFFF"/>
              </w:rPr>
              <w:t>din</w:t>
            </w:r>
            <w:r w:rsidRPr="00304B34">
              <w:rPr>
                <w:color w:val="333333"/>
                <w:shd w:val="clear" w:color="auto" w:fill="FFFFFF"/>
              </w:rPr>
              <w:t xml:space="preserve"> valoarea de deviz a contractului de achiziţii publice </w:t>
            </w:r>
            <w:r w:rsidRPr="00304B34">
              <w:t>şi se va constitui:</w:t>
            </w:r>
          </w:p>
          <w:p w14:paraId="22382C05" w14:textId="32E2B6C9" w:rsidR="0098308C" w:rsidRPr="00304B34" w:rsidRDefault="0098308C" w:rsidP="00A52506">
            <w:pPr>
              <w:jc w:val="both"/>
            </w:pPr>
            <w:r w:rsidRPr="00304B34">
              <w:t>a</w:t>
            </w:r>
            <w:r w:rsidRPr="002A1245">
              <w:rPr>
                <w:b/>
                <w:bCs/>
              </w:rPr>
              <w:t xml:space="preserve">) prin </w:t>
            </w:r>
            <w:r w:rsidR="002A1245" w:rsidRPr="002A1245">
              <w:rPr>
                <w:b/>
                <w:bCs/>
              </w:rPr>
              <w:t>scrisoare bancara</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B6F21B8" w14:textId="77777777" w:rsidR="0098308C" w:rsidRPr="00304B34" w:rsidRDefault="0098308C" w:rsidP="00A52506">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16D4C8A" w14:textId="77777777" w:rsidR="0098308C" w:rsidRPr="00304B34" w:rsidRDefault="0098308C" w:rsidP="00A52506">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291E028E" w14:textId="77777777" w:rsidR="0098308C" w:rsidRPr="00304B34" w:rsidRDefault="0098308C" w:rsidP="00A52506">
            <w:pPr>
              <w:jc w:val="both"/>
            </w:pPr>
            <w:r>
              <w:t>16</w:t>
            </w:r>
            <w:r w:rsidRPr="00304B34">
              <w:t>.5. Beneficiarul va executa garanţia de bună execuţie, în eventualitatea în care:</w:t>
            </w:r>
          </w:p>
          <w:p w14:paraId="7F54D2CE" w14:textId="77777777" w:rsidR="0098308C" w:rsidRPr="00304B34" w:rsidRDefault="0098308C" w:rsidP="00A52506">
            <w:pPr>
              <w:jc w:val="both"/>
            </w:pPr>
            <w:r w:rsidRPr="00304B34">
              <w:t xml:space="preserve">a) oricând pe parcursul îndeplinirii contractului, în limita prejudiciului creat, în conformitate cu </w:t>
            </w:r>
            <w:r>
              <w:t>actele normative</w:t>
            </w:r>
            <w:r w:rsidRPr="00304B34">
              <w:t>;</w:t>
            </w:r>
          </w:p>
          <w:p w14:paraId="74282524" w14:textId="77777777" w:rsidR="0098308C" w:rsidRPr="00304B34" w:rsidRDefault="0098308C" w:rsidP="00A52506">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4325BD1B" w14:textId="77777777" w:rsidR="0098308C" w:rsidRPr="00304B34" w:rsidRDefault="0098308C" w:rsidP="00A52506">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19D4855C" w14:textId="77777777" w:rsidR="0098308C" w:rsidRPr="00E73483" w:rsidRDefault="0098308C" w:rsidP="00A52506">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090CD804" w14:textId="77777777" w:rsidR="0098308C" w:rsidRPr="006369F2" w:rsidRDefault="0098308C" w:rsidP="00A52506">
            <w:pPr>
              <w:tabs>
                <w:tab w:val="left" w:pos="360"/>
              </w:tabs>
              <w:jc w:val="both"/>
              <w:rPr>
                <w:lang w:val="en-US"/>
              </w:rPr>
            </w:pPr>
          </w:p>
          <w:p w14:paraId="4CC7D0C4" w14:textId="77777777" w:rsidR="0098308C" w:rsidRPr="00DB0E74" w:rsidRDefault="0098308C" w:rsidP="0098308C">
            <w:pPr>
              <w:pStyle w:val="a"/>
              <w:numPr>
                <w:ilvl w:val="0"/>
                <w:numId w:val="24"/>
              </w:numPr>
              <w:tabs>
                <w:tab w:val="clear" w:pos="1134"/>
                <w:tab w:val="left" w:pos="525"/>
              </w:tabs>
              <w:ind w:left="0" w:hanging="15"/>
              <w:contextualSpacing/>
            </w:pPr>
            <w:r w:rsidRPr="00DB0E74">
              <w:rPr>
                <w:b/>
              </w:rPr>
              <w:t>SOLUŢIONAREA LITIGIILOR</w:t>
            </w:r>
          </w:p>
          <w:p w14:paraId="28A0DBB3" w14:textId="77777777" w:rsidR="0098308C" w:rsidRPr="006369F2" w:rsidRDefault="0098308C" w:rsidP="00A52506">
            <w:pPr>
              <w:pStyle w:val="a"/>
              <w:tabs>
                <w:tab w:val="left" w:pos="3465"/>
              </w:tabs>
              <w:ind w:left="0"/>
            </w:pPr>
            <w:r w:rsidRPr="006369F2">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w:t>
            </w:r>
            <w:proofErr w:type="spellStart"/>
            <w:r w:rsidRPr="006369F2">
              <w:t>cale</w:t>
            </w:r>
            <w:proofErr w:type="spellEnd"/>
            <w:r w:rsidRPr="006369F2">
              <w:t xml:space="preserv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14:paraId="3E193C77" w14:textId="3CB8A8FB" w:rsidR="0098308C" w:rsidRPr="006369F2" w:rsidRDefault="0098308C" w:rsidP="00A52506">
            <w:pPr>
              <w:pStyle w:val="a"/>
              <w:tabs>
                <w:tab w:val="left" w:pos="3465"/>
              </w:tabs>
              <w:ind w:left="0"/>
            </w:pPr>
            <w:r w:rsidRPr="006369F2">
              <w:lastRenderedPageBreak/>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termen de </w:t>
            </w:r>
            <w:r w:rsidR="00C564AB">
              <w:t>10</w:t>
            </w:r>
            <w:r w:rsidRPr="006369F2">
              <w:t xml:space="preserve"> </w:t>
            </w:r>
            <w:proofErr w:type="spellStart"/>
            <w:r w:rsidRPr="006369F2">
              <w:t>zile</w:t>
            </w:r>
            <w:proofErr w:type="spellEnd"/>
            <w:r w:rsidRPr="006369F2">
              <w:t xml:space="preserve">, </w:t>
            </w:r>
            <w:proofErr w:type="spellStart"/>
            <w:r w:rsidRPr="006369F2">
              <w:t>fiecare</w:t>
            </w:r>
            <w:proofErr w:type="spellEnd"/>
            <w:r w:rsidRPr="006369F2">
              <w:t xml:space="preserve"> </w:t>
            </w:r>
            <w:proofErr w:type="spellStart"/>
            <w:r w:rsidRPr="006369F2">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14:paraId="69318449" w14:textId="3E8B0E78" w:rsidR="0098308C" w:rsidRPr="006369F2" w:rsidRDefault="0098308C" w:rsidP="00A52506">
            <w:pPr>
              <w:pStyle w:val="a"/>
              <w:tabs>
                <w:tab w:val="left" w:pos="567"/>
              </w:tabs>
              <w:ind w:left="0"/>
            </w:pPr>
            <w:r w:rsidRPr="006369F2">
              <w:t xml:space="preserve">17.3. </w:t>
            </w:r>
            <w:proofErr w:type="spellStart"/>
            <w:r w:rsidRPr="006369F2">
              <w:t>În</w:t>
            </w:r>
            <w:proofErr w:type="spellEnd"/>
            <w:r w:rsidRPr="006369F2">
              <w:t xml:space="preserve"> </w:t>
            </w:r>
            <w:proofErr w:type="spellStart"/>
            <w:r w:rsidRPr="006369F2">
              <w:t>cazul</w:t>
            </w:r>
            <w:proofErr w:type="spellEnd"/>
            <w:r w:rsidRPr="006369F2">
              <w:t xml:space="preserve"> </w:t>
            </w:r>
            <w:proofErr w:type="spellStart"/>
            <w:r w:rsidRPr="006369F2">
              <w:t>litigiilor</w:t>
            </w:r>
            <w:proofErr w:type="spellEnd"/>
            <w:r w:rsidRPr="006369F2">
              <w:t xml:space="preserve"> </w:t>
            </w:r>
            <w:proofErr w:type="spellStart"/>
            <w:r w:rsidRPr="006369F2">
              <w:t>privind</w:t>
            </w:r>
            <w:proofErr w:type="spellEnd"/>
            <w:r w:rsidRPr="006369F2">
              <w:t xml:space="preserve"> </w:t>
            </w:r>
            <w:proofErr w:type="spellStart"/>
            <w:r w:rsidRPr="006369F2">
              <w:t>calitatea</w:t>
            </w:r>
            <w:proofErr w:type="spellEnd"/>
            <w:r w:rsidRPr="006369F2">
              <w:t xml:space="preserve"> </w:t>
            </w:r>
            <w:proofErr w:type="spellStart"/>
            <w:r w:rsidRPr="006369F2">
              <w:t>şi</w:t>
            </w:r>
            <w:proofErr w:type="spellEnd"/>
            <w:r w:rsidRPr="006369F2">
              <w:t xml:space="preserve"> </w:t>
            </w:r>
            <w:proofErr w:type="spellStart"/>
            <w:r w:rsidRPr="006369F2">
              <w:t>proprietăţile</w:t>
            </w:r>
            <w:proofErr w:type="spellEnd"/>
            <w:r w:rsidRPr="006369F2">
              <w:t xml:space="preserve"> </w:t>
            </w:r>
            <w:proofErr w:type="spellStart"/>
            <w:r w:rsidRPr="006369F2">
              <w:t>materialelor</w:t>
            </w:r>
            <w:proofErr w:type="spellEnd"/>
            <w:r w:rsidRPr="006369F2">
              <w:t xml:space="preserve"> de </w:t>
            </w:r>
            <w:proofErr w:type="spellStart"/>
            <w:r w:rsidRPr="006369F2">
              <w:t>construcţie</w:t>
            </w:r>
            <w:proofErr w:type="spellEnd"/>
            <w:r w:rsidRPr="006369F2">
              <w:t xml:space="preserve">, </w:t>
            </w:r>
            <w:proofErr w:type="spellStart"/>
            <w:r w:rsidRPr="006369F2">
              <w:t>procedurile</w:t>
            </w:r>
            <w:proofErr w:type="spellEnd"/>
            <w:r w:rsidRPr="006369F2">
              <w:t xml:space="preserve"> de </w:t>
            </w:r>
            <w:proofErr w:type="spellStart"/>
            <w:r w:rsidRPr="006369F2">
              <w:t>verificare</w:t>
            </w:r>
            <w:proofErr w:type="spellEnd"/>
            <w:r w:rsidRPr="006369F2">
              <w:t xml:space="preserve">, </w:t>
            </w:r>
            <w:proofErr w:type="spellStart"/>
            <w:r w:rsidRPr="006369F2">
              <w:t>corectitudinea</w:t>
            </w:r>
            <w:proofErr w:type="spellEnd"/>
            <w:r w:rsidRPr="006369F2">
              <w:t xml:space="preserve"> </w:t>
            </w:r>
            <w:proofErr w:type="spellStart"/>
            <w:r w:rsidRPr="006369F2">
              <w:t>efectuării</w:t>
            </w:r>
            <w:proofErr w:type="spellEnd"/>
            <w:r w:rsidRPr="006369F2">
              <w:t xml:space="preserve"> </w:t>
            </w:r>
            <w:proofErr w:type="spellStart"/>
            <w:r w:rsidRPr="006369F2">
              <w:t>probelor</w:t>
            </w:r>
            <w:proofErr w:type="spellEnd"/>
            <w:r w:rsidRPr="006369F2">
              <w:t xml:space="preserve">, a </w:t>
            </w:r>
            <w:proofErr w:type="spellStart"/>
            <w:r w:rsidRPr="006369F2">
              <w:t>utilajelor</w:t>
            </w:r>
            <w:proofErr w:type="spellEnd"/>
            <w:r w:rsidRPr="006369F2">
              <w:t xml:space="preserve"> de </w:t>
            </w:r>
            <w:proofErr w:type="spellStart"/>
            <w:r w:rsidRPr="006369F2">
              <w:t>construcţie</w:t>
            </w:r>
            <w:proofErr w:type="spellEnd"/>
            <w:r w:rsidRPr="006369F2">
              <w:t xml:space="preserve"> </w:t>
            </w:r>
            <w:proofErr w:type="spellStart"/>
            <w:r w:rsidRPr="006369F2">
              <w:t>folosite</w:t>
            </w:r>
            <w:proofErr w:type="spellEnd"/>
            <w:r w:rsidRPr="006369F2">
              <w:t xml:space="preserve">, </w:t>
            </w:r>
            <w:proofErr w:type="spellStart"/>
            <w:r w:rsidRPr="006369F2">
              <w:t>fiecare</w:t>
            </w:r>
            <w:proofErr w:type="spellEnd"/>
            <w:r w:rsidRPr="006369F2">
              <w:t xml:space="preserve"> </w:t>
            </w:r>
            <w:proofErr w:type="spellStart"/>
            <w:r w:rsidRPr="006369F2">
              <w:t>parte</w:t>
            </w:r>
            <w:proofErr w:type="spellEnd"/>
            <w:r w:rsidRPr="006369F2">
              <w:t xml:space="preserve"> </w:t>
            </w:r>
            <w:proofErr w:type="spellStart"/>
            <w:r w:rsidRPr="006369F2">
              <w:t>poate</w:t>
            </w:r>
            <w:proofErr w:type="spellEnd"/>
            <w:r w:rsidRPr="006369F2">
              <w:t xml:space="preserve">, </w:t>
            </w:r>
            <w:proofErr w:type="spellStart"/>
            <w:r w:rsidRPr="006369F2">
              <w:t>după</w:t>
            </w:r>
            <w:proofErr w:type="spellEnd"/>
            <w:r w:rsidRPr="006369F2">
              <w:t xml:space="preserve"> o </w:t>
            </w:r>
            <w:proofErr w:type="spellStart"/>
            <w:r w:rsidRPr="006369F2">
              <w:t>înştiinţare</w:t>
            </w:r>
            <w:proofErr w:type="spellEnd"/>
            <w:r w:rsidRPr="006369F2">
              <w:t xml:space="preserve"> </w:t>
            </w:r>
            <w:proofErr w:type="spellStart"/>
            <w:r w:rsidRPr="006369F2">
              <w:t>prealabilă</w:t>
            </w:r>
            <w:proofErr w:type="spellEnd"/>
            <w:r w:rsidRPr="006369F2">
              <w:t xml:space="preserve"> a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să</w:t>
            </w:r>
            <w:proofErr w:type="spellEnd"/>
            <w:r w:rsidRPr="006369F2">
              <w:t xml:space="preserve"> </w:t>
            </w:r>
            <w:proofErr w:type="spellStart"/>
            <w:r w:rsidRPr="006369F2">
              <w:t>solicite</w:t>
            </w:r>
            <w:proofErr w:type="spellEnd"/>
            <w:r w:rsidRPr="006369F2">
              <w:t xml:space="preserve"> </w:t>
            </w:r>
            <w:proofErr w:type="spellStart"/>
            <w:r w:rsidRPr="006369F2">
              <w:t>verificarea</w:t>
            </w:r>
            <w:proofErr w:type="spellEnd"/>
            <w:r w:rsidRPr="006369F2">
              <w:t>, m</w:t>
            </w:r>
            <w:r w:rsidRPr="00B70E83">
              <w:rPr>
                <w:lang w:val="ro-RO"/>
              </w:rPr>
              <w:t>ăsurarea și testarea, conform normativelor.</w:t>
            </w:r>
            <w:r>
              <w:rPr>
                <w:lang w:val="ro-RO"/>
              </w:rPr>
              <w:t xml:space="preserve"> </w:t>
            </w:r>
            <w:proofErr w:type="spellStart"/>
            <w:r w:rsidRPr="006369F2">
              <w:t>Costurile</w:t>
            </w:r>
            <w:proofErr w:type="spellEnd"/>
            <w:r w:rsidRPr="006369F2">
              <w:t xml:space="preserve"> </w:t>
            </w:r>
            <w:proofErr w:type="spellStart"/>
            <w:r w:rsidRPr="006369F2">
              <w:t>cercetărilor</w:t>
            </w:r>
            <w:proofErr w:type="spellEnd"/>
            <w:r w:rsidRPr="006369F2">
              <w:t xml:space="preserve"> </w:t>
            </w:r>
            <w:proofErr w:type="spellStart"/>
            <w:r w:rsidRPr="006369F2">
              <w:t>efectuate</w:t>
            </w:r>
            <w:proofErr w:type="spellEnd"/>
            <w:r w:rsidRPr="006369F2">
              <w:t xml:space="preserve"> le </w:t>
            </w:r>
            <w:proofErr w:type="spellStart"/>
            <w:r w:rsidRPr="006369F2">
              <w:t>suportă</w:t>
            </w:r>
            <w:proofErr w:type="spellEnd"/>
            <w:r w:rsidRPr="006369F2">
              <w:t xml:space="preserve"> </w:t>
            </w:r>
            <w:proofErr w:type="spellStart"/>
            <w:r w:rsidRPr="006369F2">
              <w:t>partea</w:t>
            </w:r>
            <w:proofErr w:type="spellEnd"/>
            <w:r w:rsidRPr="006369F2">
              <w:t xml:space="preserve"> a </w:t>
            </w:r>
            <w:proofErr w:type="spellStart"/>
            <w:r w:rsidRPr="006369F2">
              <w:t>cărei</w:t>
            </w:r>
            <w:proofErr w:type="spellEnd"/>
            <w:r w:rsidRPr="006369F2">
              <w:t xml:space="preserve"> </w:t>
            </w:r>
            <w:proofErr w:type="spellStart"/>
            <w:r w:rsidRPr="006369F2">
              <w:t>culpă</w:t>
            </w:r>
            <w:proofErr w:type="spellEnd"/>
            <w:r w:rsidRPr="006369F2">
              <w:t xml:space="preserve"> a </w:t>
            </w:r>
            <w:proofErr w:type="spellStart"/>
            <w:r w:rsidRPr="006369F2">
              <w:t>fost</w:t>
            </w:r>
            <w:proofErr w:type="spellEnd"/>
            <w:r w:rsidRPr="006369F2">
              <w:t xml:space="preserve"> </w:t>
            </w:r>
            <w:proofErr w:type="spellStart"/>
            <w:r w:rsidRPr="006369F2">
              <w:t>dovedită</w:t>
            </w:r>
            <w:proofErr w:type="spellEnd"/>
            <w:r w:rsidRPr="006369F2">
              <w:t>.</w:t>
            </w:r>
          </w:p>
          <w:p w14:paraId="2BACC34E" w14:textId="77777777" w:rsidR="0098308C" w:rsidRPr="006369F2" w:rsidRDefault="0098308C" w:rsidP="00A52506">
            <w:pPr>
              <w:tabs>
                <w:tab w:val="left" w:pos="567"/>
              </w:tabs>
              <w:jc w:val="both"/>
              <w:rPr>
                <w:b/>
                <w:lang w:val="en-US"/>
              </w:rPr>
            </w:pPr>
          </w:p>
          <w:p w14:paraId="1DCD5890" w14:textId="77777777" w:rsidR="0098308C" w:rsidRPr="006369F2" w:rsidRDefault="0098308C" w:rsidP="00A52506">
            <w:pPr>
              <w:tabs>
                <w:tab w:val="left" w:pos="567"/>
              </w:tabs>
              <w:jc w:val="both"/>
              <w:rPr>
                <w:b/>
                <w:lang w:val="en-US"/>
              </w:rPr>
            </w:pPr>
            <w:r w:rsidRPr="006369F2">
              <w:rPr>
                <w:b/>
                <w:lang w:val="en-US"/>
              </w:rPr>
              <w:t>18. REZOLUȚIUNEA CONTRACTULUI</w:t>
            </w:r>
          </w:p>
          <w:p w14:paraId="69CB3BE4" w14:textId="77777777" w:rsidR="0098308C" w:rsidRPr="006369F2" w:rsidRDefault="0098308C" w:rsidP="00A52506">
            <w:pPr>
              <w:pStyle w:val="af2"/>
              <w:tabs>
                <w:tab w:val="left" w:pos="567"/>
              </w:tabs>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4C580C8" w14:textId="77777777" w:rsidR="0098308C" w:rsidRPr="006369F2" w:rsidRDefault="0098308C" w:rsidP="00A52506">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17EA422A" w14:textId="77777777" w:rsidR="0098308C" w:rsidRPr="006369F2" w:rsidRDefault="0098308C" w:rsidP="0098308C">
            <w:pPr>
              <w:numPr>
                <w:ilvl w:val="0"/>
                <w:numId w:val="10"/>
              </w:numPr>
              <w:tabs>
                <w:tab w:val="left" w:pos="1276"/>
              </w:tabs>
              <w:ind w:left="0" w:hanging="425"/>
              <w:jc w:val="both"/>
              <w:rPr>
                <w:lang w:val="en-US"/>
              </w:rPr>
            </w:pPr>
            <w:r w:rsidRPr="006369F2">
              <w:rPr>
                <w:lang w:val="en-US"/>
              </w:rPr>
              <w:t xml:space="preserve">b) Beneficiarul nu onorează o plată scadentă mai mult de 3 luni; </w:t>
            </w:r>
          </w:p>
          <w:p w14:paraId="10F90001" w14:textId="3C3F97DB" w:rsidR="0098308C" w:rsidRPr="006369F2" w:rsidRDefault="0098308C" w:rsidP="0098308C">
            <w:pPr>
              <w:pStyle w:val="a"/>
              <w:numPr>
                <w:ilvl w:val="0"/>
                <w:numId w:val="12"/>
              </w:numPr>
              <w:tabs>
                <w:tab w:val="clear" w:pos="1134"/>
                <w:tab w:val="left" w:pos="1276"/>
              </w:tabs>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w:t>
            </w:r>
            <w:r w:rsidR="002A1245">
              <w:t xml:space="preserve"> </w:t>
            </w:r>
            <w:r w:rsidRPr="006369F2">
              <w:t>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B81E96D" w14:textId="77777777" w:rsidR="0098308C" w:rsidRPr="006369F2" w:rsidRDefault="0098308C" w:rsidP="0098308C">
            <w:pPr>
              <w:pStyle w:val="af2"/>
              <w:numPr>
                <w:ilvl w:val="1"/>
                <w:numId w:val="20"/>
              </w:numPr>
              <w:tabs>
                <w:tab w:val="left" w:pos="567"/>
              </w:tabs>
              <w:ind w:left="0" w:hanging="567"/>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01E4C3E2" w14:textId="77777777" w:rsidR="0098308C" w:rsidRPr="006369F2" w:rsidRDefault="0098308C" w:rsidP="0098308C">
            <w:pPr>
              <w:pStyle w:val="a"/>
              <w:numPr>
                <w:ilvl w:val="0"/>
                <w:numId w:val="12"/>
              </w:numPr>
              <w:tabs>
                <w:tab w:val="clear" w:pos="1134"/>
                <w:tab w:val="left" w:pos="1276"/>
              </w:tabs>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14:paraId="403B5AF1" w14:textId="77777777" w:rsidR="0098308C" w:rsidRPr="006369F2" w:rsidRDefault="0098308C" w:rsidP="0098308C">
            <w:pPr>
              <w:pStyle w:val="a"/>
              <w:numPr>
                <w:ilvl w:val="0"/>
                <w:numId w:val="12"/>
              </w:numPr>
              <w:tabs>
                <w:tab w:val="clear" w:pos="1134"/>
                <w:tab w:val="left" w:pos="1276"/>
              </w:tabs>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14:paraId="401C9EFA" w14:textId="77777777" w:rsidR="0098308C" w:rsidRPr="006369F2" w:rsidRDefault="0098308C" w:rsidP="0098308C">
            <w:pPr>
              <w:pStyle w:val="a"/>
              <w:numPr>
                <w:ilvl w:val="0"/>
                <w:numId w:val="12"/>
              </w:numPr>
              <w:tabs>
                <w:tab w:val="clear" w:pos="1134"/>
                <w:tab w:val="left" w:pos="1276"/>
              </w:tabs>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14:paraId="250BBBFB" w14:textId="77777777" w:rsidR="0098308C" w:rsidRPr="006369F2" w:rsidRDefault="0098308C" w:rsidP="0098308C">
            <w:pPr>
              <w:pStyle w:val="a"/>
              <w:numPr>
                <w:ilvl w:val="0"/>
                <w:numId w:val="12"/>
              </w:numPr>
              <w:tabs>
                <w:tab w:val="clear" w:pos="1134"/>
                <w:tab w:val="left" w:pos="1276"/>
              </w:tabs>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4E3759E2" w14:textId="77777777" w:rsidR="0098308C" w:rsidRPr="006369F2" w:rsidRDefault="0098308C" w:rsidP="0098308C">
            <w:pPr>
              <w:pStyle w:val="a"/>
              <w:numPr>
                <w:ilvl w:val="0"/>
                <w:numId w:val="12"/>
              </w:numPr>
              <w:tabs>
                <w:tab w:val="clear" w:pos="1134"/>
                <w:tab w:val="left" w:pos="1276"/>
              </w:tabs>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C801ACE" w14:textId="77777777" w:rsidR="0098308C" w:rsidRPr="006369F2" w:rsidRDefault="0098308C" w:rsidP="0098308C">
            <w:pPr>
              <w:pStyle w:val="a"/>
              <w:numPr>
                <w:ilvl w:val="0"/>
                <w:numId w:val="12"/>
              </w:numPr>
              <w:tabs>
                <w:tab w:val="clear" w:pos="1134"/>
                <w:tab w:val="left" w:pos="1276"/>
              </w:tabs>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1991134D" w14:textId="77777777" w:rsidR="0098308C" w:rsidRPr="006369F2" w:rsidRDefault="0098308C" w:rsidP="0098308C">
            <w:pPr>
              <w:pStyle w:val="af2"/>
              <w:numPr>
                <w:ilvl w:val="1"/>
                <w:numId w:val="20"/>
              </w:numPr>
              <w:tabs>
                <w:tab w:val="left" w:pos="567"/>
              </w:tabs>
              <w:ind w:left="0" w:hanging="567"/>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6D9E28DE" w14:textId="77777777" w:rsidR="0098308C" w:rsidRPr="006369F2" w:rsidRDefault="0098308C" w:rsidP="0098308C">
            <w:pPr>
              <w:pStyle w:val="af2"/>
              <w:numPr>
                <w:ilvl w:val="1"/>
                <w:numId w:val="20"/>
              </w:numPr>
              <w:tabs>
                <w:tab w:val="left" w:pos="567"/>
              </w:tabs>
              <w:ind w:left="0" w:hanging="567"/>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6792B9D1" w14:textId="77777777" w:rsidR="0098308C" w:rsidRPr="006369F2" w:rsidRDefault="0098308C" w:rsidP="0098308C">
            <w:pPr>
              <w:pStyle w:val="af2"/>
              <w:numPr>
                <w:ilvl w:val="1"/>
                <w:numId w:val="20"/>
              </w:numPr>
              <w:tabs>
                <w:tab w:val="left" w:pos="567"/>
              </w:tabs>
              <w:ind w:left="0" w:hanging="567"/>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02EF79CB" w14:textId="77777777" w:rsidR="0098308C" w:rsidRPr="006369F2" w:rsidRDefault="0098308C" w:rsidP="0098308C">
            <w:pPr>
              <w:pStyle w:val="af2"/>
              <w:numPr>
                <w:ilvl w:val="1"/>
                <w:numId w:val="20"/>
              </w:numPr>
              <w:tabs>
                <w:tab w:val="left" w:pos="567"/>
              </w:tabs>
              <w:ind w:left="0" w:hanging="567"/>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82025AE" w14:textId="77777777" w:rsidR="0098308C" w:rsidRPr="006369F2" w:rsidRDefault="0098308C" w:rsidP="0098308C">
            <w:pPr>
              <w:pStyle w:val="af2"/>
              <w:numPr>
                <w:ilvl w:val="1"/>
                <w:numId w:val="20"/>
              </w:numPr>
              <w:tabs>
                <w:tab w:val="left" w:pos="567"/>
              </w:tabs>
              <w:ind w:left="0" w:hanging="567"/>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44526240" w14:textId="77777777" w:rsidR="0098308C" w:rsidRPr="006369F2" w:rsidRDefault="0098308C" w:rsidP="0098308C">
            <w:pPr>
              <w:pStyle w:val="af2"/>
              <w:numPr>
                <w:ilvl w:val="1"/>
                <w:numId w:val="20"/>
              </w:numPr>
              <w:tabs>
                <w:tab w:val="left" w:pos="567"/>
              </w:tabs>
              <w:ind w:left="0" w:hanging="567"/>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278FFA28" w14:textId="77777777" w:rsidR="0098308C" w:rsidRPr="006369F2" w:rsidRDefault="0098308C" w:rsidP="0098308C">
            <w:pPr>
              <w:pStyle w:val="af2"/>
              <w:numPr>
                <w:ilvl w:val="1"/>
                <w:numId w:val="20"/>
              </w:numPr>
              <w:tabs>
                <w:tab w:val="left" w:pos="567"/>
              </w:tabs>
              <w:ind w:left="0" w:hanging="567"/>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597CA041" w14:textId="77777777" w:rsidR="0098308C" w:rsidRPr="006369F2" w:rsidRDefault="0098308C" w:rsidP="0098308C">
            <w:pPr>
              <w:pStyle w:val="af2"/>
              <w:numPr>
                <w:ilvl w:val="1"/>
                <w:numId w:val="20"/>
              </w:numPr>
              <w:tabs>
                <w:tab w:val="left" w:pos="567"/>
              </w:tabs>
              <w:ind w:left="0" w:hanging="567"/>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1D1CC1A5" w14:textId="77777777" w:rsidR="0098308C" w:rsidRPr="006369F2" w:rsidRDefault="0098308C" w:rsidP="00A52506">
            <w:pPr>
              <w:tabs>
                <w:tab w:val="left" w:pos="567"/>
              </w:tabs>
              <w:jc w:val="both"/>
              <w:rPr>
                <w:lang w:val="en-US"/>
              </w:rPr>
            </w:pPr>
            <w:r w:rsidRPr="006369F2">
              <w:rPr>
                <w:lang w:val="en-US"/>
              </w:rPr>
              <w:t xml:space="preserve">c) contractul nu ar fi trebuit să fie atribuit contractantului respectiv, având în vedere o încălcare gravă a obligaţiilor ce rezultă din Legea nr. 131/2015 privind achizițiile publice și/sau tratatele </w:t>
            </w:r>
            <w:r w:rsidRPr="006369F2">
              <w:rPr>
                <w:lang w:val="en-US"/>
              </w:rPr>
              <w:lastRenderedPageBreak/>
              <w:t>internaţionale la care Republica Moldova este parte, care a fost constatată printr-o decizie a unei instanțe judecătorești naționale sau, după caz, internaționale.</w:t>
            </w:r>
          </w:p>
          <w:p w14:paraId="733D9D39" w14:textId="77777777" w:rsidR="0098308C" w:rsidRPr="006369F2" w:rsidRDefault="0098308C" w:rsidP="00A52506">
            <w:pPr>
              <w:tabs>
                <w:tab w:val="left" w:pos="567"/>
              </w:tabs>
              <w:jc w:val="both"/>
              <w:rPr>
                <w:lang w:val="en-US"/>
              </w:rPr>
            </w:pPr>
          </w:p>
          <w:p w14:paraId="1DC57C16" w14:textId="77777777" w:rsidR="0098308C" w:rsidRPr="006369F2" w:rsidRDefault="0098308C" w:rsidP="00A52506">
            <w:pPr>
              <w:tabs>
                <w:tab w:val="left" w:pos="567"/>
              </w:tabs>
              <w:jc w:val="both"/>
              <w:rPr>
                <w:b/>
                <w:lang w:val="en-US"/>
              </w:rPr>
            </w:pPr>
            <w:r w:rsidRPr="006369F2">
              <w:rPr>
                <w:b/>
                <w:lang w:val="en-US"/>
              </w:rPr>
              <w:t>19. DISPOZIȚII FINALE</w:t>
            </w:r>
          </w:p>
          <w:p w14:paraId="3C360C84" w14:textId="77777777" w:rsidR="0098308C" w:rsidRPr="006369F2" w:rsidRDefault="0098308C" w:rsidP="00A52506">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08B0A76" w14:textId="77777777" w:rsidR="0098308C" w:rsidRPr="006369F2" w:rsidRDefault="0098308C" w:rsidP="00A52506">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711CF08F" w14:textId="77777777" w:rsidR="0098308C" w:rsidRPr="006369F2" w:rsidRDefault="0098308C" w:rsidP="00A52506">
            <w:pPr>
              <w:jc w:val="both"/>
              <w:rPr>
                <w:lang w:val="en-US"/>
              </w:rPr>
            </w:pPr>
            <w:r w:rsidRPr="006369F2">
              <w:rPr>
                <w:lang w:val="en-US"/>
              </w:rPr>
              <w:t>19.3. Prezentul contract este întocmit în limba de română, în două exemplare de valoare juridică egală, câte un exemplar pentru Beneficiar și Antreprenor.</w:t>
            </w:r>
          </w:p>
          <w:p w14:paraId="7E4597C8" w14:textId="77777777" w:rsidR="0098308C" w:rsidRPr="006369F2" w:rsidRDefault="0098308C" w:rsidP="00A52506">
            <w:pPr>
              <w:pStyle w:val="af2"/>
              <w:tabs>
                <w:tab w:val="left" w:pos="567"/>
              </w:tabs>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4EDCC65F" w14:textId="77777777" w:rsidR="0098308C" w:rsidRDefault="0098308C" w:rsidP="00A52506">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06B307F3" w14:textId="77777777" w:rsidR="0098308C" w:rsidRDefault="0098308C" w:rsidP="00A52506">
            <w:pPr>
              <w:tabs>
                <w:tab w:val="left" w:pos="2295"/>
              </w:tabs>
              <w:jc w:val="both"/>
            </w:pPr>
          </w:p>
          <w:p w14:paraId="1D44BC29" w14:textId="77777777" w:rsidR="0098308C" w:rsidRPr="00FF430B" w:rsidRDefault="0098308C" w:rsidP="0098308C">
            <w:pPr>
              <w:pStyle w:val="a"/>
              <w:numPr>
                <w:ilvl w:val="0"/>
                <w:numId w:val="21"/>
              </w:numPr>
              <w:tabs>
                <w:tab w:val="clear" w:pos="1134"/>
                <w:tab w:val="left" w:pos="525"/>
                <w:tab w:val="left" w:pos="2295"/>
              </w:tabs>
              <w:ind w:left="0" w:firstLine="0"/>
              <w:jc w:val="center"/>
            </w:pPr>
            <w:r w:rsidRPr="00FF430B">
              <w:rPr>
                <w:b/>
              </w:rPr>
              <w:t>PARTEA CE ȚINE DE CONDIȚIILE</w:t>
            </w:r>
          </w:p>
          <w:p w14:paraId="70F34449" w14:textId="77777777" w:rsidR="0098308C" w:rsidRPr="00FF430B" w:rsidRDefault="0098308C" w:rsidP="0098308C">
            <w:pPr>
              <w:tabs>
                <w:tab w:val="left" w:pos="2295"/>
              </w:tabs>
              <w:jc w:val="center"/>
            </w:pPr>
            <w:r w:rsidRPr="0098308C">
              <w:rPr>
                <w:b/>
              </w:rPr>
              <w:t>SPECIALE A CONTRACTULUI</w:t>
            </w:r>
          </w:p>
          <w:p w14:paraId="3F8FAB17" w14:textId="77777777" w:rsidR="0098308C" w:rsidRPr="00E75501" w:rsidRDefault="0098308C" w:rsidP="00A52506">
            <w:pPr>
              <w:jc w:val="center"/>
              <w:rPr>
                <w:i/>
              </w:rPr>
            </w:pPr>
            <w:r w:rsidRPr="00FF430B">
              <w:t xml:space="preserve">             </w:t>
            </w:r>
            <w:r w:rsidRPr="00E75501">
              <w:rPr>
                <w:i/>
              </w:rPr>
              <w:t>(</w:t>
            </w:r>
            <w:r w:rsidRPr="00E75501">
              <w:rPr>
                <w:i/>
                <w:sz w:val="20"/>
                <w:szCs w:val="20"/>
              </w:rPr>
              <w:t>LA NECESITATE)</w:t>
            </w:r>
          </w:p>
          <w:p w14:paraId="05A373E4" w14:textId="77777777" w:rsidR="0098308C" w:rsidRPr="00E75501" w:rsidRDefault="0098308C" w:rsidP="0098308C">
            <w:pPr>
              <w:pStyle w:val="a"/>
              <w:numPr>
                <w:ilvl w:val="0"/>
                <w:numId w:val="13"/>
              </w:numPr>
              <w:tabs>
                <w:tab w:val="clear" w:pos="1134"/>
              </w:tabs>
              <w:spacing w:line="276" w:lineRule="auto"/>
              <w:ind w:left="0"/>
              <w:contextualSpacing/>
            </w:pPr>
            <w:r w:rsidRPr="00FF430B">
              <w:rPr>
                <w:b/>
              </w:rPr>
              <w:t xml:space="preserve">                 </w:t>
            </w:r>
          </w:p>
          <w:p w14:paraId="6AA19FD5" w14:textId="77777777" w:rsidR="0098308C" w:rsidRPr="00E75501" w:rsidRDefault="0098308C" w:rsidP="0098308C">
            <w:pPr>
              <w:pStyle w:val="a"/>
              <w:numPr>
                <w:ilvl w:val="0"/>
                <w:numId w:val="13"/>
              </w:numPr>
              <w:tabs>
                <w:tab w:val="clear" w:pos="1134"/>
              </w:tabs>
              <w:spacing w:line="276" w:lineRule="auto"/>
              <w:ind w:left="0"/>
              <w:contextualSpacing/>
            </w:pPr>
          </w:p>
          <w:p w14:paraId="557D9C73" w14:textId="77777777" w:rsidR="0098308C" w:rsidRPr="0098308C" w:rsidRDefault="0098308C" w:rsidP="0098308C">
            <w:pPr>
              <w:spacing w:line="276" w:lineRule="auto"/>
              <w:jc w:val="center"/>
              <w:rPr>
                <w:b/>
              </w:rPr>
            </w:pPr>
            <w:r w:rsidRPr="0098308C">
              <w:rPr>
                <w:b/>
              </w:rPr>
              <w:t>RECHIZITELE JURIDICE, POŞTALE ŞI DE PLĂŢI ALE PĂRŢILOR</w:t>
            </w:r>
          </w:p>
          <w:p w14:paraId="4EE7BB19" w14:textId="77777777" w:rsidR="0098308C" w:rsidRPr="0098308C" w:rsidRDefault="0098308C" w:rsidP="0098308C">
            <w:pPr>
              <w:spacing w:line="276" w:lineRule="auto"/>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98308C" w:rsidRPr="00923433" w14:paraId="4E42320B" w14:textId="77777777" w:rsidTr="00A52506">
              <w:tc>
                <w:tcPr>
                  <w:tcW w:w="4675" w:type="dxa"/>
                </w:tcPr>
                <w:p w14:paraId="5B190DC8" w14:textId="77777777" w:rsidR="0098308C" w:rsidRDefault="0098308C" w:rsidP="00A52506">
                  <w:pPr>
                    <w:tabs>
                      <w:tab w:val="left" w:pos="3295"/>
                    </w:tabs>
                    <w:rPr>
                      <w:b/>
                      <w:iCs/>
                      <w:lang w:val="en-US"/>
                    </w:rPr>
                  </w:pPr>
                  <w:r w:rsidRPr="006369F2">
                    <w:rPr>
                      <w:b/>
                      <w:iCs/>
                      <w:lang w:val="en-US"/>
                    </w:rPr>
                    <w:t>BENEFICIAR</w:t>
                  </w:r>
                  <w:r w:rsidR="00C07F2B">
                    <w:rPr>
                      <w:b/>
                      <w:iCs/>
                      <w:lang w:val="en-US"/>
                    </w:rPr>
                    <w:t xml:space="preserve"> </w:t>
                  </w:r>
                </w:p>
                <w:p w14:paraId="2B018753" w14:textId="5A9BBEC3" w:rsidR="00C07F2B" w:rsidRPr="006369F2" w:rsidRDefault="00C07F2B" w:rsidP="00A52506">
                  <w:pPr>
                    <w:tabs>
                      <w:tab w:val="left" w:pos="3295"/>
                    </w:tabs>
                    <w:rPr>
                      <w:b/>
                      <w:lang w:val="en-US"/>
                    </w:rPr>
                  </w:pPr>
                  <w:r>
                    <w:rPr>
                      <w:b/>
                      <w:bCs/>
                      <w:color w:val="222222"/>
                      <w:sz w:val="22"/>
                      <w:szCs w:val="22"/>
                      <w:shd w:val="clear" w:color="auto" w:fill="FFFFFF"/>
                      <w:lang w:val="en-US"/>
                    </w:rPr>
                    <w:t>Primăria  orașului  Călărași</w:t>
                  </w:r>
                </w:p>
              </w:tc>
              <w:tc>
                <w:tcPr>
                  <w:tcW w:w="4680" w:type="dxa"/>
                </w:tcPr>
                <w:p w14:paraId="74B13B70" w14:textId="77777777" w:rsidR="0098308C" w:rsidRPr="006369F2" w:rsidRDefault="0098308C" w:rsidP="00A52506">
                  <w:pPr>
                    <w:tabs>
                      <w:tab w:val="left" w:pos="3295"/>
                    </w:tabs>
                    <w:rPr>
                      <w:lang w:val="en-US"/>
                    </w:rPr>
                  </w:pPr>
                  <w:r w:rsidRPr="006369F2">
                    <w:rPr>
                      <w:b/>
                      <w:iCs/>
                      <w:lang w:val="en-US"/>
                    </w:rPr>
                    <w:t xml:space="preserve">ANTREPRENOR </w:t>
                  </w:r>
                </w:p>
              </w:tc>
            </w:tr>
            <w:tr w:rsidR="0098308C" w:rsidRPr="00923433" w14:paraId="47146D21" w14:textId="77777777" w:rsidTr="00A52506">
              <w:tc>
                <w:tcPr>
                  <w:tcW w:w="4675" w:type="dxa"/>
                  <w:vAlign w:val="center"/>
                </w:tcPr>
                <w:p w14:paraId="44A9DFE5" w14:textId="77777777" w:rsidR="00C07F2B" w:rsidRDefault="0098308C" w:rsidP="00A52506">
                  <w:pPr>
                    <w:tabs>
                      <w:tab w:val="left" w:pos="1134"/>
                      <w:tab w:val="left" w:pos="4680"/>
                      <w:tab w:val="left" w:pos="7020"/>
                    </w:tabs>
                    <w:suppressAutoHyphens/>
                    <w:jc w:val="both"/>
                  </w:pPr>
                  <w:r w:rsidRPr="00C07F2B">
                    <w:t>Adresa poştală:</w:t>
                  </w:r>
                  <w:r w:rsidR="00C07F2B">
                    <w:t xml:space="preserve"> </w:t>
                  </w:r>
                  <w:r w:rsidR="00C07F2B" w:rsidRPr="00C07F2B">
                    <w:t>or.Călărași</w:t>
                  </w:r>
                  <w:r w:rsidR="00C07F2B">
                    <w:t>,</w:t>
                  </w:r>
                </w:p>
                <w:p w14:paraId="5C86C1A9" w14:textId="301434E4" w:rsidR="0098308C" w:rsidRPr="00C07F2B" w:rsidRDefault="00C07F2B" w:rsidP="00A52506">
                  <w:pPr>
                    <w:tabs>
                      <w:tab w:val="left" w:pos="1134"/>
                      <w:tab w:val="left" w:pos="4680"/>
                      <w:tab w:val="left" w:pos="7020"/>
                    </w:tabs>
                    <w:suppressAutoHyphens/>
                    <w:jc w:val="both"/>
                  </w:pPr>
                  <w:r w:rsidRPr="00C07F2B">
                    <w:t>str.M.Eminescu ,19</w:t>
                  </w:r>
                </w:p>
              </w:tc>
              <w:tc>
                <w:tcPr>
                  <w:tcW w:w="4680" w:type="dxa"/>
                  <w:vAlign w:val="center"/>
                </w:tcPr>
                <w:p w14:paraId="38C05F4A" w14:textId="77777777" w:rsidR="0098308C" w:rsidRPr="006369F2" w:rsidRDefault="0098308C" w:rsidP="00A52506">
                  <w:pPr>
                    <w:tabs>
                      <w:tab w:val="left" w:pos="1134"/>
                      <w:tab w:val="left" w:pos="4680"/>
                      <w:tab w:val="left" w:pos="7020"/>
                    </w:tabs>
                    <w:suppressAutoHyphens/>
                    <w:ind w:hanging="14"/>
                    <w:jc w:val="both"/>
                    <w:rPr>
                      <w:lang w:val="en-US"/>
                    </w:rPr>
                  </w:pPr>
                  <w:r w:rsidRPr="006369F2">
                    <w:rPr>
                      <w:lang w:val="en-US"/>
                    </w:rPr>
                    <w:t>Adresa poştală:</w:t>
                  </w:r>
                </w:p>
              </w:tc>
            </w:tr>
            <w:tr w:rsidR="0098308C" w:rsidRPr="00923433" w14:paraId="1F3B7472" w14:textId="77777777" w:rsidTr="00A52506">
              <w:tc>
                <w:tcPr>
                  <w:tcW w:w="4675" w:type="dxa"/>
                  <w:vAlign w:val="center"/>
                </w:tcPr>
                <w:p w14:paraId="75AB5D42" w14:textId="53200F54" w:rsidR="0098308C" w:rsidRPr="006369F2" w:rsidRDefault="0098308C" w:rsidP="00A52506">
                  <w:pPr>
                    <w:tabs>
                      <w:tab w:val="left" w:pos="1134"/>
                      <w:tab w:val="left" w:pos="4680"/>
                      <w:tab w:val="left" w:pos="7020"/>
                    </w:tabs>
                    <w:suppressAutoHyphens/>
                    <w:jc w:val="both"/>
                    <w:rPr>
                      <w:lang w:val="en-US"/>
                    </w:rPr>
                  </w:pPr>
                  <w:r w:rsidRPr="006369F2">
                    <w:rPr>
                      <w:lang w:val="en-US"/>
                    </w:rPr>
                    <w:t>Telefon:</w:t>
                  </w:r>
                  <w:r w:rsidR="00C07F2B">
                    <w:t xml:space="preserve"> </w:t>
                  </w:r>
                  <w:r w:rsidR="00C07F2B" w:rsidRPr="00C07F2B">
                    <w:rPr>
                      <w:lang w:val="en-US"/>
                    </w:rPr>
                    <w:t>0-244-2-27-73; 0-244-2-20-52</w:t>
                  </w:r>
                </w:p>
              </w:tc>
              <w:tc>
                <w:tcPr>
                  <w:tcW w:w="4680" w:type="dxa"/>
                  <w:vAlign w:val="center"/>
                </w:tcPr>
                <w:p w14:paraId="4A2597C0" w14:textId="77777777" w:rsidR="0098308C" w:rsidRPr="006369F2" w:rsidRDefault="0098308C" w:rsidP="00A52506">
                  <w:pPr>
                    <w:tabs>
                      <w:tab w:val="left" w:pos="1134"/>
                      <w:tab w:val="left" w:pos="4680"/>
                      <w:tab w:val="left" w:pos="7020"/>
                    </w:tabs>
                    <w:suppressAutoHyphens/>
                    <w:ind w:hanging="14"/>
                    <w:jc w:val="both"/>
                    <w:rPr>
                      <w:lang w:val="en-US"/>
                    </w:rPr>
                  </w:pPr>
                  <w:r w:rsidRPr="006369F2">
                    <w:rPr>
                      <w:lang w:val="en-US"/>
                    </w:rPr>
                    <w:t>Telefon:</w:t>
                  </w:r>
                </w:p>
              </w:tc>
            </w:tr>
            <w:tr w:rsidR="0098308C" w:rsidRPr="00923433" w14:paraId="7A1FE7EB" w14:textId="77777777" w:rsidTr="00A52506">
              <w:tc>
                <w:tcPr>
                  <w:tcW w:w="4675" w:type="dxa"/>
                  <w:vAlign w:val="center"/>
                </w:tcPr>
                <w:p w14:paraId="46EF0F22" w14:textId="0DC34FA8" w:rsidR="0098308C" w:rsidRPr="006369F2" w:rsidRDefault="0098308C" w:rsidP="00A52506">
                  <w:pPr>
                    <w:tabs>
                      <w:tab w:val="left" w:pos="1134"/>
                      <w:tab w:val="left" w:pos="4680"/>
                      <w:tab w:val="left" w:pos="7020"/>
                    </w:tabs>
                    <w:suppressAutoHyphens/>
                    <w:jc w:val="both"/>
                    <w:rPr>
                      <w:lang w:val="en-US"/>
                    </w:rPr>
                  </w:pPr>
                  <w:r w:rsidRPr="006369F2">
                    <w:rPr>
                      <w:lang w:val="en-US"/>
                    </w:rPr>
                    <w:t>Cod fiscal:</w:t>
                  </w:r>
                  <w:r w:rsidR="00C07F2B">
                    <w:t xml:space="preserve"> </w:t>
                  </w:r>
                  <w:r w:rsidR="00C07F2B" w:rsidRPr="00C07F2B">
                    <w:rPr>
                      <w:lang w:val="en-US"/>
                    </w:rPr>
                    <w:t>1007601009004</w:t>
                  </w:r>
                </w:p>
              </w:tc>
              <w:tc>
                <w:tcPr>
                  <w:tcW w:w="4680" w:type="dxa"/>
                  <w:vAlign w:val="center"/>
                </w:tcPr>
                <w:p w14:paraId="5C245D66" w14:textId="77777777" w:rsidR="0098308C" w:rsidRPr="006369F2" w:rsidRDefault="0098308C" w:rsidP="00A52506">
                  <w:pPr>
                    <w:tabs>
                      <w:tab w:val="left" w:pos="1134"/>
                      <w:tab w:val="left" w:pos="4680"/>
                      <w:tab w:val="left" w:pos="7020"/>
                    </w:tabs>
                    <w:suppressAutoHyphens/>
                    <w:ind w:hanging="14"/>
                    <w:jc w:val="both"/>
                    <w:rPr>
                      <w:lang w:val="en-US"/>
                    </w:rPr>
                  </w:pPr>
                  <w:r w:rsidRPr="006369F2">
                    <w:rPr>
                      <w:lang w:val="en-US"/>
                    </w:rPr>
                    <w:t>Cod fiscal:</w:t>
                  </w:r>
                </w:p>
              </w:tc>
            </w:tr>
            <w:tr w:rsidR="0098308C" w:rsidRPr="00923433" w14:paraId="240D0433" w14:textId="77777777" w:rsidTr="00A52506">
              <w:tc>
                <w:tcPr>
                  <w:tcW w:w="4675" w:type="dxa"/>
                  <w:vAlign w:val="center"/>
                </w:tcPr>
                <w:p w14:paraId="351128B8" w14:textId="0355E362" w:rsidR="0098308C" w:rsidRPr="006369F2" w:rsidRDefault="0098308C" w:rsidP="00A52506">
                  <w:pPr>
                    <w:tabs>
                      <w:tab w:val="left" w:pos="1134"/>
                      <w:tab w:val="left" w:pos="4680"/>
                      <w:tab w:val="left" w:pos="7020"/>
                    </w:tabs>
                    <w:suppressAutoHyphens/>
                    <w:jc w:val="both"/>
                    <w:rPr>
                      <w:lang w:val="en-US"/>
                    </w:rPr>
                  </w:pPr>
                  <w:r w:rsidRPr="006369F2">
                    <w:rPr>
                      <w:lang w:val="en-US"/>
                    </w:rPr>
                    <w:t>Banca:</w:t>
                  </w:r>
                  <w:r w:rsidR="00C07F2B">
                    <w:t xml:space="preserve"> </w:t>
                  </w:r>
                  <w:r w:rsidR="00C07F2B" w:rsidRPr="00C07F2B">
                    <w:rPr>
                      <w:lang w:val="en-US"/>
                    </w:rPr>
                    <w:t>MF  TR  Centru  Călărași</w:t>
                  </w:r>
                </w:p>
              </w:tc>
              <w:tc>
                <w:tcPr>
                  <w:tcW w:w="4680" w:type="dxa"/>
                  <w:vAlign w:val="center"/>
                </w:tcPr>
                <w:p w14:paraId="6E53E88B" w14:textId="77777777" w:rsidR="0098308C" w:rsidRPr="006369F2" w:rsidRDefault="0098308C" w:rsidP="00A52506">
                  <w:pPr>
                    <w:tabs>
                      <w:tab w:val="left" w:pos="1134"/>
                      <w:tab w:val="left" w:pos="4680"/>
                      <w:tab w:val="left" w:pos="7020"/>
                    </w:tabs>
                    <w:suppressAutoHyphens/>
                    <w:ind w:hanging="14"/>
                    <w:jc w:val="both"/>
                    <w:rPr>
                      <w:lang w:val="en-US"/>
                    </w:rPr>
                  </w:pPr>
                  <w:r w:rsidRPr="006369F2">
                    <w:rPr>
                      <w:lang w:val="en-US"/>
                    </w:rPr>
                    <w:t>Banca:</w:t>
                  </w:r>
                </w:p>
              </w:tc>
            </w:tr>
            <w:tr w:rsidR="0098308C" w:rsidRPr="00923433" w14:paraId="1DE930CB" w14:textId="77777777" w:rsidTr="00A52506">
              <w:tc>
                <w:tcPr>
                  <w:tcW w:w="4675" w:type="dxa"/>
                  <w:vAlign w:val="center"/>
                </w:tcPr>
                <w:p w14:paraId="239B23F4" w14:textId="77777777" w:rsidR="0098308C" w:rsidRDefault="0098308C" w:rsidP="00A52506">
                  <w:pPr>
                    <w:tabs>
                      <w:tab w:val="left" w:pos="1134"/>
                      <w:tab w:val="left" w:pos="4680"/>
                      <w:tab w:val="left" w:pos="7020"/>
                    </w:tabs>
                    <w:suppressAutoHyphens/>
                    <w:jc w:val="both"/>
                    <w:rPr>
                      <w:lang w:val="en-US"/>
                    </w:rPr>
                  </w:pPr>
                  <w:r w:rsidRPr="006369F2">
                    <w:rPr>
                      <w:lang w:val="en-US"/>
                    </w:rPr>
                    <w:t>Cod IBAN:</w:t>
                  </w:r>
                </w:p>
                <w:p w14:paraId="2266DAFE" w14:textId="5A2C96DC" w:rsidR="00C07F2B" w:rsidRPr="006369F2" w:rsidRDefault="00C07F2B" w:rsidP="00A52506">
                  <w:pPr>
                    <w:tabs>
                      <w:tab w:val="left" w:pos="1134"/>
                      <w:tab w:val="left" w:pos="4680"/>
                      <w:tab w:val="left" w:pos="7020"/>
                    </w:tabs>
                    <w:suppressAutoHyphens/>
                    <w:jc w:val="both"/>
                    <w:rPr>
                      <w:lang w:val="en-US"/>
                    </w:rPr>
                  </w:pPr>
                  <w:r w:rsidRPr="00C07F2B">
                    <w:rPr>
                      <w:lang w:val="en-US"/>
                    </w:rPr>
                    <w:t>MD21TRPDBH311120A06962AC</w:t>
                  </w:r>
                </w:p>
              </w:tc>
              <w:tc>
                <w:tcPr>
                  <w:tcW w:w="4680" w:type="dxa"/>
                  <w:vAlign w:val="center"/>
                </w:tcPr>
                <w:p w14:paraId="5EEBFA2B" w14:textId="77777777" w:rsidR="0098308C" w:rsidRPr="006369F2" w:rsidRDefault="0098308C" w:rsidP="00A52506">
                  <w:pPr>
                    <w:tabs>
                      <w:tab w:val="left" w:pos="1134"/>
                      <w:tab w:val="left" w:pos="4680"/>
                      <w:tab w:val="left" w:pos="7020"/>
                    </w:tabs>
                    <w:suppressAutoHyphens/>
                    <w:ind w:hanging="14"/>
                    <w:jc w:val="both"/>
                    <w:rPr>
                      <w:lang w:val="en-US"/>
                    </w:rPr>
                  </w:pPr>
                  <w:r w:rsidRPr="006369F2">
                    <w:rPr>
                      <w:lang w:val="en-US"/>
                    </w:rPr>
                    <w:t>Cod IBAN:</w:t>
                  </w:r>
                </w:p>
              </w:tc>
            </w:tr>
          </w:tbl>
          <w:p w14:paraId="1601A82D" w14:textId="77777777" w:rsidR="0098308C" w:rsidRPr="0098308C" w:rsidRDefault="0098308C" w:rsidP="0098308C">
            <w:pPr>
              <w:spacing w:line="276" w:lineRule="auto"/>
              <w:jc w:val="center"/>
              <w:rPr>
                <w:b/>
              </w:rPr>
            </w:pPr>
          </w:p>
          <w:p w14:paraId="589D8450" w14:textId="77777777" w:rsidR="0098308C" w:rsidRPr="006369F2" w:rsidRDefault="0098308C" w:rsidP="00A52506">
            <w:pPr>
              <w:tabs>
                <w:tab w:val="left" w:pos="360"/>
              </w:tabs>
              <w:jc w:val="both"/>
              <w:rPr>
                <w:lang w:val="en-US"/>
              </w:rPr>
            </w:pPr>
          </w:p>
          <w:p w14:paraId="2DE9D338" w14:textId="77777777" w:rsidR="0098308C" w:rsidRPr="006369F2" w:rsidRDefault="0098308C" w:rsidP="00A52506">
            <w:pPr>
              <w:tabs>
                <w:tab w:val="left" w:pos="360"/>
                <w:tab w:val="left" w:pos="2685"/>
              </w:tabs>
              <w:jc w:val="both"/>
              <w:rPr>
                <w:lang w:val="en-US"/>
              </w:rPr>
            </w:pPr>
            <w:r w:rsidRPr="006369F2">
              <w:rPr>
                <w:lang w:val="en-US"/>
              </w:rPr>
              <w:tab/>
            </w:r>
          </w:p>
          <w:p w14:paraId="7E58E33B" w14:textId="77777777" w:rsidR="0098308C" w:rsidRPr="0098308C" w:rsidRDefault="0098308C" w:rsidP="0098308C">
            <w:pPr>
              <w:tabs>
                <w:tab w:val="left" w:pos="360"/>
                <w:tab w:val="left" w:pos="2685"/>
              </w:tabs>
              <w:spacing w:line="276" w:lineRule="auto"/>
              <w:jc w:val="center"/>
              <w:rPr>
                <w:b/>
              </w:rPr>
            </w:pPr>
            <w:r w:rsidRPr="0098308C">
              <w:rPr>
                <w:b/>
              </w:rPr>
              <w:t>SEMNĂTURILE PĂRŢILOR</w:t>
            </w:r>
          </w:p>
          <w:p w14:paraId="3312511C" w14:textId="77777777" w:rsidR="0098308C" w:rsidRPr="0098308C" w:rsidRDefault="0098308C" w:rsidP="0098308C">
            <w:pPr>
              <w:tabs>
                <w:tab w:val="left" w:pos="360"/>
                <w:tab w:val="left" w:pos="2685"/>
              </w:tabs>
              <w:spacing w:line="276" w:lineRule="auto"/>
              <w:jc w:val="center"/>
              <w:rPr>
                <w:b/>
              </w:rPr>
            </w:pPr>
          </w:p>
          <w:tbl>
            <w:tblPr>
              <w:tblW w:w="9340" w:type="dxa"/>
              <w:tblLayout w:type="fixed"/>
              <w:tblLook w:val="04A0" w:firstRow="1" w:lastRow="0" w:firstColumn="1" w:lastColumn="0" w:noHBand="0" w:noVBand="1"/>
            </w:tblPr>
            <w:tblGrid>
              <w:gridCol w:w="4630"/>
              <w:gridCol w:w="4710"/>
            </w:tblGrid>
            <w:tr w:rsidR="0098308C" w:rsidRPr="00EC30C2" w14:paraId="0427737B" w14:textId="77777777" w:rsidTr="00A52506">
              <w:trPr>
                <w:trHeight w:val="357"/>
              </w:trPr>
              <w:tc>
                <w:tcPr>
                  <w:tcW w:w="4630" w:type="dxa"/>
                  <w:vAlign w:val="center"/>
                </w:tcPr>
                <w:p w14:paraId="60BE709E" w14:textId="77777777" w:rsidR="0098308C" w:rsidRPr="00FF430B" w:rsidRDefault="0098308C" w:rsidP="00A52506">
                  <w:pPr>
                    <w:tabs>
                      <w:tab w:val="left" w:pos="360"/>
                    </w:tabs>
                    <w:jc w:val="center"/>
                    <w:rPr>
                      <w:b/>
                    </w:rPr>
                  </w:pPr>
                  <w:r>
                    <w:rPr>
                      <w:b/>
                    </w:rPr>
                    <w:t>BENEFICIAR</w:t>
                  </w:r>
                </w:p>
              </w:tc>
              <w:tc>
                <w:tcPr>
                  <w:tcW w:w="4710" w:type="dxa"/>
                  <w:vAlign w:val="center"/>
                </w:tcPr>
                <w:p w14:paraId="04F34840" w14:textId="77777777" w:rsidR="0098308C" w:rsidRPr="00FF430B" w:rsidRDefault="0098308C" w:rsidP="00A52506">
                  <w:pPr>
                    <w:tabs>
                      <w:tab w:val="left" w:pos="360"/>
                    </w:tabs>
                    <w:jc w:val="center"/>
                    <w:rPr>
                      <w:b/>
                    </w:rPr>
                  </w:pPr>
                  <w:r>
                    <w:rPr>
                      <w:b/>
                    </w:rPr>
                    <w:t>ANTREPRENOR</w:t>
                  </w:r>
                </w:p>
              </w:tc>
            </w:tr>
            <w:tr w:rsidR="0098308C" w:rsidRPr="00EC30C2" w14:paraId="79D19543" w14:textId="77777777" w:rsidTr="00A52506">
              <w:trPr>
                <w:trHeight w:val="357"/>
              </w:trPr>
              <w:tc>
                <w:tcPr>
                  <w:tcW w:w="4630" w:type="dxa"/>
                  <w:vAlign w:val="center"/>
                </w:tcPr>
                <w:p w14:paraId="7885D9F2" w14:textId="77777777" w:rsidR="0098308C" w:rsidRPr="00FF430B" w:rsidRDefault="0098308C" w:rsidP="00A52506">
                  <w:pPr>
                    <w:tabs>
                      <w:tab w:val="left" w:pos="360"/>
                    </w:tabs>
                    <w:jc w:val="both"/>
                    <w:rPr>
                      <w:b/>
                    </w:rPr>
                  </w:pPr>
                </w:p>
                <w:p w14:paraId="420715D2" w14:textId="77777777" w:rsidR="0098308C" w:rsidRPr="00FF430B" w:rsidRDefault="0098308C" w:rsidP="00A52506">
                  <w:pPr>
                    <w:tabs>
                      <w:tab w:val="left" w:pos="360"/>
                    </w:tabs>
                    <w:jc w:val="both"/>
                    <w:rPr>
                      <w:b/>
                    </w:rPr>
                  </w:pPr>
                </w:p>
                <w:p w14:paraId="24DCEB56" w14:textId="77777777" w:rsidR="0098308C" w:rsidRPr="00FF430B" w:rsidRDefault="0098308C" w:rsidP="00A52506">
                  <w:pPr>
                    <w:tabs>
                      <w:tab w:val="left" w:pos="360"/>
                    </w:tabs>
                    <w:jc w:val="both"/>
                    <w:rPr>
                      <w:b/>
                    </w:rPr>
                  </w:pPr>
                </w:p>
              </w:tc>
              <w:tc>
                <w:tcPr>
                  <w:tcW w:w="4710" w:type="dxa"/>
                  <w:vAlign w:val="center"/>
                </w:tcPr>
                <w:p w14:paraId="4A3D181C" w14:textId="77777777" w:rsidR="0098308C" w:rsidRPr="00FF430B" w:rsidRDefault="0098308C" w:rsidP="00A52506">
                  <w:pPr>
                    <w:tabs>
                      <w:tab w:val="left" w:pos="360"/>
                    </w:tabs>
                    <w:jc w:val="both"/>
                    <w:rPr>
                      <w:b/>
                    </w:rPr>
                  </w:pPr>
                </w:p>
                <w:p w14:paraId="24D2CA28" w14:textId="77777777" w:rsidR="0098308C" w:rsidRPr="00FF430B" w:rsidRDefault="0098308C" w:rsidP="00A52506">
                  <w:pPr>
                    <w:tabs>
                      <w:tab w:val="left" w:pos="360"/>
                    </w:tabs>
                    <w:jc w:val="both"/>
                    <w:rPr>
                      <w:b/>
                    </w:rPr>
                  </w:pPr>
                </w:p>
                <w:p w14:paraId="45A22E28" w14:textId="77777777" w:rsidR="0098308C" w:rsidRPr="00FF430B" w:rsidRDefault="0098308C" w:rsidP="00A52506">
                  <w:pPr>
                    <w:tabs>
                      <w:tab w:val="left" w:pos="360"/>
                    </w:tabs>
                    <w:jc w:val="both"/>
                    <w:rPr>
                      <w:b/>
                    </w:rPr>
                  </w:pPr>
                </w:p>
              </w:tc>
            </w:tr>
            <w:tr w:rsidR="0098308C" w:rsidRPr="00EC30C2" w14:paraId="6A3ECDED" w14:textId="77777777" w:rsidTr="00A52506">
              <w:trPr>
                <w:trHeight w:val="357"/>
              </w:trPr>
              <w:tc>
                <w:tcPr>
                  <w:tcW w:w="4630" w:type="dxa"/>
                  <w:vAlign w:val="center"/>
                </w:tcPr>
                <w:p w14:paraId="78581848" w14:textId="77777777" w:rsidR="0098308C" w:rsidRPr="00FF430B" w:rsidRDefault="0098308C" w:rsidP="00A52506">
                  <w:pPr>
                    <w:tabs>
                      <w:tab w:val="left" w:pos="360"/>
                    </w:tabs>
                    <w:jc w:val="center"/>
                    <w:rPr>
                      <w:b/>
                    </w:rPr>
                  </w:pPr>
                  <w:r w:rsidRPr="00FF430B">
                    <w:t>„___”_________20__</w:t>
                  </w:r>
                </w:p>
              </w:tc>
              <w:tc>
                <w:tcPr>
                  <w:tcW w:w="4710" w:type="dxa"/>
                  <w:vAlign w:val="center"/>
                </w:tcPr>
                <w:p w14:paraId="66A8868D" w14:textId="77777777" w:rsidR="0098308C" w:rsidRPr="00FF430B" w:rsidRDefault="0098308C" w:rsidP="00A52506">
                  <w:pPr>
                    <w:tabs>
                      <w:tab w:val="left" w:pos="360"/>
                    </w:tabs>
                    <w:jc w:val="center"/>
                    <w:rPr>
                      <w:b/>
                    </w:rPr>
                  </w:pPr>
                  <w:r w:rsidRPr="00FF430B">
                    <w:t>„___”_________20__</w:t>
                  </w:r>
                  <w:r>
                    <w:t>”.</w:t>
                  </w:r>
                </w:p>
              </w:tc>
            </w:tr>
          </w:tbl>
          <w:p w14:paraId="066EDCDC" w14:textId="77777777" w:rsidR="0098308C" w:rsidRPr="00FF430B" w:rsidRDefault="0098308C" w:rsidP="00A52506">
            <w:pPr>
              <w:tabs>
                <w:tab w:val="left" w:pos="360"/>
                <w:tab w:val="left" w:pos="2295"/>
              </w:tabs>
              <w:jc w:val="both"/>
            </w:pPr>
            <w:r>
              <w:t xml:space="preserve">              </w:t>
            </w:r>
          </w:p>
          <w:p w14:paraId="661B9CA4" w14:textId="77777777" w:rsidR="0098308C" w:rsidRPr="00FF430B" w:rsidRDefault="0098308C" w:rsidP="00A52506">
            <w:pPr>
              <w:tabs>
                <w:tab w:val="left" w:pos="360"/>
              </w:tabs>
              <w:jc w:val="both"/>
            </w:pPr>
          </w:p>
        </w:tc>
      </w:tr>
    </w:tbl>
    <w:p w14:paraId="161252CE" w14:textId="77777777" w:rsidR="0098308C" w:rsidRPr="00FF430B" w:rsidRDefault="0098308C" w:rsidP="0098308C">
      <w:pPr>
        <w:jc w:val="right"/>
      </w:pPr>
    </w:p>
    <w:sectPr w:rsidR="0098308C"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C2B2E" w14:textId="77777777" w:rsidR="00ED7537" w:rsidRDefault="00ED7537" w:rsidP="00A20ACF">
      <w:r>
        <w:separator/>
      </w:r>
    </w:p>
  </w:endnote>
  <w:endnote w:type="continuationSeparator" w:id="0">
    <w:p w14:paraId="77F00BAB" w14:textId="77777777" w:rsidR="00ED7537" w:rsidRDefault="00ED753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8C908" w14:textId="77777777" w:rsidR="00880151" w:rsidRDefault="00880151"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7FA0A867" w14:textId="77777777" w:rsidR="00880151" w:rsidRDefault="00F621F9">
        <w:pPr>
          <w:pStyle w:val="a4"/>
          <w:jc w:val="right"/>
        </w:pPr>
        <w:r>
          <w:fldChar w:fldCharType="begin"/>
        </w:r>
        <w:r w:rsidR="00880151">
          <w:instrText xml:space="preserve"> PAGE   \* MERGEFORMAT </w:instrText>
        </w:r>
        <w:r>
          <w:fldChar w:fldCharType="separate"/>
        </w:r>
        <w:r w:rsidR="00D24A36">
          <w:t>34</w:t>
        </w:r>
        <w:r>
          <w:fldChar w:fldCharType="end"/>
        </w:r>
      </w:p>
    </w:sdtContent>
  </w:sdt>
  <w:p w14:paraId="516967BC" w14:textId="77777777" w:rsidR="00880151" w:rsidRDefault="0088015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1E096" w14:textId="77777777" w:rsidR="00ED7537" w:rsidRDefault="00ED7537" w:rsidP="00A20ACF">
      <w:r>
        <w:separator/>
      </w:r>
    </w:p>
  </w:footnote>
  <w:footnote w:type="continuationSeparator" w:id="0">
    <w:p w14:paraId="641769A5" w14:textId="77777777" w:rsidR="00ED7537" w:rsidRDefault="00ED753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F0965B3"/>
    <w:multiLevelType w:val="hybridMultilevel"/>
    <w:tmpl w:val="63D2EC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9"/>
  </w:num>
  <w:num w:numId="3">
    <w:abstractNumId w:val="21"/>
  </w:num>
  <w:num w:numId="4">
    <w:abstractNumId w:val="20"/>
  </w:num>
  <w:num w:numId="5">
    <w:abstractNumId w:val="9"/>
  </w:num>
  <w:num w:numId="6">
    <w:abstractNumId w:val="5"/>
  </w:num>
  <w:num w:numId="7">
    <w:abstractNumId w:val="19"/>
  </w:num>
  <w:num w:numId="8">
    <w:abstractNumId w:val="8"/>
  </w:num>
  <w:num w:numId="9">
    <w:abstractNumId w:val="13"/>
  </w:num>
  <w:num w:numId="10">
    <w:abstractNumId w:val="14"/>
  </w:num>
  <w:num w:numId="11">
    <w:abstractNumId w:val="26"/>
  </w:num>
  <w:num w:numId="12">
    <w:abstractNumId w:val="18"/>
  </w:num>
  <w:num w:numId="13">
    <w:abstractNumId w:val="17"/>
  </w:num>
  <w:num w:numId="14">
    <w:abstractNumId w:val="6"/>
  </w:num>
  <w:num w:numId="15">
    <w:abstractNumId w:val="27"/>
  </w:num>
  <w:num w:numId="16">
    <w:abstractNumId w:val="24"/>
  </w:num>
  <w:num w:numId="17">
    <w:abstractNumId w:val="7"/>
  </w:num>
  <w:num w:numId="18">
    <w:abstractNumId w:val="22"/>
  </w:num>
  <w:num w:numId="19">
    <w:abstractNumId w:val="10"/>
  </w:num>
  <w:num w:numId="20">
    <w:abstractNumId w:val="23"/>
  </w:num>
  <w:num w:numId="21">
    <w:abstractNumId w:val="12"/>
  </w:num>
  <w:num w:numId="22">
    <w:abstractNumId w:val="15"/>
  </w:num>
  <w:num w:numId="23">
    <w:abstractNumId w:val="28"/>
  </w:num>
  <w:num w:numId="24">
    <w:abstractNumId w:val="16"/>
  </w:num>
  <w:num w:numId="25">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975"/>
    <w:rsid w:val="0002022A"/>
    <w:rsid w:val="00021BB8"/>
    <w:rsid w:val="00022311"/>
    <w:rsid w:val="00022B73"/>
    <w:rsid w:val="00022B7E"/>
    <w:rsid w:val="00026A54"/>
    <w:rsid w:val="00027875"/>
    <w:rsid w:val="00030A1C"/>
    <w:rsid w:val="00031FB5"/>
    <w:rsid w:val="00032137"/>
    <w:rsid w:val="000322BB"/>
    <w:rsid w:val="000323EB"/>
    <w:rsid w:val="00032ECE"/>
    <w:rsid w:val="00033031"/>
    <w:rsid w:val="00033577"/>
    <w:rsid w:val="000345E0"/>
    <w:rsid w:val="000347CA"/>
    <w:rsid w:val="00034B21"/>
    <w:rsid w:val="00034C2A"/>
    <w:rsid w:val="0003591A"/>
    <w:rsid w:val="0004082F"/>
    <w:rsid w:val="00040E78"/>
    <w:rsid w:val="00040EA0"/>
    <w:rsid w:val="000421CD"/>
    <w:rsid w:val="000457BA"/>
    <w:rsid w:val="0004670D"/>
    <w:rsid w:val="00046CEA"/>
    <w:rsid w:val="00050E70"/>
    <w:rsid w:val="0005316F"/>
    <w:rsid w:val="00054AD8"/>
    <w:rsid w:val="00057F3A"/>
    <w:rsid w:val="00062CCC"/>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AEA"/>
    <w:rsid w:val="00092E6C"/>
    <w:rsid w:val="00093056"/>
    <w:rsid w:val="000930AB"/>
    <w:rsid w:val="00093AE5"/>
    <w:rsid w:val="000943CB"/>
    <w:rsid w:val="00096009"/>
    <w:rsid w:val="000960C1"/>
    <w:rsid w:val="00097617"/>
    <w:rsid w:val="00097A5E"/>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B8C"/>
    <w:rsid w:val="000E3E29"/>
    <w:rsid w:val="000E4AEA"/>
    <w:rsid w:val="000E4D7D"/>
    <w:rsid w:val="000E518B"/>
    <w:rsid w:val="000E53CE"/>
    <w:rsid w:val="000E62AA"/>
    <w:rsid w:val="000F13FE"/>
    <w:rsid w:val="000F36A9"/>
    <w:rsid w:val="000F46D2"/>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9B3"/>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86F"/>
    <w:rsid w:val="0013462B"/>
    <w:rsid w:val="00134CCF"/>
    <w:rsid w:val="00135A02"/>
    <w:rsid w:val="00136841"/>
    <w:rsid w:val="0013795E"/>
    <w:rsid w:val="001401CD"/>
    <w:rsid w:val="00140BB8"/>
    <w:rsid w:val="0014385D"/>
    <w:rsid w:val="00144066"/>
    <w:rsid w:val="001443B8"/>
    <w:rsid w:val="0014657C"/>
    <w:rsid w:val="001467C0"/>
    <w:rsid w:val="001500B6"/>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4E8A"/>
    <w:rsid w:val="001701DE"/>
    <w:rsid w:val="001704FB"/>
    <w:rsid w:val="001710E7"/>
    <w:rsid w:val="001718AE"/>
    <w:rsid w:val="00173631"/>
    <w:rsid w:val="00174C61"/>
    <w:rsid w:val="00174E5F"/>
    <w:rsid w:val="001763CD"/>
    <w:rsid w:val="0017664F"/>
    <w:rsid w:val="00177A21"/>
    <w:rsid w:val="00183358"/>
    <w:rsid w:val="00183D79"/>
    <w:rsid w:val="0018415A"/>
    <w:rsid w:val="00185148"/>
    <w:rsid w:val="001856BA"/>
    <w:rsid w:val="001866CB"/>
    <w:rsid w:val="00186BFD"/>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C7438"/>
    <w:rsid w:val="001D0242"/>
    <w:rsid w:val="001D0651"/>
    <w:rsid w:val="001D3039"/>
    <w:rsid w:val="001D5966"/>
    <w:rsid w:val="001D5BBA"/>
    <w:rsid w:val="001D5FF1"/>
    <w:rsid w:val="001D7219"/>
    <w:rsid w:val="001E29F8"/>
    <w:rsid w:val="001E7956"/>
    <w:rsid w:val="001F1E25"/>
    <w:rsid w:val="001F2101"/>
    <w:rsid w:val="001F24FD"/>
    <w:rsid w:val="001F309E"/>
    <w:rsid w:val="001F420F"/>
    <w:rsid w:val="001F489D"/>
    <w:rsid w:val="001F6E5A"/>
    <w:rsid w:val="001F79F5"/>
    <w:rsid w:val="001F7AEE"/>
    <w:rsid w:val="00200047"/>
    <w:rsid w:val="00200D35"/>
    <w:rsid w:val="00201387"/>
    <w:rsid w:val="002020FC"/>
    <w:rsid w:val="00202B93"/>
    <w:rsid w:val="00202DAD"/>
    <w:rsid w:val="00202DF1"/>
    <w:rsid w:val="00204BA7"/>
    <w:rsid w:val="00204F07"/>
    <w:rsid w:val="00205404"/>
    <w:rsid w:val="00207416"/>
    <w:rsid w:val="002076FA"/>
    <w:rsid w:val="00207FF4"/>
    <w:rsid w:val="00211C74"/>
    <w:rsid w:val="00215AC6"/>
    <w:rsid w:val="00216025"/>
    <w:rsid w:val="00220775"/>
    <w:rsid w:val="002217B0"/>
    <w:rsid w:val="002221ED"/>
    <w:rsid w:val="0022237A"/>
    <w:rsid w:val="0022259C"/>
    <w:rsid w:val="00222AFE"/>
    <w:rsid w:val="00222FD0"/>
    <w:rsid w:val="0022376E"/>
    <w:rsid w:val="00223D58"/>
    <w:rsid w:val="002242A0"/>
    <w:rsid w:val="0022479E"/>
    <w:rsid w:val="002253A6"/>
    <w:rsid w:val="00225942"/>
    <w:rsid w:val="00226535"/>
    <w:rsid w:val="00227207"/>
    <w:rsid w:val="00227348"/>
    <w:rsid w:val="002301B1"/>
    <w:rsid w:val="00230714"/>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2E94"/>
    <w:rsid w:val="00260977"/>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245"/>
    <w:rsid w:val="002A26B7"/>
    <w:rsid w:val="002A68CD"/>
    <w:rsid w:val="002A6E99"/>
    <w:rsid w:val="002A6F0C"/>
    <w:rsid w:val="002B1EFF"/>
    <w:rsid w:val="002B206B"/>
    <w:rsid w:val="002B3E6F"/>
    <w:rsid w:val="002B41C5"/>
    <w:rsid w:val="002B4280"/>
    <w:rsid w:val="002B4D12"/>
    <w:rsid w:val="002B550A"/>
    <w:rsid w:val="002B5DEF"/>
    <w:rsid w:val="002B624D"/>
    <w:rsid w:val="002B7A36"/>
    <w:rsid w:val="002C07A2"/>
    <w:rsid w:val="002C2210"/>
    <w:rsid w:val="002C2370"/>
    <w:rsid w:val="002C4803"/>
    <w:rsid w:val="002C764E"/>
    <w:rsid w:val="002C7CCD"/>
    <w:rsid w:val="002D0288"/>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86F"/>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4B47"/>
    <w:rsid w:val="00325B75"/>
    <w:rsid w:val="00326ACC"/>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E4E"/>
    <w:rsid w:val="0036564A"/>
    <w:rsid w:val="00366B72"/>
    <w:rsid w:val="00371806"/>
    <w:rsid w:val="003731FD"/>
    <w:rsid w:val="00373336"/>
    <w:rsid w:val="00373AF9"/>
    <w:rsid w:val="00377CE0"/>
    <w:rsid w:val="0038163C"/>
    <w:rsid w:val="00381EF2"/>
    <w:rsid w:val="0038237B"/>
    <w:rsid w:val="0038240D"/>
    <w:rsid w:val="0038275D"/>
    <w:rsid w:val="00383890"/>
    <w:rsid w:val="00384C2A"/>
    <w:rsid w:val="003854DB"/>
    <w:rsid w:val="00385891"/>
    <w:rsid w:val="00385C85"/>
    <w:rsid w:val="00387023"/>
    <w:rsid w:val="00387171"/>
    <w:rsid w:val="00393AC1"/>
    <w:rsid w:val="003943B8"/>
    <w:rsid w:val="00394DC7"/>
    <w:rsid w:val="003961E7"/>
    <w:rsid w:val="00396A4B"/>
    <w:rsid w:val="003A0008"/>
    <w:rsid w:val="003A0112"/>
    <w:rsid w:val="003A1F0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D15"/>
    <w:rsid w:val="003C6365"/>
    <w:rsid w:val="003C66FF"/>
    <w:rsid w:val="003C7430"/>
    <w:rsid w:val="003C7E86"/>
    <w:rsid w:val="003D06D0"/>
    <w:rsid w:val="003D2A34"/>
    <w:rsid w:val="003D2D38"/>
    <w:rsid w:val="003D312E"/>
    <w:rsid w:val="003D3529"/>
    <w:rsid w:val="003D3631"/>
    <w:rsid w:val="003D3913"/>
    <w:rsid w:val="003D3EF4"/>
    <w:rsid w:val="003D4085"/>
    <w:rsid w:val="003D40ED"/>
    <w:rsid w:val="003D58B1"/>
    <w:rsid w:val="003D5C95"/>
    <w:rsid w:val="003D5FF1"/>
    <w:rsid w:val="003D62DB"/>
    <w:rsid w:val="003E13A7"/>
    <w:rsid w:val="003E7B03"/>
    <w:rsid w:val="003F06E8"/>
    <w:rsid w:val="003F0C88"/>
    <w:rsid w:val="003F2E01"/>
    <w:rsid w:val="003F602A"/>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942"/>
    <w:rsid w:val="004331E5"/>
    <w:rsid w:val="004334FF"/>
    <w:rsid w:val="004344C6"/>
    <w:rsid w:val="00434CE5"/>
    <w:rsid w:val="0044048B"/>
    <w:rsid w:val="004409EB"/>
    <w:rsid w:val="00442351"/>
    <w:rsid w:val="00442D67"/>
    <w:rsid w:val="00443325"/>
    <w:rsid w:val="00443BED"/>
    <w:rsid w:val="00444038"/>
    <w:rsid w:val="004451B9"/>
    <w:rsid w:val="0044783C"/>
    <w:rsid w:val="00450A12"/>
    <w:rsid w:val="00451A22"/>
    <w:rsid w:val="00452CCE"/>
    <w:rsid w:val="00453152"/>
    <w:rsid w:val="00453E2A"/>
    <w:rsid w:val="00453E79"/>
    <w:rsid w:val="00455A94"/>
    <w:rsid w:val="004576E2"/>
    <w:rsid w:val="00460653"/>
    <w:rsid w:val="00461DAC"/>
    <w:rsid w:val="00464994"/>
    <w:rsid w:val="00464A19"/>
    <w:rsid w:val="00467A64"/>
    <w:rsid w:val="004702B5"/>
    <w:rsid w:val="0047776F"/>
    <w:rsid w:val="00477C49"/>
    <w:rsid w:val="00477FD2"/>
    <w:rsid w:val="00482E77"/>
    <w:rsid w:val="00483C4C"/>
    <w:rsid w:val="00484113"/>
    <w:rsid w:val="004856C0"/>
    <w:rsid w:val="004858EB"/>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C12"/>
    <w:rsid w:val="004E1B4E"/>
    <w:rsid w:val="004E25FB"/>
    <w:rsid w:val="004E42B0"/>
    <w:rsid w:val="004E4A66"/>
    <w:rsid w:val="004E5EBB"/>
    <w:rsid w:val="004E625D"/>
    <w:rsid w:val="004F0C98"/>
    <w:rsid w:val="004F25DF"/>
    <w:rsid w:val="004F3408"/>
    <w:rsid w:val="004F77F1"/>
    <w:rsid w:val="004F7F09"/>
    <w:rsid w:val="004F7FF9"/>
    <w:rsid w:val="005005A8"/>
    <w:rsid w:val="00502EFF"/>
    <w:rsid w:val="00507348"/>
    <w:rsid w:val="005076B6"/>
    <w:rsid w:val="005113AD"/>
    <w:rsid w:val="005124FD"/>
    <w:rsid w:val="0051370B"/>
    <w:rsid w:val="00513837"/>
    <w:rsid w:val="005139AA"/>
    <w:rsid w:val="005157B4"/>
    <w:rsid w:val="00516840"/>
    <w:rsid w:val="00516A3C"/>
    <w:rsid w:val="005212EA"/>
    <w:rsid w:val="005229B2"/>
    <w:rsid w:val="00522B45"/>
    <w:rsid w:val="00523447"/>
    <w:rsid w:val="00524C91"/>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2A00"/>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31A"/>
    <w:rsid w:val="005A51B4"/>
    <w:rsid w:val="005A51E2"/>
    <w:rsid w:val="005A5532"/>
    <w:rsid w:val="005A6CBF"/>
    <w:rsid w:val="005A7769"/>
    <w:rsid w:val="005A7A29"/>
    <w:rsid w:val="005A7F85"/>
    <w:rsid w:val="005B0318"/>
    <w:rsid w:val="005B03E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80D"/>
    <w:rsid w:val="00612F38"/>
    <w:rsid w:val="006155E4"/>
    <w:rsid w:val="00615E49"/>
    <w:rsid w:val="00616B71"/>
    <w:rsid w:val="00616BC3"/>
    <w:rsid w:val="00621CDF"/>
    <w:rsid w:val="00621D5A"/>
    <w:rsid w:val="0062254A"/>
    <w:rsid w:val="006234C1"/>
    <w:rsid w:val="0062391F"/>
    <w:rsid w:val="00624F6F"/>
    <w:rsid w:val="00625FC5"/>
    <w:rsid w:val="006272D0"/>
    <w:rsid w:val="0062773F"/>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097"/>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4E08"/>
    <w:rsid w:val="006901DE"/>
    <w:rsid w:val="006904AB"/>
    <w:rsid w:val="006911D3"/>
    <w:rsid w:val="00694A09"/>
    <w:rsid w:val="00694C64"/>
    <w:rsid w:val="00694C7B"/>
    <w:rsid w:val="00694E99"/>
    <w:rsid w:val="0069507C"/>
    <w:rsid w:val="006957AA"/>
    <w:rsid w:val="00696992"/>
    <w:rsid w:val="006A0A91"/>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2C"/>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0FD6"/>
    <w:rsid w:val="007316BD"/>
    <w:rsid w:val="007323B6"/>
    <w:rsid w:val="00734AAD"/>
    <w:rsid w:val="00736134"/>
    <w:rsid w:val="00736B8F"/>
    <w:rsid w:val="00737322"/>
    <w:rsid w:val="00740BE4"/>
    <w:rsid w:val="00744C5B"/>
    <w:rsid w:val="0074736A"/>
    <w:rsid w:val="00750462"/>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289"/>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44C"/>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22A"/>
    <w:rsid w:val="007E6990"/>
    <w:rsid w:val="007E709D"/>
    <w:rsid w:val="007E79C1"/>
    <w:rsid w:val="007F137E"/>
    <w:rsid w:val="007F38A0"/>
    <w:rsid w:val="007F3964"/>
    <w:rsid w:val="007F6835"/>
    <w:rsid w:val="007F6980"/>
    <w:rsid w:val="007F739F"/>
    <w:rsid w:val="007F7AF9"/>
    <w:rsid w:val="0080011C"/>
    <w:rsid w:val="00800D00"/>
    <w:rsid w:val="00800E7D"/>
    <w:rsid w:val="00800F12"/>
    <w:rsid w:val="00801B00"/>
    <w:rsid w:val="00802287"/>
    <w:rsid w:val="00802558"/>
    <w:rsid w:val="00803E7E"/>
    <w:rsid w:val="0080433F"/>
    <w:rsid w:val="008050A6"/>
    <w:rsid w:val="00805514"/>
    <w:rsid w:val="00805531"/>
    <w:rsid w:val="008056B7"/>
    <w:rsid w:val="00805721"/>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0466"/>
    <w:rsid w:val="00843F26"/>
    <w:rsid w:val="008449C1"/>
    <w:rsid w:val="00844D3D"/>
    <w:rsid w:val="00845320"/>
    <w:rsid w:val="0084605E"/>
    <w:rsid w:val="008506F1"/>
    <w:rsid w:val="00850DBC"/>
    <w:rsid w:val="00852228"/>
    <w:rsid w:val="00852DB5"/>
    <w:rsid w:val="00853139"/>
    <w:rsid w:val="00853D5E"/>
    <w:rsid w:val="008543AB"/>
    <w:rsid w:val="00854D4E"/>
    <w:rsid w:val="008608FE"/>
    <w:rsid w:val="008612A7"/>
    <w:rsid w:val="00862010"/>
    <w:rsid w:val="00863AAB"/>
    <w:rsid w:val="00864A45"/>
    <w:rsid w:val="00864B75"/>
    <w:rsid w:val="0086547A"/>
    <w:rsid w:val="00867DA9"/>
    <w:rsid w:val="008726D2"/>
    <w:rsid w:val="00873EA6"/>
    <w:rsid w:val="00873EEA"/>
    <w:rsid w:val="00875CFC"/>
    <w:rsid w:val="00877B36"/>
    <w:rsid w:val="00880151"/>
    <w:rsid w:val="00881C9F"/>
    <w:rsid w:val="00881F14"/>
    <w:rsid w:val="00883577"/>
    <w:rsid w:val="00883AB8"/>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E73"/>
    <w:rsid w:val="008C182E"/>
    <w:rsid w:val="008C1AE2"/>
    <w:rsid w:val="008C32C0"/>
    <w:rsid w:val="008C789A"/>
    <w:rsid w:val="008D1439"/>
    <w:rsid w:val="008D1ADB"/>
    <w:rsid w:val="008D1DA6"/>
    <w:rsid w:val="008D1E68"/>
    <w:rsid w:val="008D2C5A"/>
    <w:rsid w:val="008D419B"/>
    <w:rsid w:val="008D4C0D"/>
    <w:rsid w:val="008D52DF"/>
    <w:rsid w:val="008D59EE"/>
    <w:rsid w:val="008D6004"/>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0F99"/>
    <w:rsid w:val="00905191"/>
    <w:rsid w:val="00905255"/>
    <w:rsid w:val="00905325"/>
    <w:rsid w:val="009056E5"/>
    <w:rsid w:val="00905A43"/>
    <w:rsid w:val="00905E0C"/>
    <w:rsid w:val="00907166"/>
    <w:rsid w:val="0091097A"/>
    <w:rsid w:val="00911AC8"/>
    <w:rsid w:val="00912266"/>
    <w:rsid w:val="009157BF"/>
    <w:rsid w:val="00916065"/>
    <w:rsid w:val="009174E1"/>
    <w:rsid w:val="00920A78"/>
    <w:rsid w:val="00922793"/>
    <w:rsid w:val="00922F8A"/>
    <w:rsid w:val="00922FCC"/>
    <w:rsid w:val="00925DF7"/>
    <w:rsid w:val="00926B15"/>
    <w:rsid w:val="00926CDF"/>
    <w:rsid w:val="00927BC6"/>
    <w:rsid w:val="00927F7D"/>
    <w:rsid w:val="00931029"/>
    <w:rsid w:val="009324DC"/>
    <w:rsid w:val="009337E1"/>
    <w:rsid w:val="009345A5"/>
    <w:rsid w:val="009357DB"/>
    <w:rsid w:val="0093664D"/>
    <w:rsid w:val="00937A82"/>
    <w:rsid w:val="00940CEC"/>
    <w:rsid w:val="0094296A"/>
    <w:rsid w:val="009429D7"/>
    <w:rsid w:val="00944AC5"/>
    <w:rsid w:val="00944C5A"/>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08C"/>
    <w:rsid w:val="00983C29"/>
    <w:rsid w:val="00984FA2"/>
    <w:rsid w:val="00992766"/>
    <w:rsid w:val="0099381E"/>
    <w:rsid w:val="00993F1D"/>
    <w:rsid w:val="009947AD"/>
    <w:rsid w:val="009958BD"/>
    <w:rsid w:val="00995AF6"/>
    <w:rsid w:val="009960A5"/>
    <w:rsid w:val="0099678E"/>
    <w:rsid w:val="00997198"/>
    <w:rsid w:val="009A0EF0"/>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A56"/>
    <w:rsid w:val="009B5D91"/>
    <w:rsid w:val="009C0E9E"/>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66F"/>
    <w:rsid w:val="009E05C3"/>
    <w:rsid w:val="009E0F3F"/>
    <w:rsid w:val="009E2657"/>
    <w:rsid w:val="009E3C56"/>
    <w:rsid w:val="009E3C94"/>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12D"/>
    <w:rsid w:val="00A03155"/>
    <w:rsid w:val="00A05835"/>
    <w:rsid w:val="00A0761C"/>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C03"/>
    <w:rsid w:val="00A441E3"/>
    <w:rsid w:val="00A4474E"/>
    <w:rsid w:val="00A45123"/>
    <w:rsid w:val="00A50D0A"/>
    <w:rsid w:val="00A52736"/>
    <w:rsid w:val="00A527D3"/>
    <w:rsid w:val="00A53EBF"/>
    <w:rsid w:val="00A54239"/>
    <w:rsid w:val="00A55E28"/>
    <w:rsid w:val="00A56DD7"/>
    <w:rsid w:val="00A56E57"/>
    <w:rsid w:val="00A57290"/>
    <w:rsid w:val="00A600EB"/>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87BA3"/>
    <w:rsid w:val="00A90E01"/>
    <w:rsid w:val="00A91216"/>
    <w:rsid w:val="00A91BE4"/>
    <w:rsid w:val="00A93011"/>
    <w:rsid w:val="00A946E0"/>
    <w:rsid w:val="00A953D2"/>
    <w:rsid w:val="00A96BD5"/>
    <w:rsid w:val="00AA1251"/>
    <w:rsid w:val="00AA1372"/>
    <w:rsid w:val="00AA3E12"/>
    <w:rsid w:val="00AA4C46"/>
    <w:rsid w:val="00AA633F"/>
    <w:rsid w:val="00AA698F"/>
    <w:rsid w:val="00AA712F"/>
    <w:rsid w:val="00AA7E9A"/>
    <w:rsid w:val="00AB1EC3"/>
    <w:rsid w:val="00AB2B77"/>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666"/>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FEE"/>
    <w:rsid w:val="00B40C4B"/>
    <w:rsid w:val="00B43C8E"/>
    <w:rsid w:val="00B447CA"/>
    <w:rsid w:val="00B45370"/>
    <w:rsid w:val="00B453B6"/>
    <w:rsid w:val="00B45BBE"/>
    <w:rsid w:val="00B45D77"/>
    <w:rsid w:val="00B46D92"/>
    <w:rsid w:val="00B47003"/>
    <w:rsid w:val="00B470AB"/>
    <w:rsid w:val="00B501CC"/>
    <w:rsid w:val="00B501F9"/>
    <w:rsid w:val="00B51B6E"/>
    <w:rsid w:val="00B51DAA"/>
    <w:rsid w:val="00B5234C"/>
    <w:rsid w:val="00B541A3"/>
    <w:rsid w:val="00B54EFC"/>
    <w:rsid w:val="00B555F2"/>
    <w:rsid w:val="00B618C5"/>
    <w:rsid w:val="00B65C93"/>
    <w:rsid w:val="00B663FE"/>
    <w:rsid w:val="00B67953"/>
    <w:rsid w:val="00B70CCB"/>
    <w:rsid w:val="00B720FE"/>
    <w:rsid w:val="00B73406"/>
    <w:rsid w:val="00B73964"/>
    <w:rsid w:val="00B759E2"/>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07F2B"/>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AF"/>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64AB"/>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A36"/>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5F66"/>
    <w:rsid w:val="00D5036B"/>
    <w:rsid w:val="00D51EB7"/>
    <w:rsid w:val="00D51F0A"/>
    <w:rsid w:val="00D52A85"/>
    <w:rsid w:val="00D53233"/>
    <w:rsid w:val="00D53648"/>
    <w:rsid w:val="00D553E7"/>
    <w:rsid w:val="00D55983"/>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573"/>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73D1"/>
    <w:rsid w:val="00DC1946"/>
    <w:rsid w:val="00DC250A"/>
    <w:rsid w:val="00DC6A83"/>
    <w:rsid w:val="00DD155F"/>
    <w:rsid w:val="00DD1675"/>
    <w:rsid w:val="00DD49C8"/>
    <w:rsid w:val="00DD4A09"/>
    <w:rsid w:val="00DD5423"/>
    <w:rsid w:val="00DD5869"/>
    <w:rsid w:val="00DD5C0E"/>
    <w:rsid w:val="00DE01E7"/>
    <w:rsid w:val="00DE1F18"/>
    <w:rsid w:val="00DE2A2C"/>
    <w:rsid w:val="00DE3066"/>
    <w:rsid w:val="00DE37CF"/>
    <w:rsid w:val="00DE4E21"/>
    <w:rsid w:val="00DE5104"/>
    <w:rsid w:val="00DE5987"/>
    <w:rsid w:val="00DE6062"/>
    <w:rsid w:val="00DF0712"/>
    <w:rsid w:val="00DF0F70"/>
    <w:rsid w:val="00DF3C70"/>
    <w:rsid w:val="00DF4668"/>
    <w:rsid w:val="00DF4A99"/>
    <w:rsid w:val="00DF4DCF"/>
    <w:rsid w:val="00DF66AC"/>
    <w:rsid w:val="00DF68CD"/>
    <w:rsid w:val="00E000AD"/>
    <w:rsid w:val="00E00D84"/>
    <w:rsid w:val="00E0251E"/>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40"/>
    <w:rsid w:val="00E364D5"/>
    <w:rsid w:val="00E36D38"/>
    <w:rsid w:val="00E3793E"/>
    <w:rsid w:val="00E4198C"/>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2EFF"/>
    <w:rsid w:val="00E73079"/>
    <w:rsid w:val="00E80759"/>
    <w:rsid w:val="00E80C5F"/>
    <w:rsid w:val="00E81A3E"/>
    <w:rsid w:val="00E8202C"/>
    <w:rsid w:val="00E828BB"/>
    <w:rsid w:val="00E836D3"/>
    <w:rsid w:val="00E838F8"/>
    <w:rsid w:val="00E845B0"/>
    <w:rsid w:val="00E85B92"/>
    <w:rsid w:val="00E86623"/>
    <w:rsid w:val="00E87D13"/>
    <w:rsid w:val="00E92862"/>
    <w:rsid w:val="00E93A68"/>
    <w:rsid w:val="00E94F3E"/>
    <w:rsid w:val="00E9530A"/>
    <w:rsid w:val="00E95E11"/>
    <w:rsid w:val="00EA3452"/>
    <w:rsid w:val="00EA3C96"/>
    <w:rsid w:val="00EA50A9"/>
    <w:rsid w:val="00EA64B0"/>
    <w:rsid w:val="00EA73CF"/>
    <w:rsid w:val="00EB080B"/>
    <w:rsid w:val="00EB1FF8"/>
    <w:rsid w:val="00EB3636"/>
    <w:rsid w:val="00EB41B1"/>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F3A"/>
    <w:rsid w:val="00ED593B"/>
    <w:rsid w:val="00ED5AA4"/>
    <w:rsid w:val="00ED7537"/>
    <w:rsid w:val="00EE204E"/>
    <w:rsid w:val="00EF08C9"/>
    <w:rsid w:val="00EF143F"/>
    <w:rsid w:val="00EF3B66"/>
    <w:rsid w:val="00EF40D6"/>
    <w:rsid w:val="00EF4276"/>
    <w:rsid w:val="00EF4D0E"/>
    <w:rsid w:val="00EF6B39"/>
    <w:rsid w:val="00F0107F"/>
    <w:rsid w:val="00F01E4B"/>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E11"/>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A7D"/>
    <w:rsid w:val="00F52FD4"/>
    <w:rsid w:val="00F530D6"/>
    <w:rsid w:val="00F53F69"/>
    <w:rsid w:val="00F54917"/>
    <w:rsid w:val="00F55E93"/>
    <w:rsid w:val="00F566FD"/>
    <w:rsid w:val="00F5763F"/>
    <w:rsid w:val="00F57ABF"/>
    <w:rsid w:val="00F609A6"/>
    <w:rsid w:val="00F611E4"/>
    <w:rsid w:val="00F621F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665"/>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2AC2"/>
    <w:rsid w:val="00FE38A6"/>
    <w:rsid w:val="00FE5800"/>
    <w:rsid w:val="00FE6192"/>
    <w:rsid w:val="00FE6B60"/>
    <w:rsid w:val="00FF0BFC"/>
    <w:rsid w:val="00FF2947"/>
    <w:rsid w:val="00FF2E8C"/>
    <w:rsid w:val="00FF430B"/>
    <w:rsid w:val="00FF456A"/>
    <w:rsid w:val="00FF46FA"/>
    <w:rsid w:val="00FF4BA2"/>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9E67C"/>
  <w15:docId w15:val="{C25EA817-B406-41F1-B1A6-D9D7952B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1547720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816651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md/cautare/getResults?doc_id=123036&amp;lang=ro"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egis.md/cautare/getResults?doc_id=123036&amp;lang=r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md/cautare/getResults?doc_id=123036&amp;lang=r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9F40BB-3B7B-43A2-99DD-B00B18E05F07}">
  <ds:schemaRefs>
    <ds:schemaRef ds:uri="http://schemas.openxmlformats.org/officeDocument/2006/bibliography"/>
  </ds:schemaRefs>
</ds:datastoreItem>
</file>

<file path=customXml/itemProps2.xml><?xml version="1.0" encoding="utf-8"?>
<ds:datastoreItem xmlns:ds="http://schemas.openxmlformats.org/officeDocument/2006/customXml" ds:itemID="{1101811B-D9F1-45F6-8C52-411B1D65B76A}">
  <ds:schemaRefs>
    <ds:schemaRef ds:uri="http://schemas.microsoft.com/sharepoint/v3/contenttype/forms"/>
  </ds:schemaRefs>
</ds:datastoreItem>
</file>

<file path=customXml/itemProps3.xml><?xml version="1.0" encoding="utf-8"?>
<ds:datastoreItem xmlns:ds="http://schemas.openxmlformats.org/officeDocument/2006/customXml" ds:itemID="{ACF18DF0-06E0-4D17-BD03-6F5F52AD7827}">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4.xml><?xml version="1.0" encoding="utf-8"?>
<ds:datastoreItem xmlns:ds="http://schemas.openxmlformats.org/officeDocument/2006/customXml" ds:itemID="{BF6B5D0F-6602-48FC-B5ED-4934C8769E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15096</Words>
  <Characters>86050</Characters>
  <Application>Microsoft Office Word</Application>
  <DocSecurity>0</DocSecurity>
  <Lines>717</Lines>
  <Paragraphs>201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Melnic</cp:lastModifiedBy>
  <cp:revision>2</cp:revision>
  <cp:lastPrinted>2021-06-01T11:52:00Z</cp:lastPrinted>
  <dcterms:created xsi:type="dcterms:W3CDTF">2026-07-13T21:43:00Z</dcterms:created>
  <dcterms:modified xsi:type="dcterms:W3CDTF">2026-07-13T21:43:00Z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