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lang w:val="ro-MD" w:eastAsia="ru-RU"/>
        </w:rPr>
      </w:pPr>
      <w:r w:rsidRPr="00FF430B">
        <w:rPr>
          <w:lang w:val="ro-MD" w:eastAsia="ru-RU"/>
        </w:rPr>
        <w:t>APROBAT</w:t>
      </w:r>
      <w:r w:rsidR="0072565E" w:rsidRPr="00FF430B">
        <w:rPr>
          <w:lang w:val="ro-MD" w:eastAsia="ru-RU"/>
        </w:rPr>
        <w:t>Ă</w:t>
      </w:r>
    </w:p>
    <w:p w14:paraId="2EF46595" w14:textId="77777777" w:rsidR="003961E7" w:rsidRPr="00FF430B" w:rsidRDefault="002C07A2" w:rsidP="00AF76C0">
      <w:pPr>
        <w:tabs>
          <w:tab w:val="left" w:pos="5103"/>
          <w:tab w:val="left" w:pos="10348"/>
        </w:tabs>
        <w:jc w:val="right"/>
        <w:rPr>
          <w:lang w:val="ro-MD" w:eastAsia="ru-RU"/>
        </w:rPr>
      </w:pPr>
      <w:r w:rsidRPr="00FF430B">
        <w:rPr>
          <w:lang w:val="ro-MD" w:eastAsia="ru-RU"/>
        </w:rPr>
        <w:t xml:space="preserve"> prin</w:t>
      </w:r>
      <w:r w:rsidR="003961E7" w:rsidRPr="00FF430B">
        <w:rPr>
          <w:lang w:val="ro-MD" w:eastAsia="ru-RU"/>
        </w:rPr>
        <w:t xml:space="preserve"> Ordinul </w:t>
      </w:r>
    </w:p>
    <w:p w14:paraId="53784BAB" w14:textId="383E507D" w:rsidR="003961E7" w:rsidRDefault="003961E7" w:rsidP="003961E7">
      <w:pPr>
        <w:tabs>
          <w:tab w:val="left" w:pos="5103"/>
          <w:tab w:val="left" w:pos="10348"/>
        </w:tabs>
        <w:jc w:val="right"/>
        <w:rPr>
          <w:lang w:val="ro-MD" w:eastAsia="ru-RU"/>
        </w:rPr>
      </w:pPr>
      <w:r w:rsidRPr="00FF430B">
        <w:rPr>
          <w:lang w:val="ro-MD" w:eastAsia="ru-RU"/>
        </w:rPr>
        <w:t xml:space="preserve">                                               nr.      din _________202</w:t>
      </w:r>
      <w:r w:rsidR="00AD32DD" w:rsidRPr="00FF430B">
        <w:rPr>
          <w:lang w:val="ro-MD" w:eastAsia="ru-RU"/>
        </w:rPr>
        <w:t>1</w:t>
      </w:r>
    </w:p>
    <w:p w14:paraId="49A2A71F" w14:textId="77777777" w:rsidR="008F1D40" w:rsidRPr="00FF430B" w:rsidRDefault="008F1D40" w:rsidP="003961E7">
      <w:pPr>
        <w:tabs>
          <w:tab w:val="left" w:pos="5103"/>
          <w:tab w:val="left" w:pos="10348"/>
        </w:tabs>
        <w:jc w:val="right"/>
        <w:rPr>
          <w:lang w:val="ro-MD" w:eastAsia="ru-RU"/>
        </w:rPr>
      </w:pPr>
    </w:p>
    <w:p w14:paraId="48FBB12B" w14:textId="77777777" w:rsidR="00D925B0" w:rsidRPr="00FF430B" w:rsidRDefault="00D925B0" w:rsidP="003961E7">
      <w:pPr>
        <w:tabs>
          <w:tab w:val="left" w:pos="5103"/>
          <w:tab w:val="left" w:pos="10348"/>
        </w:tabs>
        <w:jc w:val="center"/>
        <w:rPr>
          <w:lang w:val="ro-MD" w:eastAsia="ru-RU"/>
        </w:rPr>
      </w:pPr>
    </w:p>
    <w:p w14:paraId="7AC8947C" w14:textId="77777777" w:rsidR="00DA6115" w:rsidRPr="00FF430B" w:rsidRDefault="00DA6115" w:rsidP="003961E7">
      <w:pPr>
        <w:tabs>
          <w:tab w:val="left" w:pos="5103"/>
          <w:tab w:val="left" w:pos="10348"/>
        </w:tabs>
        <w:jc w:val="center"/>
        <w:rPr>
          <w:b/>
          <w:lang w:val="ro-MD" w:eastAsia="ru-RU"/>
        </w:rPr>
      </w:pPr>
    </w:p>
    <w:p w14:paraId="7BF55F64" w14:textId="77777777" w:rsidR="003961E7" w:rsidRPr="00FF430B" w:rsidRDefault="003961E7" w:rsidP="003961E7">
      <w:pPr>
        <w:tabs>
          <w:tab w:val="left" w:pos="5103"/>
          <w:tab w:val="left" w:pos="10348"/>
        </w:tabs>
        <w:jc w:val="center"/>
        <w:rPr>
          <w:b/>
          <w:lang w:val="ro-MD" w:eastAsia="ru-RU"/>
        </w:rPr>
      </w:pPr>
      <w:r w:rsidRPr="00FF430B">
        <w:rPr>
          <w:b/>
          <w:lang w:val="ro-MD" w:eastAsia="ru-RU"/>
        </w:rPr>
        <w:t>DOCUMENTAŢIA STANDARD</w:t>
      </w:r>
    </w:p>
    <w:p w14:paraId="0F597365" w14:textId="77777777" w:rsidR="003961E7" w:rsidRPr="00FF430B" w:rsidRDefault="003961E7" w:rsidP="003961E7">
      <w:pPr>
        <w:tabs>
          <w:tab w:val="left" w:pos="5103"/>
          <w:tab w:val="left" w:pos="10348"/>
        </w:tabs>
        <w:jc w:val="center"/>
        <w:rPr>
          <w:b/>
          <w:lang w:val="ro-MD" w:eastAsia="ru-RU"/>
        </w:rPr>
      </w:pPr>
      <w:r w:rsidRPr="00FF430B">
        <w:rPr>
          <w:b/>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a"/>
        <w:numPr>
          <w:ilvl w:val="0"/>
          <w:numId w:val="20"/>
        </w:numPr>
        <w:tabs>
          <w:tab w:val="clear" w:pos="1134"/>
          <w:tab w:val="left" w:pos="-284"/>
          <w:tab w:val="left" w:pos="284"/>
        </w:tabs>
        <w:spacing w:after="120"/>
        <w:ind w:left="-284" w:firstLine="284"/>
        <w:rPr>
          <w:lang w:val="ro-MD"/>
        </w:rPr>
      </w:pPr>
      <w:hyperlink r:id="rId8" w:history="1">
        <w:r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color w:val="000000" w:themeColor="text1"/>
          <w:lang w:val="ro-MD"/>
        </w:rPr>
        <w:t>Ofertantul depune garanția pentru ofertă conform</w:t>
      </w:r>
      <w:hyperlink r:id="rId9" w:history="1">
        <w:r w:rsidR="007252D3" w:rsidRPr="00FF430B">
          <w:rPr>
            <w:bCs/>
            <w:color w:val="000000" w:themeColor="text1"/>
            <w:lang w:val="ro-MD" w:eastAsia="it-IT"/>
          </w:rPr>
          <w:t xml:space="preserve"> Regulamentului privind achizițiile publice de lucrări</w:t>
        </w:r>
      </w:hyperlink>
      <w:r w:rsidR="0031215E" w:rsidRPr="00FF430B">
        <w:rPr>
          <w:lang w:val="ro-MD"/>
        </w:rPr>
        <w:t>,</w:t>
      </w:r>
      <w:r w:rsidR="007252D3" w:rsidRPr="00FF430B">
        <w:rPr>
          <w:bCs/>
          <w:color w:val="000000" w:themeColor="text1"/>
          <w:lang w:val="ro-MD" w:eastAsia="it-IT"/>
        </w:rPr>
        <w:t xml:space="preserve"> aproba</w:t>
      </w:r>
      <w:r w:rsidR="00E17AFF" w:rsidRPr="00FF430B">
        <w:rPr>
          <w:bCs/>
          <w:color w:val="000000" w:themeColor="text1"/>
          <w:lang w:val="ro-MD" w:eastAsia="it-IT"/>
        </w:rPr>
        <w:t>t prin Hotărârea Guvernului nr.</w:t>
      </w:r>
      <w:r w:rsidR="00C77AA7" w:rsidRPr="00FF430B">
        <w:rPr>
          <w:bCs/>
          <w:color w:val="000000" w:themeColor="text1"/>
          <w:lang w:val="ro-MD" w:eastAsia="it-IT"/>
        </w:rPr>
        <w:t xml:space="preserve"> </w:t>
      </w:r>
      <w:r w:rsidR="007252D3" w:rsidRPr="00FF430B">
        <w:rPr>
          <w:bCs/>
          <w:color w:val="000000" w:themeColor="text1"/>
          <w:lang w:val="ro-MD" w:eastAsia="it-IT"/>
        </w:rPr>
        <w:t>638/2020</w:t>
      </w:r>
      <w:r w:rsidR="008A3177" w:rsidRPr="00FF430B">
        <w:rPr>
          <w:bCs/>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color w:val="000000" w:themeColor="text1"/>
            <w:lang w:val="ro-MD" w:eastAsia="it-IT"/>
          </w:rPr>
          <w:t xml:space="preserve"> Regulamentul privind achizițiile publice de lucrări</w:t>
        </w:r>
      </w:hyperlink>
      <w:r w:rsidR="00E6009A" w:rsidRPr="00FF430B">
        <w:rPr>
          <w:lang w:val="ro-MD"/>
        </w:rPr>
        <w:t>,</w:t>
      </w:r>
      <w:r w:rsidR="00B91A34" w:rsidRPr="00FF430B">
        <w:rPr>
          <w:bCs/>
          <w:color w:val="000000" w:themeColor="text1"/>
          <w:lang w:val="ro-MD" w:eastAsia="it-IT"/>
        </w:rPr>
        <w:t xml:space="preserve"> aprobat prin Hotărârea Guvernului nr.</w:t>
      </w:r>
      <w:r w:rsidR="00DF4DCF">
        <w:rPr>
          <w:bCs/>
          <w:color w:val="000000" w:themeColor="text1"/>
          <w:lang w:val="ro-MD" w:eastAsia="it-IT"/>
        </w:rPr>
        <w:t xml:space="preserve"> </w:t>
      </w:r>
      <w:r w:rsidR="00B91A34" w:rsidRPr="00FF430B">
        <w:rPr>
          <w:bCs/>
          <w:color w:val="000000" w:themeColor="text1"/>
          <w:lang w:val="ro-MD" w:eastAsia="it-IT"/>
        </w:rPr>
        <w:t>638</w:t>
      </w:r>
      <w:r w:rsidR="00090D4D" w:rsidRPr="00FF430B">
        <w:rPr>
          <w:bCs/>
          <w:color w:val="000000" w:themeColor="text1"/>
          <w:lang w:val="ro-MD" w:eastAsia="it-IT"/>
        </w:rPr>
        <w:t>/</w:t>
      </w:r>
      <w:r w:rsidR="00B91A34" w:rsidRPr="00FF430B">
        <w:rPr>
          <w:bCs/>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color w:val="000000" w:themeColor="text1"/>
            <w:lang w:val="ro-MD" w:eastAsia="it-IT"/>
          </w:rPr>
          <w:t xml:space="preserve"> Regulamentul privind achizițiile publice de lucrări</w:t>
        </w:r>
      </w:hyperlink>
      <w:r w:rsidR="00C77AA7" w:rsidRPr="00FF430B">
        <w:rPr>
          <w:bCs/>
          <w:color w:val="000000" w:themeColor="text1"/>
          <w:lang w:val="ro-MD" w:eastAsia="it-IT"/>
        </w:rPr>
        <w:t>,</w:t>
      </w:r>
      <w:r w:rsidR="00B00190" w:rsidRPr="00FF430B">
        <w:rPr>
          <w:bCs/>
          <w:color w:val="000000" w:themeColor="text1"/>
          <w:lang w:val="ro-MD" w:eastAsia="it-IT"/>
        </w:rPr>
        <w:t xml:space="preserve"> aprobat prin Hotărârea Guvernului nr.</w:t>
      </w:r>
      <w:r w:rsidR="00DF4DCF">
        <w:rPr>
          <w:bCs/>
          <w:color w:val="000000" w:themeColor="text1"/>
          <w:lang w:val="ro-MD" w:eastAsia="it-IT"/>
        </w:rPr>
        <w:t xml:space="preserve"> </w:t>
      </w:r>
      <w:r w:rsidR="00B00190" w:rsidRPr="00FF430B">
        <w:rPr>
          <w:bCs/>
          <w:color w:val="000000" w:themeColor="text1"/>
          <w:lang w:val="ro-MD" w:eastAsia="it-IT"/>
        </w:rPr>
        <w:t>638</w:t>
      </w:r>
      <w:r w:rsidR="00090D4D" w:rsidRPr="00FF430B">
        <w:rPr>
          <w:bCs/>
          <w:color w:val="000000" w:themeColor="text1"/>
          <w:lang w:val="ro-MD" w:eastAsia="it-IT"/>
        </w:rPr>
        <w:t>/</w:t>
      </w:r>
      <w:r w:rsidR="00B00190" w:rsidRPr="00FF430B">
        <w:rPr>
          <w:bCs/>
          <w:color w:val="000000" w:themeColor="text1"/>
          <w:lang w:val="ro-MD" w:eastAsia="it-IT"/>
        </w:rPr>
        <w:t>2020.</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color w:val="000000" w:themeColor="text1"/>
          <w:lang w:val="ro-MD" w:eastAsia="it-IT"/>
        </w:rPr>
      </w:pPr>
      <w:r w:rsidRPr="00FF430B">
        <w:rPr>
          <w:color w:val="000000" w:themeColor="text1"/>
          <w:lang w:val="ro-MD" w:eastAsia="it-IT"/>
        </w:rPr>
        <w:t>1) rețineri succesive din plata cuvenită pentru facturile</w:t>
      </w:r>
      <w:r w:rsidR="0097477A" w:rsidRPr="00FF430B">
        <w:rPr>
          <w:color w:val="000000" w:themeColor="text1"/>
          <w:lang w:val="ro-MD" w:eastAsia="it-IT"/>
        </w:rPr>
        <w:t xml:space="preserve"> fiscale</w:t>
      </w:r>
      <w:r w:rsidRPr="00FF430B">
        <w:rPr>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color w:val="000000" w:themeColor="text1"/>
          <w:lang w:val="ro-MD" w:eastAsia="it-IT"/>
        </w:rPr>
      </w:pPr>
      <w:r w:rsidRPr="00FF430B">
        <w:rPr>
          <w:color w:val="000000" w:themeColor="text1"/>
          <w:lang w:val="ro-MD" w:eastAsia="it-IT"/>
        </w:rPr>
        <w:t>2) rețineri succesive directe din plata cuvenită pentru facturile</w:t>
      </w:r>
      <w:r w:rsidR="0097477A" w:rsidRPr="00FF430B">
        <w:rPr>
          <w:color w:val="000000" w:themeColor="text1"/>
          <w:lang w:val="ro-MD" w:eastAsia="it-IT"/>
        </w:rPr>
        <w:t xml:space="preserve"> fiscale</w:t>
      </w:r>
      <w:r w:rsidRPr="00FF430B">
        <w:rPr>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color w:val="000000" w:themeColor="text1"/>
          <w:lang w:val="ro-MD" w:eastAsia="it-IT"/>
        </w:rPr>
      </w:pPr>
      <w:r w:rsidRPr="00FF430B">
        <w:rPr>
          <w:color w:val="000000" w:themeColor="text1"/>
          <w:lang w:val="ro-MD" w:eastAsia="it-IT"/>
        </w:rPr>
        <w:t xml:space="preserve">  </w:t>
      </w:r>
      <w:r w:rsidR="00B00190" w:rsidRPr="00FF430B">
        <w:rPr>
          <w:color w:val="000000" w:themeColor="text1"/>
          <w:lang w:val="ro-MD" w:eastAsia="it-IT"/>
        </w:rPr>
        <w:t>3</w:t>
      </w:r>
      <w:r w:rsidR="00B00190" w:rsidRPr="00FF430B">
        <w:rPr>
          <w:bCs/>
          <w:color w:val="000000" w:themeColor="text1"/>
          <w:lang w:val="ro-MD" w:eastAsia="it-IT"/>
        </w:rPr>
        <w:t>) transfer pe contul</w:t>
      </w:r>
      <w:r w:rsidRPr="00FF430B">
        <w:rPr>
          <w:bCs/>
          <w:color w:val="000000" w:themeColor="text1"/>
          <w:lang w:val="ro-MD" w:eastAsia="it-IT"/>
        </w:rPr>
        <w:t xml:space="preserve"> </w:t>
      </w:r>
      <w:r w:rsidR="00B00190" w:rsidRPr="00FF430B">
        <w:rPr>
          <w:bCs/>
          <w:color w:val="000000" w:themeColor="text1"/>
          <w:lang w:val="ro-MD" w:eastAsia="it-IT"/>
        </w:rPr>
        <w:t>autorității contracta</w:t>
      </w:r>
      <w:r w:rsidR="0097477A" w:rsidRPr="00FF430B">
        <w:rPr>
          <w:bCs/>
          <w:color w:val="000000" w:themeColor="text1"/>
          <w:lang w:val="ro-MD" w:eastAsia="it-IT"/>
        </w:rPr>
        <w:t>n</w:t>
      </w:r>
      <w:r w:rsidR="00B00190" w:rsidRPr="00FF430B">
        <w:rPr>
          <w:bCs/>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color w:val="000000" w:themeColor="text1"/>
          <w:lang w:val="ro-MD" w:eastAsia="it-IT"/>
        </w:rPr>
        <w:t>99</w:t>
      </w:r>
      <w:r w:rsidR="00F75F0C" w:rsidRPr="00FF430B">
        <w:rPr>
          <w:b/>
          <w:bCs/>
          <w:color w:val="000000" w:themeColor="text1"/>
          <w:lang w:val="ro-MD" w:eastAsia="it-IT"/>
        </w:rPr>
        <w:t>.</w:t>
      </w:r>
      <w:r w:rsidR="00F75F0C" w:rsidRPr="00FF430B">
        <w:rPr>
          <w:bCs/>
          <w:color w:val="000000" w:themeColor="text1"/>
          <w:lang w:val="ro-MD" w:eastAsia="it-IT"/>
        </w:rPr>
        <w:t xml:space="preserve"> </w:t>
      </w:r>
      <w:r w:rsidR="009C11B3">
        <w:rPr>
          <w:bCs/>
          <w:color w:val="000000" w:themeColor="text1"/>
          <w:lang w:val="ro-MD" w:eastAsia="it-IT"/>
        </w:rPr>
        <w:t xml:space="preserve"> </w:t>
      </w:r>
      <w:r w:rsidR="00F75F0C" w:rsidRPr="00FF430B">
        <w:rPr>
          <w:bCs/>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sz w:val="22"/>
          <w:szCs w:val="22"/>
          <w:lang w:val="ro-MD"/>
        </w:rPr>
      </w:pPr>
      <w:r w:rsidRPr="00FF430B">
        <w:rPr>
          <w:lang w:val="ro-MD"/>
        </w:rPr>
        <w:t>Anexa nr.</w:t>
      </w:r>
      <w:r w:rsidR="00FF430B">
        <w:rPr>
          <w:lang w:val="ro-MD"/>
        </w:rPr>
        <w:t xml:space="preserve"> </w:t>
      </w:r>
      <w:r w:rsidRPr="00FF430B">
        <w:rPr>
          <w:lang w:val="ro-MD"/>
        </w:rPr>
        <w:t>1</w:t>
      </w:r>
    </w:p>
    <w:p w14:paraId="1FDC69E5" w14:textId="77777777" w:rsidR="00964783" w:rsidRPr="00FF430B" w:rsidRDefault="00964783" w:rsidP="00964783">
      <w:pPr>
        <w:jc w:val="right"/>
        <w:rPr>
          <w:lang w:val="ro-MD"/>
        </w:rPr>
      </w:pPr>
      <w:r w:rsidRPr="00FF430B">
        <w:rPr>
          <w:lang w:val="ro-MD"/>
        </w:rPr>
        <w:t xml:space="preserve">la </w:t>
      </w:r>
      <w:r w:rsidR="00843F26" w:rsidRPr="00FF430B">
        <w:rPr>
          <w:lang w:val="ro-MD"/>
        </w:rPr>
        <w:t>D</w:t>
      </w:r>
      <w:r w:rsidRPr="00FF430B">
        <w:rPr>
          <w:lang w:val="ro-MD"/>
        </w:rPr>
        <w:t>ocumentația standard nr._____</w:t>
      </w:r>
    </w:p>
    <w:p w14:paraId="65D74BE8" w14:textId="77777777" w:rsidR="00964783" w:rsidRPr="00FF430B" w:rsidRDefault="00964783" w:rsidP="00964783">
      <w:pPr>
        <w:jc w:val="right"/>
        <w:rPr>
          <w:lang w:val="ro-MD"/>
        </w:rPr>
      </w:pPr>
      <w:r w:rsidRPr="00FF430B">
        <w:rPr>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sz w:val="28"/>
          <w:szCs w:val="28"/>
          <w:lang w:val="ro-MD"/>
        </w:rPr>
      </w:pPr>
      <w:r w:rsidRPr="00FF430B">
        <w:rPr>
          <w:rFonts w:eastAsia="Calibri"/>
          <w:b/>
          <w:sz w:val="28"/>
          <w:szCs w:val="28"/>
          <w:lang w:val="ro-MD"/>
        </w:rPr>
        <w:t>ANUNȚ DE INTENȚIE</w:t>
      </w:r>
    </w:p>
    <w:p w14:paraId="3EC19802" w14:textId="77777777" w:rsidR="00615E49" w:rsidRPr="00FF430B" w:rsidRDefault="00615E49" w:rsidP="00615E49">
      <w:pPr>
        <w:spacing w:after="160" w:line="276" w:lineRule="auto"/>
        <w:jc w:val="center"/>
        <w:rPr>
          <w:rFonts w:eastAsia="Calibri"/>
          <w:lang w:val="ro-MD"/>
        </w:rPr>
      </w:pPr>
      <w:r w:rsidRPr="00FF430B">
        <w:rPr>
          <w:rFonts w:eastAsia="Calibri"/>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lang w:val="ro-MD"/>
        </w:rPr>
      </w:pPr>
      <w:r w:rsidRPr="00FF430B">
        <w:rPr>
          <w:rFonts w:eastAsia="Calibri"/>
          <w:b/>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lang w:val="ro-MD"/>
              </w:rPr>
            </w:pPr>
            <w:r w:rsidRPr="00FF430B">
              <w:rPr>
                <w:rFonts w:eastAsia="Calibri"/>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lang w:val="ro-MD"/>
              </w:rPr>
            </w:pPr>
            <w:r w:rsidRPr="00FF430B">
              <w:rPr>
                <w:rFonts w:eastAsia="Calibri"/>
                <w:lang w:val="ro-MD"/>
              </w:rPr>
              <w:t>IDNO</w:t>
            </w:r>
          </w:p>
        </w:tc>
        <w:tc>
          <w:tcPr>
            <w:tcW w:w="3969" w:type="dxa"/>
          </w:tcPr>
          <w:p w14:paraId="2B442AB8" w14:textId="77777777" w:rsidR="00615E49" w:rsidRPr="00FF430B" w:rsidRDefault="00615E49" w:rsidP="00615E49">
            <w:pPr>
              <w:spacing w:line="276" w:lineRule="auto"/>
              <w:jc w:val="both"/>
              <w:rPr>
                <w:rFonts w:eastAsia="Calibri"/>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lang w:val="ro-MD"/>
              </w:rPr>
            </w:pPr>
            <w:r w:rsidRPr="00FF430B">
              <w:rPr>
                <w:rFonts w:eastAsia="Calibri"/>
                <w:lang w:val="ro-MD"/>
              </w:rPr>
              <w:t>Adresa</w:t>
            </w:r>
          </w:p>
        </w:tc>
        <w:tc>
          <w:tcPr>
            <w:tcW w:w="3969" w:type="dxa"/>
          </w:tcPr>
          <w:p w14:paraId="4BF92C1A" w14:textId="77777777" w:rsidR="00615E49" w:rsidRPr="00FF430B" w:rsidRDefault="00615E49" w:rsidP="00615E49">
            <w:pPr>
              <w:spacing w:line="276" w:lineRule="auto"/>
              <w:jc w:val="both"/>
              <w:rPr>
                <w:rFonts w:eastAsia="Calibri"/>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lang w:val="ro-MD"/>
              </w:rPr>
            </w:pPr>
            <w:r w:rsidRPr="00FF430B">
              <w:rPr>
                <w:rFonts w:eastAsia="Calibri"/>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lang w:val="ro-MD"/>
              </w:rPr>
            </w:pPr>
            <w:r w:rsidRPr="00FF430B">
              <w:rPr>
                <w:rFonts w:eastAsia="Calibri"/>
                <w:lang w:val="ro-MD"/>
              </w:rPr>
              <w:t>Adresa de e-mail a</w:t>
            </w:r>
            <w:r w:rsidR="00615E49" w:rsidRPr="00FF430B">
              <w:rPr>
                <w:rFonts w:eastAsia="Calibri"/>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lang w:val="ro-MD"/>
              </w:rPr>
            </w:pPr>
            <w:r w:rsidRPr="00FF430B">
              <w:rPr>
                <w:rFonts w:eastAsia="Calibri"/>
                <w:lang w:val="ro-MD"/>
              </w:rPr>
              <w:t xml:space="preserve">Pagina web oficială a </w:t>
            </w:r>
            <w:r w:rsidR="00615E49" w:rsidRPr="00FF430B">
              <w:rPr>
                <w:rFonts w:eastAsia="Calibri"/>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lang w:val="ro-MD"/>
              </w:rPr>
            </w:pPr>
            <w:r w:rsidRPr="00FF430B">
              <w:rPr>
                <w:rFonts w:eastAsia="Calibri"/>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lang w:val="ro-MD"/>
              </w:rPr>
            </w:pPr>
            <w:r w:rsidRPr="00FF430B">
              <w:rPr>
                <w:rFonts w:eastAsia="Calibri"/>
                <w:lang w:val="ro-MD"/>
              </w:rPr>
              <w:t xml:space="preserve">Adresa de e-mail sau </w:t>
            </w:r>
            <w:r w:rsidR="00590C16" w:rsidRPr="00FF430B">
              <w:rPr>
                <w:rFonts w:eastAsia="Calibri"/>
                <w:lang w:val="ro-MD"/>
              </w:rPr>
              <w:t xml:space="preserve">pagina web oficială </w:t>
            </w:r>
            <w:r w:rsidRPr="00FF430B">
              <w:rPr>
                <w:rFonts w:eastAsia="Calibri"/>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sz w:val="20"/>
                <w:szCs w:val="20"/>
                <w:lang w:val="ro-MD"/>
              </w:rPr>
            </w:pPr>
            <w:r w:rsidRPr="00FF430B">
              <w:rPr>
                <w:rFonts w:eastAsia="Calibri"/>
                <w:i/>
                <w:sz w:val="20"/>
                <w:szCs w:val="20"/>
                <w:lang w:val="ro-MD"/>
              </w:rPr>
              <w:t>(În cazul în care,</w:t>
            </w:r>
            <w:r w:rsidR="006901DE" w:rsidRPr="00FF430B">
              <w:rPr>
                <w:rFonts w:eastAsia="Calibri"/>
                <w:i/>
                <w:sz w:val="20"/>
                <w:szCs w:val="20"/>
                <w:lang w:val="ro-MD"/>
              </w:rPr>
              <w:t xml:space="preserve"> din motivele prevăzute la art.</w:t>
            </w:r>
            <w:r w:rsidR="00DF4DCF">
              <w:rPr>
                <w:rFonts w:eastAsia="Calibri"/>
                <w:i/>
                <w:sz w:val="20"/>
                <w:szCs w:val="20"/>
                <w:lang w:val="ro-MD"/>
              </w:rPr>
              <w:t xml:space="preserve"> </w:t>
            </w:r>
            <w:r w:rsidR="006901DE" w:rsidRPr="00FF430B">
              <w:rPr>
                <w:rFonts w:eastAsia="Calibri"/>
                <w:i/>
                <w:sz w:val="20"/>
                <w:szCs w:val="20"/>
                <w:lang w:val="ro-MD"/>
              </w:rPr>
              <w:t>33 alin.</w:t>
            </w:r>
            <w:r w:rsidRPr="00FF430B">
              <w:rPr>
                <w:rFonts w:eastAsia="Calibri"/>
                <w:i/>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lang w:val="ro-MD"/>
              </w:rPr>
            </w:pPr>
            <w:r w:rsidRPr="00FF430B">
              <w:rPr>
                <w:rFonts w:eastAsia="Calibri"/>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sz w:val="20"/>
                <w:szCs w:val="20"/>
                <w:lang w:val="ro-MD"/>
              </w:rPr>
            </w:pPr>
            <w:r w:rsidRPr="00FF430B">
              <w:rPr>
                <w:rFonts w:eastAsia="Calibri"/>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lang w:val="ro-MD"/>
        </w:rPr>
      </w:pPr>
      <w:r w:rsidRPr="00FF430B">
        <w:rPr>
          <w:rFonts w:eastAsia="Calibri"/>
          <w:b/>
          <w:lang w:val="ro-MD"/>
        </w:rPr>
        <w:t>Informații despre obiectul achiziției</w:t>
      </w:r>
      <w:r w:rsidRPr="00FF430B">
        <w:rPr>
          <w:rFonts w:eastAsia="Calibri"/>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lang w:val="ro-MD"/>
              </w:rPr>
            </w:pPr>
            <w:r w:rsidRPr="00FF430B">
              <w:rPr>
                <w:rFonts w:eastAsia="Calibri"/>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lang w:val="ro-MD"/>
              </w:rPr>
            </w:pPr>
            <w:r w:rsidRPr="00FF430B">
              <w:rPr>
                <w:rFonts w:eastAsia="Calibri"/>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lang w:val="ro-MD"/>
              </w:rPr>
            </w:pPr>
            <w:r w:rsidRPr="00FF430B">
              <w:rPr>
                <w:rFonts w:eastAsia="Calibri"/>
                <w:lang w:val="ro-MD"/>
              </w:rPr>
              <w:t xml:space="preserve">Denumirea </w:t>
            </w:r>
            <w:r w:rsidR="00093AE5" w:rsidRPr="00FF430B">
              <w:rPr>
                <w:rFonts w:eastAsia="Calibri"/>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lang w:val="ro-MD"/>
              </w:rPr>
            </w:pPr>
            <w:r w:rsidRPr="00FF430B">
              <w:rPr>
                <w:rFonts w:eastAsia="Calibri"/>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lang w:val="ro-MD"/>
              </w:rPr>
            </w:pPr>
            <w:r w:rsidRPr="00FF430B">
              <w:rPr>
                <w:rFonts w:eastAsia="Calibri"/>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lang w:val="ro-MD"/>
              </w:rPr>
            </w:pPr>
            <w:r w:rsidRPr="00FF430B">
              <w:rPr>
                <w:rFonts w:eastAsia="Calibri"/>
                <w:lang w:val="ro-MD"/>
              </w:rPr>
              <w:t>Valoarea estimată,</w:t>
            </w:r>
            <w:r w:rsidRPr="00FF430B">
              <w:rPr>
                <w:rFonts w:eastAsia="Calibri"/>
                <w:lang w:val="ro-MD"/>
              </w:rPr>
              <w:br/>
              <w:t>fără TVA</w:t>
            </w:r>
            <w:r w:rsidRPr="00FF430B">
              <w:rPr>
                <w:rFonts w:eastAsia="Calibri"/>
                <w:i/>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lang w:val="ro-MD"/>
              </w:rPr>
            </w:pPr>
            <w:r w:rsidRPr="00FF430B">
              <w:rPr>
                <w:rFonts w:eastAsia="Calibri"/>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lang w:val="ro-MD"/>
              </w:rPr>
            </w:pPr>
            <w:r w:rsidRPr="00FF430B">
              <w:rPr>
                <w:rFonts w:eastAsia="Calibri"/>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lang w:val="ro-MD"/>
              </w:rPr>
            </w:pPr>
            <w:r w:rsidRPr="00FF430B">
              <w:rPr>
                <w:rFonts w:eastAsia="Calibri"/>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lang w:val="ro-MD"/>
              </w:rPr>
            </w:pPr>
            <w:r w:rsidRPr="00FF430B">
              <w:rPr>
                <w:rFonts w:eastAsia="Calibri"/>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lang w:val="ro-MD"/>
        </w:rPr>
      </w:pPr>
      <w:r w:rsidRPr="00FF430B">
        <w:rPr>
          <w:rFonts w:eastAsia="Calibri"/>
          <w:b/>
          <w:lang w:val="ro-MD"/>
        </w:rPr>
        <w:t xml:space="preserve">Condiții de participare </w:t>
      </w:r>
      <w:r w:rsidRPr="00FF430B">
        <w:rPr>
          <w:rFonts w:eastAsia="Calibri"/>
          <w:i/>
          <w:lang w:val="ro-MD"/>
        </w:rPr>
        <w:t>(în măsura în care sunt deja cunoscute)</w:t>
      </w:r>
      <w:r w:rsidRPr="00FF430B">
        <w:rPr>
          <w:rFonts w:eastAsia="Calibri"/>
          <w:b/>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lang w:val="ro-MD"/>
              </w:rPr>
            </w:pPr>
            <w:r w:rsidRPr="00FF430B">
              <w:rPr>
                <w:rFonts w:eastAsia="Calibri"/>
                <w:lang w:val="ro-MD"/>
              </w:rPr>
              <w:t>Nu □</w:t>
            </w:r>
          </w:p>
          <w:p w14:paraId="44E8E8B0"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lang w:val="ro-MD"/>
              </w:rPr>
            </w:pPr>
            <w:r w:rsidRPr="00FF430B">
              <w:rPr>
                <w:rFonts w:eastAsia="Calibri"/>
                <w:lang w:val="ro-MD"/>
              </w:rPr>
              <w:t xml:space="preserve">Prestarea serviciului este rezervată unei anumite profesii în temeiul unor </w:t>
            </w:r>
            <w:r w:rsidR="00A57290" w:rsidRPr="00FF430B">
              <w:rPr>
                <w:rFonts w:eastAsia="Calibri"/>
                <w:lang w:val="ro-MD"/>
              </w:rPr>
              <w:t>legi</w:t>
            </w:r>
            <w:r w:rsidRPr="00FF430B">
              <w:rPr>
                <w:rFonts w:eastAsia="Calibri"/>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lang w:val="ro-MD"/>
              </w:rPr>
            </w:pPr>
            <w:r w:rsidRPr="00FF430B">
              <w:rPr>
                <w:rFonts w:eastAsia="Calibri"/>
                <w:lang w:val="ro-MD"/>
              </w:rPr>
              <w:t>Nu □</w:t>
            </w:r>
          </w:p>
          <w:p w14:paraId="17D7174B"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sz w:val="20"/>
                <w:szCs w:val="20"/>
                <w:lang w:val="ro-MD"/>
              </w:rPr>
            </w:pPr>
          </w:p>
          <w:p w14:paraId="5E0BD34D" w14:textId="77777777" w:rsidR="00615E49" w:rsidRPr="00FF430B" w:rsidRDefault="00615E49" w:rsidP="00615E49">
            <w:pPr>
              <w:spacing w:line="276" w:lineRule="auto"/>
              <w:contextualSpacing/>
              <w:jc w:val="both"/>
              <w:rPr>
                <w:rFonts w:eastAsia="Calibri"/>
                <w:lang w:val="ro-MD"/>
              </w:rPr>
            </w:pPr>
          </w:p>
          <w:p w14:paraId="06B60E1D" w14:textId="77777777" w:rsidR="00615E49" w:rsidRPr="00FF430B" w:rsidRDefault="00615E49" w:rsidP="00615E49">
            <w:pPr>
              <w:spacing w:line="276" w:lineRule="auto"/>
              <w:contextualSpacing/>
              <w:jc w:val="both"/>
              <w:rPr>
                <w:rFonts w:eastAsia="Calibri"/>
                <w:lang w:val="ro-MD"/>
              </w:rPr>
            </w:pPr>
          </w:p>
        </w:tc>
      </w:tr>
    </w:tbl>
    <w:p w14:paraId="60D977D2" w14:textId="77777777" w:rsidR="00006D6D" w:rsidRDefault="00006D6D" w:rsidP="00006D6D">
      <w:pPr>
        <w:spacing w:before="240" w:after="160" w:line="276" w:lineRule="auto"/>
        <w:ind w:left="1080"/>
        <w:jc w:val="both"/>
        <w:rPr>
          <w:rFonts w:eastAsia="Calibri"/>
          <w:b/>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lang w:val="ro-MD"/>
        </w:rPr>
      </w:pPr>
      <w:r w:rsidRPr="00FF430B">
        <w:rPr>
          <w:rFonts w:eastAsia="Calibri"/>
          <w:b/>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Acord-cadru □</w:t>
            </w:r>
          </w:p>
          <w:p w14:paraId="61EE9057"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lang w:val="ro-MD" w:eastAsia="zh-CN"/>
              </w:rPr>
            </w:pPr>
            <w:r w:rsidRPr="00FF430B">
              <w:rPr>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lang w:val="ro-MD"/>
              </w:rPr>
            </w:pPr>
            <w:r w:rsidRPr="00FF430B">
              <w:rPr>
                <w:i/>
                <w:lang w:val="ro-MD" w:eastAsia="zh-CN"/>
              </w:rPr>
              <w:t xml:space="preserve">(Numai în cazul anunțurilor transmise spre publicare în </w:t>
            </w:r>
            <w:r w:rsidR="00F460DA" w:rsidRPr="00FF430B">
              <w:rPr>
                <w:i/>
                <w:lang w:val="ro-MD" w:eastAsia="zh-CN"/>
              </w:rPr>
              <w:t>Jurn</w:t>
            </w:r>
            <w:r w:rsidR="001C439F" w:rsidRPr="00FF430B">
              <w:rPr>
                <w:i/>
                <w:lang w:val="ro-MD" w:eastAsia="zh-CN"/>
              </w:rPr>
              <w:t>alul Oficial al Uniunii Europene</w:t>
            </w:r>
            <w:r w:rsidRPr="00FF430B">
              <w:rPr>
                <w:i/>
                <w:lang w:val="ro-MD" w:eastAsia="zh-CN"/>
              </w:rPr>
              <w:t>)</w:t>
            </w:r>
          </w:p>
        </w:tc>
        <w:tc>
          <w:tcPr>
            <w:tcW w:w="4111" w:type="dxa"/>
          </w:tcPr>
          <w:p w14:paraId="3196A1EF" w14:textId="77777777" w:rsidR="00615E49" w:rsidRPr="00FF430B" w:rsidRDefault="00615E49" w:rsidP="00615E49">
            <w:pPr>
              <w:spacing w:line="276" w:lineRule="auto"/>
              <w:jc w:val="both"/>
              <w:rPr>
                <w:rFonts w:eastAsia="Calibri"/>
                <w:lang w:val="ro-MD"/>
              </w:rPr>
            </w:pPr>
            <w:r w:rsidRPr="00FF430B">
              <w:rPr>
                <w:rFonts w:eastAsia="Calibri"/>
                <w:lang w:val="ro-MD"/>
              </w:rPr>
              <w:t>Nu □</w:t>
            </w:r>
          </w:p>
          <w:p w14:paraId="7ACF215E" w14:textId="77777777" w:rsidR="00615E49" w:rsidRPr="00FF430B" w:rsidRDefault="00615E49" w:rsidP="00615E49">
            <w:pPr>
              <w:spacing w:line="276" w:lineRule="auto"/>
              <w:contextualSpacing/>
              <w:jc w:val="both"/>
              <w:rPr>
                <w:rFonts w:eastAsia="Calibri"/>
                <w:lang w:val="ro-MD"/>
              </w:rPr>
            </w:pPr>
            <w:r w:rsidRPr="00FF430B">
              <w:rPr>
                <w:rFonts w:eastAsia="Calibri"/>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lang w:val="ro-MD"/>
              </w:rPr>
            </w:pPr>
            <w:r w:rsidRPr="00FF430B">
              <w:rPr>
                <w:rFonts w:eastAsia="Calibri"/>
                <w:lang w:val="ro-MD"/>
              </w:rPr>
              <w:t>Agenția Națională pentru Soluționarea Contestațiilor</w:t>
            </w:r>
          </w:p>
          <w:p w14:paraId="274F40B5" w14:textId="77777777" w:rsidR="00615E49" w:rsidRPr="00FF430B" w:rsidRDefault="00615E49" w:rsidP="00615E49">
            <w:pPr>
              <w:spacing w:line="276" w:lineRule="auto"/>
              <w:contextualSpacing/>
              <w:jc w:val="both"/>
              <w:rPr>
                <w:lang w:val="ro-MD" w:eastAsia="zh-CN"/>
              </w:rPr>
            </w:pPr>
          </w:p>
        </w:tc>
        <w:tc>
          <w:tcPr>
            <w:tcW w:w="4111" w:type="dxa"/>
          </w:tcPr>
          <w:p w14:paraId="26721F38" w14:textId="77777777" w:rsidR="00615E49" w:rsidRPr="00FF430B" w:rsidRDefault="00615E49" w:rsidP="00615E49">
            <w:pPr>
              <w:spacing w:line="276" w:lineRule="auto"/>
              <w:jc w:val="both"/>
              <w:rPr>
                <w:rFonts w:eastAsia="Calibri"/>
                <w:lang w:val="ro-MD"/>
              </w:rPr>
            </w:pPr>
            <w:r w:rsidRPr="00FF430B">
              <w:rPr>
                <w:rFonts w:eastAsia="Calibri"/>
                <w:lang w:val="ro-MD"/>
              </w:rPr>
              <w:t>mun. Chișinău, bd. Ștefan cel Mare și Sfânt, 124, MD-2001;</w:t>
            </w:r>
          </w:p>
          <w:p w14:paraId="03247B6B" w14:textId="77777777" w:rsidR="00615E49" w:rsidRPr="00FF430B" w:rsidRDefault="00615E49" w:rsidP="00615E49">
            <w:pPr>
              <w:spacing w:line="276" w:lineRule="auto"/>
              <w:jc w:val="both"/>
              <w:rPr>
                <w:rFonts w:eastAsia="Calibri"/>
                <w:lang w:val="ro-MD"/>
              </w:rPr>
            </w:pPr>
            <w:r w:rsidRPr="00FF430B">
              <w:rPr>
                <w:rFonts w:eastAsia="Calibri"/>
                <w:lang w:val="ro-MD"/>
              </w:rPr>
              <w:t xml:space="preserve">tel/fax: (022) 820 652, 820-651 </w:t>
            </w:r>
          </w:p>
          <w:p w14:paraId="299F63B5" w14:textId="77777777" w:rsidR="00615E49" w:rsidRPr="00FF430B" w:rsidRDefault="00615E49" w:rsidP="00615E49">
            <w:pPr>
              <w:spacing w:line="276" w:lineRule="auto"/>
              <w:jc w:val="both"/>
              <w:rPr>
                <w:rFonts w:eastAsia="Calibri"/>
                <w:color w:val="0563C1"/>
                <w:u w:val="single"/>
                <w:lang w:val="ro-MD"/>
              </w:rPr>
            </w:pPr>
            <w:r w:rsidRPr="00FF430B">
              <w:rPr>
                <w:rFonts w:eastAsia="Calibri"/>
                <w:lang w:val="ro-MD"/>
              </w:rPr>
              <w:t xml:space="preserve">e-mail: </w:t>
            </w:r>
            <w:hyperlink r:id="rId12" w:history="1">
              <w:r w:rsidRPr="00FF430B">
                <w:rPr>
                  <w:rFonts w:eastAsia="Calibri"/>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lang w:val="ro-MD"/>
              </w:rPr>
            </w:pPr>
            <w:r w:rsidRPr="00FF430B">
              <w:rPr>
                <w:rFonts w:eastAsia="Calibri"/>
                <w:lang w:val="ro-MD"/>
              </w:rPr>
              <w:t xml:space="preserve">pagina web: </w:t>
            </w:r>
            <w:r w:rsidRPr="00FF430B">
              <w:rPr>
                <w:rFonts w:eastAsia="Calibri"/>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lang w:val="ro-MD" w:eastAsia="zh-CN"/>
              </w:rPr>
            </w:pPr>
            <w:r w:rsidRPr="00FF430B">
              <w:rPr>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lang w:val="ro-MD"/>
              </w:rPr>
            </w:pPr>
          </w:p>
          <w:p w14:paraId="240B3832" w14:textId="77777777" w:rsidR="00615E49" w:rsidRPr="00FF430B" w:rsidRDefault="00615E49" w:rsidP="00615E49">
            <w:pPr>
              <w:spacing w:line="276" w:lineRule="auto"/>
              <w:jc w:val="both"/>
              <w:rPr>
                <w:rFonts w:eastAsia="Calibri"/>
                <w:lang w:val="ro-MD"/>
              </w:rPr>
            </w:pPr>
          </w:p>
        </w:tc>
      </w:tr>
    </w:tbl>
    <w:p w14:paraId="4E07C8D4" w14:textId="77777777" w:rsidR="00615E49" w:rsidRPr="00FF430B" w:rsidRDefault="00615E49" w:rsidP="00615E49">
      <w:pPr>
        <w:spacing w:after="160" w:line="276" w:lineRule="auto"/>
        <w:jc w:val="both"/>
        <w:rPr>
          <w:rFonts w:eastAsia="Calibri"/>
          <w:lang w:val="ro-MD"/>
        </w:rPr>
      </w:pPr>
    </w:p>
    <w:p w14:paraId="1BB03F70" w14:textId="77777777" w:rsidR="00615E49" w:rsidRPr="00FF430B" w:rsidRDefault="00615E49" w:rsidP="00615E49">
      <w:pPr>
        <w:spacing w:before="120" w:after="120" w:line="276" w:lineRule="auto"/>
        <w:ind w:firstLine="567"/>
        <w:rPr>
          <w:rFonts w:eastAsia="Calibri"/>
          <w:b/>
          <w:lang w:val="ro-MD"/>
        </w:rPr>
      </w:pPr>
      <w:r w:rsidRPr="00FF430B">
        <w:rPr>
          <w:rFonts w:eastAsia="Calibri"/>
          <w:b/>
          <w:lang w:val="ro-MD"/>
        </w:rPr>
        <w:t>Conducătorul grupului de lucru:  _______________</w:t>
      </w:r>
      <w:r w:rsidR="006B1C7D" w:rsidRPr="00FF430B">
        <w:rPr>
          <w:rFonts w:eastAsia="Calibri"/>
          <w:b/>
          <w:lang w:val="ro-MD"/>
        </w:rPr>
        <w:t xml:space="preserve">____________                </w:t>
      </w:r>
    </w:p>
    <w:p w14:paraId="537E7E08" w14:textId="77777777" w:rsidR="00615E49" w:rsidRPr="00FF430B" w:rsidRDefault="00615E49" w:rsidP="00615E49">
      <w:pPr>
        <w:spacing w:after="160" w:line="276" w:lineRule="auto"/>
        <w:jc w:val="both"/>
        <w:rPr>
          <w:rFonts w:eastAsia="Calibri"/>
          <w:lang w:val="ro-MD"/>
        </w:rPr>
      </w:pPr>
    </w:p>
    <w:p w14:paraId="36B5EAA6" w14:textId="77777777" w:rsidR="00615E49" w:rsidRPr="00FF430B" w:rsidRDefault="00615E49" w:rsidP="00615E49">
      <w:pPr>
        <w:spacing w:after="160" w:line="276" w:lineRule="auto"/>
        <w:jc w:val="both"/>
        <w:rPr>
          <w:rFonts w:eastAsia="Calibri"/>
          <w:lang w:val="ro-MD"/>
        </w:rPr>
      </w:pPr>
    </w:p>
    <w:p w14:paraId="7BF7B1CD" w14:textId="75F18445" w:rsidR="00615E49" w:rsidRPr="00FF430B" w:rsidRDefault="00615E49" w:rsidP="00615E49">
      <w:pPr>
        <w:spacing w:after="160" w:line="276" w:lineRule="auto"/>
        <w:jc w:val="both"/>
        <w:rPr>
          <w:rFonts w:eastAsia="Calibri"/>
          <w:i/>
          <w:lang w:val="ro-MD"/>
        </w:rPr>
      </w:pPr>
      <w:r w:rsidRPr="00FF430B">
        <w:rPr>
          <w:rFonts w:eastAsia="Calibri"/>
          <w:b/>
          <w:i/>
          <w:color w:val="FF0000"/>
          <w:lang w:val="ro-MD"/>
        </w:rPr>
        <w:t>Notă:</w:t>
      </w:r>
      <w:r w:rsidR="00FE38A6" w:rsidRPr="00FF430B">
        <w:rPr>
          <w:rFonts w:eastAsia="Calibri"/>
          <w:b/>
          <w:i/>
          <w:color w:val="FF0000"/>
          <w:lang w:val="ro-MD"/>
        </w:rPr>
        <w:t xml:space="preserve"> </w:t>
      </w:r>
      <w:r w:rsidRPr="00FF430B">
        <w:rPr>
          <w:rFonts w:eastAsia="Calibri"/>
          <w:i/>
          <w:lang w:val="ro-MD"/>
        </w:rPr>
        <w:t>A</w:t>
      </w:r>
      <w:r w:rsidRPr="00FF430B">
        <w:rPr>
          <w:rFonts w:eastAsia="Calibri"/>
          <w:i/>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color w:val="000000"/>
          <w:bdr w:val="none" w:sz="0" w:space="0" w:color="auto" w:frame="1"/>
          <w:shd w:val="clear" w:color="auto" w:fill="FFFFFF"/>
          <w:lang w:val="ro-MD"/>
        </w:rPr>
        <w:t>/</w:t>
      </w:r>
      <w:r w:rsidRPr="00FF430B">
        <w:rPr>
          <w:rFonts w:eastAsia="Calibri"/>
          <w:i/>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sz w:val="22"/>
          <w:szCs w:val="22"/>
          <w:lang w:val="ro-MD"/>
        </w:rPr>
      </w:pPr>
    </w:p>
    <w:p w14:paraId="37E48204" w14:textId="77777777" w:rsidR="00B65C93" w:rsidRPr="00FF430B" w:rsidRDefault="00B65C93" w:rsidP="00615E49">
      <w:pPr>
        <w:spacing w:after="160" w:line="276" w:lineRule="auto"/>
        <w:rPr>
          <w:rFonts w:ascii="Calibri" w:eastAsia="Calibri" w:hAnsi="Calibri"/>
          <w:sz w:val="22"/>
          <w:szCs w:val="22"/>
          <w:lang w:val="ro-MD"/>
        </w:rPr>
      </w:pPr>
    </w:p>
    <w:p w14:paraId="545C9457" w14:textId="77777777" w:rsidR="000E4D7D" w:rsidRPr="00FF430B" w:rsidRDefault="000E4D7D" w:rsidP="00615E49">
      <w:pPr>
        <w:spacing w:after="160" w:line="276" w:lineRule="auto"/>
        <w:rPr>
          <w:rFonts w:ascii="Calibri" w:eastAsia="Calibri" w:hAnsi="Calibri"/>
          <w:sz w:val="22"/>
          <w:szCs w:val="22"/>
          <w:lang w:val="ro-MD"/>
        </w:rPr>
      </w:pPr>
    </w:p>
    <w:p w14:paraId="7EB3B2FB" w14:textId="77777777" w:rsidR="000E4D7D" w:rsidRPr="00FF430B" w:rsidRDefault="000E4D7D" w:rsidP="00615E49">
      <w:pPr>
        <w:spacing w:after="160" w:line="276" w:lineRule="auto"/>
        <w:rPr>
          <w:rFonts w:ascii="Calibri" w:eastAsia="Calibri" w:hAnsi="Calibri"/>
          <w:sz w:val="22"/>
          <w:szCs w:val="22"/>
          <w:lang w:val="ro-MD"/>
        </w:rPr>
      </w:pPr>
    </w:p>
    <w:p w14:paraId="4EE63E2B" w14:textId="77777777" w:rsidR="000E4D7D" w:rsidRPr="00FF430B" w:rsidRDefault="000E4D7D" w:rsidP="00615E49">
      <w:pPr>
        <w:spacing w:after="160" w:line="276" w:lineRule="auto"/>
        <w:rPr>
          <w:rFonts w:ascii="Calibri" w:eastAsia="Calibri" w:hAnsi="Calibri"/>
          <w:sz w:val="22"/>
          <w:szCs w:val="22"/>
          <w:lang w:val="ro-MD"/>
        </w:rPr>
      </w:pPr>
    </w:p>
    <w:p w14:paraId="71EBE28B" w14:textId="77777777" w:rsidR="000E4D7D" w:rsidRPr="00FF430B" w:rsidRDefault="000E4D7D" w:rsidP="00615E49">
      <w:pPr>
        <w:spacing w:after="160" w:line="276" w:lineRule="auto"/>
        <w:rPr>
          <w:rFonts w:ascii="Calibri" w:eastAsia="Calibri" w:hAnsi="Calibri"/>
          <w:sz w:val="22"/>
          <w:szCs w:val="22"/>
          <w:lang w:val="ro-MD"/>
        </w:rPr>
      </w:pPr>
    </w:p>
    <w:p w14:paraId="015ED00F" w14:textId="77777777" w:rsidR="000E4D7D" w:rsidRPr="00FF430B" w:rsidRDefault="000E4D7D" w:rsidP="00615E49">
      <w:pPr>
        <w:spacing w:after="160" w:line="276" w:lineRule="auto"/>
        <w:rPr>
          <w:rFonts w:ascii="Calibri" w:eastAsia="Calibri" w:hAnsi="Calibri"/>
          <w:sz w:val="22"/>
          <w:szCs w:val="22"/>
          <w:lang w:val="ro-MD"/>
        </w:rPr>
      </w:pPr>
    </w:p>
    <w:p w14:paraId="2D606FBF" w14:textId="77777777" w:rsidR="000E4D7D" w:rsidRDefault="000E4D7D" w:rsidP="00615E49">
      <w:pPr>
        <w:spacing w:after="160" w:line="276" w:lineRule="auto"/>
        <w:rPr>
          <w:rFonts w:ascii="Calibri" w:eastAsia="Calibri" w:hAnsi="Calibri"/>
          <w:sz w:val="22"/>
          <w:szCs w:val="22"/>
          <w:lang w:val="ro-MD"/>
        </w:rPr>
      </w:pPr>
    </w:p>
    <w:p w14:paraId="62402D5F" w14:textId="77777777" w:rsidR="00B35E0E" w:rsidRDefault="00B35E0E" w:rsidP="00615E49">
      <w:pPr>
        <w:spacing w:after="160" w:line="276" w:lineRule="auto"/>
        <w:rPr>
          <w:rFonts w:ascii="Calibri" w:eastAsia="Calibri" w:hAnsi="Calibri"/>
          <w:sz w:val="22"/>
          <w:szCs w:val="22"/>
          <w:lang w:val="ro-MD"/>
        </w:rPr>
      </w:pPr>
    </w:p>
    <w:p w14:paraId="119B03D4" w14:textId="77777777" w:rsidR="00B35E0E" w:rsidRDefault="00B35E0E" w:rsidP="00615E49">
      <w:pPr>
        <w:spacing w:after="160" w:line="276" w:lineRule="auto"/>
        <w:rPr>
          <w:rFonts w:ascii="Calibri" w:eastAsia="Calibri" w:hAnsi="Calibri"/>
          <w:sz w:val="22"/>
          <w:szCs w:val="22"/>
          <w:lang w:val="ro-MD"/>
        </w:rPr>
      </w:pPr>
    </w:p>
    <w:p w14:paraId="152EC482" w14:textId="77777777" w:rsidR="00B35E0E" w:rsidRPr="00FF430B" w:rsidRDefault="00B35E0E" w:rsidP="00615E49">
      <w:pPr>
        <w:spacing w:after="160" w:line="276" w:lineRule="auto"/>
        <w:rPr>
          <w:rFonts w:ascii="Calibri" w:eastAsia="Calibri" w:hAnsi="Calibri"/>
          <w:sz w:val="22"/>
          <w:szCs w:val="22"/>
          <w:lang w:val="ro-MD"/>
        </w:rPr>
      </w:pPr>
    </w:p>
    <w:p w14:paraId="67ABB0E0" w14:textId="77777777" w:rsidR="000E4D7D" w:rsidRPr="00FF430B" w:rsidRDefault="000E4D7D" w:rsidP="00615E49">
      <w:pPr>
        <w:spacing w:after="160" w:line="276" w:lineRule="auto"/>
        <w:rPr>
          <w:rFonts w:ascii="Calibri" w:eastAsia="Calibri" w:hAnsi="Calibri"/>
          <w:sz w:val="22"/>
          <w:szCs w:val="22"/>
          <w:lang w:val="ro-MD"/>
        </w:rPr>
      </w:pPr>
    </w:p>
    <w:p w14:paraId="40AD7973" w14:textId="77777777" w:rsidR="000E4D7D" w:rsidRPr="00FF430B" w:rsidRDefault="000E4D7D" w:rsidP="00615E49">
      <w:pPr>
        <w:spacing w:after="160" w:line="276" w:lineRule="auto"/>
        <w:rPr>
          <w:rFonts w:ascii="Calibri" w:eastAsia="Calibri" w:hAnsi="Calibri"/>
          <w:sz w:val="22"/>
          <w:szCs w:val="22"/>
          <w:lang w:val="ro-MD"/>
        </w:rPr>
      </w:pPr>
    </w:p>
    <w:p w14:paraId="651B96C0" w14:textId="77777777" w:rsidR="00B35E0E" w:rsidRDefault="00B35E0E" w:rsidP="00615E49">
      <w:pPr>
        <w:spacing w:after="160" w:line="276" w:lineRule="auto"/>
        <w:rPr>
          <w:rFonts w:ascii="Calibri" w:eastAsia="Calibri" w:hAnsi="Calibri"/>
          <w:sz w:val="22"/>
          <w:szCs w:val="22"/>
          <w:lang w:val="ro-MD"/>
        </w:rPr>
        <w:sectPr w:rsidR="00B35E0E" w:rsidSect="00837D1C">
          <w:footerReference w:type="first" r:id="rId13"/>
          <w:pgSz w:w="11906" w:h="16838" w:code="9"/>
          <w:pgMar w:top="426" w:right="1134" w:bottom="851" w:left="1276" w:header="720" w:footer="510" w:gutter="0"/>
          <w:cols w:space="720"/>
          <w:titlePg/>
          <w:docGrid w:linePitch="326"/>
        </w:sectPr>
      </w:pPr>
    </w:p>
    <w:p w14:paraId="5A18FA81" w14:textId="77777777" w:rsidR="000E4D7D" w:rsidRPr="00FF430B" w:rsidRDefault="000E4D7D" w:rsidP="00615E49">
      <w:pPr>
        <w:spacing w:after="160" w:line="276" w:lineRule="auto"/>
        <w:rPr>
          <w:rFonts w:ascii="Calibri" w:eastAsia="Calibri" w:hAnsi="Calibri"/>
          <w:sz w:val="22"/>
          <w:szCs w:val="22"/>
          <w:lang w:val="ro-MD"/>
        </w:rPr>
      </w:pPr>
    </w:p>
    <w:p w14:paraId="010D90CC" w14:textId="2F9A3750" w:rsidR="00B35E0E" w:rsidRPr="00B35E0E" w:rsidRDefault="00B35E0E" w:rsidP="00B35E0E">
      <w:pPr>
        <w:pStyle w:val="4"/>
        <w:jc w:val="right"/>
        <w:rPr>
          <w:b w:val="0"/>
          <w:bCs/>
        </w:rPr>
      </w:pPr>
      <w:r w:rsidRPr="00B35E0E">
        <w:rPr>
          <w:b w:val="0"/>
          <w:bCs/>
        </w:rPr>
        <w:t>An</w:t>
      </w:r>
      <w:r w:rsidR="0033734B" w:rsidRPr="00B35E0E">
        <w:rPr>
          <w:b w:val="0"/>
          <w:bCs/>
        </w:rPr>
        <w:t>exa nr. 2</w:t>
      </w:r>
    </w:p>
    <w:p w14:paraId="2BC1FC2B" w14:textId="77777777" w:rsidR="00B35E0E" w:rsidRPr="00B35E0E" w:rsidRDefault="0033734B" w:rsidP="00B35E0E">
      <w:pPr>
        <w:pStyle w:val="4"/>
        <w:jc w:val="right"/>
        <w:rPr>
          <w:b w:val="0"/>
          <w:bCs/>
        </w:rPr>
      </w:pPr>
      <w:r w:rsidRPr="00B35E0E">
        <w:rPr>
          <w:b w:val="0"/>
          <w:bCs/>
        </w:rPr>
        <w:t xml:space="preserve"> la Documentația standard nr._115_ </w:t>
      </w:r>
    </w:p>
    <w:p w14:paraId="7C85D3C3" w14:textId="00788CE6" w:rsidR="0033734B" w:rsidRPr="00B35E0E" w:rsidRDefault="0033734B" w:rsidP="00B35E0E">
      <w:pPr>
        <w:pStyle w:val="4"/>
        <w:jc w:val="right"/>
        <w:rPr>
          <w:b w:val="0"/>
          <w:bCs/>
          <w:u w:val="single"/>
        </w:rPr>
      </w:pPr>
      <w:r w:rsidRPr="00B35E0E">
        <w:rPr>
          <w:b w:val="0"/>
          <w:bCs/>
        </w:rPr>
        <w:t>din “</w:t>
      </w:r>
      <w:r w:rsidRPr="00B35E0E">
        <w:rPr>
          <w:b w:val="0"/>
          <w:bCs/>
          <w:spacing w:val="80"/>
          <w:w w:val="150"/>
          <w:u w:val="single"/>
        </w:rPr>
        <w:t xml:space="preserve"> </w:t>
      </w:r>
      <w:r w:rsidRPr="00B35E0E">
        <w:rPr>
          <w:b w:val="0"/>
          <w:bCs/>
        </w:rPr>
        <w:t>15</w:t>
      </w:r>
      <w:r w:rsidRPr="00B35E0E">
        <w:rPr>
          <w:b w:val="0"/>
          <w:bCs/>
          <w:spacing w:val="80"/>
          <w:w w:val="150"/>
          <w:u w:val="single"/>
        </w:rPr>
        <w:t xml:space="preserve"> </w:t>
      </w:r>
      <w:r w:rsidRPr="00B35E0E">
        <w:rPr>
          <w:b w:val="0"/>
          <w:bCs/>
        </w:rPr>
        <w:t xml:space="preserve">” </w:t>
      </w:r>
      <w:r w:rsidRPr="00B35E0E">
        <w:rPr>
          <w:b w:val="0"/>
          <w:bCs/>
          <w:spacing w:val="80"/>
          <w:w w:val="150"/>
          <w:u w:val="single"/>
        </w:rPr>
        <w:t xml:space="preserve"> </w:t>
      </w:r>
      <w:r w:rsidRPr="00B35E0E">
        <w:rPr>
          <w:b w:val="0"/>
          <w:bCs/>
        </w:rPr>
        <w:t>09</w:t>
      </w:r>
      <w:r w:rsidRPr="00B35E0E">
        <w:rPr>
          <w:b w:val="0"/>
          <w:bCs/>
          <w:u w:val="single"/>
        </w:rPr>
        <w:tab/>
      </w:r>
      <w:r w:rsidRPr="00B35E0E">
        <w:rPr>
          <w:b w:val="0"/>
          <w:bCs/>
          <w:spacing w:val="-4"/>
        </w:rPr>
        <w:t>2021</w:t>
      </w:r>
      <w:r w:rsidRPr="00B35E0E">
        <w:rPr>
          <w:b w:val="0"/>
          <w:bCs/>
          <w:u w:val="single"/>
        </w:rPr>
        <w:tab/>
      </w:r>
    </w:p>
    <w:p w14:paraId="632C2527" w14:textId="77777777" w:rsidR="00B35E0E" w:rsidRPr="00B35E0E" w:rsidRDefault="00B35E0E" w:rsidP="00B35E0E">
      <w:pPr>
        <w:rPr>
          <w:lang w:eastAsia="ru-RU"/>
        </w:rPr>
      </w:pPr>
    </w:p>
    <w:p w14:paraId="6E7325E7" w14:textId="77777777" w:rsidR="00B35E0E" w:rsidRPr="00B35E0E" w:rsidRDefault="00B35E0E" w:rsidP="00B35E0E">
      <w:pPr>
        <w:pStyle w:val="1"/>
        <w:spacing w:before="126"/>
        <w:sectPr w:rsidR="00B35E0E" w:rsidRPr="00B35E0E" w:rsidSect="00B35E0E">
          <w:type w:val="continuous"/>
          <w:pgSz w:w="11906" w:h="16838" w:code="9"/>
          <w:pgMar w:top="426" w:right="1134" w:bottom="851" w:left="1276" w:header="720" w:footer="510" w:gutter="0"/>
          <w:cols w:space="720"/>
          <w:titlePg/>
          <w:docGrid w:linePitch="326"/>
        </w:sectPr>
      </w:pPr>
    </w:p>
    <w:p w14:paraId="3519E49D" w14:textId="77777777" w:rsidR="0033734B" w:rsidRDefault="0033734B" w:rsidP="0033734B">
      <w:pPr>
        <w:pStyle w:val="1"/>
        <w:spacing w:before="126"/>
      </w:pPr>
      <w:r>
        <w:t>ANUNȚ</w:t>
      </w:r>
      <w:r>
        <w:rPr>
          <w:spacing w:val="-6"/>
        </w:rPr>
        <w:t xml:space="preserve"> </w:t>
      </w:r>
      <w:r>
        <w:t>DE</w:t>
      </w:r>
      <w:r>
        <w:rPr>
          <w:spacing w:val="-6"/>
        </w:rPr>
        <w:t xml:space="preserve"> </w:t>
      </w:r>
      <w:r>
        <w:t>PARTICIPARE</w:t>
      </w:r>
      <w:r>
        <w:rPr>
          <w:spacing w:val="-6"/>
        </w:rPr>
        <w:t xml:space="preserve"> </w:t>
      </w:r>
      <w:r>
        <w:t>INCLUSIV</w:t>
      </w:r>
      <w:r>
        <w:rPr>
          <w:spacing w:val="-7"/>
        </w:rPr>
        <w:t xml:space="preserve"> </w:t>
      </w:r>
      <w:r>
        <w:t>PENTRU</w:t>
      </w:r>
      <w:r>
        <w:rPr>
          <w:spacing w:val="-6"/>
        </w:rPr>
        <w:t xml:space="preserve"> </w:t>
      </w:r>
      <w:r>
        <w:t>PROCEDURILE</w:t>
      </w:r>
      <w:r>
        <w:rPr>
          <w:spacing w:val="-6"/>
        </w:rPr>
        <w:t xml:space="preserve"> </w:t>
      </w:r>
      <w:r>
        <w:t>DE PRESELECȚIE/PROCEDURILE NEGOCIATE</w:t>
      </w:r>
    </w:p>
    <w:p w14:paraId="3D642FC8" w14:textId="77777777" w:rsidR="0033734B" w:rsidRDefault="0033734B" w:rsidP="0033734B">
      <w:pPr>
        <w:pStyle w:val="a8"/>
        <w:spacing w:before="27"/>
        <w:rPr>
          <w:sz w:val="28"/>
        </w:rPr>
      </w:pPr>
    </w:p>
    <w:p w14:paraId="4789CFD7" w14:textId="77777777" w:rsidR="0033734B" w:rsidRDefault="0033734B" w:rsidP="0033734B">
      <w:pPr>
        <w:spacing w:before="1"/>
        <w:ind w:left="619"/>
        <w:rPr>
          <w:b/>
          <w:sz w:val="28"/>
        </w:rPr>
      </w:pPr>
      <w:r>
        <w:rPr>
          <w:b/>
        </w:rPr>
        <w:t>privind</w:t>
      </w:r>
      <w:r>
        <w:rPr>
          <w:b/>
          <w:spacing w:val="49"/>
        </w:rPr>
        <w:t xml:space="preserve"> </w:t>
      </w:r>
      <w:r w:rsidRPr="008E21BA">
        <w:rPr>
          <w:b/>
          <w:sz w:val="28"/>
          <w:u w:val="single"/>
        </w:rPr>
        <w:t>Instalarea unui turn de apă în satul Bugeac, raionul Comrat</w:t>
      </w:r>
    </w:p>
    <w:p w14:paraId="0CF75030" w14:textId="77777777" w:rsidR="0033734B" w:rsidRDefault="0033734B" w:rsidP="0033734B">
      <w:pPr>
        <w:spacing w:before="115"/>
        <w:ind w:left="679"/>
        <w:rPr>
          <w:sz w:val="20"/>
        </w:rPr>
      </w:pPr>
      <w:r>
        <w:rPr>
          <w:sz w:val="20"/>
        </w:rPr>
        <w:t>(se</w:t>
      </w:r>
      <w:r>
        <w:rPr>
          <w:spacing w:val="-5"/>
          <w:sz w:val="20"/>
        </w:rPr>
        <w:t xml:space="preserve"> </w:t>
      </w:r>
      <w:r>
        <w:rPr>
          <w:sz w:val="20"/>
        </w:rPr>
        <w:t>indică</w:t>
      </w:r>
      <w:r>
        <w:rPr>
          <w:spacing w:val="-4"/>
          <w:sz w:val="20"/>
        </w:rPr>
        <w:t xml:space="preserve"> </w:t>
      </w:r>
      <w:r>
        <w:rPr>
          <w:sz w:val="20"/>
        </w:rPr>
        <w:t>obiectul</w:t>
      </w:r>
      <w:r>
        <w:rPr>
          <w:spacing w:val="-6"/>
          <w:sz w:val="20"/>
        </w:rPr>
        <w:t xml:space="preserve"> </w:t>
      </w:r>
      <w:r>
        <w:rPr>
          <w:spacing w:val="-2"/>
          <w:sz w:val="20"/>
        </w:rPr>
        <w:t>achiziției)</w:t>
      </w:r>
    </w:p>
    <w:p w14:paraId="06CBF631" w14:textId="77777777" w:rsidR="0033734B" w:rsidRDefault="0033734B" w:rsidP="0033734B">
      <w:pPr>
        <w:pStyle w:val="a8"/>
        <w:tabs>
          <w:tab w:val="left" w:pos="3999"/>
          <w:tab w:val="left" w:pos="7388"/>
        </w:tabs>
        <w:spacing w:before="4" w:line="274" w:lineRule="exact"/>
        <w:ind w:left="619"/>
      </w:pPr>
      <w:r>
        <w:t>prin</w:t>
      </w:r>
      <w:r>
        <w:rPr>
          <w:spacing w:val="-1"/>
        </w:rPr>
        <w:t xml:space="preserve"> </w:t>
      </w:r>
      <w:r>
        <w:t>procedura</w:t>
      </w:r>
      <w:r>
        <w:rPr>
          <w:spacing w:val="-2"/>
        </w:rPr>
        <w:t xml:space="preserve"> </w:t>
      </w:r>
      <w:r>
        <w:t>de</w:t>
      </w:r>
      <w:r>
        <w:rPr>
          <w:spacing w:val="-1"/>
        </w:rPr>
        <w:t xml:space="preserve"> </w:t>
      </w:r>
      <w:r>
        <w:rPr>
          <w:spacing w:val="-2"/>
        </w:rPr>
        <w:t>achiziție</w:t>
      </w:r>
      <w:r>
        <w:rPr>
          <w:u w:val="single"/>
        </w:rPr>
        <w:tab/>
      </w:r>
      <w:r>
        <w:rPr>
          <w:spacing w:val="-5"/>
          <w:u w:val="single"/>
        </w:rPr>
        <w:t>COP</w:t>
      </w:r>
      <w:r>
        <w:rPr>
          <w:u w:val="single"/>
        </w:rPr>
        <w:tab/>
      </w:r>
    </w:p>
    <w:p w14:paraId="59B0647B" w14:textId="77777777" w:rsidR="0033734B" w:rsidRDefault="0033734B" w:rsidP="0033734B">
      <w:pPr>
        <w:spacing w:line="228" w:lineRule="exact"/>
        <w:ind w:left="776"/>
        <w:jc w:val="center"/>
        <w:rPr>
          <w:sz w:val="20"/>
        </w:rPr>
      </w:pPr>
      <w:r>
        <w:rPr>
          <w:sz w:val="20"/>
        </w:rPr>
        <w:t>(tipul</w:t>
      </w:r>
      <w:r>
        <w:rPr>
          <w:spacing w:val="-8"/>
          <w:sz w:val="20"/>
        </w:rPr>
        <w:t xml:space="preserve"> </w:t>
      </w:r>
      <w:r>
        <w:rPr>
          <w:sz w:val="20"/>
        </w:rPr>
        <w:t>procedurii</w:t>
      </w:r>
      <w:r>
        <w:rPr>
          <w:spacing w:val="-7"/>
          <w:sz w:val="20"/>
        </w:rPr>
        <w:t xml:space="preserve"> </w:t>
      </w:r>
      <w:r>
        <w:rPr>
          <w:sz w:val="20"/>
        </w:rPr>
        <w:t>de</w:t>
      </w:r>
      <w:r>
        <w:rPr>
          <w:spacing w:val="-6"/>
          <w:sz w:val="20"/>
        </w:rPr>
        <w:t xml:space="preserve"> </w:t>
      </w:r>
      <w:r>
        <w:rPr>
          <w:spacing w:val="-2"/>
          <w:sz w:val="20"/>
        </w:rPr>
        <w:t>achiziție)</w:t>
      </w:r>
    </w:p>
    <w:p w14:paraId="5F0BA2BD" w14:textId="77777777" w:rsidR="0033734B" w:rsidRDefault="0033734B" w:rsidP="0033734B">
      <w:pPr>
        <w:pStyle w:val="a8"/>
        <w:spacing w:before="124"/>
        <w:rPr>
          <w:b/>
          <w:sz w:val="20"/>
        </w:rPr>
      </w:pPr>
    </w:p>
    <w:p w14:paraId="5C6F279E" w14:textId="77777777" w:rsidR="0033734B" w:rsidRDefault="0033734B" w:rsidP="0033734B">
      <w:pPr>
        <w:pStyle w:val="a"/>
        <w:widowControl w:val="0"/>
        <w:numPr>
          <w:ilvl w:val="0"/>
          <w:numId w:val="54"/>
        </w:numPr>
        <w:tabs>
          <w:tab w:val="clear" w:pos="1134"/>
          <w:tab w:val="left" w:pos="1261"/>
          <w:tab w:val="left" w:pos="5602"/>
        </w:tabs>
        <w:autoSpaceDE w:val="0"/>
        <w:autoSpaceDN w:val="0"/>
        <w:ind w:left="1261" w:hanging="359"/>
        <w:jc w:val="left"/>
        <w:rPr>
          <w:b/>
        </w:rPr>
      </w:pPr>
      <w:proofErr w:type="spellStart"/>
      <w:r>
        <w:rPr>
          <w:b/>
        </w:rPr>
        <w:t>Denumirea</w:t>
      </w:r>
      <w:proofErr w:type="spellEnd"/>
      <w:r>
        <w:rPr>
          <w:b/>
        </w:rPr>
        <w:t xml:space="preserve"> </w:t>
      </w:r>
      <w:proofErr w:type="spellStart"/>
      <w:r>
        <w:rPr>
          <w:b/>
        </w:rPr>
        <w:t>autorității</w:t>
      </w:r>
      <w:proofErr w:type="spellEnd"/>
      <w:r>
        <w:rPr>
          <w:b/>
        </w:rPr>
        <w:t xml:space="preserve"> </w:t>
      </w:r>
      <w:proofErr w:type="spellStart"/>
      <w:r>
        <w:rPr>
          <w:b/>
        </w:rPr>
        <w:t>contractante</w:t>
      </w:r>
      <w:proofErr w:type="spellEnd"/>
      <w:r>
        <w:rPr>
          <w:b/>
        </w:rPr>
        <w:t xml:space="preserve">: </w:t>
      </w:r>
      <w:r>
        <w:rPr>
          <w:u w:val="single"/>
        </w:rPr>
        <w:tab/>
      </w:r>
      <w:proofErr w:type="spellStart"/>
      <w:r>
        <w:rPr>
          <w:b/>
          <w:u w:val="single"/>
        </w:rPr>
        <w:t>Primăria</w:t>
      </w:r>
      <w:proofErr w:type="spellEnd"/>
      <w:r>
        <w:rPr>
          <w:b/>
          <w:spacing w:val="-6"/>
          <w:u w:val="single"/>
        </w:rPr>
        <w:t xml:space="preserve"> </w:t>
      </w:r>
      <w:proofErr w:type="spellStart"/>
      <w:r w:rsidRPr="008E21BA">
        <w:rPr>
          <w:b/>
          <w:spacing w:val="-6"/>
          <w:u w:val="single"/>
        </w:rPr>
        <w:t>satului</w:t>
      </w:r>
      <w:proofErr w:type="spellEnd"/>
      <w:r w:rsidRPr="008E21BA">
        <w:rPr>
          <w:b/>
          <w:spacing w:val="-6"/>
          <w:u w:val="single"/>
        </w:rPr>
        <w:t xml:space="preserve"> </w:t>
      </w:r>
      <w:proofErr w:type="spellStart"/>
      <w:proofErr w:type="gramStart"/>
      <w:r w:rsidRPr="008E21BA">
        <w:rPr>
          <w:b/>
          <w:spacing w:val="-6"/>
          <w:u w:val="single"/>
        </w:rPr>
        <w:t>Bugeac,r</w:t>
      </w:r>
      <w:proofErr w:type="spellEnd"/>
      <w:proofErr w:type="gramEnd"/>
      <w:r w:rsidRPr="008E21BA">
        <w:rPr>
          <w:b/>
          <w:spacing w:val="-6"/>
          <w:u w:val="single"/>
        </w:rPr>
        <w:t>-l Comrat</w:t>
      </w:r>
    </w:p>
    <w:p w14:paraId="2F4FB503" w14:textId="77777777" w:rsidR="0033734B" w:rsidRDefault="0033734B" w:rsidP="0033734B">
      <w:pPr>
        <w:pStyle w:val="a"/>
        <w:widowControl w:val="0"/>
        <w:numPr>
          <w:ilvl w:val="0"/>
          <w:numId w:val="54"/>
        </w:numPr>
        <w:tabs>
          <w:tab w:val="clear" w:pos="1134"/>
          <w:tab w:val="left" w:pos="902"/>
          <w:tab w:val="left" w:pos="2328"/>
        </w:tabs>
        <w:autoSpaceDE w:val="0"/>
        <w:autoSpaceDN w:val="0"/>
        <w:spacing w:before="121"/>
        <w:ind w:left="902" w:hanging="283"/>
        <w:jc w:val="left"/>
        <w:rPr>
          <w:b/>
        </w:rPr>
      </w:pPr>
      <w:r>
        <w:rPr>
          <w:b/>
          <w:noProof/>
        </w:rPr>
        <mc:AlternateContent>
          <mc:Choice Requires="wpg">
            <w:drawing>
              <wp:anchor distT="0" distB="0" distL="0" distR="0" simplePos="0" relativeHeight="251659264" behindDoc="0" locked="0" layoutInCell="1" allowOverlap="1" wp14:anchorId="315CEE89" wp14:editId="5537D177">
                <wp:simplePos x="0" y="0"/>
                <wp:positionH relativeFrom="page">
                  <wp:posOffset>1656842</wp:posOffset>
                </wp:positionH>
                <wp:positionV relativeFrom="paragraph">
                  <wp:posOffset>235786</wp:posOffset>
                </wp:positionV>
                <wp:extent cx="4701540" cy="1651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701540" cy="16510"/>
                          <a:chOff x="0" y="0"/>
                          <a:chExt cx="4701540" cy="16510"/>
                        </a:xfrm>
                      </wpg:grpSpPr>
                      <wps:wsp>
                        <wps:cNvPr id="2" name="Graphic 2"/>
                        <wps:cNvSpPr/>
                        <wps:spPr>
                          <a:xfrm>
                            <a:off x="50292" y="11354"/>
                            <a:ext cx="457200" cy="1270"/>
                          </a:xfrm>
                          <a:custGeom>
                            <a:avLst/>
                            <a:gdLst/>
                            <a:ahLst/>
                            <a:cxnLst/>
                            <a:rect l="l" t="t" r="r" b="b"/>
                            <a:pathLst>
                              <a:path w="457200">
                                <a:moveTo>
                                  <a:pt x="0" y="0"/>
                                </a:moveTo>
                                <a:lnTo>
                                  <a:pt x="457200" y="0"/>
                                </a:lnTo>
                              </a:path>
                            </a:pathLst>
                          </a:custGeom>
                          <a:ln w="9601">
                            <a:solidFill>
                              <a:srgbClr val="000000"/>
                            </a:solidFill>
                            <a:prstDash val="solid"/>
                          </a:ln>
                        </wps:spPr>
                        <wps:bodyPr wrap="square" lIns="0" tIns="0" rIns="0" bIns="0" rtlCol="0">
                          <a:prstTxWarp prst="textNoShape">
                            <a:avLst/>
                          </a:prstTxWarp>
                          <a:noAutofit/>
                        </wps:bodyPr>
                      </wps:wsp>
                      <wps:wsp>
                        <wps:cNvPr id="3" name="Graphic 3"/>
                        <wps:cNvSpPr/>
                        <wps:spPr>
                          <a:xfrm>
                            <a:off x="0" y="0"/>
                            <a:ext cx="1499870" cy="15240"/>
                          </a:xfrm>
                          <a:custGeom>
                            <a:avLst/>
                            <a:gdLst/>
                            <a:ahLst/>
                            <a:cxnLst/>
                            <a:rect l="l" t="t" r="r" b="b"/>
                            <a:pathLst>
                              <a:path w="1499870" h="15240">
                                <a:moveTo>
                                  <a:pt x="1499870" y="0"/>
                                </a:moveTo>
                                <a:lnTo>
                                  <a:pt x="0" y="0"/>
                                </a:lnTo>
                                <a:lnTo>
                                  <a:pt x="0" y="15240"/>
                                </a:lnTo>
                                <a:lnTo>
                                  <a:pt x="1499870" y="15240"/>
                                </a:lnTo>
                                <a:lnTo>
                                  <a:pt x="1499870" y="0"/>
                                </a:lnTo>
                                <a:close/>
                              </a:path>
                            </a:pathLst>
                          </a:custGeom>
                          <a:solidFill>
                            <a:srgbClr val="000000"/>
                          </a:solidFill>
                        </wps:spPr>
                        <wps:bodyPr wrap="square" lIns="0" tIns="0" rIns="0" bIns="0" rtlCol="0">
                          <a:prstTxWarp prst="textNoShape">
                            <a:avLst/>
                          </a:prstTxWarp>
                          <a:noAutofit/>
                        </wps:bodyPr>
                      </wps:wsp>
                      <wps:wsp>
                        <wps:cNvPr id="4" name="Graphic 4"/>
                        <wps:cNvSpPr/>
                        <wps:spPr>
                          <a:xfrm>
                            <a:off x="1499997" y="11354"/>
                            <a:ext cx="3201035" cy="1270"/>
                          </a:xfrm>
                          <a:custGeom>
                            <a:avLst/>
                            <a:gdLst/>
                            <a:ahLst/>
                            <a:cxnLst/>
                            <a:rect l="l" t="t" r="r" b="b"/>
                            <a:pathLst>
                              <a:path w="3201035">
                                <a:moveTo>
                                  <a:pt x="0" y="0"/>
                                </a:moveTo>
                                <a:lnTo>
                                  <a:pt x="3201035" y="0"/>
                                </a:lnTo>
                              </a:path>
                            </a:pathLst>
                          </a:custGeom>
                          <a:ln w="9601">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39C8400" id="Group 1" o:spid="_x0000_s1026" style="position:absolute;margin-left:130.45pt;margin-top:18.55pt;width:370.2pt;height:1.3pt;z-index:251659264;mso-wrap-distance-left:0;mso-wrap-distance-right:0;mso-position-horizontal-relative:page" coordsize="47015,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">
                <v:shape id="Graphic 2" o:spid="_x0000_s1027" style="position:absolute;left:502;top:113;width:4572;height:13;visibility:visible;mso-wrap-style:square;v-text-anchor:top" coordsize="4572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" path="m,l457200,e" filled="f" strokeweight=".26669mm">
                  <v:path arrowok="t"/>
                </v:shape>
                <v:shape id="Graphic 3" o:spid="_x0000_s1028" style="position:absolute;width:14998;height:152;visibility:visible;mso-wrap-style:square;v-text-anchor:top" coordsize="149987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" path="m1499870,l,,,15240r1499870,l1499870,xe" fillcolor="black" stroked="f">
                  <v:path arrowok="t"/>
                </v:shape>
                <v:shape id="Graphic 4" o:spid="_x0000_s1029" style="position:absolute;left:14999;top:113;width:32011;height:13;visibility:visible;mso-wrap-style:square;v-text-anchor:top" coordsize="320103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" path="m,l3201035,e" filled="f" strokeweight=".26669mm">
                  <v:path arrowok="t"/>
                </v:shape>
                <w10:wrap anchorx="page"/>
              </v:group>
            </w:pict>
          </mc:Fallback>
        </mc:AlternateContent>
      </w:r>
      <w:r>
        <w:rPr>
          <w:b/>
          <w:spacing w:val="-2"/>
        </w:rPr>
        <w:t>IDNO:</w:t>
      </w:r>
      <w:r>
        <w:rPr>
          <w:b/>
        </w:rPr>
        <w:tab/>
      </w:r>
      <w:r>
        <w:rPr>
          <w:b/>
          <w:spacing w:val="-2"/>
        </w:rPr>
        <w:t>1007601004319</w:t>
      </w:r>
    </w:p>
    <w:p w14:paraId="1FDFFB0D" w14:textId="77777777" w:rsidR="0033734B" w:rsidRDefault="0033734B" w:rsidP="0033734B">
      <w:pPr>
        <w:pStyle w:val="a"/>
        <w:widowControl w:val="0"/>
        <w:numPr>
          <w:ilvl w:val="0"/>
          <w:numId w:val="54"/>
        </w:numPr>
        <w:tabs>
          <w:tab w:val="clear" w:pos="1134"/>
          <w:tab w:val="left" w:pos="902"/>
          <w:tab w:val="left" w:pos="2835"/>
          <w:tab w:val="left" w:pos="6363"/>
        </w:tabs>
        <w:autoSpaceDE w:val="0"/>
        <w:autoSpaceDN w:val="0"/>
        <w:spacing w:before="120"/>
        <w:ind w:left="902" w:hanging="283"/>
        <w:jc w:val="left"/>
        <w:rPr>
          <w:b/>
        </w:rPr>
      </w:pPr>
      <w:proofErr w:type="spellStart"/>
      <w:r>
        <w:rPr>
          <w:b/>
          <w:spacing w:val="-2"/>
        </w:rPr>
        <w:t>Adresa</w:t>
      </w:r>
      <w:proofErr w:type="spellEnd"/>
      <w:r>
        <w:rPr>
          <w:b/>
          <w:u w:val="single"/>
        </w:rPr>
        <w:tab/>
      </w:r>
      <w:r w:rsidRPr="008E21BA">
        <w:rPr>
          <w:b/>
          <w:u w:val="single"/>
        </w:rPr>
        <w:t xml:space="preserve">MD-3812, </w:t>
      </w:r>
      <w:proofErr w:type="spellStart"/>
      <w:r w:rsidRPr="008E21BA">
        <w:rPr>
          <w:b/>
          <w:u w:val="single"/>
        </w:rPr>
        <w:t>Primăria</w:t>
      </w:r>
      <w:proofErr w:type="spellEnd"/>
      <w:r w:rsidRPr="008E21BA">
        <w:rPr>
          <w:b/>
          <w:u w:val="single"/>
        </w:rPr>
        <w:t xml:space="preserve"> s. Bugeac. </w:t>
      </w:r>
      <w:proofErr w:type="spellStart"/>
      <w:proofErr w:type="gramStart"/>
      <w:r w:rsidRPr="008E21BA">
        <w:rPr>
          <w:b/>
          <w:u w:val="single"/>
        </w:rPr>
        <w:t>str.Miciurin</w:t>
      </w:r>
      <w:proofErr w:type="spellEnd"/>
      <w:proofErr w:type="gramEnd"/>
      <w:r w:rsidRPr="008E21BA">
        <w:rPr>
          <w:b/>
          <w:u w:val="single"/>
        </w:rPr>
        <w:t xml:space="preserve"> nr.23, r-</w:t>
      </w:r>
      <w:proofErr w:type="spellStart"/>
      <w:r w:rsidRPr="008E21BA">
        <w:rPr>
          <w:b/>
          <w:u w:val="single"/>
        </w:rPr>
        <w:t>nul</w:t>
      </w:r>
      <w:proofErr w:type="spellEnd"/>
      <w:r w:rsidRPr="008E21BA">
        <w:rPr>
          <w:b/>
          <w:u w:val="single"/>
        </w:rPr>
        <w:t xml:space="preserve"> Comrat</w:t>
      </w:r>
      <w:r>
        <w:rPr>
          <w:b/>
          <w:u w:val="single"/>
        </w:rPr>
        <w:tab/>
      </w:r>
    </w:p>
    <w:p w14:paraId="6EAED5B8" w14:textId="77777777" w:rsidR="0033734B" w:rsidRDefault="0033734B" w:rsidP="0033734B">
      <w:pPr>
        <w:pStyle w:val="a"/>
        <w:widowControl w:val="0"/>
        <w:numPr>
          <w:ilvl w:val="0"/>
          <w:numId w:val="54"/>
        </w:numPr>
        <w:tabs>
          <w:tab w:val="clear" w:pos="1134"/>
          <w:tab w:val="left" w:pos="902"/>
          <w:tab w:val="left" w:pos="7857"/>
        </w:tabs>
        <w:autoSpaceDE w:val="0"/>
        <w:autoSpaceDN w:val="0"/>
        <w:spacing w:before="120"/>
        <w:ind w:left="902" w:hanging="283"/>
        <w:jc w:val="left"/>
        <w:rPr>
          <w:b/>
        </w:rPr>
      </w:pPr>
      <w:proofErr w:type="spellStart"/>
      <w:r>
        <w:rPr>
          <w:b/>
        </w:rPr>
        <w:t>Numărul</w:t>
      </w:r>
      <w:proofErr w:type="spellEnd"/>
      <w:r>
        <w:rPr>
          <w:b/>
          <w:spacing w:val="-5"/>
        </w:rPr>
        <w:t xml:space="preserve"> </w:t>
      </w:r>
      <w:r>
        <w:rPr>
          <w:b/>
        </w:rPr>
        <w:t>de</w:t>
      </w:r>
      <w:r>
        <w:rPr>
          <w:b/>
          <w:spacing w:val="-3"/>
        </w:rPr>
        <w:t xml:space="preserve"> </w:t>
      </w:r>
      <w:proofErr w:type="spellStart"/>
      <w:r>
        <w:rPr>
          <w:b/>
        </w:rPr>
        <w:t>telefon</w:t>
      </w:r>
      <w:proofErr w:type="spellEnd"/>
      <w:r>
        <w:rPr>
          <w:b/>
        </w:rPr>
        <w:t>/fax:</w:t>
      </w:r>
      <w:r>
        <w:rPr>
          <w:b/>
          <w:spacing w:val="-4"/>
        </w:rPr>
        <w:t xml:space="preserve"> </w:t>
      </w:r>
      <w:r>
        <w:rPr>
          <w:b/>
        </w:rPr>
        <w:t>_</w:t>
      </w:r>
      <w:r w:rsidRPr="008E21BA">
        <w:rPr>
          <w:b/>
          <w:u w:val="single"/>
        </w:rPr>
        <w:t>0298</w:t>
      </w:r>
      <w:r>
        <w:rPr>
          <w:b/>
          <w:u w:val="single"/>
        </w:rPr>
        <w:t>-</w:t>
      </w:r>
      <w:r w:rsidRPr="008E21BA">
        <w:rPr>
          <w:b/>
          <w:u w:val="single"/>
        </w:rPr>
        <w:t>65</w:t>
      </w:r>
      <w:r>
        <w:rPr>
          <w:b/>
          <w:u w:val="single"/>
        </w:rPr>
        <w:t>-</w:t>
      </w:r>
      <w:r w:rsidRPr="008E21BA">
        <w:rPr>
          <w:b/>
          <w:u w:val="single"/>
        </w:rPr>
        <w:t>236</w:t>
      </w:r>
      <w:r>
        <w:rPr>
          <w:b/>
          <w:u w:val="single"/>
        </w:rPr>
        <w:t xml:space="preserve"> </w:t>
      </w:r>
      <w:r w:rsidRPr="008E21BA">
        <w:rPr>
          <w:b/>
          <w:u w:val="single"/>
        </w:rPr>
        <w:t>/</w:t>
      </w:r>
      <w:r>
        <w:rPr>
          <w:b/>
          <w:u w:val="single"/>
        </w:rPr>
        <w:t xml:space="preserve"> </w:t>
      </w:r>
      <w:r w:rsidRPr="008E21BA">
        <w:rPr>
          <w:b/>
          <w:u w:val="single"/>
        </w:rPr>
        <w:t>060250080</w:t>
      </w:r>
    </w:p>
    <w:p w14:paraId="4449F64B" w14:textId="77777777" w:rsidR="0033734B" w:rsidRDefault="0033734B" w:rsidP="0033734B">
      <w:pPr>
        <w:pStyle w:val="a"/>
        <w:widowControl w:val="0"/>
        <w:numPr>
          <w:ilvl w:val="0"/>
          <w:numId w:val="54"/>
        </w:numPr>
        <w:tabs>
          <w:tab w:val="clear" w:pos="1134"/>
          <w:tab w:val="left" w:pos="902"/>
        </w:tabs>
        <w:autoSpaceDE w:val="0"/>
        <w:autoSpaceDN w:val="0"/>
        <w:spacing w:before="120"/>
        <w:ind w:left="902" w:right="4457" w:hanging="284"/>
        <w:jc w:val="left"/>
        <w:rPr>
          <w:b/>
        </w:rPr>
      </w:pPr>
      <w:proofErr w:type="spellStart"/>
      <w:r>
        <w:rPr>
          <w:b/>
        </w:rPr>
        <w:t>Adresa</w:t>
      </w:r>
      <w:proofErr w:type="spellEnd"/>
      <w:r>
        <w:rPr>
          <w:b/>
          <w:spacing w:val="-5"/>
        </w:rPr>
        <w:t xml:space="preserve"> </w:t>
      </w:r>
      <w:r>
        <w:rPr>
          <w:b/>
        </w:rPr>
        <w:t>de</w:t>
      </w:r>
      <w:r>
        <w:rPr>
          <w:b/>
          <w:spacing w:val="-6"/>
        </w:rPr>
        <w:t xml:space="preserve"> </w:t>
      </w:r>
      <w:r>
        <w:rPr>
          <w:b/>
        </w:rPr>
        <w:t>e-mail</w:t>
      </w:r>
      <w:r>
        <w:rPr>
          <w:b/>
          <w:spacing w:val="-5"/>
        </w:rPr>
        <w:t xml:space="preserve"> </w:t>
      </w:r>
      <w:proofErr w:type="spellStart"/>
      <w:r>
        <w:rPr>
          <w:b/>
        </w:rPr>
        <w:t>și</w:t>
      </w:r>
      <w:proofErr w:type="spellEnd"/>
      <w:r>
        <w:rPr>
          <w:b/>
          <w:spacing w:val="-4"/>
        </w:rPr>
        <w:t xml:space="preserve"> </w:t>
      </w:r>
      <w:proofErr w:type="spellStart"/>
      <w:r>
        <w:rPr>
          <w:b/>
        </w:rPr>
        <w:t>pagina</w:t>
      </w:r>
      <w:proofErr w:type="spellEnd"/>
      <w:r>
        <w:rPr>
          <w:b/>
          <w:spacing w:val="-5"/>
        </w:rPr>
        <w:t xml:space="preserve"> </w:t>
      </w:r>
      <w:r>
        <w:rPr>
          <w:b/>
        </w:rPr>
        <w:t>web</w:t>
      </w:r>
      <w:r>
        <w:rPr>
          <w:b/>
          <w:spacing w:val="-5"/>
        </w:rPr>
        <w:t xml:space="preserve"> </w:t>
      </w:r>
      <w:proofErr w:type="spellStart"/>
      <w:r>
        <w:rPr>
          <w:b/>
        </w:rPr>
        <w:t>oficială</w:t>
      </w:r>
      <w:proofErr w:type="spellEnd"/>
      <w:r>
        <w:rPr>
          <w:b/>
          <w:spacing w:val="-4"/>
        </w:rPr>
        <w:t xml:space="preserve"> </w:t>
      </w:r>
      <w:r>
        <w:rPr>
          <w:b/>
        </w:rPr>
        <w:t>ale</w:t>
      </w:r>
      <w:r>
        <w:rPr>
          <w:b/>
          <w:spacing w:val="-6"/>
        </w:rPr>
        <w:t xml:space="preserve"> </w:t>
      </w:r>
      <w:proofErr w:type="spellStart"/>
      <w:r>
        <w:rPr>
          <w:b/>
        </w:rPr>
        <w:t>autorității</w:t>
      </w:r>
      <w:proofErr w:type="spellEnd"/>
      <w:r>
        <w:rPr>
          <w:b/>
        </w:rPr>
        <w:t xml:space="preserve"> </w:t>
      </w:r>
      <w:proofErr w:type="spellStart"/>
      <w:r>
        <w:rPr>
          <w:b/>
          <w:spacing w:val="-2"/>
        </w:rPr>
        <w:t>contractante:</w:t>
      </w:r>
      <w:hyperlink r:id="rId14" w:history="1">
        <w:r w:rsidRPr="00A75F8F">
          <w:rPr>
            <w:rStyle w:val="af4"/>
            <w:b/>
            <w:spacing w:val="-2"/>
          </w:rPr>
          <w:t>primaria.bugeac@mail.ru</w:t>
        </w:r>
        <w:proofErr w:type="spellEnd"/>
      </w:hyperlink>
    </w:p>
    <w:p w14:paraId="647A7E39" w14:textId="77777777" w:rsidR="0033734B" w:rsidRDefault="0033734B" w:rsidP="0033734B">
      <w:pPr>
        <w:pStyle w:val="a"/>
        <w:widowControl w:val="0"/>
        <w:numPr>
          <w:ilvl w:val="0"/>
          <w:numId w:val="54"/>
        </w:numPr>
        <w:tabs>
          <w:tab w:val="clear" w:pos="1134"/>
          <w:tab w:val="left" w:pos="902"/>
          <w:tab w:val="left" w:pos="907"/>
        </w:tabs>
        <w:autoSpaceDE w:val="0"/>
        <w:autoSpaceDN w:val="0"/>
        <w:spacing w:before="120"/>
        <w:ind w:left="907" w:right="216" w:hanging="288"/>
        <w:jc w:val="left"/>
        <w:rPr>
          <w:b/>
          <w:i/>
        </w:rPr>
      </w:pPr>
      <w:proofErr w:type="spellStart"/>
      <w:r>
        <w:rPr>
          <w:b/>
        </w:rPr>
        <w:t>Adresa</w:t>
      </w:r>
      <w:proofErr w:type="spellEnd"/>
      <w:r>
        <w:rPr>
          <w:b/>
        </w:rPr>
        <w:t xml:space="preserve"> de e-mail </w:t>
      </w:r>
      <w:proofErr w:type="spellStart"/>
      <w:r>
        <w:rPr>
          <w:b/>
        </w:rPr>
        <w:t>sau</w:t>
      </w:r>
      <w:proofErr w:type="spellEnd"/>
      <w:r>
        <w:rPr>
          <w:b/>
        </w:rPr>
        <w:t xml:space="preserve"> </w:t>
      </w:r>
      <w:proofErr w:type="spellStart"/>
      <w:r>
        <w:rPr>
          <w:b/>
        </w:rPr>
        <w:t>pagina</w:t>
      </w:r>
      <w:proofErr w:type="spellEnd"/>
      <w:r>
        <w:rPr>
          <w:b/>
          <w:spacing w:val="-1"/>
        </w:rPr>
        <w:t xml:space="preserve"> </w:t>
      </w:r>
      <w:r>
        <w:rPr>
          <w:b/>
        </w:rPr>
        <w:t xml:space="preserve">web </w:t>
      </w:r>
      <w:proofErr w:type="spellStart"/>
      <w:r>
        <w:rPr>
          <w:b/>
        </w:rPr>
        <w:t>oficială</w:t>
      </w:r>
      <w:proofErr w:type="spellEnd"/>
      <w:r>
        <w:rPr>
          <w:b/>
        </w:rPr>
        <w:t xml:space="preserve"> de la</w:t>
      </w:r>
      <w:r>
        <w:rPr>
          <w:b/>
          <w:spacing w:val="-1"/>
        </w:rPr>
        <w:t xml:space="preserve"> </w:t>
      </w:r>
      <w:r>
        <w:rPr>
          <w:b/>
        </w:rPr>
        <w:t xml:space="preserve">care se </w:t>
      </w:r>
      <w:proofErr w:type="spellStart"/>
      <w:r>
        <w:rPr>
          <w:b/>
        </w:rPr>
        <w:t>va</w:t>
      </w:r>
      <w:proofErr w:type="spellEnd"/>
      <w:r>
        <w:rPr>
          <w:b/>
        </w:rPr>
        <w:t xml:space="preserve"> </w:t>
      </w:r>
      <w:proofErr w:type="spellStart"/>
      <w:r>
        <w:rPr>
          <w:b/>
        </w:rPr>
        <w:t>putea</w:t>
      </w:r>
      <w:proofErr w:type="spellEnd"/>
      <w:r>
        <w:rPr>
          <w:b/>
        </w:rPr>
        <w:t xml:space="preserve"> </w:t>
      </w:r>
      <w:proofErr w:type="spellStart"/>
      <w:r>
        <w:rPr>
          <w:b/>
        </w:rPr>
        <w:t>obține</w:t>
      </w:r>
      <w:proofErr w:type="spellEnd"/>
      <w:r>
        <w:rPr>
          <w:b/>
        </w:rPr>
        <w:t xml:space="preserve"> </w:t>
      </w:r>
      <w:proofErr w:type="spellStart"/>
      <w:r>
        <w:rPr>
          <w:b/>
        </w:rPr>
        <w:t>accesul</w:t>
      </w:r>
      <w:proofErr w:type="spellEnd"/>
      <w:r>
        <w:rPr>
          <w:b/>
        </w:rPr>
        <w:t xml:space="preserve"> la </w:t>
      </w:r>
      <w:proofErr w:type="spellStart"/>
      <w:r>
        <w:rPr>
          <w:b/>
        </w:rPr>
        <w:t>documentația</w:t>
      </w:r>
      <w:proofErr w:type="spellEnd"/>
      <w:r>
        <w:rPr>
          <w:b/>
        </w:rPr>
        <w:t xml:space="preserve"> de </w:t>
      </w:r>
      <w:proofErr w:type="spellStart"/>
      <w:r>
        <w:rPr>
          <w:b/>
        </w:rPr>
        <w:t>atribuire</w:t>
      </w:r>
      <w:proofErr w:type="spellEnd"/>
      <w:r>
        <w:rPr>
          <w:b/>
        </w:rPr>
        <w:t xml:space="preserve">: </w:t>
      </w:r>
      <w:proofErr w:type="spellStart"/>
      <w:r>
        <w:rPr>
          <w:b/>
          <w:i/>
        </w:rPr>
        <w:t>documentația</w:t>
      </w:r>
      <w:proofErr w:type="spellEnd"/>
      <w:r>
        <w:rPr>
          <w:b/>
          <w:i/>
        </w:rPr>
        <w:t xml:space="preserve"> de </w:t>
      </w:r>
      <w:proofErr w:type="spellStart"/>
      <w:r>
        <w:rPr>
          <w:b/>
          <w:i/>
        </w:rPr>
        <w:t>atribuire</w:t>
      </w:r>
      <w:proofErr w:type="spellEnd"/>
      <w:r>
        <w:rPr>
          <w:b/>
          <w:i/>
        </w:rPr>
        <w:t xml:space="preserve"> </w:t>
      </w:r>
      <w:proofErr w:type="spellStart"/>
      <w:r>
        <w:rPr>
          <w:b/>
          <w:i/>
        </w:rPr>
        <w:t>este</w:t>
      </w:r>
      <w:proofErr w:type="spellEnd"/>
      <w:r>
        <w:rPr>
          <w:b/>
          <w:i/>
        </w:rPr>
        <w:t xml:space="preserve"> </w:t>
      </w:r>
      <w:proofErr w:type="spellStart"/>
      <w:r>
        <w:rPr>
          <w:b/>
          <w:i/>
        </w:rPr>
        <w:t>anexată</w:t>
      </w:r>
      <w:proofErr w:type="spellEnd"/>
      <w:r>
        <w:rPr>
          <w:b/>
          <w:i/>
        </w:rPr>
        <w:t xml:space="preserve"> </w:t>
      </w:r>
      <w:proofErr w:type="spellStart"/>
      <w:r>
        <w:rPr>
          <w:b/>
          <w:i/>
        </w:rPr>
        <w:t>în</w:t>
      </w:r>
      <w:proofErr w:type="spellEnd"/>
      <w:r>
        <w:rPr>
          <w:b/>
          <w:i/>
        </w:rPr>
        <w:t xml:space="preserve"> </w:t>
      </w:r>
      <w:proofErr w:type="spellStart"/>
      <w:r>
        <w:rPr>
          <w:b/>
          <w:i/>
        </w:rPr>
        <w:t>cadrul</w:t>
      </w:r>
      <w:proofErr w:type="spellEnd"/>
      <w:r>
        <w:rPr>
          <w:b/>
          <w:i/>
        </w:rPr>
        <w:t xml:space="preserve"> </w:t>
      </w:r>
      <w:proofErr w:type="spellStart"/>
      <w:r>
        <w:rPr>
          <w:b/>
          <w:i/>
        </w:rPr>
        <w:t>procedurii</w:t>
      </w:r>
      <w:proofErr w:type="spellEnd"/>
      <w:r>
        <w:rPr>
          <w:b/>
          <w:i/>
        </w:rPr>
        <w:t xml:space="preserve"> </w:t>
      </w:r>
      <w:proofErr w:type="spellStart"/>
      <w:r>
        <w:rPr>
          <w:b/>
          <w:i/>
        </w:rPr>
        <w:t>în</w:t>
      </w:r>
      <w:proofErr w:type="spellEnd"/>
      <w:r>
        <w:rPr>
          <w:b/>
          <w:i/>
        </w:rPr>
        <w:t xml:space="preserve"> SIA RSAP</w:t>
      </w:r>
    </w:p>
    <w:p w14:paraId="4A494EE3" w14:textId="77777777" w:rsidR="0033734B" w:rsidRDefault="0033734B" w:rsidP="0033734B">
      <w:pPr>
        <w:pStyle w:val="a"/>
        <w:widowControl w:val="0"/>
        <w:numPr>
          <w:ilvl w:val="0"/>
          <w:numId w:val="54"/>
        </w:numPr>
        <w:tabs>
          <w:tab w:val="clear" w:pos="1134"/>
          <w:tab w:val="left" w:pos="902"/>
          <w:tab w:val="left" w:pos="907"/>
          <w:tab w:val="left" w:pos="5281"/>
        </w:tabs>
        <w:autoSpaceDE w:val="0"/>
        <w:autoSpaceDN w:val="0"/>
        <w:spacing w:before="120"/>
        <w:ind w:left="907" w:right="348" w:hanging="288"/>
        <w:jc w:val="left"/>
        <w:rPr>
          <w:b/>
        </w:rPr>
      </w:pPr>
      <w:proofErr w:type="spellStart"/>
      <w:r>
        <w:rPr>
          <w:b/>
        </w:rPr>
        <w:t>Tipul</w:t>
      </w:r>
      <w:proofErr w:type="spellEnd"/>
      <w:r>
        <w:rPr>
          <w:b/>
          <w:spacing w:val="-4"/>
        </w:rPr>
        <w:t xml:space="preserve"> </w:t>
      </w:r>
      <w:proofErr w:type="spellStart"/>
      <w:r>
        <w:rPr>
          <w:b/>
        </w:rPr>
        <w:t>autorității</w:t>
      </w:r>
      <w:proofErr w:type="spellEnd"/>
      <w:r>
        <w:rPr>
          <w:b/>
          <w:spacing w:val="-3"/>
        </w:rPr>
        <w:t xml:space="preserve"> </w:t>
      </w:r>
      <w:proofErr w:type="spellStart"/>
      <w:r>
        <w:rPr>
          <w:b/>
        </w:rPr>
        <w:t>contractante</w:t>
      </w:r>
      <w:proofErr w:type="spellEnd"/>
      <w:r>
        <w:rPr>
          <w:b/>
          <w:spacing w:val="-6"/>
        </w:rPr>
        <w:t xml:space="preserve"> </w:t>
      </w:r>
      <w:proofErr w:type="spellStart"/>
      <w:r>
        <w:rPr>
          <w:b/>
        </w:rPr>
        <w:t>și</w:t>
      </w:r>
      <w:proofErr w:type="spellEnd"/>
      <w:r>
        <w:rPr>
          <w:b/>
          <w:spacing w:val="-4"/>
        </w:rPr>
        <w:t xml:space="preserve"> </w:t>
      </w:r>
      <w:proofErr w:type="spellStart"/>
      <w:r>
        <w:rPr>
          <w:b/>
        </w:rPr>
        <w:t>obiectul</w:t>
      </w:r>
      <w:proofErr w:type="spellEnd"/>
      <w:r>
        <w:rPr>
          <w:b/>
          <w:spacing w:val="-4"/>
        </w:rPr>
        <w:t xml:space="preserve"> </w:t>
      </w:r>
      <w:r>
        <w:rPr>
          <w:b/>
        </w:rPr>
        <w:t>principal</w:t>
      </w:r>
      <w:r>
        <w:rPr>
          <w:b/>
          <w:spacing w:val="-4"/>
        </w:rPr>
        <w:t xml:space="preserve"> </w:t>
      </w:r>
      <w:r>
        <w:rPr>
          <w:b/>
        </w:rPr>
        <w:t>de</w:t>
      </w:r>
      <w:r>
        <w:rPr>
          <w:b/>
          <w:spacing w:val="-5"/>
        </w:rPr>
        <w:t xml:space="preserve"> </w:t>
      </w:r>
      <w:proofErr w:type="spellStart"/>
      <w:r>
        <w:rPr>
          <w:b/>
        </w:rPr>
        <w:t>activitate</w:t>
      </w:r>
      <w:proofErr w:type="spellEnd"/>
      <w:r>
        <w:rPr>
          <w:b/>
          <w:spacing w:val="-5"/>
        </w:rPr>
        <w:t xml:space="preserve"> </w:t>
      </w:r>
      <w:r>
        <w:rPr>
          <w:b/>
        </w:rPr>
        <w:t>(</w:t>
      </w:r>
      <w:proofErr w:type="spellStart"/>
      <w:r>
        <w:rPr>
          <w:b/>
        </w:rPr>
        <w:t>dacă</w:t>
      </w:r>
      <w:proofErr w:type="spellEnd"/>
      <w:r>
        <w:rPr>
          <w:b/>
          <w:spacing w:val="-4"/>
        </w:rPr>
        <w:t xml:space="preserve"> </w:t>
      </w:r>
      <w:proofErr w:type="spellStart"/>
      <w:r>
        <w:rPr>
          <w:b/>
        </w:rPr>
        <w:t>este</w:t>
      </w:r>
      <w:proofErr w:type="spellEnd"/>
      <w:r>
        <w:rPr>
          <w:b/>
          <w:spacing w:val="-6"/>
        </w:rPr>
        <w:t xml:space="preserve"> </w:t>
      </w:r>
      <w:proofErr w:type="spellStart"/>
      <w:r>
        <w:rPr>
          <w:b/>
        </w:rPr>
        <w:t>cazul</w:t>
      </w:r>
      <w:proofErr w:type="spellEnd"/>
      <w:r>
        <w:rPr>
          <w:b/>
        </w:rPr>
        <w:t>,</w:t>
      </w:r>
      <w:r>
        <w:rPr>
          <w:b/>
          <w:spacing w:val="-2"/>
        </w:rPr>
        <w:t xml:space="preserve"> </w:t>
      </w:r>
      <w:proofErr w:type="spellStart"/>
      <w:r>
        <w:rPr>
          <w:b/>
        </w:rPr>
        <w:t>mențiunea</w:t>
      </w:r>
      <w:proofErr w:type="spellEnd"/>
      <w:r>
        <w:rPr>
          <w:b/>
          <w:spacing w:val="-4"/>
        </w:rPr>
        <w:t xml:space="preserve"> </w:t>
      </w:r>
      <w:proofErr w:type="spellStart"/>
      <w:r>
        <w:rPr>
          <w:b/>
        </w:rPr>
        <w:t>că</w:t>
      </w:r>
      <w:proofErr w:type="spellEnd"/>
      <w:r>
        <w:rPr>
          <w:b/>
        </w:rPr>
        <w:t xml:space="preserve"> </w:t>
      </w:r>
      <w:proofErr w:type="spellStart"/>
      <w:r>
        <w:rPr>
          <w:b/>
        </w:rPr>
        <w:t>autoritatea</w:t>
      </w:r>
      <w:proofErr w:type="spellEnd"/>
      <w:r>
        <w:rPr>
          <w:b/>
        </w:rPr>
        <w:t xml:space="preserve"> </w:t>
      </w:r>
      <w:proofErr w:type="spellStart"/>
      <w:r>
        <w:rPr>
          <w:b/>
        </w:rPr>
        <w:t>contractantă</w:t>
      </w:r>
      <w:proofErr w:type="spellEnd"/>
      <w:r>
        <w:rPr>
          <w:b/>
        </w:rPr>
        <w:t xml:space="preserve"> </w:t>
      </w:r>
      <w:proofErr w:type="spellStart"/>
      <w:r>
        <w:rPr>
          <w:b/>
        </w:rPr>
        <w:t>este</w:t>
      </w:r>
      <w:proofErr w:type="spellEnd"/>
      <w:r>
        <w:rPr>
          <w:b/>
        </w:rPr>
        <w:t xml:space="preserve"> o </w:t>
      </w:r>
      <w:proofErr w:type="spellStart"/>
      <w:r>
        <w:rPr>
          <w:b/>
        </w:rPr>
        <w:t>autoritate</w:t>
      </w:r>
      <w:proofErr w:type="spellEnd"/>
      <w:r>
        <w:rPr>
          <w:b/>
        </w:rPr>
        <w:t xml:space="preserve"> </w:t>
      </w:r>
      <w:proofErr w:type="spellStart"/>
      <w:r>
        <w:rPr>
          <w:b/>
        </w:rPr>
        <w:t>centrală</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că</w:t>
      </w:r>
      <w:proofErr w:type="spellEnd"/>
      <w:r>
        <w:rPr>
          <w:b/>
        </w:rPr>
        <w:t xml:space="preserve"> </w:t>
      </w:r>
      <w:proofErr w:type="spellStart"/>
      <w:r>
        <w:rPr>
          <w:b/>
        </w:rPr>
        <w:t>achiziția</w:t>
      </w:r>
      <w:proofErr w:type="spellEnd"/>
      <w:r>
        <w:rPr>
          <w:b/>
        </w:rPr>
        <w:t xml:space="preserve"> </w:t>
      </w:r>
      <w:proofErr w:type="spellStart"/>
      <w:r>
        <w:rPr>
          <w:b/>
        </w:rPr>
        <w:t>implică</w:t>
      </w:r>
      <w:proofErr w:type="spellEnd"/>
      <w:r>
        <w:rPr>
          <w:b/>
        </w:rPr>
        <w:t xml:space="preserve"> o </w:t>
      </w:r>
      <w:proofErr w:type="spellStart"/>
      <w:r>
        <w:rPr>
          <w:b/>
        </w:rPr>
        <w:t>altă</w:t>
      </w:r>
      <w:proofErr w:type="spellEnd"/>
      <w:r>
        <w:rPr>
          <w:b/>
        </w:rPr>
        <w:t xml:space="preserve"> </w:t>
      </w:r>
      <w:proofErr w:type="spellStart"/>
      <w:r>
        <w:rPr>
          <w:b/>
        </w:rPr>
        <w:t>formă</w:t>
      </w:r>
      <w:proofErr w:type="spellEnd"/>
      <w:r>
        <w:rPr>
          <w:b/>
        </w:rPr>
        <w:t xml:space="preserve"> de </w:t>
      </w:r>
      <w:proofErr w:type="spellStart"/>
      <w:r>
        <w:rPr>
          <w:b/>
        </w:rPr>
        <w:t>achiziție</w:t>
      </w:r>
      <w:proofErr w:type="spellEnd"/>
      <w:r>
        <w:rPr>
          <w:b/>
        </w:rPr>
        <w:t xml:space="preserve"> </w:t>
      </w:r>
      <w:proofErr w:type="spellStart"/>
      <w:r>
        <w:rPr>
          <w:b/>
        </w:rPr>
        <w:t>comună</w:t>
      </w:r>
      <w:proofErr w:type="spellEnd"/>
      <w:r>
        <w:rPr>
          <w:b/>
        </w:rPr>
        <w:t xml:space="preserve">): </w:t>
      </w:r>
      <w:r>
        <w:rPr>
          <w:b/>
          <w:u w:val="single"/>
        </w:rPr>
        <w:tab/>
      </w:r>
      <w:proofErr w:type="spellStart"/>
      <w:r>
        <w:rPr>
          <w:b/>
          <w:u w:val="single"/>
        </w:rPr>
        <w:t>APLde</w:t>
      </w:r>
      <w:proofErr w:type="spellEnd"/>
      <w:r>
        <w:rPr>
          <w:b/>
          <w:u w:val="single"/>
        </w:rPr>
        <w:t xml:space="preserve"> </w:t>
      </w:r>
      <w:proofErr w:type="spellStart"/>
      <w:r>
        <w:rPr>
          <w:b/>
          <w:u w:val="single"/>
        </w:rPr>
        <w:t>nivelul</w:t>
      </w:r>
      <w:proofErr w:type="spellEnd"/>
      <w:r>
        <w:rPr>
          <w:b/>
          <w:u w:val="single"/>
        </w:rPr>
        <w:t xml:space="preserve"> I</w:t>
      </w:r>
    </w:p>
    <w:p w14:paraId="79642FCE" w14:textId="77777777" w:rsidR="0033734B" w:rsidRDefault="0033734B" w:rsidP="0033734B">
      <w:pPr>
        <w:pStyle w:val="a"/>
        <w:widowControl w:val="0"/>
        <w:numPr>
          <w:ilvl w:val="0"/>
          <w:numId w:val="54"/>
        </w:numPr>
        <w:tabs>
          <w:tab w:val="clear" w:pos="1134"/>
          <w:tab w:val="left" w:pos="902"/>
        </w:tabs>
        <w:autoSpaceDE w:val="0"/>
        <w:autoSpaceDN w:val="0"/>
        <w:spacing w:before="120" w:after="4"/>
        <w:ind w:left="902" w:right="217" w:hanging="284"/>
        <w:jc w:val="left"/>
        <w:rPr>
          <w:b/>
        </w:rPr>
      </w:pPr>
      <w:proofErr w:type="spellStart"/>
      <w:r>
        <w:rPr>
          <w:b/>
        </w:rPr>
        <w:t>Cumpărătorul</w:t>
      </w:r>
      <w:proofErr w:type="spellEnd"/>
      <w:r>
        <w:rPr>
          <w:b/>
          <w:spacing w:val="70"/>
        </w:rPr>
        <w:t xml:space="preserve"> </w:t>
      </w:r>
      <w:proofErr w:type="spellStart"/>
      <w:r>
        <w:rPr>
          <w:b/>
        </w:rPr>
        <w:t>invită</w:t>
      </w:r>
      <w:proofErr w:type="spellEnd"/>
      <w:r>
        <w:rPr>
          <w:b/>
          <w:spacing w:val="40"/>
        </w:rPr>
        <w:t xml:space="preserve"> </w:t>
      </w:r>
      <w:proofErr w:type="spellStart"/>
      <w:r>
        <w:rPr>
          <w:b/>
        </w:rPr>
        <w:t>operatorii</w:t>
      </w:r>
      <w:proofErr w:type="spellEnd"/>
      <w:r>
        <w:rPr>
          <w:b/>
          <w:spacing w:val="70"/>
        </w:rPr>
        <w:t xml:space="preserve"> </w:t>
      </w:r>
      <w:r>
        <w:rPr>
          <w:b/>
        </w:rPr>
        <w:t>economici</w:t>
      </w:r>
      <w:r>
        <w:rPr>
          <w:b/>
          <w:spacing w:val="70"/>
        </w:rPr>
        <w:t xml:space="preserve"> </w:t>
      </w:r>
      <w:proofErr w:type="spellStart"/>
      <w:r>
        <w:rPr>
          <w:b/>
        </w:rPr>
        <w:t>interesați</w:t>
      </w:r>
      <w:proofErr w:type="spellEnd"/>
      <w:r>
        <w:rPr>
          <w:b/>
        </w:rPr>
        <w:t>,</w:t>
      </w:r>
      <w:r>
        <w:rPr>
          <w:b/>
          <w:spacing w:val="72"/>
        </w:rPr>
        <w:t xml:space="preserve"> </w:t>
      </w:r>
      <w:r>
        <w:rPr>
          <w:b/>
        </w:rPr>
        <w:t>care</w:t>
      </w:r>
      <w:r>
        <w:rPr>
          <w:b/>
          <w:spacing w:val="40"/>
        </w:rPr>
        <w:t xml:space="preserve"> </w:t>
      </w:r>
      <w:proofErr w:type="spellStart"/>
      <w:r>
        <w:rPr>
          <w:b/>
        </w:rPr>
        <w:t>îi</w:t>
      </w:r>
      <w:proofErr w:type="spellEnd"/>
      <w:r>
        <w:rPr>
          <w:b/>
          <w:spacing w:val="70"/>
        </w:rPr>
        <w:t xml:space="preserve"> </w:t>
      </w:r>
      <w:r>
        <w:rPr>
          <w:b/>
        </w:rPr>
        <w:t>pot</w:t>
      </w:r>
      <w:r>
        <w:rPr>
          <w:b/>
          <w:spacing w:val="71"/>
        </w:rPr>
        <w:t xml:space="preserve"> </w:t>
      </w:r>
      <w:proofErr w:type="spellStart"/>
      <w:r>
        <w:rPr>
          <w:b/>
        </w:rPr>
        <w:t>satisface</w:t>
      </w:r>
      <w:proofErr w:type="spellEnd"/>
      <w:r>
        <w:rPr>
          <w:b/>
          <w:spacing w:val="40"/>
        </w:rPr>
        <w:t xml:space="preserve"> </w:t>
      </w:r>
      <w:proofErr w:type="spellStart"/>
      <w:r>
        <w:rPr>
          <w:b/>
        </w:rPr>
        <w:t>necesitățile</w:t>
      </w:r>
      <w:proofErr w:type="spellEnd"/>
      <w:r>
        <w:rPr>
          <w:b/>
        </w:rPr>
        <w:t>,</w:t>
      </w:r>
      <w:r>
        <w:rPr>
          <w:b/>
          <w:spacing w:val="71"/>
        </w:rPr>
        <w:t xml:space="preserve"> </w:t>
      </w:r>
      <w:proofErr w:type="spellStart"/>
      <w:r>
        <w:rPr>
          <w:b/>
        </w:rPr>
        <w:t>să</w:t>
      </w:r>
      <w:proofErr w:type="spellEnd"/>
      <w:r>
        <w:rPr>
          <w:b/>
        </w:rPr>
        <w:t xml:space="preserve"> </w:t>
      </w:r>
      <w:proofErr w:type="spellStart"/>
      <w:r>
        <w:rPr>
          <w:b/>
        </w:rPr>
        <w:t>participe</w:t>
      </w:r>
      <w:proofErr w:type="spellEnd"/>
      <w:r>
        <w:rPr>
          <w:b/>
        </w:rPr>
        <w:t xml:space="preserve"> la </w:t>
      </w:r>
      <w:proofErr w:type="spellStart"/>
      <w:r>
        <w:rPr>
          <w:b/>
        </w:rPr>
        <w:t>procedura</w:t>
      </w:r>
      <w:proofErr w:type="spellEnd"/>
      <w:r>
        <w:rPr>
          <w:b/>
        </w:rPr>
        <w:t xml:space="preserve"> de </w:t>
      </w:r>
      <w:proofErr w:type="spellStart"/>
      <w:r>
        <w:rPr>
          <w:b/>
        </w:rPr>
        <w:t>achiziție</w:t>
      </w:r>
      <w:proofErr w:type="spellEnd"/>
      <w:r>
        <w:rPr>
          <w:b/>
        </w:rPr>
        <w:t xml:space="preserve"> </w:t>
      </w:r>
      <w:proofErr w:type="spellStart"/>
      <w:r>
        <w:rPr>
          <w:b/>
        </w:rPr>
        <w:t>privind</w:t>
      </w:r>
      <w:proofErr w:type="spellEnd"/>
      <w:r>
        <w:rPr>
          <w:b/>
        </w:rPr>
        <w:t xml:space="preserve"> </w:t>
      </w:r>
      <w:proofErr w:type="spellStart"/>
      <w:r>
        <w:rPr>
          <w:b/>
        </w:rPr>
        <w:t>livrarea</w:t>
      </w:r>
      <w:proofErr w:type="spellEnd"/>
      <w:r>
        <w:rPr>
          <w:b/>
        </w:rPr>
        <w:t>/</w:t>
      </w:r>
      <w:proofErr w:type="spellStart"/>
      <w:r>
        <w:rPr>
          <w:b/>
        </w:rPr>
        <w:t>prestarea</w:t>
      </w:r>
      <w:proofErr w:type="spellEnd"/>
      <w:r>
        <w:rPr>
          <w:b/>
        </w:rPr>
        <w:t xml:space="preserve"> </w:t>
      </w:r>
      <w:proofErr w:type="spellStart"/>
      <w:r>
        <w:rPr>
          <w:b/>
        </w:rPr>
        <w:t>următoarelor</w:t>
      </w:r>
      <w:proofErr w:type="spellEnd"/>
      <w:r>
        <w:rPr>
          <w:b/>
        </w:rPr>
        <w:t xml:space="preserve"> </w:t>
      </w:r>
      <w:proofErr w:type="spellStart"/>
      <w:r>
        <w:rPr>
          <w:b/>
        </w:rPr>
        <w:t>bunuri</w:t>
      </w:r>
      <w:proofErr w:type="spellEnd"/>
      <w:r>
        <w:rPr>
          <w:b/>
        </w:rPr>
        <w:t>/</w:t>
      </w:r>
      <w:proofErr w:type="spellStart"/>
      <w:r>
        <w:rPr>
          <w:b/>
        </w:rPr>
        <w:t>servicii</w:t>
      </w:r>
      <w:proofErr w:type="spellEnd"/>
      <w:r>
        <w:rPr>
          <w:b/>
        </w:rPr>
        <w:t>:</w:t>
      </w:r>
    </w:p>
    <w:tbl>
      <w:tblPr>
        <w:tblStyle w:val="TableNormal"/>
        <w:tblW w:w="10144" w:type="dxa"/>
        <w:tblInd w:w="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7"/>
        <w:gridCol w:w="1486"/>
        <w:gridCol w:w="2432"/>
        <w:gridCol w:w="812"/>
        <w:gridCol w:w="674"/>
        <w:gridCol w:w="3113"/>
        <w:gridCol w:w="1090"/>
      </w:tblGrid>
      <w:tr w:rsidR="0033734B" w14:paraId="5ACB6EE0" w14:textId="77777777" w:rsidTr="0033734B">
        <w:trPr>
          <w:trHeight w:val="1794"/>
        </w:trPr>
        <w:tc>
          <w:tcPr>
            <w:tcW w:w="537" w:type="dxa"/>
          </w:tcPr>
          <w:p w14:paraId="138AEDC5" w14:textId="77777777" w:rsidR="0033734B" w:rsidRDefault="0033734B" w:rsidP="009E2F50">
            <w:pPr>
              <w:pStyle w:val="TableParagraph"/>
              <w:rPr>
                <w:b/>
                <w:sz w:val="20"/>
              </w:rPr>
            </w:pPr>
          </w:p>
          <w:p w14:paraId="53D062D3" w14:textId="77777777" w:rsidR="0033734B" w:rsidRDefault="0033734B" w:rsidP="009E2F50">
            <w:pPr>
              <w:pStyle w:val="TableParagraph"/>
              <w:rPr>
                <w:b/>
                <w:sz w:val="20"/>
              </w:rPr>
            </w:pPr>
          </w:p>
          <w:p w14:paraId="7C6C24B2" w14:textId="77777777" w:rsidR="0033734B" w:rsidRDefault="0033734B" w:rsidP="009E2F50">
            <w:pPr>
              <w:pStyle w:val="TableParagraph"/>
              <w:spacing w:before="1"/>
              <w:rPr>
                <w:b/>
                <w:sz w:val="20"/>
              </w:rPr>
            </w:pPr>
          </w:p>
          <w:p w14:paraId="5BC8BE05" w14:textId="77777777" w:rsidR="0033734B" w:rsidRDefault="0033734B" w:rsidP="009E2F50">
            <w:pPr>
              <w:pStyle w:val="TableParagraph"/>
              <w:ind w:left="149" w:right="123" w:hanging="10"/>
              <w:rPr>
                <w:b/>
                <w:sz w:val="20"/>
              </w:rPr>
            </w:pPr>
            <w:r>
              <w:rPr>
                <w:b/>
                <w:spacing w:val="-4"/>
                <w:sz w:val="20"/>
              </w:rPr>
              <w:t xml:space="preserve">Nr. </w:t>
            </w:r>
            <w:r>
              <w:rPr>
                <w:b/>
                <w:spacing w:val="-5"/>
                <w:sz w:val="20"/>
              </w:rPr>
              <w:t>d/o</w:t>
            </w:r>
          </w:p>
        </w:tc>
        <w:tc>
          <w:tcPr>
            <w:tcW w:w="1486" w:type="dxa"/>
          </w:tcPr>
          <w:p w14:paraId="3F2E9B4F" w14:textId="77777777" w:rsidR="0033734B" w:rsidRDefault="0033734B" w:rsidP="009E2F50">
            <w:pPr>
              <w:pStyle w:val="TableParagraph"/>
              <w:rPr>
                <w:b/>
                <w:sz w:val="20"/>
              </w:rPr>
            </w:pPr>
          </w:p>
          <w:p w14:paraId="7A090933" w14:textId="77777777" w:rsidR="0033734B" w:rsidRDefault="0033734B" w:rsidP="009E2F50">
            <w:pPr>
              <w:pStyle w:val="TableParagraph"/>
              <w:rPr>
                <w:b/>
                <w:sz w:val="20"/>
              </w:rPr>
            </w:pPr>
          </w:p>
          <w:p w14:paraId="47B2F21F" w14:textId="77777777" w:rsidR="0033734B" w:rsidRDefault="0033734B" w:rsidP="009E2F50">
            <w:pPr>
              <w:pStyle w:val="TableParagraph"/>
              <w:spacing w:before="116"/>
              <w:rPr>
                <w:b/>
                <w:sz w:val="20"/>
              </w:rPr>
            </w:pPr>
          </w:p>
          <w:p w14:paraId="36FF6E32" w14:textId="77777777" w:rsidR="0033734B" w:rsidRDefault="0033734B" w:rsidP="009E2F50">
            <w:pPr>
              <w:pStyle w:val="TableParagraph"/>
              <w:ind w:left="11"/>
              <w:jc w:val="center"/>
              <w:rPr>
                <w:b/>
                <w:sz w:val="20"/>
              </w:rPr>
            </w:pPr>
            <w:r>
              <w:rPr>
                <w:b/>
                <w:sz w:val="20"/>
              </w:rPr>
              <w:t>Cod</w:t>
            </w:r>
            <w:r>
              <w:rPr>
                <w:b/>
                <w:spacing w:val="-4"/>
                <w:sz w:val="20"/>
              </w:rPr>
              <w:t xml:space="preserve"> </w:t>
            </w:r>
            <w:r>
              <w:rPr>
                <w:b/>
                <w:spacing w:val="-5"/>
                <w:sz w:val="20"/>
              </w:rPr>
              <w:t>CPV</w:t>
            </w:r>
          </w:p>
        </w:tc>
        <w:tc>
          <w:tcPr>
            <w:tcW w:w="2432" w:type="dxa"/>
          </w:tcPr>
          <w:p w14:paraId="00335354" w14:textId="77777777" w:rsidR="0033734B" w:rsidRDefault="0033734B" w:rsidP="009E2F50">
            <w:pPr>
              <w:pStyle w:val="TableParagraph"/>
              <w:rPr>
                <w:b/>
                <w:sz w:val="20"/>
              </w:rPr>
            </w:pPr>
          </w:p>
          <w:p w14:paraId="4C1064DA" w14:textId="77777777" w:rsidR="0033734B" w:rsidRDefault="0033734B" w:rsidP="009E2F50">
            <w:pPr>
              <w:pStyle w:val="TableParagraph"/>
              <w:rPr>
                <w:b/>
                <w:sz w:val="20"/>
              </w:rPr>
            </w:pPr>
          </w:p>
          <w:p w14:paraId="2BF9E6E6" w14:textId="77777777" w:rsidR="0033734B" w:rsidRDefault="0033734B" w:rsidP="009E2F50">
            <w:pPr>
              <w:pStyle w:val="TableParagraph"/>
              <w:spacing w:before="1"/>
              <w:rPr>
                <w:b/>
                <w:sz w:val="20"/>
              </w:rPr>
            </w:pPr>
          </w:p>
          <w:p w14:paraId="2D1BD667" w14:textId="77777777" w:rsidR="0033734B" w:rsidRDefault="0033734B" w:rsidP="009E2F50">
            <w:pPr>
              <w:pStyle w:val="TableParagraph"/>
              <w:ind w:left="849" w:right="309" w:hanging="519"/>
              <w:rPr>
                <w:b/>
                <w:sz w:val="20"/>
              </w:rPr>
            </w:pPr>
            <w:r>
              <w:rPr>
                <w:b/>
                <w:sz w:val="20"/>
              </w:rPr>
              <w:t>Denumirea</w:t>
            </w:r>
            <w:r>
              <w:rPr>
                <w:b/>
                <w:spacing w:val="-13"/>
                <w:sz w:val="20"/>
              </w:rPr>
              <w:t xml:space="preserve"> </w:t>
            </w:r>
            <w:r>
              <w:rPr>
                <w:b/>
                <w:sz w:val="20"/>
              </w:rPr>
              <w:t xml:space="preserve">bunurilor/ </w:t>
            </w:r>
            <w:r>
              <w:rPr>
                <w:b/>
                <w:spacing w:val="-2"/>
                <w:sz w:val="20"/>
              </w:rPr>
              <w:t>serviciilor</w:t>
            </w:r>
          </w:p>
        </w:tc>
        <w:tc>
          <w:tcPr>
            <w:tcW w:w="812" w:type="dxa"/>
          </w:tcPr>
          <w:p w14:paraId="1FFD06E2" w14:textId="77777777" w:rsidR="0033734B" w:rsidRDefault="0033734B" w:rsidP="009E2F50">
            <w:pPr>
              <w:pStyle w:val="TableParagraph"/>
              <w:rPr>
                <w:b/>
                <w:sz w:val="20"/>
              </w:rPr>
            </w:pPr>
          </w:p>
          <w:p w14:paraId="48FDE14B" w14:textId="77777777" w:rsidR="0033734B" w:rsidRDefault="0033734B" w:rsidP="009E2F50">
            <w:pPr>
              <w:pStyle w:val="TableParagraph"/>
              <w:spacing w:before="3"/>
              <w:rPr>
                <w:b/>
                <w:sz w:val="20"/>
              </w:rPr>
            </w:pPr>
          </w:p>
          <w:p w14:paraId="4EB8E83E" w14:textId="77777777" w:rsidR="0033734B" w:rsidRDefault="0033734B" w:rsidP="009E2F50">
            <w:pPr>
              <w:pStyle w:val="TableParagraph"/>
              <w:ind w:left="110" w:right="97"/>
              <w:jc w:val="center"/>
              <w:rPr>
                <w:b/>
                <w:sz w:val="20"/>
              </w:rPr>
            </w:pPr>
            <w:r>
              <w:rPr>
                <w:b/>
                <w:spacing w:val="-2"/>
                <w:sz w:val="20"/>
              </w:rPr>
              <w:t xml:space="preserve">Unitate </w:t>
            </w:r>
            <w:r>
              <w:rPr>
                <w:b/>
                <w:sz w:val="20"/>
              </w:rPr>
              <w:t xml:space="preserve">a de </w:t>
            </w:r>
            <w:r>
              <w:rPr>
                <w:b/>
                <w:spacing w:val="-2"/>
                <w:sz w:val="20"/>
              </w:rPr>
              <w:t>măsur</w:t>
            </w:r>
            <w:r>
              <w:rPr>
                <w:b/>
                <w:spacing w:val="40"/>
                <w:sz w:val="20"/>
              </w:rPr>
              <w:t xml:space="preserve"> </w:t>
            </w:r>
            <w:r>
              <w:rPr>
                <w:b/>
                <w:spacing w:val="-10"/>
                <w:sz w:val="20"/>
              </w:rPr>
              <w:t>ă</w:t>
            </w:r>
          </w:p>
        </w:tc>
        <w:tc>
          <w:tcPr>
            <w:tcW w:w="674" w:type="dxa"/>
          </w:tcPr>
          <w:p w14:paraId="26B25EE1" w14:textId="77777777" w:rsidR="0033734B" w:rsidRDefault="0033734B" w:rsidP="009E2F50">
            <w:pPr>
              <w:pStyle w:val="TableParagraph"/>
              <w:rPr>
                <w:b/>
                <w:sz w:val="20"/>
              </w:rPr>
            </w:pPr>
          </w:p>
          <w:p w14:paraId="23EE94BD" w14:textId="77777777" w:rsidR="0033734B" w:rsidRDefault="0033734B" w:rsidP="009E2F50">
            <w:pPr>
              <w:pStyle w:val="TableParagraph"/>
              <w:rPr>
                <w:b/>
                <w:sz w:val="20"/>
              </w:rPr>
            </w:pPr>
          </w:p>
          <w:p w14:paraId="12CCD694" w14:textId="77777777" w:rsidR="0033734B" w:rsidRDefault="0033734B" w:rsidP="009E2F50">
            <w:pPr>
              <w:pStyle w:val="TableParagraph"/>
              <w:spacing w:before="1"/>
              <w:rPr>
                <w:b/>
                <w:sz w:val="20"/>
              </w:rPr>
            </w:pPr>
          </w:p>
          <w:p w14:paraId="57509CEB" w14:textId="77777777" w:rsidR="0033734B" w:rsidRDefault="0033734B" w:rsidP="009E2F50">
            <w:pPr>
              <w:pStyle w:val="TableParagraph"/>
              <w:ind w:left="141" w:right="96" w:hanging="27"/>
              <w:rPr>
                <w:b/>
                <w:sz w:val="20"/>
              </w:rPr>
            </w:pPr>
            <w:r>
              <w:rPr>
                <w:b/>
                <w:spacing w:val="-2"/>
                <w:sz w:val="20"/>
              </w:rPr>
              <w:t>Canti tatea</w:t>
            </w:r>
          </w:p>
        </w:tc>
        <w:tc>
          <w:tcPr>
            <w:tcW w:w="3113" w:type="dxa"/>
          </w:tcPr>
          <w:p w14:paraId="4AA0C334" w14:textId="77777777" w:rsidR="0033734B" w:rsidRDefault="0033734B" w:rsidP="009E2F50">
            <w:pPr>
              <w:pStyle w:val="TableParagraph"/>
              <w:rPr>
                <w:b/>
                <w:sz w:val="20"/>
              </w:rPr>
            </w:pPr>
          </w:p>
          <w:p w14:paraId="146D87F2" w14:textId="77777777" w:rsidR="0033734B" w:rsidRDefault="0033734B" w:rsidP="009E2F50">
            <w:pPr>
              <w:pStyle w:val="TableParagraph"/>
              <w:rPr>
                <w:b/>
                <w:sz w:val="20"/>
              </w:rPr>
            </w:pPr>
          </w:p>
          <w:p w14:paraId="49051186" w14:textId="77777777" w:rsidR="0033734B" w:rsidRDefault="0033734B" w:rsidP="009E2F50">
            <w:pPr>
              <w:pStyle w:val="TableParagraph"/>
              <w:spacing w:before="1"/>
              <w:rPr>
                <w:b/>
                <w:sz w:val="20"/>
              </w:rPr>
            </w:pPr>
          </w:p>
          <w:p w14:paraId="627E2DE0" w14:textId="77777777" w:rsidR="0033734B" w:rsidRDefault="0033734B" w:rsidP="009E2F50">
            <w:pPr>
              <w:pStyle w:val="TableParagraph"/>
              <w:ind w:left="225" w:firstLine="206"/>
              <w:rPr>
                <w:b/>
                <w:sz w:val="20"/>
              </w:rPr>
            </w:pPr>
            <w:r>
              <w:rPr>
                <w:b/>
                <w:sz w:val="20"/>
              </w:rPr>
              <w:t>Specificarea tehnică deplină solicitată,</w:t>
            </w:r>
            <w:r>
              <w:rPr>
                <w:b/>
                <w:spacing w:val="-13"/>
                <w:sz w:val="20"/>
              </w:rPr>
              <w:t xml:space="preserve"> </w:t>
            </w:r>
            <w:r>
              <w:rPr>
                <w:b/>
                <w:sz w:val="20"/>
              </w:rPr>
              <w:t>Standarde</w:t>
            </w:r>
            <w:r>
              <w:rPr>
                <w:b/>
                <w:spacing w:val="-12"/>
                <w:sz w:val="20"/>
              </w:rPr>
              <w:t xml:space="preserve"> </w:t>
            </w:r>
            <w:r>
              <w:rPr>
                <w:b/>
                <w:sz w:val="20"/>
              </w:rPr>
              <w:t>de</w:t>
            </w:r>
            <w:r>
              <w:rPr>
                <w:b/>
                <w:spacing w:val="-13"/>
                <w:sz w:val="20"/>
              </w:rPr>
              <w:t xml:space="preserve"> </w:t>
            </w:r>
            <w:r>
              <w:rPr>
                <w:b/>
                <w:sz w:val="20"/>
              </w:rPr>
              <w:t>referință</w:t>
            </w:r>
          </w:p>
        </w:tc>
        <w:tc>
          <w:tcPr>
            <w:tcW w:w="1090" w:type="dxa"/>
          </w:tcPr>
          <w:p w14:paraId="1DB2CF4E" w14:textId="77777777" w:rsidR="0033734B" w:rsidRDefault="0033734B" w:rsidP="009E2F50">
            <w:pPr>
              <w:pStyle w:val="TableParagraph"/>
              <w:spacing w:before="118"/>
              <w:ind w:left="122" w:right="110"/>
              <w:jc w:val="center"/>
              <w:rPr>
                <w:b/>
                <w:sz w:val="20"/>
              </w:rPr>
            </w:pPr>
            <w:r>
              <w:rPr>
                <w:b/>
                <w:spacing w:val="-2"/>
                <w:sz w:val="20"/>
              </w:rPr>
              <w:t xml:space="preserve">Valoarea estimată </w:t>
            </w:r>
            <w:r>
              <w:rPr>
                <w:b/>
                <w:sz w:val="20"/>
              </w:rPr>
              <w:t xml:space="preserve">(se va </w:t>
            </w:r>
            <w:r>
              <w:rPr>
                <w:b/>
                <w:spacing w:val="-2"/>
                <w:sz w:val="20"/>
              </w:rPr>
              <w:t xml:space="preserve">indica pentru </w:t>
            </w:r>
            <w:r>
              <w:rPr>
                <w:b/>
                <w:sz w:val="20"/>
              </w:rPr>
              <w:t>fiecare</w:t>
            </w:r>
            <w:r>
              <w:rPr>
                <w:b/>
                <w:spacing w:val="-5"/>
                <w:sz w:val="20"/>
              </w:rPr>
              <w:t xml:space="preserve"> lot</w:t>
            </w:r>
          </w:p>
          <w:p w14:paraId="6FC7B082" w14:textId="77777777" w:rsidR="0033734B" w:rsidRDefault="0033734B" w:rsidP="009E2F50">
            <w:pPr>
              <w:pStyle w:val="TableParagraph"/>
              <w:spacing w:line="212" w:lineRule="exact"/>
              <w:ind w:left="122" w:right="110"/>
              <w:jc w:val="center"/>
              <w:rPr>
                <w:b/>
                <w:sz w:val="20"/>
              </w:rPr>
            </w:pPr>
            <w:r>
              <w:rPr>
                <w:b/>
                <w:sz w:val="20"/>
              </w:rPr>
              <w:t>în</w:t>
            </w:r>
            <w:r>
              <w:rPr>
                <w:b/>
                <w:spacing w:val="-4"/>
                <w:sz w:val="20"/>
              </w:rPr>
              <w:t xml:space="preserve"> </w:t>
            </w:r>
            <w:r>
              <w:rPr>
                <w:b/>
                <w:spacing w:val="-2"/>
                <w:sz w:val="20"/>
              </w:rPr>
              <w:t>parte)</w:t>
            </w:r>
          </w:p>
        </w:tc>
      </w:tr>
      <w:tr w:rsidR="0033734B" w14:paraId="23EA8D9D" w14:textId="77777777" w:rsidTr="0033734B">
        <w:trPr>
          <w:trHeight w:val="2032"/>
        </w:trPr>
        <w:tc>
          <w:tcPr>
            <w:tcW w:w="537" w:type="dxa"/>
          </w:tcPr>
          <w:p w14:paraId="4A806C93" w14:textId="77777777" w:rsidR="0033734B" w:rsidRDefault="0033734B" w:rsidP="009E2F50">
            <w:pPr>
              <w:pStyle w:val="TableParagraph"/>
              <w:rPr>
                <w:b/>
                <w:sz w:val="20"/>
              </w:rPr>
            </w:pPr>
          </w:p>
          <w:p w14:paraId="3BD22AA7" w14:textId="77777777" w:rsidR="0033734B" w:rsidRDefault="0033734B" w:rsidP="009E2F50">
            <w:pPr>
              <w:pStyle w:val="TableParagraph"/>
              <w:rPr>
                <w:b/>
                <w:sz w:val="20"/>
              </w:rPr>
            </w:pPr>
          </w:p>
          <w:p w14:paraId="08BB2E0D" w14:textId="12368122" w:rsidR="0033734B" w:rsidRPr="00620773" w:rsidRDefault="000A1725" w:rsidP="009E2F50">
            <w:pPr>
              <w:pStyle w:val="TableParagraph"/>
              <w:spacing w:before="229"/>
              <w:rPr>
                <w:b/>
                <w:sz w:val="20"/>
                <w:lang w:val="en-US"/>
              </w:rPr>
            </w:pPr>
            <w:r>
              <w:rPr>
                <w:b/>
                <w:sz w:val="20"/>
                <w:lang w:val="ru-RU"/>
              </w:rPr>
              <w:t>1</w:t>
            </w:r>
          </w:p>
          <w:p w14:paraId="0FE252FC" w14:textId="77777777" w:rsidR="0033734B" w:rsidRPr="00BB4B6B" w:rsidRDefault="0033734B" w:rsidP="009E2F50">
            <w:pPr>
              <w:pStyle w:val="TableParagraph"/>
              <w:ind w:left="6"/>
              <w:jc w:val="center"/>
              <w:rPr>
                <w:sz w:val="20"/>
                <w:lang w:val="ru-RU"/>
              </w:rPr>
            </w:pPr>
          </w:p>
        </w:tc>
        <w:tc>
          <w:tcPr>
            <w:tcW w:w="1486" w:type="dxa"/>
          </w:tcPr>
          <w:p w14:paraId="7896521A" w14:textId="77777777" w:rsidR="0033734B" w:rsidRDefault="0033734B" w:rsidP="009E2F50">
            <w:pPr>
              <w:pStyle w:val="TableParagraph"/>
              <w:rPr>
                <w:b/>
                <w:sz w:val="20"/>
              </w:rPr>
            </w:pPr>
          </w:p>
          <w:p w14:paraId="39D8B75E" w14:textId="77777777" w:rsidR="0033734B" w:rsidRDefault="0033734B" w:rsidP="009E2F50">
            <w:pPr>
              <w:pStyle w:val="TableParagraph"/>
              <w:rPr>
                <w:b/>
                <w:sz w:val="20"/>
              </w:rPr>
            </w:pPr>
          </w:p>
          <w:p w14:paraId="49FF57CE" w14:textId="77777777" w:rsidR="0033734B" w:rsidRDefault="0033734B" w:rsidP="009E2F50">
            <w:pPr>
              <w:pStyle w:val="TableParagraph"/>
              <w:spacing w:before="229"/>
              <w:rPr>
                <w:b/>
                <w:sz w:val="20"/>
              </w:rPr>
            </w:pPr>
          </w:p>
          <w:p w14:paraId="63D85EB0" w14:textId="77777777" w:rsidR="0033734B" w:rsidRDefault="0033734B" w:rsidP="009E2F50">
            <w:pPr>
              <w:pStyle w:val="TableParagraph"/>
              <w:ind w:left="7"/>
              <w:jc w:val="center"/>
              <w:rPr>
                <w:sz w:val="20"/>
              </w:rPr>
            </w:pPr>
            <w:r>
              <w:rPr>
                <w:spacing w:val="-2"/>
                <w:sz w:val="20"/>
              </w:rPr>
              <w:t>45232153-</w:t>
            </w:r>
            <w:r>
              <w:rPr>
                <w:spacing w:val="-10"/>
                <w:sz w:val="20"/>
              </w:rPr>
              <w:t>9</w:t>
            </w:r>
          </w:p>
        </w:tc>
        <w:tc>
          <w:tcPr>
            <w:tcW w:w="2432" w:type="dxa"/>
          </w:tcPr>
          <w:p w14:paraId="7EB57281" w14:textId="77777777" w:rsidR="0033734B" w:rsidRPr="003C15A6" w:rsidRDefault="0033734B" w:rsidP="009E2F50">
            <w:pPr>
              <w:pStyle w:val="TableParagraph"/>
              <w:spacing w:before="54"/>
              <w:rPr>
                <w:b/>
                <w:sz w:val="28"/>
                <w:szCs w:val="28"/>
              </w:rPr>
            </w:pPr>
          </w:p>
          <w:p w14:paraId="11F6C6A3" w14:textId="77777777" w:rsidR="0033734B" w:rsidRPr="003C15A6" w:rsidRDefault="0033734B" w:rsidP="009E2F50">
            <w:pPr>
              <w:pStyle w:val="TableParagraph"/>
              <w:spacing w:before="1"/>
              <w:ind w:left="109" w:right="61"/>
              <w:rPr>
                <w:sz w:val="28"/>
                <w:szCs w:val="28"/>
              </w:rPr>
            </w:pPr>
            <w:r w:rsidRPr="003C15A6">
              <w:rPr>
                <w:sz w:val="28"/>
                <w:szCs w:val="28"/>
              </w:rPr>
              <w:t>Instalarea unui turn de apă în satul Bugeac, raionul Comrat</w:t>
            </w:r>
          </w:p>
        </w:tc>
        <w:tc>
          <w:tcPr>
            <w:tcW w:w="812" w:type="dxa"/>
          </w:tcPr>
          <w:p w14:paraId="432F13C9" w14:textId="77777777" w:rsidR="0033734B" w:rsidRPr="003C15A6" w:rsidRDefault="0033734B" w:rsidP="009E2F50">
            <w:pPr>
              <w:pStyle w:val="TableParagraph"/>
              <w:rPr>
                <w:b/>
                <w:sz w:val="28"/>
                <w:szCs w:val="28"/>
              </w:rPr>
            </w:pPr>
          </w:p>
          <w:p w14:paraId="0016E52F" w14:textId="77777777" w:rsidR="0033734B" w:rsidRPr="003C15A6" w:rsidRDefault="0033734B" w:rsidP="009E2F50">
            <w:pPr>
              <w:pStyle w:val="TableParagraph"/>
              <w:rPr>
                <w:b/>
                <w:sz w:val="28"/>
                <w:szCs w:val="28"/>
              </w:rPr>
            </w:pPr>
          </w:p>
          <w:p w14:paraId="0962E36A" w14:textId="77777777" w:rsidR="0033734B" w:rsidRPr="003C15A6" w:rsidRDefault="0033734B" w:rsidP="009E2F50">
            <w:pPr>
              <w:pStyle w:val="TableParagraph"/>
              <w:spacing w:before="229"/>
              <w:rPr>
                <w:b/>
                <w:sz w:val="28"/>
                <w:szCs w:val="28"/>
              </w:rPr>
            </w:pPr>
          </w:p>
          <w:p w14:paraId="31BB1AD9" w14:textId="77777777" w:rsidR="0033734B" w:rsidRPr="003C15A6" w:rsidRDefault="0033734B" w:rsidP="009E2F50">
            <w:pPr>
              <w:pStyle w:val="TableParagraph"/>
              <w:ind w:left="11"/>
              <w:jc w:val="center"/>
              <w:rPr>
                <w:sz w:val="28"/>
                <w:szCs w:val="28"/>
              </w:rPr>
            </w:pPr>
            <w:r w:rsidRPr="003C15A6">
              <w:rPr>
                <w:spacing w:val="-5"/>
                <w:sz w:val="28"/>
                <w:szCs w:val="28"/>
              </w:rPr>
              <w:t>proiect</w:t>
            </w:r>
          </w:p>
        </w:tc>
        <w:tc>
          <w:tcPr>
            <w:tcW w:w="674" w:type="dxa"/>
          </w:tcPr>
          <w:p w14:paraId="7201C6F2" w14:textId="77777777" w:rsidR="0033734B" w:rsidRPr="003C15A6" w:rsidRDefault="0033734B" w:rsidP="009E2F50">
            <w:pPr>
              <w:pStyle w:val="TableParagraph"/>
              <w:rPr>
                <w:b/>
                <w:sz w:val="28"/>
                <w:szCs w:val="28"/>
              </w:rPr>
            </w:pPr>
          </w:p>
          <w:p w14:paraId="493A30EB" w14:textId="77777777" w:rsidR="0033734B" w:rsidRPr="003C15A6" w:rsidRDefault="0033734B" w:rsidP="009E2F50">
            <w:pPr>
              <w:pStyle w:val="TableParagraph"/>
              <w:rPr>
                <w:b/>
                <w:sz w:val="28"/>
                <w:szCs w:val="28"/>
              </w:rPr>
            </w:pPr>
          </w:p>
          <w:p w14:paraId="58737CB7" w14:textId="77777777" w:rsidR="0033734B" w:rsidRPr="003C15A6" w:rsidRDefault="0033734B" w:rsidP="009E2F50">
            <w:pPr>
              <w:pStyle w:val="TableParagraph"/>
              <w:spacing w:before="229"/>
              <w:rPr>
                <w:b/>
                <w:sz w:val="28"/>
                <w:szCs w:val="28"/>
              </w:rPr>
            </w:pPr>
          </w:p>
          <w:p w14:paraId="61844E0C" w14:textId="77777777" w:rsidR="0033734B" w:rsidRPr="003C15A6" w:rsidRDefault="0033734B" w:rsidP="009E2F50">
            <w:pPr>
              <w:pStyle w:val="TableParagraph"/>
              <w:ind w:left="6"/>
              <w:jc w:val="center"/>
              <w:rPr>
                <w:sz w:val="28"/>
                <w:szCs w:val="28"/>
              </w:rPr>
            </w:pPr>
            <w:r w:rsidRPr="003C15A6">
              <w:rPr>
                <w:spacing w:val="-10"/>
                <w:sz w:val="28"/>
                <w:szCs w:val="28"/>
              </w:rPr>
              <w:t>1</w:t>
            </w:r>
          </w:p>
        </w:tc>
        <w:tc>
          <w:tcPr>
            <w:tcW w:w="3113" w:type="dxa"/>
          </w:tcPr>
          <w:p w14:paraId="2BB30CD6" w14:textId="77777777" w:rsidR="0033734B" w:rsidRPr="003C15A6" w:rsidRDefault="0033734B" w:rsidP="009E2F50">
            <w:pPr>
              <w:pStyle w:val="TableParagraph"/>
              <w:spacing w:before="115"/>
              <w:ind w:left="124" w:right="117" w:firstLine="2"/>
              <w:jc w:val="center"/>
              <w:rPr>
                <w:sz w:val="28"/>
                <w:szCs w:val="28"/>
                <w:lang w:val="en-US"/>
              </w:rPr>
            </w:pPr>
            <w:r w:rsidRPr="003C15A6">
              <w:rPr>
                <w:sz w:val="28"/>
                <w:szCs w:val="28"/>
              </w:rPr>
              <w:t>Conform listei volumului de lucrări din caietul de sarcini</w:t>
            </w:r>
          </w:p>
          <w:p w14:paraId="0F00257E" w14:textId="77777777" w:rsidR="0033734B" w:rsidRPr="003C15A6" w:rsidRDefault="0033734B" w:rsidP="009E2F50">
            <w:pPr>
              <w:pStyle w:val="TableParagraph"/>
              <w:spacing w:line="215" w:lineRule="exact"/>
              <w:ind w:left="4"/>
              <w:jc w:val="center"/>
              <w:rPr>
                <w:sz w:val="28"/>
                <w:szCs w:val="28"/>
                <w:highlight w:val="yellow"/>
              </w:rPr>
            </w:pPr>
          </w:p>
        </w:tc>
        <w:tc>
          <w:tcPr>
            <w:tcW w:w="1090" w:type="dxa"/>
          </w:tcPr>
          <w:p w14:paraId="13AB0BA6" w14:textId="77777777" w:rsidR="0033734B" w:rsidRDefault="0033734B" w:rsidP="009E2F50">
            <w:pPr>
              <w:pStyle w:val="TableParagraph"/>
            </w:pPr>
            <w:r w:rsidRPr="008E21BA">
              <w:t>612 258,00</w:t>
            </w:r>
          </w:p>
        </w:tc>
      </w:tr>
      <w:tr w:rsidR="0033734B" w14:paraId="43B4BB84" w14:textId="77777777" w:rsidTr="0033734B">
        <w:trPr>
          <w:trHeight w:val="411"/>
        </w:trPr>
        <w:tc>
          <w:tcPr>
            <w:tcW w:w="9054" w:type="dxa"/>
            <w:gridSpan w:val="6"/>
          </w:tcPr>
          <w:p w14:paraId="78477D40" w14:textId="77777777" w:rsidR="0033734B" w:rsidRDefault="0033734B" w:rsidP="009E2F50">
            <w:pPr>
              <w:pStyle w:val="TableParagraph"/>
              <w:spacing w:before="142"/>
              <w:ind w:left="11"/>
              <w:jc w:val="center"/>
              <w:rPr>
                <w:b/>
                <w:sz w:val="20"/>
              </w:rPr>
            </w:pPr>
            <w:r>
              <w:rPr>
                <w:b/>
                <w:sz w:val="20"/>
              </w:rPr>
              <w:t>Valoarea</w:t>
            </w:r>
            <w:r>
              <w:rPr>
                <w:b/>
                <w:spacing w:val="-5"/>
                <w:sz w:val="20"/>
              </w:rPr>
              <w:t xml:space="preserve"> </w:t>
            </w:r>
            <w:r>
              <w:rPr>
                <w:b/>
                <w:sz w:val="20"/>
              </w:rPr>
              <w:t>estimativă</w:t>
            </w:r>
            <w:r>
              <w:rPr>
                <w:b/>
                <w:spacing w:val="-5"/>
                <w:sz w:val="20"/>
              </w:rPr>
              <w:t xml:space="preserve"> </w:t>
            </w:r>
            <w:r>
              <w:rPr>
                <w:b/>
                <w:sz w:val="20"/>
              </w:rPr>
              <w:t>totală</w:t>
            </w:r>
            <w:r>
              <w:rPr>
                <w:b/>
                <w:spacing w:val="-5"/>
                <w:sz w:val="20"/>
              </w:rPr>
              <w:t xml:space="preserve"> </w:t>
            </w:r>
            <w:r>
              <w:rPr>
                <w:b/>
                <w:sz w:val="20"/>
              </w:rPr>
              <w:t>fără</w:t>
            </w:r>
            <w:r>
              <w:rPr>
                <w:b/>
                <w:spacing w:val="-5"/>
                <w:sz w:val="20"/>
              </w:rPr>
              <w:t xml:space="preserve"> </w:t>
            </w:r>
            <w:r>
              <w:rPr>
                <w:b/>
                <w:spacing w:val="-2"/>
                <w:sz w:val="20"/>
              </w:rPr>
              <w:t>TVA(lei)</w:t>
            </w:r>
          </w:p>
        </w:tc>
        <w:tc>
          <w:tcPr>
            <w:tcW w:w="1090" w:type="dxa"/>
          </w:tcPr>
          <w:p w14:paraId="699CE972" w14:textId="77777777" w:rsidR="0033734B" w:rsidRDefault="0033734B" w:rsidP="009E2F50">
            <w:pPr>
              <w:pStyle w:val="TableParagraph"/>
              <w:spacing w:before="118"/>
              <w:ind w:left="148"/>
              <w:rPr>
                <w:b/>
                <w:sz w:val="20"/>
              </w:rPr>
            </w:pPr>
            <w:r w:rsidRPr="008E21BA">
              <w:rPr>
                <w:b/>
                <w:spacing w:val="-2"/>
                <w:sz w:val="20"/>
              </w:rPr>
              <w:t>612 258,00</w:t>
            </w:r>
          </w:p>
        </w:tc>
      </w:tr>
    </w:tbl>
    <w:p w14:paraId="078A8F86" w14:textId="77777777" w:rsidR="0033734B" w:rsidRDefault="0033734B" w:rsidP="0033734B">
      <w:pPr>
        <w:pStyle w:val="a"/>
        <w:widowControl w:val="0"/>
        <w:numPr>
          <w:ilvl w:val="0"/>
          <w:numId w:val="54"/>
        </w:numPr>
        <w:tabs>
          <w:tab w:val="clear" w:pos="1134"/>
          <w:tab w:val="left" w:pos="979"/>
          <w:tab w:val="left" w:pos="8407"/>
        </w:tabs>
        <w:autoSpaceDE w:val="0"/>
        <w:autoSpaceDN w:val="0"/>
        <w:spacing w:before="119"/>
        <w:ind w:left="979" w:right="736"/>
        <w:jc w:val="left"/>
      </w:pPr>
      <w:proofErr w:type="spellStart"/>
      <w:r>
        <w:rPr>
          <w:b/>
        </w:rPr>
        <w:t>În</w:t>
      </w:r>
      <w:proofErr w:type="spellEnd"/>
      <w:r>
        <w:rPr>
          <w:b/>
          <w:spacing w:val="-3"/>
        </w:rPr>
        <w:t xml:space="preserve"> </w:t>
      </w:r>
      <w:proofErr w:type="spellStart"/>
      <w:r>
        <w:rPr>
          <w:b/>
        </w:rPr>
        <w:t>cazul</w:t>
      </w:r>
      <w:proofErr w:type="spellEnd"/>
      <w:r>
        <w:rPr>
          <w:b/>
          <w:spacing w:val="-3"/>
        </w:rPr>
        <w:t xml:space="preserve"> </w:t>
      </w:r>
      <w:proofErr w:type="spellStart"/>
      <w:r>
        <w:rPr>
          <w:b/>
        </w:rPr>
        <w:t>procedurilor</w:t>
      </w:r>
      <w:proofErr w:type="spellEnd"/>
      <w:r>
        <w:rPr>
          <w:b/>
          <w:spacing w:val="-4"/>
        </w:rPr>
        <w:t xml:space="preserve"> </w:t>
      </w:r>
      <w:r>
        <w:rPr>
          <w:b/>
        </w:rPr>
        <w:t>de</w:t>
      </w:r>
      <w:r>
        <w:rPr>
          <w:b/>
          <w:spacing w:val="-4"/>
        </w:rPr>
        <w:t xml:space="preserve"> </w:t>
      </w:r>
      <w:proofErr w:type="spellStart"/>
      <w:r>
        <w:rPr>
          <w:b/>
        </w:rPr>
        <w:t>preselecție</w:t>
      </w:r>
      <w:proofErr w:type="spellEnd"/>
      <w:r>
        <w:rPr>
          <w:b/>
          <w:spacing w:val="-5"/>
        </w:rPr>
        <w:t xml:space="preserve"> </w:t>
      </w:r>
      <w:r>
        <w:rPr>
          <w:b/>
        </w:rPr>
        <w:t>se</w:t>
      </w:r>
      <w:r>
        <w:rPr>
          <w:b/>
          <w:spacing w:val="-3"/>
        </w:rPr>
        <w:t xml:space="preserve"> </w:t>
      </w:r>
      <w:proofErr w:type="spellStart"/>
      <w:r>
        <w:rPr>
          <w:b/>
        </w:rPr>
        <w:t>indică</w:t>
      </w:r>
      <w:proofErr w:type="spellEnd"/>
      <w:r>
        <w:rPr>
          <w:b/>
          <w:spacing w:val="-3"/>
        </w:rPr>
        <w:t xml:space="preserve"> </w:t>
      </w:r>
      <w:proofErr w:type="spellStart"/>
      <w:r>
        <w:rPr>
          <w:b/>
        </w:rPr>
        <w:t>numărul</w:t>
      </w:r>
      <w:proofErr w:type="spellEnd"/>
      <w:r>
        <w:rPr>
          <w:b/>
          <w:spacing w:val="-1"/>
        </w:rPr>
        <w:t xml:space="preserve"> </w:t>
      </w:r>
      <w:r>
        <w:rPr>
          <w:b/>
        </w:rPr>
        <w:t>minim</w:t>
      </w:r>
      <w:r>
        <w:rPr>
          <w:b/>
          <w:spacing w:val="-7"/>
        </w:rPr>
        <w:t xml:space="preserve"> </w:t>
      </w:r>
      <w:r>
        <w:rPr>
          <w:b/>
        </w:rPr>
        <w:t>al</w:t>
      </w:r>
      <w:r>
        <w:rPr>
          <w:b/>
          <w:spacing w:val="-3"/>
        </w:rPr>
        <w:t xml:space="preserve"> </w:t>
      </w:r>
      <w:proofErr w:type="spellStart"/>
      <w:r>
        <w:rPr>
          <w:b/>
        </w:rPr>
        <w:t>candidaţilor</w:t>
      </w:r>
      <w:proofErr w:type="spellEnd"/>
      <w:r>
        <w:rPr>
          <w:b/>
          <w:spacing w:val="-2"/>
        </w:rPr>
        <w:t xml:space="preserve"> </w:t>
      </w:r>
      <w:proofErr w:type="spellStart"/>
      <w:r>
        <w:rPr>
          <w:b/>
        </w:rPr>
        <w:t>şi</w:t>
      </w:r>
      <w:proofErr w:type="spellEnd"/>
      <w:r>
        <w:rPr>
          <w:b/>
        </w:rPr>
        <w:t>,</w:t>
      </w:r>
      <w:r>
        <w:rPr>
          <w:b/>
          <w:spacing w:val="-3"/>
        </w:rPr>
        <w:t xml:space="preserve"> </w:t>
      </w:r>
      <w:proofErr w:type="spellStart"/>
      <w:r>
        <w:rPr>
          <w:b/>
        </w:rPr>
        <w:t>dacă</w:t>
      </w:r>
      <w:proofErr w:type="spellEnd"/>
      <w:r>
        <w:rPr>
          <w:b/>
          <w:spacing w:val="-3"/>
        </w:rPr>
        <w:t xml:space="preserve"> </w:t>
      </w:r>
      <w:proofErr w:type="spellStart"/>
      <w:r>
        <w:rPr>
          <w:b/>
        </w:rPr>
        <w:t>este</w:t>
      </w:r>
      <w:proofErr w:type="spellEnd"/>
      <w:r>
        <w:rPr>
          <w:b/>
        </w:rPr>
        <w:t xml:space="preserve"> </w:t>
      </w:r>
      <w:proofErr w:type="spellStart"/>
      <w:r>
        <w:rPr>
          <w:b/>
        </w:rPr>
        <w:t>cazul</w:t>
      </w:r>
      <w:proofErr w:type="spellEnd"/>
      <w:r>
        <w:rPr>
          <w:b/>
        </w:rPr>
        <w:t xml:space="preserve">, </w:t>
      </w:r>
      <w:proofErr w:type="spellStart"/>
      <w:r>
        <w:rPr>
          <w:b/>
        </w:rPr>
        <w:t>numărul</w:t>
      </w:r>
      <w:proofErr w:type="spellEnd"/>
      <w:r>
        <w:rPr>
          <w:b/>
        </w:rPr>
        <w:t xml:space="preserve"> maxim al </w:t>
      </w:r>
      <w:proofErr w:type="spellStart"/>
      <w:r>
        <w:rPr>
          <w:b/>
        </w:rPr>
        <w:t>acestora</w:t>
      </w:r>
      <w:proofErr w:type="spellEnd"/>
      <w:r>
        <w:rPr>
          <w:b/>
        </w:rPr>
        <w:t>.</w:t>
      </w:r>
      <w:r w:rsidRPr="008F02CD">
        <w:t xml:space="preserve"> </w:t>
      </w:r>
      <w:r w:rsidRPr="008F02CD">
        <w:rPr>
          <w:u w:val="single"/>
        </w:rPr>
        <w:t xml:space="preserve">nu se </w:t>
      </w:r>
      <w:proofErr w:type="spellStart"/>
      <w:r w:rsidRPr="008F02CD">
        <w:rPr>
          <w:u w:val="single"/>
        </w:rPr>
        <w:t>aplică</w:t>
      </w:r>
      <w:proofErr w:type="spellEnd"/>
    </w:p>
    <w:p w14:paraId="69B0AF9D" w14:textId="77777777" w:rsidR="0033734B" w:rsidRDefault="0033734B" w:rsidP="0033734B">
      <w:pPr>
        <w:pStyle w:val="a"/>
        <w:widowControl w:val="0"/>
        <w:numPr>
          <w:ilvl w:val="0"/>
          <w:numId w:val="54"/>
        </w:numPr>
        <w:tabs>
          <w:tab w:val="clear" w:pos="1134"/>
          <w:tab w:val="left" w:pos="977"/>
        </w:tabs>
        <w:autoSpaceDE w:val="0"/>
        <w:autoSpaceDN w:val="0"/>
        <w:ind w:left="977" w:right="441"/>
        <w:jc w:val="left"/>
        <w:rPr>
          <w:b/>
        </w:rPr>
      </w:pPr>
      <w:proofErr w:type="spellStart"/>
      <w:r>
        <w:rPr>
          <w:b/>
        </w:rPr>
        <w:t>În</w:t>
      </w:r>
      <w:proofErr w:type="spellEnd"/>
      <w:r>
        <w:rPr>
          <w:b/>
          <w:spacing w:val="-3"/>
        </w:rPr>
        <w:t xml:space="preserve"> </w:t>
      </w:r>
      <w:proofErr w:type="spellStart"/>
      <w:r>
        <w:rPr>
          <w:b/>
        </w:rPr>
        <w:t>cazul</w:t>
      </w:r>
      <w:proofErr w:type="spellEnd"/>
      <w:r>
        <w:rPr>
          <w:b/>
          <w:spacing w:val="-3"/>
        </w:rPr>
        <w:t xml:space="preserve"> </w:t>
      </w:r>
      <w:proofErr w:type="spellStart"/>
      <w:r>
        <w:rPr>
          <w:b/>
        </w:rPr>
        <w:t>în</w:t>
      </w:r>
      <w:proofErr w:type="spellEnd"/>
      <w:r>
        <w:rPr>
          <w:b/>
          <w:spacing w:val="-3"/>
        </w:rPr>
        <w:t xml:space="preserve"> </w:t>
      </w:r>
      <w:r>
        <w:rPr>
          <w:b/>
        </w:rPr>
        <w:t>care</w:t>
      </w:r>
      <w:r>
        <w:rPr>
          <w:b/>
          <w:spacing w:val="-4"/>
        </w:rPr>
        <w:t xml:space="preserve"> </w:t>
      </w:r>
      <w:proofErr w:type="spellStart"/>
      <w:r>
        <w:rPr>
          <w:b/>
        </w:rPr>
        <w:t>contractul</w:t>
      </w:r>
      <w:proofErr w:type="spellEnd"/>
      <w:r>
        <w:rPr>
          <w:b/>
          <w:spacing w:val="-3"/>
        </w:rPr>
        <w:t xml:space="preserve"> </w:t>
      </w:r>
      <w:proofErr w:type="spellStart"/>
      <w:r>
        <w:rPr>
          <w:b/>
        </w:rPr>
        <w:t>este</w:t>
      </w:r>
      <w:proofErr w:type="spellEnd"/>
      <w:r>
        <w:rPr>
          <w:b/>
          <w:spacing w:val="-4"/>
        </w:rPr>
        <w:t xml:space="preserve"> </w:t>
      </w:r>
      <w:proofErr w:type="spellStart"/>
      <w:r>
        <w:rPr>
          <w:b/>
        </w:rPr>
        <w:t>împărțit</w:t>
      </w:r>
      <w:proofErr w:type="spellEnd"/>
      <w:r>
        <w:rPr>
          <w:b/>
          <w:spacing w:val="-4"/>
        </w:rPr>
        <w:t xml:space="preserve"> </w:t>
      </w:r>
      <w:r>
        <w:rPr>
          <w:b/>
        </w:rPr>
        <w:t>pe</w:t>
      </w:r>
      <w:r>
        <w:rPr>
          <w:b/>
          <w:spacing w:val="-4"/>
        </w:rPr>
        <w:t xml:space="preserve"> </w:t>
      </w:r>
      <w:proofErr w:type="spellStart"/>
      <w:r>
        <w:rPr>
          <w:b/>
        </w:rPr>
        <w:t>loturi</w:t>
      </w:r>
      <w:proofErr w:type="spellEnd"/>
      <w:r>
        <w:rPr>
          <w:b/>
          <w:spacing w:val="-3"/>
        </w:rPr>
        <w:t xml:space="preserve"> </w:t>
      </w:r>
      <w:r>
        <w:rPr>
          <w:b/>
        </w:rPr>
        <w:t>un</w:t>
      </w:r>
      <w:r>
        <w:rPr>
          <w:b/>
          <w:spacing w:val="-3"/>
        </w:rPr>
        <w:t xml:space="preserve"> </w:t>
      </w:r>
      <w:r>
        <w:rPr>
          <w:b/>
        </w:rPr>
        <w:t>operator</w:t>
      </w:r>
      <w:r>
        <w:rPr>
          <w:b/>
          <w:spacing w:val="-4"/>
        </w:rPr>
        <w:t xml:space="preserve"> </w:t>
      </w:r>
      <w:r>
        <w:rPr>
          <w:b/>
        </w:rPr>
        <w:t>economic</w:t>
      </w:r>
      <w:r>
        <w:rPr>
          <w:b/>
          <w:spacing w:val="-4"/>
        </w:rPr>
        <w:t xml:space="preserve"> </w:t>
      </w:r>
      <w:proofErr w:type="spellStart"/>
      <w:r>
        <w:rPr>
          <w:b/>
        </w:rPr>
        <w:t>poate</w:t>
      </w:r>
      <w:proofErr w:type="spellEnd"/>
      <w:r>
        <w:rPr>
          <w:b/>
          <w:spacing w:val="-5"/>
        </w:rPr>
        <w:t xml:space="preserve"> </w:t>
      </w:r>
      <w:proofErr w:type="spellStart"/>
      <w:r>
        <w:rPr>
          <w:b/>
        </w:rPr>
        <w:t>depune</w:t>
      </w:r>
      <w:proofErr w:type="spellEnd"/>
      <w:r>
        <w:rPr>
          <w:b/>
          <w:spacing w:val="-4"/>
        </w:rPr>
        <w:t xml:space="preserve"> </w:t>
      </w:r>
      <w:proofErr w:type="spellStart"/>
      <w:r>
        <w:rPr>
          <w:b/>
        </w:rPr>
        <w:t>oferta</w:t>
      </w:r>
      <w:proofErr w:type="spellEnd"/>
      <w:r>
        <w:rPr>
          <w:b/>
        </w:rPr>
        <w:t xml:space="preserve"> (se </w:t>
      </w:r>
      <w:proofErr w:type="spellStart"/>
      <w:r>
        <w:rPr>
          <w:b/>
        </w:rPr>
        <w:t>va</w:t>
      </w:r>
      <w:proofErr w:type="spellEnd"/>
      <w:r>
        <w:rPr>
          <w:b/>
        </w:rPr>
        <w:t xml:space="preserve"> selecta):</w:t>
      </w:r>
    </w:p>
    <w:p w14:paraId="6040541E" w14:textId="77777777" w:rsidR="0033734B" w:rsidRDefault="0033734B" w:rsidP="0033734B">
      <w:pPr>
        <w:pStyle w:val="a"/>
        <w:widowControl w:val="0"/>
        <w:numPr>
          <w:ilvl w:val="1"/>
          <w:numId w:val="54"/>
        </w:numPr>
        <w:tabs>
          <w:tab w:val="clear" w:pos="1134"/>
          <w:tab w:val="left" w:pos="1338"/>
        </w:tabs>
        <w:autoSpaceDE w:val="0"/>
        <w:autoSpaceDN w:val="0"/>
        <w:spacing w:before="72" w:line="274" w:lineRule="exact"/>
        <w:ind w:left="1338" w:hanging="359"/>
        <w:jc w:val="left"/>
        <w:rPr>
          <w:b/>
        </w:rPr>
      </w:pPr>
      <w:proofErr w:type="spellStart"/>
      <w:r>
        <w:rPr>
          <w:b/>
          <w:u w:val="single"/>
        </w:rPr>
        <w:t>Pentru</w:t>
      </w:r>
      <w:proofErr w:type="spellEnd"/>
      <w:r>
        <w:rPr>
          <w:b/>
          <w:spacing w:val="-3"/>
          <w:u w:val="single"/>
        </w:rPr>
        <w:t xml:space="preserve"> </w:t>
      </w:r>
      <w:r>
        <w:rPr>
          <w:b/>
          <w:u w:val="single"/>
        </w:rPr>
        <w:t>un</w:t>
      </w:r>
      <w:r>
        <w:rPr>
          <w:b/>
          <w:spacing w:val="-1"/>
          <w:u w:val="single"/>
        </w:rPr>
        <w:t xml:space="preserve"> </w:t>
      </w:r>
      <w:proofErr w:type="spellStart"/>
      <w:r>
        <w:rPr>
          <w:b/>
          <w:u w:val="single"/>
        </w:rPr>
        <w:t>singur</w:t>
      </w:r>
      <w:proofErr w:type="spellEnd"/>
      <w:r>
        <w:rPr>
          <w:b/>
          <w:u w:val="single"/>
        </w:rPr>
        <w:t xml:space="preserve"> </w:t>
      </w:r>
      <w:r>
        <w:rPr>
          <w:b/>
          <w:spacing w:val="-4"/>
          <w:u w:val="single"/>
        </w:rPr>
        <w:t>lot;</w:t>
      </w:r>
    </w:p>
    <w:p w14:paraId="1EE7E428" w14:textId="77777777" w:rsidR="0033734B" w:rsidRDefault="0033734B" w:rsidP="0033734B">
      <w:pPr>
        <w:pStyle w:val="a"/>
        <w:widowControl w:val="0"/>
        <w:numPr>
          <w:ilvl w:val="1"/>
          <w:numId w:val="54"/>
        </w:numPr>
        <w:tabs>
          <w:tab w:val="clear" w:pos="1134"/>
          <w:tab w:val="left" w:pos="1338"/>
        </w:tabs>
        <w:autoSpaceDE w:val="0"/>
        <w:autoSpaceDN w:val="0"/>
        <w:spacing w:line="274" w:lineRule="exact"/>
        <w:ind w:left="1338" w:hanging="359"/>
        <w:jc w:val="left"/>
      </w:pPr>
      <w:proofErr w:type="spellStart"/>
      <w:r>
        <w:t>Pentru</w:t>
      </w:r>
      <w:proofErr w:type="spellEnd"/>
      <w:r>
        <w:rPr>
          <w:spacing w:val="-1"/>
        </w:rPr>
        <w:t xml:space="preserve"> </w:t>
      </w:r>
      <w:proofErr w:type="spellStart"/>
      <w:r>
        <w:t>mai</w:t>
      </w:r>
      <w:proofErr w:type="spellEnd"/>
      <w:r>
        <w:t xml:space="preserve"> </w:t>
      </w:r>
      <w:proofErr w:type="spellStart"/>
      <w:r>
        <w:t>multe</w:t>
      </w:r>
      <w:proofErr w:type="spellEnd"/>
      <w:r>
        <w:t xml:space="preserve"> </w:t>
      </w:r>
      <w:proofErr w:type="spellStart"/>
      <w:r>
        <w:rPr>
          <w:spacing w:val="-2"/>
        </w:rPr>
        <w:t>loturi</w:t>
      </w:r>
      <w:proofErr w:type="spellEnd"/>
      <w:r>
        <w:rPr>
          <w:spacing w:val="-2"/>
        </w:rPr>
        <w:t>;</w:t>
      </w:r>
    </w:p>
    <w:p w14:paraId="4128A387" w14:textId="77777777" w:rsidR="0033734B" w:rsidRDefault="0033734B" w:rsidP="0033734B">
      <w:pPr>
        <w:pStyle w:val="a"/>
        <w:widowControl w:val="0"/>
        <w:numPr>
          <w:ilvl w:val="1"/>
          <w:numId w:val="54"/>
        </w:numPr>
        <w:tabs>
          <w:tab w:val="clear" w:pos="1134"/>
          <w:tab w:val="left" w:pos="1338"/>
        </w:tabs>
        <w:autoSpaceDE w:val="0"/>
        <w:autoSpaceDN w:val="0"/>
        <w:ind w:left="1338" w:hanging="359"/>
        <w:jc w:val="left"/>
      </w:pPr>
      <w:proofErr w:type="spellStart"/>
      <w:r>
        <w:t>Pentru</w:t>
      </w:r>
      <w:proofErr w:type="spellEnd"/>
      <w:r>
        <w:rPr>
          <w:spacing w:val="-1"/>
        </w:rPr>
        <w:t xml:space="preserve"> </w:t>
      </w:r>
      <w:proofErr w:type="spellStart"/>
      <w:r>
        <w:t>toate</w:t>
      </w:r>
      <w:proofErr w:type="spellEnd"/>
      <w:r>
        <w:rPr>
          <w:spacing w:val="-1"/>
        </w:rPr>
        <w:t xml:space="preserve"> </w:t>
      </w:r>
      <w:proofErr w:type="spellStart"/>
      <w:r>
        <w:rPr>
          <w:spacing w:val="-2"/>
        </w:rPr>
        <w:t>loturile</w:t>
      </w:r>
      <w:proofErr w:type="spellEnd"/>
      <w:r>
        <w:rPr>
          <w:spacing w:val="-2"/>
        </w:rPr>
        <w:t>;</w:t>
      </w:r>
    </w:p>
    <w:p w14:paraId="4F165972" w14:textId="77777777" w:rsidR="0033734B" w:rsidRDefault="0033734B" w:rsidP="0033734B">
      <w:pPr>
        <w:pStyle w:val="a"/>
        <w:widowControl w:val="0"/>
        <w:numPr>
          <w:ilvl w:val="1"/>
          <w:numId w:val="54"/>
        </w:numPr>
        <w:tabs>
          <w:tab w:val="clear" w:pos="1134"/>
          <w:tab w:val="left" w:pos="1338"/>
          <w:tab w:val="left" w:pos="10573"/>
        </w:tabs>
        <w:autoSpaceDE w:val="0"/>
        <w:autoSpaceDN w:val="0"/>
        <w:spacing w:before="1"/>
        <w:ind w:left="1338" w:hanging="359"/>
        <w:jc w:val="left"/>
      </w:pPr>
      <w:r>
        <w:t>Alte</w:t>
      </w:r>
      <w:r>
        <w:rPr>
          <w:spacing w:val="-3"/>
        </w:rPr>
        <w:t xml:space="preserve"> </w:t>
      </w:r>
      <w:proofErr w:type="spellStart"/>
      <w:r>
        <w:t>limitări</w:t>
      </w:r>
      <w:proofErr w:type="spellEnd"/>
      <w:r>
        <w:rPr>
          <w:spacing w:val="-1"/>
        </w:rPr>
        <w:t xml:space="preserve"> </w:t>
      </w:r>
      <w:proofErr w:type="spellStart"/>
      <w:r>
        <w:t>privind</w:t>
      </w:r>
      <w:proofErr w:type="spellEnd"/>
      <w:r>
        <w:rPr>
          <w:spacing w:val="-1"/>
        </w:rPr>
        <w:t xml:space="preserve"> </w:t>
      </w:r>
      <w:proofErr w:type="spellStart"/>
      <w:r>
        <w:t>numărul</w:t>
      </w:r>
      <w:proofErr w:type="spellEnd"/>
      <w:r>
        <w:rPr>
          <w:spacing w:val="-1"/>
        </w:rPr>
        <w:t xml:space="preserve"> </w:t>
      </w:r>
      <w:r>
        <w:t>de</w:t>
      </w:r>
      <w:r>
        <w:rPr>
          <w:spacing w:val="-3"/>
        </w:rPr>
        <w:t xml:space="preserve"> </w:t>
      </w:r>
      <w:proofErr w:type="spellStart"/>
      <w:r>
        <w:t>loturi</w:t>
      </w:r>
      <w:proofErr w:type="spellEnd"/>
      <w:r>
        <w:rPr>
          <w:spacing w:val="-1"/>
        </w:rPr>
        <w:t xml:space="preserve"> </w:t>
      </w:r>
      <w:r>
        <w:t>care</w:t>
      </w:r>
      <w:r>
        <w:rPr>
          <w:spacing w:val="-3"/>
        </w:rPr>
        <w:t xml:space="preserve"> </w:t>
      </w:r>
      <w:r>
        <w:t>pot</w:t>
      </w:r>
      <w:r>
        <w:rPr>
          <w:spacing w:val="-1"/>
        </w:rPr>
        <w:t xml:space="preserve"> </w:t>
      </w:r>
      <w:r>
        <w:t>fi</w:t>
      </w:r>
      <w:r>
        <w:rPr>
          <w:spacing w:val="-1"/>
        </w:rPr>
        <w:t xml:space="preserve"> </w:t>
      </w:r>
      <w:proofErr w:type="spellStart"/>
      <w:r>
        <w:t>atribuite</w:t>
      </w:r>
      <w:proofErr w:type="spellEnd"/>
      <w:r>
        <w:rPr>
          <w:spacing w:val="-1"/>
        </w:rPr>
        <w:t xml:space="preserve"> </w:t>
      </w:r>
      <w:proofErr w:type="spellStart"/>
      <w:r>
        <w:t>aceluiași</w:t>
      </w:r>
      <w:proofErr w:type="spellEnd"/>
      <w:r>
        <w:rPr>
          <w:spacing w:val="3"/>
        </w:rPr>
        <w:t xml:space="preserve"> </w:t>
      </w:r>
      <w:proofErr w:type="spellStart"/>
      <w:r>
        <w:rPr>
          <w:spacing w:val="-2"/>
        </w:rPr>
        <w:t>ofertant</w:t>
      </w:r>
      <w:proofErr w:type="spellEnd"/>
      <w:r>
        <w:rPr>
          <w:u w:val="single"/>
        </w:rPr>
        <w:tab/>
      </w:r>
    </w:p>
    <w:p w14:paraId="2772375E" w14:textId="77777777" w:rsidR="0033734B" w:rsidRDefault="0033734B" w:rsidP="0033734B">
      <w:pPr>
        <w:pStyle w:val="a8"/>
        <w:spacing w:before="125"/>
        <w:rPr>
          <w:b/>
        </w:rPr>
      </w:pPr>
    </w:p>
    <w:p w14:paraId="63C2D987" w14:textId="77777777" w:rsidR="0033734B" w:rsidRDefault="0033734B" w:rsidP="0033734B">
      <w:pPr>
        <w:pStyle w:val="a"/>
        <w:widowControl w:val="0"/>
        <w:numPr>
          <w:ilvl w:val="0"/>
          <w:numId w:val="54"/>
        </w:numPr>
        <w:tabs>
          <w:tab w:val="clear" w:pos="1134"/>
          <w:tab w:val="left" w:pos="1046"/>
          <w:tab w:val="left" w:pos="6678"/>
          <w:tab w:val="left" w:pos="9172"/>
        </w:tabs>
        <w:autoSpaceDE w:val="0"/>
        <w:autoSpaceDN w:val="0"/>
        <w:spacing w:line="274" w:lineRule="exact"/>
        <w:ind w:left="1046" w:hanging="427"/>
        <w:jc w:val="left"/>
        <w:rPr>
          <w:b/>
        </w:rPr>
      </w:pPr>
      <w:proofErr w:type="spellStart"/>
      <w:r>
        <w:rPr>
          <w:b/>
        </w:rPr>
        <w:t>Admiterea</w:t>
      </w:r>
      <w:proofErr w:type="spellEnd"/>
      <w:r>
        <w:rPr>
          <w:b/>
        </w:rPr>
        <w:t xml:space="preserve"> </w:t>
      </w:r>
      <w:proofErr w:type="spellStart"/>
      <w:r>
        <w:rPr>
          <w:b/>
        </w:rPr>
        <w:t>sau</w:t>
      </w:r>
      <w:proofErr w:type="spellEnd"/>
      <w:r>
        <w:rPr>
          <w:b/>
        </w:rPr>
        <w:t xml:space="preserve"> </w:t>
      </w:r>
      <w:proofErr w:type="spellStart"/>
      <w:r>
        <w:rPr>
          <w:b/>
        </w:rPr>
        <w:t>interzicerea</w:t>
      </w:r>
      <w:proofErr w:type="spellEnd"/>
      <w:r>
        <w:rPr>
          <w:b/>
        </w:rPr>
        <w:t xml:space="preserve"> </w:t>
      </w:r>
      <w:proofErr w:type="spellStart"/>
      <w:r>
        <w:rPr>
          <w:b/>
        </w:rPr>
        <w:t>ofertelor</w:t>
      </w:r>
      <w:proofErr w:type="spellEnd"/>
      <w:r>
        <w:rPr>
          <w:b/>
        </w:rPr>
        <w:t xml:space="preserve"> alternative: </w:t>
      </w:r>
      <w:r>
        <w:rPr>
          <w:b/>
          <w:u w:val="single"/>
        </w:rPr>
        <w:tab/>
      </w:r>
      <w:r w:rsidRPr="008F02CD">
        <w:rPr>
          <w:bCs/>
          <w:u w:val="single"/>
        </w:rPr>
        <w:t>nu</w:t>
      </w:r>
      <w:r w:rsidRPr="008F02CD">
        <w:rPr>
          <w:bCs/>
          <w:spacing w:val="-2"/>
          <w:u w:val="single"/>
        </w:rPr>
        <w:t xml:space="preserve"> </w:t>
      </w:r>
      <w:r w:rsidRPr="008F02CD">
        <w:rPr>
          <w:bCs/>
          <w:u w:val="single"/>
        </w:rPr>
        <w:t xml:space="preserve">se </w:t>
      </w:r>
      <w:proofErr w:type="spellStart"/>
      <w:r w:rsidRPr="008F02CD">
        <w:rPr>
          <w:bCs/>
          <w:spacing w:val="-2"/>
          <w:u w:val="single"/>
        </w:rPr>
        <w:t>admite</w:t>
      </w:r>
      <w:proofErr w:type="spellEnd"/>
      <w:r>
        <w:rPr>
          <w:b/>
          <w:u w:val="single"/>
        </w:rPr>
        <w:tab/>
      </w:r>
    </w:p>
    <w:p w14:paraId="451FFBB7" w14:textId="77777777" w:rsidR="0033734B" w:rsidRDefault="0033734B" w:rsidP="0033734B">
      <w:pPr>
        <w:spacing w:line="228" w:lineRule="exact"/>
        <w:ind w:left="6174"/>
        <w:rPr>
          <w:sz w:val="20"/>
        </w:rPr>
      </w:pPr>
      <w:r>
        <w:rPr>
          <w:sz w:val="20"/>
        </w:rPr>
        <w:t>(indicați</w:t>
      </w:r>
      <w:r>
        <w:rPr>
          <w:spacing w:val="-5"/>
          <w:sz w:val="20"/>
        </w:rPr>
        <w:t xml:space="preserve"> </w:t>
      </w:r>
      <w:r>
        <w:rPr>
          <w:sz w:val="20"/>
        </w:rPr>
        <w:t>se</w:t>
      </w:r>
      <w:r>
        <w:rPr>
          <w:spacing w:val="-5"/>
          <w:sz w:val="20"/>
        </w:rPr>
        <w:t xml:space="preserve"> </w:t>
      </w:r>
      <w:r>
        <w:rPr>
          <w:sz w:val="20"/>
        </w:rPr>
        <w:t>admite</w:t>
      </w:r>
      <w:r>
        <w:rPr>
          <w:spacing w:val="-1"/>
          <w:sz w:val="20"/>
        </w:rPr>
        <w:t xml:space="preserve"> </w:t>
      </w:r>
      <w:r>
        <w:rPr>
          <w:sz w:val="20"/>
        </w:rPr>
        <w:t>sau</w:t>
      </w:r>
      <w:r>
        <w:rPr>
          <w:spacing w:val="-4"/>
          <w:sz w:val="20"/>
        </w:rPr>
        <w:t xml:space="preserve"> </w:t>
      </w:r>
      <w:r>
        <w:rPr>
          <w:sz w:val="20"/>
        </w:rPr>
        <w:t>nu</w:t>
      </w:r>
      <w:r>
        <w:rPr>
          <w:spacing w:val="-6"/>
          <w:sz w:val="20"/>
        </w:rPr>
        <w:t xml:space="preserve"> </w:t>
      </w:r>
      <w:r>
        <w:rPr>
          <w:sz w:val="20"/>
        </w:rPr>
        <w:t>se</w:t>
      </w:r>
      <w:r>
        <w:rPr>
          <w:spacing w:val="-5"/>
          <w:sz w:val="20"/>
        </w:rPr>
        <w:t xml:space="preserve"> </w:t>
      </w:r>
      <w:r>
        <w:rPr>
          <w:spacing w:val="-2"/>
          <w:sz w:val="20"/>
        </w:rPr>
        <w:t>admite)</w:t>
      </w:r>
    </w:p>
    <w:p w14:paraId="1AA37B4D" w14:textId="49DAB999" w:rsidR="0033734B" w:rsidRPr="00B35E0E" w:rsidRDefault="0033734B" w:rsidP="00B35E0E">
      <w:pPr>
        <w:pStyle w:val="a"/>
        <w:widowControl w:val="0"/>
        <w:numPr>
          <w:ilvl w:val="0"/>
          <w:numId w:val="54"/>
        </w:numPr>
        <w:tabs>
          <w:tab w:val="clear" w:pos="1134"/>
          <w:tab w:val="left" w:pos="902"/>
          <w:tab w:val="left" w:pos="1045"/>
        </w:tabs>
        <w:autoSpaceDE w:val="0"/>
        <w:autoSpaceDN w:val="0"/>
        <w:spacing w:before="124"/>
        <w:ind w:left="902" w:right="253" w:hanging="284"/>
        <w:jc w:val="left"/>
        <w:rPr>
          <w:bCs/>
        </w:rPr>
      </w:pPr>
      <w:proofErr w:type="spellStart"/>
      <w:r>
        <w:rPr>
          <w:b/>
        </w:rPr>
        <w:t>Termenii</w:t>
      </w:r>
      <w:proofErr w:type="spellEnd"/>
      <w:r>
        <w:rPr>
          <w:b/>
          <w:spacing w:val="-2"/>
        </w:rPr>
        <w:t xml:space="preserve"> </w:t>
      </w:r>
      <w:proofErr w:type="spellStart"/>
      <w:r>
        <w:rPr>
          <w:b/>
        </w:rPr>
        <w:t>și</w:t>
      </w:r>
      <w:proofErr w:type="spellEnd"/>
      <w:r>
        <w:rPr>
          <w:b/>
          <w:spacing w:val="-2"/>
        </w:rPr>
        <w:t xml:space="preserve"> </w:t>
      </w:r>
      <w:proofErr w:type="spellStart"/>
      <w:r>
        <w:rPr>
          <w:b/>
        </w:rPr>
        <w:t>condițiile</w:t>
      </w:r>
      <w:proofErr w:type="spellEnd"/>
      <w:r>
        <w:rPr>
          <w:b/>
          <w:spacing w:val="-3"/>
        </w:rPr>
        <w:t xml:space="preserve"> </w:t>
      </w:r>
      <w:r>
        <w:rPr>
          <w:b/>
        </w:rPr>
        <w:t>de</w:t>
      </w:r>
      <w:r>
        <w:rPr>
          <w:b/>
          <w:spacing w:val="-3"/>
        </w:rPr>
        <w:t xml:space="preserve"> </w:t>
      </w:r>
      <w:proofErr w:type="spellStart"/>
      <w:r>
        <w:rPr>
          <w:b/>
        </w:rPr>
        <w:t>livrare</w:t>
      </w:r>
      <w:proofErr w:type="spellEnd"/>
      <w:r>
        <w:rPr>
          <w:b/>
        </w:rPr>
        <w:t>/</w:t>
      </w:r>
      <w:proofErr w:type="spellStart"/>
      <w:r>
        <w:rPr>
          <w:b/>
        </w:rPr>
        <w:t>prestare</w:t>
      </w:r>
      <w:proofErr w:type="spellEnd"/>
      <w:r>
        <w:rPr>
          <w:b/>
          <w:spacing w:val="-3"/>
        </w:rPr>
        <w:t xml:space="preserve"> </w:t>
      </w:r>
      <w:proofErr w:type="spellStart"/>
      <w:r>
        <w:rPr>
          <w:b/>
        </w:rPr>
        <w:t>solicitați</w:t>
      </w:r>
      <w:proofErr w:type="spellEnd"/>
      <w:r>
        <w:rPr>
          <w:b/>
        </w:rPr>
        <w:t>:</w:t>
      </w:r>
      <w:r>
        <w:rPr>
          <w:b/>
          <w:spacing w:val="40"/>
        </w:rPr>
        <w:t xml:space="preserve"> </w:t>
      </w:r>
      <w:r>
        <w:rPr>
          <w:b/>
          <w:spacing w:val="40"/>
          <w:u w:val="single"/>
        </w:rPr>
        <w:t xml:space="preserve">  </w:t>
      </w:r>
      <w:proofErr w:type="spellStart"/>
      <w:r w:rsidRPr="008F02CD">
        <w:rPr>
          <w:bCs/>
          <w:u w:val="single"/>
        </w:rPr>
        <w:t>În</w:t>
      </w:r>
      <w:proofErr w:type="spellEnd"/>
      <w:r w:rsidRPr="008F02CD">
        <w:rPr>
          <w:bCs/>
          <w:spacing w:val="-2"/>
          <w:u w:val="single"/>
        </w:rPr>
        <w:t xml:space="preserve"> </w:t>
      </w:r>
      <w:r w:rsidRPr="008F02CD">
        <w:rPr>
          <w:bCs/>
          <w:u w:val="single"/>
        </w:rPr>
        <w:t>termen</w:t>
      </w:r>
      <w:r w:rsidRPr="008F02CD">
        <w:rPr>
          <w:bCs/>
          <w:spacing w:val="-2"/>
          <w:u w:val="single"/>
        </w:rPr>
        <w:t xml:space="preserve"> </w:t>
      </w:r>
      <w:r w:rsidRPr="008F02CD">
        <w:rPr>
          <w:bCs/>
          <w:u w:val="single"/>
        </w:rPr>
        <w:t>de</w:t>
      </w:r>
      <w:r w:rsidRPr="008F02CD">
        <w:rPr>
          <w:bCs/>
          <w:spacing w:val="-2"/>
          <w:u w:val="single"/>
        </w:rPr>
        <w:t xml:space="preserve"> 60 </w:t>
      </w:r>
      <w:proofErr w:type="spellStart"/>
      <w:r w:rsidRPr="008F02CD">
        <w:rPr>
          <w:bCs/>
          <w:u w:val="single"/>
        </w:rPr>
        <w:t>zile</w:t>
      </w:r>
      <w:proofErr w:type="spellEnd"/>
      <w:r w:rsidRPr="008F02CD">
        <w:rPr>
          <w:bCs/>
          <w:spacing w:val="-3"/>
          <w:u w:val="single"/>
        </w:rPr>
        <w:t xml:space="preserve"> </w:t>
      </w:r>
      <w:proofErr w:type="spellStart"/>
      <w:r w:rsidRPr="008F02CD">
        <w:rPr>
          <w:bCs/>
          <w:u w:val="single"/>
        </w:rPr>
        <w:t>calendaristice</w:t>
      </w:r>
      <w:proofErr w:type="spellEnd"/>
      <w:r w:rsidRPr="008F02CD">
        <w:rPr>
          <w:bCs/>
          <w:spacing w:val="-3"/>
          <w:u w:val="single"/>
        </w:rPr>
        <w:t xml:space="preserve"> </w:t>
      </w:r>
      <w:r w:rsidRPr="008F02CD">
        <w:rPr>
          <w:bCs/>
          <w:u w:val="single"/>
        </w:rPr>
        <w:t>de</w:t>
      </w:r>
      <w:r w:rsidRPr="008F02CD">
        <w:rPr>
          <w:bCs/>
          <w:spacing w:val="-3"/>
          <w:u w:val="single"/>
        </w:rPr>
        <w:t xml:space="preserve"> </w:t>
      </w:r>
      <w:r w:rsidRPr="008F02CD">
        <w:rPr>
          <w:bCs/>
          <w:u w:val="single"/>
        </w:rPr>
        <w:t>la</w:t>
      </w:r>
      <w:r w:rsidRPr="008F02CD">
        <w:rPr>
          <w:bCs/>
        </w:rPr>
        <w:t xml:space="preserve"> </w:t>
      </w:r>
      <w:proofErr w:type="spellStart"/>
      <w:r w:rsidRPr="008F02CD">
        <w:rPr>
          <w:bCs/>
          <w:u w:val="single"/>
        </w:rPr>
        <w:t>semnarea</w:t>
      </w:r>
      <w:proofErr w:type="spellEnd"/>
      <w:r w:rsidRPr="008F02CD">
        <w:rPr>
          <w:bCs/>
          <w:u w:val="single"/>
        </w:rPr>
        <w:t xml:space="preserve"> </w:t>
      </w:r>
      <w:proofErr w:type="spellStart"/>
      <w:proofErr w:type="gramStart"/>
      <w:r w:rsidRPr="008F02CD">
        <w:rPr>
          <w:bCs/>
          <w:u w:val="single"/>
        </w:rPr>
        <w:t>contractului.Livrarea</w:t>
      </w:r>
      <w:proofErr w:type="gramEnd"/>
      <w:r w:rsidRPr="008F02CD">
        <w:rPr>
          <w:bCs/>
          <w:u w:val="single"/>
        </w:rPr>
        <w:t>,transportarea</w:t>
      </w:r>
      <w:proofErr w:type="spellEnd"/>
      <w:r w:rsidRPr="008F02CD">
        <w:rPr>
          <w:bCs/>
          <w:u w:val="single"/>
        </w:rPr>
        <w:t xml:space="preserve"> </w:t>
      </w:r>
      <w:proofErr w:type="spellStart"/>
      <w:r w:rsidRPr="008F02CD">
        <w:rPr>
          <w:bCs/>
          <w:u w:val="single"/>
        </w:rPr>
        <w:t>și</w:t>
      </w:r>
      <w:proofErr w:type="spellEnd"/>
      <w:r w:rsidRPr="008F02CD">
        <w:rPr>
          <w:bCs/>
          <w:u w:val="single"/>
        </w:rPr>
        <w:t xml:space="preserve"> </w:t>
      </w:r>
      <w:proofErr w:type="spellStart"/>
      <w:r w:rsidRPr="008F02CD">
        <w:rPr>
          <w:bCs/>
          <w:u w:val="single"/>
        </w:rPr>
        <w:t>instalarea</w:t>
      </w:r>
      <w:proofErr w:type="spellEnd"/>
      <w:r w:rsidRPr="008F02CD">
        <w:rPr>
          <w:bCs/>
          <w:u w:val="single"/>
        </w:rPr>
        <w:t xml:space="preserve"> </w:t>
      </w:r>
      <w:proofErr w:type="spellStart"/>
      <w:r w:rsidRPr="008F02CD">
        <w:rPr>
          <w:bCs/>
          <w:u w:val="single"/>
        </w:rPr>
        <w:t>turnului</w:t>
      </w:r>
      <w:proofErr w:type="spellEnd"/>
      <w:r w:rsidRPr="008F02CD">
        <w:rPr>
          <w:bCs/>
          <w:u w:val="single"/>
        </w:rPr>
        <w:t xml:space="preserve"> sunt </w:t>
      </w:r>
      <w:proofErr w:type="spellStart"/>
      <w:r w:rsidRPr="008F02CD">
        <w:rPr>
          <w:bCs/>
          <w:u w:val="single"/>
        </w:rPr>
        <w:t>cheltuielile</w:t>
      </w:r>
      <w:proofErr w:type="spellEnd"/>
      <w:r w:rsidR="00B35E0E">
        <w:rPr>
          <w:bCs/>
          <w:u w:val="single"/>
        </w:rPr>
        <w:t xml:space="preserve"> </w:t>
      </w:r>
      <w:proofErr w:type="spellStart"/>
      <w:r w:rsidRPr="00B35E0E">
        <w:rPr>
          <w:bCs/>
          <w:u w:val="single"/>
        </w:rPr>
        <w:t>operatorului</w:t>
      </w:r>
      <w:proofErr w:type="spellEnd"/>
      <w:r w:rsidRPr="00B35E0E">
        <w:rPr>
          <w:bCs/>
          <w:spacing w:val="-5"/>
          <w:u w:val="single"/>
        </w:rPr>
        <w:t xml:space="preserve"> </w:t>
      </w:r>
      <w:r w:rsidRPr="00B35E0E">
        <w:rPr>
          <w:bCs/>
          <w:u w:val="single"/>
        </w:rPr>
        <w:t>economic</w:t>
      </w:r>
      <w:r w:rsidRPr="00B35E0E">
        <w:rPr>
          <w:bCs/>
          <w:spacing w:val="-4"/>
          <w:u w:val="single"/>
        </w:rPr>
        <w:t xml:space="preserve"> </w:t>
      </w:r>
      <w:proofErr w:type="spellStart"/>
      <w:r w:rsidRPr="00B35E0E">
        <w:rPr>
          <w:bCs/>
          <w:spacing w:val="-2"/>
          <w:u w:val="single"/>
        </w:rPr>
        <w:t>cîștigător</w:t>
      </w:r>
      <w:proofErr w:type="spellEnd"/>
    </w:p>
    <w:p w14:paraId="0CBDED5A" w14:textId="7C7F21CC" w:rsidR="0033734B" w:rsidRDefault="0033734B" w:rsidP="0033734B">
      <w:pPr>
        <w:pStyle w:val="a"/>
        <w:widowControl w:val="0"/>
        <w:numPr>
          <w:ilvl w:val="0"/>
          <w:numId w:val="54"/>
        </w:numPr>
        <w:tabs>
          <w:tab w:val="clear" w:pos="1134"/>
          <w:tab w:val="left" w:pos="1046"/>
          <w:tab w:val="left" w:pos="5622"/>
          <w:tab w:val="left" w:pos="9928"/>
        </w:tabs>
        <w:autoSpaceDE w:val="0"/>
        <w:autoSpaceDN w:val="0"/>
        <w:spacing w:before="120"/>
        <w:ind w:left="1046" w:hanging="427"/>
        <w:jc w:val="left"/>
        <w:rPr>
          <w:b/>
        </w:rPr>
      </w:pPr>
      <w:proofErr w:type="spellStart"/>
      <w:r>
        <w:rPr>
          <w:b/>
        </w:rPr>
        <w:t>Termenul</w:t>
      </w:r>
      <w:proofErr w:type="spellEnd"/>
      <w:r>
        <w:rPr>
          <w:b/>
          <w:spacing w:val="-1"/>
        </w:rPr>
        <w:t xml:space="preserve"> </w:t>
      </w:r>
      <w:r>
        <w:rPr>
          <w:b/>
        </w:rPr>
        <w:t>de</w:t>
      </w:r>
      <w:r>
        <w:rPr>
          <w:b/>
          <w:spacing w:val="-2"/>
        </w:rPr>
        <w:t xml:space="preserve"> </w:t>
      </w:r>
      <w:proofErr w:type="spellStart"/>
      <w:r>
        <w:rPr>
          <w:b/>
        </w:rPr>
        <w:t>valabilitate</w:t>
      </w:r>
      <w:proofErr w:type="spellEnd"/>
      <w:r>
        <w:rPr>
          <w:b/>
          <w:spacing w:val="-2"/>
        </w:rPr>
        <w:t xml:space="preserve"> </w:t>
      </w:r>
      <w:r>
        <w:rPr>
          <w:b/>
        </w:rPr>
        <w:t>a</w:t>
      </w:r>
      <w:r>
        <w:rPr>
          <w:b/>
          <w:spacing w:val="-1"/>
        </w:rPr>
        <w:t xml:space="preserve"> </w:t>
      </w:r>
      <w:proofErr w:type="spellStart"/>
      <w:r>
        <w:rPr>
          <w:b/>
          <w:spacing w:val="-2"/>
        </w:rPr>
        <w:t>contractului</w:t>
      </w:r>
      <w:proofErr w:type="spellEnd"/>
      <w:r>
        <w:rPr>
          <w:b/>
          <w:spacing w:val="-2"/>
        </w:rPr>
        <w:t>:</w:t>
      </w:r>
      <w:r>
        <w:rPr>
          <w:b/>
          <w:u w:val="single"/>
        </w:rPr>
        <w:tab/>
      </w:r>
      <w:r w:rsidRPr="008F02CD">
        <w:rPr>
          <w:bCs/>
          <w:u w:val="single"/>
        </w:rPr>
        <w:t>31</w:t>
      </w:r>
      <w:r w:rsidRPr="008F02CD">
        <w:rPr>
          <w:bCs/>
          <w:spacing w:val="-5"/>
          <w:u w:val="single"/>
        </w:rPr>
        <w:t xml:space="preserve"> </w:t>
      </w:r>
      <w:proofErr w:type="spellStart"/>
      <w:r w:rsidRPr="008F02CD">
        <w:rPr>
          <w:bCs/>
          <w:u w:val="single"/>
        </w:rPr>
        <w:t>decembrie</w:t>
      </w:r>
      <w:proofErr w:type="spellEnd"/>
      <w:r w:rsidRPr="008F02CD">
        <w:rPr>
          <w:bCs/>
          <w:spacing w:val="-3"/>
          <w:u w:val="single"/>
        </w:rPr>
        <w:t xml:space="preserve"> </w:t>
      </w:r>
      <w:r w:rsidRPr="008F02CD">
        <w:rPr>
          <w:bCs/>
          <w:spacing w:val="-4"/>
          <w:u w:val="single"/>
        </w:rPr>
        <w:t>2027</w:t>
      </w:r>
    </w:p>
    <w:p w14:paraId="629E10DA" w14:textId="0A54E1D9" w:rsidR="0033734B" w:rsidRPr="00B35E0E" w:rsidRDefault="0033734B" w:rsidP="00B35E0E">
      <w:pPr>
        <w:pStyle w:val="a"/>
        <w:widowControl w:val="0"/>
        <w:numPr>
          <w:ilvl w:val="0"/>
          <w:numId w:val="54"/>
        </w:numPr>
        <w:tabs>
          <w:tab w:val="clear" w:pos="1134"/>
          <w:tab w:val="left" w:pos="979"/>
          <w:tab w:val="left" w:pos="7299"/>
          <w:tab w:val="left" w:pos="9849"/>
        </w:tabs>
        <w:autoSpaceDE w:val="0"/>
        <w:autoSpaceDN w:val="0"/>
        <w:spacing w:before="120"/>
        <w:ind w:left="979" w:right="579"/>
        <w:jc w:val="left"/>
        <w:rPr>
          <w:b/>
        </w:rPr>
      </w:pPr>
      <w:r>
        <w:rPr>
          <w:b/>
        </w:rPr>
        <w:t>Contract</w:t>
      </w:r>
      <w:r>
        <w:rPr>
          <w:b/>
          <w:spacing w:val="-3"/>
        </w:rPr>
        <w:t xml:space="preserve"> </w:t>
      </w:r>
      <w:r>
        <w:rPr>
          <w:b/>
        </w:rPr>
        <w:t>de</w:t>
      </w:r>
      <w:r>
        <w:rPr>
          <w:b/>
          <w:spacing w:val="-3"/>
        </w:rPr>
        <w:t xml:space="preserve"> </w:t>
      </w:r>
      <w:proofErr w:type="spellStart"/>
      <w:r>
        <w:rPr>
          <w:b/>
        </w:rPr>
        <w:t>achiziție</w:t>
      </w:r>
      <w:proofErr w:type="spellEnd"/>
      <w:r>
        <w:rPr>
          <w:b/>
          <w:spacing w:val="-5"/>
        </w:rPr>
        <w:t xml:space="preserve"> </w:t>
      </w:r>
      <w:proofErr w:type="spellStart"/>
      <w:r>
        <w:rPr>
          <w:b/>
        </w:rPr>
        <w:t>rezervat</w:t>
      </w:r>
      <w:proofErr w:type="spellEnd"/>
      <w:r>
        <w:rPr>
          <w:b/>
          <w:spacing w:val="-3"/>
        </w:rPr>
        <w:t xml:space="preserve"> </w:t>
      </w:r>
      <w:proofErr w:type="spellStart"/>
      <w:r>
        <w:rPr>
          <w:b/>
        </w:rPr>
        <w:t>atelierelor</w:t>
      </w:r>
      <w:proofErr w:type="spellEnd"/>
      <w:r>
        <w:rPr>
          <w:b/>
          <w:spacing w:val="-3"/>
        </w:rPr>
        <w:t xml:space="preserve"> </w:t>
      </w:r>
      <w:proofErr w:type="spellStart"/>
      <w:r>
        <w:rPr>
          <w:b/>
        </w:rPr>
        <w:t>protejate</w:t>
      </w:r>
      <w:proofErr w:type="spellEnd"/>
      <w:r>
        <w:rPr>
          <w:b/>
          <w:spacing w:val="-4"/>
        </w:rPr>
        <w:t xml:space="preserve"> </w:t>
      </w:r>
      <w:proofErr w:type="spellStart"/>
      <w:r>
        <w:rPr>
          <w:b/>
        </w:rPr>
        <w:t>sau</w:t>
      </w:r>
      <w:proofErr w:type="spellEnd"/>
      <w:r>
        <w:rPr>
          <w:b/>
          <w:spacing w:val="-3"/>
        </w:rPr>
        <w:t xml:space="preserve"> </w:t>
      </w:r>
      <w:proofErr w:type="spellStart"/>
      <w:r>
        <w:rPr>
          <w:b/>
        </w:rPr>
        <w:t>că</w:t>
      </w:r>
      <w:proofErr w:type="spellEnd"/>
      <w:r>
        <w:rPr>
          <w:b/>
          <w:spacing w:val="-3"/>
        </w:rPr>
        <w:t xml:space="preserve"> </w:t>
      </w:r>
      <w:proofErr w:type="spellStart"/>
      <w:r>
        <w:rPr>
          <w:b/>
        </w:rPr>
        <w:t>acesta</w:t>
      </w:r>
      <w:proofErr w:type="spellEnd"/>
      <w:r>
        <w:rPr>
          <w:b/>
          <w:spacing w:val="-3"/>
        </w:rPr>
        <w:t xml:space="preserve"> </w:t>
      </w:r>
      <w:proofErr w:type="spellStart"/>
      <w:r>
        <w:rPr>
          <w:b/>
        </w:rPr>
        <w:t>poate</w:t>
      </w:r>
      <w:proofErr w:type="spellEnd"/>
      <w:r>
        <w:rPr>
          <w:b/>
          <w:spacing w:val="-5"/>
        </w:rPr>
        <w:t xml:space="preserve"> </w:t>
      </w:r>
      <w:r>
        <w:rPr>
          <w:b/>
        </w:rPr>
        <w:t>fi</w:t>
      </w:r>
      <w:r>
        <w:rPr>
          <w:b/>
          <w:spacing w:val="-3"/>
        </w:rPr>
        <w:t xml:space="preserve"> </w:t>
      </w:r>
      <w:proofErr w:type="spellStart"/>
      <w:r>
        <w:rPr>
          <w:b/>
        </w:rPr>
        <w:t>executat</w:t>
      </w:r>
      <w:proofErr w:type="spellEnd"/>
      <w:r>
        <w:rPr>
          <w:b/>
          <w:spacing w:val="-5"/>
        </w:rPr>
        <w:t xml:space="preserve"> </w:t>
      </w:r>
      <w:proofErr w:type="spellStart"/>
      <w:r>
        <w:rPr>
          <w:b/>
        </w:rPr>
        <w:t>numai</w:t>
      </w:r>
      <w:proofErr w:type="spellEnd"/>
      <w:r>
        <w:rPr>
          <w:b/>
          <w:spacing w:val="-3"/>
        </w:rPr>
        <w:t xml:space="preserve"> </w:t>
      </w:r>
      <w:proofErr w:type="spellStart"/>
      <w:r>
        <w:rPr>
          <w:b/>
        </w:rPr>
        <w:t>în</w:t>
      </w:r>
      <w:proofErr w:type="spellEnd"/>
      <w:r>
        <w:rPr>
          <w:b/>
        </w:rPr>
        <w:t xml:space="preserve"> </w:t>
      </w:r>
      <w:proofErr w:type="spellStart"/>
      <w:r>
        <w:rPr>
          <w:b/>
        </w:rPr>
        <w:t>cadrul</w:t>
      </w:r>
      <w:proofErr w:type="spellEnd"/>
      <w:r>
        <w:rPr>
          <w:b/>
        </w:rPr>
        <w:t xml:space="preserve"> </w:t>
      </w:r>
      <w:proofErr w:type="spellStart"/>
      <w:r>
        <w:rPr>
          <w:b/>
        </w:rPr>
        <w:t>unor</w:t>
      </w:r>
      <w:proofErr w:type="spellEnd"/>
      <w:r>
        <w:rPr>
          <w:b/>
        </w:rPr>
        <w:t xml:space="preserve"> </w:t>
      </w:r>
      <w:proofErr w:type="spellStart"/>
      <w:r>
        <w:rPr>
          <w:b/>
        </w:rPr>
        <w:t>programe</w:t>
      </w:r>
      <w:proofErr w:type="spellEnd"/>
      <w:r>
        <w:rPr>
          <w:b/>
        </w:rPr>
        <w:t xml:space="preserve"> de </w:t>
      </w:r>
      <w:proofErr w:type="spellStart"/>
      <w:r>
        <w:rPr>
          <w:b/>
        </w:rPr>
        <w:t>angajare</w:t>
      </w:r>
      <w:proofErr w:type="spellEnd"/>
      <w:r>
        <w:rPr>
          <w:b/>
        </w:rPr>
        <w:t xml:space="preserve"> </w:t>
      </w:r>
      <w:proofErr w:type="spellStart"/>
      <w:r>
        <w:rPr>
          <w:b/>
        </w:rPr>
        <w:t>protejată</w:t>
      </w:r>
      <w:proofErr w:type="spellEnd"/>
      <w:r>
        <w:rPr>
          <w:b/>
        </w:rPr>
        <w:t xml:space="preserve"> (</w:t>
      </w:r>
      <w:proofErr w:type="spellStart"/>
      <w:r>
        <w:rPr>
          <w:b/>
        </w:rPr>
        <w:t>după</w:t>
      </w:r>
      <w:proofErr w:type="spellEnd"/>
      <w:r>
        <w:rPr>
          <w:b/>
        </w:rPr>
        <w:t xml:space="preserve"> </w:t>
      </w:r>
      <w:proofErr w:type="spellStart"/>
      <w:r>
        <w:rPr>
          <w:b/>
        </w:rPr>
        <w:t>caz</w:t>
      </w:r>
      <w:proofErr w:type="spellEnd"/>
      <w:r>
        <w:rPr>
          <w:b/>
        </w:rPr>
        <w:t xml:space="preserve">): </w:t>
      </w:r>
      <w:r w:rsidRPr="008F02CD">
        <w:rPr>
          <w:bCs/>
          <w:spacing w:val="-6"/>
          <w:u w:val="single"/>
        </w:rPr>
        <w:t xml:space="preserve">Nu </w:t>
      </w:r>
      <w:proofErr w:type="spellStart"/>
      <w:r w:rsidRPr="008F02CD">
        <w:rPr>
          <w:bCs/>
          <w:spacing w:val="-6"/>
          <w:u w:val="single"/>
        </w:rPr>
        <w:t>este</w:t>
      </w:r>
      <w:proofErr w:type="spellEnd"/>
      <w:r w:rsidRPr="008F02CD">
        <w:rPr>
          <w:bCs/>
          <w:spacing w:val="-6"/>
          <w:u w:val="single"/>
        </w:rPr>
        <w:t xml:space="preserve"> </w:t>
      </w:r>
      <w:proofErr w:type="spellStart"/>
      <w:proofErr w:type="gramStart"/>
      <w:r w:rsidRPr="008F02CD">
        <w:rPr>
          <w:bCs/>
          <w:spacing w:val="-6"/>
          <w:u w:val="single"/>
        </w:rPr>
        <w:t>cazul</w:t>
      </w:r>
      <w:proofErr w:type="spellEnd"/>
      <w:r w:rsidR="00B35E0E">
        <w:rPr>
          <w:bCs/>
          <w:spacing w:val="-6"/>
          <w:u w:val="single"/>
        </w:rPr>
        <w:t xml:space="preserve">  </w:t>
      </w:r>
      <w:r w:rsidRPr="00B35E0E">
        <w:rPr>
          <w:sz w:val="20"/>
        </w:rPr>
        <w:t>(</w:t>
      </w:r>
      <w:proofErr w:type="spellStart"/>
      <w:proofErr w:type="gramEnd"/>
      <w:r w:rsidRPr="00B35E0E">
        <w:rPr>
          <w:sz w:val="20"/>
        </w:rPr>
        <w:t>indicați</w:t>
      </w:r>
      <w:proofErr w:type="spellEnd"/>
      <w:r w:rsidRPr="00B35E0E">
        <w:rPr>
          <w:spacing w:val="-4"/>
          <w:sz w:val="20"/>
        </w:rPr>
        <w:t xml:space="preserve"> </w:t>
      </w:r>
      <w:r w:rsidRPr="00B35E0E">
        <w:rPr>
          <w:sz w:val="20"/>
        </w:rPr>
        <w:t>da</w:t>
      </w:r>
      <w:r w:rsidRPr="00B35E0E">
        <w:rPr>
          <w:spacing w:val="-4"/>
          <w:sz w:val="20"/>
        </w:rPr>
        <w:t xml:space="preserve"> </w:t>
      </w:r>
      <w:proofErr w:type="spellStart"/>
      <w:r w:rsidRPr="00B35E0E">
        <w:rPr>
          <w:sz w:val="20"/>
        </w:rPr>
        <w:t>sau</w:t>
      </w:r>
      <w:proofErr w:type="spellEnd"/>
      <w:r w:rsidRPr="00B35E0E">
        <w:rPr>
          <w:spacing w:val="-5"/>
          <w:sz w:val="20"/>
        </w:rPr>
        <w:t xml:space="preserve"> nu)</w:t>
      </w:r>
    </w:p>
    <w:p w14:paraId="64F9745A" w14:textId="77777777" w:rsidR="0033734B" w:rsidRPr="008F02CD" w:rsidRDefault="0033734B" w:rsidP="0033734B">
      <w:pPr>
        <w:pStyle w:val="a"/>
        <w:widowControl w:val="0"/>
        <w:numPr>
          <w:ilvl w:val="0"/>
          <w:numId w:val="54"/>
        </w:numPr>
        <w:tabs>
          <w:tab w:val="clear" w:pos="1134"/>
          <w:tab w:val="left" w:pos="979"/>
        </w:tabs>
        <w:autoSpaceDE w:val="0"/>
        <w:autoSpaceDN w:val="0"/>
        <w:spacing w:before="124"/>
        <w:ind w:left="979" w:right="256"/>
        <w:jc w:val="left"/>
        <w:rPr>
          <w:b/>
        </w:rPr>
      </w:pPr>
      <w:proofErr w:type="spellStart"/>
      <w:r>
        <w:rPr>
          <w:b/>
        </w:rPr>
        <w:t>Prestarea</w:t>
      </w:r>
      <w:proofErr w:type="spellEnd"/>
      <w:r>
        <w:rPr>
          <w:b/>
          <w:spacing w:val="-3"/>
        </w:rPr>
        <w:t xml:space="preserve"> </w:t>
      </w:r>
      <w:proofErr w:type="spellStart"/>
      <w:r>
        <w:rPr>
          <w:b/>
        </w:rPr>
        <w:t>serviciului</w:t>
      </w:r>
      <w:proofErr w:type="spellEnd"/>
      <w:r>
        <w:rPr>
          <w:b/>
          <w:spacing w:val="-3"/>
        </w:rPr>
        <w:t xml:space="preserve"> </w:t>
      </w:r>
      <w:proofErr w:type="spellStart"/>
      <w:r>
        <w:rPr>
          <w:b/>
        </w:rPr>
        <w:t>este</w:t>
      </w:r>
      <w:proofErr w:type="spellEnd"/>
      <w:r>
        <w:rPr>
          <w:b/>
          <w:spacing w:val="-4"/>
        </w:rPr>
        <w:t xml:space="preserve"> </w:t>
      </w:r>
      <w:proofErr w:type="spellStart"/>
      <w:r>
        <w:rPr>
          <w:b/>
        </w:rPr>
        <w:t>rezervată</w:t>
      </w:r>
      <w:proofErr w:type="spellEnd"/>
      <w:r>
        <w:rPr>
          <w:b/>
          <w:spacing w:val="-3"/>
        </w:rPr>
        <w:t xml:space="preserve"> </w:t>
      </w:r>
      <w:proofErr w:type="spellStart"/>
      <w:r>
        <w:rPr>
          <w:b/>
        </w:rPr>
        <w:t>unei</w:t>
      </w:r>
      <w:proofErr w:type="spellEnd"/>
      <w:r>
        <w:rPr>
          <w:b/>
          <w:spacing w:val="-3"/>
        </w:rPr>
        <w:t xml:space="preserve"> </w:t>
      </w:r>
      <w:proofErr w:type="spellStart"/>
      <w:r>
        <w:rPr>
          <w:b/>
        </w:rPr>
        <w:t>anumite</w:t>
      </w:r>
      <w:proofErr w:type="spellEnd"/>
      <w:r>
        <w:rPr>
          <w:b/>
          <w:spacing w:val="-4"/>
        </w:rPr>
        <w:t xml:space="preserve"> </w:t>
      </w:r>
      <w:proofErr w:type="spellStart"/>
      <w:r>
        <w:rPr>
          <w:b/>
        </w:rPr>
        <w:t>profesii</w:t>
      </w:r>
      <w:proofErr w:type="spellEnd"/>
      <w:r>
        <w:rPr>
          <w:b/>
          <w:spacing w:val="-2"/>
        </w:rPr>
        <w:t xml:space="preserve"> </w:t>
      </w:r>
      <w:proofErr w:type="spellStart"/>
      <w:r>
        <w:rPr>
          <w:b/>
        </w:rPr>
        <w:t>în</w:t>
      </w:r>
      <w:proofErr w:type="spellEnd"/>
      <w:r>
        <w:rPr>
          <w:b/>
          <w:spacing w:val="-2"/>
        </w:rPr>
        <w:t xml:space="preserve"> </w:t>
      </w:r>
      <w:proofErr w:type="spellStart"/>
      <w:r>
        <w:rPr>
          <w:b/>
        </w:rPr>
        <w:t>temeiul</w:t>
      </w:r>
      <w:proofErr w:type="spellEnd"/>
      <w:r>
        <w:rPr>
          <w:b/>
          <w:spacing w:val="-3"/>
        </w:rPr>
        <w:t xml:space="preserve"> </w:t>
      </w:r>
      <w:proofErr w:type="spellStart"/>
      <w:r>
        <w:rPr>
          <w:b/>
        </w:rPr>
        <w:t>unor</w:t>
      </w:r>
      <w:proofErr w:type="spellEnd"/>
      <w:r>
        <w:rPr>
          <w:b/>
          <w:spacing w:val="-4"/>
        </w:rPr>
        <w:t xml:space="preserve"> </w:t>
      </w:r>
      <w:proofErr w:type="spellStart"/>
      <w:r>
        <w:rPr>
          <w:b/>
        </w:rPr>
        <w:t>legi</w:t>
      </w:r>
      <w:proofErr w:type="spellEnd"/>
      <w:r>
        <w:rPr>
          <w:b/>
        </w:rPr>
        <w:t xml:space="preserve"> </w:t>
      </w:r>
      <w:proofErr w:type="spellStart"/>
      <w:r>
        <w:rPr>
          <w:b/>
        </w:rPr>
        <w:t>sau</w:t>
      </w:r>
      <w:proofErr w:type="spellEnd"/>
      <w:r>
        <w:rPr>
          <w:b/>
          <w:spacing w:val="-3"/>
        </w:rPr>
        <w:t xml:space="preserve"> </w:t>
      </w:r>
      <w:r>
        <w:rPr>
          <w:b/>
        </w:rPr>
        <w:t>al</w:t>
      </w:r>
      <w:r>
        <w:rPr>
          <w:b/>
          <w:spacing w:val="-3"/>
        </w:rPr>
        <w:t xml:space="preserve"> </w:t>
      </w:r>
      <w:proofErr w:type="spellStart"/>
      <w:r>
        <w:rPr>
          <w:b/>
        </w:rPr>
        <w:t>unor</w:t>
      </w:r>
      <w:proofErr w:type="spellEnd"/>
      <w:r>
        <w:rPr>
          <w:b/>
          <w:spacing w:val="-4"/>
        </w:rPr>
        <w:t xml:space="preserve"> </w:t>
      </w:r>
      <w:proofErr w:type="spellStart"/>
      <w:r>
        <w:rPr>
          <w:b/>
        </w:rPr>
        <w:t>acte</w:t>
      </w:r>
      <w:proofErr w:type="spellEnd"/>
      <w:r>
        <w:rPr>
          <w:b/>
        </w:rPr>
        <w:t xml:space="preserve"> administrative (</w:t>
      </w:r>
      <w:proofErr w:type="spellStart"/>
      <w:r>
        <w:rPr>
          <w:b/>
        </w:rPr>
        <w:t>după</w:t>
      </w:r>
      <w:proofErr w:type="spellEnd"/>
      <w:r>
        <w:rPr>
          <w:b/>
        </w:rPr>
        <w:t xml:space="preserve"> </w:t>
      </w:r>
      <w:proofErr w:type="spellStart"/>
      <w:r>
        <w:rPr>
          <w:b/>
        </w:rPr>
        <w:t>caz</w:t>
      </w:r>
      <w:proofErr w:type="spellEnd"/>
      <w:r>
        <w:rPr>
          <w:b/>
        </w:rPr>
        <w:t>):</w:t>
      </w:r>
      <w:r w:rsidRPr="008F02CD">
        <w:rPr>
          <w:b/>
        </w:rPr>
        <w:t xml:space="preserve">        </w:t>
      </w:r>
      <w:r w:rsidRPr="008F02CD">
        <w:rPr>
          <w:u w:val="single"/>
        </w:rPr>
        <w:t xml:space="preserve">Nu </w:t>
      </w:r>
      <w:proofErr w:type="spellStart"/>
      <w:r w:rsidRPr="008F02CD">
        <w:rPr>
          <w:u w:val="single"/>
        </w:rPr>
        <w:t>este</w:t>
      </w:r>
      <w:proofErr w:type="spellEnd"/>
      <w:r w:rsidRPr="008F02CD">
        <w:rPr>
          <w:u w:val="single"/>
        </w:rPr>
        <w:t xml:space="preserve"> </w:t>
      </w:r>
      <w:proofErr w:type="spellStart"/>
      <w:r w:rsidRPr="008F02CD">
        <w:rPr>
          <w:u w:val="single"/>
        </w:rPr>
        <w:t>cazul</w:t>
      </w:r>
      <w:proofErr w:type="spellEnd"/>
    </w:p>
    <w:p w14:paraId="50F195E2" w14:textId="77777777" w:rsidR="0033734B" w:rsidRDefault="0033734B" w:rsidP="0033734B">
      <w:pPr>
        <w:spacing w:line="228" w:lineRule="exact"/>
        <w:ind w:left="776" w:right="376"/>
        <w:jc w:val="center"/>
        <w:rPr>
          <w:sz w:val="20"/>
        </w:rPr>
      </w:pPr>
      <w:r>
        <w:rPr>
          <w:sz w:val="20"/>
        </w:rPr>
        <w:t>(se</w:t>
      </w:r>
      <w:r>
        <w:rPr>
          <w:spacing w:val="-3"/>
          <w:sz w:val="20"/>
        </w:rPr>
        <w:t xml:space="preserve"> </w:t>
      </w:r>
      <w:r>
        <w:rPr>
          <w:sz w:val="20"/>
        </w:rPr>
        <w:t>menționează</w:t>
      </w:r>
      <w:r>
        <w:rPr>
          <w:spacing w:val="-3"/>
          <w:sz w:val="20"/>
        </w:rPr>
        <w:t xml:space="preserve"> </w:t>
      </w:r>
      <w:r>
        <w:rPr>
          <w:sz w:val="20"/>
        </w:rPr>
        <w:t>respectivele</w:t>
      </w:r>
      <w:r>
        <w:rPr>
          <w:spacing w:val="-3"/>
          <w:sz w:val="20"/>
        </w:rPr>
        <w:t xml:space="preserve"> </w:t>
      </w:r>
      <w:r>
        <w:rPr>
          <w:sz w:val="20"/>
        </w:rPr>
        <w:t>acte</w:t>
      </w:r>
      <w:r>
        <w:rPr>
          <w:spacing w:val="-4"/>
          <w:sz w:val="20"/>
        </w:rPr>
        <w:t xml:space="preserve"> </w:t>
      </w:r>
      <w:r>
        <w:rPr>
          <w:sz w:val="20"/>
        </w:rPr>
        <w:t>cu</w:t>
      </w:r>
      <w:r>
        <w:rPr>
          <w:spacing w:val="-6"/>
          <w:sz w:val="20"/>
        </w:rPr>
        <w:t xml:space="preserve"> </w:t>
      </w:r>
      <w:r>
        <w:rPr>
          <w:sz w:val="20"/>
        </w:rPr>
        <w:t>putere</w:t>
      </w:r>
      <w:r>
        <w:rPr>
          <w:spacing w:val="-5"/>
          <w:sz w:val="20"/>
        </w:rPr>
        <w:t xml:space="preserve"> </w:t>
      </w:r>
      <w:r>
        <w:rPr>
          <w:sz w:val="20"/>
        </w:rPr>
        <w:t>de</w:t>
      </w:r>
      <w:r>
        <w:rPr>
          <w:spacing w:val="-5"/>
          <w:sz w:val="20"/>
        </w:rPr>
        <w:t xml:space="preserve"> </w:t>
      </w:r>
      <w:r>
        <w:rPr>
          <w:sz w:val="20"/>
        </w:rPr>
        <w:t>lege</w:t>
      </w:r>
      <w:r>
        <w:rPr>
          <w:spacing w:val="-3"/>
          <w:sz w:val="20"/>
        </w:rPr>
        <w:t xml:space="preserve"> </w:t>
      </w:r>
      <w:r>
        <w:rPr>
          <w:sz w:val="20"/>
        </w:rPr>
        <w:t>și</w:t>
      </w:r>
      <w:r>
        <w:rPr>
          <w:spacing w:val="-5"/>
          <w:sz w:val="20"/>
        </w:rPr>
        <w:t xml:space="preserve"> </w:t>
      </w:r>
      <w:r>
        <w:rPr>
          <w:sz w:val="20"/>
        </w:rPr>
        <w:t>acte</w:t>
      </w:r>
      <w:r>
        <w:rPr>
          <w:spacing w:val="-4"/>
          <w:sz w:val="20"/>
        </w:rPr>
        <w:t xml:space="preserve"> </w:t>
      </w:r>
      <w:r>
        <w:rPr>
          <w:spacing w:val="-2"/>
          <w:sz w:val="20"/>
        </w:rPr>
        <w:t>administrative)</w:t>
      </w:r>
    </w:p>
    <w:p w14:paraId="5F0FDC3C" w14:textId="77777777" w:rsidR="0033734B" w:rsidRPr="00101D98" w:rsidRDefault="0033734B" w:rsidP="0033734B">
      <w:pPr>
        <w:pStyle w:val="a"/>
        <w:widowControl w:val="0"/>
        <w:numPr>
          <w:ilvl w:val="0"/>
          <w:numId w:val="54"/>
        </w:numPr>
        <w:tabs>
          <w:tab w:val="clear" w:pos="1134"/>
          <w:tab w:val="left" w:pos="979"/>
        </w:tabs>
        <w:autoSpaceDE w:val="0"/>
        <w:autoSpaceDN w:val="0"/>
        <w:spacing w:before="121" w:after="4"/>
        <w:ind w:left="979" w:right="216"/>
        <w:jc w:val="both"/>
        <w:rPr>
          <w:b/>
        </w:rPr>
      </w:pPr>
      <w:proofErr w:type="spellStart"/>
      <w:r>
        <w:rPr>
          <w:b/>
        </w:rPr>
        <w:t>Scurta</w:t>
      </w:r>
      <w:proofErr w:type="spellEnd"/>
      <w:r>
        <w:rPr>
          <w:b/>
        </w:rPr>
        <w:t xml:space="preserve"> </w:t>
      </w:r>
      <w:proofErr w:type="spellStart"/>
      <w:r>
        <w:rPr>
          <w:b/>
        </w:rPr>
        <w:t>descriere</w:t>
      </w:r>
      <w:proofErr w:type="spellEnd"/>
      <w:r>
        <w:rPr>
          <w:b/>
        </w:rPr>
        <w:t xml:space="preserve"> a </w:t>
      </w:r>
      <w:proofErr w:type="spellStart"/>
      <w:r>
        <w:rPr>
          <w:b/>
        </w:rPr>
        <w:t>criteriilor</w:t>
      </w:r>
      <w:proofErr w:type="spellEnd"/>
      <w:r>
        <w:rPr>
          <w:b/>
        </w:rPr>
        <w:t xml:space="preserve"> </w:t>
      </w:r>
      <w:proofErr w:type="spellStart"/>
      <w:r>
        <w:rPr>
          <w:b/>
        </w:rPr>
        <w:t>privind</w:t>
      </w:r>
      <w:proofErr w:type="spellEnd"/>
      <w:r>
        <w:rPr>
          <w:b/>
        </w:rPr>
        <w:t xml:space="preserve"> </w:t>
      </w:r>
      <w:proofErr w:type="spellStart"/>
      <w:r>
        <w:rPr>
          <w:b/>
        </w:rPr>
        <w:t>eligibilitatea</w:t>
      </w:r>
      <w:proofErr w:type="spellEnd"/>
      <w:r>
        <w:rPr>
          <w:b/>
        </w:rPr>
        <w:t xml:space="preserve"> </w:t>
      </w:r>
      <w:proofErr w:type="spellStart"/>
      <w:r>
        <w:rPr>
          <w:b/>
        </w:rPr>
        <w:t>operatorilor</w:t>
      </w:r>
      <w:proofErr w:type="spellEnd"/>
      <w:r>
        <w:rPr>
          <w:b/>
        </w:rPr>
        <w:t xml:space="preserve"> economici care pot </w:t>
      </w:r>
      <w:proofErr w:type="spellStart"/>
      <w:r>
        <w:rPr>
          <w:b/>
        </w:rPr>
        <w:t>determina</w:t>
      </w:r>
      <w:proofErr w:type="spellEnd"/>
      <w:r>
        <w:rPr>
          <w:b/>
        </w:rPr>
        <w:t xml:space="preserve"> </w:t>
      </w:r>
      <w:proofErr w:type="spellStart"/>
      <w:r>
        <w:rPr>
          <w:b/>
        </w:rPr>
        <w:t>eliminarea</w:t>
      </w:r>
      <w:proofErr w:type="spellEnd"/>
      <w:r>
        <w:rPr>
          <w:b/>
          <w:spacing w:val="-2"/>
        </w:rPr>
        <w:t xml:space="preserve"> </w:t>
      </w:r>
      <w:proofErr w:type="spellStart"/>
      <w:r>
        <w:rPr>
          <w:b/>
        </w:rPr>
        <w:t>acestora</w:t>
      </w:r>
      <w:proofErr w:type="spellEnd"/>
      <w:r>
        <w:rPr>
          <w:b/>
          <w:spacing w:val="-2"/>
        </w:rPr>
        <w:t xml:space="preserve"> </w:t>
      </w:r>
      <w:proofErr w:type="spellStart"/>
      <w:r>
        <w:rPr>
          <w:b/>
        </w:rPr>
        <w:t>și</w:t>
      </w:r>
      <w:proofErr w:type="spellEnd"/>
      <w:r>
        <w:rPr>
          <w:b/>
          <w:spacing w:val="-2"/>
        </w:rPr>
        <w:t xml:space="preserve"> </w:t>
      </w:r>
      <w:r>
        <w:rPr>
          <w:b/>
        </w:rPr>
        <w:t>a</w:t>
      </w:r>
      <w:r>
        <w:rPr>
          <w:b/>
          <w:spacing w:val="-2"/>
        </w:rPr>
        <w:t xml:space="preserve"> </w:t>
      </w:r>
      <w:proofErr w:type="spellStart"/>
      <w:r>
        <w:rPr>
          <w:b/>
        </w:rPr>
        <w:t>criteriilor</w:t>
      </w:r>
      <w:proofErr w:type="spellEnd"/>
      <w:r>
        <w:rPr>
          <w:b/>
          <w:spacing w:val="-3"/>
        </w:rPr>
        <w:t xml:space="preserve"> </w:t>
      </w:r>
      <w:r>
        <w:rPr>
          <w:b/>
        </w:rPr>
        <w:t>de</w:t>
      </w:r>
      <w:r>
        <w:rPr>
          <w:b/>
          <w:spacing w:val="-3"/>
        </w:rPr>
        <w:t xml:space="preserve"> </w:t>
      </w:r>
      <w:proofErr w:type="spellStart"/>
      <w:r>
        <w:rPr>
          <w:b/>
        </w:rPr>
        <w:t>selecție</w:t>
      </w:r>
      <w:proofErr w:type="spellEnd"/>
      <w:r>
        <w:rPr>
          <w:b/>
        </w:rPr>
        <w:t>/de</w:t>
      </w:r>
      <w:r>
        <w:rPr>
          <w:b/>
          <w:spacing w:val="-3"/>
        </w:rPr>
        <w:t xml:space="preserve"> </w:t>
      </w:r>
      <w:proofErr w:type="spellStart"/>
      <w:r>
        <w:rPr>
          <w:b/>
        </w:rPr>
        <w:t>preselecție</w:t>
      </w:r>
      <w:proofErr w:type="spellEnd"/>
      <w:r>
        <w:rPr>
          <w:b/>
        </w:rPr>
        <w:t>;</w:t>
      </w:r>
      <w:r>
        <w:rPr>
          <w:b/>
          <w:spacing w:val="-3"/>
        </w:rPr>
        <w:t xml:space="preserve"> </w:t>
      </w:r>
      <w:proofErr w:type="spellStart"/>
      <w:r>
        <w:rPr>
          <w:b/>
        </w:rPr>
        <w:t>nivelul</w:t>
      </w:r>
      <w:proofErr w:type="spellEnd"/>
      <w:r>
        <w:rPr>
          <w:b/>
          <w:spacing w:val="-2"/>
        </w:rPr>
        <w:t xml:space="preserve"> </w:t>
      </w:r>
      <w:r>
        <w:rPr>
          <w:b/>
        </w:rPr>
        <w:t>minim</w:t>
      </w:r>
      <w:r>
        <w:rPr>
          <w:b/>
          <w:spacing w:val="-5"/>
        </w:rPr>
        <w:t xml:space="preserve"> </w:t>
      </w:r>
      <w:r>
        <w:rPr>
          <w:b/>
        </w:rPr>
        <w:t>(</w:t>
      </w:r>
      <w:proofErr w:type="spellStart"/>
      <w:r>
        <w:rPr>
          <w:b/>
        </w:rPr>
        <w:t>nivelurile</w:t>
      </w:r>
      <w:proofErr w:type="spellEnd"/>
      <w:r>
        <w:rPr>
          <w:b/>
          <w:spacing w:val="-3"/>
        </w:rPr>
        <w:t xml:space="preserve"> </w:t>
      </w:r>
      <w:proofErr w:type="spellStart"/>
      <w:r>
        <w:rPr>
          <w:b/>
        </w:rPr>
        <w:t>minime</w:t>
      </w:r>
      <w:proofErr w:type="spellEnd"/>
      <w:r>
        <w:rPr>
          <w:b/>
        </w:rPr>
        <w:t xml:space="preserve">) al (ale) </w:t>
      </w:r>
      <w:proofErr w:type="spellStart"/>
      <w:r>
        <w:rPr>
          <w:b/>
        </w:rPr>
        <w:t>cerințelor</w:t>
      </w:r>
      <w:proofErr w:type="spellEnd"/>
      <w:r>
        <w:rPr>
          <w:b/>
        </w:rPr>
        <w:t xml:space="preserve"> eventual </w:t>
      </w:r>
      <w:proofErr w:type="spellStart"/>
      <w:r>
        <w:rPr>
          <w:b/>
        </w:rPr>
        <w:t>impuse</w:t>
      </w:r>
      <w:proofErr w:type="spellEnd"/>
      <w:r>
        <w:rPr>
          <w:b/>
        </w:rPr>
        <w:t xml:space="preserve">; se </w:t>
      </w:r>
      <w:proofErr w:type="spellStart"/>
      <w:r>
        <w:rPr>
          <w:b/>
        </w:rPr>
        <w:t>menționează</w:t>
      </w:r>
      <w:proofErr w:type="spellEnd"/>
      <w:r>
        <w:rPr>
          <w:b/>
        </w:rPr>
        <w:t xml:space="preserve"> </w:t>
      </w:r>
      <w:proofErr w:type="spellStart"/>
      <w:r>
        <w:rPr>
          <w:b/>
        </w:rPr>
        <w:t>informațiile</w:t>
      </w:r>
      <w:proofErr w:type="spellEnd"/>
      <w:r>
        <w:rPr>
          <w:b/>
        </w:rPr>
        <w:t xml:space="preserve"> solicitate (DUAE, </w:t>
      </w:r>
      <w:proofErr w:type="spellStart"/>
      <w:r>
        <w:rPr>
          <w:b/>
          <w:spacing w:val="-2"/>
        </w:rPr>
        <w:t>documentație</w:t>
      </w:r>
      <w:proofErr w:type="spellEnd"/>
      <w:r>
        <w:rPr>
          <w:b/>
          <w:spacing w:val="-2"/>
        </w:rPr>
        <w:t>):</w:t>
      </w:r>
    </w:p>
    <w:p w14:paraId="7E80E187" w14:textId="77777777" w:rsidR="0033734B" w:rsidRDefault="0033734B" w:rsidP="0033734B">
      <w:pPr>
        <w:pStyle w:val="a"/>
        <w:tabs>
          <w:tab w:val="left" w:pos="979"/>
        </w:tabs>
        <w:spacing w:before="121" w:after="4"/>
        <w:ind w:left="979" w:right="216" w:firstLine="0"/>
        <w:jc w:val="right"/>
        <w:rPr>
          <w:b/>
        </w:rPr>
      </w:pPr>
    </w:p>
    <w:tbl>
      <w:tblPr>
        <w:tblStyle w:val="TableNormal"/>
        <w:tblW w:w="9602" w:type="dxa"/>
        <w:tblInd w:w="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13"/>
        <w:gridCol w:w="3121"/>
        <w:gridCol w:w="4935"/>
        <w:gridCol w:w="1033"/>
      </w:tblGrid>
      <w:tr w:rsidR="0033734B" w14:paraId="0904C809" w14:textId="77777777" w:rsidTr="00CE7BC9">
        <w:trPr>
          <w:trHeight w:val="462"/>
        </w:trPr>
        <w:tc>
          <w:tcPr>
            <w:tcW w:w="513" w:type="dxa"/>
          </w:tcPr>
          <w:p w14:paraId="31590249" w14:textId="77777777" w:rsidR="0033734B" w:rsidRDefault="0033734B" w:rsidP="009E2F50">
            <w:pPr>
              <w:pStyle w:val="TableParagraph"/>
              <w:spacing w:line="230" w:lineRule="exact"/>
              <w:ind w:left="107" w:right="124"/>
              <w:rPr>
                <w:b/>
                <w:sz w:val="20"/>
              </w:rPr>
            </w:pPr>
            <w:r>
              <w:rPr>
                <w:b/>
                <w:spacing w:val="-4"/>
                <w:sz w:val="20"/>
              </w:rPr>
              <w:t xml:space="preserve">Nr. </w:t>
            </w:r>
            <w:r>
              <w:rPr>
                <w:b/>
                <w:spacing w:val="-5"/>
                <w:sz w:val="20"/>
              </w:rPr>
              <w:t>d/o</w:t>
            </w:r>
          </w:p>
        </w:tc>
        <w:tc>
          <w:tcPr>
            <w:tcW w:w="0" w:type="auto"/>
          </w:tcPr>
          <w:p w14:paraId="3EB9894E" w14:textId="77777777" w:rsidR="0033734B" w:rsidRDefault="0033734B" w:rsidP="009E2F50">
            <w:pPr>
              <w:pStyle w:val="TableParagraph"/>
              <w:spacing w:line="230" w:lineRule="exact"/>
              <w:ind w:left="985" w:hanging="156"/>
              <w:rPr>
                <w:b/>
                <w:sz w:val="20"/>
              </w:rPr>
            </w:pPr>
            <w:r>
              <w:rPr>
                <w:b/>
                <w:sz w:val="20"/>
              </w:rPr>
              <w:t>Criteriile</w:t>
            </w:r>
            <w:r>
              <w:rPr>
                <w:b/>
                <w:spacing w:val="-9"/>
                <w:sz w:val="20"/>
              </w:rPr>
              <w:t xml:space="preserve"> </w:t>
            </w:r>
            <w:r>
              <w:rPr>
                <w:b/>
                <w:sz w:val="20"/>
              </w:rPr>
              <w:t>de</w:t>
            </w:r>
            <w:r>
              <w:rPr>
                <w:b/>
                <w:spacing w:val="-8"/>
                <w:sz w:val="20"/>
              </w:rPr>
              <w:t xml:space="preserve"> </w:t>
            </w:r>
            <w:r>
              <w:rPr>
                <w:b/>
                <w:sz w:val="20"/>
              </w:rPr>
              <w:t>calificare</w:t>
            </w:r>
            <w:r>
              <w:rPr>
                <w:b/>
                <w:spacing w:val="-8"/>
                <w:sz w:val="20"/>
              </w:rPr>
              <w:t xml:space="preserve"> </w:t>
            </w:r>
            <w:r>
              <w:rPr>
                <w:b/>
                <w:sz w:val="20"/>
              </w:rPr>
              <w:t>și</w:t>
            </w:r>
            <w:r>
              <w:rPr>
                <w:b/>
                <w:spacing w:val="-9"/>
                <w:sz w:val="20"/>
              </w:rPr>
              <w:t xml:space="preserve"> </w:t>
            </w:r>
            <w:r>
              <w:rPr>
                <w:b/>
                <w:sz w:val="20"/>
              </w:rPr>
              <w:t>de</w:t>
            </w:r>
            <w:r>
              <w:rPr>
                <w:b/>
                <w:spacing w:val="-8"/>
                <w:sz w:val="20"/>
              </w:rPr>
              <w:t xml:space="preserve"> </w:t>
            </w:r>
            <w:r>
              <w:rPr>
                <w:b/>
                <w:sz w:val="20"/>
              </w:rPr>
              <w:t>selecție (Descrierea criteriului/cerinței)</w:t>
            </w:r>
          </w:p>
        </w:tc>
        <w:tc>
          <w:tcPr>
            <w:tcW w:w="4935" w:type="dxa"/>
          </w:tcPr>
          <w:p w14:paraId="6ED5468E" w14:textId="77777777" w:rsidR="0033734B" w:rsidRDefault="0033734B" w:rsidP="009E2F50">
            <w:pPr>
              <w:pStyle w:val="TableParagraph"/>
              <w:spacing w:line="230" w:lineRule="exact"/>
              <w:ind w:left="942" w:right="285" w:hanging="656"/>
              <w:rPr>
                <w:b/>
                <w:sz w:val="20"/>
              </w:rPr>
            </w:pPr>
            <w:r>
              <w:rPr>
                <w:b/>
                <w:sz w:val="20"/>
              </w:rPr>
              <w:t>Mod</w:t>
            </w:r>
            <w:r>
              <w:rPr>
                <w:b/>
                <w:spacing w:val="-12"/>
                <w:sz w:val="20"/>
              </w:rPr>
              <w:t xml:space="preserve"> </w:t>
            </w:r>
            <w:r>
              <w:rPr>
                <w:b/>
                <w:sz w:val="20"/>
              </w:rPr>
              <w:t>de</w:t>
            </w:r>
            <w:r>
              <w:rPr>
                <w:b/>
                <w:spacing w:val="-11"/>
                <w:sz w:val="20"/>
              </w:rPr>
              <w:t xml:space="preserve"> </w:t>
            </w:r>
            <w:r>
              <w:rPr>
                <w:b/>
                <w:sz w:val="20"/>
              </w:rPr>
              <w:t>demonstrare</w:t>
            </w:r>
            <w:r>
              <w:rPr>
                <w:b/>
                <w:spacing w:val="-11"/>
                <w:sz w:val="20"/>
              </w:rPr>
              <w:t xml:space="preserve"> </w:t>
            </w:r>
            <w:r>
              <w:rPr>
                <w:b/>
                <w:sz w:val="20"/>
              </w:rPr>
              <w:t>a</w:t>
            </w:r>
            <w:r>
              <w:rPr>
                <w:b/>
                <w:spacing w:val="-11"/>
                <w:sz w:val="20"/>
              </w:rPr>
              <w:t xml:space="preserve"> </w:t>
            </w:r>
            <w:r>
              <w:rPr>
                <w:b/>
                <w:sz w:val="20"/>
              </w:rPr>
              <w:t xml:space="preserve">îndeplinirii </w:t>
            </w:r>
            <w:r>
              <w:rPr>
                <w:b/>
                <w:spacing w:val="-2"/>
                <w:sz w:val="20"/>
              </w:rPr>
              <w:t>criteriului/cerinței:</w:t>
            </w:r>
          </w:p>
        </w:tc>
        <w:tc>
          <w:tcPr>
            <w:tcW w:w="1033" w:type="dxa"/>
          </w:tcPr>
          <w:p w14:paraId="0700B1E5" w14:textId="77777777" w:rsidR="0033734B" w:rsidRPr="002F21C6" w:rsidRDefault="0033734B" w:rsidP="009E2F50">
            <w:pPr>
              <w:pStyle w:val="TableParagraph"/>
              <w:spacing w:line="230" w:lineRule="exact"/>
              <w:ind w:left="103" w:right="99" w:firstLine="2"/>
              <w:rPr>
                <w:b/>
                <w:sz w:val="20"/>
              </w:rPr>
            </w:pPr>
            <w:r w:rsidRPr="002F21C6">
              <w:rPr>
                <w:b/>
                <w:sz w:val="20"/>
              </w:rPr>
              <w:t>Obl.</w:t>
            </w:r>
          </w:p>
          <w:p w14:paraId="40B55EDB" w14:textId="77777777" w:rsidR="0033734B" w:rsidRDefault="0033734B" w:rsidP="009E2F50">
            <w:pPr>
              <w:pStyle w:val="TableParagraph"/>
              <w:spacing w:line="230" w:lineRule="exact"/>
              <w:ind w:left="103" w:right="99" w:firstLine="2"/>
              <w:rPr>
                <w:b/>
                <w:sz w:val="20"/>
              </w:rPr>
            </w:pPr>
            <w:r w:rsidRPr="002F21C6">
              <w:rPr>
                <w:b/>
                <w:sz w:val="20"/>
              </w:rPr>
              <w:t>Da /Nu</w:t>
            </w:r>
          </w:p>
        </w:tc>
      </w:tr>
      <w:tr w:rsidR="0033734B" w14:paraId="704A87E6" w14:textId="77777777" w:rsidTr="00CE7BC9">
        <w:trPr>
          <w:trHeight w:val="462"/>
        </w:trPr>
        <w:tc>
          <w:tcPr>
            <w:tcW w:w="513" w:type="dxa"/>
          </w:tcPr>
          <w:p w14:paraId="177AB7E5" w14:textId="77777777" w:rsidR="0033734B" w:rsidRDefault="0033734B" w:rsidP="009E2F50">
            <w:pPr>
              <w:pStyle w:val="TableParagraph"/>
              <w:spacing w:line="230" w:lineRule="exact"/>
              <w:ind w:left="107" w:right="124"/>
              <w:rPr>
                <w:b/>
                <w:spacing w:val="-4"/>
                <w:sz w:val="20"/>
              </w:rPr>
            </w:pPr>
            <w:r>
              <w:rPr>
                <w:b/>
                <w:spacing w:val="-4"/>
                <w:sz w:val="20"/>
              </w:rPr>
              <w:t>1</w:t>
            </w:r>
          </w:p>
        </w:tc>
        <w:tc>
          <w:tcPr>
            <w:tcW w:w="0" w:type="auto"/>
          </w:tcPr>
          <w:p w14:paraId="59ED8FA0" w14:textId="77777777" w:rsidR="0033734B" w:rsidRDefault="0033734B" w:rsidP="009E2F50">
            <w:pPr>
              <w:pStyle w:val="Default"/>
              <w:rPr>
                <w:sz w:val="23"/>
                <w:szCs w:val="23"/>
              </w:rPr>
            </w:pPr>
            <w:r>
              <w:rPr>
                <w:sz w:val="23"/>
                <w:szCs w:val="23"/>
              </w:rPr>
              <w:t xml:space="preserve">Cerere de </w:t>
            </w:r>
            <w:proofErr w:type="spellStart"/>
            <w:r>
              <w:rPr>
                <w:sz w:val="23"/>
                <w:szCs w:val="23"/>
              </w:rPr>
              <w:t>participare</w:t>
            </w:r>
            <w:proofErr w:type="spellEnd"/>
            <w:r>
              <w:rPr>
                <w:sz w:val="23"/>
                <w:szCs w:val="23"/>
              </w:rPr>
              <w:t xml:space="preserve"> </w:t>
            </w:r>
          </w:p>
          <w:p w14:paraId="09ABD940" w14:textId="77777777" w:rsidR="0033734B" w:rsidRDefault="0033734B" w:rsidP="009E2F50">
            <w:pPr>
              <w:pStyle w:val="TableParagraph"/>
              <w:spacing w:line="230" w:lineRule="exact"/>
              <w:ind w:left="985" w:hanging="156"/>
              <w:rPr>
                <w:b/>
                <w:sz w:val="20"/>
              </w:rPr>
            </w:pPr>
          </w:p>
        </w:tc>
        <w:tc>
          <w:tcPr>
            <w:tcW w:w="4935" w:type="dxa"/>
          </w:tcPr>
          <w:p w14:paraId="20BA23D9" w14:textId="77777777" w:rsidR="0033734B" w:rsidRPr="002F21C6" w:rsidRDefault="0033734B" w:rsidP="009E2F50">
            <w:pPr>
              <w:pStyle w:val="TableParagraph"/>
              <w:spacing w:line="230" w:lineRule="exact"/>
              <w:ind w:left="942" w:right="285" w:hanging="656"/>
              <w:rPr>
                <w:bCs/>
                <w:sz w:val="20"/>
              </w:rPr>
            </w:pPr>
            <w:r w:rsidRPr="002F21C6">
              <w:rPr>
                <w:bCs/>
                <w:sz w:val="20"/>
              </w:rPr>
              <w:t>Confirmată prin semnătura electronică conform anexei nr.7 al documentației standard</w:t>
            </w:r>
          </w:p>
        </w:tc>
        <w:tc>
          <w:tcPr>
            <w:tcW w:w="1033" w:type="dxa"/>
          </w:tcPr>
          <w:p w14:paraId="1FFE0D22" w14:textId="77777777" w:rsidR="0033734B" w:rsidRPr="002F21C6" w:rsidRDefault="0033734B" w:rsidP="009E2F50">
            <w:pPr>
              <w:pStyle w:val="TableParagraph"/>
              <w:spacing w:line="230" w:lineRule="exact"/>
              <w:ind w:left="103" w:right="99" w:firstLine="2"/>
              <w:rPr>
                <w:bCs/>
                <w:sz w:val="20"/>
              </w:rPr>
            </w:pPr>
            <w:r w:rsidRPr="002F21C6">
              <w:rPr>
                <w:bCs/>
                <w:sz w:val="20"/>
              </w:rPr>
              <w:t>Da</w:t>
            </w:r>
            <w:r>
              <w:rPr>
                <w:bCs/>
                <w:sz w:val="20"/>
              </w:rPr>
              <w:t xml:space="preserve"> </w:t>
            </w:r>
          </w:p>
        </w:tc>
      </w:tr>
      <w:tr w:rsidR="0033734B" w14:paraId="4FB098BE" w14:textId="77777777" w:rsidTr="00CE7BC9">
        <w:trPr>
          <w:trHeight w:val="1002"/>
        </w:trPr>
        <w:tc>
          <w:tcPr>
            <w:tcW w:w="513" w:type="dxa"/>
          </w:tcPr>
          <w:p w14:paraId="764C6562" w14:textId="77777777" w:rsidR="0033734B" w:rsidRDefault="0033734B" w:rsidP="009E2F50">
            <w:pPr>
              <w:pStyle w:val="TableParagraph"/>
              <w:spacing w:before="113"/>
              <w:ind w:left="107"/>
            </w:pPr>
            <w:r>
              <w:t>2</w:t>
            </w:r>
          </w:p>
        </w:tc>
        <w:tc>
          <w:tcPr>
            <w:tcW w:w="0" w:type="auto"/>
          </w:tcPr>
          <w:p w14:paraId="6BDA50EB" w14:textId="77777777" w:rsidR="0033734B" w:rsidRPr="007437C3" w:rsidRDefault="0033734B" w:rsidP="009E2F50">
            <w:pPr>
              <w:pStyle w:val="TableParagraph"/>
              <w:spacing w:before="113"/>
              <w:ind w:left="107"/>
              <w:rPr>
                <w:spacing w:val="-4"/>
              </w:rPr>
            </w:pPr>
            <w:r w:rsidRPr="007437C3">
              <w:rPr>
                <w:spacing w:val="-4"/>
              </w:rPr>
              <w:t>Formularul DUAE</w:t>
            </w:r>
          </w:p>
          <w:p w14:paraId="315F2C00" w14:textId="77777777" w:rsidR="0033734B" w:rsidRDefault="0033734B" w:rsidP="009E2F50">
            <w:pPr>
              <w:pStyle w:val="TableParagraph"/>
              <w:spacing w:before="113"/>
              <w:ind w:left="107"/>
            </w:pPr>
            <w:r w:rsidRPr="007437C3">
              <w:rPr>
                <w:spacing w:val="-4"/>
              </w:rPr>
              <w:t>(Aprobat prin Ordinului Ministrului Finanțelornr. 146 din 24.11.2020)</w:t>
            </w:r>
          </w:p>
        </w:tc>
        <w:tc>
          <w:tcPr>
            <w:tcW w:w="4935" w:type="dxa"/>
          </w:tcPr>
          <w:p w14:paraId="2B27D3BE" w14:textId="77777777" w:rsidR="0033734B" w:rsidRDefault="0033734B" w:rsidP="009E2F50">
            <w:pPr>
              <w:pStyle w:val="TableParagraph"/>
              <w:spacing w:before="118"/>
              <w:ind w:left="106"/>
            </w:pPr>
            <w:r w:rsidRPr="007437C3">
              <w:rPr>
                <w:spacing w:val="-2"/>
              </w:rPr>
              <w:t>Completat și semnat electronic de către ofertant</w:t>
            </w:r>
          </w:p>
        </w:tc>
        <w:tc>
          <w:tcPr>
            <w:tcW w:w="1033" w:type="dxa"/>
          </w:tcPr>
          <w:p w14:paraId="31F2EE66" w14:textId="77777777" w:rsidR="0033734B" w:rsidRDefault="0033734B" w:rsidP="009E2F50">
            <w:pPr>
              <w:pStyle w:val="TableParagraph"/>
              <w:spacing w:before="113"/>
              <w:ind w:left="103"/>
            </w:pPr>
            <w:r w:rsidRPr="0019645C">
              <w:t>Da</w:t>
            </w:r>
            <w:r>
              <w:t xml:space="preserve"> </w:t>
            </w:r>
          </w:p>
        </w:tc>
      </w:tr>
      <w:tr w:rsidR="0033734B" w14:paraId="5400E6F0" w14:textId="77777777" w:rsidTr="00CE7BC9">
        <w:trPr>
          <w:trHeight w:val="690"/>
        </w:trPr>
        <w:tc>
          <w:tcPr>
            <w:tcW w:w="513" w:type="dxa"/>
          </w:tcPr>
          <w:p w14:paraId="44E09B1F" w14:textId="77777777" w:rsidR="0033734B" w:rsidRDefault="0033734B" w:rsidP="009E2F50">
            <w:pPr>
              <w:pStyle w:val="TableParagraph"/>
              <w:spacing w:before="113"/>
              <w:ind w:left="107"/>
              <w:rPr>
                <w:spacing w:val="-10"/>
              </w:rPr>
            </w:pPr>
            <w:r>
              <w:rPr>
                <w:spacing w:val="-10"/>
              </w:rPr>
              <w:t>3</w:t>
            </w:r>
          </w:p>
        </w:tc>
        <w:tc>
          <w:tcPr>
            <w:tcW w:w="0" w:type="auto"/>
          </w:tcPr>
          <w:p w14:paraId="77ABD5E4" w14:textId="77777777" w:rsidR="0033734B" w:rsidRPr="007437C3" w:rsidRDefault="0033734B" w:rsidP="009E2F50">
            <w:pPr>
              <w:pStyle w:val="TableParagraph"/>
              <w:spacing w:before="113"/>
              <w:ind w:left="107"/>
              <w:rPr>
                <w:spacing w:val="-4"/>
              </w:rPr>
            </w:pPr>
            <w:r>
              <w:t>DECLARAŢIE</w:t>
            </w:r>
            <w:r>
              <w:rPr>
                <w:spacing w:val="-8"/>
              </w:rPr>
              <w:t xml:space="preserve"> </w:t>
            </w:r>
            <w:r>
              <w:t>privind</w:t>
            </w:r>
            <w:r>
              <w:rPr>
                <w:spacing w:val="-8"/>
              </w:rPr>
              <w:t xml:space="preserve"> </w:t>
            </w:r>
            <w:r>
              <w:t>valabilitatea</w:t>
            </w:r>
            <w:r>
              <w:rPr>
                <w:spacing w:val="-7"/>
              </w:rPr>
              <w:t xml:space="preserve"> </w:t>
            </w:r>
            <w:r>
              <w:rPr>
                <w:spacing w:val="-2"/>
              </w:rPr>
              <w:t>ofertei</w:t>
            </w:r>
          </w:p>
        </w:tc>
        <w:tc>
          <w:tcPr>
            <w:tcW w:w="4935" w:type="dxa"/>
          </w:tcPr>
          <w:p w14:paraId="16397FAC" w14:textId="77777777" w:rsidR="0033734B" w:rsidRPr="007437C3" w:rsidRDefault="0033734B" w:rsidP="009E2F50">
            <w:pPr>
              <w:pStyle w:val="TableParagraph"/>
              <w:spacing w:before="118"/>
              <w:ind w:left="106"/>
              <w:rPr>
                <w:spacing w:val="-2"/>
              </w:rPr>
            </w:pPr>
            <w:r w:rsidRPr="007437C3">
              <w:t>Confirmată prin semnătura electronică conform anexei nr.8 al documentației standard</w:t>
            </w:r>
          </w:p>
        </w:tc>
        <w:tc>
          <w:tcPr>
            <w:tcW w:w="1033" w:type="dxa"/>
          </w:tcPr>
          <w:p w14:paraId="36E39611" w14:textId="77777777" w:rsidR="0033734B" w:rsidRPr="0019645C" w:rsidRDefault="0033734B" w:rsidP="009E2F50">
            <w:pPr>
              <w:pStyle w:val="TableParagraph"/>
              <w:spacing w:before="113"/>
              <w:ind w:left="103"/>
            </w:pPr>
            <w:r>
              <w:t xml:space="preserve">Da </w:t>
            </w:r>
          </w:p>
        </w:tc>
      </w:tr>
      <w:tr w:rsidR="0033734B" w14:paraId="4FF10DEE" w14:textId="77777777" w:rsidTr="00CE7BC9">
        <w:trPr>
          <w:trHeight w:val="572"/>
        </w:trPr>
        <w:tc>
          <w:tcPr>
            <w:tcW w:w="513" w:type="dxa"/>
          </w:tcPr>
          <w:p w14:paraId="41A85A15" w14:textId="77777777" w:rsidR="0033734B" w:rsidRDefault="0033734B" w:rsidP="009E2F50">
            <w:pPr>
              <w:pStyle w:val="TableParagraph"/>
              <w:spacing w:before="113"/>
              <w:ind w:left="107"/>
            </w:pPr>
            <w:r>
              <w:t>4</w:t>
            </w:r>
          </w:p>
        </w:tc>
        <w:tc>
          <w:tcPr>
            <w:tcW w:w="0" w:type="auto"/>
          </w:tcPr>
          <w:p w14:paraId="7294A9BF" w14:textId="77777777" w:rsidR="0033734B" w:rsidRDefault="0033734B" w:rsidP="009E2F50">
            <w:pPr>
              <w:pStyle w:val="TableParagraph"/>
              <w:spacing w:before="113"/>
              <w:ind w:left="107"/>
            </w:pPr>
            <w:r>
              <w:rPr>
                <w:spacing w:val="-2"/>
              </w:rPr>
              <w:t>Oferta</w:t>
            </w:r>
          </w:p>
        </w:tc>
        <w:tc>
          <w:tcPr>
            <w:tcW w:w="4935" w:type="dxa"/>
          </w:tcPr>
          <w:p w14:paraId="4C410796" w14:textId="77777777" w:rsidR="0033734B" w:rsidRDefault="0033734B" w:rsidP="009E2F50">
            <w:pPr>
              <w:pStyle w:val="TableParagraph"/>
              <w:spacing w:before="2"/>
              <w:ind w:left="106" w:right="170"/>
            </w:pPr>
            <w:r w:rsidRPr="007437C3">
              <w:t>Formularul ofertei din Documentația standard anexat, completat și semnat electronic de către ofertant</w:t>
            </w:r>
          </w:p>
        </w:tc>
        <w:tc>
          <w:tcPr>
            <w:tcW w:w="1033" w:type="dxa"/>
          </w:tcPr>
          <w:p w14:paraId="75CCE16D" w14:textId="77777777" w:rsidR="0033734B" w:rsidRPr="00AA1DDE" w:rsidRDefault="0033734B" w:rsidP="009E2F50">
            <w:pPr>
              <w:pStyle w:val="TableParagraph"/>
              <w:spacing w:before="113"/>
              <w:ind w:left="103"/>
              <w:rPr>
                <w:lang w:val="ru-RU"/>
              </w:rPr>
            </w:pPr>
            <w:r w:rsidRPr="0019645C">
              <w:t>Da</w:t>
            </w:r>
            <w:r>
              <w:t xml:space="preserve"> </w:t>
            </w:r>
          </w:p>
        </w:tc>
      </w:tr>
      <w:tr w:rsidR="0033734B" w14:paraId="45866E64" w14:textId="77777777" w:rsidTr="00CE7BC9">
        <w:trPr>
          <w:trHeight w:val="1259"/>
        </w:trPr>
        <w:tc>
          <w:tcPr>
            <w:tcW w:w="513" w:type="dxa"/>
          </w:tcPr>
          <w:p w14:paraId="6DB03CB3" w14:textId="77777777" w:rsidR="0033734B" w:rsidRDefault="0033734B" w:rsidP="009E2F50">
            <w:pPr>
              <w:pStyle w:val="TableParagraph"/>
              <w:spacing w:before="113"/>
              <w:ind w:left="107"/>
              <w:rPr>
                <w:spacing w:val="-10"/>
              </w:rPr>
            </w:pPr>
            <w:r>
              <w:rPr>
                <w:spacing w:val="-10"/>
              </w:rPr>
              <w:t>5</w:t>
            </w:r>
          </w:p>
        </w:tc>
        <w:tc>
          <w:tcPr>
            <w:tcW w:w="0" w:type="auto"/>
          </w:tcPr>
          <w:p w14:paraId="1D1585AE" w14:textId="77777777" w:rsidR="0033734B" w:rsidRDefault="0033734B" w:rsidP="009E2F50">
            <w:pPr>
              <w:pStyle w:val="TableParagraph"/>
              <w:spacing w:before="113"/>
              <w:ind w:left="107"/>
              <w:rPr>
                <w:spacing w:val="-2"/>
              </w:rPr>
            </w:pPr>
            <w:r>
              <w:t>Garanția pentru susținerea ofertei 2 %</w:t>
            </w:r>
          </w:p>
        </w:tc>
        <w:tc>
          <w:tcPr>
            <w:tcW w:w="4935" w:type="dxa"/>
          </w:tcPr>
          <w:p w14:paraId="5DB6385B" w14:textId="77777777" w:rsidR="0033734B" w:rsidRPr="007437C3" w:rsidRDefault="0033734B" w:rsidP="009E2F50">
            <w:pPr>
              <w:pStyle w:val="TableParagraph"/>
              <w:spacing w:before="2"/>
              <w:ind w:left="106" w:right="170"/>
            </w:pPr>
            <w:r>
              <w:t>în sumă de 2 % din suma totală estimată a ofertei fără TVA Forma garanţiei: Oferta va fi însoțită de o Garanție pentru susținerea ofertei (emisă de o bancă comercială) conform anexei nr.9 din documentația de atribuire Garanția bancară va fi valabilă pentru perioada de valabilitate a ofertei. Varianta scanată de pe original și semnată electronic de către ofertant. La solicitarea beneficiarului, se prezintă în original la sediul autorității contractante;</w:t>
            </w:r>
          </w:p>
        </w:tc>
        <w:tc>
          <w:tcPr>
            <w:tcW w:w="1033" w:type="dxa"/>
          </w:tcPr>
          <w:p w14:paraId="329CD439" w14:textId="77777777" w:rsidR="0033734B" w:rsidRPr="0019645C" w:rsidRDefault="0033734B" w:rsidP="009E2F50">
            <w:pPr>
              <w:pStyle w:val="TableParagraph"/>
              <w:spacing w:before="113"/>
              <w:ind w:left="103"/>
            </w:pPr>
            <w:r>
              <w:t xml:space="preserve">Da </w:t>
            </w:r>
          </w:p>
        </w:tc>
      </w:tr>
      <w:tr w:rsidR="0033734B" w14:paraId="19E7B123" w14:textId="77777777" w:rsidTr="00CE7BC9">
        <w:trPr>
          <w:trHeight w:val="749"/>
        </w:trPr>
        <w:tc>
          <w:tcPr>
            <w:tcW w:w="513" w:type="dxa"/>
          </w:tcPr>
          <w:p w14:paraId="5145CA71" w14:textId="77777777" w:rsidR="0033734B" w:rsidRPr="006A52A5" w:rsidRDefault="0033734B" w:rsidP="009E2F50">
            <w:pPr>
              <w:pStyle w:val="TableParagraph"/>
              <w:spacing w:before="113"/>
              <w:ind w:left="107"/>
              <w:rPr>
                <w:lang w:val="ru-RU"/>
              </w:rPr>
            </w:pPr>
            <w:r>
              <w:rPr>
                <w:lang w:val="ru-RU"/>
              </w:rPr>
              <w:t>6</w:t>
            </w:r>
          </w:p>
        </w:tc>
        <w:tc>
          <w:tcPr>
            <w:tcW w:w="0" w:type="auto"/>
          </w:tcPr>
          <w:p w14:paraId="7D744244" w14:textId="77777777" w:rsidR="0033734B" w:rsidRDefault="0033734B" w:rsidP="009E2F50">
            <w:pPr>
              <w:pStyle w:val="TableParagraph"/>
              <w:spacing w:before="113"/>
              <w:ind w:left="107"/>
            </w:pPr>
            <w:r w:rsidRPr="002F21C6">
              <w:t>Formularul nr.7 (deviz ofertă)</w:t>
            </w:r>
          </w:p>
        </w:tc>
        <w:tc>
          <w:tcPr>
            <w:tcW w:w="4935" w:type="dxa"/>
          </w:tcPr>
          <w:p w14:paraId="701F1626" w14:textId="77777777" w:rsidR="0033734B" w:rsidRDefault="0033734B" w:rsidP="009E2F50">
            <w:pPr>
              <w:pStyle w:val="TableParagraph"/>
              <w:spacing w:before="113"/>
              <w:ind w:left="106"/>
            </w:pPr>
            <w:r w:rsidRPr="002F21C6">
              <w:t>se elaborează în conformitate cu normativele în domeniu, semnat electronic de către ofertant</w:t>
            </w:r>
          </w:p>
        </w:tc>
        <w:tc>
          <w:tcPr>
            <w:tcW w:w="1033" w:type="dxa"/>
          </w:tcPr>
          <w:p w14:paraId="73A19BEC" w14:textId="77777777" w:rsidR="0033734B" w:rsidRDefault="0033734B" w:rsidP="009E2F50">
            <w:pPr>
              <w:pStyle w:val="TableParagraph"/>
              <w:spacing w:before="113"/>
              <w:ind w:left="103"/>
            </w:pPr>
            <w:r>
              <w:t>Da</w:t>
            </w:r>
          </w:p>
        </w:tc>
      </w:tr>
      <w:tr w:rsidR="0033734B" w14:paraId="53F6C952" w14:textId="77777777" w:rsidTr="00CE7BC9">
        <w:trPr>
          <w:trHeight w:val="749"/>
        </w:trPr>
        <w:tc>
          <w:tcPr>
            <w:tcW w:w="513" w:type="dxa"/>
          </w:tcPr>
          <w:p w14:paraId="68833DB1" w14:textId="77777777" w:rsidR="0033734B" w:rsidRPr="006A52A5" w:rsidRDefault="0033734B" w:rsidP="009E2F50">
            <w:pPr>
              <w:pStyle w:val="TableParagraph"/>
              <w:spacing w:before="113"/>
              <w:ind w:left="107"/>
              <w:rPr>
                <w:lang w:val="ru-RU"/>
              </w:rPr>
            </w:pPr>
            <w:r>
              <w:rPr>
                <w:lang w:val="ru-RU"/>
              </w:rPr>
              <w:t>7</w:t>
            </w:r>
          </w:p>
        </w:tc>
        <w:tc>
          <w:tcPr>
            <w:tcW w:w="0" w:type="auto"/>
          </w:tcPr>
          <w:p w14:paraId="0DE28F10" w14:textId="77777777" w:rsidR="0033734B" w:rsidRPr="002F21C6" w:rsidRDefault="0033734B" w:rsidP="009E2F50">
            <w:pPr>
              <w:pStyle w:val="TableParagraph"/>
              <w:spacing w:before="113"/>
              <w:ind w:left="107"/>
            </w:pPr>
            <w:r w:rsidRPr="002F21C6">
              <w:t>Formularul nr.5 (catalogul preţurilor unitare)</w:t>
            </w:r>
          </w:p>
        </w:tc>
        <w:tc>
          <w:tcPr>
            <w:tcW w:w="4935" w:type="dxa"/>
          </w:tcPr>
          <w:p w14:paraId="47971188" w14:textId="77777777" w:rsidR="0033734B" w:rsidRDefault="0033734B" w:rsidP="009E2F50">
            <w:pPr>
              <w:pStyle w:val="TableParagraph"/>
              <w:spacing w:before="113"/>
              <w:ind w:left="106"/>
            </w:pPr>
            <w:r w:rsidRPr="002F21C6">
              <w:t>se elaborează în conformitate cu normativele în domeniu, semnat electronic de către ofertant</w:t>
            </w:r>
          </w:p>
        </w:tc>
        <w:tc>
          <w:tcPr>
            <w:tcW w:w="1033" w:type="dxa"/>
          </w:tcPr>
          <w:p w14:paraId="09887B81" w14:textId="77777777" w:rsidR="0033734B" w:rsidRDefault="0033734B" w:rsidP="009E2F50">
            <w:pPr>
              <w:pStyle w:val="TableParagraph"/>
              <w:spacing w:before="113"/>
              <w:ind w:left="103"/>
            </w:pPr>
            <w:r>
              <w:t>Da</w:t>
            </w:r>
          </w:p>
        </w:tc>
      </w:tr>
      <w:tr w:rsidR="0033734B" w14:paraId="5B684E18" w14:textId="77777777" w:rsidTr="00CE7BC9">
        <w:trPr>
          <w:trHeight w:val="749"/>
        </w:trPr>
        <w:tc>
          <w:tcPr>
            <w:tcW w:w="513" w:type="dxa"/>
          </w:tcPr>
          <w:p w14:paraId="3D96373D" w14:textId="77777777" w:rsidR="0033734B" w:rsidRPr="006A52A5" w:rsidRDefault="0033734B" w:rsidP="009E2F50">
            <w:pPr>
              <w:pStyle w:val="TableParagraph"/>
              <w:spacing w:before="113"/>
              <w:ind w:left="107"/>
              <w:rPr>
                <w:lang w:val="ru-RU"/>
              </w:rPr>
            </w:pPr>
            <w:r>
              <w:rPr>
                <w:lang w:val="ru-RU"/>
              </w:rPr>
              <w:t>8</w:t>
            </w:r>
          </w:p>
        </w:tc>
        <w:tc>
          <w:tcPr>
            <w:tcW w:w="0" w:type="auto"/>
          </w:tcPr>
          <w:p w14:paraId="46D200F1" w14:textId="77777777" w:rsidR="0033734B" w:rsidRPr="002F21C6" w:rsidRDefault="0033734B" w:rsidP="009E2F50">
            <w:pPr>
              <w:pStyle w:val="TableParagraph"/>
              <w:spacing w:before="113"/>
              <w:ind w:left="107"/>
            </w:pPr>
            <w:r w:rsidRPr="002F21C6">
              <w:t>Formularul nr.3 (borderou de resurse)</w:t>
            </w:r>
          </w:p>
        </w:tc>
        <w:tc>
          <w:tcPr>
            <w:tcW w:w="4935" w:type="dxa"/>
          </w:tcPr>
          <w:p w14:paraId="017AF8F8" w14:textId="77777777" w:rsidR="0033734B" w:rsidRDefault="0033734B" w:rsidP="009E2F50">
            <w:pPr>
              <w:pStyle w:val="TableParagraph"/>
              <w:spacing w:before="113"/>
              <w:ind w:left="106"/>
            </w:pPr>
            <w:r w:rsidRPr="002F21C6">
              <w:t>se elaborează în conformitate cu normativele în domeniu, semnat electronic de către ofertant</w:t>
            </w:r>
          </w:p>
        </w:tc>
        <w:tc>
          <w:tcPr>
            <w:tcW w:w="1033" w:type="dxa"/>
          </w:tcPr>
          <w:p w14:paraId="65ADE648" w14:textId="77777777" w:rsidR="0033734B" w:rsidRDefault="0033734B" w:rsidP="009E2F50">
            <w:pPr>
              <w:pStyle w:val="TableParagraph"/>
              <w:spacing w:before="113"/>
              <w:ind w:left="103"/>
            </w:pPr>
            <w:r>
              <w:t xml:space="preserve">Da </w:t>
            </w:r>
          </w:p>
        </w:tc>
      </w:tr>
      <w:tr w:rsidR="0033734B" w14:paraId="7FA070A0" w14:textId="77777777" w:rsidTr="00CE7BC9">
        <w:trPr>
          <w:trHeight w:val="1003"/>
        </w:trPr>
        <w:tc>
          <w:tcPr>
            <w:tcW w:w="513" w:type="dxa"/>
          </w:tcPr>
          <w:p w14:paraId="4B88D046" w14:textId="77777777" w:rsidR="0033734B" w:rsidRPr="006A52A5" w:rsidRDefault="0033734B" w:rsidP="009E2F50">
            <w:pPr>
              <w:pStyle w:val="TableParagraph"/>
              <w:spacing w:before="113"/>
              <w:ind w:left="107"/>
              <w:rPr>
                <w:lang w:val="ru-RU"/>
              </w:rPr>
            </w:pPr>
            <w:r>
              <w:rPr>
                <w:lang w:val="ru-RU"/>
              </w:rPr>
              <w:t>9</w:t>
            </w:r>
          </w:p>
        </w:tc>
        <w:tc>
          <w:tcPr>
            <w:tcW w:w="0" w:type="auto"/>
          </w:tcPr>
          <w:p w14:paraId="5AAAFA4D" w14:textId="77777777" w:rsidR="0033734B" w:rsidRDefault="0033734B" w:rsidP="009E2F50">
            <w:pPr>
              <w:pStyle w:val="TableParagraph"/>
              <w:spacing w:before="2"/>
              <w:ind w:left="107"/>
            </w:pPr>
            <w:r w:rsidRPr="002F21C6">
              <w:t>Dovada înregistrării persoanei juridice</w:t>
            </w:r>
          </w:p>
        </w:tc>
        <w:tc>
          <w:tcPr>
            <w:tcW w:w="4935" w:type="dxa"/>
          </w:tcPr>
          <w:p w14:paraId="021A2348" w14:textId="20C1C0EB" w:rsidR="0033734B" w:rsidRDefault="0033734B" w:rsidP="00CE7BC9">
            <w:pPr>
              <w:pStyle w:val="TableParagraph"/>
              <w:ind w:left="106"/>
            </w:pPr>
            <w:r>
              <w:t>Certificat/decizie de înregistrare a întreprinderii/extras din Registrul de Stat al persoanelor juridice - varianta scanată de pe original confirmată prin semnătura electronică șau</w:t>
            </w:r>
            <w:r w:rsidR="00CE7BC9" w:rsidRPr="00CE7BC9">
              <w:rPr>
                <w:lang w:val="en-US"/>
              </w:rPr>
              <w:t xml:space="preserve"> </w:t>
            </w:r>
            <w:r>
              <w:t>în caz de prezentare pe suport de hârtie - copie, confirmată prin aplicarea semnăturii și ștampilei ofertantului</w:t>
            </w:r>
          </w:p>
        </w:tc>
        <w:tc>
          <w:tcPr>
            <w:tcW w:w="1033" w:type="dxa"/>
          </w:tcPr>
          <w:p w14:paraId="3FC83B87" w14:textId="77777777" w:rsidR="0033734B" w:rsidRDefault="0033734B" w:rsidP="009E2F50">
            <w:pPr>
              <w:pStyle w:val="TableParagraph"/>
              <w:spacing w:before="113"/>
              <w:ind w:left="103"/>
            </w:pPr>
            <w:r w:rsidRPr="0019645C">
              <w:t>Da</w:t>
            </w:r>
            <w:r>
              <w:t xml:space="preserve"> </w:t>
            </w:r>
          </w:p>
        </w:tc>
      </w:tr>
      <w:tr w:rsidR="0033734B" w14:paraId="2FA520A2" w14:textId="77777777" w:rsidTr="00CE7BC9">
        <w:trPr>
          <w:trHeight w:val="749"/>
        </w:trPr>
        <w:tc>
          <w:tcPr>
            <w:tcW w:w="513" w:type="dxa"/>
          </w:tcPr>
          <w:p w14:paraId="490D9F03" w14:textId="77777777" w:rsidR="0033734B" w:rsidRPr="006A52A5" w:rsidRDefault="0033734B" w:rsidP="009E2F50">
            <w:pPr>
              <w:pStyle w:val="TableParagraph"/>
              <w:spacing w:before="116"/>
              <w:ind w:left="107"/>
              <w:rPr>
                <w:lang w:val="ru-RU"/>
              </w:rPr>
            </w:pPr>
            <w:r>
              <w:rPr>
                <w:lang w:val="ru-RU"/>
              </w:rPr>
              <w:t>10</w:t>
            </w:r>
          </w:p>
        </w:tc>
        <w:tc>
          <w:tcPr>
            <w:tcW w:w="0" w:type="auto"/>
          </w:tcPr>
          <w:p w14:paraId="2A9A1DB8" w14:textId="77777777" w:rsidR="0033734B" w:rsidRDefault="0033734B" w:rsidP="009E2F50">
            <w:pPr>
              <w:pStyle w:val="TableParagraph"/>
              <w:spacing w:before="116"/>
              <w:ind w:left="107"/>
            </w:pPr>
            <w:r w:rsidRPr="002F21C6">
              <w:t>Situații financiare, înregistrat la biroul național de statistică pentru anul 202</w:t>
            </w:r>
            <w:r>
              <w:t>5</w:t>
            </w:r>
            <w:r w:rsidRPr="002F21C6">
              <w:t xml:space="preserve"> potrivit art.30 p.3 al documentației standard</w:t>
            </w:r>
          </w:p>
        </w:tc>
        <w:tc>
          <w:tcPr>
            <w:tcW w:w="4935" w:type="dxa"/>
          </w:tcPr>
          <w:p w14:paraId="7572D755" w14:textId="77777777" w:rsidR="0033734B" w:rsidRDefault="0033734B" w:rsidP="009E2F50">
            <w:pPr>
              <w:pStyle w:val="TableParagraph"/>
              <w:spacing w:before="116"/>
              <w:ind w:left="106"/>
            </w:pPr>
            <w:r w:rsidRPr="002F21C6">
              <w:t>Varianta scanată de pe original confirmată prin semnătura electronică șau în caz de prezentare pe suport de hârtie - copie, confirmată prin aplicarea semnăturii și ștampilei ofertantului</w:t>
            </w:r>
          </w:p>
        </w:tc>
        <w:tc>
          <w:tcPr>
            <w:tcW w:w="1033" w:type="dxa"/>
          </w:tcPr>
          <w:p w14:paraId="51BBE09F" w14:textId="77777777" w:rsidR="0033734B" w:rsidRDefault="0033734B" w:rsidP="009E2F50">
            <w:pPr>
              <w:pStyle w:val="TableParagraph"/>
              <w:spacing w:before="116"/>
              <w:ind w:left="103"/>
            </w:pPr>
            <w:r w:rsidRPr="0019645C">
              <w:t>Da</w:t>
            </w:r>
            <w:r>
              <w:t xml:space="preserve"> </w:t>
            </w:r>
          </w:p>
        </w:tc>
      </w:tr>
      <w:tr w:rsidR="0033734B" w14:paraId="4B8F70B4" w14:textId="77777777" w:rsidTr="00CE7BC9">
        <w:trPr>
          <w:trHeight w:val="1005"/>
        </w:trPr>
        <w:tc>
          <w:tcPr>
            <w:tcW w:w="513" w:type="dxa"/>
          </w:tcPr>
          <w:p w14:paraId="6CE1BDC4" w14:textId="77777777" w:rsidR="0033734B" w:rsidRPr="006A52A5" w:rsidRDefault="0033734B" w:rsidP="009E2F50">
            <w:pPr>
              <w:pStyle w:val="TableParagraph"/>
              <w:spacing w:before="116"/>
              <w:rPr>
                <w:lang w:val="ru-RU"/>
              </w:rPr>
            </w:pPr>
            <w:r>
              <w:rPr>
                <w:lang w:val="ru-RU"/>
              </w:rPr>
              <w:t>11</w:t>
            </w:r>
          </w:p>
        </w:tc>
        <w:tc>
          <w:tcPr>
            <w:tcW w:w="0" w:type="auto"/>
          </w:tcPr>
          <w:p w14:paraId="2B39FD05" w14:textId="77777777" w:rsidR="0033734B" w:rsidRDefault="0033734B" w:rsidP="009E2F50">
            <w:pPr>
              <w:pStyle w:val="TableParagraph"/>
              <w:spacing w:before="116"/>
              <w:ind w:left="107" w:right="186"/>
            </w:pPr>
            <w:r>
              <w:t>DECLARAȚIE privind lista principalelor lucrări/prestări</w:t>
            </w:r>
            <w:r>
              <w:rPr>
                <w:spacing w:val="-8"/>
              </w:rPr>
              <w:t xml:space="preserve"> </w:t>
            </w:r>
            <w:r>
              <w:t>efectuate</w:t>
            </w:r>
            <w:r>
              <w:rPr>
                <w:spacing w:val="-6"/>
              </w:rPr>
              <w:t xml:space="preserve"> </w:t>
            </w:r>
            <w:r>
              <w:t>în</w:t>
            </w:r>
            <w:r>
              <w:rPr>
                <w:spacing w:val="-9"/>
              </w:rPr>
              <w:t xml:space="preserve"> </w:t>
            </w:r>
            <w:r>
              <w:t>ultimii</w:t>
            </w:r>
            <w:r>
              <w:rPr>
                <w:spacing w:val="-5"/>
              </w:rPr>
              <w:t xml:space="preserve"> </w:t>
            </w:r>
            <w:r>
              <w:t>3</w:t>
            </w:r>
            <w:r>
              <w:rPr>
                <w:spacing w:val="-6"/>
              </w:rPr>
              <w:t xml:space="preserve"> </w:t>
            </w:r>
            <w:r>
              <w:t>ani</w:t>
            </w:r>
            <w:r>
              <w:rPr>
                <w:spacing w:val="-5"/>
              </w:rPr>
              <w:t xml:space="preserve"> </w:t>
            </w:r>
            <w:r>
              <w:t xml:space="preserve">de </w:t>
            </w:r>
            <w:r>
              <w:rPr>
                <w:spacing w:val="-2"/>
              </w:rPr>
              <w:t>activitate</w:t>
            </w:r>
          </w:p>
        </w:tc>
        <w:tc>
          <w:tcPr>
            <w:tcW w:w="4935" w:type="dxa"/>
          </w:tcPr>
          <w:p w14:paraId="6AAC632F" w14:textId="77777777" w:rsidR="0033734B" w:rsidRDefault="0033734B" w:rsidP="009E2F50">
            <w:pPr>
              <w:pStyle w:val="TableParagraph"/>
              <w:spacing w:before="116"/>
              <w:ind w:left="106"/>
            </w:pPr>
            <w:r>
              <w:t>Semnat</w:t>
            </w:r>
            <w:r>
              <w:rPr>
                <w:spacing w:val="-8"/>
              </w:rPr>
              <w:t xml:space="preserve"> </w:t>
            </w:r>
            <w:r>
              <w:t>electronic</w:t>
            </w:r>
            <w:r>
              <w:rPr>
                <w:spacing w:val="-9"/>
              </w:rPr>
              <w:t xml:space="preserve"> </w:t>
            </w:r>
            <w:r>
              <w:t>de</w:t>
            </w:r>
            <w:r>
              <w:rPr>
                <w:spacing w:val="-10"/>
              </w:rPr>
              <w:t xml:space="preserve"> </w:t>
            </w:r>
            <w:r>
              <w:t>către</w:t>
            </w:r>
            <w:r>
              <w:rPr>
                <w:spacing w:val="-10"/>
              </w:rPr>
              <w:t xml:space="preserve"> </w:t>
            </w:r>
            <w:r>
              <w:t xml:space="preserve">operatorul </w:t>
            </w:r>
            <w:r>
              <w:rPr>
                <w:spacing w:val="-2"/>
              </w:rPr>
              <w:t>economi</w:t>
            </w:r>
          </w:p>
        </w:tc>
        <w:tc>
          <w:tcPr>
            <w:tcW w:w="1033" w:type="dxa"/>
          </w:tcPr>
          <w:p w14:paraId="7265EF04" w14:textId="77777777" w:rsidR="0033734B" w:rsidRDefault="0033734B" w:rsidP="009E2F50">
            <w:pPr>
              <w:pStyle w:val="TableParagraph"/>
              <w:spacing w:before="116"/>
              <w:ind w:left="103"/>
            </w:pPr>
            <w:r w:rsidRPr="0019645C">
              <w:t>Da</w:t>
            </w:r>
            <w:r>
              <w:t xml:space="preserve"> </w:t>
            </w:r>
          </w:p>
        </w:tc>
      </w:tr>
      <w:tr w:rsidR="0033734B" w14:paraId="7351E100" w14:textId="77777777" w:rsidTr="00CE7BC9">
        <w:trPr>
          <w:trHeight w:val="800"/>
        </w:trPr>
        <w:tc>
          <w:tcPr>
            <w:tcW w:w="513" w:type="dxa"/>
          </w:tcPr>
          <w:p w14:paraId="58E373CB" w14:textId="77777777" w:rsidR="0033734B" w:rsidRPr="006A52A5" w:rsidRDefault="0033734B" w:rsidP="009E2F50">
            <w:pPr>
              <w:pStyle w:val="TableParagraph"/>
              <w:spacing w:before="113"/>
              <w:ind w:left="107"/>
              <w:rPr>
                <w:lang w:val="ru-RU"/>
              </w:rPr>
            </w:pPr>
            <w:r>
              <w:rPr>
                <w:lang w:val="ru-RU"/>
              </w:rPr>
              <w:t>12</w:t>
            </w:r>
          </w:p>
        </w:tc>
        <w:tc>
          <w:tcPr>
            <w:tcW w:w="0" w:type="auto"/>
          </w:tcPr>
          <w:p w14:paraId="28DE1AC0" w14:textId="77777777" w:rsidR="0033734B" w:rsidRPr="00AA1DDE" w:rsidRDefault="0033734B" w:rsidP="009E2F50">
            <w:pPr>
              <w:pStyle w:val="TableParagraph"/>
              <w:ind w:left="107"/>
            </w:pPr>
            <w:r>
              <w:t>Lista subcontractanților și partea/părțile din contract care sunt îndeplinite de aceștia</w:t>
            </w:r>
          </w:p>
        </w:tc>
        <w:tc>
          <w:tcPr>
            <w:tcW w:w="4935" w:type="dxa"/>
          </w:tcPr>
          <w:p w14:paraId="6BB4EFB8" w14:textId="77777777" w:rsidR="0033734B" w:rsidRPr="00AA1DDE" w:rsidRDefault="0033734B" w:rsidP="009E2F50">
            <w:pPr>
              <w:pStyle w:val="TableParagraph"/>
              <w:spacing w:before="113"/>
              <w:ind w:left="106"/>
            </w:pPr>
            <w:r w:rsidRPr="00AA1DDE">
              <w:t>Semnat</w:t>
            </w:r>
            <w:r w:rsidRPr="00AA1DDE">
              <w:rPr>
                <w:spacing w:val="-8"/>
              </w:rPr>
              <w:t xml:space="preserve"> </w:t>
            </w:r>
            <w:r w:rsidRPr="00AA1DDE">
              <w:t>electronic</w:t>
            </w:r>
            <w:r w:rsidRPr="00AA1DDE">
              <w:rPr>
                <w:spacing w:val="-9"/>
              </w:rPr>
              <w:t xml:space="preserve"> </w:t>
            </w:r>
            <w:r w:rsidRPr="00AA1DDE">
              <w:t>de</w:t>
            </w:r>
            <w:r w:rsidRPr="00AA1DDE">
              <w:rPr>
                <w:spacing w:val="-10"/>
              </w:rPr>
              <w:t xml:space="preserve"> </w:t>
            </w:r>
            <w:r w:rsidRPr="00AA1DDE">
              <w:t>către</w:t>
            </w:r>
            <w:r w:rsidRPr="00AA1DDE">
              <w:rPr>
                <w:spacing w:val="-10"/>
              </w:rPr>
              <w:t xml:space="preserve"> </w:t>
            </w:r>
            <w:r w:rsidRPr="00AA1DDE">
              <w:t xml:space="preserve">operatorul </w:t>
            </w:r>
            <w:r w:rsidRPr="00AA1DDE">
              <w:rPr>
                <w:spacing w:val="-2"/>
              </w:rPr>
              <w:t>economi</w:t>
            </w:r>
          </w:p>
        </w:tc>
        <w:tc>
          <w:tcPr>
            <w:tcW w:w="1033" w:type="dxa"/>
          </w:tcPr>
          <w:p w14:paraId="175D59FC" w14:textId="77777777" w:rsidR="0033734B" w:rsidRDefault="0033734B" w:rsidP="009E2F50">
            <w:pPr>
              <w:pStyle w:val="TableParagraph"/>
              <w:spacing w:before="113"/>
              <w:ind w:left="103"/>
            </w:pPr>
            <w:r w:rsidRPr="00B50E7B">
              <w:t>Da</w:t>
            </w:r>
            <w:r>
              <w:t xml:space="preserve"> </w:t>
            </w:r>
          </w:p>
        </w:tc>
      </w:tr>
      <w:tr w:rsidR="0033734B" w14:paraId="1A700CC5" w14:textId="77777777" w:rsidTr="00CE7BC9">
        <w:trPr>
          <w:trHeight w:val="800"/>
        </w:trPr>
        <w:tc>
          <w:tcPr>
            <w:tcW w:w="513" w:type="dxa"/>
          </w:tcPr>
          <w:p w14:paraId="2731AFA4" w14:textId="77777777" w:rsidR="0033734B" w:rsidRPr="006A52A5" w:rsidRDefault="0033734B" w:rsidP="009E2F50">
            <w:pPr>
              <w:pStyle w:val="TableParagraph"/>
              <w:spacing w:before="113"/>
              <w:ind w:left="107"/>
              <w:rPr>
                <w:spacing w:val="-10"/>
                <w:lang w:val="ru-RU"/>
              </w:rPr>
            </w:pPr>
            <w:r>
              <w:rPr>
                <w:spacing w:val="-10"/>
                <w:lang w:val="ru-RU"/>
              </w:rPr>
              <w:t>13</w:t>
            </w:r>
          </w:p>
        </w:tc>
        <w:tc>
          <w:tcPr>
            <w:tcW w:w="0" w:type="auto"/>
          </w:tcPr>
          <w:p w14:paraId="382BFD1F" w14:textId="77777777" w:rsidR="0033734B" w:rsidRPr="002769FC" w:rsidRDefault="0033734B" w:rsidP="009E2F50">
            <w:pPr>
              <w:pStyle w:val="TableParagraph"/>
              <w:ind w:left="107"/>
              <w:rPr>
                <w:lang w:val="en-US"/>
              </w:rPr>
            </w:pPr>
            <w:proofErr w:type="spellStart"/>
            <w:r w:rsidRPr="002769FC">
              <w:rPr>
                <w:rFonts w:eastAsiaTheme="minorHAnsi"/>
                <w:color w:val="000000"/>
                <w:sz w:val="23"/>
                <w:szCs w:val="23"/>
                <w:lang w:val="en-US"/>
              </w:rPr>
              <w:t>Graficul</w:t>
            </w:r>
            <w:proofErr w:type="spellEnd"/>
            <w:r w:rsidRPr="002769FC">
              <w:rPr>
                <w:rFonts w:eastAsiaTheme="minorHAnsi"/>
                <w:color w:val="000000"/>
                <w:sz w:val="23"/>
                <w:szCs w:val="23"/>
                <w:lang w:val="en-US"/>
              </w:rPr>
              <w:t xml:space="preserve"> de </w:t>
            </w:r>
            <w:proofErr w:type="spellStart"/>
            <w:r w:rsidRPr="002769FC">
              <w:rPr>
                <w:rFonts w:eastAsiaTheme="minorHAnsi"/>
                <w:color w:val="000000"/>
                <w:sz w:val="23"/>
                <w:szCs w:val="23"/>
                <w:lang w:val="en-US"/>
              </w:rPr>
              <w:t>executare</w:t>
            </w:r>
            <w:proofErr w:type="spellEnd"/>
            <w:r w:rsidRPr="002769FC">
              <w:rPr>
                <w:rFonts w:eastAsiaTheme="minorHAnsi"/>
                <w:color w:val="000000"/>
                <w:sz w:val="23"/>
                <w:szCs w:val="23"/>
                <w:lang w:val="en-US"/>
              </w:rPr>
              <w:t xml:space="preserve"> a </w:t>
            </w:r>
            <w:proofErr w:type="spellStart"/>
            <w:r w:rsidRPr="002769FC">
              <w:rPr>
                <w:rFonts w:eastAsiaTheme="minorHAnsi"/>
                <w:color w:val="000000"/>
                <w:sz w:val="23"/>
                <w:szCs w:val="23"/>
                <w:lang w:val="en-US"/>
              </w:rPr>
              <w:t>lucrărilor</w:t>
            </w:r>
            <w:proofErr w:type="spellEnd"/>
            <w:r w:rsidRPr="002769FC">
              <w:rPr>
                <w:rFonts w:eastAsiaTheme="minorHAnsi"/>
                <w:color w:val="000000"/>
                <w:sz w:val="23"/>
                <w:szCs w:val="23"/>
                <w:lang w:val="en-US"/>
              </w:rPr>
              <w:t xml:space="preserve"> cu </w:t>
            </w:r>
            <w:proofErr w:type="spellStart"/>
            <w:r w:rsidRPr="002769FC">
              <w:rPr>
                <w:rFonts w:eastAsiaTheme="minorHAnsi"/>
                <w:color w:val="000000"/>
                <w:sz w:val="23"/>
                <w:szCs w:val="23"/>
                <w:lang w:val="en-US"/>
              </w:rPr>
              <w:t>descrierea</w:t>
            </w:r>
            <w:proofErr w:type="spellEnd"/>
            <w:r w:rsidRPr="002769FC">
              <w:rPr>
                <w:rFonts w:eastAsiaTheme="minorHAnsi"/>
                <w:color w:val="000000"/>
                <w:sz w:val="23"/>
                <w:szCs w:val="23"/>
                <w:lang w:val="en-US"/>
              </w:rPr>
              <w:t xml:space="preserve"> pe </w:t>
            </w:r>
            <w:proofErr w:type="spellStart"/>
            <w:r w:rsidRPr="002769FC">
              <w:rPr>
                <w:rFonts w:eastAsiaTheme="minorHAnsi"/>
                <w:color w:val="000000"/>
                <w:sz w:val="23"/>
                <w:szCs w:val="23"/>
                <w:lang w:val="en-US"/>
              </w:rPr>
              <w:t>perioade</w:t>
            </w:r>
            <w:proofErr w:type="spellEnd"/>
            <w:r w:rsidRPr="002769FC">
              <w:rPr>
                <w:rFonts w:eastAsiaTheme="minorHAnsi"/>
                <w:color w:val="000000"/>
                <w:sz w:val="23"/>
                <w:szCs w:val="23"/>
                <w:lang w:val="en-US"/>
              </w:rPr>
              <w:t xml:space="preserve"> a </w:t>
            </w:r>
            <w:proofErr w:type="spellStart"/>
            <w:r w:rsidRPr="002769FC">
              <w:rPr>
                <w:rFonts w:eastAsiaTheme="minorHAnsi"/>
                <w:color w:val="000000"/>
                <w:sz w:val="23"/>
                <w:szCs w:val="23"/>
                <w:lang w:val="en-US"/>
              </w:rPr>
              <w:t>tuturor</w:t>
            </w:r>
            <w:proofErr w:type="spellEnd"/>
            <w:r w:rsidRPr="002769FC">
              <w:rPr>
                <w:rFonts w:eastAsiaTheme="minorHAnsi"/>
                <w:color w:val="000000"/>
                <w:sz w:val="23"/>
                <w:szCs w:val="23"/>
                <w:lang w:val="en-US"/>
              </w:rPr>
              <w:t xml:space="preserve"> </w:t>
            </w:r>
            <w:proofErr w:type="spellStart"/>
            <w:r w:rsidRPr="002769FC">
              <w:rPr>
                <w:rFonts w:eastAsiaTheme="minorHAnsi"/>
                <w:color w:val="000000"/>
                <w:sz w:val="23"/>
                <w:szCs w:val="23"/>
                <w:lang w:val="en-US"/>
              </w:rPr>
              <w:t>lucrărilor</w:t>
            </w:r>
            <w:proofErr w:type="spellEnd"/>
            <w:r w:rsidRPr="002769FC">
              <w:rPr>
                <w:rFonts w:eastAsiaTheme="minorHAnsi"/>
                <w:color w:val="000000"/>
                <w:sz w:val="23"/>
                <w:szCs w:val="23"/>
                <w:lang w:val="en-US"/>
              </w:rPr>
              <w:t xml:space="preserve"> </w:t>
            </w:r>
            <w:proofErr w:type="spellStart"/>
            <w:r w:rsidRPr="002769FC">
              <w:rPr>
                <w:rFonts w:eastAsiaTheme="minorHAnsi"/>
                <w:color w:val="000000"/>
                <w:sz w:val="23"/>
                <w:szCs w:val="23"/>
                <w:lang w:val="en-US"/>
              </w:rPr>
              <w:t>ce</w:t>
            </w:r>
            <w:proofErr w:type="spellEnd"/>
            <w:r w:rsidRPr="002769FC">
              <w:rPr>
                <w:rFonts w:eastAsiaTheme="minorHAnsi"/>
                <w:color w:val="000000"/>
                <w:sz w:val="23"/>
                <w:szCs w:val="23"/>
                <w:lang w:val="en-US"/>
              </w:rPr>
              <w:t xml:space="preserve"> </w:t>
            </w:r>
            <w:proofErr w:type="spellStart"/>
            <w:r w:rsidRPr="002769FC">
              <w:rPr>
                <w:rFonts w:eastAsiaTheme="minorHAnsi"/>
                <w:color w:val="000000"/>
                <w:sz w:val="23"/>
                <w:szCs w:val="23"/>
                <w:lang w:val="en-US"/>
              </w:rPr>
              <w:t>urmează</w:t>
            </w:r>
            <w:proofErr w:type="spellEnd"/>
            <w:r w:rsidRPr="002769FC">
              <w:rPr>
                <w:rFonts w:eastAsiaTheme="minorHAnsi"/>
                <w:color w:val="000000"/>
                <w:sz w:val="23"/>
                <w:szCs w:val="23"/>
                <w:lang w:val="en-US"/>
              </w:rPr>
              <w:t xml:space="preserve"> a fi </w:t>
            </w:r>
            <w:proofErr w:type="spellStart"/>
            <w:r w:rsidRPr="002769FC">
              <w:rPr>
                <w:rFonts w:eastAsiaTheme="minorHAnsi"/>
                <w:color w:val="000000"/>
                <w:sz w:val="23"/>
                <w:szCs w:val="23"/>
                <w:lang w:val="en-US"/>
              </w:rPr>
              <w:t>executate</w:t>
            </w:r>
            <w:proofErr w:type="spellEnd"/>
          </w:p>
        </w:tc>
        <w:tc>
          <w:tcPr>
            <w:tcW w:w="4935" w:type="dxa"/>
          </w:tcPr>
          <w:p w14:paraId="0A9A603D" w14:textId="77777777" w:rsidR="0033734B" w:rsidRPr="00AA1DDE" w:rsidRDefault="0033734B" w:rsidP="009E2F50">
            <w:pPr>
              <w:pStyle w:val="TableParagraph"/>
              <w:spacing w:before="113"/>
              <w:ind w:left="106"/>
            </w:pPr>
            <w:r w:rsidRPr="002769FC">
              <w:t>confirmat prin semnătura electronică șau în caz de prezentare pe suport de hârtie - original, confirmat prin aplicarea semnăturii și ștampilei ofertantului potrivit anexei nr.10 al documentației standard</w:t>
            </w:r>
          </w:p>
        </w:tc>
        <w:tc>
          <w:tcPr>
            <w:tcW w:w="1033" w:type="dxa"/>
          </w:tcPr>
          <w:p w14:paraId="5F6AACB2" w14:textId="77777777" w:rsidR="0033734B" w:rsidRPr="00B50E7B" w:rsidRDefault="0033734B" w:rsidP="009E2F50">
            <w:pPr>
              <w:pStyle w:val="TableParagraph"/>
              <w:spacing w:before="113"/>
              <w:ind w:left="103"/>
            </w:pPr>
            <w:r>
              <w:t xml:space="preserve"> Da </w:t>
            </w:r>
          </w:p>
        </w:tc>
      </w:tr>
      <w:tr w:rsidR="0033734B" w14:paraId="39EBEC14" w14:textId="77777777" w:rsidTr="00CE7BC9">
        <w:trPr>
          <w:trHeight w:val="800"/>
        </w:trPr>
        <w:tc>
          <w:tcPr>
            <w:tcW w:w="513" w:type="dxa"/>
          </w:tcPr>
          <w:p w14:paraId="57A6AED1" w14:textId="77777777" w:rsidR="0033734B" w:rsidRPr="006A52A5" w:rsidRDefault="0033734B" w:rsidP="009E2F50">
            <w:pPr>
              <w:pStyle w:val="TableParagraph"/>
              <w:spacing w:before="113"/>
              <w:ind w:left="107"/>
              <w:rPr>
                <w:spacing w:val="-10"/>
                <w:lang w:val="ru-RU"/>
              </w:rPr>
            </w:pPr>
            <w:r>
              <w:rPr>
                <w:spacing w:val="-10"/>
                <w:lang w:val="ru-RU"/>
              </w:rPr>
              <w:t>14</w:t>
            </w:r>
          </w:p>
        </w:tc>
        <w:tc>
          <w:tcPr>
            <w:tcW w:w="0" w:type="auto"/>
          </w:tcPr>
          <w:p w14:paraId="308D6C2E" w14:textId="77777777" w:rsidR="0033734B" w:rsidRPr="00AA1DDE" w:rsidRDefault="0033734B" w:rsidP="009E2F50">
            <w:pPr>
              <w:pStyle w:val="Default"/>
              <w:rPr>
                <w:sz w:val="23"/>
                <w:szCs w:val="23"/>
              </w:rPr>
            </w:pPr>
            <w:proofErr w:type="spellStart"/>
            <w:r w:rsidRPr="00AA1DDE">
              <w:rPr>
                <w:spacing w:val="-2"/>
              </w:rPr>
              <w:t>Declaraţie</w:t>
            </w:r>
            <w:proofErr w:type="spellEnd"/>
            <w:r w:rsidRPr="00AA1DDE">
              <w:rPr>
                <w:spacing w:val="-2"/>
              </w:rPr>
              <w:t xml:space="preserve"> </w:t>
            </w:r>
            <w:proofErr w:type="spellStart"/>
            <w:r w:rsidRPr="00AA1DDE">
              <w:rPr>
                <w:spacing w:val="-2"/>
              </w:rPr>
              <w:t>privind</w:t>
            </w:r>
            <w:proofErr w:type="spellEnd"/>
            <w:r w:rsidRPr="00AA1DDE">
              <w:rPr>
                <w:spacing w:val="-2"/>
              </w:rPr>
              <w:t xml:space="preserve"> </w:t>
            </w:r>
            <w:proofErr w:type="spellStart"/>
            <w:r w:rsidRPr="00AA1DDE">
              <w:rPr>
                <w:spacing w:val="-2"/>
              </w:rPr>
              <w:t>dotările</w:t>
            </w:r>
            <w:proofErr w:type="spellEnd"/>
            <w:r w:rsidRPr="00AA1DDE">
              <w:rPr>
                <w:spacing w:val="-2"/>
              </w:rPr>
              <w:t xml:space="preserve"> </w:t>
            </w:r>
            <w:proofErr w:type="spellStart"/>
            <w:r w:rsidRPr="00AA1DDE">
              <w:rPr>
                <w:spacing w:val="-2"/>
              </w:rPr>
              <w:t>specifice</w:t>
            </w:r>
            <w:proofErr w:type="spellEnd"/>
            <w:r w:rsidRPr="00AA1DDE">
              <w:rPr>
                <w:spacing w:val="-2"/>
              </w:rPr>
              <w:t xml:space="preserve">, </w:t>
            </w:r>
            <w:proofErr w:type="spellStart"/>
            <w:r w:rsidRPr="00AA1DDE">
              <w:rPr>
                <w:spacing w:val="-2"/>
              </w:rPr>
              <w:t>utilajul</w:t>
            </w:r>
            <w:proofErr w:type="spellEnd"/>
            <w:r w:rsidRPr="00AA1DDE">
              <w:rPr>
                <w:spacing w:val="-2"/>
              </w:rPr>
              <w:t xml:space="preserve"> </w:t>
            </w:r>
            <w:proofErr w:type="spellStart"/>
            <w:r w:rsidRPr="00AA1DDE">
              <w:rPr>
                <w:spacing w:val="-2"/>
              </w:rPr>
              <w:t>şi</w:t>
            </w:r>
            <w:proofErr w:type="spellEnd"/>
            <w:r w:rsidRPr="00AA1DDE">
              <w:rPr>
                <w:spacing w:val="-2"/>
              </w:rPr>
              <w:t xml:space="preserve"> </w:t>
            </w:r>
            <w:proofErr w:type="spellStart"/>
            <w:r w:rsidRPr="00AA1DDE">
              <w:rPr>
                <w:spacing w:val="-2"/>
              </w:rPr>
              <w:t>echipamentul</w:t>
            </w:r>
            <w:proofErr w:type="spellEnd"/>
            <w:r w:rsidRPr="00AA1DDE">
              <w:rPr>
                <w:spacing w:val="-2"/>
              </w:rPr>
              <w:t xml:space="preserve"> </w:t>
            </w:r>
            <w:proofErr w:type="spellStart"/>
            <w:r w:rsidRPr="00AA1DDE">
              <w:rPr>
                <w:spacing w:val="-2"/>
              </w:rPr>
              <w:t>necesar</w:t>
            </w:r>
            <w:proofErr w:type="spellEnd"/>
            <w:r w:rsidRPr="00AA1DDE">
              <w:rPr>
                <w:spacing w:val="-2"/>
              </w:rPr>
              <w:t xml:space="preserve"> </w:t>
            </w:r>
            <w:proofErr w:type="spellStart"/>
            <w:r w:rsidRPr="00AA1DDE">
              <w:rPr>
                <w:spacing w:val="-2"/>
              </w:rPr>
              <w:t>pentru</w:t>
            </w:r>
            <w:proofErr w:type="spellEnd"/>
            <w:r w:rsidRPr="00AA1DDE">
              <w:rPr>
                <w:spacing w:val="-2"/>
              </w:rPr>
              <w:t xml:space="preserve"> </w:t>
            </w:r>
            <w:proofErr w:type="spellStart"/>
            <w:r w:rsidRPr="00AA1DDE">
              <w:rPr>
                <w:spacing w:val="-2"/>
              </w:rPr>
              <w:t>îndeplinirea</w:t>
            </w:r>
            <w:proofErr w:type="spellEnd"/>
            <w:r w:rsidRPr="00AA1DDE">
              <w:rPr>
                <w:spacing w:val="-2"/>
              </w:rPr>
              <w:t xml:space="preserve"> </w:t>
            </w:r>
            <w:proofErr w:type="spellStart"/>
            <w:r w:rsidRPr="00AA1DDE">
              <w:rPr>
                <w:spacing w:val="-2"/>
              </w:rPr>
              <w:t>corespunzătoare</w:t>
            </w:r>
            <w:proofErr w:type="spellEnd"/>
            <w:r w:rsidRPr="00AA1DDE">
              <w:rPr>
                <w:spacing w:val="-2"/>
              </w:rPr>
              <w:t xml:space="preserve"> a </w:t>
            </w:r>
            <w:proofErr w:type="spellStart"/>
            <w:r w:rsidRPr="00AA1DDE">
              <w:rPr>
                <w:spacing w:val="-2"/>
              </w:rPr>
              <w:t>contractului</w:t>
            </w:r>
            <w:proofErr w:type="spellEnd"/>
          </w:p>
        </w:tc>
        <w:tc>
          <w:tcPr>
            <w:tcW w:w="4935" w:type="dxa"/>
          </w:tcPr>
          <w:p w14:paraId="3C7BFBE6" w14:textId="77777777" w:rsidR="0033734B" w:rsidRDefault="0033734B" w:rsidP="009E2F50">
            <w:pPr>
              <w:pStyle w:val="TableParagraph"/>
              <w:spacing w:before="113"/>
              <w:ind w:left="106"/>
            </w:pPr>
            <w:r>
              <w:t>anexa nr. 13</w:t>
            </w:r>
          </w:p>
          <w:p w14:paraId="7B7B8290" w14:textId="77777777" w:rsidR="0033734B" w:rsidRPr="00AA1DDE" w:rsidRDefault="0033734B" w:rsidP="009E2F50">
            <w:pPr>
              <w:pStyle w:val="TableParagraph"/>
              <w:spacing w:before="113"/>
              <w:ind w:left="106"/>
            </w:pPr>
            <w:r>
              <w:t>Obligatoriu semnarea prin semnătura electronica</w:t>
            </w:r>
          </w:p>
        </w:tc>
        <w:tc>
          <w:tcPr>
            <w:tcW w:w="1033" w:type="dxa"/>
          </w:tcPr>
          <w:p w14:paraId="4C4CD09D" w14:textId="77777777" w:rsidR="0033734B" w:rsidRPr="00B50E7B" w:rsidRDefault="0033734B" w:rsidP="009E2F50">
            <w:pPr>
              <w:pStyle w:val="TableParagraph"/>
              <w:spacing w:before="113"/>
              <w:ind w:left="103"/>
            </w:pPr>
            <w:r>
              <w:t xml:space="preserve">Da </w:t>
            </w:r>
          </w:p>
        </w:tc>
      </w:tr>
      <w:tr w:rsidR="0033734B" w14:paraId="66C38FB3" w14:textId="77777777" w:rsidTr="00CE7BC9">
        <w:trPr>
          <w:trHeight w:val="800"/>
        </w:trPr>
        <w:tc>
          <w:tcPr>
            <w:tcW w:w="513" w:type="dxa"/>
          </w:tcPr>
          <w:p w14:paraId="2ACC9B53" w14:textId="77777777" w:rsidR="0033734B" w:rsidRPr="006A52A5" w:rsidRDefault="0033734B" w:rsidP="009E2F50">
            <w:pPr>
              <w:pStyle w:val="TableParagraph"/>
              <w:spacing w:before="113"/>
              <w:ind w:left="107"/>
              <w:rPr>
                <w:spacing w:val="-10"/>
                <w:lang w:val="ru-RU"/>
              </w:rPr>
            </w:pPr>
            <w:r>
              <w:rPr>
                <w:spacing w:val="-10"/>
                <w:lang w:val="ru-RU"/>
              </w:rPr>
              <w:t>15</w:t>
            </w:r>
          </w:p>
        </w:tc>
        <w:tc>
          <w:tcPr>
            <w:tcW w:w="0" w:type="auto"/>
          </w:tcPr>
          <w:p w14:paraId="066F93C0" w14:textId="77777777" w:rsidR="0033734B" w:rsidRPr="00AA1DDE" w:rsidRDefault="0033734B" w:rsidP="009E2F50">
            <w:pPr>
              <w:pStyle w:val="Default"/>
              <w:rPr>
                <w:sz w:val="23"/>
                <w:szCs w:val="23"/>
              </w:rPr>
            </w:pPr>
            <w:proofErr w:type="spellStart"/>
            <w:r w:rsidRPr="00AA1DDE">
              <w:rPr>
                <w:sz w:val="23"/>
                <w:szCs w:val="23"/>
              </w:rPr>
              <w:t>Declaraţie</w:t>
            </w:r>
            <w:proofErr w:type="spellEnd"/>
            <w:r w:rsidRPr="00AA1DDE">
              <w:rPr>
                <w:sz w:val="23"/>
                <w:szCs w:val="23"/>
              </w:rPr>
              <w:t xml:space="preserve"> </w:t>
            </w:r>
            <w:proofErr w:type="spellStart"/>
            <w:r w:rsidRPr="00AA1DDE">
              <w:rPr>
                <w:sz w:val="23"/>
                <w:szCs w:val="23"/>
              </w:rPr>
              <w:t>privind</w:t>
            </w:r>
            <w:proofErr w:type="spellEnd"/>
            <w:r w:rsidRPr="00AA1DDE">
              <w:rPr>
                <w:sz w:val="23"/>
                <w:szCs w:val="23"/>
              </w:rPr>
              <w:t xml:space="preserve"> </w:t>
            </w:r>
            <w:proofErr w:type="spellStart"/>
            <w:r w:rsidRPr="00AA1DDE">
              <w:rPr>
                <w:sz w:val="23"/>
                <w:szCs w:val="23"/>
              </w:rPr>
              <w:t>personalul</w:t>
            </w:r>
            <w:proofErr w:type="spellEnd"/>
            <w:r w:rsidRPr="00AA1DDE">
              <w:rPr>
                <w:sz w:val="23"/>
                <w:szCs w:val="23"/>
              </w:rPr>
              <w:t xml:space="preserve"> de </w:t>
            </w:r>
            <w:proofErr w:type="spellStart"/>
            <w:r w:rsidRPr="00AA1DDE">
              <w:rPr>
                <w:sz w:val="23"/>
                <w:szCs w:val="23"/>
              </w:rPr>
              <w:t>specialitate</w:t>
            </w:r>
            <w:proofErr w:type="spellEnd"/>
            <w:r w:rsidRPr="00AA1DDE">
              <w:rPr>
                <w:sz w:val="23"/>
                <w:szCs w:val="23"/>
              </w:rPr>
              <w:t xml:space="preserve"> </w:t>
            </w:r>
            <w:proofErr w:type="spellStart"/>
            <w:r w:rsidRPr="00AA1DDE">
              <w:rPr>
                <w:sz w:val="23"/>
                <w:szCs w:val="23"/>
              </w:rPr>
              <w:t>propus</w:t>
            </w:r>
            <w:proofErr w:type="spellEnd"/>
            <w:r w:rsidRPr="00AA1DDE">
              <w:rPr>
                <w:sz w:val="23"/>
                <w:szCs w:val="23"/>
              </w:rPr>
              <w:t xml:space="preserve"> </w:t>
            </w:r>
            <w:proofErr w:type="spellStart"/>
            <w:r w:rsidRPr="00AA1DDE">
              <w:rPr>
                <w:sz w:val="23"/>
                <w:szCs w:val="23"/>
              </w:rPr>
              <w:t>pentru</w:t>
            </w:r>
            <w:proofErr w:type="spellEnd"/>
            <w:r w:rsidRPr="00AA1DDE">
              <w:rPr>
                <w:sz w:val="23"/>
                <w:szCs w:val="23"/>
              </w:rPr>
              <w:t xml:space="preserve"> </w:t>
            </w:r>
            <w:proofErr w:type="spellStart"/>
            <w:r w:rsidRPr="00AA1DDE">
              <w:rPr>
                <w:sz w:val="23"/>
                <w:szCs w:val="23"/>
              </w:rPr>
              <w:t>implementarea</w:t>
            </w:r>
            <w:proofErr w:type="spellEnd"/>
            <w:r w:rsidRPr="00AA1DDE">
              <w:rPr>
                <w:sz w:val="23"/>
                <w:szCs w:val="23"/>
              </w:rPr>
              <w:t xml:space="preserve"> </w:t>
            </w:r>
            <w:proofErr w:type="spellStart"/>
            <w:r w:rsidRPr="00AA1DDE">
              <w:rPr>
                <w:sz w:val="23"/>
                <w:szCs w:val="23"/>
              </w:rPr>
              <w:t>contractului</w:t>
            </w:r>
            <w:proofErr w:type="spellEnd"/>
          </w:p>
        </w:tc>
        <w:tc>
          <w:tcPr>
            <w:tcW w:w="4935" w:type="dxa"/>
          </w:tcPr>
          <w:p w14:paraId="0183E301" w14:textId="77777777" w:rsidR="0033734B" w:rsidRDefault="0033734B" w:rsidP="009E2F50">
            <w:pPr>
              <w:pStyle w:val="TableParagraph"/>
              <w:spacing w:before="113"/>
              <w:ind w:left="106"/>
            </w:pPr>
            <w:r>
              <w:t>anexa nr. 14</w:t>
            </w:r>
          </w:p>
          <w:p w14:paraId="3BA83DF5" w14:textId="77777777" w:rsidR="0033734B" w:rsidRPr="00AA1DDE" w:rsidRDefault="0033734B" w:rsidP="009E2F50">
            <w:pPr>
              <w:pStyle w:val="TableParagraph"/>
              <w:spacing w:before="113"/>
              <w:ind w:left="106"/>
            </w:pPr>
            <w:r>
              <w:t>Obligatoriu semnarea prin semnătura electronica</w:t>
            </w:r>
          </w:p>
        </w:tc>
        <w:tc>
          <w:tcPr>
            <w:tcW w:w="1033" w:type="dxa"/>
          </w:tcPr>
          <w:p w14:paraId="405DBA5E" w14:textId="77777777" w:rsidR="0033734B" w:rsidRPr="00B50E7B" w:rsidRDefault="0033734B" w:rsidP="009E2F50">
            <w:pPr>
              <w:pStyle w:val="TableParagraph"/>
              <w:spacing w:before="113"/>
            </w:pPr>
            <w:r>
              <w:t xml:space="preserve">Da </w:t>
            </w:r>
          </w:p>
        </w:tc>
      </w:tr>
      <w:tr w:rsidR="0033734B" w14:paraId="6BE0EC41" w14:textId="77777777" w:rsidTr="00CE7BC9">
        <w:trPr>
          <w:trHeight w:val="800"/>
        </w:trPr>
        <w:tc>
          <w:tcPr>
            <w:tcW w:w="513" w:type="dxa"/>
          </w:tcPr>
          <w:p w14:paraId="776CA0EA" w14:textId="77777777" w:rsidR="0033734B" w:rsidRPr="006A52A5" w:rsidRDefault="0033734B" w:rsidP="009E2F50">
            <w:pPr>
              <w:pStyle w:val="TableParagraph"/>
              <w:spacing w:before="113"/>
              <w:ind w:left="107"/>
              <w:rPr>
                <w:spacing w:val="-10"/>
                <w:lang w:val="ru-RU"/>
              </w:rPr>
            </w:pPr>
            <w:r>
              <w:rPr>
                <w:spacing w:val="-10"/>
                <w:lang w:val="ru-RU"/>
              </w:rPr>
              <w:t>16</w:t>
            </w:r>
          </w:p>
        </w:tc>
        <w:tc>
          <w:tcPr>
            <w:tcW w:w="0" w:type="auto"/>
          </w:tcPr>
          <w:p w14:paraId="1D661783" w14:textId="77777777" w:rsidR="0033734B" w:rsidRDefault="0033734B" w:rsidP="009E2F50">
            <w:pPr>
              <w:pStyle w:val="TableParagraph"/>
              <w:spacing w:before="113"/>
              <w:ind w:left="107"/>
            </w:pPr>
            <w:r w:rsidRPr="00F0301F">
              <w:t>Specificaţii tehnice</w:t>
            </w:r>
          </w:p>
        </w:tc>
        <w:tc>
          <w:tcPr>
            <w:tcW w:w="4935" w:type="dxa"/>
          </w:tcPr>
          <w:p w14:paraId="70A0C2A5" w14:textId="77777777" w:rsidR="0033734B" w:rsidRDefault="0033734B" w:rsidP="009E2F50">
            <w:pPr>
              <w:pStyle w:val="TableParagraph"/>
              <w:spacing w:before="113"/>
              <w:ind w:left="106"/>
            </w:pPr>
            <w:r w:rsidRPr="00F0301F">
              <w:t>Conform anexei 22 la documentația standart semnat electronic</w:t>
            </w:r>
          </w:p>
        </w:tc>
        <w:tc>
          <w:tcPr>
            <w:tcW w:w="1033" w:type="dxa"/>
          </w:tcPr>
          <w:p w14:paraId="62582DC6" w14:textId="77777777" w:rsidR="0033734B" w:rsidRDefault="0033734B" w:rsidP="009E2F50">
            <w:pPr>
              <w:pStyle w:val="TableParagraph"/>
              <w:spacing w:before="113"/>
              <w:ind w:left="103"/>
              <w:rPr>
                <w:spacing w:val="-2"/>
              </w:rPr>
            </w:pPr>
            <w:r w:rsidRPr="00B50E7B">
              <w:t>Da</w:t>
            </w:r>
            <w:r>
              <w:t xml:space="preserve"> </w:t>
            </w:r>
          </w:p>
        </w:tc>
      </w:tr>
      <w:tr w:rsidR="0033734B" w14:paraId="3D8888F3" w14:textId="77777777" w:rsidTr="00CE7BC9">
        <w:trPr>
          <w:trHeight w:val="800"/>
        </w:trPr>
        <w:tc>
          <w:tcPr>
            <w:tcW w:w="513" w:type="dxa"/>
          </w:tcPr>
          <w:p w14:paraId="2ED465F6" w14:textId="77777777" w:rsidR="0033734B" w:rsidRPr="006A52A5" w:rsidRDefault="0033734B" w:rsidP="009E2F50">
            <w:pPr>
              <w:pStyle w:val="TableParagraph"/>
              <w:spacing w:before="113"/>
              <w:ind w:left="107"/>
              <w:rPr>
                <w:spacing w:val="-10"/>
                <w:lang w:val="ru-RU"/>
              </w:rPr>
            </w:pPr>
            <w:r>
              <w:rPr>
                <w:spacing w:val="-10"/>
                <w:lang w:val="ru-RU"/>
              </w:rPr>
              <w:t>17</w:t>
            </w:r>
          </w:p>
        </w:tc>
        <w:tc>
          <w:tcPr>
            <w:tcW w:w="0" w:type="auto"/>
          </w:tcPr>
          <w:p w14:paraId="25585B05" w14:textId="77777777" w:rsidR="0033734B" w:rsidRDefault="0033734B" w:rsidP="009E2F50">
            <w:pPr>
              <w:pStyle w:val="TableParagraph"/>
              <w:spacing w:before="113"/>
              <w:ind w:left="107"/>
            </w:pPr>
            <w:r w:rsidRPr="00F0301F">
              <w:t>Specificații de preț</w:t>
            </w:r>
          </w:p>
        </w:tc>
        <w:tc>
          <w:tcPr>
            <w:tcW w:w="4935" w:type="dxa"/>
          </w:tcPr>
          <w:p w14:paraId="49A8A1B0" w14:textId="77777777" w:rsidR="0033734B" w:rsidRDefault="0033734B" w:rsidP="009E2F50">
            <w:pPr>
              <w:pStyle w:val="TableParagraph"/>
              <w:spacing w:before="113"/>
              <w:ind w:left="106"/>
            </w:pPr>
            <w:r w:rsidRPr="00F0301F">
              <w:t>Conform anexei 23 la documentația standart semnat electronic</w:t>
            </w:r>
          </w:p>
        </w:tc>
        <w:tc>
          <w:tcPr>
            <w:tcW w:w="1033" w:type="dxa"/>
          </w:tcPr>
          <w:p w14:paraId="654FB2BA" w14:textId="77777777" w:rsidR="0033734B" w:rsidRDefault="0033734B" w:rsidP="009E2F50">
            <w:pPr>
              <w:pStyle w:val="TableParagraph"/>
              <w:spacing w:before="113"/>
              <w:ind w:left="103"/>
              <w:rPr>
                <w:spacing w:val="-2"/>
              </w:rPr>
            </w:pPr>
            <w:r w:rsidRPr="00B50E7B">
              <w:t>Da</w:t>
            </w:r>
            <w:r>
              <w:t xml:space="preserve"> </w:t>
            </w:r>
          </w:p>
        </w:tc>
      </w:tr>
      <w:tr w:rsidR="0033734B" w14:paraId="68200956" w14:textId="77777777" w:rsidTr="00CE7BC9">
        <w:trPr>
          <w:trHeight w:val="800"/>
        </w:trPr>
        <w:tc>
          <w:tcPr>
            <w:tcW w:w="513" w:type="dxa"/>
          </w:tcPr>
          <w:p w14:paraId="39FAA406" w14:textId="77777777" w:rsidR="0033734B" w:rsidRPr="006A52A5" w:rsidRDefault="0033734B" w:rsidP="009E2F50">
            <w:pPr>
              <w:pStyle w:val="TableParagraph"/>
              <w:spacing w:before="113"/>
              <w:ind w:left="107"/>
              <w:rPr>
                <w:lang w:val="ru-RU"/>
              </w:rPr>
            </w:pPr>
            <w:r w:rsidRPr="00110BC8">
              <w:t>1</w:t>
            </w:r>
            <w:r>
              <w:rPr>
                <w:lang w:val="ru-RU"/>
              </w:rPr>
              <w:t>8</w:t>
            </w:r>
          </w:p>
        </w:tc>
        <w:tc>
          <w:tcPr>
            <w:tcW w:w="0" w:type="auto"/>
          </w:tcPr>
          <w:p w14:paraId="5F735A89" w14:textId="77777777" w:rsidR="0033734B" w:rsidRPr="00F0301F" w:rsidRDefault="0033734B" w:rsidP="009E2F50">
            <w:pPr>
              <w:pStyle w:val="TableParagraph"/>
              <w:spacing w:before="113"/>
              <w:ind w:left="107"/>
            </w:pPr>
            <w:r w:rsidRPr="00110BC8">
              <w:t>Certificat de atribuire a contului bancar</w:t>
            </w:r>
          </w:p>
        </w:tc>
        <w:tc>
          <w:tcPr>
            <w:tcW w:w="4935" w:type="dxa"/>
          </w:tcPr>
          <w:p w14:paraId="67652A3C" w14:textId="77777777" w:rsidR="0033734B" w:rsidRPr="00F0301F" w:rsidRDefault="0033734B" w:rsidP="009E2F50">
            <w:pPr>
              <w:pStyle w:val="TableParagraph"/>
              <w:spacing w:before="113"/>
              <w:ind w:left="106"/>
            </w:pPr>
            <w:r w:rsidRPr="00110BC8">
              <w:t>Semnat electronic de către operatorul economi</w:t>
            </w:r>
          </w:p>
        </w:tc>
        <w:tc>
          <w:tcPr>
            <w:tcW w:w="1033" w:type="dxa"/>
          </w:tcPr>
          <w:p w14:paraId="2F12324A" w14:textId="77777777" w:rsidR="0033734B" w:rsidRPr="00F0301F" w:rsidRDefault="0033734B" w:rsidP="009E2F50">
            <w:pPr>
              <w:pStyle w:val="TableParagraph"/>
              <w:spacing w:before="113"/>
              <w:ind w:left="103"/>
            </w:pPr>
            <w:r w:rsidRPr="00110BC8">
              <w:t>Da</w:t>
            </w:r>
            <w:r>
              <w:t xml:space="preserve"> </w:t>
            </w:r>
          </w:p>
        </w:tc>
      </w:tr>
      <w:tr w:rsidR="0033734B" w14:paraId="5CC5EBFA" w14:textId="77777777" w:rsidTr="00CE7BC9">
        <w:trPr>
          <w:trHeight w:val="800"/>
        </w:trPr>
        <w:tc>
          <w:tcPr>
            <w:tcW w:w="513" w:type="dxa"/>
          </w:tcPr>
          <w:p w14:paraId="30131AE2" w14:textId="77777777" w:rsidR="0033734B" w:rsidRPr="006A52A5" w:rsidRDefault="0033734B" w:rsidP="009E2F50">
            <w:pPr>
              <w:pStyle w:val="TableParagraph"/>
              <w:spacing w:before="113"/>
              <w:ind w:left="107"/>
              <w:rPr>
                <w:lang w:val="ru-RU"/>
              </w:rPr>
            </w:pPr>
            <w:r w:rsidRPr="00110BC8">
              <w:t>1</w:t>
            </w:r>
            <w:r>
              <w:rPr>
                <w:lang w:val="ru-RU"/>
              </w:rPr>
              <w:t>9</w:t>
            </w:r>
          </w:p>
        </w:tc>
        <w:tc>
          <w:tcPr>
            <w:tcW w:w="0" w:type="auto"/>
          </w:tcPr>
          <w:p w14:paraId="67FB267E" w14:textId="77777777" w:rsidR="0033734B" w:rsidRPr="00F0301F" w:rsidRDefault="0033734B" w:rsidP="009E2F50">
            <w:pPr>
              <w:pStyle w:val="TableParagraph"/>
              <w:spacing w:before="113"/>
              <w:ind w:left="107"/>
            </w:pPr>
            <w:r w:rsidRPr="00110BC8">
              <w:t>Certificat privind lipsa sau existența restanțelor față de bugetul public national (eliberat de FISC)</w:t>
            </w:r>
          </w:p>
        </w:tc>
        <w:tc>
          <w:tcPr>
            <w:tcW w:w="4935" w:type="dxa"/>
          </w:tcPr>
          <w:p w14:paraId="29009A2C" w14:textId="77777777" w:rsidR="0033734B" w:rsidRPr="00F0301F" w:rsidRDefault="0033734B" w:rsidP="009E2F50">
            <w:pPr>
              <w:pStyle w:val="TableParagraph"/>
              <w:spacing w:before="113"/>
              <w:ind w:left="106"/>
            </w:pPr>
            <w:r w:rsidRPr="00110BC8">
              <w:t>Semnat electronic de către operatorul economi</w:t>
            </w:r>
          </w:p>
        </w:tc>
        <w:tc>
          <w:tcPr>
            <w:tcW w:w="1033" w:type="dxa"/>
          </w:tcPr>
          <w:p w14:paraId="17276121" w14:textId="77777777" w:rsidR="0033734B" w:rsidRPr="00F0301F" w:rsidRDefault="0033734B" w:rsidP="009E2F50">
            <w:pPr>
              <w:pStyle w:val="TableParagraph"/>
              <w:spacing w:before="113"/>
              <w:ind w:left="103"/>
            </w:pPr>
            <w:r w:rsidRPr="00110BC8">
              <w:t>Da</w:t>
            </w:r>
            <w:r>
              <w:t xml:space="preserve"> </w:t>
            </w:r>
          </w:p>
        </w:tc>
      </w:tr>
      <w:tr w:rsidR="0033734B" w14:paraId="664E037A" w14:textId="77777777" w:rsidTr="00CE7BC9">
        <w:trPr>
          <w:trHeight w:val="800"/>
        </w:trPr>
        <w:tc>
          <w:tcPr>
            <w:tcW w:w="513" w:type="dxa"/>
          </w:tcPr>
          <w:p w14:paraId="2FFAD07B" w14:textId="77777777" w:rsidR="0033734B" w:rsidRPr="00101D98" w:rsidRDefault="0033734B" w:rsidP="009E2F50">
            <w:pPr>
              <w:pStyle w:val="TableParagraph"/>
              <w:spacing w:before="113"/>
              <w:ind w:left="107"/>
              <w:rPr>
                <w:lang w:val="ru-RU"/>
              </w:rPr>
            </w:pPr>
            <w:r>
              <w:rPr>
                <w:lang w:val="ru-RU"/>
              </w:rPr>
              <w:t>20</w:t>
            </w:r>
          </w:p>
        </w:tc>
        <w:tc>
          <w:tcPr>
            <w:tcW w:w="0" w:type="auto"/>
          </w:tcPr>
          <w:p w14:paraId="441CBF6C" w14:textId="77777777" w:rsidR="0033734B" w:rsidRDefault="0033734B" w:rsidP="00CE7BC9">
            <w:pPr>
              <w:pStyle w:val="TableParagraph"/>
              <w:ind w:left="107"/>
            </w:pPr>
            <w:r>
              <w:t>DECLARAŢIE</w:t>
            </w:r>
          </w:p>
          <w:p w14:paraId="1DE869AE" w14:textId="77777777" w:rsidR="0033734B" w:rsidRPr="00F0301F" w:rsidRDefault="0033734B" w:rsidP="00CE7BC9">
            <w:pPr>
              <w:pStyle w:val="TableParagraph"/>
              <w:ind w:left="107"/>
            </w:pPr>
            <w:r>
              <w:t>privind confirmarea identității beneficiarilor efectivi și neîncadrarea acestora în situația condamnării pentru participarea la activităţi ale unei organizaţii sau grupări criminale, pentru corupţie, fraudă şi/sau spălare de bani.</w:t>
            </w:r>
          </w:p>
        </w:tc>
        <w:tc>
          <w:tcPr>
            <w:tcW w:w="4935" w:type="dxa"/>
          </w:tcPr>
          <w:p w14:paraId="782AEAB6" w14:textId="77777777" w:rsidR="0033734B" w:rsidRDefault="0033734B" w:rsidP="009E2F50">
            <w:pPr>
              <w:pStyle w:val="TableParagraph"/>
              <w:spacing w:before="113"/>
              <w:ind w:left="106"/>
            </w:pPr>
            <w:r>
              <w:t>Original. Confirmat prin semnătura ofertantului. obligatoriu semnarea prin semnătura electronica.</w:t>
            </w:r>
          </w:p>
          <w:p w14:paraId="217B324B" w14:textId="77777777" w:rsidR="0033734B" w:rsidRDefault="0033734B" w:rsidP="009E2F50">
            <w:pPr>
              <w:pStyle w:val="TableParagraph"/>
              <w:spacing w:before="113"/>
              <w:ind w:left="106"/>
            </w:pPr>
            <w:r>
              <w:t>APROBAT prin Ordinul Ministrului Finanțelor nr. 145 din 24 noiembrie 2020</w:t>
            </w:r>
          </w:p>
          <w:p w14:paraId="0E452990" w14:textId="77777777" w:rsidR="0033734B" w:rsidRPr="00F0301F" w:rsidRDefault="0033734B" w:rsidP="009E2F50">
            <w:pPr>
              <w:pStyle w:val="TableParagraph"/>
              <w:spacing w:before="113"/>
              <w:ind w:left="106"/>
            </w:pPr>
            <w:r>
              <w:t>În termen de 5 zile după primirea scrisoarei de înștiințare.</w:t>
            </w:r>
          </w:p>
        </w:tc>
        <w:tc>
          <w:tcPr>
            <w:tcW w:w="1033" w:type="dxa"/>
          </w:tcPr>
          <w:p w14:paraId="0E582347" w14:textId="77777777" w:rsidR="0033734B" w:rsidRPr="00F0301F" w:rsidRDefault="0033734B" w:rsidP="009E2F50">
            <w:pPr>
              <w:pStyle w:val="TableParagraph"/>
              <w:spacing w:before="113"/>
              <w:ind w:left="103"/>
            </w:pPr>
            <w:r w:rsidRPr="00441A55">
              <w:t>Da</w:t>
            </w:r>
            <w:r>
              <w:t xml:space="preserve"> </w:t>
            </w:r>
          </w:p>
        </w:tc>
      </w:tr>
      <w:tr w:rsidR="00CE7BC9" w14:paraId="5B81007A" w14:textId="77777777" w:rsidTr="00CE7BC9">
        <w:trPr>
          <w:trHeight w:val="800"/>
        </w:trPr>
        <w:tc>
          <w:tcPr>
            <w:tcW w:w="513" w:type="dxa"/>
          </w:tcPr>
          <w:p w14:paraId="57FF1CD9" w14:textId="2E185E21" w:rsidR="00CE7BC9" w:rsidRDefault="00CE7BC9" w:rsidP="009E2F50">
            <w:pPr>
              <w:pStyle w:val="TableParagraph"/>
              <w:spacing w:before="113"/>
              <w:ind w:left="107"/>
              <w:rPr>
                <w:lang w:val="ru-RU"/>
              </w:rPr>
            </w:pPr>
            <w:r>
              <w:rPr>
                <w:lang w:val="ru-RU"/>
              </w:rPr>
              <w:t>21</w:t>
            </w:r>
          </w:p>
        </w:tc>
        <w:tc>
          <w:tcPr>
            <w:tcW w:w="0" w:type="auto"/>
          </w:tcPr>
          <w:p w14:paraId="6840893F" w14:textId="77777777" w:rsidR="00CE7BC9" w:rsidRPr="00CE7BC9" w:rsidRDefault="00CE7BC9" w:rsidP="00CE7BC9">
            <w:pPr>
              <w:ind w:left="107"/>
              <w:rPr>
                <w:sz w:val="22"/>
                <w:szCs w:val="22"/>
              </w:rPr>
            </w:pPr>
            <w:r w:rsidRPr="00CE7BC9">
              <w:rPr>
                <w:sz w:val="22"/>
                <w:szCs w:val="22"/>
              </w:rPr>
              <w:t>Certificat de Confirmarea vizitei obiectului (eliberat de către persoana responsabilă din cadrul AC până la expirarea termenului de</w:t>
            </w:r>
          </w:p>
          <w:p w14:paraId="710284AD" w14:textId="0EDE205D" w:rsidR="00CE7BC9" w:rsidRDefault="00CE7BC9" w:rsidP="00CE7BC9">
            <w:pPr>
              <w:pStyle w:val="TableParagraph"/>
              <w:ind w:left="107"/>
            </w:pPr>
            <w:r w:rsidRPr="00CE7BC9">
              <w:t>clarificări)</w:t>
            </w:r>
          </w:p>
        </w:tc>
        <w:tc>
          <w:tcPr>
            <w:tcW w:w="4935" w:type="dxa"/>
          </w:tcPr>
          <w:p w14:paraId="6857591E" w14:textId="77777777" w:rsidR="00CE7BC9" w:rsidRDefault="00CE7BC9" w:rsidP="00CE7BC9">
            <w:pPr>
              <w:pStyle w:val="TableParagraph"/>
              <w:ind w:left="106"/>
              <w:rPr>
                <w:lang w:val="en-US"/>
              </w:rPr>
            </w:pPr>
            <w:r w:rsidRPr="00C03FEF">
              <w:t>In urma vizitei se prezinta certificatul eliberat de autoritatea contractanta.</w:t>
            </w:r>
            <w:r w:rsidRPr="007C29F1">
              <w:rPr>
                <w:lang w:val="en-US"/>
              </w:rPr>
              <w:t xml:space="preserve"> </w:t>
            </w:r>
          </w:p>
          <w:p w14:paraId="08A8C482" w14:textId="7A02B5C0" w:rsidR="00CE7BC9" w:rsidRDefault="00CE7BC9" w:rsidP="00CE7BC9">
            <w:pPr>
              <w:pStyle w:val="TableParagraph"/>
              <w:spacing w:before="113"/>
              <w:ind w:left="106"/>
            </w:pPr>
            <w:proofErr w:type="spellStart"/>
            <w:r w:rsidRPr="007C29F1">
              <w:rPr>
                <w:lang w:val="en-US"/>
              </w:rPr>
              <w:t>Lipsa</w:t>
            </w:r>
            <w:proofErr w:type="spellEnd"/>
            <w:r w:rsidRPr="007C29F1">
              <w:rPr>
                <w:lang w:val="en-US"/>
              </w:rPr>
              <w:t xml:space="preserve"> </w:t>
            </w:r>
            <w:proofErr w:type="spellStart"/>
            <w:r>
              <w:rPr>
                <w:lang w:val="en-US"/>
              </w:rPr>
              <w:t>certificatului</w:t>
            </w:r>
            <w:proofErr w:type="spellEnd"/>
            <w:r w:rsidRPr="007C29F1">
              <w:rPr>
                <w:lang w:val="en-US"/>
              </w:rPr>
              <w:t xml:space="preserve"> de </w:t>
            </w:r>
            <w:proofErr w:type="spellStart"/>
            <w:r w:rsidRPr="007C29F1">
              <w:rPr>
                <w:lang w:val="en-US"/>
              </w:rPr>
              <w:t>vizitare</w:t>
            </w:r>
            <w:proofErr w:type="spellEnd"/>
            <w:r w:rsidRPr="007C29F1">
              <w:rPr>
                <w:lang w:val="en-US"/>
              </w:rPr>
              <w:t xml:space="preserve"> </w:t>
            </w:r>
            <w:proofErr w:type="gramStart"/>
            <w:r w:rsidRPr="007C29F1">
              <w:rPr>
                <w:lang w:val="en-US"/>
              </w:rPr>
              <w:t>a</w:t>
            </w:r>
            <w:proofErr w:type="gramEnd"/>
            <w:r>
              <w:rPr>
                <w:lang w:val="en-US"/>
              </w:rPr>
              <w:t xml:space="preserve"> </w:t>
            </w:r>
            <w:proofErr w:type="spellStart"/>
            <w:r w:rsidRPr="007C29F1">
              <w:rPr>
                <w:lang w:val="en-US"/>
              </w:rPr>
              <w:t>obiectivului</w:t>
            </w:r>
            <w:proofErr w:type="spellEnd"/>
            <w:r w:rsidRPr="007C29F1">
              <w:rPr>
                <w:lang w:val="en-US"/>
              </w:rPr>
              <w:t xml:space="preserve"> </w:t>
            </w:r>
            <w:proofErr w:type="spellStart"/>
            <w:r w:rsidRPr="007C29F1">
              <w:rPr>
                <w:lang w:val="en-US"/>
              </w:rPr>
              <w:t>sau</w:t>
            </w:r>
            <w:proofErr w:type="spellEnd"/>
            <w:r w:rsidRPr="007C29F1">
              <w:rPr>
                <w:lang w:val="en-US"/>
              </w:rPr>
              <w:t xml:space="preserve"> </w:t>
            </w:r>
            <w:proofErr w:type="spellStart"/>
            <w:r w:rsidRPr="007C29F1">
              <w:rPr>
                <w:lang w:val="en-US"/>
              </w:rPr>
              <w:t>neprezentarea</w:t>
            </w:r>
            <w:proofErr w:type="spellEnd"/>
            <w:r w:rsidRPr="007C29F1">
              <w:rPr>
                <w:lang w:val="en-US"/>
              </w:rPr>
              <w:t xml:space="preserve"> </w:t>
            </w:r>
            <w:proofErr w:type="spellStart"/>
            <w:r w:rsidRPr="007C29F1">
              <w:rPr>
                <w:lang w:val="en-US"/>
              </w:rPr>
              <w:t>acestuia</w:t>
            </w:r>
            <w:proofErr w:type="spellEnd"/>
            <w:r w:rsidRPr="007C29F1">
              <w:rPr>
                <w:lang w:val="en-US"/>
              </w:rPr>
              <w:t xml:space="preserve"> </w:t>
            </w:r>
            <w:proofErr w:type="spellStart"/>
            <w:r w:rsidRPr="007C29F1">
              <w:rPr>
                <w:lang w:val="en-US"/>
              </w:rPr>
              <w:t>în</w:t>
            </w:r>
            <w:proofErr w:type="spellEnd"/>
            <w:r w:rsidRPr="007C29F1">
              <w:rPr>
                <w:lang w:val="en-US"/>
              </w:rPr>
              <w:t xml:space="preserve"> </w:t>
            </w:r>
            <w:proofErr w:type="spellStart"/>
            <w:r w:rsidRPr="007C29F1">
              <w:rPr>
                <w:lang w:val="en-US"/>
              </w:rPr>
              <w:t>formatul</w:t>
            </w:r>
            <w:proofErr w:type="spellEnd"/>
            <w:r>
              <w:rPr>
                <w:lang w:val="en-US"/>
              </w:rPr>
              <w:t xml:space="preserve"> </w:t>
            </w:r>
            <w:proofErr w:type="spellStart"/>
            <w:r w:rsidRPr="007C29F1">
              <w:rPr>
                <w:lang w:val="en-US"/>
              </w:rPr>
              <w:t>solicitat</w:t>
            </w:r>
            <w:proofErr w:type="spellEnd"/>
            <w:r w:rsidRPr="007C29F1">
              <w:rPr>
                <w:lang w:val="en-US"/>
              </w:rPr>
              <w:t xml:space="preserve"> </w:t>
            </w:r>
            <w:proofErr w:type="spellStart"/>
            <w:r>
              <w:rPr>
                <w:lang w:val="en-US"/>
              </w:rPr>
              <w:t>va</w:t>
            </w:r>
            <w:proofErr w:type="spellEnd"/>
            <w:r>
              <w:rPr>
                <w:lang w:val="en-US"/>
              </w:rPr>
              <w:t xml:space="preserve"> </w:t>
            </w:r>
            <w:proofErr w:type="spellStart"/>
            <w:r>
              <w:rPr>
                <w:lang w:val="en-US"/>
              </w:rPr>
              <w:t>servi</w:t>
            </w:r>
            <w:proofErr w:type="spellEnd"/>
            <w:r>
              <w:rPr>
                <w:lang w:val="en-US"/>
              </w:rPr>
              <w:t xml:space="preserve"> </w:t>
            </w:r>
            <w:proofErr w:type="spellStart"/>
            <w:r>
              <w:rPr>
                <w:lang w:val="en-US"/>
              </w:rPr>
              <w:t>temeiul</w:t>
            </w:r>
            <w:proofErr w:type="spellEnd"/>
            <w:r>
              <w:rPr>
                <w:lang w:val="en-US"/>
              </w:rPr>
              <w:t xml:space="preserve"> de</w:t>
            </w:r>
            <w:r w:rsidRPr="007C29F1">
              <w:rPr>
                <w:lang w:val="en-US"/>
              </w:rPr>
              <w:t xml:space="preserve"> </w:t>
            </w:r>
            <w:proofErr w:type="spellStart"/>
            <w:r w:rsidRPr="007C29F1">
              <w:rPr>
                <w:lang w:val="en-US"/>
              </w:rPr>
              <w:t>respingerea</w:t>
            </w:r>
            <w:proofErr w:type="spellEnd"/>
            <w:r w:rsidRPr="007C29F1">
              <w:rPr>
                <w:lang w:val="en-US"/>
              </w:rPr>
              <w:t xml:space="preserve"> </w:t>
            </w:r>
            <w:proofErr w:type="spellStart"/>
            <w:r w:rsidRPr="007C29F1">
              <w:rPr>
                <w:lang w:val="en-US"/>
              </w:rPr>
              <w:t>ofertei</w:t>
            </w:r>
            <w:proofErr w:type="spellEnd"/>
            <w:r w:rsidRPr="007C29F1">
              <w:rPr>
                <w:lang w:val="en-US"/>
              </w:rPr>
              <w:t xml:space="preserve"> ca </w:t>
            </w:r>
            <w:proofErr w:type="spellStart"/>
            <w:r w:rsidRPr="007C29F1">
              <w:rPr>
                <w:lang w:val="en-US"/>
              </w:rPr>
              <w:t>fiind</w:t>
            </w:r>
            <w:proofErr w:type="spellEnd"/>
            <w:r>
              <w:rPr>
                <w:lang w:val="en-US"/>
              </w:rPr>
              <w:t xml:space="preserve"> </w:t>
            </w:r>
            <w:proofErr w:type="spellStart"/>
            <w:r w:rsidRPr="007C29F1">
              <w:rPr>
                <w:lang w:val="en-US"/>
              </w:rPr>
              <w:t>neconformă</w:t>
            </w:r>
            <w:proofErr w:type="spellEnd"/>
            <w:r w:rsidRPr="007C29F1">
              <w:rPr>
                <w:lang w:val="en-US"/>
              </w:rPr>
              <w:t>.</w:t>
            </w:r>
          </w:p>
        </w:tc>
        <w:tc>
          <w:tcPr>
            <w:tcW w:w="1033" w:type="dxa"/>
          </w:tcPr>
          <w:p w14:paraId="4D8752D1" w14:textId="77777777" w:rsidR="00CE7BC9" w:rsidRPr="00441A55" w:rsidRDefault="00CE7BC9" w:rsidP="009E2F50">
            <w:pPr>
              <w:pStyle w:val="TableParagraph"/>
              <w:spacing w:before="113"/>
              <w:ind w:left="103"/>
            </w:pPr>
          </w:p>
        </w:tc>
      </w:tr>
      <w:tr w:rsidR="0033734B" w14:paraId="3F3A469D" w14:textId="77777777" w:rsidTr="00CE7BC9">
        <w:trPr>
          <w:trHeight w:val="800"/>
        </w:trPr>
        <w:tc>
          <w:tcPr>
            <w:tcW w:w="513" w:type="dxa"/>
          </w:tcPr>
          <w:p w14:paraId="59E8515C" w14:textId="65D71D7A" w:rsidR="0033734B" w:rsidRPr="006A52A5" w:rsidRDefault="0033734B" w:rsidP="009E2F50">
            <w:pPr>
              <w:pStyle w:val="TableParagraph"/>
              <w:spacing w:before="113"/>
              <w:ind w:left="107"/>
              <w:rPr>
                <w:lang w:val="ru-RU"/>
              </w:rPr>
            </w:pPr>
            <w:r>
              <w:rPr>
                <w:lang w:val="ru-RU"/>
              </w:rPr>
              <w:t>2</w:t>
            </w:r>
            <w:r w:rsidR="00CE7BC9">
              <w:rPr>
                <w:lang w:val="ru-RU"/>
              </w:rPr>
              <w:t>2</w:t>
            </w:r>
          </w:p>
        </w:tc>
        <w:tc>
          <w:tcPr>
            <w:tcW w:w="0" w:type="auto"/>
          </w:tcPr>
          <w:p w14:paraId="408621CB" w14:textId="77777777" w:rsidR="0033734B" w:rsidRPr="00F0301F" w:rsidRDefault="0033734B" w:rsidP="009E2F50">
            <w:pPr>
              <w:pStyle w:val="TableParagraph"/>
              <w:spacing w:before="113"/>
              <w:ind w:left="107"/>
            </w:pPr>
            <w:r w:rsidRPr="00101D98">
              <w:t>Descrierea tehnică sau pașaportul tehnic</w:t>
            </w:r>
          </w:p>
        </w:tc>
        <w:tc>
          <w:tcPr>
            <w:tcW w:w="4935" w:type="dxa"/>
          </w:tcPr>
          <w:p w14:paraId="74CB4DBF" w14:textId="77777777" w:rsidR="0033734B" w:rsidRDefault="0033734B" w:rsidP="009E2F50">
            <w:pPr>
              <w:pStyle w:val="TableParagraph"/>
              <w:spacing w:before="113"/>
              <w:ind w:left="106"/>
            </w:pPr>
            <w:r>
              <w:t>Copie confirmată prin semnătură</w:t>
            </w:r>
          </w:p>
          <w:p w14:paraId="367292E5" w14:textId="77777777" w:rsidR="0033734B" w:rsidRPr="00F0301F" w:rsidRDefault="0033734B" w:rsidP="009E2F50">
            <w:pPr>
              <w:pStyle w:val="TableParagraph"/>
              <w:spacing w:before="113"/>
              <w:ind w:left="106"/>
            </w:pPr>
            <w:r>
              <w:t>electronică de către operatorul economic</w:t>
            </w:r>
          </w:p>
        </w:tc>
        <w:tc>
          <w:tcPr>
            <w:tcW w:w="1033" w:type="dxa"/>
          </w:tcPr>
          <w:p w14:paraId="647A346E" w14:textId="77777777" w:rsidR="0033734B" w:rsidRPr="00101D98" w:rsidRDefault="0033734B" w:rsidP="009E2F50">
            <w:pPr>
              <w:pStyle w:val="TableParagraph"/>
              <w:spacing w:before="113"/>
              <w:ind w:left="103"/>
              <w:rPr>
                <w:lang w:val="en-US"/>
              </w:rPr>
            </w:pPr>
            <w:r>
              <w:rPr>
                <w:lang w:val="en-US"/>
              </w:rPr>
              <w:t xml:space="preserve">Da </w:t>
            </w:r>
          </w:p>
        </w:tc>
      </w:tr>
      <w:tr w:rsidR="0033734B" w14:paraId="5B5AB4CA" w14:textId="77777777" w:rsidTr="00CE7BC9">
        <w:trPr>
          <w:trHeight w:val="800"/>
        </w:trPr>
        <w:tc>
          <w:tcPr>
            <w:tcW w:w="513" w:type="dxa"/>
          </w:tcPr>
          <w:p w14:paraId="39B3C908" w14:textId="501EDA37" w:rsidR="0033734B" w:rsidRPr="006A52A5" w:rsidRDefault="00CE7BC9" w:rsidP="009E2F50">
            <w:pPr>
              <w:pStyle w:val="TableParagraph"/>
              <w:spacing w:before="113"/>
              <w:ind w:left="107"/>
              <w:rPr>
                <w:lang w:val="ru-RU"/>
              </w:rPr>
            </w:pPr>
            <w:r>
              <w:rPr>
                <w:lang w:val="ru-RU"/>
              </w:rPr>
              <w:t>23</w:t>
            </w:r>
          </w:p>
        </w:tc>
        <w:tc>
          <w:tcPr>
            <w:tcW w:w="0" w:type="auto"/>
          </w:tcPr>
          <w:p w14:paraId="41340322" w14:textId="77777777" w:rsidR="0033734B" w:rsidRPr="00AA1DDE" w:rsidRDefault="0033734B" w:rsidP="009E2F50">
            <w:pPr>
              <w:pStyle w:val="TableParagraph"/>
              <w:spacing w:before="113"/>
              <w:ind w:left="107"/>
              <w:rPr>
                <w:lang w:val="en-US"/>
              </w:rPr>
            </w:pPr>
            <w:r>
              <w:t>Termenul de garanție a lucrărilor</w:t>
            </w:r>
          </w:p>
        </w:tc>
        <w:tc>
          <w:tcPr>
            <w:tcW w:w="4935" w:type="dxa"/>
          </w:tcPr>
          <w:p w14:paraId="03691748" w14:textId="77777777" w:rsidR="0033734B" w:rsidRPr="00F0301F" w:rsidRDefault="0033734B" w:rsidP="009E2F50">
            <w:pPr>
              <w:pStyle w:val="TableParagraph"/>
              <w:spacing w:before="113"/>
              <w:ind w:left="106"/>
            </w:pPr>
            <w:r>
              <w:t>nu mai puțin de 5 ani din momentul semnării procesului-verbal de terminare a lucrărilor</w:t>
            </w:r>
          </w:p>
        </w:tc>
        <w:tc>
          <w:tcPr>
            <w:tcW w:w="1033" w:type="dxa"/>
          </w:tcPr>
          <w:p w14:paraId="71AED628" w14:textId="77777777" w:rsidR="0033734B" w:rsidRPr="00F0301F" w:rsidRDefault="0033734B" w:rsidP="009E2F50">
            <w:pPr>
              <w:pStyle w:val="TableParagraph"/>
              <w:spacing w:before="113"/>
              <w:ind w:left="103"/>
            </w:pPr>
            <w:r>
              <w:t xml:space="preserve">Da </w:t>
            </w:r>
          </w:p>
        </w:tc>
      </w:tr>
    </w:tbl>
    <w:p w14:paraId="41D697C1" w14:textId="77777777" w:rsidR="0033734B" w:rsidRPr="00CE1E17" w:rsidRDefault="0033734B" w:rsidP="00CE7BC9">
      <w:pPr>
        <w:pStyle w:val="a"/>
        <w:widowControl w:val="0"/>
        <w:numPr>
          <w:ilvl w:val="0"/>
          <w:numId w:val="54"/>
        </w:numPr>
        <w:tabs>
          <w:tab w:val="clear" w:pos="1134"/>
          <w:tab w:val="left" w:pos="978"/>
        </w:tabs>
        <w:autoSpaceDE w:val="0"/>
        <w:autoSpaceDN w:val="0"/>
        <w:spacing w:before="136"/>
        <w:jc w:val="both"/>
        <w:rPr>
          <w:bCs/>
          <w:u w:val="single"/>
        </w:rPr>
      </w:pPr>
      <w:r w:rsidRPr="0033734B">
        <w:rPr>
          <w:b/>
          <w:lang w:val="ro-RO"/>
        </w:rPr>
        <w:t xml:space="preserve">Garanția pentru ofertă, după caz ___ </w:t>
      </w:r>
      <w:r w:rsidRPr="0033734B">
        <w:rPr>
          <w:lang w:val="ro-RO"/>
        </w:rPr>
        <w:t xml:space="preserve">în sumă de 2 % din suma totală estimată a ofertei fără TVA Forma garanţiei: Oferta va fi însoțită de o Garanție pentru susținerea ofertei (emisă de o bancă comercială) conform anexei nr.9 din documentația de atribuire Garanția bancară va fi valabilă pentru perioada de valabilitate a ofertei. </w:t>
      </w:r>
      <w:proofErr w:type="spellStart"/>
      <w:r>
        <w:t>Varianta</w:t>
      </w:r>
      <w:proofErr w:type="spellEnd"/>
      <w:r>
        <w:t xml:space="preserve"> </w:t>
      </w:r>
      <w:proofErr w:type="spellStart"/>
      <w:r>
        <w:t>scanată</w:t>
      </w:r>
      <w:proofErr w:type="spellEnd"/>
      <w:r>
        <w:t xml:space="preserve"> de pe original </w:t>
      </w:r>
      <w:proofErr w:type="spellStart"/>
      <w:r>
        <w:t>și</w:t>
      </w:r>
      <w:proofErr w:type="spellEnd"/>
      <w:r>
        <w:t xml:space="preserve"> </w:t>
      </w:r>
      <w:proofErr w:type="spellStart"/>
      <w:r>
        <w:t>semnată</w:t>
      </w:r>
      <w:proofErr w:type="spellEnd"/>
      <w:r>
        <w:t xml:space="preserve"> electronic de </w:t>
      </w:r>
      <w:proofErr w:type="spellStart"/>
      <w:r>
        <w:t>către</w:t>
      </w:r>
      <w:proofErr w:type="spellEnd"/>
      <w:r>
        <w:t xml:space="preserve"> </w:t>
      </w:r>
      <w:proofErr w:type="spellStart"/>
      <w:r>
        <w:t>ofertant</w:t>
      </w:r>
      <w:proofErr w:type="spellEnd"/>
      <w:r>
        <w:t xml:space="preserve">. La </w:t>
      </w:r>
      <w:proofErr w:type="spellStart"/>
      <w:r>
        <w:t>solicitarea</w:t>
      </w:r>
      <w:proofErr w:type="spellEnd"/>
      <w:r>
        <w:t xml:space="preserve"> </w:t>
      </w:r>
      <w:proofErr w:type="spellStart"/>
      <w:r>
        <w:t>beneficiarului</w:t>
      </w:r>
      <w:proofErr w:type="spellEnd"/>
      <w:r>
        <w:t xml:space="preserve">, se </w:t>
      </w:r>
      <w:proofErr w:type="spellStart"/>
      <w:r>
        <w:t>prezintă</w:t>
      </w:r>
      <w:proofErr w:type="spellEnd"/>
      <w:r>
        <w:t xml:space="preserve"> </w:t>
      </w:r>
      <w:proofErr w:type="spellStart"/>
      <w:r>
        <w:t>în</w:t>
      </w:r>
      <w:proofErr w:type="spellEnd"/>
      <w:r>
        <w:t xml:space="preserve"> original la </w:t>
      </w:r>
      <w:proofErr w:type="spellStart"/>
      <w:r>
        <w:t>sediul</w:t>
      </w:r>
      <w:proofErr w:type="spellEnd"/>
      <w:r>
        <w:t xml:space="preserve"> </w:t>
      </w:r>
      <w:proofErr w:type="spellStart"/>
      <w:r>
        <w:t>autorității</w:t>
      </w:r>
      <w:proofErr w:type="spellEnd"/>
      <w:r>
        <w:t xml:space="preserve"> </w:t>
      </w:r>
      <w:proofErr w:type="spellStart"/>
      <w:r>
        <w:t>contractante</w:t>
      </w:r>
      <w:proofErr w:type="spellEnd"/>
      <w:r>
        <w:t>;</w:t>
      </w:r>
    </w:p>
    <w:p w14:paraId="60888FF1" w14:textId="77777777" w:rsidR="0033734B" w:rsidRPr="00205BFA" w:rsidRDefault="0033734B" w:rsidP="0033734B">
      <w:pPr>
        <w:pStyle w:val="a"/>
        <w:widowControl w:val="0"/>
        <w:numPr>
          <w:ilvl w:val="0"/>
          <w:numId w:val="54"/>
        </w:numPr>
        <w:tabs>
          <w:tab w:val="clear" w:pos="1134"/>
          <w:tab w:val="left" w:pos="979"/>
        </w:tabs>
        <w:autoSpaceDE w:val="0"/>
        <w:autoSpaceDN w:val="0"/>
        <w:spacing w:before="121"/>
        <w:ind w:right="1259"/>
        <w:jc w:val="both"/>
        <w:rPr>
          <w:bCs/>
        </w:rPr>
      </w:pPr>
      <w:proofErr w:type="spellStart"/>
      <w:r w:rsidRPr="00205BFA">
        <w:rPr>
          <w:b/>
        </w:rPr>
        <w:t>Termenul</w:t>
      </w:r>
      <w:proofErr w:type="spellEnd"/>
      <w:r w:rsidRPr="00205BFA">
        <w:rPr>
          <w:b/>
        </w:rPr>
        <w:t xml:space="preserve"> de </w:t>
      </w:r>
      <w:proofErr w:type="spellStart"/>
      <w:r w:rsidRPr="00205BFA">
        <w:rPr>
          <w:b/>
        </w:rPr>
        <w:t>garanție</w:t>
      </w:r>
      <w:proofErr w:type="spellEnd"/>
      <w:r w:rsidRPr="00205BFA">
        <w:rPr>
          <w:b/>
        </w:rPr>
        <w:t xml:space="preserve"> a </w:t>
      </w:r>
      <w:proofErr w:type="spellStart"/>
      <w:r w:rsidRPr="00205BFA">
        <w:rPr>
          <w:b/>
        </w:rPr>
        <w:t>lucrărilor</w:t>
      </w:r>
      <w:proofErr w:type="spellEnd"/>
      <w:r w:rsidRPr="00205BFA">
        <w:rPr>
          <w:b/>
        </w:rPr>
        <w:t>:</w:t>
      </w:r>
      <w:r w:rsidRPr="00205BFA">
        <w:rPr>
          <w:bCs/>
        </w:rPr>
        <w:t xml:space="preserve"> </w:t>
      </w:r>
      <w:proofErr w:type="spellStart"/>
      <w:r w:rsidRPr="00205BFA">
        <w:rPr>
          <w:bCs/>
        </w:rPr>
        <w:t>În</w:t>
      </w:r>
      <w:proofErr w:type="spellEnd"/>
      <w:r w:rsidRPr="00205BFA">
        <w:rPr>
          <w:bCs/>
        </w:rPr>
        <w:t xml:space="preserve"> </w:t>
      </w:r>
      <w:proofErr w:type="spellStart"/>
      <w:r w:rsidRPr="00205BFA">
        <w:rPr>
          <w:bCs/>
        </w:rPr>
        <w:t>perioada</w:t>
      </w:r>
      <w:proofErr w:type="spellEnd"/>
      <w:r w:rsidRPr="00205BFA">
        <w:rPr>
          <w:bCs/>
        </w:rPr>
        <w:t xml:space="preserve"> de </w:t>
      </w:r>
      <w:r>
        <w:rPr>
          <w:bCs/>
        </w:rPr>
        <w:t>5</w:t>
      </w:r>
      <w:r w:rsidRPr="00205BFA">
        <w:rPr>
          <w:bCs/>
        </w:rPr>
        <w:t xml:space="preserve"> ani de la </w:t>
      </w:r>
      <w:proofErr w:type="spellStart"/>
      <w:r w:rsidRPr="00205BFA">
        <w:rPr>
          <w:bCs/>
        </w:rPr>
        <w:t>semnarea</w:t>
      </w:r>
      <w:proofErr w:type="spellEnd"/>
      <w:r w:rsidRPr="00205BFA">
        <w:rPr>
          <w:bCs/>
        </w:rPr>
        <w:t xml:space="preserve"> </w:t>
      </w:r>
      <w:proofErr w:type="spellStart"/>
      <w:r w:rsidRPr="00205BFA">
        <w:rPr>
          <w:bCs/>
        </w:rPr>
        <w:t>procesului</w:t>
      </w:r>
      <w:proofErr w:type="spellEnd"/>
      <w:r w:rsidRPr="00205BFA">
        <w:rPr>
          <w:bCs/>
        </w:rPr>
        <w:t xml:space="preserve"> verbal de </w:t>
      </w:r>
      <w:proofErr w:type="spellStart"/>
      <w:r w:rsidRPr="00205BFA">
        <w:rPr>
          <w:bCs/>
        </w:rPr>
        <w:t>recepție</w:t>
      </w:r>
      <w:proofErr w:type="spellEnd"/>
      <w:r w:rsidRPr="00205BFA">
        <w:rPr>
          <w:bCs/>
        </w:rPr>
        <w:t xml:space="preserve"> la </w:t>
      </w:r>
      <w:proofErr w:type="spellStart"/>
      <w:r w:rsidRPr="00205BFA">
        <w:rPr>
          <w:bCs/>
        </w:rPr>
        <w:t>terminarea</w:t>
      </w:r>
      <w:proofErr w:type="spellEnd"/>
      <w:r w:rsidRPr="00205BFA">
        <w:rPr>
          <w:bCs/>
        </w:rPr>
        <w:t xml:space="preserve"> </w:t>
      </w:r>
      <w:proofErr w:type="spellStart"/>
      <w:r w:rsidRPr="00205BFA">
        <w:rPr>
          <w:bCs/>
        </w:rPr>
        <w:t>lucrărilor</w:t>
      </w:r>
      <w:proofErr w:type="spellEnd"/>
      <w:r w:rsidRPr="00205BFA">
        <w:rPr>
          <w:bCs/>
        </w:rPr>
        <w:t xml:space="preserve">, </w:t>
      </w:r>
      <w:proofErr w:type="spellStart"/>
      <w:r w:rsidRPr="00205BFA">
        <w:rPr>
          <w:bCs/>
        </w:rPr>
        <w:t>toate</w:t>
      </w:r>
      <w:proofErr w:type="spellEnd"/>
      <w:r w:rsidRPr="00205BFA">
        <w:rPr>
          <w:bCs/>
        </w:rPr>
        <w:t xml:space="preserve"> </w:t>
      </w:r>
      <w:proofErr w:type="spellStart"/>
      <w:r w:rsidRPr="00205BFA">
        <w:rPr>
          <w:bCs/>
        </w:rPr>
        <w:t>defectele</w:t>
      </w:r>
      <w:proofErr w:type="spellEnd"/>
      <w:r w:rsidRPr="00205BFA">
        <w:rPr>
          <w:bCs/>
        </w:rPr>
        <w:t xml:space="preserve"> </w:t>
      </w:r>
      <w:proofErr w:type="spellStart"/>
      <w:r w:rsidRPr="00205BFA">
        <w:rPr>
          <w:bCs/>
        </w:rPr>
        <w:t>vor</w:t>
      </w:r>
      <w:proofErr w:type="spellEnd"/>
      <w:r w:rsidRPr="00205BFA">
        <w:rPr>
          <w:bCs/>
        </w:rPr>
        <w:t xml:space="preserve"> fi </w:t>
      </w:r>
      <w:proofErr w:type="spellStart"/>
      <w:r w:rsidRPr="00205BFA">
        <w:rPr>
          <w:bCs/>
        </w:rPr>
        <w:t>înlăturate</w:t>
      </w:r>
      <w:proofErr w:type="spellEnd"/>
      <w:r w:rsidRPr="00205BFA">
        <w:rPr>
          <w:bCs/>
        </w:rPr>
        <w:t xml:space="preserve"> din </w:t>
      </w:r>
      <w:proofErr w:type="spellStart"/>
      <w:r w:rsidRPr="00205BFA">
        <w:rPr>
          <w:bCs/>
        </w:rPr>
        <w:t>contul</w:t>
      </w:r>
      <w:proofErr w:type="spellEnd"/>
      <w:r w:rsidRPr="00205BFA">
        <w:rPr>
          <w:bCs/>
        </w:rPr>
        <w:t xml:space="preserve"> </w:t>
      </w:r>
      <w:proofErr w:type="spellStart"/>
      <w:r w:rsidRPr="00205BFA">
        <w:rPr>
          <w:bCs/>
        </w:rPr>
        <w:t>antreprenorului</w:t>
      </w:r>
      <w:proofErr w:type="spellEnd"/>
      <w:r w:rsidRPr="00205BFA">
        <w:rPr>
          <w:bCs/>
        </w:rPr>
        <w:t xml:space="preserve"> – executor de contract cu </w:t>
      </w:r>
      <w:proofErr w:type="spellStart"/>
      <w:r w:rsidRPr="00205BFA">
        <w:rPr>
          <w:bCs/>
        </w:rPr>
        <w:t>condiția</w:t>
      </w:r>
      <w:proofErr w:type="spellEnd"/>
      <w:r w:rsidRPr="00205BFA">
        <w:rPr>
          <w:bCs/>
        </w:rPr>
        <w:t xml:space="preserve"> </w:t>
      </w:r>
      <w:proofErr w:type="spellStart"/>
      <w:r w:rsidRPr="00205BFA">
        <w:rPr>
          <w:bCs/>
        </w:rPr>
        <w:t>exploatării</w:t>
      </w:r>
      <w:proofErr w:type="spellEnd"/>
      <w:r w:rsidRPr="00205BFA">
        <w:rPr>
          <w:bCs/>
        </w:rPr>
        <w:t xml:space="preserve"> </w:t>
      </w:r>
      <w:proofErr w:type="spellStart"/>
      <w:r w:rsidRPr="00205BFA">
        <w:rPr>
          <w:bCs/>
        </w:rPr>
        <w:t>corecte</w:t>
      </w:r>
      <w:proofErr w:type="spellEnd"/>
      <w:r w:rsidRPr="00205BFA">
        <w:rPr>
          <w:bCs/>
        </w:rPr>
        <w:t xml:space="preserve"> </w:t>
      </w:r>
      <w:proofErr w:type="spellStart"/>
      <w:r w:rsidRPr="00205BFA">
        <w:rPr>
          <w:bCs/>
        </w:rPr>
        <w:t>și</w:t>
      </w:r>
      <w:proofErr w:type="spellEnd"/>
      <w:r w:rsidRPr="00205BFA">
        <w:rPr>
          <w:bCs/>
        </w:rPr>
        <w:t xml:space="preserve"> cu </w:t>
      </w:r>
      <w:proofErr w:type="spellStart"/>
      <w:r w:rsidRPr="00205BFA">
        <w:rPr>
          <w:bCs/>
        </w:rPr>
        <w:t>excepția</w:t>
      </w:r>
      <w:proofErr w:type="spellEnd"/>
      <w:r w:rsidRPr="00205BFA">
        <w:rPr>
          <w:bCs/>
        </w:rPr>
        <w:t xml:space="preserve"> </w:t>
      </w:r>
      <w:proofErr w:type="spellStart"/>
      <w:r w:rsidRPr="00205BFA">
        <w:rPr>
          <w:bCs/>
        </w:rPr>
        <w:t>cazului</w:t>
      </w:r>
      <w:proofErr w:type="spellEnd"/>
      <w:r w:rsidRPr="00205BFA">
        <w:rPr>
          <w:bCs/>
        </w:rPr>
        <w:t xml:space="preserve"> de </w:t>
      </w:r>
      <w:proofErr w:type="spellStart"/>
      <w:r w:rsidRPr="00205BFA">
        <w:rPr>
          <w:bCs/>
        </w:rPr>
        <w:t>forță</w:t>
      </w:r>
      <w:proofErr w:type="spellEnd"/>
      <w:r w:rsidRPr="00205BFA">
        <w:rPr>
          <w:bCs/>
        </w:rPr>
        <w:t xml:space="preserve"> </w:t>
      </w:r>
      <w:proofErr w:type="spellStart"/>
      <w:r w:rsidRPr="00205BFA">
        <w:rPr>
          <w:bCs/>
        </w:rPr>
        <w:t>majoră</w:t>
      </w:r>
      <w:proofErr w:type="spellEnd"/>
      <w:r w:rsidRPr="00205BFA">
        <w:rPr>
          <w:bCs/>
        </w:rPr>
        <w:t>.</w:t>
      </w:r>
    </w:p>
    <w:p w14:paraId="7206FFAB" w14:textId="77777777" w:rsidR="0033734B" w:rsidRPr="00205BFA" w:rsidRDefault="0033734B" w:rsidP="0033734B">
      <w:pPr>
        <w:pStyle w:val="a"/>
        <w:widowControl w:val="0"/>
        <w:numPr>
          <w:ilvl w:val="0"/>
          <w:numId w:val="54"/>
        </w:numPr>
        <w:tabs>
          <w:tab w:val="clear" w:pos="1134"/>
          <w:tab w:val="left" w:pos="979"/>
        </w:tabs>
        <w:autoSpaceDE w:val="0"/>
        <w:autoSpaceDN w:val="0"/>
        <w:spacing w:before="121"/>
        <w:ind w:right="1259"/>
        <w:jc w:val="both"/>
        <w:rPr>
          <w:bCs/>
        </w:rPr>
      </w:pPr>
      <w:proofErr w:type="spellStart"/>
      <w:r w:rsidRPr="00205BFA">
        <w:rPr>
          <w:b/>
        </w:rPr>
        <w:t>Garanția</w:t>
      </w:r>
      <w:proofErr w:type="spellEnd"/>
      <w:r w:rsidRPr="00205BFA">
        <w:rPr>
          <w:b/>
        </w:rPr>
        <w:t xml:space="preserve"> de </w:t>
      </w:r>
      <w:proofErr w:type="spellStart"/>
      <w:r w:rsidRPr="00205BFA">
        <w:rPr>
          <w:b/>
        </w:rPr>
        <w:t>bună</w:t>
      </w:r>
      <w:proofErr w:type="spellEnd"/>
      <w:r w:rsidRPr="00205BFA">
        <w:rPr>
          <w:b/>
        </w:rPr>
        <w:t xml:space="preserve"> </w:t>
      </w:r>
      <w:proofErr w:type="spellStart"/>
      <w:r w:rsidRPr="00205BFA">
        <w:rPr>
          <w:b/>
        </w:rPr>
        <w:t>execuție</w:t>
      </w:r>
      <w:proofErr w:type="spellEnd"/>
      <w:r w:rsidRPr="00205BFA">
        <w:rPr>
          <w:b/>
        </w:rPr>
        <w:t xml:space="preserve"> a </w:t>
      </w:r>
      <w:proofErr w:type="spellStart"/>
      <w:r w:rsidRPr="00205BFA">
        <w:rPr>
          <w:b/>
        </w:rPr>
        <w:t>contractului</w:t>
      </w:r>
      <w:proofErr w:type="spellEnd"/>
      <w:r w:rsidRPr="00205BFA">
        <w:rPr>
          <w:bCs/>
        </w:rPr>
        <w:t xml:space="preserve">, Da. </w:t>
      </w:r>
      <w:proofErr w:type="spellStart"/>
      <w:r w:rsidRPr="00205BFA">
        <w:rPr>
          <w:bCs/>
        </w:rPr>
        <w:t>Garanția</w:t>
      </w:r>
      <w:proofErr w:type="spellEnd"/>
      <w:r w:rsidRPr="00205BFA">
        <w:rPr>
          <w:bCs/>
        </w:rPr>
        <w:t xml:space="preserve"> de </w:t>
      </w:r>
      <w:proofErr w:type="spellStart"/>
      <w:r w:rsidRPr="00205BFA">
        <w:rPr>
          <w:bCs/>
        </w:rPr>
        <w:t>bună</w:t>
      </w:r>
      <w:proofErr w:type="spellEnd"/>
      <w:r w:rsidRPr="00205BFA">
        <w:rPr>
          <w:bCs/>
        </w:rPr>
        <w:t xml:space="preserve"> </w:t>
      </w:r>
      <w:proofErr w:type="spellStart"/>
      <w:r w:rsidRPr="00205BFA">
        <w:rPr>
          <w:bCs/>
        </w:rPr>
        <w:t>execuție</w:t>
      </w:r>
      <w:proofErr w:type="spellEnd"/>
      <w:r w:rsidRPr="00205BFA">
        <w:rPr>
          <w:bCs/>
        </w:rPr>
        <w:t xml:space="preserve"> a </w:t>
      </w:r>
      <w:proofErr w:type="spellStart"/>
      <w:r w:rsidRPr="00205BFA">
        <w:rPr>
          <w:bCs/>
        </w:rPr>
        <w:t>contractului</w:t>
      </w:r>
      <w:proofErr w:type="spellEnd"/>
      <w:r w:rsidRPr="00205BFA">
        <w:rPr>
          <w:bCs/>
        </w:rPr>
        <w:t xml:space="preserve"> </w:t>
      </w:r>
      <w:proofErr w:type="spellStart"/>
      <w:r w:rsidRPr="00205BFA">
        <w:rPr>
          <w:bCs/>
        </w:rPr>
        <w:t>va</w:t>
      </w:r>
      <w:proofErr w:type="spellEnd"/>
      <w:r w:rsidRPr="00205BFA">
        <w:rPr>
          <w:bCs/>
        </w:rPr>
        <w:t xml:space="preserve"> </w:t>
      </w:r>
      <w:proofErr w:type="spellStart"/>
      <w:r w:rsidRPr="00205BFA">
        <w:rPr>
          <w:bCs/>
        </w:rPr>
        <w:t>constitui</w:t>
      </w:r>
      <w:proofErr w:type="spellEnd"/>
      <w:r w:rsidRPr="00205BFA">
        <w:rPr>
          <w:bCs/>
        </w:rPr>
        <w:t xml:space="preserve"> 5% din </w:t>
      </w:r>
      <w:proofErr w:type="spellStart"/>
      <w:r w:rsidRPr="00205BFA">
        <w:rPr>
          <w:bCs/>
        </w:rPr>
        <w:t>valoarea</w:t>
      </w:r>
      <w:proofErr w:type="spellEnd"/>
      <w:r w:rsidRPr="00205BFA">
        <w:rPr>
          <w:bCs/>
        </w:rPr>
        <w:t xml:space="preserve"> </w:t>
      </w:r>
      <w:proofErr w:type="spellStart"/>
      <w:r w:rsidRPr="00205BFA">
        <w:rPr>
          <w:bCs/>
        </w:rPr>
        <w:t>contractului</w:t>
      </w:r>
      <w:proofErr w:type="spellEnd"/>
      <w:r w:rsidRPr="00205BFA">
        <w:rPr>
          <w:bCs/>
        </w:rPr>
        <w:t xml:space="preserve"> (</w:t>
      </w:r>
      <w:proofErr w:type="spellStart"/>
      <w:r w:rsidRPr="00205BFA">
        <w:rPr>
          <w:bCs/>
        </w:rPr>
        <w:t>fără</w:t>
      </w:r>
      <w:proofErr w:type="spellEnd"/>
      <w:r w:rsidRPr="00205BFA">
        <w:rPr>
          <w:bCs/>
        </w:rPr>
        <w:t xml:space="preserve"> TVA). </w:t>
      </w:r>
      <w:proofErr w:type="spellStart"/>
      <w:r w:rsidRPr="00205BFA">
        <w:rPr>
          <w:bCs/>
        </w:rPr>
        <w:t>Aceasta</w:t>
      </w:r>
      <w:proofErr w:type="spellEnd"/>
      <w:r w:rsidRPr="00205BFA">
        <w:rPr>
          <w:bCs/>
        </w:rPr>
        <w:t xml:space="preserve"> va fi </w:t>
      </w:r>
      <w:proofErr w:type="spellStart"/>
      <w:r w:rsidRPr="00205BFA">
        <w:rPr>
          <w:bCs/>
        </w:rPr>
        <w:t>constituită</w:t>
      </w:r>
      <w:proofErr w:type="spellEnd"/>
      <w:r w:rsidRPr="00205BFA">
        <w:rPr>
          <w:bCs/>
        </w:rPr>
        <w:t xml:space="preserve"> de </w:t>
      </w:r>
      <w:proofErr w:type="spellStart"/>
      <w:r w:rsidRPr="00205BFA">
        <w:rPr>
          <w:bCs/>
        </w:rPr>
        <w:t>către</w:t>
      </w:r>
      <w:proofErr w:type="spellEnd"/>
      <w:r w:rsidRPr="00205BFA">
        <w:rPr>
          <w:bCs/>
        </w:rPr>
        <w:t xml:space="preserve"> </w:t>
      </w:r>
      <w:proofErr w:type="spellStart"/>
      <w:r w:rsidRPr="00205BFA">
        <w:rPr>
          <w:bCs/>
        </w:rPr>
        <w:t>ofertantul</w:t>
      </w:r>
      <w:proofErr w:type="spellEnd"/>
      <w:r w:rsidRPr="00205BFA">
        <w:rPr>
          <w:bCs/>
        </w:rPr>
        <w:t xml:space="preserve"> </w:t>
      </w:r>
      <w:proofErr w:type="spellStart"/>
      <w:r w:rsidRPr="00205BFA">
        <w:rPr>
          <w:bCs/>
        </w:rPr>
        <w:t>câștigător</w:t>
      </w:r>
      <w:proofErr w:type="spellEnd"/>
      <w:r w:rsidRPr="00205BFA">
        <w:rPr>
          <w:bCs/>
        </w:rPr>
        <w:t xml:space="preserve"> </w:t>
      </w:r>
      <w:proofErr w:type="spellStart"/>
      <w:r w:rsidRPr="00205BFA">
        <w:rPr>
          <w:bCs/>
        </w:rPr>
        <w:t>în</w:t>
      </w:r>
      <w:proofErr w:type="spellEnd"/>
      <w:r w:rsidRPr="00205BFA">
        <w:rPr>
          <w:bCs/>
        </w:rPr>
        <w:t xml:space="preserve"> </w:t>
      </w:r>
      <w:proofErr w:type="spellStart"/>
      <w:r w:rsidRPr="00205BFA">
        <w:rPr>
          <w:bCs/>
        </w:rPr>
        <w:t>momentul</w:t>
      </w:r>
      <w:proofErr w:type="spellEnd"/>
      <w:r w:rsidRPr="00205BFA">
        <w:rPr>
          <w:bCs/>
        </w:rPr>
        <w:t xml:space="preserve"> </w:t>
      </w:r>
      <w:proofErr w:type="spellStart"/>
      <w:r w:rsidRPr="00205BFA">
        <w:rPr>
          <w:bCs/>
        </w:rPr>
        <w:t>semnării</w:t>
      </w:r>
      <w:proofErr w:type="spellEnd"/>
      <w:r w:rsidRPr="00205BFA">
        <w:rPr>
          <w:bCs/>
        </w:rPr>
        <w:t xml:space="preserve"> </w:t>
      </w:r>
      <w:proofErr w:type="spellStart"/>
      <w:r w:rsidRPr="00205BFA">
        <w:rPr>
          <w:bCs/>
        </w:rPr>
        <w:t>contractului</w:t>
      </w:r>
      <w:proofErr w:type="spellEnd"/>
      <w:r w:rsidRPr="00205BFA">
        <w:rPr>
          <w:bCs/>
        </w:rPr>
        <w:t xml:space="preserve"> de </w:t>
      </w:r>
      <w:proofErr w:type="spellStart"/>
      <w:r w:rsidRPr="00205BFA">
        <w:rPr>
          <w:bCs/>
        </w:rPr>
        <w:t>achiziție</w:t>
      </w:r>
      <w:proofErr w:type="spellEnd"/>
      <w:r w:rsidRPr="00205BFA">
        <w:rPr>
          <w:bCs/>
        </w:rPr>
        <w:t xml:space="preserve"> </w:t>
      </w:r>
      <w:proofErr w:type="spellStart"/>
      <w:r w:rsidRPr="00205BFA">
        <w:rPr>
          <w:bCs/>
        </w:rPr>
        <w:t>publică</w:t>
      </w:r>
      <w:proofErr w:type="spellEnd"/>
      <w:r w:rsidRPr="00205BFA">
        <w:rPr>
          <w:bCs/>
        </w:rPr>
        <w:t>.</w:t>
      </w:r>
    </w:p>
    <w:p w14:paraId="118B2B46" w14:textId="77777777" w:rsidR="0033734B" w:rsidRPr="00205BFA" w:rsidRDefault="0033734B" w:rsidP="0033734B">
      <w:pPr>
        <w:pStyle w:val="a"/>
        <w:widowControl w:val="0"/>
        <w:numPr>
          <w:ilvl w:val="0"/>
          <w:numId w:val="54"/>
        </w:numPr>
        <w:tabs>
          <w:tab w:val="clear" w:pos="1134"/>
          <w:tab w:val="left" w:pos="979"/>
        </w:tabs>
        <w:autoSpaceDE w:val="0"/>
        <w:autoSpaceDN w:val="0"/>
        <w:spacing w:before="121"/>
        <w:ind w:right="1259"/>
        <w:jc w:val="both"/>
        <w:rPr>
          <w:bCs/>
        </w:rPr>
      </w:pPr>
      <w:r w:rsidRPr="00205BFA">
        <w:rPr>
          <w:bCs/>
        </w:rPr>
        <w:t xml:space="preserve">Conform ord. nr 145 din 24.11.2020, </w:t>
      </w:r>
      <w:r w:rsidRPr="00205BFA">
        <w:rPr>
          <w:b/>
        </w:rPr>
        <w:t xml:space="preserve">DECLARAŢIE </w:t>
      </w:r>
      <w:proofErr w:type="spellStart"/>
      <w:r w:rsidRPr="00205BFA">
        <w:rPr>
          <w:b/>
        </w:rPr>
        <w:t>privind</w:t>
      </w:r>
      <w:proofErr w:type="spellEnd"/>
      <w:r w:rsidRPr="00205BFA">
        <w:rPr>
          <w:b/>
        </w:rPr>
        <w:t xml:space="preserve"> </w:t>
      </w:r>
      <w:proofErr w:type="spellStart"/>
      <w:r w:rsidRPr="00205BFA">
        <w:rPr>
          <w:b/>
        </w:rPr>
        <w:t>confirmarea</w:t>
      </w:r>
      <w:proofErr w:type="spellEnd"/>
      <w:r w:rsidRPr="00205BFA">
        <w:rPr>
          <w:b/>
        </w:rPr>
        <w:t xml:space="preserve"> </w:t>
      </w:r>
      <w:proofErr w:type="spellStart"/>
      <w:r w:rsidRPr="00205BFA">
        <w:rPr>
          <w:b/>
        </w:rPr>
        <w:t>identității</w:t>
      </w:r>
      <w:proofErr w:type="spellEnd"/>
      <w:r w:rsidRPr="00205BFA">
        <w:rPr>
          <w:b/>
        </w:rPr>
        <w:t xml:space="preserve"> </w:t>
      </w:r>
      <w:proofErr w:type="spellStart"/>
      <w:r w:rsidRPr="00205BFA">
        <w:rPr>
          <w:b/>
        </w:rPr>
        <w:t>beneficiarilor</w:t>
      </w:r>
      <w:proofErr w:type="spellEnd"/>
      <w:r w:rsidRPr="00205BFA">
        <w:rPr>
          <w:b/>
        </w:rPr>
        <w:t xml:space="preserve"> </w:t>
      </w:r>
      <w:proofErr w:type="spellStart"/>
      <w:r w:rsidRPr="00205BFA">
        <w:rPr>
          <w:b/>
        </w:rPr>
        <w:t>efectivi</w:t>
      </w:r>
      <w:proofErr w:type="spellEnd"/>
      <w:r w:rsidRPr="00205BFA">
        <w:rPr>
          <w:b/>
        </w:rPr>
        <w:t xml:space="preserve"> </w:t>
      </w:r>
      <w:proofErr w:type="spellStart"/>
      <w:r w:rsidRPr="00205BFA">
        <w:rPr>
          <w:b/>
        </w:rPr>
        <w:t>și</w:t>
      </w:r>
      <w:proofErr w:type="spellEnd"/>
      <w:r w:rsidRPr="00205BFA">
        <w:rPr>
          <w:b/>
        </w:rPr>
        <w:t xml:space="preserve"> </w:t>
      </w:r>
      <w:proofErr w:type="spellStart"/>
      <w:r w:rsidRPr="00205BFA">
        <w:rPr>
          <w:b/>
        </w:rPr>
        <w:t>neîncadrarea</w:t>
      </w:r>
      <w:proofErr w:type="spellEnd"/>
      <w:r w:rsidRPr="00205BFA">
        <w:rPr>
          <w:b/>
        </w:rPr>
        <w:t xml:space="preserve"> </w:t>
      </w:r>
      <w:proofErr w:type="spellStart"/>
      <w:r w:rsidRPr="00205BFA">
        <w:rPr>
          <w:b/>
        </w:rPr>
        <w:t>acestora</w:t>
      </w:r>
      <w:proofErr w:type="spellEnd"/>
      <w:r w:rsidRPr="00205BFA">
        <w:rPr>
          <w:b/>
        </w:rPr>
        <w:t xml:space="preserve"> </w:t>
      </w:r>
      <w:proofErr w:type="spellStart"/>
      <w:r w:rsidRPr="00205BFA">
        <w:rPr>
          <w:b/>
        </w:rPr>
        <w:t>în</w:t>
      </w:r>
      <w:proofErr w:type="spellEnd"/>
      <w:r w:rsidRPr="00205BFA">
        <w:rPr>
          <w:b/>
        </w:rPr>
        <w:t xml:space="preserve"> </w:t>
      </w:r>
      <w:proofErr w:type="spellStart"/>
      <w:r w:rsidRPr="00205BFA">
        <w:rPr>
          <w:b/>
        </w:rPr>
        <w:t>situația</w:t>
      </w:r>
      <w:proofErr w:type="spellEnd"/>
      <w:r w:rsidRPr="00205BFA">
        <w:rPr>
          <w:b/>
        </w:rPr>
        <w:t xml:space="preserve"> </w:t>
      </w:r>
      <w:proofErr w:type="spellStart"/>
      <w:r w:rsidRPr="00205BFA">
        <w:rPr>
          <w:b/>
        </w:rPr>
        <w:t>condamnării</w:t>
      </w:r>
      <w:proofErr w:type="spellEnd"/>
      <w:r w:rsidRPr="00205BFA">
        <w:rPr>
          <w:b/>
        </w:rPr>
        <w:t xml:space="preserve"> </w:t>
      </w:r>
      <w:proofErr w:type="spellStart"/>
      <w:r w:rsidRPr="00205BFA">
        <w:rPr>
          <w:b/>
        </w:rPr>
        <w:t>pentru</w:t>
      </w:r>
      <w:proofErr w:type="spellEnd"/>
      <w:r w:rsidRPr="00205BFA">
        <w:rPr>
          <w:b/>
        </w:rPr>
        <w:t xml:space="preserve"> </w:t>
      </w:r>
      <w:proofErr w:type="spellStart"/>
      <w:r w:rsidRPr="00205BFA">
        <w:rPr>
          <w:b/>
        </w:rPr>
        <w:t>participarea</w:t>
      </w:r>
      <w:proofErr w:type="spellEnd"/>
      <w:r w:rsidRPr="00205BFA">
        <w:rPr>
          <w:b/>
        </w:rPr>
        <w:t xml:space="preserve"> la </w:t>
      </w:r>
      <w:proofErr w:type="spellStart"/>
      <w:r w:rsidRPr="00205BFA">
        <w:rPr>
          <w:b/>
        </w:rPr>
        <w:t>activități</w:t>
      </w:r>
      <w:proofErr w:type="spellEnd"/>
      <w:r w:rsidRPr="00205BFA">
        <w:rPr>
          <w:b/>
        </w:rPr>
        <w:t xml:space="preserve"> ale </w:t>
      </w:r>
      <w:proofErr w:type="spellStart"/>
      <w:r w:rsidRPr="00205BFA">
        <w:rPr>
          <w:b/>
        </w:rPr>
        <w:t>unei</w:t>
      </w:r>
      <w:proofErr w:type="spellEnd"/>
      <w:r w:rsidRPr="00205BFA">
        <w:rPr>
          <w:b/>
        </w:rPr>
        <w:t xml:space="preserve"> </w:t>
      </w:r>
      <w:proofErr w:type="spellStart"/>
      <w:r w:rsidRPr="00205BFA">
        <w:rPr>
          <w:b/>
        </w:rPr>
        <w:t>organizații</w:t>
      </w:r>
      <w:proofErr w:type="spellEnd"/>
      <w:r w:rsidRPr="00205BFA">
        <w:rPr>
          <w:b/>
        </w:rPr>
        <w:t xml:space="preserve"> </w:t>
      </w:r>
      <w:proofErr w:type="spellStart"/>
      <w:r w:rsidRPr="00205BFA">
        <w:rPr>
          <w:b/>
        </w:rPr>
        <w:t>sau</w:t>
      </w:r>
      <w:proofErr w:type="spellEnd"/>
      <w:r w:rsidRPr="00205BFA">
        <w:rPr>
          <w:b/>
        </w:rPr>
        <w:t xml:space="preserve"> </w:t>
      </w:r>
      <w:proofErr w:type="spellStart"/>
      <w:r w:rsidRPr="00205BFA">
        <w:rPr>
          <w:b/>
        </w:rPr>
        <w:t>grupări</w:t>
      </w:r>
      <w:proofErr w:type="spellEnd"/>
      <w:r w:rsidRPr="00205BFA">
        <w:rPr>
          <w:b/>
        </w:rPr>
        <w:t xml:space="preserve"> </w:t>
      </w:r>
      <w:proofErr w:type="spellStart"/>
      <w:r w:rsidRPr="00205BFA">
        <w:rPr>
          <w:b/>
        </w:rPr>
        <w:t>criminale</w:t>
      </w:r>
      <w:proofErr w:type="spellEnd"/>
      <w:r w:rsidRPr="00205BFA">
        <w:rPr>
          <w:b/>
        </w:rPr>
        <w:t xml:space="preserve">, </w:t>
      </w:r>
      <w:proofErr w:type="spellStart"/>
      <w:r w:rsidRPr="00205BFA">
        <w:rPr>
          <w:b/>
        </w:rPr>
        <w:t>pentru</w:t>
      </w:r>
      <w:proofErr w:type="spellEnd"/>
      <w:r w:rsidRPr="00205BFA">
        <w:rPr>
          <w:b/>
        </w:rPr>
        <w:t xml:space="preserve"> </w:t>
      </w:r>
      <w:proofErr w:type="spellStart"/>
      <w:r w:rsidRPr="00205BFA">
        <w:rPr>
          <w:b/>
        </w:rPr>
        <w:t>corupție</w:t>
      </w:r>
      <w:proofErr w:type="spellEnd"/>
      <w:r w:rsidRPr="00205BFA">
        <w:rPr>
          <w:b/>
        </w:rPr>
        <w:t xml:space="preserve">, </w:t>
      </w:r>
      <w:proofErr w:type="spellStart"/>
      <w:r w:rsidRPr="00205BFA">
        <w:rPr>
          <w:b/>
        </w:rPr>
        <w:t>fraudă</w:t>
      </w:r>
      <w:proofErr w:type="spellEnd"/>
      <w:r w:rsidRPr="00205BFA">
        <w:rPr>
          <w:b/>
        </w:rPr>
        <w:t xml:space="preserve"> </w:t>
      </w:r>
      <w:proofErr w:type="spellStart"/>
      <w:r w:rsidRPr="00205BFA">
        <w:rPr>
          <w:b/>
        </w:rPr>
        <w:t>și</w:t>
      </w:r>
      <w:proofErr w:type="spellEnd"/>
      <w:r w:rsidRPr="00205BFA">
        <w:rPr>
          <w:b/>
        </w:rPr>
        <w:t>/</w:t>
      </w:r>
      <w:proofErr w:type="spellStart"/>
      <w:r w:rsidRPr="00205BFA">
        <w:rPr>
          <w:b/>
        </w:rPr>
        <w:t>sau</w:t>
      </w:r>
      <w:proofErr w:type="spellEnd"/>
      <w:r w:rsidRPr="00205BFA">
        <w:rPr>
          <w:b/>
        </w:rPr>
        <w:t xml:space="preserve"> </w:t>
      </w:r>
      <w:proofErr w:type="spellStart"/>
      <w:r w:rsidRPr="00205BFA">
        <w:rPr>
          <w:b/>
        </w:rPr>
        <w:t>spălare</w:t>
      </w:r>
      <w:proofErr w:type="spellEnd"/>
      <w:r w:rsidRPr="00205BFA">
        <w:rPr>
          <w:b/>
        </w:rPr>
        <w:t xml:space="preserve"> de bani</w:t>
      </w:r>
      <w:r w:rsidRPr="00205BFA">
        <w:rPr>
          <w:bCs/>
        </w:rPr>
        <w:t xml:space="preserve"> se </w:t>
      </w:r>
      <w:proofErr w:type="spellStart"/>
      <w:r w:rsidRPr="00205BFA">
        <w:rPr>
          <w:bCs/>
        </w:rPr>
        <w:t>prezintă</w:t>
      </w:r>
      <w:proofErr w:type="spellEnd"/>
      <w:r w:rsidRPr="00205BFA">
        <w:rPr>
          <w:bCs/>
        </w:rPr>
        <w:t xml:space="preserve"> </w:t>
      </w:r>
      <w:proofErr w:type="spellStart"/>
      <w:r w:rsidRPr="00205BFA">
        <w:rPr>
          <w:bCs/>
        </w:rPr>
        <w:t>în</w:t>
      </w:r>
      <w:proofErr w:type="spellEnd"/>
      <w:r w:rsidRPr="00205BFA">
        <w:rPr>
          <w:bCs/>
        </w:rPr>
        <w:t xml:space="preserve"> termen de 5 </w:t>
      </w:r>
      <w:proofErr w:type="spellStart"/>
      <w:r w:rsidRPr="00205BFA">
        <w:rPr>
          <w:bCs/>
        </w:rPr>
        <w:t>zile</w:t>
      </w:r>
      <w:proofErr w:type="spellEnd"/>
      <w:r w:rsidRPr="00205BFA">
        <w:rPr>
          <w:bCs/>
        </w:rPr>
        <w:t xml:space="preserve"> de la data </w:t>
      </w:r>
      <w:proofErr w:type="spellStart"/>
      <w:r w:rsidRPr="00205BFA">
        <w:rPr>
          <w:bCs/>
        </w:rPr>
        <w:t>comunicării</w:t>
      </w:r>
      <w:proofErr w:type="spellEnd"/>
      <w:r w:rsidRPr="00205BFA">
        <w:rPr>
          <w:bCs/>
        </w:rPr>
        <w:t xml:space="preserve"> </w:t>
      </w:r>
      <w:proofErr w:type="spellStart"/>
      <w:r w:rsidRPr="00205BFA">
        <w:rPr>
          <w:bCs/>
        </w:rPr>
        <w:t>rezultatelor</w:t>
      </w:r>
      <w:proofErr w:type="spellEnd"/>
      <w:r w:rsidRPr="00205BFA">
        <w:rPr>
          <w:bCs/>
        </w:rPr>
        <w:t xml:space="preserve"> </w:t>
      </w:r>
      <w:proofErr w:type="spellStart"/>
      <w:r w:rsidRPr="00205BFA">
        <w:rPr>
          <w:bCs/>
        </w:rPr>
        <w:t>procedurii</w:t>
      </w:r>
      <w:proofErr w:type="spellEnd"/>
      <w:r w:rsidRPr="00205BFA">
        <w:rPr>
          <w:bCs/>
        </w:rPr>
        <w:t xml:space="preserve"> de </w:t>
      </w:r>
      <w:proofErr w:type="spellStart"/>
      <w:r w:rsidRPr="00205BFA">
        <w:rPr>
          <w:bCs/>
        </w:rPr>
        <w:t>achiziție</w:t>
      </w:r>
      <w:proofErr w:type="spellEnd"/>
      <w:r w:rsidRPr="00205BFA">
        <w:rPr>
          <w:bCs/>
        </w:rPr>
        <w:t xml:space="preserve"> </w:t>
      </w:r>
      <w:proofErr w:type="spellStart"/>
      <w:r w:rsidRPr="00205BFA">
        <w:rPr>
          <w:bCs/>
        </w:rPr>
        <w:t>publică</w:t>
      </w:r>
      <w:proofErr w:type="spellEnd"/>
      <w:r w:rsidRPr="00205BFA">
        <w:rPr>
          <w:bCs/>
        </w:rPr>
        <w:t xml:space="preserve">, </w:t>
      </w:r>
      <w:proofErr w:type="spellStart"/>
      <w:r w:rsidRPr="00205BFA">
        <w:rPr>
          <w:bCs/>
        </w:rPr>
        <w:t>ofertantul</w:t>
      </w:r>
      <w:proofErr w:type="spellEnd"/>
      <w:r w:rsidRPr="00205BFA">
        <w:rPr>
          <w:bCs/>
        </w:rPr>
        <w:t>/</w:t>
      </w:r>
      <w:proofErr w:type="spellStart"/>
      <w:r w:rsidRPr="00205BFA">
        <w:rPr>
          <w:bCs/>
        </w:rPr>
        <w:t>ofertantul</w:t>
      </w:r>
      <w:proofErr w:type="spellEnd"/>
      <w:r w:rsidRPr="00205BFA">
        <w:rPr>
          <w:bCs/>
        </w:rPr>
        <w:t xml:space="preserve"> </w:t>
      </w:r>
      <w:proofErr w:type="spellStart"/>
      <w:r w:rsidRPr="00205BFA">
        <w:rPr>
          <w:bCs/>
        </w:rPr>
        <w:t>asociat</w:t>
      </w:r>
      <w:proofErr w:type="spellEnd"/>
      <w:r w:rsidRPr="00205BFA">
        <w:rPr>
          <w:bCs/>
        </w:rPr>
        <w:t xml:space="preserve"> </w:t>
      </w:r>
      <w:proofErr w:type="spellStart"/>
      <w:r w:rsidRPr="00205BFA">
        <w:rPr>
          <w:bCs/>
        </w:rPr>
        <w:t>desemnat</w:t>
      </w:r>
      <w:proofErr w:type="spellEnd"/>
      <w:r w:rsidRPr="00205BFA">
        <w:rPr>
          <w:bCs/>
        </w:rPr>
        <w:t xml:space="preserve"> </w:t>
      </w:r>
      <w:proofErr w:type="spellStart"/>
      <w:r w:rsidRPr="00205BFA">
        <w:rPr>
          <w:bCs/>
        </w:rPr>
        <w:t>câștigător</w:t>
      </w:r>
      <w:proofErr w:type="spellEnd"/>
      <w:r w:rsidRPr="00205BFA">
        <w:rPr>
          <w:bCs/>
        </w:rPr>
        <w:t xml:space="preserve"> </w:t>
      </w:r>
      <w:proofErr w:type="spellStart"/>
      <w:r w:rsidRPr="00205BFA">
        <w:rPr>
          <w:bCs/>
        </w:rPr>
        <w:t>va</w:t>
      </w:r>
      <w:proofErr w:type="spellEnd"/>
      <w:r w:rsidRPr="00205BFA">
        <w:rPr>
          <w:bCs/>
        </w:rPr>
        <w:t xml:space="preserve"> </w:t>
      </w:r>
      <w:proofErr w:type="spellStart"/>
      <w:r w:rsidRPr="00205BFA">
        <w:rPr>
          <w:bCs/>
        </w:rPr>
        <w:t>prezenta</w:t>
      </w:r>
      <w:proofErr w:type="spellEnd"/>
      <w:r w:rsidRPr="00205BFA">
        <w:rPr>
          <w:bCs/>
        </w:rPr>
        <w:t xml:space="preserve"> </w:t>
      </w:r>
      <w:proofErr w:type="spellStart"/>
      <w:r w:rsidRPr="00205BFA">
        <w:rPr>
          <w:bCs/>
        </w:rPr>
        <w:t>Declarația</w:t>
      </w:r>
      <w:proofErr w:type="spellEnd"/>
      <w:r w:rsidRPr="00205BFA">
        <w:rPr>
          <w:bCs/>
        </w:rPr>
        <w:t xml:space="preserve"> </w:t>
      </w:r>
      <w:proofErr w:type="spellStart"/>
      <w:r w:rsidRPr="00205BFA">
        <w:rPr>
          <w:bCs/>
        </w:rPr>
        <w:t>autorității</w:t>
      </w:r>
      <w:proofErr w:type="spellEnd"/>
      <w:r w:rsidRPr="00205BFA">
        <w:rPr>
          <w:bCs/>
        </w:rPr>
        <w:t xml:space="preserve"> </w:t>
      </w:r>
      <w:proofErr w:type="spellStart"/>
      <w:r w:rsidRPr="00205BFA">
        <w:rPr>
          <w:bCs/>
        </w:rPr>
        <w:t>contractante</w:t>
      </w:r>
      <w:proofErr w:type="spellEnd"/>
      <w:r w:rsidRPr="00205BFA">
        <w:rPr>
          <w:bCs/>
        </w:rPr>
        <w:t xml:space="preserve"> </w:t>
      </w:r>
      <w:proofErr w:type="spellStart"/>
      <w:r w:rsidRPr="00205BFA">
        <w:rPr>
          <w:bCs/>
        </w:rPr>
        <w:t>și</w:t>
      </w:r>
      <w:proofErr w:type="spellEnd"/>
      <w:r w:rsidRPr="00205BFA">
        <w:rPr>
          <w:bCs/>
        </w:rPr>
        <w:t xml:space="preserve"> </w:t>
      </w:r>
      <w:proofErr w:type="spellStart"/>
      <w:r w:rsidRPr="00205BFA">
        <w:rPr>
          <w:bCs/>
        </w:rPr>
        <w:t>Agenției</w:t>
      </w:r>
      <w:proofErr w:type="spellEnd"/>
      <w:r w:rsidRPr="00205BFA">
        <w:rPr>
          <w:bCs/>
        </w:rPr>
        <w:t xml:space="preserve"> </w:t>
      </w:r>
      <w:proofErr w:type="spellStart"/>
      <w:r w:rsidRPr="00205BFA">
        <w:rPr>
          <w:bCs/>
        </w:rPr>
        <w:t>Achiziții</w:t>
      </w:r>
      <w:proofErr w:type="spellEnd"/>
      <w:r w:rsidRPr="00205BFA">
        <w:rPr>
          <w:bCs/>
        </w:rPr>
        <w:t xml:space="preserve"> </w:t>
      </w:r>
      <w:proofErr w:type="spellStart"/>
      <w:r w:rsidRPr="00205BFA">
        <w:rPr>
          <w:bCs/>
        </w:rPr>
        <w:t>Publice</w:t>
      </w:r>
      <w:proofErr w:type="spellEnd"/>
      <w:r w:rsidRPr="00205BFA">
        <w:rPr>
          <w:bCs/>
        </w:rPr>
        <w:t>.</w:t>
      </w:r>
    </w:p>
    <w:p w14:paraId="2307E27D" w14:textId="77777777" w:rsidR="0033734B" w:rsidRPr="00770934" w:rsidRDefault="0033734B" w:rsidP="0033734B">
      <w:pPr>
        <w:pStyle w:val="a"/>
        <w:widowControl w:val="0"/>
        <w:numPr>
          <w:ilvl w:val="0"/>
          <w:numId w:val="54"/>
        </w:numPr>
        <w:tabs>
          <w:tab w:val="clear" w:pos="1134"/>
          <w:tab w:val="left" w:pos="979"/>
        </w:tabs>
        <w:autoSpaceDE w:val="0"/>
        <w:autoSpaceDN w:val="0"/>
        <w:spacing w:before="121"/>
        <w:ind w:left="979" w:right="1259"/>
        <w:jc w:val="both"/>
        <w:rPr>
          <w:b/>
        </w:rPr>
      </w:pPr>
      <w:proofErr w:type="spellStart"/>
      <w:r w:rsidRPr="00CE1E17">
        <w:rPr>
          <w:b/>
        </w:rPr>
        <w:t>Motivul</w:t>
      </w:r>
      <w:proofErr w:type="spellEnd"/>
      <w:r w:rsidRPr="00CE1E17">
        <w:rPr>
          <w:b/>
          <w:spacing w:val="-4"/>
        </w:rPr>
        <w:t xml:space="preserve"> </w:t>
      </w:r>
      <w:proofErr w:type="spellStart"/>
      <w:r w:rsidRPr="00CE1E17">
        <w:rPr>
          <w:b/>
        </w:rPr>
        <w:t>recurgerii</w:t>
      </w:r>
      <w:proofErr w:type="spellEnd"/>
      <w:r w:rsidRPr="00CE1E17">
        <w:rPr>
          <w:b/>
          <w:spacing w:val="-4"/>
        </w:rPr>
        <w:t xml:space="preserve"> </w:t>
      </w:r>
      <w:r w:rsidRPr="00CE1E17">
        <w:rPr>
          <w:b/>
        </w:rPr>
        <w:t>la</w:t>
      </w:r>
      <w:r w:rsidRPr="00CE1E17">
        <w:rPr>
          <w:b/>
          <w:spacing w:val="-4"/>
        </w:rPr>
        <w:t xml:space="preserve"> </w:t>
      </w:r>
      <w:proofErr w:type="spellStart"/>
      <w:r w:rsidRPr="00CE1E17">
        <w:rPr>
          <w:b/>
        </w:rPr>
        <w:t>procedura</w:t>
      </w:r>
      <w:proofErr w:type="spellEnd"/>
      <w:r w:rsidRPr="00CE1E17">
        <w:rPr>
          <w:b/>
          <w:spacing w:val="-4"/>
        </w:rPr>
        <w:t xml:space="preserve"> </w:t>
      </w:r>
      <w:proofErr w:type="spellStart"/>
      <w:r w:rsidRPr="00CE1E17">
        <w:rPr>
          <w:b/>
        </w:rPr>
        <w:t>accelerată</w:t>
      </w:r>
      <w:proofErr w:type="spellEnd"/>
      <w:r w:rsidRPr="00CE1E17">
        <w:rPr>
          <w:b/>
          <w:spacing w:val="-2"/>
        </w:rPr>
        <w:t xml:space="preserve"> </w:t>
      </w:r>
      <w:r w:rsidRPr="00CE1E17">
        <w:rPr>
          <w:b/>
        </w:rPr>
        <w:t>(</w:t>
      </w:r>
      <w:proofErr w:type="spellStart"/>
      <w:r w:rsidRPr="00CE1E17">
        <w:rPr>
          <w:b/>
        </w:rPr>
        <w:t>în</w:t>
      </w:r>
      <w:proofErr w:type="spellEnd"/>
      <w:r w:rsidRPr="00CE1E17">
        <w:rPr>
          <w:b/>
          <w:spacing w:val="-5"/>
        </w:rPr>
        <w:t xml:space="preserve"> </w:t>
      </w:r>
      <w:proofErr w:type="spellStart"/>
      <w:r w:rsidRPr="00CE1E17">
        <w:rPr>
          <w:b/>
        </w:rPr>
        <w:t>cazul</w:t>
      </w:r>
      <w:proofErr w:type="spellEnd"/>
      <w:r w:rsidRPr="00CE1E17">
        <w:rPr>
          <w:b/>
          <w:spacing w:val="-4"/>
        </w:rPr>
        <w:t xml:space="preserve"> </w:t>
      </w:r>
      <w:proofErr w:type="spellStart"/>
      <w:r w:rsidRPr="00CE1E17">
        <w:rPr>
          <w:b/>
        </w:rPr>
        <w:t>licitației</w:t>
      </w:r>
      <w:proofErr w:type="spellEnd"/>
      <w:r w:rsidRPr="00CE1E17">
        <w:rPr>
          <w:b/>
          <w:spacing w:val="-4"/>
        </w:rPr>
        <w:t xml:space="preserve"> </w:t>
      </w:r>
      <w:proofErr w:type="spellStart"/>
      <w:r w:rsidRPr="00CE1E17">
        <w:rPr>
          <w:b/>
        </w:rPr>
        <w:t>deschise</w:t>
      </w:r>
      <w:proofErr w:type="spellEnd"/>
      <w:r w:rsidRPr="00CE1E17">
        <w:rPr>
          <w:b/>
        </w:rPr>
        <w:t>,</w:t>
      </w:r>
      <w:r w:rsidRPr="00CE1E17">
        <w:rPr>
          <w:b/>
          <w:spacing w:val="-4"/>
        </w:rPr>
        <w:t xml:space="preserve"> </w:t>
      </w:r>
      <w:proofErr w:type="spellStart"/>
      <w:r w:rsidRPr="00CE1E17">
        <w:rPr>
          <w:b/>
        </w:rPr>
        <w:t>restrânse</w:t>
      </w:r>
      <w:proofErr w:type="spellEnd"/>
      <w:r w:rsidRPr="00CE1E17">
        <w:rPr>
          <w:b/>
          <w:spacing w:val="-5"/>
        </w:rPr>
        <w:t xml:space="preserve"> </w:t>
      </w:r>
      <w:proofErr w:type="spellStart"/>
      <w:r w:rsidRPr="00CE1E17">
        <w:rPr>
          <w:b/>
        </w:rPr>
        <w:t>și</w:t>
      </w:r>
      <w:proofErr w:type="spellEnd"/>
      <w:r w:rsidRPr="00CE1E17">
        <w:rPr>
          <w:b/>
          <w:spacing w:val="-4"/>
        </w:rPr>
        <w:t xml:space="preserve"> </w:t>
      </w:r>
      <w:r w:rsidRPr="00CE1E17">
        <w:rPr>
          <w:b/>
        </w:rPr>
        <w:t xml:space="preserve">a </w:t>
      </w:r>
      <w:proofErr w:type="spellStart"/>
      <w:r w:rsidRPr="00CE1E17">
        <w:rPr>
          <w:b/>
        </w:rPr>
        <w:t>procedurii</w:t>
      </w:r>
      <w:proofErr w:type="spellEnd"/>
      <w:r w:rsidRPr="00CE1E17">
        <w:rPr>
          <w:b/>
        </w:rPr>
        <w:t xml:space="preserve"> </w:t>
      </w:r>
      <w:proofErr w:type="spellStart"/>
      <w:r w:rsidRPr="00CE1E17">
        <w:rPr>
          <w:b/>
        </w:rPr>
        <w:t>negociate</w:t>
      </w:r>
      <w:proofErr w:type="spellEnd"/>
      <w:r w:rsidRPr="00CE1E17">
        <w:rPr>
          <w:b/>
        </w:rPr>
        <w:t xml:space="preserve">), </w:t>
      </w:r>
      <w:proofErr w:type="spellStart"/>
      <w:r w:rsidRPr="00CE1E17">
        <w:rPr>
          <w:b/>
        </w:rPr>
        <w:t>după</w:t>
      </w:r>
      <w:proofErr w:type="spellEnd"/>
      <w:r w:rsidRPr="00CE1E17">
        <w:rPr>
          <w:b/>
        </w:rPr>
        <w:t xml:space="preserve"> </w:t>
      </w:r>
      <w:proofErr w:type="spellStart"/>
      <w:r w:rsidRPr="00CE1E17">
        <w:rPr>
          <w:b/>
        </w:rPr>
        <w:t>caz</w:t>
      </w:r>
      <w:proofErr w:type="spellEnd"/>
      <w:r w:rsidRPr="00770934">
        <w:rPr>
          <w:b/>
        </w:rPr>
        <w:t xml:space="preserve">: </w:t>
      </w:r>
      <w:r w:rsidRPr="00770934">
        <w:t xml:space="preserve">nu se </w:t>
      </w:r>
      <w:proofErr w:type="spellStart"/>
      <w:r w:rsidRPr="00770934">
        <w:t>aplică</w:t>
      </w:r>
      <w:proofErr w:type="spellEnd"/>
    </w:p>
    <w:p w14:paraId="0088A8E2" w14:textId="77777777" w:rsidR="0033734B" w:rsidRPr="00205BFA" w:rsidRDefault="0033734B" w:rsidP="0033734B">
      <w:pPr>
        <w:pStyle w:val="a"/>
        <w:widowControl w:val="0"/>
        <w:numPr>
          <w:ilvl w:val="0"/>
          <w:numId w:val="54"/>
        </w:numPr>
        <w:tabs>
          <w:tab w:val="clear" w:pos="1134"/>
          <w:tab w:val="left" w:pos="979"/>
          <w:tab w:val="left" w:pos="8687"/>
          <w:tab w:val="left" w:pos="10091"/>
        </w:tabs>
        <w:autoSpaceDE w:val="0"/>
        <w:autoSpaceDN w:val="0"/>
        <w:spacing w:before="120"/>
        <w:ind w:left="979" w:right="706"/>
        <w:jc w:val="both"/>
        <w:rPr>
          <w:bCs/>
        </w:rPr>
      </w:pPr>
      <w:proofErr w:type="spellStart"/>
      <w:r w:rsidRPr="00CE1E17">
        <w:rPr>
          <w:b/>
        </w:rPr>
        <w:t>Tehnici</w:t>
      </w:r>
      <w:proofErr w:type="spellEnd"/>
      <w:r w:rsidRPr="00CE1E17">
        <w:rPr>
          <w:b/>
        </w:rPr>
        <w:t xml:space="preserve"> </w:t>
      </w:r>
      <w:proofErr w:type="spellStart"/>
      <w:r w:rsidRPr="00CE1E17">
        <w:rPr>
          <w:b/>
        </w:rPr>
        <w:t>și</w:t>
      </w:r>
      <w:proofErr w:type="spellEnd"/>
      <w:r w:rsidRPr="00CE1E17">
        <w:rPr>
          <w:b/>
        </w:rPr>
        <w:t xml:space="preserve"> </w:t>
      </w:r>
      <w:proofErr w:type="spellStart"/>
      <w:r w:rsidRPr="00CE1E17">
        <w:rPr>
          <w:b/>
        </w:rPr>
        <w:t>instrumente</w:t>
      </w:r>
      <w:proofErr w:type="spellEnd"/>
      <w:r w:rsidRPr="00CE1E17">
        <w:rPr>
          <w:b/>
        </w:rPr>
        <w:t xml:space="preserve"> </w:t>
      </w:r>
      <w:proofErr w:type="spellStart"/>
      <w:r w:rsidRPr="00CE1E17">
        <w:rPr>
          <w:b/>
        </w:rPr>
        <w:t>specifice</w:t>
      </w:r>
      <w:proofErr w:type="spellEnd"/>
      <w:r w:rsidRPr="00CE1E17">
        <w:rPr>
          <w:b/>
        </w:rPr>
        <w:t xml:space="preserve"> de </w:t>
      </w:r>
      <w:proofErr w:type="spellStart"/>
      <w:r w:rsidRPr="00CE1E17">
        <w:rPr>
          <w:b/>
        </w:rPr>
        <w:t>atribuire</w:t>
      </w:r>
      <w:proofErr w:type="spellEnd"/>
      <w:r w:rsidRPr="00CE1E17">
        <w:rPr>
          <w:b/>
        </w:rPr>
        <w:t xml:space="preserve"> (</w:t>
      </w:r>
      <w:proofErr w:type="spellStart"/>
      <w:r w:rsidRPr="00CE1E17">
        <w:rPr>
          <w:b/>
        </w:rPr>
        <w:t>dacă</w:t>
      </w:r>
      <w:proofErr w:type="spellEnd"/>
      <w:r w:rsidRPr="00CE1E17">
        <w:rPr>
          <w:b/>
        </w:rPr>
        <w:t xml:space="preserve"> </w:t>
      </w:r>
      <w:proofErr w:type="spellStart"/>
      <w:r w:rsidRPr="00CE1E17">
        <w:rPr>
          <w:b/>
        </w:rPr>
        <w:t>este</w:t>
      </w:r>
      <w:proofErr w:type="spellEnd"/>
      <w:r w:rsidRPr="00CE1E17">
        <w:rPr>
          <w:b/>
        </w:rPr>
        <w:t xml:space="preserve"> </w:t>
      </w:r>
      <w:proofErr w:type="spellStart"/>
      <w:r w:rsidRPr="00CE1E17">
        <w:rPr>
          <w:b/>
        </w:rPr>
        <w:t>cazul</w:t>
      </w:r>
      <w:proofErr w:type="spellEnd"/>
      <w:r w:rsidRPr="00CE1E17">
        <w:rPr>
          <w:b/>
        </w:rPr>
        <w:t xml:space="preserve"> </w:t>
      </w:r>
      <w:proofErr w:type="spellStart"/>
      <w:r w:rsidRPr="00CE1E17">
        <w:rPr>
          <w:b/>
        </w:rPr>
        <w:t>specificați</w:t>
      </w:r>
      <w:proofErr w:type="spellEnd"/>
      <w:r w:rsidRPr="00CE1E17">
        <w:rPr>
          <w:b/>
        </w:rPr>
        <w:t xml:space="preserve"> </w:t>
      </w:r>
      <w:proofErr w:type="spellStart"/>
      <w:r w:rsidRPr="00CE1E17">
        <w:rPr>
          <w:b/>
        </w:rPr>
        <w:t>dacă</w:t>
      </w:r>
      <w:proofErr w:type="spellEnd"/>
      <w:r w:rsidRPr="00CE1E17">
        <w:rPr>
          <w:b/>
        </w:rPr>
        <w:t xml:space="preserve"> se </w:t>
      </w:r>
      <w:proofErr w:type="spellStart"/>
      <w:r w:rsidRPr="00CE1E17">
        <w:rPr>
          <w:b/>
        </w:rPr>
        <w:t>va</w:t>
      </w:r>
      <w:proofErr w:type="spellEnd"/>
      <w:r w:rsidRPr="00CE1E17">
        <w:rPr>
          <w:b/>
        </w:rPr>
        <w:t xml:space="preserve"> </w:t>
      </w:r>
      <w:proofErr w:type="spellStart"/>
      <w:r w:rsidRPr="00CE1E17">
        <w:rPr>
          <w:b/>
        </w:rPr>
        <w:t>utiliza</w:t>
      </w:r>
      <w:proofErr w:type="spellEnd"/>
      <w:r w:rsidRPr="00CE1E17">
        <w:rPr>
          <w:b/>
        </w:rPr>
        <w:t xml:space="preserve"> </w:t>
      </w:r>
      <w:proofErr w:type="spellStart"/>
      <w:r w:rsidRPr="00CE1E17">
        <w:rPr>
          <w:b/>
        </w:rPr>
        <w:t>acordul-cadru</w:t>
      </w:r>
      <w:proofErr w:type="spellEnd"/>
      <w:r w:rsidRPr="00CE1E17">
        <w:rPr>
          <w:b/>
        </w:rPr>
        <w:t xml:space="preserve">, </w:t>
      </w:r>
      <w:proofErr w:type="spellStart"/>
      <w:r w:rsidRPr="00CE1E17">
        <w:rPr>
          <w:b/>
        </w:rPr>
        <w:t>sistemul</w:t>
      </w:r>
      <w:proofErr w:type="spellEnd"/>
      <w:r w:rsidRPr="00CE1E17">
        <w:rPr>
          <w:b/>
        </w:rPr>
        <w:t xml:space="preserve"> </w:t>
      </w:r>
      <w:proofErr w:type="spellStart"/>
      <w:r w:rsidRPr="00CE1E17">
        <w:rPr>
          <w:b/>
        </w:rPr>
        <w:t>dinamic</w:t>
      </w:r>
      <w:proofErr w:type="spellEnd"/>
      <w:r w:rsidRPr="00CE1E17">
        <w:rPr>
          <w:b/>
        </w:rPr>
        <w:t xml:space="preserve"> de </w:t>
      </w:r>
      <w:proofErr w:type="spellStart"/>
      <w:r w:rsidRPr="00CE1E17">
        <w:rPr>
          <w:b/>
        </w:rPr>
        <w:t>achiziție</w:t>
      </w:r>
      <w:proofErr w:type="spellEnd"/>
      <w:r w:rsidRPr="00CE1E17">
        <w:rPr>
          <w:b/>
        </w:rPr>
        <w:t xml:space="preserve"> </w:t>
      </w:r>
      <w:proofErr w:type="spellStart"/>
      <w:r w:rsidRPr="00CE1E17">
        <w:rPr>
          <w:b/>
        </w:rPr>
        <w:t>sau</w:t>
      </w:r>
      <w:proofErr w:type="spellEnd"/>
      <w:r w:rsidRPr="00CE1E17">
        <w:rPr>
          <w:b/>
        </w:rPr>
        <w:t xml:space="preserve"> </w:t>
      </w:r>
      <w:proofErr w:type="spellStart"/>
      <w:r w:rsidRPr="00CE1E17">
        <w:rPr>
          <w:b/>
        </w:rPr>
        <w:t>licitația</w:t>
      </w:r>
      <w:proofErr w:type="spellEnd"/>
      <w:r w:rsidRPr="00CE1E17">
        <w:rPr>
          <w:b/>
        </w:rPr>
        <w:t xml:space="preserve"> </w:t>
      </w:r>
      <w:proofErr w:type="spellStart"/>
      <w:r w:rsidRPr="00CE1E17">
        <w:rPr>
          <w:b/>
        </w:rPr>
        <w:t>electronică</w:t>
      </w:r>
      <w:proofErr w:type="spellEnd"/>
      <w:r w:rsidRPr="00CE1E17">
        <w:rPr>
          <w:b/>
        </w:rPr>
        <w:t>):</w:t>
      </w:r>
      <w:r w:rsidRPr="00770934">
        <w:rPr>
          <w:bCs/>
        </w:rPr>
        <w:t xml:space="preserve">   </w:t>
      </w:r>
      <w:r w:rsidRPr="00770934">
        <w:rPr>
          <w:bCs/>
          <w:spacing w:val="-6"/>
        </w:rPr>
        <w:t xml:space="preserve">Nu se </w:t>
      </w:r>
      <w:proofErr w:type="spellStart"/>
      <w:r w:rsidRPr="00770934">
        <w:rPr>
          <w:bCs/>
          <w:spacing w:val="-6"/>
        </w:rPr>
        <w:t>aplică</w:t>
      </w:r>
      <w:proofErr w:type="spellEnd"/>
    </w:p>
    <w:p w14:paraId="15C3A6EB" w14:textId="77777777" w:rsidR="0033734B" w:rsidRPr="00CE1E17" w:rsidRDefault="0033734B" w:rsidP="0033734B">
      <w:pPr>
        <w:pStyle w:val="a"/>
        <w:widowControl w:val="0"/>
        <w:numPr>
          <w:ilvl w:val="0"/>
          <w:numId w:val="54"/>
        </w:numPr>
        <w:tabs>
          <w:tab w:val="clear" w:pos="1134"/>
          <w:tab w:val="left" w:pos="1046"/>
        </w:tabs>
        <w:autoSpaceDE w:val="0"/>
        <w:autoSpaceDN w:val="0"/>
        <w:spacing w:before="115"/>
        <w:ind w:left="1046" w:hanging="427"/>
        <w:jc w:val="both"/>
        <w:rPr>
          <w:b/>
        </w:rPr>
      </w:pPr>
      <w:proofErr w:type="spellStart"/>
      <w:r w:rsidRPr="00CE1E17">
        <w:rPr>
          <w:b/>
        </w:rPr>
        <w:t>Condiții</w:t>
      </w:r>
      <w:proofErr w:type="spellEnd"/>
      <w:r w:rsidRPr="00CE1E17">
        <w:rPr>
          <w:b/>
          <w:spacing w:val="-3"/>
        </w:rPr>
        <w:t xml:space="preserve"> </w:t>
      </w:r>
      <w:proofErr w:type="spellStart"/>
      <w:r w:rsidRPr="00CE1E17">
        <w:rPr>
          <w:b/>
        </w:rPr>
        <w:t>speciale</w:t>
      </w:r>
      <w:proofErr w:type="spellEnd"/>
      <w:r w:rsidRPr="00CE1E17">
        <w:rPr>
          <w:b/>
          <w:spacing w:val="-3"/>
        </w:rPr>
        <w:t xml:space="preserve"> </w:t>
      </w:r>
      <w:r w:rsidRPr="00CE1E17">
        <w:rPr>
          <w:b/>
        </w:rPr>
        <w:t>de</w:t>
      </w:r>
      <w:r w:rsidRPr="00CE1E17">
        <w:rPr>
          <w:b/>
          <w:spacing w:val="-3"/>
        </w:rPr>
        <w:t xml:space="preserve"> </w:t>
      </w:r>
      <w:r w:rsidRPr="00CE1E17">
        <w:rPr>
          <w:b/>
        </w:rPr>
        <w:t>care</w:t>
      </w:r>
      <w:r w:rsidRPr="00CE1E17">
        <w:rPr>
          <w:b/>
          <w:spacing w:val="-2"/>
        </w:rPr>
        <w:t xml:space="preserve"> </w:t>
      </w:r>
      <w:proofErr w:type="spellStart"/>
      <w:r w:rsidRPr="00CE1E17">
        <w:rPr>
          <w:b/>
        </w:rPr>
        <w:t>depinde</w:t>
      </w:r>
      <w:proofErr w:type="spellEnd"/>
      <w:r w:rsidRPr="00CE1E17">
        <w:rPr>
          <w:b/>
          <w:spacing w:val="-3"/>
        </w:rPr>
        <w:t xml:space="preserve"> </w:t>
      </w:r>
      <w:proofErr w:type="spellStart"/>
      <w:r w:rsidRPr="00CE1E17">
        <w:rPr>
          <w:b/>
        </w:rPr>
        <w:t>îndeplinirea</w:t>
      </w:r>
      <w:proofErr w:type="spellEnd"/>
      <w:r w:rsidRPr="00CE1E17">
        <w:rPr>
          <w:b/>
          <w:spacing w:val="-2"/>
        </w:rPr>
        <w:t xml:space="preserve"> </w:t>
      </w:r>
      <w:proofErr w:type="spellStart"/>
      <w:r w:rsidRPr="00CE1E17">
        <w:rPr>
          <w:b/>
        </w:rPr>
        <w:t>contractului</w:t>
      </w:r>
      <w:proofErr w:type="spellEnd"/>
      <w:r w:rsidRPr="00CE1E17">
        <w:rPr>
          <w:b/>
          <w:spacing w:val="-2"/>
        </w:rPr>
        <w:t xml:space="preserve"> </w:t>
      </w:r>
      <w:r w:rsidRPr="00CE1E17">
        <w:rPr>
          <w:b/>
        </w:rPr>
        <w:t>(</w:t>
      </w:r>
      <w:proofErr w:type="spellStart"/>
      <w:r w:rsidRPr="00CE1E17">
        <w:rPr>
          <w:b/>
        </w:rPr>
        <w:t>indicați</w:t>
      </w:r>
      <w:proofErr w:type="spellEnd"/>
      <w:r w:rsidRPr="00CE1E17">
        <w:rPr>
          <w:b/>
          <w:spacing w:val="-2"/>
        </w:rPr>
        <w:t xml:space="preserve"> </w:t>
      </w:r>
      <w:proofErr w:type="spellStart"/>
      <w:r w:rsidRPr="00CE1E17">
        <w:rPr>
          <w:b/>
        </w:rPr>
        <w:t>după</w:t>
      </w:r>
      <w:proofErr w:type="spellEnd"/>
      <w:r w:rsidRPr="00CE1E17">
        <w:rPr>
          <w:b/>
          <w:spacing w:val="-3"/>
        </w:rPr>
        <w:t xml:space="preserve"> </w:t>
      </w:r>
      <w:proofErr w:type="spellStart"/>
      <w:r w:rsidRPr="00CE1E17">
        <w:rPr>
          <w:b/>
          <w:spacing w:val="-2"/>
        </w:rPr>
        <w:t>caz</w:t>
      </w:r>
      <w:proofErr w:type="spellEnd"/>
      <w:r w:rsidRPr="00CE1E17">
        <w:rPr>
          <w:b/>
          <w:spacing w:val="-2"/>
        </w:rPr>
        <w:t>):</w:t>
      </w:r>
      <w:r>
        <w:rPr>
          <w:b/>
          <w:spacing w:val="-2"/>
        </w:rPr>
        <w:t xml:space="preserve"> </w:t>
      </w:r>
      <w:r>
        <w:t xml:space="preserve">Nu </w:t>
      </w:r>
      <w:proofErr w:type="spellStart"/>
      <w:r>
        <w:t>este</w:t>
      </w:r>
      <w:proofErr w:type="spellEnd"/>
      <w:r>
        <w:t xml:space="preserve"> </w:t>
      </w:r>
      <w:proofErr w:type="spellStart"/>
      <w:r>
        <w:t>cazu</w:t>
      </w:r>
      <w:proofErr w:type="spellEnd"/>
      <w:r>
        <w:rPr>
          <w:noProof/>
        </w:rPr>
        <mc:AlternateContent>
          <mc:Choice Requires="wps">
            <w:drawing>
              <wp:anchor distT="0" distB="0" distL="0" distR="0" simplePos="0" relativeHeight="251661312" behindDoc="1" locked="0" layoutInCell="1" allowOverlap="1" wp14:anchorId="596B97F2" wp14:editId="0FB11754">
                <wp:simplePos x="0" y="0"/>
                <wp:positionH relativeFrom="page">
                  <wp:posOffset>1079296</wp:posOffset>
                </wp:positionH>
                <wp:positionV relativeFrom="paragraph">
                  <wp:posOffset>170760</wp:posOffset>
                </wp:positionV>
                <wp:extent cx="15240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2400" cy="1270"/>
                        </a:xfrm>
                        <a:custGeom>
                          <a:avLst/>
                          <a:gdLst/>
                          <a:ahLst/>
                          <a:cxnLst/>
                          <a:rect l="l" t="t" r="r" b="b"/>
                          <a:pathLst>
                            <a:path w="152400">
                              <a:moveTo>
                                <a:pt x="0" y="0"/>
                              </a:moveTo>
                              <a:lnTo>
                                <a:pt x="15240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AF49E66" id="Graphic 5" o:spid="_x0000_s1026" style="position:absolute;margin-left:85pt;margin-top:13.45pt;width:12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152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" path="m,l152400,e" filled="f" strokeweight=".26669mm">
                <v:path arrowok="t"/>
                <w10:wrap type="topAndBottom" anchorx="page"/>
              </v:shape>
            </w:pict>
          </mc:Fallback>
        </mc:AlternateContent>
      </w:r>
    </w:p>
    <w:p w14:paraId="0DE73D6C" w14:textId="77777777" w:rsidR="0033734B" w:rsidRDefault="0033734B" w:rsidP="0033734B">
      <w:pPr>
        <w:pStyle w:val="a"/>
        <w:widowControl w:val="0"/>
        <w:numPr>
          <w:ilvl w:val="0"/>
          <w:numId w:val="54"/>
        </w:numPr>
        <w:tabs>
          <w:tab w:val="clear" w:pos="1134"/>
          <w:tab w:val="left" w:pos="1046"/>
          <w:tab w:val="left" w:pos="4620"/>
          <w:tab w:val="left" w:pos="10276"/>
        </w:tabs>
        <w:autoSpaceDE w:val="0"/>
        <w:autoSpaceDN w:val="0"/>
        <w:spacing w:before="120"/>
        <w:ind w:left="1046" w:hanging="427"/>
        <w:jc w:val="left"/>
        <w:rPr>
          <w:b/>
        </w:rPr>
      </w:pPr>
      <w:proofErr w:type="spellStart"/>
      <w:r>
        <w:rPr>
          <w:b/>
        </w:rPr>
        <w:t>Ofertele</w:t>
      </w:r>
      <w:proofErr w:type="spellEnd"/>
      <w:r>
        <w:rPr>
          <w:b/>
          <w:spacing w:val="-2"/>
        </w:rPr>
        <w:t xml:space="preserve"> </w:t>
      </w:r>
      <w:r>
        <w:rPr>
          <w:b/>
        </w:rPr>
        <w:t>se</w:t>
      </w:r>
      <w:r>
        <w:rPr>
          <w:b/>
          <w:spacing w:val="-3"/>
        </w:rPr>
        <w:t xml:space="preserve"> </w:t>
      </w:r>
      <w:proofErr w:type="spellStart"/>
      <w:r>
        <w:rPr>
          <w:b/>
        </w:rPr>
        <w:t>prezintă</w:t>
      </w:r>
      <w:proofErr w:type="spellEnd"/>
      <w:r>
        <w:rPr>
          <w:b/>
          <w:spacing w:val="-1"/>
        </w:rPr>
        <w:t xml:space="preserve"> </w:t>
      </w:r>
      <w:proofErr w:type="spellStart"/>
      <w:r>
        <w:rPr>
          <w:b/>
        </w:rPr>
        <w:t>în</w:t>
      </w:r>
      <w:proofErr w:type="spellEnd"/>
      <w:r>
        <w:rPr>
          <w:b/>
          <w:spacing w:val="-1"/>
        </w:rPr>
        <w:t xml:space="preserve"> </w:t>
      </w:r>
      <w:r>
        <w:rPr>
          <w:b/>
          <w:spacing w:val="-2"/>
        </w:rPr>
        <w:t>valuta</w:t>
      </w:r>
      <w:r w:rsidRPr="00770934">
        <w:rPr>
          <w:b/>
          <w:spacing w:val="-2"/>
        </w:rPr>
        <w:t xml:space="preserve">: </w:t>
      </w:r>
      <w:r w:rsidRPr="00770934">
        <w:rPr>
          <w:bCs/>
          <w:spacing w:val="-5"/>
        </w:rPr>
        <w:t>MDL</w:t>
      </w:r>
    </w:p>
    <w:p w14:paraId="7B2C121D" w14:textId="77777777" w:rsidR="0033734B" w:rsidRPr="00EB6003" w:rsidRDefault="0033734B" w:rsidP="0033734B">
      <w:pPr>
        <w:pStyle w:val="a"/>
        <w:widowControl w:val="0"/>
        <w:numPr>
          <w:ilvl w:val="0"/>
          <w:numId w:val="54"/>
        </w:numPr>
        <w:tabs>
          <w:tab w:val="clear" w:pos="1134"/>
          <w:tab w:val="left" w:pos="1046"/>
          <w:tab w:val="left" w:pos="2512"/>
          <w:tab w:val="left" w:pos="7611"/>
        </w:tabs>
        <w:autoSpaceDE w:val="0"/>
        <w:autoSpaceDN w:val="0"/>
        <w:spacing w:before="120"/>
        <w:ind w:left="619" w:right="1773" w:firstLine="0"/>
        <w:jc w:val="both"/>
        <w:rPr>
          <w:bCs/>
          <w:u w:val="single"/>
        </w:rPr>
      </w:pPr>
      <w:bookmarkStart w:id="45" w:name="_Hlk234494309"/>
      <w:proofErr w:type="spellStart"/>
      <w:r>
        <w:rPr>
          <w:b/>
        </w:rPr>
        <w:t>Criteriul</w:t>
      </w:r>
      <w:proofErr w:type="spellEnd"/>
      <w:r>
        <w:rPr>
          <w:b/>
        </w:rPr>
        <w:t xml:space="preserve"> de </w:t>
      </w:r>
      <w:proofErr w:type="spellStart"/>
      <w:r>
        <w:rPr>
          <w:b/>
        </w:rPr>
        <w:t>evaluare</w:t>
      </w:r>
      <w:proofErr w:type="spellEnd"/>
      <w:r>
        <w:rPr>
          <w:b/>
        </w:rPr>
        <w:t xml:space="preserve"> </w:t>
      </w:r>
      <w:proofErr w:type="spellStart"/>
      <w:r>
        <w:rPr>
          <w:b/>
        </w:rPr>
        <w:t>aplicat</w:t>
      </w:r>
      <w:proofErr w:type="spellEnd"/>
      <w:r>
        <w:rPr>
          <w:b/>
        </w:rPr>
        <w:t xml:space="preserve"> </w:t>
      </w:r>
      <w:proofErr w:type="spellStart"/>
      <w:r>
        <w:rPr>
          <w:b/>
        </w:rPr>
        <w:t>pentru</w:t>
      </w:r>
      <w:proofErr w:type="spellEnd"/>
      <w:r>
        <w:rPr>
          <w:b/>
        </w:rPr>
        <w:t xml:space="preserve"> </w:t>
      </w:r>
      <w:proofErr w:type="spellStart"/>
      <w:r>
        <w:rPr>
          <w:b/>
        </w:rPr>
        <w:t>atribuirea</w:t>
      </w:r>
      <w:proofErr w:type="spellEnd"/>
      <w:r>
        <w:rPr>
          <w:b/>
        </w:rPr>
        <w:t xml:space="preserve"> </w:t>
      </w:r>
      <w:proofErr w:type="spellStart"/>
      <w:r>
        <w:rPr>
          <w:b/>
        </w:rPr>
        <w:t>contractului</w:t>
      </w:r>
      <w:proofErr w:type="spellEnd"/>
      <w:r>
        <w:rPr>
          <w:b/>
        </w:rPr>
        <w:t>:</w:t>
      </w:r>
    </w:p>
    <w:p w14:paraId="64BFDBBB" w14:textId="77777777" w:rsidR="0033734B" w:rsidRPr="00E72B98" w:rsidRDefault="0033734B" w:rsidP="0033734B">
      <w:pPr>
        <w:tabs>
          <w:tab w:val="left" w:pos="1046"/>
          <w:tab w:val="left" w:pos="2512"/>
          <w:tab w:val="left" w:pos="7611"/>
        </w:tabs>
        <w:ind w:left="619" w:right="1773"/>
        <w:jc w:val="both"/>
        <w:rPr>
          <w:bCs/>
          <w:u w:val="single"/>
        </w:rPr>
      </w:pPr>
      <w:r w:rsidRPr="00E72B98">
        <w:rPr>
          <w:bCs/>
          <w:u w:val="single"/>
        </w:rPr>
        <w:t>prețu</w:t>
      </w:r>
      <w:r w:rsidRPr="00E72B98">
        <w:rPr>
          <w:bCs/>
          <w:u w:val="single"/>
          <w:lang w:val="en-US"/>
        </w:rPr>
        <w:t xml:space="preserve">l </w:t>
      </w:r>
      <w:r w:rsidRPr="00E72B98">
        <w:rPr>
          <w:bCs/>
          <w:u w:val="single"/>
        </w:rPr>
        <w:t>cel</w:t>
      </w:r>
      <w:r w:rsidRPr="00E72B98">
        <w:rPr>
          <w:bCs/>
          <w:spacing w:val="-15"/>
          <w:u w:val="single"/>
        </w:rPr>
        <w:t xml:space="preserve"> </w:t>
      </w:r>
      <w:r w:rsidRPr="00E72B98">
        <w:rPr>
          <w:bCs/>
          <w:u w:val="single"/>
        </w:rPr>
        <w:t>mai</w:t>
      </w:r>
      <w:r>
        <w:rPr>
          <w:bCs/>
          <w:u w:val="single"/>
        </w:rPr>
        <w:t xml:space="preserve"> </w:t>
      </w:r>
      <w:r w:rsidRPr="00E72B98">
        <w:rPr>
          <w:bCs/>
          <w:spacing w:val="-2"/>
          <w:u w:val="single"/>
        </w:rPr>
        <w:t>căzut</w:t>
      </w:r>
    </w:p>
    <w:bookmarkEnd w:id="45"/>
    <w:p w14:paraId="2F5D7A76" w14:textId="77777777" w:rsidR="0033734B" w:rsidRPr="00EB6003" w:rsidRDefault="0033734B" w:rsidP="0033734B">
      <w:pPr>
        <w:pStyle w:val="a"/>
        <w:widowControl w:val="0"/>
        <w:numPr>
          <w:ilvl w:val="0"/>
          <w:numId w:val="54"/>
        </w:numPr>
        <w:tabs>
          <w:tab w:val="clear" w:pos="1134"/>
          <w:tab w:val="left" w:pos="1046"/>
        </w:tabs>
        <w:autoSpaceDE w:val="0"/>
        <w:autoSpaceDN w:val="0"/>
        <w:spacing w:before="120"/>
        <w:ind w:left="619" w:right="221" w:firstLine="0"/>
        <w:jc w:val="left"/>
        <w:rPr>
          <w:bCs/>
          <w:u w:val="single"/>
        </w:rPr>
      </w:pPr>
      <w:proofErr w:type="spellStart"/>
      <w:r>
        <w:rPr>
          <w:b/>
        </w:rPr>
        <w:t>Factorii</w:t>
      </w:r>
      <w:proofErr w:type="spellEnd"/>
      <w:r>
        <w:rPr>
          <w:b/>
        </w:rPr>
        <w:t xml:space="preserve"> de </w:t>
      </w:r>
      <w:proofErr w:type="spellStart"/>
      <w:r>
        <w:rPr>
          <w:b/>
        </w:rPr>
        <w:t>evaluare</w:t>
      </w:r>
      <w:proofErr w:type="spellEnd"/>
      <w:r>
        <w:rPr>
          <w:b/>
        </w:rPr>
        <w:t xml:space="preserve"> </w:t>
      </w:r>
      <w:proofErr w:type="gramStart"/>
      <w:r>
        <w:rPr>
          <w:b/>
        </w:rPr>
        <w:t>a</w:t>
      </w:r>
      <w:proofErr w:type="gramEnd"/>
      <w:r>
        <w:rPr>
          <w:b/>
        </w:rPr>
        <w:t xml:space="preserve"> </w:t>
      </w:r>
      <w:proofErr w:type="spellStart"/>
      <w:r>
        <w:rPr>
          <w:b/>
        </w:rPr>
        <w:t>ofertei</w:t>
      </w:r>
      <w:proofErr w:type="spellEnd"/>
      <w:r>
        <w:rPr>
          <w:b/>
        </w:rPr>
        <w:t xml:space="preserve"> </w:t>
      </w:r>
      <w:proofErr w:type="spellStart"/>
      <w:r>
        <w:rPr>
          <w:b/>
        </w:rPr>
        <w:t>celei</w:t>
      </w:r>
      <w:proofErr w:type="spellEnd"/>
      <w:r>
        <w:rPr>
          <w:b/>
        </w:rPr>
        <w:t xml:space="preserve"> </w:t>
      </w:r>
      <w:proofErr w:type="spellStart"/>
      <w:r>
        <w:rPr>
          <w:b/>
        </w:rPr>
        <w:t>mai</w:t>
      </w:r>
      <w:proofErr w:type="spellEnd"/>
      <w:r>
        <w:rPr>
          <w:b/>
        </w:rPr>
        <w:t xml:space="preserve"> </w:t>
      </w:r>
      <w:proofErr w:type="spellStart"/>
      <w:r>
        <w:rPr>
          <w:b/>
        </w:rPr>
        <w:t>avantajoase</w:t>
      </w:r>
      <w:proofErr w:type="spellEnd"/>
      <w:r>
        <w:rPr>
          <w:b/>
        </w:rPr>
        <w:t xml:space="preserve"> din </w:t>
      </w:r>
      <w:proofErr w:type="spellStart"/>
      <w:r>
        <w:rPr>
          <w:b/>
        </w:rPr>
        <w:t>punct</w:t>
      </w:r>
      <w:proofErr w:type="spellEnd"/>
      <w:r>
        <w:rPr>
          <w:b/>
        </w:rPr>
        <w:t xml:space="preserve"> de </w:t>
      </w:r>
      <w:proofErr w:type="spellStart"/>
      <w:r>
        <w:rPr>
          <w:b/>
        </w:rPr>
        <w:t>vedere</w:t>
      </w:r>
      <w:proofErr w:type="spellEnd"/>
      <w:r>
        <w:rPr>
          <w:b/>
        </w:rPr>
        <w:t xml:space="preserve"> economic, precum </w:t>
      </w:r>
      <w:proofErr w:type="spellStart"/>
      <w:r>
        <w:rPr>
          <w:b/>
        </w:rPr>
        <w:t>și</w:t>
      </w:r>
      <w:proofErr w:type="spellEnd"/>
      <w:r>
        <w:rPr>
          <w:b/>
        </w:rPr>
        <w:t xml:space="preserve"> </w:t>
      </w:r>
      <w:proofErr w:type="spellStart"/>
      <w:r>
        <w:rPr>
          <w:b/>
        </w:rPr>
        <w:t>ponderile</w:t>
      </w:r>
      <w:proofErr w:type="spellEnd"/>
      <w:r>
        <w:rPr>
          <w:b/>
        </w:rPr>
        <w:t xml:space="preserve"> lor:</w:t>
      </w:r>
      <w:r w:rsidRPr="00F0412A">
        <w:t xml:space="preserve"> </w:t>
      </w:r>
      <w:r w:rsidRPr="00770934">
        <w:rPr>
          <w:bCs/>
          <w:u w:val="single"/>
        </w:rPr>
        <w:t xml:space="preserve">Nu se </w:t>
      </w:r>
      <w:proofErr w:type="spellStart"/>
      <w:r w:rsidRPr="00770934">
        <w:rPr>
          <w:bCs/>
          <w:u w:val="single"/>
        </w:rPr>
        <w:t>aplică</w:t>
      </w:r>
      <w:proofErr w:type="spellEnd"/>
    </w:p>
    <w:p w14:paraId="302FDF6E" w14:textId="77777777" w:rsidR="0033734B" w:rsidRDefault="0033734B" w:rsidP="0033734B">
      <w:pPr>
        <w:pStyle w:val="a"/>
        <w:widowControl w:val="0"/>
        <w:numPr>
          <w:ilvl w:val="0"/>
          <w:numId w:val="54"/>
        </w:numPr>
        <w:tabs>
          <w:tab w:val="clear" w:pos="1134"/>
          <w:tab w:val="left" w:pos="1046"/>
        </w:tabs>
        <w:autoSpaceDE w:val="0"/>
        <w:autoSpaceDN w:val="0"/>
        <w:spacing w:before="72"/>
        <w:ind w:left="1046" w:hanging="427"/>
        <w:jc w:val="left"/>
        <w:rPr>
          <w:b/>
        </w:rPr>
      </w:pPr>
      <w:proofErr w:type="spellStart"/>
      <w:r>
        <w:rPr>
          <w:b/>
        </w:rPr>
        <w:t>Termenul</w:t>
      </w:r>
      <w:proofErr w:type="spellEnd"/>
      <w:r>
        <w:rPr>
          <w:b/>
          <w:spacing w:val="-3"/>
        </w:rPr>
        <w:t xml:space="preserve"> </w:t>
      </w:r>
      <w:proofErr w:type="spellStart"/>
      <w:r>
        <w:rPr>
          <w:b/>
        </w:rPr>
        <w:t>limită</w:t>
      </w:r>
      <w:proofErr w:type="spellEnd"/>
      <w:r>
        <w:rPr>
          <w:b/>
          <w:spacing w:val="-3"/>
        </w:rPr>
        <w:t xml:space="preserve"> </w:t>
      </w:r>
      <w:r>
        <w:rPr>
          <w:b/>
        </w:rPr>
        <w:t>de</w:t>
      </w:r>
      <w:r>
        <w:rPr>
          <w:b/>
          <w:spacing w:val="-3"/>
        </w:rPr>
        <w:t xml:space="preserve"> </w:t>
      </w:r>
      <w:proofErr w:type="spellStart"/>
      <w:r>
        <w:rPr>
          <w:b/>
        </w:rPr>
        <w:t>depunere</w:t>
      </w:r>
      <w:proofErr w:type="spellEnd"/>
      <w:r>
        <w:rPr>
          <w:b/>
        </w:rPr>
        <w:t>/</w:t>
      </w:r>
      <w:proofErr w:type="spellStart"/>
      <w:r>
        <w:rPr>
          <w:b/>
        </w:rPr>
        <w:t>deschidere</w:t>
      </w:r>
      <w:proofErr w:type="spellEnd"/>
      <w:r>
        <w:rPr>
          <w:b/>
          <w:spacing w:val="-4"/>
        </w:rPr>
        <w:t xml:space="preserve"> </w:t>
      </w:r>
      <w:proofErr w:type="gramStart"/>
      <w:r>
        <w:rPr>
          <w:b/>
        </w:rPr>
        <w:t>a</w:t>
      </w:r>
      <w:proofErr w:type="gramEnd"/>
      <w:r>
        <w:rPr>
          <w:b/>
          <w:spacing w:val="-3"/>
        </w:rPr>
        <w:t xml:space="preserve"> </w:t>
      </w:r>
      <w:proofErr w:type="spellStart"/>
      <w:r>
        <w:rPr>
          <w:b/>
          <w:spacing w:val="-2"/>
        </w:rPr>
        <w:t>ofertelor</w:t>
      </w:r>
      <w:proofErr w:type="spellEnd"/>
      <w:r>
        <w:rPr>
          <w:b/>
          <w:spacing w:val="-2"/>
        </w:rPr>
        <w:t>:</w:t>
      </w:r>
    </w:p>
    <w:p w14:paraId="379B3B47" w14:textId="77777777" w:rsidR="0033734B" w:rsidRDefault="0033734B" w:rsidP="0033734B">
      <w:pPr>
        <w:pStyle w:val="a"/>
        <w:widowControl w:val="0"/>
        <w:numPr>
          <w:ilvl w:val="0"/>
          <w:numId w:val="53"/>
        </w:numPr>
        <w:tabs>
          <w:tab w:val="clear" w:pos="1134"/>
          <w:tab w:val="left" w:pos="1339"/>
          <w:tab w:val="left" w:pos="10542"/>
        </w:tabs>
        <w:autoSpaceDE w:val="0"/>
        <w:autoSpaceDN w:val="0"/>
        <w:spacing w:before="120"/>
        <w:jc w:val="left"/>
      </w:pPr>
      <w:r>
        <w:rPr>
          <w:b/>
        </w:rPr>
        <w:t>conform</w:t>
      </w:r>
      <w:r>
        <w:rPr>
          <w:b/>
          <w:spacing w:val="-5"/>
        </w:rPr>
        <w:t xml:space="preserve"> </w:t>
      </w:r>
      <w:r>
        <w:rPr>
          <w:b/>
        </w:rPr>
        <w:t>SIA RSAP</w:t>
      </w:r>
      <w:r>
        <w:rPr>
          <w:b/>
          <w:spacing w:val="-1"/>
        </w:rPr>
        <w:t xml:space="preserve"> </w:t>
      </w:r>
      <w:r>
        <w:rPr>
          <w:b/>
        </w:rPr>
        <w:t>/</w:t>
      </w:r>
      <w:proofErr w:type="spellStart"/>
      <w:r>
        <w:rPr>
          <w:b/>
        </w:rPr>
        <w:t>până</w:t>
      </w:r>
      <w:proofErr w:type="spellEnd"/>
      <w:r>
        <w:rPr>
          <w:b/>
          <w:spacing w:val="-1"/>
        </w:rPr>
        <w:t xml:space="preserve"> </w:t>
      </w:r>
      <w:r>
        <w:rPr>
          <w:b/>
        </w:rPr>
        <w:t>la:</w:t>
      </w:r>
      <w:r>
        <w:rPr>
          <w:b/>
          <w:spacing w:val="-1"/>
        </w:rPr>
        <w:t xml:space="preserve"> </w:t>
      </w:r>
      <w:r>
        <w:rPr>
          <w:b/>
          <w:i/>
        </w:rPr>
        <w:t>[</w:t>
      </w:r>
      <w:proofErr w:type="spellStart"/>
      <w:r>
        <w:rPr>
          <w:b/>
          <w:i/>
        </w:rPr>
        <w:t>ora</w:t>
      </w:r>
      <w:proofErr w:type="spellEnd"/>
      <w:r>
        <w:rPr>
          <w:b/>
          <w:i/>
          <w:spacing w:val="-1"/>
        </w:rPr>
        <w:t xml:space="preserve"> </w:t>
      </w:r>
      <w:proofErr w:type="spellStart"/>
      <w:r>
        <w:rPr>
          <w:b/>
          <w:i/>
          <w:spacing w:val="-2"/>
        </w:rPr>
        <w:t>exactă</w:t>
      </w:r>
      <w:proofErr w:type="spellEnd"/>
      <w:r>
        <w:rPr>
          <w:b/>
          <w:i/>
          <w:spacing w:val="-2"/>
        </w:rPr>
        <w:t>]</w:t>
      </w:r>
      <w:r>
        <w:rPr>
          <w:u w:val="single"/>
        </w:rPr>
        <w:tab/>
      </w:r>
    </w:p>
    <w:p w14:paraId="593DF519" w14:textId="77777777" w:rsidR="0033734B" w:rsidRDefault="0033734B" w:rsidP="0033734B">
      <w:pPr>
        <w:pStyle w:val="a"/>
        <w:widowControl w:val="0"/>
        <w:numPr>
          <w:ilvl w:val="0"/>
          <w:numId w:val="53"/>
        </w:numPr>
        <w:tabs>
          <w:tab w:val="clear" w:pos="1134"/>
          <w:tab w:val="left" w:pos="1339"/>
          <w:tab w:val="left" w:pos="10523"/>
        </w:tabs>
        <w:autoSpaceDE w:val="0"/>
        <w:autoSpaceDN w:val="0"/>
        <w:spacing w:before="121"/>
        <w:jc w:val="left"/>
        <w:rPr>
          <w:b/>
          <w:i/>
        </w:rPr>
      </w:pPr>
      <w:r>
        <w:rPr>
          <w:b/>
        </w:rPr>
        <w:t>pe:</w:t>
      </w:r>
      <w:r>
        <w:rPr>
          <w:b/>
          <w:spacing w:val="-2"/>
        </w:rPr>
        <w:t xml:space="preserve"> </w:t>
      </w:r>
      <w:r>
        <w:rPr>
          <w:b/>
          <w:i/>
          <w:spacing w:val="-2"/>
        </w:rPr>
        <w:t>[data]</w:t>
      </w:r>
      <w:r>
        <w:rPr>
          <w:b/>
          <w:i/>
          <w:u w:val="single"/>
        </w:rPr>
        <w:tab/>
      </w:r>
    </w:p>
    <w:p w14:paraId="38F0A5E9" w14:textId="77777777" w:rsidR="0033734B" w:rsidRDefault="0033734B" w:rsidP="0033734B">
      <w:pPr>
        <w:pStyle w:val="a"/>
        <w:widowControl w:val="0"/>
        <w:numPr>
          <w:ilvl w:val="0"/>
          <w:numId w:val="54"/>
        </w:numPr>
        <w:tabs>
          <w:tab w:val="clear" w:pos="1134"/>
          <w:tab w:val="left" w:pos="1046"/>
        </w:tabs>
        <w:autoSpaceDE w:val="0"/>
        <w:autoSpaceDN w:val="0"/>
        <w:spacing w:before="120"/>
        <w:ind w:left="1046" w:hanging="427"/>
        <w:jc w:val="left"/>
        <w:rPr>
          <w:b/>
        </w:rPr>
      </w:pPr>
      <w:proofErr w:type="spellStart"/>
      <w:r>
        <w:rPr>
          <w:b/>
        </w:rPr>
        <w:t>Adresa</w:t>
      </w:r>
      <w:proofErr w:type="spellEnd"/>
      <w:r>
        <w:rPr>
          <w:b/>
          <w:spacing w:val="-4"/>
        </w:rPr>
        <w:t xml:space="preserve"> </w:t>
      </w:r>
      <w:r>
        <w:rPr>
          <w:b/>
        </w:rPr>
        <w:t>la</w:t>
      </w:r>
      <w:r>
        <w:rPr>
          <w:b/>
          <w:spacing w:val="-1"/>
        </w:rPr>
        <w:t xml:space="preserve"> </w:t>
      </w:r>
      <w:r>
        <w:rPr>
          <w:b/>
        </w:rPr>
        <w:t>care</w:t>
      </w:r>
      <w:r>
        <w:rPr>
          <w:b/>
          <w:spacing w:val="-2"/>
        </w:rPr>
        <w:t xml:space="preserve"> </w:t>
      </w:r>
      <w:proofErr w:type="spellStart"/>
      <w:r>
        <w:rPr>
          <w:b/>
        </w:rPr>
        <w:t>trebuie</w:t>
      </w:r>
      <w:proofErr w:type="spellEnd"/>
      <w:r>
        <w:rPr>
          <w:b/>
          <w:spacing w:val="-1"/>
        </w:rPr>
        <w:t xml:space="preserve"> </w:t>
      </w:r>
      <w:proofErr w:type="spellStart"/>
      <w:r>
        <w:rPr>
          <w:b/>
        </w:rPr>
        <w:t>transmise</w:t>
      </w:r>
      <w:proofErr w:type="spellEnd"/>
      <w:r>
        <w:rPr>
          <w:b/>
          <w:spacing w:val="-2"/>
        </w:rPr>
        <w:t xml:space="preserve"> </w:t>
      </w:r>
      <w:proofErr w:type="spellStart"/>
      <w:r>
        <w:rPr>
          <w:b/>
        </w:rPr>
        <w:t>ofertele</w:t>
      </w:r>
      <w:proofErr w:type="spellEnd"/>
      <w:r>
        <w:rPr>
          <w:b/>
          <w:spacing w:val="-1"/>
        </w:rPr>
        <w:t xml:space="preserve"> </w:t>
      </w:r>
      <w:proofErr w:type="spellStart"/>
      <w:r>
        <w:rPr>
          <w:b/>
        </w:rPr>
        <w:t>sau</w:t>
      </w:r>
      <w:proofErr w:type="spellEnd"/>
      <w:r>
        <w:rPr>
          <w:b/>
          <w:spacing w:val="-1"/>
        </w:rPr>
        <w:t xml:space="preserve"> </w:t>
      </w:r>
      <w:proofErr w:type="spellStart"/>
      <w:r>
        <w:rPr>
          <w:b/>
        </w:rPr>
        <w:t>cererile</w:t>
      </w:r>
      <w:proofErr w:type="spellEnd"/>
      <w:r>
        <w:rPr>
          <w:b/>
          <w:spacing w:val="-2"/>
        </w:rPr>
        <w:t xml:space="preserve"> </w:t>
      </w:r>
      <w:r>
        <w:rPr>
          <w:b/>
        </w:rPr>
        <w:t>de</w:t>
      </w:r>
      <w:r>
        <w:rPr>
          <w:b/>
          <w:spacing w:val="-2"/>
        </w:rPr>
        <w:t xml:space="preserve"> </w:t>
      </w:r>
      <w:proofErr w:type="spellStart"/>
      <w:r>
        <w:rPr>
          <w:b/>
          <w:spacing w:val="-2"/>
        </w:rPr>
        <w:t>participare</w:t>
      </w:r>
      <w:proofErr w:type="spellEnd"/>
      <w:r>
        <w:rPr>
          <w:b/>
          <w:spacing w:val="-2"/>
        </w:rPr>
        <w:t>:</w:t>
      </w:r>
    </w:p>
    <w:p w14:paraId="0319AFB8" w14:textId="77777777" w:rsidR="0033734B" w:rsidRDefault="0033734B" w:rsidP="0033734B">
      <w:pPr>
        <w:spacing w:before="120"/>
        <w:ind w:left="1070"/>
        <w:rPr>
          <w:b/>
          <w:i/>
        </w:rPr>
      </w:pPr>
      <w:r>
        <w:rPr>
          <w:b/>
          <w:i/>
        </w:rPr>
        <w:t>Ofertele</w:t>
      </w:r>
      <w:r>
        <w:rPr>
          <w:b/>
          <w:i/>
          <w:spacing w:val="-3"/>
        </w:rPr>
        <w:t xml:space="preserve"> </w:t>
      </w:r>
      <w:r>
        <w:rPr>
          <w:b/>
          <w:i/>
        </w:rPr>
        <w:t>sau</w:t>
      </w:r>
      <w:r>
        <w:rPr>
          <w:b/>
          <w:i/>
          <w:spacing w:val="-1"/>
        </w:rPr>
        <w:t xml:space="preserve"> </w:t>
      </w:r>
      <w:r>
        <w:rPr>
          <w:b/>
          <w:i/>
        </w:rPr>
        <w:t>cererile</w:t>
      </w:r>
      <w:r>
        <w:rPr>
          <w:b/>
          <w:i/>
          <w:spacing w:val="-2"/>
        </w:rPr>
        <w:t xml:space="preserve"> </w:t>
      </w:r>
      <w:r>
        <w:rPr>
          <w:b/>
          <w:i/>
        </w:rPr>
        <w:t>de participare</w:t>
      </w:r>
      <w:r>
        <w:rPr>
          <w:b/>
          <w:i/>
          <w:spacing w:val="-2"/>
        </w:rPr>
        <w:t xml:space="preserve"> </w:t>
      </w:r>
      <w:r>
        <w:rPr>
          <w:b/>
          <w:i/>
        </w:rPr>
        <w:t>vor</w:t>
      </w:r>
      <w:r>
        <w:rPr>
          <w:b/>
          <w:i/>
          <w:spacing w:val="-1"/>
        </w:rPr>
        <w:t xml:space="preserve"> </w:t>
      </w:r>
      <w:r>
        <w:rPr>
          <w:b/>
          <w:i/>
        </w:rPr>
        <w:t>fi</w:t>
      </w:r>
      <w:r>
        <w:rPr>
          <w:b/>
          <w:i/>
          <w:spacing w:val="-1"/>
        </w:rPr>
        <w:t xml:space="preserve"> </w:t>
      </w:r>
      <w:r>
        <w:rPr>
          <w:b/>
          <w:i/>
        </w:rPr>
        <w:t>depuse electronic</w:t>
      </w:r>
      <w:r>
        <w:rPr>
          <w:b/>
          <w:i/>
          <w:spacing w:val="-1"/>
        </w:rPr>
        <w:t xml:space="preserve"> </w:t>
      </w:r>
      <w:r>
        <w:rPr>
          <w:b/>
          <w:i/>
        </w:rPr>
        <w:t>prin</w:t>
      </w:r>
      <w:r>
        <w:rPr>
          <w:b/>
          <w:i/>
          <w:spacing w:val="-1"/>
        </w:rPr>
        <w:t xml:space="preserve"> </w:t>
      </w:r>
      <w:r>
        <w:rPr>
          <w:b/>
          <w:i/>
        </w:rPr>
        <w:t>intermediul</w:t>
      </w:r>
      <w:r>
        <w:rPr>
          <w:b/>
          <w:i/>
          <w:spacing w:val="-1"/>
        </w:rPr>
        <w:t xml:space="preserve"> </w:t>
      </w:r>
      <w:r>
        <w:rPr>
          <w:b/>
          <w:i/>
        </w:rPr>
        <w:t>SIA</w:t>
      </w:r>
      <w:r>
        <w:rPr>
          <w:b/>
          <w:i/>
          <w:spacing w:val="-1"/>
        </w:rPr>
        <w:t xml:space="preserve"> </w:t>
      </w:r>
      <w:r>
        <w:rPr>
          <w:b/>
          <w:i/>
          <w:spacing w:val="-4"/>
        </w:rPr>
        <w:t>RSAP</w:t>
      </w:r>
    </w:p>
    <w:p w14:paraId="0B76D1AE" w14:textId="77777777" w:rsidR="0033734B" w:rsidRDefault="0033734B" w:rsidP="0033734B">
      <w:pPr>
        <w:pStyle w:val="a"/>
        <w:widowControl w:val="0"/>
        <w:numPr>
          <w:ilvl w:val="0"/>
          <w:numId w:val="54"/>
        </w:numPr>
        <w:tabs>
          <w:tab w:val="clear" w:pos="1134"/>
          <w:tab w:val="left" w:pos="1046"/>
          <w:tab w:val="left" w:pos="5679"/>
          <w:tab w:val="left" w:pos="9983"/>
        </w:tabs>
        <w:autoSpaceDE w:val="0"/>
        <w:autoSpaceDN w:val="0"/>
        <w:spacing w:before="120"/>
        <w:ind w:left="1046" w:hanging="427"/>
        <w:jc w:val="left"/>
        <w:rPr>
          <w:b/>
        </w:rPr>
      </w:pPr>
      <w:proofErr w:type="spellStart"/>
      <w:r>
        <w:rPr>
          <w:b/>
        </w:rPr>
        <w:t>Termenul</w:t>
      </w:r>
      <w:proofErr w:type="spellEnd"/>
      <w:r>
        <w:rPr>
          <w:b/>
        </w:rPr>
        <w:t xml:space="preserve"> de </w:t>
      </w:r>
      <w:proofErr w:type="spellStart"/>
      <w:r>
        <w:rPr>
          <w:b/>
        </w:rPr>
        <w:t>valabilitate</w:t>
      </w:r>
      <w:proofErr w:type="spellEnd"/>
      <w:r>
        <w:rPr>
          <w:b/>
        </w:rPr>
        <w:t xml:space="preserve"> </w:t>
      </w:r>
      <w:proofErr w:type="gramStart"/>
      <w:r>
        <w:rPr>
          <w:b/>
        </w:rPr>
        <w:t>a</w:t>
      </w:r>
      <w:proofErr w:type="gramEnd"/>
      <w:r>
        <w:rPr>
          <w:b/>
        </w:rPr>
        <w:t xml:space="preserve"> </w:t>
      </w:r>
      <w:proofErr w:type="spellStart"/>
      <w:r>
        <w:rPr>
          <w:b/>
        </w:rPr>
        <w:t>ofertelor</w:t>
      </w:r>
      <w:proofErr w:type="spellEnd"/>
      <w:r>
        <w:rPr>
          <w:b/>
        </w:rPr>
        <w:t xml:space="preserve">: </w:t>
      </w:r>
      <w:r w:rsidRPr="00770934">
        <w:rPr>
          <w:b/>
        </w:rPr>
        <w:t xml:space="preserve">    </w:t>
      </w:r>
      <w:r w:rsidRPr="00770934">
        <w:rPr>
          <w:bCs/>
        </w:rPr>
        <w:t>60</w:t>
      </w:r>
      <w:r w:rsidRPr="00770934">
        <w:rPr>
          <w:bCs/>
          <w:spacing w:val="2"/>
        </w:rPr>
        <w:t xml:space="preserve"> </w:t>
      </w:r>
      <w:proofErr w:type="spellStart"/>
      <w:r w:rsidRPr="00770934">
        <w:rPr>
          <w:bCs/>
          <w:spacing w:val="-4"/>
        </w:rPr>
        <w:t>zile</w:t>
      </w:r>
      <w:proofErr w:type="spellEnd"/>
    </w:p>
    <w:p w14:paraId="6856BDA7" w14:textId="77777777" w:rsidR="0033734B" w:rsidRDefault="0033734B" w:rsidP="0033734B">
      <w:pPr>
        <w:pStyle w:val="a"/>
        <w:widowControl w:val="0"/>
        <w:numPr>
          <w:ilvl w:val="0"/>
          <w:numId w:val="54"/>
        </w:numPr>
        <w:tabs>
          <w:tab w:val="clear" w:pos="1134"/>
          <w:tab w:val="left" w:pos="1261"/>
          <w:tab w:val="left" w:pos="5496"/>
        </w:tabs>
        <w:autoSpaceDE w:val="0"/>
        <w:autoSpaceDN w:val="0"/>
        <w:spacing w:before="120" w:line="274" w:lineRule="exact"/>
        <w:ind w:left="1261" w:hanging="359"/>
        <w:jc w:val="left"/>
        <w:rPr>
          <w:b/>
        </w:rPr>
      </w:pPr>
      <w:proofErr w:type="spellStart"/>
      <w:r>
        <w:rPr>
          <w:b/>
        </w:rPr>
        <w:t>Locul</w:t>
      </w:r>
      <w:proofErr w:type="spellEnd"/>
      <w:r>
        <w:rPr>
          <w:b/>
        </w:rPr>
        <w:t xml:space="preserve"> </w:t>
      </w:r>
      <w:proofErr w:type="spellStart"/>
      <w:r>
        <w:rPr>
          <w:b/>
        </w:rPr>
        <w:t>deschiderii</w:t>
      </w:r>
      <w:proofErr w:type="spellEnd"/>
      <w:r>
        <w:rPr>
          <w:b/>
        </w:rPr>
        <w:t xml:space="preserve"> </w:t>
      </w:r>
      <w:proofErr w:type="spellStart"/>
      <w:r>
        <w:rPr>
          <w:b/>
        </w:rPr>
        <w:t>ofertelor</w:t>
      </w:r>
      <w:proofErr w:type="spellEnd"/>
      <w:r>
        <w:rPr>
          <w:b/>
        </w:rPr>
        <w:t xml:space="preserve">: </w:t>
      </w:r>
      <w:r>
        <w:rPr>
          <w:b/>
          <w:u w:val="single"/>
        </w:rPr>
        <w:tab/>
      </w:r>
      <w:r>
        <w:rPr>
          <w:b/>
        </w:rPr>
        <w:t>SIA</w:t>
      </w:r>
      <w:r>
        <w:rPr>
          <w:b/>
          <w:spacing w:val="-2"/>
        </w:rPr>
        <w:t xml:space="preserve"> </w:t>
      </w:r>
      <w:r>
        <w:rPr>
          <w:b/>
          <w:spacing w:val="-4"/>
        </w:rPr>
        <w:t>RSAP___</w:t>
      </w:r>
    </w:p>
    <w:p w14:paraId="62B69E67" w14:textId="77777777" w:rsidR="0033734B" w:rsidRDefault="0033734B" w:rsidP="0033734B">
      <w:pPr>
        <w:spacing w:line="228" w:lineRule="exact"/>
        <w:ind w:left="5322"/>
        <w:rPr>
          <w:sz w:val="20"/>
        </w:rPr>
      </w:pPr>
      <w:r>
        <w:rPr>
          <w:sz w:val="20"/>
        </w:rPr>
        <w:t>(SIA</w:t>
      </w:r>
      <w:r>
        <w:rPr>
          <w:spacing w:val="-7"/>
          <w:sz w:val="20"/>
        </w:rPr>
        <w:t xml:space="preserve"> </w:t>
      </w:r>
      <w:r>
        <w:rPr>
          <w:sz w:val="20"/>
        </w:rPr>
        <w:t>RSAP</w:t>
      </w:r>
      <w:r>
        <w:rPr>
          <w:spacing w:val="-2"/>
          <w:sz w:val="20"/>
        </w:rPr>
        <w:t xml:space="preserve"> </w:t>
      </w:r>
      <w:r>
        <w:rPr>
          <w:sz w:val="20"/>
        </w:rPr>
        <w:t>sau</w:t>
      </w:r>
      <w:r>
        <w:rPr>
          <w:spacing w:val="-6"/>
          <w:sz w:val="20"/>
        </w:rPr>
        <w:t xml:space="preserve"> </w:t>
      </w:r>
      <w:r>
        <w:rPr>
          <w:sz w:val="20"/>
        </w:rPr>
        <w:t>adresa</w:t>
      </w:r>
      <w:r>
        <w:rPr>
          <w:spacing w:val="-4"/>
          <w:sz w:val="20"/>
        </w:rPr>
        <w:t xml:space="preserve"> </w:t>
      </w:r>
      <w:r>
        <w:rPr>
          <w:spacing w:val="-2"/>
          <w:sz w:val="20"/>
        </w:rPr>
        <w:t>deschiderii)</w:t>
      </w:r>
    </w:p>
    <w:p w14:paraId="12E7B1CF" w14:textId="77777777" w:rsidR="0033734B" w:rsidRDefault="0033734B" w:rsidP="0033734B">
      <w:pPr>
        <w:spacing w:before="4"/>
        <w:ind w:left="979"/>
        <w:jc w:val="both"/>
        <w:rPr>
          <w:b/>
          <w:i/>
        </w:rPr>
      </w:pPr>
      <w:r>
        <w:rPr>
          <w:b/>
          <w:i/>
        </w:rPr>
        <w:t>Ofertele</w:t>
      </w:r>
      <w:r>
        <w:rPr>
          <w:b/>
          <w:i/>
          <w:spacing w:val="-3"/>
        </w:rPr>
        <w:t xml:space="preserve"> </w:t>
      </w:r>
      <w:r>
        <w:rPr>
          <w:b/>
          <w:i/>
        </w:rPr>
        <w:t>întârziate</w:t>
      </w:r>
      <w:r>
        <w:rPr>
          <w:b/>
          <w:i/>
          <w:spacing w:val="-1"/>
        </w:rPr>
        <w:t xml:space="preserve"> </w:t>
      </w:r>
      <w:r>
        <w:rPr>
          <w:b/>
          <w:i/>
        </w:rPr>
        <w:t>vor</w:t>
      </w:r>
      <w:r>
        <w:rPr>
          <w:b/>
          <w:i/>
          <w:spacing w:val="-1"/>
        </w:rPr>
        <w:t xml:space="preserve"> </w:t>
      </w:r>
      <w:r>
        <w:rPr>
          <w:b/>
          <w:i/>
        </w:rPr>
        <w:t>fi</w:t>
      </w:r>
      <w:r>
        <w:rPr>
          <w:b/>
          <w:i/>
          <w:spacing w:val="1"/>
        </w:rPr>
        <w:t xml:space="preserve"> </w:t>
      </w:r>
      <w:r>
        <w:rPr>
          <w:b/>
          <w:i/>
          <w:spacing w:val="-2"/>
        </w:rPr>
        <w:t>respinse.</w:t>
      </w:r>
    </w:p>
    <w:p w14:paraId="5D9D0440" w14:textId="77777777" w:rsidR="0033734B" w:rsidRDefault="0033734B" w:rsidP="0033734B">
      <w:pPr>
        <w:pStyle w:val="a"/>
        <w:widowControl w:val="0"/>
        <w:numPr>
          <w:ilvl w:val="0"/>
          <w:numId w:val="54"/>
        </w:numPr>
        <w:tabs>
          <w:tab w:val="clear" w:pos="1134"/>
          <w:tab w:val="left" w:pos="1045"/>
          <w:tab w:val="left" w:pos="1070"/>
          <w:tab w:val="left" w:pos="2857"/>
          <w:tab w:val="left" w:pos="4604"/>
          <w:tab w:val="left" w:pos="5525"/>
          <w:tab w:val="left" w:pos="6794"/>
          <w:tab w:val="left" w:pos="7689"/>
          <w:tab w:val="left" w:pos="9608"/>
        </w:tabs>
        <w:autoSpaceDE w:val="0"/>
        <w:autoSpaceDN w:val="0"/>
        <w:spacing w:before="120"/>
        <w:ind w:left="1070" w:right="216" w:hanging="452"/>
        <w:jc w:val="both"/>
        <w:rPr>
          <w:b/>
        </w:rPr>
      </w:pPr>
      <w:proofErr w:type="spellStart"/>
      <w:r>
        <w:rPr>
          <w:b/>
          <w:spacing w:val="-2"/>
        </w:rPr>
        <w:t>Persoanele</w:t>
      </w:r>
      <w:proofErr w:type="spellEnd"/>
      <w:r>
        <w:rPr>
          <w:b/>
        </w:rPr>
        <w:tab/>
      </w:r>
      <w:proofErr w:type="spellStart"/>
      <w:r>
        <w:rPr>
          <w:b/>
          <w:spacing w:val="-2"/>
        </w:rPr>
        <w:t>autorizate</w:t>
      </w:r>
      <w:proofErr w:type="spellEnd"/>
      <w:r>
        <w:rPr>
          <w:b/>
        </w:rPr>
        <w:tab/>
      </w:r>
      <w:proofErr w:type="spellStart"/>
      <w:r>
        <w:rPr>
          <w:b/>
          <w:spacing w:val="-6"/>
        </w:rPr>
        <w:t>să</w:t>
      </w:r>
      <w:proofErr w:type="spellEnd"/>
      <w:r>
        <w:rPr>
          <w:b/>
        </w:rPr>
        <w:tab/>
      </w:r>
      <w:proofErr w:type="spellStart"/>
      <w:r>
        <w:rPr>
          <w:b/>
          <w:spacing w:val="-2"/>
        </w:rPr>
        <w:t>asiste</w:t>
      </w:r>
      <w:proofErr w:type="spellEnd"/>
      <w:r>
        <w:rPr>
          <w:b/>
        </w:rPr>
        <w:tab/>
      </w:r>
      <w:r>
        <w:rPr>
          <w:b/>
          <w:spacing w:val="-6"/>
        </w:rPr>
        <w:t>la</w:t>
      </w:r>
      <w:r>
        <w:rPr>
          <w:b/>
        </w:rPr>
        <w:tab/>
      </w:r>
      <w:proofErr w:type="spellStart"/>
      <w:r>
        <w:rPr>
          <w:b/>
          <w:spacing w:val="-2"/>
        </w:rPr>
        <w:t>deschiderea</w:t>
      </w:r>
      <w:proofErr w:type="spellEnd"/>
      <w:r>
        <w:rPr>
          <w:b/>
        </w:rPr>
        <w:tab/>
      </w:r>
      <w:proofErr w:type="spellStart"/>
      <w:r>
        <w:rPr>
          <w:b/>
          <w:spacing w:val="-2"/>
        </w:rPr>
        <w:t>ofertelor</w:t>
      </w:r>
      <w:proofErr w:type="spellEnd"/>
      <w:r>
        <w:rPr>
          <w:b/>
          <w:spacing w:val="-2"/>
        </w:rPr>
        <w:t xml:space="preserve">: </w:t>
      </w:r>
      <w:proofErr w:type="spellStart"/>
      <w:r>
        <w:rPr>
          <w:b/>
          <w:i/>
        </w:rPr>
        <w:t>Ofertanții</w:t>
      </w:r>
      <w:proofErr w:type="spellEnd"/>
      <w:r>
        <w:rPr>
          <w:b/>
          <w:i/>
        </w:rPr>
        <w:t xml:space="preserve"> </w:t>
      </w:r>
      <w:proofErr w:type="spellStart"/>
      <w:r>
        <w:rPr>
          <w:b/>
          <w:i/>
        </w:rPr>
        <w:t>sau</w:t>
      </w:r>
      <w:proofErr w:type="spellEnd"/>
      <w:r>
        <w:rPr>
          <w:b/>
          <w:i/>
        </w:rPr>
        <w:t xml:space="preserve"> </w:t>
      </w:r>
      <w:proofErr w:type="spellStart"/>
      <w:r>
        <w:rPr>
          <w:b/>
          <w:i/>
        </w:rPr>
        <w:t>reprezentanții</w:t>
      </w:r>
      <w:proofErr w:type="spellEnd"/>
      <w:r>
        <w:rPr>
          <w:b/>
          <w:i/>
        </w:rPr>
        <w:t xml:space="preserve"> </w:t>
      </w:r>
      <w:proofErr w:type="spellStart"/>
      <w:r>
        <w:rPr>
          <w:b/>
          <w:i/>
        </w:rPr>
        <w:t>acestora</w:t>
      </w:r>
      <w:proofErr w:type="spellEnd"/>
      <w:r>
        <w:rPr>
          <w:b/>
          <w:i/>
        </w:rPr>
        <w:t xml:space="preserve"> au </w:t>
      </w:r>
      <w:proofErr w:type="spellStart"/>
      <w:r>
        <w:rPr>
          <w:b/>
          <w:i/>
        </w:rPr>
        <w:t>dreptul</w:t>
      </w:r>
      <w:proofErr w:type="spellEnd"/>
      <w:r>
        <w:rPr>
          <w:b/>
          <w:i/>
        </w:rPr>
        <w:t xml:space="preserve"> </w:t>
      </w:r>
      <w:proofErr w:type="spellStart"/>
      <w:r>
        <w:rPr>
          <w:b/>
          <w:i/>
        </w:rPr>
        <w:t>să</w:t>
      </w:r>
      <w:proofErr w:type="spellEnd"/>
      <w:r>
        <w:rPr>
          <w:b/>
          <w:i/>
        </w:rPr>
        <w:t xml:space="preserve"> </w:t>
      </w:r>
      <w:proofErr w:type="spellStart"/>
      <w:r>
        <w:rPr>
          <w:b/>
          <w:i/>
        </w:rPr>
        <w:t>participe</w:t>
      </w:r>
      <w:proofErr w:type="spellEnd"/>
      <w:r>
        <w:rPr>
          <w:b/>
          <w:i/>
        </w:rPr>
        <w:t xml:space="preserve"> la </w:t>
      </w:r>
      <w:proofErr w:type="spellStart"/>
      <w:r>
        <w:rPr>
          <w:b/>
          <w:i/>
        </w:rPr>
        <w:t>deschiderea</w:t>
      </w:r>
      <w:proofErr w:type="spellEnd"/>
      <w:r>
        <w:rPr>
          <w:b/>
          <w:i/>
        </w:rPr>
        <w:t xml:space="preserve"> </w:t>
      </w:r>
      <w:proofErr w:type="spellStart"/>
      <w:r>
        <w:rPr>
          <w:b/>
          <w:i/>
        </w:rPr>
        <w:t>ofertelor</w:t>
      </w:r>
      <w:proofErr w:type="spellEnd"/>
      <w:r>
        <w:rPr>
          <w:b/>
          <w:i/>
        </w:rPr>
        <w:t xml:space="preserve">, cu </w:t>
      </w:r>
      <w:proofErr w:type="spellStart"/>
      <w:r>
        <w:rPr>
          <w:b/>
          <w:i/>
        </w:rPr>
        <w:t>excepția</w:t>
      </w:r>
      <w:proofErr w:type="spellEnd"/>
      <w:r>
        <w:rPr>
          <w:b/>
          <w:i/>
        </w:rPr>
        <w:t xml:space="preserve"> </w:t>
      </w:r>
      <w:proofErr w:type="spellStart"/>
      <w:r>
        <w:rPr>
          <w:b/>
          <w:i/>
        </w:rPr>
        <w:t>cazului</w:t>
      </w:r>
      <w:proofErr w:type="spellEnd"/>
      <w:r>
        <w:rPr>
          <w:b/>
          <w:i/>
        </w:rPr>
        <w:t xml:space="preserve"> </w:t>
      </w:r>
      <w:proofErr w:type="spellStart"/>
      <w:r>
        <w:rPr>
          <w:b/>
          <w:i/>
        </w:rPr>
        <w:t>cînd</w:t>
      </w:r>
      <w:proofErr w:type="spellEnd"/>
      <w:r>
        <w:rPr>
          <w:b/>
          <w:i/>
        </w:rPr>
        <w:t xml:space="preserve"> </w:t>
      </w:r>
      <w:proofErr w:type="spellStart"/>
      <w:r>
        <w:rPr>
          <w:b/>
          <w:i/>
        </w:rPr>
        <w:t>ofertele</w:t>
      </w:r>
      <w:proofErr w:type="spellEnd"/>
      <w:r>
        <w:rPr>
          <w:b/>
          <w:i/>
        </w:rPr>
        <w:t xml:space="preserve"> au </w:t>
      </w:r>
      <w:proofErr w:type="spellStart"/>
      <w:r>
        <w:rPr>
          <w:b/>
          <w:i/>
        </w:rPr>
        <w:t>fost</w:t>
      </w:r>
      <w:proofErr w:type="spellEnd"/>
      <w:r>
        <w:rPr>
          <w:b/>
          <w:i/>
        </w:rPr>
        <w:t xml:space="preserve"> </w:t>
      </w:r>
      <w:proofErr w:type="spellStart"/>
      <w:r>
        <w:rPr>
          <w:b/>
          <w:i/>
        </w:rPr>
        <w:t>depuse</w:t>
      </w:r>
      <w:proofErr w:type="spellEnd"/>
      <w:r>
        <w:rPr>
          <w:b/>
          <w:i/>
        </w:rPr>
        <w:t xml:space="preserve"> </w:t>
      </w:r>
      <w:proofErr w:type="spellStart"/>
      <w:r>
        <w:rPr>
          <w:b/>
          <w:i/>
        </w:rPr>
        <w:t>prin</w:t>
      </w:r>
      <w:proofErr w:type="spellEnd"/>
      <w:r>
        <w:rPr>
          <w:b/>
          <w:i/>
        </w:rPr>
        <w:t xml:space="preserve"> SIA RSAP</w:t>
      </w:r>
      <w:r>
        <w:rPr>
          <w:b/>
        </w:rPr>
        <w:t>.</w:t>
      </w:r>
    </w:p>
    <w:p w14:paraId="6BB8F1F9" w14:textId="77777777" w:rsidR="0033734B" w:rsidRDefault="0033734B" w:rsidP="0033734B">
      <w:pPr>
        <w:pStyle w:val="a"/>
        <w:widowControl w:val="0"/>
        <w:numPr>
          <w:ilvl w:val="0"/>
          <w:numId w:val="54"/>
        </w:numPr>
        <w:tabs>
          <w:tab w:val="clear" w:pos="1134"/>
          <w:tab w:val="left" w:pos="1046"/>
        </w:tabs>
        <w:autoSpaceDE w:val="0"/>
        <w:autoSpaceDN w:val="0"/>
        <w:spacing w:before="121"/>
        <w:ind w:left="1046" w:hanging="427"/>
        <w:jc w:val="both"/>
        <w:rPr>
          <w:b/>
        </w:rPr>
      </w:pPr>
      <w:r>
        <w:rPr>
          <w:b/>
        </w:rPr>
        <w:t>Limba</w:t>
      </w:r>
      <w:r>
        <w:rPr>
          <w:b/>
          <w:spacing w:val="-4"/>
        </w:rPr>
        <w:t xml:space="preserve"> </w:t>
      </w:r>
      <w:proofErr w:type="spellStart"/>
      <w:r>
        <w:rPr>
          <w:b/>
        </w:rPr>
        <w:t>sau</w:t>
      </w:r>
      <w:proofErr w:type="spellEnd"/>
      <w:r>
        <w:rPr>
          <w:b/>
          <w:spacing w:val="-2"/>
        </w:rPr>
        <w:t xml:space="preserve"> </w:t>
      </w:r>
      <w:proofErr w:type="spellStart"/>
      <w:r>
        <w:rPr>
          <w:b/>
        </w:rPr>
        <w:t>limbile</w:t>
      </w:r>
      <w:proofErr w:type="spellEnd"/>
      <w:r>
        <w:rPr>
          <w:b/>
          <w:spacing w:val="-2"/>
        </w:rPr>
        <w:t xml:space="preserve"> </w:t>
      </w:r>
      <w:proofErr w:type="spellStart"/>
      <w:r>
        <w:rPr>
          <w:b/>
        </w:rPr>
        <w:t>în</w:t>
      </w:r>
      <w:proofErr w:type="spellEnd"/>
      <w:r>
        <w:rPr>
          <w:b/>
          <w:spacing w:val="-1"/>
        </w:rPr>
        <w:t xml:space="preserve"> </w:t>
      </w:r>
      <w:r>
        <w:rPr>
          <w:b/>
        </w:rPr>
        <w:t>care</w:t>
      </w:r>
      <w:r>
        <w:rPr>
          <w:b/>
          <w:spacing w:val="-3"/>
        </w:rPr>
        <w:t xml:space="preserve"> </w:t>
      </w:r>
      <w:proofErr w:type="spellStart"/>
      <w:r>
        <w:rPr>
          <w:b/>
        </w:rPr>
        <w:t>trebuie</w:t>
      </w:r>
      <w:proofErr w:type="spellEnd"/>
      <w:r>
        <w:rPr>
          <w:b/>
          <w:spacing w:val="-1"/>
        </w:rPr>
        <w:t xml:space="preserve"> </w:t>
      </w:r>
      <w:proofErr w:type="spellStart"/>
      <w:r>
        <w:rPr>
          <w:b/>
        </w:rPr>
        <w:t>redactate</w:t>
      </w:r>
      <w:proofErr w:type="spellEnd"/>
      <w:r>
        <w:rPr>
          <w:b/>
        </w:rPr>
        <w:t xml:space="preserve"> </w:t>
      </w:r>
      <w:proofErr w:type="spellStart"/>
      <w:r>
        <w:rPr>
          <w:b/>
        </w:rPr>
        <w:t>ofertele</w:t>
      </w:r>
      <w:proofErr w:type="spellEnd"/>
      <w:r>
        <w:rPr>
          <w:b/>
          <w:spacing w:val="-2"/>
        </w:rPr>
        <w:t xml:space="preserve"> </w:t>
      </w:r>
      <w:proofErr w:type="spellStart"/>
      <w:r>
        <w:rPr>
          <w:b/>
        </w:rPr>
        <w:t>sau</w:t>
      </w:r>
      <w:proofErr w:type="spellEnd"/>
      <w:r>
        <w:rPr>
          <w:b/>
          <w:spacing w:val="-1"/>
        </w:rPr>
        <w:t xml:space="preserve"> </w:t>
      </w:r>
      <w:proofErr w:type="spellStart"/>
      <w:r>
        <w:rPr>
          <w:b/>
        </w:rPr>
        <w:t>cererile</w:t>
      </w:r>
      <w:proofErr w:type="spellEnd"/>
      <w:r>
        <w:rPr>
          <w:b/>
          <w:spacing w:val="-3"/>
        </w:rPr>
        <w:t xml:space="preserve"> </w:t>
      </w:r>
      <w:r>
        <w:rPr>
          <w:b/>
        </w:rPr>
        <w:t>de</w:t>
      </w:r>
      <w:r>
        <w:rPr>
          <w:b/>
          <w:spacing w:val="-2"/>
        </w:rPr>
        <w:t xml:space="preserve"> </w:t>
      </w:r>
      <w:proofErr w:type="spellStart"/>
      <w:r>
        <w:rPr>
          <w:b/>
          <w:spacing w:val="-2"/>
        </w:rPr>
        <w:t>participare</w:t>
      </w:r>
      <w:proofErr w:type="spellEnd"/>
      <w:r>
        <w:rPr>
          <w:b/>
          <w:spacing w:val="-2"/>
        </w:rPr>
        <w:t>:</w:t>
      </w:r>
    </w:p>
    <w:p w14:paraId="3127DEC9" w14:textId="77777777" w:rsidR="0033734B" w:rsidRDefault="0033734B" w:rsidP="0033734B">
      <w:pPr>
        <w:pStyle w:val="a8"/>
        <w:tabs>
          <w:tab w:val="left" w:pos="3351"/>
          <w:tab w:val="left" w:pos="9241"/>
        </w:tabs>
        <w:ind w:left="1070"/>
        <w:jc w:val="both"/>
        <w:rPr>
          <w:b/>
        </w:rPr>
      </w:pPr>
      <w:r>
        <w:rPr>
          <w:u w:val="single"/>
        </w:rPr>
        <w:tab/>
      </w:r>
      <w:r w:rsidRPr="00F0412A">
        <w:t>Limba de stat</w:t>
      </w:r>
      <w:r>
        <w:rPr>
          <w:u w:val="single"/>
        </w:rPr>
        <w:tab/>
      </w:r>
    </w:p>
    <w:p w14:paraId="619A8C46" w14:textId="77777777" w:rsidR="0033734B" w:rsidRDefault="0033734B" w:rsidP="0033734B">
      <w:pPr>
        <w:pStyle w:val="a"/>
        <w:widowControl w:val="0"/>
        <w:numPr>
          <w:ilvl w:val="0"/>
          <w:numId w:val="54"/>
        </w:numPr>
        <w:tabs>
          <w:tab w:val="clear" w:pos="1134"/>
          <w:tab w:val="left" w:pos="979"/>
        </w:tabs>
        <w:autoSpaceDE w:val="0"/>
        <w:autoSpaceDN w:val="0"/>
        <w:spacing w:before="120"/>
        <w:ind w:left="979" w:right="534"/>
        <w:jc w:val="left"/>
        <w:rPr>
          <w:b/>
        </w:rPr>
      </w:pPr>
      <w:proofErr w:type="spellStart"/>
      <w:r>
        <w:rPr>
          <w:b/>
        </w:rPr>
        <w:t>Respectivul</w:t>
      </w:r>
      <w:proofErr w:type="spellEnd"/>
      <w:r>
        <w:rPr>
          <w:b/>
          <w:spacing w:val="-2"/>
        </w:rPr>
        <w:t xml:space="preserve"> </w:t>
      </w:r>
      <w:r>
        <w:rPr>
          <w:b/>
        </w:rPr>
        <w:t>contract</w:t>
      </w:r>
      <w:r>
        <w:rPr>
          <w:b/>
          <w:spacing w:val="-3"/>
        </w:rPr>
        <w:t xml:space="preserve"> </w:t>
      </w:r>
      <w:r>
        <w:rPr>
          <w:b/>
        </w:rPr>
        <w:t>se</w:t>
      </w:r>
      <w:r>
        <w:rPr>
          <w:b/>
          <w:spacing w:val="-3"/>
        </w:rPr>
        <w:t xml:space="preserve"> </w:t>
      </w:r>
      <w:proofErr w:type="spellStart"/>
      <w:r>
        <w:rPr>
          <w:b/>
        </w:rPr>
        <w:t>referă</w:t>
      </w:r>
      <w:proofErr w:type="spellEnd"/>
      <w:r>
        <w:rPr>
          <w:b/>
          <w:spacing w:val="-3"/>
        </w:rPr>
        <w:t xml:space="preserve"> </w:t>
      </w:r>
      <w:r>
        <w:rPr>
          <w:b/>
        </w:rPr>
        <w:t>la</w:t>
      </w:r>
      <w:r>
        <w:rPr>
          <w:b/>
          <w:spacing w:val="-3"/>
        </w:rPr>
        <w:t xml:space="preserve"> </w:t>
      </w:r>
      <w:r>
        <w:rPr>
          <w:b/>
        </w:rPr>
        <w:t>un</w:t>
      </w:r>
      <w:r>
        <w:rPr>
          <w:b/>
          <w:spacing w:val="-3"/>
        </w:rPr>
        <w:t xml:space="preserve"> </w:t>
      </w:r>
      <w:proofErr w:type="spellStart"/>
      <w:r>
        <w:rPr>
          <w:b/>
        </w:rPr>
        <w:t>proiect</w:t>
      </w:r>
      <w:proofErr w:type="spellEnd"/>
      <w:r>
        <w:rPr>
          <w:b/>
          <w:spacing w:val="-3"/>
        </w:rPr>
        <w:t xml:space="preserve"> </w:t>
      </w:r>
      <w:proofErr w:type="spellStart"/>
      <w:r>
        <w:rPr>
          <w:b/>
        </w:rPr>
        <w:t>și</w:t>
      </w:r>
      <w:proofErr w:type="spellEnd"/>
      <w:r>
        <w:rPr>
          <w:b/>
        </w:rPr>
        <w:t>/</w:t>
      </w:r>
      <w:proofErr w:type="spellStart"/>
      <w:r>
        <w:rPr>
          <w:b/>
        </w:rPr>
        <w:t>sau</w:t>
      </w:r>
      <w:proofErr w:type="spellEnd"/>
      <w:r>
        <w:rPr>
          <w:b/>
          <w:spacing w:val="-3"/>
        </w:rPr>
        <w:t xml:space="preserve"> </w:t>
      </w:r>
      <w:r>
        <w:rPr>
          <w:b/>
        </w:rPr>
        <w:t>program</w:t>
      </w:r>
      <w:r>
        <w:rPr>
          <w:b/>
          <w:spacing w:val="-7"/>
        </w:rPr>
        <w:t xml:space="preserve"> </w:t>
      </w:r>
      <w:proofErr w:type="spellStart"/>
      <w:r>
        <w:rPr>
          <w:b/>
        </w:rPr>
        <w:t>finanțat</w:t>
      </w:r>
      <w:proofErr w:type="spellEnd"/>
      <w:r>
        <w:rPr>
          <w:b/>
          <w:spacing w:val="-5"/>
        </w:rPr>
        <w:t xml:space="preserve"> </w:t>
      </w:r>
      <w:r>
        <w:rPr>
          <w:b/>
        </w:rPr>
        <w:t>din</w:t>
      </w:r>
      <w:r>
        <w:rPr>
          <w:b/>
          <w:spacing w:val="-2"/>
        </w:rPr>
        <w:t xml:space="preserve"> </w:t>
      </w:r>
      <w:proofErr w:type="spellStart"/>
      <w:r>
        <w:rPr>
          <w:b/>
        </w:rPr>
        <w:t>fonduri</w:t>
      </w:r>
      <w:proofErr w:type="spellEnd"/>
      <w:r>
        <w:rPr>
          <w:b/>
          <w:spacing w:val="-3"/>
        </w:rPr>
        <w:t xml:space="preserve"> </w:t>
      </w:r>
      <w:r>
        <w:rPr>
          <w:b/>
        </w:rPr>
        <w:t>ale</w:t>
      </w:r>
      <w:r>
        <w:rPr>
          <w:b/>
          <w:spacing w:val="-4"/>
        </w:rPr>
        <w:t xml:space="preserve"> </w:t>
      </w:r>
      <w:proofErr w:type="spellStart"/>
      <w:r>
        <w:rPr>
          <w:b/>
        </w:rPr>
        <w:t>Uniunii</w:t>
      </w:r>
      <w:proofErr w:type="spellEnd"/>
      <w:r>
        <w:rPr>
          <w:b/>
        </w:rPr>
        <w:t xml:space="preserve"> </w:t>
      </w:r>
      <w:proofErr w:type="spellStart"/>
      <w:r>
        <w:rPr>
          <w:b/>
        </w:rPr>
        <w:t>Europene</w:t>
      </w:r>
      <w:proofErr w:type="spellEnd"/>
      <w:r>
        <w:rPr>
          <w:b/>
        </w:rPr>
        <w:t xml:space="preserve">: </w:t>
      </w:r>
      <w:r>
        <w:rPr>
          <w:b/>
          <w:u w:val="single"/>
        </w:rPr>
        <w:t>___</w:t>
      </w:r>
      <w:r w:rsidRPr="00F0412A">
        <w:t xml:space="preserve"> </w:t>
      </w:r>
      <w:r w:rsidRPr="00F0412A">
        <w:rPr>
          <w:b/>
          <w:u w:val="single"/>
        </w:rPr>
        <w:t xml:space="preserve">Nu </w:t>
      </w:r>
      <w:proofErr w:type="spellStart"/>
      <w:r w:rsidRPr="00F0412A">
        <w:rPr>
          <w:b/>
          <w:u w:val="single"/>
        </w:rPr>
        <w:t>este</w:t>
      </w:r>
      <w:proofErr w:type="spellEnd"/>
      <w:r>
        <w:rPr>
          <w:b/>
          <w:u w:val="single"/>
        </w:rPr>
        <w:t>___</w:t>
      </w:r>
    </w:p>
    <w:p w14:paraId="01044FAC" w14:textId="77777777" w:rsidR="0033734B" w:rsidRDefault="0033734B" w:rsidP="0033734B">
      <w:pPr>
        <w:spacing w:line="227" w:lineRule="exact"/>
        <w:ind w:left="619"/>
        <w:rPr>
          <w:sz w:val="20"/>
        </w:rPr>
      </w:pPr>
      <w:r>
        <w:rPr>
          <w:sz w:val="20"/>
        </w:rPr>
        <w:t>(se</w:t>
      </w:r>
      <w:r>
        <w:rPr>
          <w:spacing w:val="-7"/>
          <w:sz w:val="20"/>
        </w:rPr>
        <w:t xml:space="preserve"> </w:t>
      </w:r>
      <w:r>
        <w:rPr>
          <w:sz w:val="20"/>
        </w:rPr>
        <w:t>specifică</w:t>
      </w:r>
      <w:r>
        <w:rPr>
          <w:spacing w:val="-6"/>
          <w:sz w:val="20"/>
        </w:rPr>
        <w:t xml:space="preserve"> </w:t>
      </w:r>
      <w:r>
        <w:rPr>
          <w:sz w:val="20"/>
        </w:rPr>
        <w:t>denumirea</w:t>
      </w:r>
      <w:r>
        <w:rPr>
          <w:spacing w:val="-5"/>
          <w:sz w:val="20"/>
        </w:rPr>
        <w:t xml:space="preserve"> </w:t>
      </w:r>
      <w:r>
        <w:rPr>
          <w:sz w:val="20"/>
        </w:rPr>
        <w:t>proiectului</w:t>
      </w:r>
      <w:r>
        <w:rPr>
          <w:spacing w:val="-7"/>
          <w:sz w:val="20"/>
        </w:rPr>
        <w:t xml:space="preserve"> </w:t>
      </w:r>
      <w:r>
        <w:rPr>
          <w:sz w:val="20"/>
        </w:rPr>
        <w:t>și/sau</w:t>
      </w:r>
      <w:r>
        <w:rPr>
          <w:spacing w:val="-8"/>
          <w:sz w:val="20"/>
        </w:rPr>
        <w:t xml:space="preserve"> </w:t>
      </w:r>
      <w:r>
        <w:rPr>
          <w:spacing w:val="-2"/>
          <w:sz w:val="20"/>
        </w:rPr>
        <w:t>programului)</w:t>
      </w:r>
    </w:p>
    <w:p w14:paraId="1D711EBA" w14:textId="77777777" w:rsidR="0033734B" w:rsidRDefault="0033734B" w:rsidP="0033734B">
      <w:pPr>
        <w:pStyle w:val="a"/>
        <w:widowControl w:val="0"/>
        <w:numPr>
          <w:ilvl w:val="0"/>
          <w:numId w:val="54"/>
        </w:numPr>
        <w:tabs>
          <w:tab w:val="clear" w:pos="1134"/>
          <w:tab w:val="left" w:pos="1046"/>
        </w:tabs>
        <w:autoSpaceDE w:val="0"/>
        <w:autoSpaceDN w:val="0"/>
        <w:spacing w:before="121"/>
        <w:ind w:left="1046" w:hanging="427"/>
        <w:jc w:val="left"/>
        <w:rPr>
          <w:b/>
        </w:rPr>
      </w:pPr>
      <w:proofErr w:type="spellStart"/>
      <w:r>
        <w:rPr>
          <w:b/>
        </w:rPr>
        <w:t>Denumirea</w:t>
      </w:r>
      <w:proofErr w:type="spellEnd"/>
      <w:r>
        <w:rPr>
          <w:b/>
          <w:spacing w:val="-3"/>
        </w:rPr>
        <w:t xml:space="preserve"> </w:t>
      </w:r>
      <w:proofErr w:type="spellStart"/>
      <w:r>
        <w:rPr>
          <w:b/>
        </w:rPr>
        <w:t>și</w:t>
      </w:r>
      <w:proofErr w:type="spellEnd"/>
      <w:r>
        <w:rPr>
          <w:b/>
          <w:spacing w:val="-3"/>
        </w:rPr>
        <w:t xml:space="preserve"> </w:t>
      </w:r>
      <w:proofErr w:type="spellStart"/>
      <w:r>
        <w:rPr>
          <w:b/>
        </w:rPr>
        <w:t>adresa</w:t>
      </w:r>
      <w:proofErr w:type="spellEnd"/>
      <w:r>
        <w:rPr>
          <w:b/>
          <w:spacing w:val="-3"/>
        </w:rPr>
        <w:t xml:space="preserve"> </w:t>
      </w:r>
      <w:proofErr w:type="spellStart"/>
      <w:r>
        <w:rPr>
          <w:b/>
        </w:rPr>
        <w:t>organismului</w:t>
      </w:r>
      <w:proofErr w:type="spellEnd"/>
      <w:r>
        <w:rPr>
          <w:b/>
          <w:spacing w:val="-3"/>
        </w:rPr>
        <w:t xml:space="preserve"> </w:t>
      </w:r>
      <w:r>
        <w:rPr>
          <w:b/>
        </w:rPr>
        <w:t>competent</w:t>
      </w:r>
      <w:r>
        <w:rPr>
          <w:b/>
          <w:spacing w:val="-2"/>
        </w:rPr>
        <w:t xml:space="preserve"> </w:t>
      </w:r>
      <w:r>
        <w:rPr>
          <w:b/>
        </w:rPr>
        <w:t>de</w:t>
      </w:r>
      <w:r>
        <w:rPr>
          <w:b/>
          <w:spacing w:val="-3"/>
        </w:rPr>
        <w:t xml:space="preserve"> </w:t>
      </w:r>
      <w:proofErr w:type="spellStart"/>
      <w:r>
        <w:rPr>
          <w:b/>
        </w:rPr>
        <w:t>soluționare</w:t>
      </w:r>
      <w:proofErr w:type="spellEnd"/>
      <w:r>
        <w:rPr>
          <w:b/>
          <w:spacing w:val="-4"/>
        </w:rPr>
        <w:t xml:space="preserve"> </w:t>
      </w:r>
      <w:r>
        <w:rPr>
          <w:b/>
        </w:rPr>
        <w:t>a</w:t>
      </w:r>
      <w:r>
        <w:rPr>
          <w:b/>
          <w:spacing w:val="-2"/>
        </w:rPr>
        <w:t xml:space="preserve"> </w:t>
      </w:r>
      <w:proofErr w:type="spellStart"/>
      <w:r>
        <w:rPr>
          <w:b/>
          <w:spacing w:val="-2"/>
        </w:rPr>
        <w:t>contestațiilor</w:t>
      </w:r>
      <w:proofErr w:type="spellEnd"/>
      <w:r>
        <w:rPr>
          <w:b/>
          <w:spacing w:val="-2"/>
        </w:rPr>
        <w:t>:</w:t>
      </w:r>
    </w:p>
    <w:p w14:paraId="17B4839D" w14:textId="77777777" w:rsidR="0033734B" w:rsidRDefault="0033734B" w:rsidP="0033734B">
      <w:pPr>
        <w:ind w:left="1070"/>
        <w:rPr>
          <w:b/>
          <w:i/>
        </w:rPr>
      </w:pPr>
      <w:r>
        <w:rPr>
          <w:b/>
          <w:i/>
        </w:rPr>
        <w:t>Agenția</w:t>
      </w:r>
      <w:r>
        <w:rPr>
          <w:b/>
          <w:i/>
          <w:spacing w:val="-5"/>
        </w:rPr>
        <w:t xml:space="preserve"> </w:t>
      </w:r>
      <w:r>
        <w:rPr>
          <w:b/>
          <w:i/>
        </w:rPr>
        <w:t>Națională</w:t>
      </w:r>
      <w:r>
        <w:rPr>
          <w:b/>
          <w:i/>
          <w:spacing w:val="-4"/>
        </w:rPr>
        <w:t xml:space="preserve"> </w:t>
      </w:r>
      <w:r>
        <w:rPr>
          <w:b/>
          <w:i/>
        </w:rPr>
        <w:t>pentru</w:t>
      </w:r>
      <w:r>
        <w:rPr>
          <w:b/>
          <w:i/>
          <w:spacing w:val="-4"/>
        </w:rPr>
        <w:t xml:space="preserve"> </w:t>
      </w:r>
      <w:r>
        <w:rPr>
          <w:b/>
          <w:i/>
        </w:rPr>
        <w:t>Soluționarea</w:t>
      </w:r>
      <w:r>
        <w:rPr>
          <w:b/>
          <w:i/>
          <w:spacing w:val="-4"/>
        </w:rPr>
        <w:t xml:space="preserve"> </w:t>
      </w:r>
      <w:r>
        <w:rPr>
          <w:b/>
          <w:i/>
          <w:spacing w:val="-2"/>
        </w:rPr>
        <w:t>Contestațiilor</w:t>
      </w:r>
    </w:p>
    <w:p w14:paraId="0329EC4D" w14:textId="77777777" w:rsidR="0033734B" w:rsidRDefault="0033734B" w:rsidP="0033734B">
      <w:pPr>
        <w:spacing w:before="1"/>
        <w:ind w:left="1070" w:right="2139"/>
        <w:rPr>
          <w:b/>
          <w:i/>
        </w:rPr>
      </w:pPr>
      <w:r>
        <w:rPr>
          <w:b/>
          <w:i/>
        </w:rPr>
        <w:t>Adresa:</w:t>
      </w:r>
      <w:r>
        <w:rPr>
          <w:b/>
          <w:i/>
          <w:spacing w:val="-5"/>
        </w:rPr>
        <w:t xml:space="preserve"> </w:t>
      </w:r>
      <w:r>
        <w:rPr>
          <w:b/>
          <w:i/>
        </w:rPr>
        <w:t>mun.</w:t>
      </w:r>
      <w:r>
        <w:rPr>
          <w:b/>
          <w:i/>
          <w:spacing w:val="-3"/>
        </w:rPr>
        <w:t xml:space="preserve"> </w:t>
      </w:r>
      <w:r>
        <w:rPr>
          <w:b/>
          <w:i/>
        </w:rPr>
        <w:t>Chișinău,</w:t>
      </w:r>
      <w:r>
        <w:rPr>
          <w:b/>
          <w:i/>
          <w:spacing w:val="-6"/>
        </w:rPr>
        <w:t xml:space="preserve"> </w:t>
      </w:r>
      <w:r>
        <w:rPr>
          <w:b/>
          <w:i/>
        </w:rPr>
        <w:t>bd.</w:t>
      </w:r>
      <w:r>
        <w:rPr>
          <w:b/>
          <w:i/>
          <w:spacing w:val="-3"/>
        </w:rPr>
        <w:t xml:space="preserve"> </w:t>
      </w:r>
      <w:r>
        <w:rPr>
          <w:b/>
          <w:i/>
        </w:rPr>
        <w:t>Ștefan cel</w:t>
      </w:r>
      <w:r>
        <w:rPr>
          <w:b/>
          <w:i/>
          <w:spacing w:val="-3"/>
        </w:rPr>
        <w:t xml:space="preserve"> </w:t>
      </w:r>
      <w:r>
        <w:rPr>
          <w:b/>
          <w:i/>
        </w:rPr>
        <w:t>Mare</w:t>
      </w:r>
      <w:r>
        <w:rPr>
          <w:b/>
          <w:i/>
          <w:spacing w:val="-4"/>
        </w:rPr>
        <w:t xml:space="preserve"> </w:t>
      </w:r>
      <w:r>
        <w:rPr>
          <w:b/>
          <w:i/>
        </w:rPr>
        <w:t>și</w:t>
      </w:r>
      <w:r>
        <w:rPr>
          <w:b/>
          <w:i/>
          <w:spacing w:val="-3"/>
        </w:rPr>
        <w:t xml:space="preserve"> </w:t>
      </w:r>
      <w:r>
        <w:rPr>
          <w:b/>
          <w:i/>
        </w:rPr>
        <w:t>Sfânt</w:t>
      </w:r>
      <w:r>
        <w:rPr>
          <w:b/>
          <w:i/>
          <w:spacing w:val="-3"/>
        </w:rPr>
        <w:t xml:space="preserve"> </w:t>
      </w:r>
      <w:r>
        <w:rPr>
          <w:b/>
          <w:i/>
        </w:rPr>
        <w:t>nr.124</w:t>
      </w:r>
      <w:r>
        <w:rPr>
          <w:b/>
          <w:i/>
          <w:spacing w:val="-3"/>
        </w:rPr>
        <w:t xml:space="preserve"> </w:t>
      </w:r>
      <w:r>
        <w:rPr>
          <w:b/>
          <w:i/>
        </w:rPr>
        <w:t>(et.4),</w:t>
      </w:r>
      <w:r>
        <w:rPr>
          <w:b/>
          <w:i/>
          <w:spacing w:val="-3"/>
        </w:rPr>
        <w:t xml:space="preserve"> </w:t>
      </w:r>
      <w:r>
        <w:rPr>
          <w:b/>
          <w:i/>
        </w:rPr>
        <w:t>MD</w:t>
      </w:r>
      <w:r>
        <w:rPr>
          <w:b/>
          <w:i/>
          <w:spacing w:val="-4"/>
        </w:rPr>
        <w:t xml:space="preserve"> </w:t>
      </w:r>
      <w:r>
        <w:rPr>
          <w:b/>
          <w:i/>
        </w:rPr>
        <w:t xml:space="preserve">2001; Tel/Fax/email:022-820 652, 022 820-651, </w:t>
      </w:r>
      <w:r>
        <w:fldChar w:fldCharType="begin"/>
      </w:r>
      <w:r>
        <w:instrText>HYPERLINK "mailto:contestatii@ansc.md" \h</w:instrText>
      </w:r>
      <w:r>
        <w:fldChar w:fldCharType="separate"/>
      </w:r>
      <w:r>
        <w:rPr>
          <w:b/>
          <w:i/>
        </w:rPr>
        <w:t>contestatii@ansc.md</w:t>
      </w:r>
      <w:r>
        <w:fldChar w:fldCharType="end"/>
      </w:r>
    </w:p>
    <w:p w14:paraId="7A5B0206" w14:textId="77777777" w:rsidR="0033734B" w:rsidRDefault="0033734B" w:rsidP="0033734B">
      <w:pPr>
        <w:pStyle w:val="a"/>
        <w:widowControl w:val="0"/>
        <w:numPr>
          <w:ilvl w:val="0"/>
          <w:numId w:val="54"/>
        </w:numPr>
        <w:tabs>
          <w:tab w:val="clear" w:pos="1134"/>
          <w:tab w:val="left" w:pos="979"/>
          <w:tab w:val="left" w:pos="2414"/>
        </w:tabs>
        <w:autoSpaceDE w:val="0"/>
        <w:autoSpaceDN w:val="0"/>
        <w:spacing w:before="120"/>
        <w:ind w:left="979" w:right="570"/>
        <w:jc w:val="left"/>
        <w:rPr>
          <w:b/>
        </w:rPr>
      </w:pPr>
      <w:r>
        <w:rPr>
          <w:b/>
        </w:rPr>
        <w:t>Data</w:t>
      </w:r>
      <w:r>
        <w:rPr>
          <w:b/>
          <w:spacing w:val="-4"/>
        </w:rPr>
        <w:t xml:space="preserve"> </w:t>
      </w:r>
      <w:r>
        <w:rPr>
          <w:b/>
        </w:rPr>
        <w:t>(</w:t>
      </w:r>
      <w:proofErr w:type="spellStart"/>
      <w:r>
        <w:rPr>
          <w:b/>
        </w:rPr>
        <w:t>datele</w:t>
      </w:r>
      <w:proofErr w:type="spellEnd"/>
      <w:r>
        <w:rPr>
          <w:b/>
        </w:rPr>
        <w:t>)</w:t>
      </w:r>
      <w:r>
        <w:rPr>
          <w:b/>
          <w:spacing w:val="-4"/>
        </w:rPr>
        <w:t xml:space="preserve"> </w:t>
      </w:r>
      <w:proofErr w:type="spellStart"/>
      <w:r>
        <w:rPr>
          <w:b/>
        </w:rPr>
        <w:t>și</w:t>
      </w:r>
      <w:proofErr w:type="spellEnd"/>
      <w:r>
        <w:rPr>
          <w:b/>
          <w:spacing w:val="-5"/>
        </w:rPr>
        <w:t xml:space="preserve"> </w:t>
      </w:r>
      <w:proofErr w:type="spellStart"/>
      <w:r>
        <w:rPr>
          <w:b/>
        </w:rPr>
        <w:t>referința</w:t>
      </w:r>
      <w:proofErr w:type="spellEnd"/>
      <w:r>
        <w:rPr>
          <w:b/>
          <w:spacing w:val="-4"/>
        </w:rPr>
        <w:t xml:space="preserve"> </w:t>
      </w:r>
      <w:r>
        <w:rPr>
          <w:b/>
        </w:rPr>
        <w:t>(</w:t>
      </w:r>
      <w:proofErr w:type="spellStart"/>
      <w:r>
        <w:rPr>
          <w:b/>
        </w:rPr>
        <w:t>referințele</w:t>
      </w:r>
      <w:proofErr w:type="spellEnd"/>
      <w:r>
        <w:rPr>
          <w:b/>
        </w:rPr>
        <w:t>)</w:t>
      </w:r>
      <w:r>
        <w:rPr>
          <w:b/>
          <w:spacing w:val="-4"/>
        </w:rPr>
        <w:t xml:space="preserve"> </w:t>
      </w:r>
      <w:proofErr w:type="spellStart"/>
      <w:r>
        <w:rPr>
          <w:b/>
        </w:rPr>
        <w:t>publicărilor</w:t>
      </w:r>
      <w:proofErr w:type="spellEnd"/>
      <w:r>
        <w:rPr>
          <w:b/>
          <w:spacing w:val="-2"/>
        </w:rPr>
        <w:t xml:space="preserve"> </w:t>
      </w:r>
      <w:proofErr w:type="spellStart"/>
      <w:r>
        <w:rPr>
          <w:b/>
        </w:rPr>
        <w:t>anterioare</w:t>
      </w:r>
      <w:proofErr w:type="spellEnd"/>
      <w:r>
        <w:rPr>
          <w:b/>
          <w:spacing w:val="-6"/>
        </w:rPr>
        <w:t xml:space="preserve"> </w:t>
      </w:r>
      <w:proofErr w:type="spellStart"/>
      <w:r>
        <w:rPr>
          <w:b/>
        </w:rPr>
        <w:t>în</w:t>
      </w:r>
      <w:proofErr w:type="spellEnd"/>
      <w:r>
        <w:rPr>
          <w:b/>
          <w:spacing w:val="-3"/>
        </w:rPr>
        <w:t xml:space="preserve"> </w:t>
      </w:r>
      <w:r>
        <w:rPr>
          <w:b/>
        </w:rPr>
        <w:t>Jurnalul</w:t>
      </w:r>
      <w:r>
        <w:rPr>
          <w:b/>
          <w:spacing w:val="-3"/>
        </w:rPr>
        <w:t xml:space="preserve"> </w:t>
      </w:r>
      <w:proofErr w:type="spellStart"/>
      <w:r>
        <w:rPr>
          <w:b/>
        </w:rPr>
        <w:t>Oficial</w:t>
      </w:r>
      <w:proofErr w:type="spellEnd"/>
      <w:r>
        <w:rPr>
          <w:b/>
          <w:spacing w:val="-4"/>
        </w:rPr>
        <w:t xml:space="preserve"> </w:t>
      </w:r>
      <w:r>
        <w:rPr>
          <w:b/>
        </w:rPr>
        <w:t>al</w:t>
      </w:r>
      <w:r>
        <w:rPr>
          <w:b/>
          <w:spacing w:val="-3"/>
        </w:rPr>
        <w:t xml:space="preserve"> </w:t>
      </w:r>
      <w:proofErr w:type="spellStart"/>
      <w:r>
        <w:rPr>
          <w:b/>
        </w:rPr>
        <w:t>Uniunii</w:t>
      </w:r>
      <w:proofErr w:type="spellEnd"/>
      <w:r>
        <w:rPr>
          <w:b/>
        </w:rPr>
        <w:t xml:space="preserve"> </w:t>
      </w:r>
      <w:proofErr w:type="spellStart"/>
      <w:r>
        <w:rPr>
          <w:b/>
        </w:rPr>
        <w:t>Europene</w:t>
      </w:r>
      <w:proofErr w:type="spellEnd"/>
      <w:r>
        <w:rPr>
          <w:b/>
        </w:rPr>
        <w:t xml:space="preserve"> </w:t>
      </w:r>
      <w:proofErr w:type="spellStart"/>
      <w:r>
        <w:rPr>
          <w:b/>
        </w:rPr>
        <w:t>privind</w:t>
      </w:r>
      <w:proofErr w:type="spellEnd"/>
      <w:r>
        <w:rPr>
          <w:b/>
        </w:rPr>
        <w:t xml:space="preserve"> </w:t>
      </w:r>
      <w:proofErr w:type="spellStart"/>
      <w:r>
        <w:rPr>
          <w:b/>
        </w:rPr>
        <w:t>contractul</w:t>
      </w:r>
      <w:proofErr w:type="spellEnd"/>
      <w:r>
        <w:rPr>
          <w:b/>
        </w:rPr>
        <w:t xml:space="preserve"> (</w:t>
      </w:r>
      <w:proofErr w:type="spellStart"/>
      <w:r>
        <w:rPr>
          <w:b/>
        </w:rPr>
        <w:t>contractele</w:t>
      </w:r>
      <w:proofErr w:type="spellEnd"/>
      <w:r>
        <w:rPr>
          <w:b/>
        </w:rPr>
        <w:t xml:space="preserve">) la care se </w:t>
      </w:r>
      <w:proofErr w:type="spellStart"/>
      <w:r>
        <w:rPr>
          <w:b/>
        </w:rPr>
        <w:t>referă</w:t>
      </w:r>
      <w:proofErr w:type="spellEnd"/>
      <w:r>
        <w:rPr>
          <w:b/>
        </w:rPr>
        <w:t xml:space="preserve"> </w:t>
      </w:r>
      <w:proofErr w:type="spellStart"/>
      <w:r>
        <w:rPr>
          <w:b/>
        </w:rPr>
        <w:t>anunțul</w:t>
      </w:r>
      <w:proofErr w:type="spellEnd"/>
      <w:r>
        <w:rPr>
          <w:b/>
        </w:rPr>
        <w:t xml:space="preserve"> </w:t>
      </w:r>
      <w:proofErr w:type="spellStart"/>
      <w:r>
        <w:rPr>
          <w:b/>
        </w:rPr>
        <w:t>respectiv</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 _nu</w:t>
      </w:r>
      <w:r>
        <w:rPr>
          <w:b/>
          <w:u w:val="single"/>
        </w:rPr>
        <w:tab/>
      </w:r>
    </w:p>
    <w:p w14:paraId="1069A3A6" w14:textId="77777777" w:rsidR="0033734B" w:rsidRDefault="0033734B" w:rsidP="0033734B">
      <w:pPr>
        <w:pStyle w:val="a"/>
        <w:widowControl w:val="0"/>
        <w:numPr>
          <w:ilvl w:val="0"/>
          <w:numId w:val="54"/>
        </w:numPr>
        <w:tabs>
          <w:tab w:val="clear" w:pos="1134"/>
          <w:tab w:val="left" w:pos="979"/>
          <w:tab w:val="left" w:pos="1445"/>
          <w:tab w:val="left" w:pos="2215"/>
          <w:tab w:val="left" w:pos="2563"/>
          <w:tab w:val="left" w:pos="3560"/>
          <w:tab w:val="left" w:pos="4246"/>
          <w:tab w:val="left" w:pos="4802"/>
          <w:tab w:val="left" w:pos="6135"/>
          <w:tab w:val="left" w:pos="7116"/>
          <w:tab w:val="left" w:pos="8053"/>
          <w:tab w:val="left" w:pos="9383"/>
        </w:tabs>
        <w:autoSpaceDE w:val="0"/>
        <w:autoSpaceDN w:val="0"/>
        <w:spacing w:before="120"/>
        <w:ind w:left="979" w:right="211"/>
        <w:jc w:val="left"/>
        <w:rPr>
          <w:b/>
        </w:rPr>
      </w:pPr>
      <w:proofErr w:type="spellStart"/>
      <w:r>
        <w:rPr>
          <w:b/>
          <w:spacing w:val="-6"/>
        </w:rPr>
        <w:t>În</w:t>
      </w:r>
      <w:proofErr w:type="spellEnd"/>
      <w:r>
        <w:rPr>
          <w:b/>
        </w:rPr>
        <w:tab/>
      </w:r>
      <w:proofErr w:type="spellStart"/>
      <w:r>
        <w:rPr>
          <w:b/>
          <w:spacing w:val="-2"/>
        </w:rPr>
        <w:t>cazul</w:t>
      </w:r>
      <w:proofErr w:type="spellEnd"/>
      <w:r>
        <w:rPr>
          <w:b/>
        </w:rPr>
        <w:tab/>
      </w:r>
      <w:proofErr w:type="spellStart"/>
      <w:r>
        <w:rPr>
          <w:b/>
          <w:spacing w:val="-2"/>
        </w:rPr>
        <w:t>achizițiilor</w:t>
      </w:r>
      <w:proofErr w:type="spellEnd"/>
      <w:r>
        <w:rPr>
          <w:b/>
        </w:rPr>
        <w:tab/>
      </w:r>
      <w:proofErr w:type="spellStart"/>
      <w:r>
        <w:rPr>
          <w:b/>
          <w:spacing w:val="-2"/>
        </w:rPr>
        <w:t>periodice</w:t>
      </w:r>
      <w:proofErr w:type="spellEnd"/>
      <w:r>
        <w:rPr>
          <w:b/>
          <w:spacing w:val="-2"/>
        </w:rPr>
        <w:t>,</w:t>
      </w:r>
      <w:r>
        <w:rPr>
          <w:b/>
        </w:rPr>
        <w:tab/>
      </w:r>
      <w:proofErr w:type="spellStart"/>
      <w:r>
        <w:rPr>
          <w:b/>
          <w:spacing w:val="-2"/>
        </w:rPr>
        <w:t>calendarul</w:t>
      </w:r>
      <w:proofErr w:type="spellEnd"/>
      <w:r>
        <w:rPr>
          <w:b/>
        </w:rPr>
        <w:tab/>
      </w:r>
      <w:proofErr w:type="spellStart"/>
      <w:r>
        <w:rPr>
          <w:b/>
          <w:spacing w:val="-2"/>
        </w:rPr>
        <w:t>estimat</w:t>
      </w:r>
      <w:proofErr w:type="spellEnd"/>
      <w:r>
        <w:rPr>
          <w:b/>
        </w:rPr>
        <w:tab/>
      </w:r>
      <w:proofErr w:type="spellStart"/>
      <w:r>
        <w:rPr>
          <w:b/>
          <w:spacing w:val="-2"/>
        </w:rPr>
        <w:t>pentru</w:t>
      </w:r>
      <w:proofErr w:type="spellEnd"/>
      <w:r>
        <w:rPr>
          <w:b/>
        </w:rPr>
        <w:tab/>
      </w:r>
      <w:proofErr w:type="spellStart"/>
      <w:r>
        <w:rPr>
          <w:b/>
          <w:spacing w:val="-2"/>
        </w:rPr>
        <w:t>publicarea</w:t>
      </w:r>
      <w:proofErr w:type="spellEnd"/>
      <w:r>
        <w:rPr>
          <w:b/>
        </w:rPr>
        <w:tab/>
      </w:r>
      <w:proofErr w:type="spellStart"/>
      <w:r>
        <w:rPr>
          <w:b/>
          <w:spacing w:val="-2"/>
        </w:rPr>
        <w:t>anunțurilor</w:t>
      </w:r>
      <w:proofErr w:type="spellEnd"/>
      <w:r>
        <w:rPr>
          <w:b/>
          <w:spacing w:val="-2"/>
        </w:rPr>
        <w:t xml:space="preserve"> </w:t>
      </w:r>
      <w:proofErr w:type="spellStart"/>
      <w:r>
        <w:rPr>
          <w:b/>
          <w:spacing w:val="-2"/>
        </w:rPr>
        <w:t>viitoare</w:t>
      </w:r>
      <w:proofErr w:type="spellEnd"/>
      <w:r>
        <w:rPr>
          <w:b/>
          <w:spacing w:val="-2"/>
        </w:rPr>
        <w:t>:</w:t>
      </w:r>
      <w:r>
        <w:rPr>
          <w:u w:val="single"/>
        </w:rPr>
        <w:tab/>
      </w:r>
      <w:r>
        <w:rPr>
          <w:u w:val="single"/>
        </w:rPr>
        <w:tab/>
      </w:r>
      <w:r>
        <w:rPr>
          <w:b/>
          <w:u w:val="single"/>
        </w:rPr>
        <w:t xml:space="preserve">nu se </w:t>
      </w:r>
      <w:proofErr w:type="spellStart"/>
      <w:r>
        <w:rPr>
          <w:b/>
          <w:u w:val="single"/>
        </w:rPr>
        <w:t>aplică</w:t>
      </w:r>
      <w:proofErr w:type="spellEnd"/>
      <w:r>
        <w:rPr>
          <w:b/>
          <w:u w:val="single"/>
        </w:rPr>
        <w:tab/>
      </w:r>
    </w:p>
    <w:p w14:paraId="3FB7C2B0" w14:textId="77777777" w:rsidR="0033734B" w:rsidRDefault="0033734B" w:rsidP="0033734B">
      <w:pPr>
        <w:pStyle w:val="a"/>
        <w:widowControl w:val="0"/>
        <w:numPr>
          <w:ilvl w:val="0"/>
          <w:numId w:val="54"/>
        </w:numPr>
        <w:tabs>
          <w:tab w:val="clear" w:pos="1134"/>
          <w:tab w:val="left" w:pos="979"/>
          <w:tab w:val="left" w:pos="2441"/>
        </w:tabs>
        <w:autoSpaceDE w:val="0"/>
        <w:autoSpaceDN w:val="0"/>
        <w:spacing w:before="120"/>
        <w:ind w:left="979" w:right="210"/>
        <w:jc w:val="left"/>
        <w:rPr>
          <w:b/>
        </w:rPr>
      </w:pPr>
      <w:r>
        <w:rPr>
          <w:b/>
          <w:noProof/>
        </w:rPr>
        <mc:AlternateContent>
          <mc:Choice Requires="wpg">
            <w:drawing>
              <wp:anchor distT="0" distB="0" distL="0" distR="0" simplePos="0" relativeHeight="251660288" behindDoc="0" locked="0" layoutInCell="1" allowOverlap="1" wp14:anchorId="17D8A106" wp14:editId="6CA61CCC">
                <wp:simplePos x="0" y="0"/>
                <wp:positionH relativeFrom="page">
                  <wp:posOffset>1930681</wp:posOffset>
                </wp:positionH>
                <wp:positionV relativeFrom="paragraph">
                  <wp:posOffset>410491</wp:posOffset>
                </wp:positionV>
                <wp:extent cx="4800600" cy="16510"/>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800600" cy="16510"/>
                          <a:chOff x="0" y="0"/>
                          <a:chExt cx="4800600" cy="16510"/>
                        </a:xfrm>
                      </wpg:grpSpPr>
                      <wps:wsp>
                        <wps:cNvPr id="7" name="Graphic 7"/>
                        <wps:cNvSpPr/>
                        <wps:spPr>
                          <a:xfrm>
                            <a:off x="0" y="11353"/>
                            <a:ext cx="305435" cy="1270"/>
                          </a:xfrm>
                          <a:custGeom>
                            <a:avLst/>
                            <a:gdLst/>
                            <a:ahLst/>
                            <a:cxnLst/>
                            <a:rect l="l" t="t" r="r" b="b"/>
                            <a:pathLst>
                              <a:path w="305435">
                                <a:moveTo>
                                  <a:pt x="0" y="0"/>
                                </a:moveTo>
                                <a:lnTo>
                                  <a:pt x="305280" y="0"/>
                                </a:lnTo>
                              </a:path>
                            </a:pathLst>
                          </a:custGeom>
                          <a:ln w="9601">
                            <a:solidFill>
                              <a:srgbClr val="000000"/>
                            </a:solidFill>
                            <a:prstDash val="solid"/>
                          </a:ln>
                        </wps:spPr>
                        <wps:bodyPr wrap="square" lIns="0" tIns="0" rIns="0" bIns="0" rtlCol="0">
                          <a:prstTxWarp prst="textNoShape">
                            <a:avLst/>
                          </a:prstTxWarp>
                          <a:noAutofit/>
                        </wps:bodyPr>
                      </wps:wsp>
                      <wps:wsp>
                        <wps:cNvPr id="8" name="Graphic 8"/>
                        <wps:cNvSpPr/>
                        <wps:spPr>
                          <a:xfrm>
                            <a:off x="305280" y="0"/>
                            <a:ext cx="761365" cy="15240"/>
                          </a:xfrm>
                          <a:custGeom>
                            <a:avLst/>
                            <a:gdLst/>
                            <a:ahLst/>
                            <a:cxnLst/>
                            <a:rect l="l" t="t" r="r" b="b"/>
                            <a:pathLst>
                              <a:path w="761365" h="15240">
                                <a:moveTo>
                                  <a:pt x="760780" y="0"/>
                                </a:moveTo>
                                <a:lnTo>
                                  <a:pt x="0" y="0"/>
                                </a:lnTo>
                                <a:lnTo>
                                  <a:pt x="0" y="15239"/>
                                </a:lnTo>
                                <a:lnTo>
                                  <a:pt x="760780" y="15239"/>
                                </a:lnTo>
                                <a:lnTo>
                                  <a:pt x="760780" y="0"/>
                                </a:lnTo>
                                <a:close/>
                              </a:path>
                            </a:pathLst>
                          </a:custGeom>
                          <a:solidFill>
                            <a:srgbClr val="000000"/>
                          </a:solidFill>
                        </wps:spPr>
                        <wps:bodyPr wrap="square" lIns="0" tIns="0" rIns="0" bIns="0" rtlCol="0">
                          <a:prstTxWarp prst="textNoShape">
                            <a:avLst/>
                          </a:prstTxWarp>
                          <a:noAutofit/>
                        </wps:bodyPr>
                      </wps:wsp>
                      <wps:wsp>
                        <wps:cNvPr id="9" name="Graphic 9"/>
                        <wps:cNvSpPr/>
                        <wps:spPr>
                          <a:xfrm>
                            <a:off x="1066137" y="11353"/>
                            <a:ext cx="3734435" cy="1270"/>
                          </a:xfrm>
                          <a:custGeom>
                            <a:avLst/>
                            <a:gdLst/>
                            <a:ahLst/>
                            <a:cxnLst/>
                            <a:rect l="l" t="t" r="r" b="b"/>
                            <a:pathLst>
                              <a:path w="3734435">
                                <a:moveTo>
                                  <a:pt x="0" y="0"/>
                                </a:moveTo>
                                <a:lnTo>
                                  <a:pt x="3734435" y="0"/>
                                </a:lnTo>
                              </a:path>
                            </a:pathLst>
                          </a:custGeom>
                          <a:ln w="9601">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A11BFEC" id="Group 6" o:spid="_x0000_s1026" style="position:absolute;margin-left:152pt;margin-top:32.3pt;width:378pt;height:1.3pt;z-index:251660288;mso-wrap-distance-left:0;mso-wrap-distance-right:0;mso-position-horizontal-relative:page" coordsize="48006,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">
                <v:shape id="Graphic 7" o:spid="_x0000_s1027" style="position:absolute;top:113;width:3054;height:13;visibility:visible;mso-wrap-style:square;v-text-anchor:top" coordsize="30543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" path="m,l305280,e" filled="f" strokeweight=".26669mm">
                  <v:path arrowok="t"/>
                </v:shape>
                <v:shape id="Graphic 8" o:spid="_x0000_s1028" style="position:absolute;left:3052;width:7614;height:152;visibility:visible;mso-wrap-style:square;v-text-anchor:top" coordsize="761365,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" path="m760780,l,,,15239r760780,l760780,xe" fillcolor="black" stroked="f">
                  <v:path arrowok="t"/>
                </v:shape>
                <v:shape id="Graphic 9" o:spid="_x0000_s1029" style="position:absolute;left:10661;top:113;width:37344;height:13;visibility:visible;mso-wrap-style:square;v-text-anchor:top" coordsize="373443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" path="m,l3734435,e" filled="f" strokeweight=".26669mm">
                  <v:path arrowok="t"/>
                </v:shape>
                <w10:wrap anchorx="page"/>
              </v:group>
            </w:pict>
          </mc:Fallback>
        </mc:AlternateContent>
      </w:r>
      <w:r>
        <w:rPr>
          <w:b/>
        </w:rPr>
        <w:t xml:space="preserve">Data </w:t>
      </w:r>
      <w:proofErr w:type="spellStart"/>
      <w:r>
        <w:rPr>
          <w:b/>
        </w:rPr>
        <w:t>publicării</w:t>
      </w:r>
      <w:proofErr w:type="spellEnd"/>
      <w:r>
        <w:rPr>
          <w:b/>
        </w:rPr>
        <w:t xml:space="preserve"> </w:t>
      </w:r>
      <w:proofErr w:type="spellStart"/>
      <w:r>
        <w:rPr>
          <w:b/>
        </w:rPr>
        <w:t>anunțului</w:t>
      </w:r>
      <w:proofErr w:type="spellEnd"/>
      <w:r>
        <w:rPr>
          <w:b/>
        </w:rPr>
        <w:t xml:space="preserve"> de </w:t>
      </w:r>
      <w:proofErr w:type="spellStart"/>
      <w:r>
        <w:rPr>
          <w:b/>
        </w:rPr>
        <w:t>intenție</w:t>
      </w:r>
      <w:proofErr w:type="spellEnd"/>
      <w:r>
        <w:rPr>
          <w:b/>
        </w:rPr>
        <w:t xml:space="preserve"> </w:t>
      </w:r>
      <w:proofErr w:type="spellStart"/>
      <w:r>
        <w:rPr>
          <w:b/>
        </w:rPr>
        <w:t>sau</w:t>
      </w:r>
      <w:proofErr w:type="spellEnd"/>
      <w:r>
        <w:rPr>
          <w:b/>
        </w:rPr>
        <w:t xml:space="preserve">, </w:t>
      </w:r>
      <w:proofErr w:type="spellStart"/>
      <w:r>
        <w:rPr>
          <w:b/>
        </w:rPr>
        <w:t>după</w:t>
      </w:r>
      <w:proofErr w:type="spellEnd"/>
      <w:r>
        <w:rPr>
          <w:b/>
        </w:rPr>
        <w:t xml:space="preserve"> </w:t>
      </w:r>
      <w:proofErr w:type="spellStart"/>
      <w:r>
        <w:rPr>
          <w:b/>
        </w:rPr>
        <w:t>caz</w:t>
      </w:r>
      <w:proofErr w:type="spellEnd"/>
      <w:r>
        <w:rPr>
          <w:b/>
        </w:rPr>
        <w:t xml:space="preserve">, </w:t>
      </w:r>
      <w:proofErr w:type="spellStart"/>
      <w:r>
        <w:rPr>
          <w:b/>
        </w:rPr>
        <w:t>precizarea</w:t>
      </w:r>
      <w:proofErr w:type="spellEnd"/>
      <w:r>
        <w:rPr>
          <w:b/>
        </w:rPr>
        <w:t xml:space="preserve"> </w:t>
      </w:r>
      <w:proofErr w:type="spellStart"/>
      <w:r>
        <w:rPr>
          <w:b/>
        </w:rPr>
        <w:t>că</w:t>
      </w:r>
      <w:proofErr w:type="spellEnd"/>
      <w:r>
        <w:rPr>
          <w:b/>
        </w:rPr>
        <w:t xml:space="preserve"> nu a </w:t>
      </w:r>
      <w:proofErr w:type="spellStart"/>
      <w:r>
        <w:rPr>
          <w:b/>
        </w:rPr>
        <w:t>fost</w:t>
      </w:r>
      <w:proofErr w:type="spellEnd"/>
      <w:r>
        <w:rPr>
          <w:b/>
        </w:rPr>
        <w:t xml:space="preserve"> </w:t>
      </w:r>
      <w:proofErr w:type="spellStart"/>
      <w:r>
        <w:rPr>
          <w:b/>
        </w:rPr>
        <w:t>publicat</w:t>
      </w:r>
      <w:proofErr w:type="spellEnd"/>
      <w:r>
        <w:rPr>
          <w:b/>
        </w:rPr>
        <w:t xml:space="preserve"> un </w:t>
      </w:r>
      <w:proofErr w:type="spellStart"/>
      <w:r>
        <w:rPr>
          <w:b/>
        </w:rPr>
        <w:t>astfel</w:t>
      </w:r>
      <w:proofErr w:type="spellEnd"/>
      <w:r>
        <w:rPr>
          <w:b/>
        </w:rPr>
        <w:t xml:space="preserve"> de </w:t>
      </w:r>
      <w:proofErr w:type="spellStart"/>
      <w:r>
        <w:rPr>
          <w:b/>
        </w:rPr>
        <w:t>anunţ</w:t>
      </w:r>
      <w:proofErr w:type="spellEnd"/>
      <w:r>
        <w:rPr>
          <w:b/>
        </w:rPr>
        <w:t>:</w:t>
      </w:r>
      <w:r>
        <w:rPr>
          <w:b/>
        </w:rPr>
        <w:tab/>
        <w:t xml:space="preserve">nu se </w:t>
      </w:r>
      <w:proofErr w:type="spellStart"/>
      <w:r>
        <w:rPr>
          <w:b/>
        </w:rPr>
        <w:t>aplică</w:t>
      </w:r>
      <w:proofErr w:type="spellEnd"/>
    </w:p>
    <w:p w14:paraId="07B4BA4D" w14:textId="77777777" w:rsidR="0033734B" w:rsidRDefault="0033734B" w:rsidP="0033734B">
      <w:pPr>
        <w:pStyle w:val="a"/>
        <w:widowControl w:val="0"/>
        <w:numPr>
          <w:ilvl w:val="0"/>
          <w:numId w:val="54"/>
        </w:numPr>
        <w:tabs>
          <w:tab w:val="clear" w:pos="1134"/>
          <w:tab w:val="left" w:pos="1046"/>
          <w:tab w:val="left" w:pos="10602"/>
        </w:tabs>
        <w:autoSpaceDE w:val="0"/>
        <w:autoSpaceDN w:val="0"/>
        <w:spacing w:before="120"/>
        <w:ind w:left="1046" w:hanging="427"/>
        <w:jc w:val="left"/>
        <w:rPr>
          <w:b/>
        </w:rPr>
      </w:pPr>
      <w:r>
        <w:rPr>
          <w:b/>
        </w:rPr>
        <w:t>Data</w:t>
      </w:r>
      <w:r>
        <w:rPr>
          <w:b/>
          <w:spacing w:val="-5"/>
        </w:rPr>
        <w:t xml:space="preserve"> </w:t>
      </w:r>
      <w:proofErr w:type="spellStart"/>
      <w:r>
        <w:rPr>
          <w:b/>
        </w:rPr>
        <w:t>transmiterii</w:t>
      </w:r>
      <w:proofErr w:type="spellEnd"/>
      <w:r>
        <w:rPr>
          <w:b/>
          <w:spacing w:val="-3"/>
        </w:rPr>
        <w:t xml:space="preserve"> </w:t>
      </w:r>
      <w:proofErr w:type="spellStart"/>
      <w:r>
        <w:rPr>
          <w:b/>
        </w:rPr>
        <w:t>spre</w:t>
      </w:r>
      <w:proofErr w:type="spellEnd"/>
      <w:r>
        <w:rPr>
          <w:b/>
          <w:spacing w:val="-2"/>
        </w:rPr>
        <w:t xml:space="preserve"> </w:t>
      </w:r>
      <w:proofErr w:type="spellStart"/>
      <w:r>
        <w:rPr>
          <w:b/>
        </w:rPr>
        <w:t>publicare</w:t>
      </w:r>
      <w:proofErr w:type="spellEnd"/>
      <w:r>
        <w:rPr>
          <w:b/>
          <w:spacing w:val="-3"/>
        </w:rPr>
        <w:t xml:space="preserve"> </w:t>
      </w:r>
      <w:proofErr w:type="gramStart"/>
      <w:r>
        <w:rPr>
          <w:b/>
        </w:rPr>
        <w:t>a</w:t>
      </w:r>
      <w:proofErr w:type="gramEnd"/>
      <w:r>
        <w:rPr>
          <w:b/>
          <w:spacing w:val="-3"/>
        </w:rPr>
        <w:t xml:space="preserve"> </w:t>
      </w:r>
      <w:proofErr w:type="spellStart"/>
      <w:r>
        <w:rPr>
          <w:b/>
        </w:rPr>
        <w:t>anunțului</w:t>
      </w:r>
      <w:proofErr w:type="spellEnd"/>
      <w:r>
        <w:rPr>
          <w:b/>
          <w:spacing w:val="-5"/>
        </w:rPr>
        <w:t xml:space="preserve"> </w:t>
      </w:r>
      <w:r>
        <w:rPr>
          <w:b/>
        </w:rPr>
        <w:t>de</w:t>
      </w:r>
      <w:r>
        <w:rPr>
          <w:b/>
          <w:spacing w:val="-3"/>
        </w:rPr>
        <w:t xml:space="preserve"> </w:t>
      </w:r>
      <w:proofErr w:type="spellStart"/>
      <w:r>
        <w:rPr>
          <w:b/>
          <w:spacing w:val="-2"/>
        </w:rPr>
        <w:t>participare</w:t>
      </w:r>
      <w:proofErr w:type="spellEnd"/>
      <w:r>
        <w:rPr>
          <w:b/>
          <w:spacing w:val="-2"/>
        </w:rPr>
        <w:t>:</w:t>
      </w:r>
      <w:r>
        <w:rPr>
          <w:b/>
          <w:u w:val="single"/>
        </w:rPr>
        <w:tab/>
      </w:r>
    </w:p>
    <w:p w14:paraId="3B5BBFB7" w14:textId="77777777" w:rsidR="0033734B" w:rsidRDefault="0033734B" w:rsidP="0033734B">
      <w:pPr>
        <w:pStyle w:val="a"/>
        <w:widowControl w:val="0"/>
        <w:numPr>
          <w:ilvl w:val="0"/>
          <w:numId w:val="54"/>
        </w:numPr>
        <w:tabs>
          <w:tab w:val="clear" w:pos="1134"/>
          <w:tab w:val="left" w:pos="1046"/>
        </w:tabs>
        <w:autoSpaceDE w:val="0"/>
        <w:autoSpaceDN w:val="0"/>
        <w:spacing w:before="120" w:after="4"/>
        <w:ind w:left="1046" w:hanging="427"/>
        <w:jc w:val="left"/>
        <w:rPr>
          <w:b/>
        </w:rPr>
      </w:pPr>
      <w:proofErr w:type="spellStart"/>
      <w:r>
        <w:rPr>
          <w:b/>
        </w:rPr>
        <w:t>În</w:t>
      </w:r>
      <w:proofErr w:type="spellEnd"/>
      <w:r>
        <w:rPr>
          <w:b/>
          <w:spacing w:val="-2"/>
        </w:rPr>
        <w:t xml:space="preserve"> </w:t>
      </w:r>
      <w:proofErr w:type="spellStart"/>
      <w:r>
        <w:rPr>
          <w:b/>
        </w:rPr>
        <w:t>cadrul</w:t>
      </w:r>
      <w:proofErr w:type="spellEnd"/>
      <w:r>
        <w:rPr>
          <w:b/>
          <w:spacing w:val="-1"/>
        </w:rPr>
        <w:t xml:space="preserve"> </w:t>
      </w:r>
      <w:proofErr w:type="spellStart"/>
      <w:r>
        <w:rPr>
          <w:b/>
        </w:rPr>
        <w:t>procedurii</w:t>
      </w:r>
      <w:proofErr w:type="spellEnd"/>
      <w:r>
        <w:rPr>
          <w:b/>
          <w:spacing w:val="-1"/>
        </w:rPr>
        <w:t xml:space="preserve"> </w:t>
      </w:r>
      <w:r>
        <w:rPr>
          <w:b/>
        </w:rPr>
        <w:t>de</w:t>
      </w:r>
      <w:r>
        <w:rPr>
          <w:b/>
          <w:spacing w:val="-5"/>
        </w:rPr>
        <w:t xml:space="preserve"> </w:t>
      </w:r>
      <w:proofErr w:type="spellStart"/>
      <w:r>
        <w:rPr>
          <w:b/>
        </w:rPr>
        <w:t>achiziție</w:t>
      </w:r>
      <w:proofErr w:type="spellEnd"/>
      <w:r>
        <w:rPr>
          <w:b/>
          <w:spacing w:val="-4"/>
        </w:rPr>
        <w:t xml:space="preserve"> </w:t>
      </w:r>
      <w:proofErr w:type="spellStart"/>
      <w:r>
        <w:rPr>
          <w:b/>
        </w:rPr>
        <w:t>publică</w:t>
      </w:r>
      <w:proofErr w:type="spellEnd"/>
      <w:r>
        <w:rPr>
          <w:b/>
          <w:spacing w:val="-1"/>
        </w:rPr>
        <w:t xml:space="preserve"> </w:t>
      </w:r>
      <w:r>
        <w:rPr>
          <w:b/>
        </w:rPr>
        <w:t>se</w:t>
      </w:r>
      <w:r>
        <w:rPr>
          <w:b/>
          <w:spacing w:val="-1"/>
        </w:rPr>
        <w:t xml:space="preserve"> </w:t>
      </w:r>
      <w:proofErr w:type="spellStart"/>
      <w:r>
        <w:rPr>
          <w:b/>
        </w:rPr>
        <w:t>va</w:t>
      </w:r>
      <w:proofErr w:type="spellEnd"/>
      <w:r>
        <w:rPr>
          <w:b/>
          <w:spacing w:val="-1"/>
        </w:rPr>
        <w:t xml:space="preserve"> </w:t>
      </w:r>
      <w:proofErr w:type="spellStart"/>
      <w:r>
        <w:rPr>
          <w:b/>
          <w:spacing w:val="-2"/>
        </w:rPr>
        <w:t>utiliza</w:t>
      </w:r>
      <w:proofErr w:type="spellEnd"/>
      <w:r>
        <w:rPr>
          <w:b/>
          <w:spacing w:val="-2"/>
        </w:rPr>
        <w:t>/</w:t>
      </w:r>
      <w:proofErr w:type="spellStart"/>
      <w:r>
        <w:rPr>
          <w:b/>
          <w:spacing w:val="-2"/>
        </w:rPr>
        <w:t>accepta</w:t>
      </w:r>
      <w:proofErr w:type="spellEnd"/>
      <w:r>
        <w:rPr>
          <w:b/>
          <w:spacing w:val="-2"/>
        </w:rPr>
        <w:t>:</w:t>
      </w:r>
    </w:p>
    <w:tbl>
      <w:tblPr>
        <w:tblStyle w:val="TableNormal"/>
        <w:tblW w:w="0" w:type="auto"/>
        <w:tblInd w:w="9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15"/>
        <w:gridCol w:w="2794"/>
      </w:tblGrid>
      <w:tr w:rsidR="0033734B" w14:paraId="64395643" w14:textId="77777777" w:rsidTr="009E2F50">
        <w:trPr>
          <w:trHeight w:val="254"/>
        </w:trPr>
        <w:tc>
          <w:tcPr>
            <w:tcW w:w="5715" w:type="dxa"/>
          </w:tcPr>
          <w:p w14:paraId="49D69B9B" w14:textId="77777777" w:rsidR="0033734B" w:rsidRDefault="0033734B" w:rsidP="009E2F50">
            <w:pPr>
              <w:pStyle w:val="TableParagraph"/>
              <w:spacing w:before="1" w:line="233" w:lineRule="exact"/>
              <w:ind w:left="107"/>
              <w:rPr>
                <w:b/>
              </w:rPr>
            </w:pPr>
            <w:r>
              <w:rPr>
                <w:b/>
              </w:rPr>
              <w:t>Denumirea</w:t>
            </w:r>
            <w:r>
              <w:rPr>
                <w:b/>
                <w:spacing w:val="-9"/>
              </w:rPr>
              <w:t xml:space="preserve"> </w:t>
            </w:r>
            <w:r>
              <w:rPr>
                <w:b/>
              </w:rPr>
              <w:t>instrumentului</w:t>
            </w:r>
            <w:r>
              <w:rPr>
                <w:b/>
                <w:spacing w:val="-5"/>
              </w:rPr>
              <w:t xml:space="preserve"> </w:t>
            </w:r>
            <w:r>
              <w:rPr>
                <w:b/>
                <w:spacing w:val="-2"/>
              </w:rPr>
              <w:t>electronic</w:t>
            </w:r>
          </w:p>
        </w:tc>
        <w:tc>
          <w:tcPr>
            <w:tcW w:w="2794" w:type="dxa"/>
          </w:tcPr>
          <w:p w14:paraId="491C7821" w14:textId="77777777" w:rsidR="0033734B" w:rsidRDefault="0033734B" w:rsidP="009E2F50">
            <w:pPr>
              <w:pStyle w:val="TableParagraph"/>
              <w:spacing w:before="1" w:line="233" w:lineRule="exact"/>
              <w:ind w:left="108"/>
              <w:rPr>
                <w:b/>
              </w:rPr>
            </w:pPr>
            <w:r>
              <w:rPr>
                <w:b/>
              </w:rPr>
              <w:t>Se</w:t>
            </w:r>
            <w:r>
              <w:rPr>
                <w:b/>
                <w:spacing w:val="-3"/>
              </w:rPr>
              <w:t xml:space="preserve"> </w:t>
            </w:r>
            <w:r>
              <w:rPr>
                <w:b/>
              </w:rPr>
              <w:t>va</w:t>
            </w:r>
            <w:r>
              <w:rPr>
                <w:b/>
                <w:spacing w:val="-3"/>
              </w:rPr>
              <w:t xml:space="preserve"> </w:t>
            </w:r>
            <w:r>
              <w:rPr>
                <w:b/>
              </w:rPr>
              <w:t>utiliza/accepta</w:t>
            </w:r>
            <w:r>
              <w:rPr>
                <w:b/>
                <w:spacing w:val="-2"/>
              </w:rPr>
              <w:t xml:space="preserve"> </w:t>
            </w:r>
            <w:r>
              <w:rPr>
                <w:b/>
              </w:rPr>
              <w:t>sau</w:t>
            </w:r>
            <w:r>
              <w:rPr>
                <w:b/>
                <w:spacing w:val="-4"/>
              </w:rPr>
              <w:t xml:space="preserve"> </w:t>
            </w:r>
            <w:r>
              <w:rPr>
                <w:b/>
                <w:spacing w:val="-5"/>
              </w:rPr>
              <w:t>nu</w:t>
            </w:r>
          </w:p>
        </w:tc>
      </w:tr>
      <w:tr w:rsidR="0033734B" w14:paraId="04111A0B" w14:textId="77777777" w:rsidTr="009E2F50">
        <w:trPr>
          <w:trHeight w:val="254"/>
        </w:trPr>
        <w:tc>
          <w:tcPr>
            <w:tcW w:w="5715" w:type="dxa"/>
          </w:tcPr>
          <w:p w14:paraId="06AF4519" w14:textId="77777777" w:rsidR="0033734B" w:rsidRDefault="0033734B" w:rsidP="009E2F50">
            <w:pPr>
              <w:pStyle w:val="TableParagraph"/>
              <w:spacing w:line="234" w:lineRule="exact"/>
              <w:ind w:left="107"/>
            </w:pPr>
            <w:r>
              <w:t>Depunerea</w:t>
            </w:r>
            <w:r>
              <w:rPr>
                <w:spacing w:val="-3"/>
              </w:rPr>
              <w:t xml:space="preserve"> </w:t>
            </w:r>
            <w:r>
              <w:t>electronică</w:t>
            </w:r>
            <w:r>
              <w:rPr>
                <w:spacing w:val="-4"/>
              </w:rPr>
              <w:t xml:space="preserve"> </w:t>
            </w:r>
            <w:r>
              <w:t>a</w:t>
            </w:r>
            <w:r>
              <w:rPr>
                <w:spacing w:val="-5"/>
              </w:rPr>
              <w:t xml:space="preserve"> </w:t>
            </w:r>
            <w:r>
              <w:t>ofertelor</w:t>
            </w:r>
            <w:r>
              <w:rPr>
                <w:spacing w:val="-2"/>
              </w:rPr>
              <w:t xml:space="preserve"> </w:t>
            </w:r>
            <w:r>
              <w:t>sau</w:t>
            </w:r>
            <w:r>
              <w:rPr>
                <w:spacing w:val="-3"/>
              </w:rPr>
              <w:t xml:space="preserve"> </w:t>
            </w:r>
            <w:r>
              <w:t>a</w:t>
            </w:r>
            <w:r>
              <w:rPr>
                <w:spacing w:val="-4"/>
              </w:rPr>
              <w:t xml:space="preserve"> </w:t>
            </w:r>
            <w:r>
              <w:t>cererilor</w:t>
            </w:r>
            <w:r>
              <w:rPr>
                <w:spacing w:val="-3"/>
              </w:rPr>
              <w:t xml:space="preserve"> </w:t>
            </w:r>
            <w:r>
              <w:t>de</w:t>
            </w:r>
            <w:r>
              <w:rPr>
                <w:spacing w:val="-5"/>
              </w:rPr>
              <w:t xml:space="preserve"> </w:t>
            </w:r>
            <w:r>
              <w:rPr>
                <w:spacing w:val="-2"/>
              </w:rPr>
              <w:t>participare</w:t>
            </w:r>
          </w:p>
        </w:tc>
        <w:tc>
          <w:tcPr>
            <w:tcW w:w="2794" w:type="dxa"/>
          </w:tcPr>
          <w:p w14:paraId="0CFA941F" w14:textId="77777777" w:rsidR="0033734B" w:rsidRDefault="0033734B" w:rsidP="009E2F50">
            <w:pPr>
              <w:pStyle w:val="TableParagraph"/>
              <w:spacing w:line="234" w:lineRule="exact"/>
              <w:ind w:left="108"/>
            </w:pPr>
            <w:r w:rsidRPr="00D2602F">
              <w:t>Se va utiliza</w:t>
            </w:r>
          </w:p>
        </w:tc>
      </w:tr>
      <w:tr w:rsidR="0033734B" w14:paraId="5E022BFE" w14:textId="77777777" w:rsidTr="009E2F50">
        <w:trPr>
          <w:trHeight w:val="251"/>
        </w:trPr>
        <w:tc>
          <w:tcPr>
            <w:tcW w:w="5715" w:type="dxa"/>
          </w:tcPr>
          <w:p w14:paraId="1F20D4FD" w14:textId="77777777" w:rsidR="0033734B" w:rsidRDefault="0033734B" w:rsidP="009E2F50">
            <w:pPr>
              <w:pStyle w:val="TableParagraph"/>
              <w:spacing w:line="232" w:lineRule="exact"/>
              <w:ind w:left="107"/>
            </w:pPr>
            <w:r>
              <w:t>Sistemul</w:t>
            </w:r>
            <w:r>
              <w:rPr>
                <w:spacing w:val="-4"/>
              </w:rPr>
              <w:t xml:space="preserve"> </w:t>
            </w:r>
            <w:r>
              <w:t>de</w:t>
            </w:r>
            <w:r>
              <w:rPr>
                <w:spacing w:val="-3"/>
              </w:rPr>
              <w:t xml:space="preserve"> </w:t>
            </w:r>
            <w:r>
              <w:t>comenzi</w:t>
            </w:r>
            <w:r>
              <w:rPr>
                <w:spacing w:val="-3"/>
              </w:rPr>
              <w:t xml:space="preserve"> </w:t>
            </w:r>
            <w:r>
              <w:rPr>
                <w:spacing w:val="-2"/>
              </w:rPr>
              <w:t>electronice</w:t>
            </w:r>
          </w:p>
        </w:tc>
        <w:tc>
          <w:tcPr>
            <w:tcW w:w="2794" w:type="dxa"/>
          </w:tcPr>
          <w:p w14:paraId="4997C234" w14:textId="77777777" w:rsidR="0033734B" w:rsidRDefault="0033734B" w:rsidP="009E2F50">
            <w:pPr>
              <w:pStyle w:val="TableParagraph"/>
              <w:spacing w:line="232" w:lineRule="exact"/>
              <w:ind w:left="108"/>
            </w:pPr>
            <w:r w:rsidRPr="00D2602F">
              <w:t>Nu se va utiliza</w:t>
            </w:r>
          </w:p>
        </w:tc>
      </w:tr>
      <w:tr w:rsidR="0033734B" w14:paraId="341E6125" w14:textId="77777777" w:rsidTr="009E2F50">
        <w:trPr>
          <w:trHeight w:val="253"/>
        </w:trPr>
        <w:tc>
          <w:tcPr>
            <w:tcW w:w="5715" w:type="dxa"/>
          </w:tcPr>
          <w:p w14:paraId="145E86B8" w14:textId="77777777" w:rsidR="0033734B" w:rsidRDefault="0033734B" w:rsidP="009E2F50">
            <w:pPr>
              <w:pStyle w:val="TableParagraph"/>
              <w:spacing w:line="234" w:lineRule="exact"/>
              <w:ind w:left="107"/>
            </w:pPr>
            <w:r>
              <w:t>Facturarea</w:t>
            </w:r>
            <w:r>
              <w:rPr>
                <w:spacing w:val="-5"/>
              </w:rPr>
              <w:t xml:space="preserve"> </w:t>
            </w:r>
            <w:r>
              <w:rPr>
                <w:spacing w:val="-2"/>
              </w:rPr>
              <w:t>electronică</w:t>
            </w:r>
          </w:p>
        </w:tc>
        <w:tc>
          <w:tcPr>
            <w:tcW w:w="2794" w:type="dxa"/>
          </w:tcPr>
          <w:p w14:paraId="0962F359" w14:textId="77777777" w:rsidR="0033734B" w:rsidRDefault="0033734B" w:rsidP="009E2F50">
            <w:pPr>
              <w:pStyle w:val="TableParagraph"/>
              <w:spacing w:line="234" w:lineRule="exact"/>
              <w:ind w:left="108"/>
            </w:pPr>
            <w:r w:rsidRPr="00D2602F">
              <w:t>Se va utiliza</w:t>
            </w:r>
          </w:p>
        </w:tc>
      </w:tr>
      <w:tr w:rsidR="0033734B" w14:paraId="277FD3D9" w14:textId="77777777" w:rsidTr="009E2F50">
        <w:trPr>
          <w:trHeight w:val="251"/>
        </w:trPr>
        <w:tc>
          <w:tcPr>
            <w:tcW w:w="5715" w:type="dxa"/>
          </w:tcPr>
          <w:p w14:paraId="0C818AAE" w14:textId="77777777" w:rsidR="0033734B" w:rsidRDefault="0033734B" w:rsidP="009E2F50">
            <w:pPr>
              <w:pStyle w:val="TableParagraph"/>
              <w:spacing w:line="232" w:lineRule="exact"/>
              <w:ind w:left="107"/>
            </w:pPr>
            <w:r>
              <w:t>Plățile</w:t>
            </w:r>
            <w:r>
              <w:rPr>
                <w:spacing w:val="-4"/>
              </w:rPr>
              <w:t xml:space="preserve"> </w:t>
            </w:r>
            <w:r>
              <w:rPr>
                <w:spacing w:val="-2"/>
              </w:rPr>
              <w:t>electronice</w:t>
            </w:r>
          </w:p>
        </w:tc>
        <w:tc>
          <w:tcPr>
            <w:tcW w:w="2794" w:type="dxa"/>
          </w:tcPr>
          <w:p w14:paraId="60B1FE90" w14:textId="77777777" w:rsidR="0033734B" w:rsidRDefault="0033734B" w:rsidP="009E2F50">
            <w:pPr>
              <w:pStyle w:val="TableParagraph"/>
              <w:spacing w:line="232" w:lineRule="exact"/>
              <w:ind w:left="108"/>
            </w:pPr>
            <w:r w:rsidRPr="00D2602F">
              <w:t>Se va utiliza</w:t>
            </w:r>
          </w:p>
        </w:tc>
      </w:tr>
    </w:tbl>
    <w:p w14:paraId="6DEEF722" w14:textId="77777777" w:rsidR="0033734B" w:rsidRDefault="0033734B" w:rsidP="0033734B">
      <w:pPr>
        <w:pStyle w:val="a"/>
        <w:widowControl w:val="0"/>
        <w:numPr>
          <w:ilvl w:val="0"/>
          <w:numId w:val="54"/>
        </w:numPr>
        <w:tabs>
          <w:tab w:val="clear" w:pos="1134"/>
          <w:tab w:val="left" w:pos="979"/>
          <w:tab w:val="left" w:pos="5233"/>
          <w:tab w:val="left" w:pos="8742"/>
        </w:tabs>
        <w:autoSpaceDE w:val="0"/>
        <w:autoSpaceDN w:val="0"/>
        <w:spacing w:before="118"/>
        <w:ind w:left="979" w:right="443"/>
        <w:jc w:val="left"/>
        <w:rPr>
          <w:sz w:val="20"/>
        </w:rPr>
      </w:pPr>
      <w:proofErr w:type="spellStart"/>
      <w:r>
        <w:rPr>
          <w:b/>
        </w:rPr>
        <w:t>Contractul</w:t>
      </w:r>
      <w:proofErr w:type="spellEnd"/>
      <w:r>
        <w:rPr>
          <w:b/>
          <w:spacing w:val="-5"/>
        </w:rPr>
        <w:t xml:space="preserve"> </w:t>
      </w:r>
      <w:proofErr w:type="spellStart"/>
      <w:r>
        <w:rPr>
          <w:b/>
        </w:rPr>
        <w:t>intră</w:t>
      </w:r>
      <w:proofErr w:type="spellEnd"/>
      <w:r>
        <w:rPr>
          <w:b/>
          <w:spacing w:val="-5"/>
        </w:rPr>
        <w:t xml:space="preserve"> </w:t>
      </w:r>
      <w:r>
        <w:rPr>
          <w:b/>
        </w:rPr>
        <w:t>sub</w:t>
      </w:r>
      <w:r>
        <w:rPr>
          <w:b/>
          <w:spacing w:val="-5"/>
        </w:rPr>
        <w:t xml:space="preserve"> </w:t>
      </w:r>
      <w:proofErr w:type="spellStart"/>
      <w:r>
        <w:rPr>
          <w:b/>
        </w:rPr>
        <w:t>incidența</w:t>
      </w:r>
      <w:proofErr w:type="spellEnd"/>
      <w:r>
        <w:rPr>
          <w:b/>
          <w:spacing w:val="-5"/>
        </w:rPr>
        <w:t xml:space="preserve"> </w:t>
      </w:r>
      <w:proofErr w:type="spellStart"/>
      <w:r>
        <w:rPr>
          <w:b/>
        </w:rPr>
        <w:t>Acordului</w:t>
      </w:r>
      <w:proofErr w:type="spellEnd"/>
      <w:r>
        <w:rPr>
          <w:b/>
          <w:spacing w:val="-5"/>
        </w:rPr>
        <w:t xml:space="preserve"> </w:t>
      </w:r>
      <w:proofErr w:type="spellStart"/>
      <w:r>
        <w:rPr>
          <w:b/>
        </w:rPr>
        <w:t>privind</w:t>
      </w:r>
      <w:proofErr w:type="spellEnd"/>
      <w:r>
        <w:rPr>
          <w:b/>
          <w:spacing w:val="-5"/>
        </w:rPr>
        <w:t xml:space="preserve"> </w:t>
      </w:r>
      <w:proofErr w:type="spellStart"/>
      <w:r>
        <w:rPr>
          <w:b/>
        </w:rPr>
        <w:t>achizițiile</w:t>
      </w:r>
      <w:proofErr w:type="spellEnd"/>
      <w:r>
        <w:rPr>
          <w:b/>
          <w:spacing w:val="-6"/>
        </w:rPr>
        <w:t xml:space="preserve"> </w:t>
      </w:r>
      <w:proofErr w:type="spellStart"/>
      <w:r>
        <w:rPr>
          <w:b/>
        </w:rPr>
        <w:t>guvernamentale</w:t>
      </w:r>
      <w:proofErr w:type="spellEnd"/>
      <w:r>
        <w:rPr>
          <w:b/>
          <w:spacing w:val="-7"/>
        </w:rPr>
        <w:t xml:space="preserve"> </w:t>
      </w:r>
      <w:r>
        <w:rPr>
          <w:b/>
        </w:rPr>
        <w:t>al</w:t>
      </w:r>
      <w:r>
        <w:rPr>
          <w:b/>
          <w:spacing w:val="-5"/>
        </w:rPr>
        <w:t xml:space="preserve"> </w:t>
      </w:r>
      <w:proofErr w:type="spellStart"/>
      <w:r>
        <w:rPr>
          <w:b/>
        </w:rPr>
        <w:t>Organizației</w:t>
      </w:r>
      <w:proofErr w:type="spellEnd"/>
      <w:r>
        <w:rPr>
          <w:b/>
        </w:rPr>
        <w:t xml:space="preserve"> Mondiale a </w:t>
      </w:r>
      <w:proofErr w:type="spellStart"/>
      <w:r>
        <w:rPr>
          <w:b/>
        </w:rPr>
        <w:t>Comerțului</w:t>
      </w:r>
      <w:proofErr w:type="spellEnd"/>
      <w:r>
        <w:rPr>
          <w:b/>
        </w:rPr>
        <w:t xml:space="preserve"> (</w:t>
      </w:r>
      <w:proofErr w:type="spellStart"/>
      <w:r>
        <w:rPr>
          <w:b/>
        </w:rPr>
        <w:t>numai</w:t>
      </w:r>
      <w:proofErr w:type="spellEnd"/>
      <w:r>
        <w:rPr>
          <w:b/>
        </w:rPr>
        <w:t xml:space="preserve"> </w:t>
      </w:r>
      <w:proofErr w:type="spellStart"/>
      <w:r>
        <w:rPr>
          <w:b/>
        </w:rPr>
        <w:t>în</w:t>
      </w:r>
      <w:proofErr w:type="spellEnd"/>
      <w:r>
        <w:rPr>
          <w:b/>
        </w:rPr>
        <w:t xml:space="preserve"> </w:t>
      </w:r>
      <w:proofErr w:type="spellStart"/>
      <w:r>
        <w:rPr>
          <w:b/>
        </w:rPr>
        <w:t>cazul</w:t>
      </w:r>
      <w:proofErr w:type="spellEnd"/>
      <w:r>
        <w:rPr>
          <w:b/>
        </w:rPr>
        <w:t xml:space="preserve"> </w:t>
      </w:r>
      <w:proofErr w:type="spellStart"/>
      <w:r>
        <w:rPr>
          <w:b/>
        </w:rPr>
        <w:t>anunțurilor</w:t>
      </w:r>
      <w:proofErr w:type="spellEnd"/>
      <w:r>
        <w:rPr>
          <w:b/>
        </w:rPr>
        <w:t xml:space="preserve"> </w:t>
      </w:r>
      <w:proofErr w:type="spellStart"/>
      <w:r>
        <w:rPr>
          <w:b/>
        </w:rPr>
        <w:t>transmise</w:t>
      </w:r>
      <w:proofErr w:type="spellEnd"/>
      <w:r>
        <w:rPr>
          <w:b/>
        </w:rPr>
        <w:t xml:space="preserve"> </w:t>
      </w:r>
      <w:proofErr w:type="spellStart"/>
      <w:r>
        <w:rPr>
          <w:b/>
        </w:rPr>
        <w:t>spre</w:t>
      </w:r>
      <w:proofErr w:type="spellEnd"/>
      <w:r>
        <w:rPr>
          <w:b/>
        </w:rPr>
        <w:t xml:space="preserve"> </w:t>
      </w:r>
      <w:proofErr w:type="spellStart"/>
      <w:r>
        <w:rPr>
          <w:b/>
        </w:rPr>
        <w:t>publicare</w:t>
      </w:r>
      <w:proofErr w:type="spellEnd"/>
      <w:r>
        <w:rPr>
          <w:b/>
        </w:rPr>
        <w:t xml:space="preserve"> </w:t>
      </w:r>
      <w:proofErr w:type="spellStart"/>
      <w:r>
        <w:rPr>
          <w:b/>
        </w:rPr>
        <w:t>în</w:t>
      </w:r>
      <w:proofErr w:type="spellEnd"/>
      <w:r>
        <w:rPr>
          <w:b/>
        </w:rPr>
        <w:t xml:space="preserve"> Jurnalul </w:t>
      </w:r>
      <w:proofErr w:type="spellStart"/>
      <w:r>
        <w:rPr>
          <w:b/>
        </w:rPr>
        <w:t>Oficial</w:t>
      </w:r>
      <w:proofErr w:type="spellEnd"/>
      <w:r>
        <w:rPr>
          <w:b/>
        </w:rPr>
        <w:t xml:space="preserve"> al </w:t>
      </w:r>
      <w:proofErr w:type="spellStart"/>
      <w:r>
        <w:rPr>
          <w:b/>
        </w:rPr>
        <w:t>Uniunii</w:t>
      </w:r>
      <w:proofErr w:type="spellEnd"/>
      <w:r>
        <w:rPr>
          <w:b/>
        </w:rPr>
        <w:t xml:space="preserve"> </w:t>
      </w:r>
      <w:proofErr w:type="spellStart"/>
      <w:r>
        <w:rPr>
          <w:b/>
        </w:rPr>
        <w:t>Europene</w:t>
      </w:r>
      <w:proofErr w:type="spellEnd"/>
      <w:r>
        <w:rPr>
          <w:b/>
        </w:rPr>
        <w:t xml:space="preserve">): </w:t>
      </w:r>
      <w:r w:rsidRPr="008F02CD">
        <w:rPr>
          <w:b/>
          <w:u w:val="single"/>
        </w:rPr>
        <w:t>_</w:t>
      </w:r>
      <w:r w:rsidRPr="008F02CD">
        <w:rPr>
          <w:b/>
          <w:spacing w:val="-6"/>
        </w:rPr>
        <w:t>nu</w:t>
      </w:r>
      <w:proofErr w:type="gramStart"/>
      <w:r w:rsidRPr="008F02CD">
        <w:rPr>
          <w:b/>
          <w:spacing w:val="-6"/>
        </w:rPr>
        <w:t>_</w:t>
      </w:r>
      <w:r>
        <w:rPr>
          <w:sz w:val="20"/>
        </w:rPr>
        <w:t>(</w:t>
      </w:r>
      <w:proofErr w:type="gramEnd"/>
      <w:r>
        <w:rPr>
          <w:sz w:val="20"/>
        </w:rPr>
        <w:t xml:space="preserve">se </w:t>
      </w:r>
      <w:proofErr w:type="spellStart"/>
      <w:r>
        <w:rPr>
          <w:sz w:val="20"/>
        </w:rPr>
        <w:t>specifică</w:t>
      </w:r>
      <w:proofErr w:type="spellEnd"/>
      <w:r>
        <w:rPr>
          <w:sz w:val="20"/>
        </w:rPr>
        <w:t xml:space="preserve"> da </w:t>
      </w:r>
      <w:proofErr w:type="spellStart"/>
      <w:r>
        <w:rPr>
          <w:sz w:val="20"/>
        </w:rPr>
        <w:t>sau</w:t>
      </w:r>
      <w:proofErr w:type="spellEnd"/>
      <w:r>
        <w:rPr>
          <w:sz w:val="20"/>
        </w:rPr>
        <w:t xml:space="preserve"> </w:t>
      </w:r>
      <w:r>
        <w:rPr>
          <w:spacing w:val="-4"/>
          <w:sz w:val="20"/>
        </w:rPr>
        <w:t>nu)</w:t>
      </w:r>
    </w:p>
    <w:p w14:paraId="3EA145CE" w14:textId="77777777" w:rsidR="0033734B" w:rsidRPr="0033734B" w:rsidRDefault="0033734B" w:rsidP="00FD2630">
      <w:pPr>
        <w:pStyle w:val="a"/>
        <w:widowControl w:val="0"/>
        <w:numPr>
          <w:ilvl w:val="0"/>
          <w:numId w:val="54"/>
        </w:numPr>
        <w:tabs>
          <w:tab w:val="clear" w:pos="1134"/>
          <w:tab w:val="left" w:pos="1046"/>
        </w:tabs>
        <w:autoSpaceDE w:val="0"/>
        <w:autoSpaceDN w:val="0"/>
        <w:spacing w:before="160"/>
        <w:ind w:left="619" w:hanging="427"/>
        <w:jc w:val="left"/>
        <w:rPr>
          <w:b/>
          <w:spacing w:val="-2"/>
        </w:rPr>
      </w:pPr>
      <w:r w:rsidRPr="0033734B">
        <w:rPr>
          <w:b/>
        </w:rPr>
        <w:t>Alte</w:t>
      </w:r>
      <w:r w:rsidRPr="0033734B">
        <w:rPr>
          <w:b/>
          <w:spacing w:val="-5"/>
        </w:rPr>
        <w:t xml:space="preserve"> </w:t>
      </w:r>
      <w:proofErr w:type="spellStart"/>
      <w:r w:rsidRPr="0033734B">
        <w:rPr>
          <w:b/>
        </w:rPr>
        <w:t>informații</w:t>
      </w:r>
      <w:proofErr w:type="spellEnd"/>
      <w:r w:rsidRPr="0033734B">
        <w:rPr>
          <w:b/>
          <w:spacing w:val="-1"/>
        </w:rPr>
        <w:t xml:space="preserve"> </w:t>
      </w:r>
      <w:proofErr w:type="spellStart"/>
      <w:r w:rsidRPr="0033734B">
        <w:rPr>
          <w:b/>
          <w:spacing w:val="-2"/>
        </w:rPr>
        <w:t>relevante</w:t>
      </w:r>
      <w:proofErr w:type="spellEnd"/>
      <w:r w:rsidRPr="0033734B">
        <w:rPr>
          <w:b/>
          <w:spacing w:val="-2"/>
        </w:rPr>
        <w:t xml:space="preserve">: </w:t>
      </w:r>
      <w:r w:rsidRPr="0033734B">
        <w:rPr>
          <w:bCs/>
        </w:rPr>
        <w:t>Nu sunt</w:t>
      </w:r>
    </w:p>
    <w:p w14:paraId="52311484" w14:textId="4EC0343F" w:rsidR="00B65C93" w:rsidRPr="0033734B" w:rsidRDefault="0033734B" w:rsidP="00FD2630">
      <w:pPr>
        <w:pStyle w:val="a"/>
        <w:widowControl w:val="0"/>
        <w:numPr>
          <w:ilvl w:val="0"/>
          <w:numId w:val="54"/>
        </w:numPr>
        <w:tabs>
          <w:tab w:val="clear" w:pos="1134"/>
          <w:tab w:val="left" w:pos="1046"/>
        </w:tabs>
        <w:autoSpaceDE w:val="0"/>
        <w:autoSpaceDN w:val="0"/>
        <w:spacing w:before="160"/>
        <w:ind w:left="619" w:hanging="427"/>
        <w:jc w:val="left"/>
        <w:rPr>
          <w:b/>
          <w:spacing w:val="-2"/>
        </w:rPr>
      </w:pPr>
      <w:proofErr w:type="spellStart"/>
      <w:r w:rsidRPr="0033734B">
        <w:rPr>
          <w:b/>
        </w:rPr>
        <w:t>Conducătorul</w:t>
      </w:r>
      <w:proofErr w:type="spellEnd"/>
      <w:r w:rsidRPr="0033734B">
        <w:rPr>
          <w:b/>
          <w:spacing w:val="-4"/>
        </w:rPr>
        <w:t xml:space="preserve"> </w:t>
      </w:r>
      <w:proofErr w:type="spellStart"/>
      <w:r w:rsidRPr="0033734B">
        <w:rPr>
          <w:b/>
        </w:rPr>
        <w:t>grupului</w:t>
      </w:r>
      <w:proofErr w:type="spellEnd"/>
      <w:r w:rsidRPr="0033734B">
        <w:rPr>
          <w:b/>
          <w:spacing w:val="-4"/>
        </w:rPr>
        <w:t xml:space="preserve"> </w:t>
      </w:r>
      <w:r w:rsidRPr="0033734B">
        <w:rPr>
          <w:b/>
        </w:rPr>
        <w:t>de</w:t>
      </w:r>
      <w:r w:rsidRPr="0033734B">
        <w:rPr>
          <w:b/>
          <w:spacing w:val="-4"/>
        </w:rPr>
        <w:t xml:space="preserve"> </w:t>
      </w:r>
      <w:proofErr w:type="spellStart"/>
      <w:r w:rsidRPr="0033734B">
        <w:rPr>
          <w:b/>
          <w:spacing w:val="-2"/>
        </w:rPr>
        <w:t>lucru</w:t>
      </w:r>
      <w:proofErr w:type="spellEnd"/>
      <w:r w:rsidRPr="0033734B">
        <w:rPr>
          <w:b/>
          <w:spacing w:val="-2"/>
        </w:rPr>
        <w:t xml:space="preserve">:       </w:t>
      </w:r>
      <w:r w:rsidRPr="0033734B">
        <w:rPr>
          <w:bCs/>
          <w:spacing w:val="-2"/>
        </w:rPr>
        <w:t>Nicolae Dudoglo</w:t>
      </w:r>
      <w:r w:rsidRPr="0033734B">
        <w:rPr>
          <w:b/>
          <w:spacing w:val="-2"/>
        </w:rPr>
        <w:t xml:space="preserve">  </w:t>
      </w:r>
    </w:p>
    <w:p w14:paraId="2D5EF53D" w14:textId="77777777" w:rsidR="0033734B" w:rsidRPr="000A1725" w:rsidRDefault="0033734B" w:rsidP="0033734B">
      <w:pPr>
        <w:widowControl w:val="0"/>
        <w:tabs>
          <w:tab w:val="left" w:pos="1046"/>
        </w:tabs>
        <w:autoSpaceDE w:val="0"/>
        <w:autoSpaceDN w:val="0"/>
        <w:spacing w:before="160"/>
        <w:rPr>
          <w:b/>
          <w:spacing w:val="-2"/>
          <w:lang w:val="en-US"/>
        </w:rPr>
      </w:pPr>
    </w:p>
    <w:p w14:paraId="0F1161EA" w14:textId="77777777" w:rsidR="0033734B" w:rsidRPr="000A1725" w:rsidRDefault="0033734B" w:rsidP="0033734B">
      <w:pPr>
        <w:widowControl w:val="0"/>
        <w:tabs>
          <w:tab w:val="left" w:pos="1046"/>
        </w:tabs>
        <w:autoSpaceDE w:val="0"/>
        <w:autoSpaceDN w:val="0"/>
        <w:spacing w:before="160"/>
        <w:rPr>
          <w:b/>
          <w:spacing w:val="-2"/>
          <w:lang w:val="en-US"/>
        </w:rPr>
      </w:pPr>
    </w:p>
    <w:p w14:paraId="195854CB" w14:textId="77777777" w:rsidR="0033734B" w:rsidRPr="000A1725" w:rsidRDefault="0033734B" w:rsidP="0033734B">
      <w:pPr>
        <w:widowControl w:val="0"/>
        <w:tabs>
          <w:tab w:val="left" w:pos="1046"/>
        </w:tabs>
        <w:autoSpaceDE w:val="0"/>
        <w:autoSpaceDN w:val="0"/>
        <w:spacing w:before="160"/>
        <w:rPr>
          <w:b/>
          <w:spacing w:val="-2"/>
          <w:lang w:val="en-US"/>
        </w:rPr>
      </w:pPr>
    </w:p>
    <w:p w14:paraId="29AEC842" w14:textId="77777777" w:rsidR="0033734B" w:rsidRPr="000A1725" w:rsidRDefault="0033734B" w:rsidP="0033734B">
      <w:pPr>
        <w:widowControl w:val="0"/>
        <w:tabs>
          <w:tab w:val="left" w:pos="1046"/>
        </w:tabs>
        <w:autoSpaceDE w:val="0"/>
        <w:autoSpaceDN w:val="0"/>
        <w:spacing w:before="160"/>
        <w:rPr>
          <w:b/>
          <w:spacing w:val="-2"/>
          <w:lang w:val="en-US"/>
        </w:rPr>
      </w:pPr>
    </w:p>
    <w:p w14:paraId="4CEFE527" w14:textId="77777777" w:rsidR="0033734B" w:rsidRDefault="0033734B" w:rsidP="0033734B">
      <w:pPr>
        <w:widowControl w:val="0"/>
        <w:tabs>
          <w:tab w:val="left" w:pos="1046"/>
        </w:tabs>
        <w:autoSpaceDE w:val="0"/>
        <w:autoSpaceDN w:val="0"/>
        <w:spacing w:before="160"/>
        <w:rPr>
          <w:b/>
          <w:spacing w:val="-2"/>
          <w:lang w:val="en-US"/>
        </w:rPr>
      </w:pPr>
    </w:p>
    <w:p w14:paraId="2343431C" w14:textId="77777777" w:rsidR="00B35E0E" w:rsidRDefault="00B35E0E" w:rsidP="0033734B">
      <w:pPr>
        <w:widowControl w:val="0"/>
        <w:tabs>
          <w:tab w:val="left" w:pos="1046"/>
        </w:tabs>
        <w:autoSpaceDE w:val="0"/>
        <w:autoSpaceDN w:val="0"/>
        <w:spacing w:before="160"/>
        <w:rPr>
          <w:b/>
          <w:spacing w:val="-2"/>
          <w:lang w:val="en-US"/>
        </w:rPr>
      </w:pPr>
    </w:p>
    <w:p w14:paraId="47AA3CAF" w14:textId="77777777" w:rsidR="00B35E0E" w:rsidRDefault="00B35E0E" w:rsidP="0033734B">
      <w:pPr>
        <w:widowControl w:val="0"/>
        <w:tabs>
          <w:tab w:val="left" w:pos="1046"/>
        </w:tabs>
        <w:autoSpaceDE w:val="0"/>
        <w:autoSpaceDN w:val="0"/>
        <w:spacing w:before="160"/>
        <w:rPr>
          <w:b/>
          <w:spacing w:val="-2"/>
          <w:lang w:val="en-US"/>
        </w:rPr>
      </w:pPr>
    </w:p>
    <w:p w14:paraId="7B973CDE" w14:textId="77777777" w:rsidR="00B35E0E" w:rsidRDefault="00B35E0E" w:rsidP="0033734B">
      <w:pPr>
        <w:widowControl w:val="0"/>
        <w:tabs>
          <w:tab w:val="left" w:pos="1046"/>
        </w:tabs>
        <w:autoSpaceDE w:val="0"/>
        <w:autoSpaceDN w:val="0"/>
        <w:spacing w:before="160"/>
        <w:rPr>
          <w:b/>
          <w:spacing w:val="-2"/>
          <w:lang w:val="en-US"/>
        </w:rPr>
      </w:pPr>
    </w:p>
    <w:p w14:paraId="4C7A9FD3" w14:textId="77777777" w:rsidR="00B35E0E" w:rsidRPr="000A1725" w:rsidRDefault="00B35E0E" w:rsidP="0033734B">
      <w:pPr>
        <w:widowControl w:val="0"/>
        <w:tabs>
          <w:tab w:val="left" w:pos="1046"/>
        </w:tabs>
        <w:autoSpaceDE w:val="0"/>
        <w:autoSpaceDN w:val="0"/>
        <w:spacing w:before="160"/>
        <w:rPr>
          <w:b/>
          <w:spacing w:val="-2"/>
          <w:lang w:val="en-US"/>
        </w:rPr>
      </w:pPr>
    </w:p>
    <w:p w14:paraId="152E66BB" w14:textId="77777777" w:rsidR="0033734B" w:rsidRPr="000A1725" w:rsidRDefault="0033734B" w:rsidP="0033734B">
      <w:pPr>
        <w:widowControl w:val="0"/>
        <w:tabs>
          <w:tab w:val="left" w:pos="1046"/>
        </w:tabs>
        <w:autoSpaceDE w:val="0"/>
        <w:autoSpaceDN w:val="0"/>
        <w:spacing w:before="160"/>
        <w:rPr>
          <w:b/>
          <w:spacing w:val="-2"/>
          <w:lang w:val="en-US"/>
        </w:rPr>
      </w:pPr>
    </w:p>
    <w:p w14:paraId="034D3F79" w14:textId="77777777" w:rsidR="0033734B" w:rsidRPr="000A1725" w:rsidRDefault="0033734B" w:rsidP="0033734B">
      <w:pPr>
        <w:widowControl w:val="0"/>
        <w:tabs>
          <w:tab w:val="left" w:pos="1046"/>
        </w:tabs>
        <w:autoSpaceDE w:val="0"/>
        <w:autoSpaceDN w:val="0"/>
        <w:spacing w:before="160"/>
        <w:rPr>
          <w:b/>
          <w:spacing w:val="-2"/>
          <w:lang w:val="en-US"/>
        </w:rPr>
      </w:pPr>
    </w:p>
    <w:p w14:paraId="0262DB41" w14:textId="77777777" w:rsidR="0033734B" w:rsidRPr="00FF430B" w:rsidRDefault="0033734B" w:rsidP="0033734B">
      <w:pPr>
        <w:widowControl w:val="0"/>
        <w:tabs>
          <w:tab w:val="left" w:pos="1046"/>
        </w:tabs>
        <w:autoSpaceDE w:val="0"/>
        <w:autoSpaceDN w:val="0"/>
        <w:spacing w:before="160"/>
        <w:ind w:left="619"/>
        <w:rPr>
          <w:rFonts w:eastAsia="PMingLiU"/>
          <w:lang w:val="ro-MD" w:eastAsia="zh-CN"/>
        </w:rPr>
      </w:pPr>
    </w:p>
    <w:p w14:paraId="7E860AEC" w14:textId="09A496A0" w:rsidR="00502EFF" w:rsidRPr="00FF430B" w:rsidRDefault="00502EFF" w:rsidP="00502EFF">
      <w:pPr>
        <w:jc w:val="right"/>
        <w:rPr>
          <w:sz w:val="22"/>
          <w:szCs w:val="22"/>
          <w:lang w:val="ro-MD"/>
        </w:rPr>
      </w:pPr>
      <w:bookmarkStart w:id="46" w:name="_Hlk234936081"/>
      <w:r w:rsidRPr="00FF430B">
        <w:rPr>
          <w:lang w:val="ro-MD"/>
        </w:rPr>
        <w:t>Anexa nr.</w:t>
      </w:r>
      <w:r w:rsidR="00FF430B">
        <w:rPr>
          <w:lang w:val="ro-MD"/>
        </w:rPr>
        <w:t xml:space="preserve"> </w:t>
      </w:r>
      <w:r w:rsidRPr="00FF430B">
        <w:rPr>
          <w:lang w:val="ro-MD"/>
        </w:rPr>
        <w:t>3</w:t>
      </w:r>
    </w:p>
    <w:p w14:paraId="775E034E" w14:textId="77777777" w:rsidR="00502EFF" w:rsidRPr="00FF430B" w:rsidRDefault="00502EFF" w:rsidP="00502EFF">
      <w:pPr>
        <w:jc w:val="right"/>
        <w:rPr>
          <w:lang w:val="ro-MD"/>
        </w:rPr>
      </w:pPr>
      <w:r w:rsidRPr="00FF430B">
        <w:rPr>
          <w:lang w:val="ro-MD"/>
        </w:rPr>
        <w:t xml:space="preserve">la </w:t>
      </w:r>
      <w:r w:rsidR="00843F26" w:rsidRPr="00FF430B">
        <w:rPr>
          <w:lang w:val="ro-MD"/>
        </w:rPr>
        <w:t>D</w:t>
      </w:r>
      <w:r w:rsidRPr="00FF430B">
        <w:rPr>
          <w:lang w:val="ro-MD"/>
        </w:rPr>
        <w:t>ocumentația standard nr._____</w:t>
      </w:r>
    </w:p>
    <w:p w14:paraId="6CB1C60A" w14:textId="77777777" w:rsidR="00502EFF" w:rsidRPr="00FF430B" w:rsidRDefault="00502EFF" w:rsidP="00502EFF">
      <w:pPr>
        <w:jc w:val="right"/>
        <w:rPr>
          <w:lang w:val="ro-MD"/>
        </w:rPr>
      </w:pPr>
      <w:r w:rsidRPr="00FF430B">
        <w:rPr>
          <w:lang w:val="ro-MD"/>
        </w:rPr>
        <w:t>din “____” ________ 20___</w:t>
      </w:r>
    </w:p>
    <w:bookmarkEnd w:id="46"/>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sz w:val="28"/>
          <w:szCs w:val="28"/>
          <w:lang w:val="ro-MD"/>
        </w:rPr>
      </w:pPr>
      <w:r w:rsidRPr="00FF430B">
        <w:rPr>
          <w:rFonts w:eastAsia="Calibri"/>
          <w:b/>
          <w:sz w:val="28"/>
          <w:szCs w:val="28"/>
          <w:lang w:val="ro-MD"/>
        </w:rPr>
        <w:t xml:space="preserve">INVITAȚIE DE PARTICIPARE LA </w:t>
      </w:r>
      <w:r w:rsidR="00290D28" w:rsidRPr="00FF430B">
        <w:rPr>
          <w:rFonts w:eastAsia="Calibri"/>
          <w:b/>
          <w:sz w:val="28"/>
          <w:szCs w:val="28"/>
          <w:lang w:val="ro-MD"/>
        </w:rPr>
        <w:t>ETAPELE</w:t>
      </w:r>
      <w:r w:rsidRPr="00FF430B">
        <w:rPr>
          <w:rFonts w:eastAsia="Calibri"/>
          <w:b/>
          <w:sz w:val="28"/>
          <w:szCs w:val="28"/>
          <w:lang w:val="ro-MD"/>
        </w:rPr>
        <w:t xml:space="preserve"> DE PRESELECȚIE</w:t>
      </w:r>
      <w:r w:rsidR="007E463D" w:rsidRPr="00FF430B">
        <w:rPr>
          <w:rFonts w:eastAsia="Calibri"/>
          <w:b/>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lang w:val="ro-MD" w:eastAsia="ru-RU"/>
        </w:rPr>
      </w:pPr>
    </w:p>
    <w:p w14:paraId="067D5F40" w14:textId="77777777" w:rsidR="00631A2C" w:rsidRPr="00FF430B" w:rsidRDefault="00631A2C" w:rsidP="00631A2C">
      <w:pPr>
        <w:shd w:val="clear" w:color="auto" w:fill="FFFFFF" w:themeFill="background1"/>
        <w:spacing w:before="120"/>
        <w:rPr>
          <w:b/>
          <w:lang w:val="ro-MD" w:eastAsia="ru-RU"/>
        </w:rPr>
      </w:pPr>
      <w:r w:rsidRPr="00FF430B">
        <w:rPr>
          <w:b/>
          <w:lang w:val="ro-MD" w:eastAsia="ru-RU"/>
        </w:rPr>
        <w:t xml:space="preserve">privind achiziționarea </w:t>
      </w:r>
      <w:r w:rsidRPr="00FF430B">
        <w:rPr>
          <w:b/>
          <w:shd w:val="clear" w:color="auto" w:fill="FFFFFF" w:themeFill="background1"/>
          <w:lang w:val="ro-MD" w:eastAsia="ru-RU"/>
        </w:rPr>
        <w:t>_____________________________________________________________________________</w:t>
      </w:r>
      <w:r w:rsidRPr="00FF430B">
        <w:rPr>
          <w:b/>
          <w:shd w:val="clear" w:color="auto" w:fill="FFFFFF" w:themeFill="background1"/>
          <w:lang w:val="ro-MD" w:eastAsia="ru-RU"/>
        </w:rPr>
        <w:br/>
      </w:r>
      <w:r w:rsidR="00E706C1" w:rsidRPr="00FF430B">
        <w:rPr>
          <w:sz w:val="20"/>
          <w:lang w:val="ro-MD" w:eastAsia="ru-RU"/>
        </w:rPr>
        <w:t xml:space="preserve">                                                             </w:t>
      </w:r>
      <w:r w:rsidRPr="00FF430B">
        <w:rPr>
          <w:sz w:val="20"/>
          <w:lang w:val="ro-MD" w:eastAsia="ru-RU"/>
        </w:rPr>
        <w:t>(se indică obiectul achiziției)</w:t>
      </w:r>
      <w:r w:rsidRPr="00FF430B">
        <w:rPr>
          <w:b/>
          <w:lang w:val="ro-MD" w:eastAsia="ru-RU"/>
        </w:rPr>
        <w:br/>
        <w:t>prin procedura de achiziție______________________________________________________</w:t>
      </w:r>
      <w:r w:rsidRPr="00FF430B">
        <w:rPr>
          <w:b/>
          <w:lang w:val="ro-MD" w:eastAsia="ru-RU"/>
        </w:rPr>
        <w:br/>
      </w:r>
      <w:r w:rsidR="00E706C1" w:rsidRPr="00FF430B">
        <w:rPr>
          <w:sz w:val="20"/>
          <w:lang w:val="ro-MD" w:eastAsia="ru-RU"/>
        </w:rPr>
        <w:t xml:space="preserve">                                                             </w:t>
      </w:r>
      <w:r w:rsidRPr="00FF430B">
        <w:rPr>
          <w:sz w:val="20"/>
          <w:lang w:val="ro-MD" w:eastAsia="ru-RU"/>
        </w:rPr>
        <w:t>(tipul procedurii de achiziție)</w:t>
      </w:r>
    </w:p>
    <w:p w14:paraId="12BBCBEE" w14:textId="77777777" w:rsidR="00631A2C" w:rsidRPr="00FF430B" w:rsidRDefault="00631A2C" w:rsidP="00631A2C">
      <w:pPr>
        <w:shd w:val="clear" w:color="auto" w:fill="FFFFFF" w:themeFill="background1"/>
        <w:rPr>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IDNO: </w:t>
      </w:r>
      <w:r w:rsidRPr="00FF430B">
        <w:rPr>
          <w:b/>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Adresa: </w:t>
      </w:r>
      <w:r w:rsidRPr="00FF430B">
        <w:rPr>
          <w:b/>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Numărul de telefon/fax: </w:t>
      </w:r>
      <w:r w:rsidRPr="00FF430B">
        <w:rPr>
          <w:b/>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lang w:val="ro-MD" w:eastAsia="ru-RU"/>
        </w:rPr>
      </w:pPr>
      <w:r w:rsidRPr="00FF430B">
        <w:rPr>
          <w:b/>
          <w:lang w:val="ro-MD" w:eastAsia="ru-RU"/>
        </w:rPr>
        <w:t xml:space="preserve">Adresa de e-mail și </w:t>
      </w:r>
      <w:r w:rsidR="001C439F" w:rsidRPr="00FF430B">
        <w:rPr>
          <w:b/>
          <w:lang w:val="ro-MD" w:eastAsia="ru-RU"/>
        </w:rPr>
        <w:t xml:space="preserve">pagina web oficială </w:t>
      </w:r>
      <w:r w:rsidRPr="00FF430B">
        <w:rPr>
          <w:b/>
          <w:lang w:val="ro-MD" w:eastAsia="ru-RU"/>
        </w:rPr>
        <w:t xml:space="preserve">a autorității contractante: </w:t>
      </w:r>
      <w:r w:rsidRPr="00FF430B">
        <w:rPr>
          <w:b/>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lang w:val="ro-MD" w:eastAsia="ru-RU"/>
        </w:rPr>
      </w:pPr>
      <w:r w:rsidRPr="00FF430B">
        <w:rPr>
          <w:b/>
          <w:lang w:val="ro-MD" w:eastAsia="ru-RU"/>
        </w:rPr>
        <w:t xml:space="preserve">Adresa de e-mail sau </w:t>
      </w:r>
      <w:r w:rsidR="001C439F" w:rsidRPr="00FF430B">
        <w:rPr>
          <w:b/>
          <w:lang w:val="ro-MD" w:eastAsia="ru-RU"/>
        </w:rPr>
        <w:t xml:space="preserve">pagina web oficială </w:t>
      </w:r>
      <w:r w:rsidRPr="00FF430B">
        <w:rPr>
          <w:b/>
          <w:lang w:val="ro-MD" w:eastAsia="ru-RU"/>
        </w:rPr>
        <w:t xml:space="preserve">de la care se va putea obține accesul la documentația de atribuire: </w:t>
      </w:r>
      <w:r w:rsidRPr="00FF430B">
        <w:rPr>
          <w:b/>
          <w:i/>
          <w:lang w:val="ro-MD" w:eastAsia="ru-RU"/>
        </w:rPr>
        <w:t>documentația de atribuire este anexată în cadrul procedurii în SIA RSAP</w:t>
      </w:r>
      <w:r w:rsidR="00864A45" w:rsidRPr="00FF430B">
        <w:rPr>
          <w:b/>
          <w:i/>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lang w:val="ro-MD" w:eastAsia="ru-RU"/>
        </w:rPr>
      </w:pPr>
      <w:r w:rsidRPr="00FF430B">
        <w:rPr>
          <w:b/>
          <w:lang w:val="ro-MD" w:eastAsia="ro-RO"/>
        </w:rPr>
        <w:t>Anunțul de participare</w:t>
      </w:r>
      <w:r w:rsidR="007E79C1" w:rsidRPr="00FF430B">
        <w:rPr>
          <w:b/>
          <w:lang w:val="ro-MD" w:eastAsia="ro-RO"/>
        </w:rPr>
        <w:t>:</w:t>
      </w:r>
      <w:r w:rsidRPr="00FF430B">
        <w:rPr>
          <w:b/>
          <w:lang w:val="ro-MD" w:eastAsia="ro-RO"/>
        </w:rPr>
        <w:t xml:space="preserve"> Nr._________</w:t>
      </w:r>
      <w:r w:rsidR="007E79C1" w:rsidRPr="00FF430B">
        <w:rPr>
          <w:b/>
          <w:lang w:val="ro-MD" w:eastAsia="ro-RO"/>
        </w:rPr>
        <w:t>, Data publicării____________,</w:t>
      </w:r>
      <w:r w:rsidR="00FE38A6" w:rsidRPr="00FF430B">
        <w:rPr>
          <w:b/>
          <w:lang w:val="ro-MD" w:eastAsia="ro-RO"/>
        </w:rPr>
        <w:t xml:space="preserve"> </w:t>
      </w:r>
      <w:r w:rsidRPr="00FF430B">
        <w:rPr>
          <w:b/>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lang w:val="ro-MD" w:eastAsia="ru-RU"/>
        </w:rPr>
      </w:pPr>
      <w:r w:rsidRPr="00FF430B">
        <w:rPr>
          <w:b/>
          <w:lang w:val="ro-MD" w:eastAsia="ru-RU"/>
        </w:rPr>
        <w:t xml:space="preserve">Cumpărătorul invită </w:t>
      </w:r>
      <w:r w:rsidR="00B355C4" w:rsidRPr="00FF430B">
        <w:rPr>
          <w:b/>
          <w:lang w:val="ro-MD" w:eastAsia="ru-RU"/>
        </w:rPr>
        <w:t>candidațiiselect</w:t>
      </w:r>
      <w:r w:rsidRPr="00FF430B">
        <w:rPr>
          <w:b/>
          <w:lang w:val="ro-MD" w:eastAsia="ru-RU"/>
        </w:rPr>
        <w:t>ați</w:t>
      </w:r>
      <w:r w:rsidR="00B355C4" w:rsidRPr="00FF430B">
        <w:rPr>
          <w:b/>
          <w:lang w:val="ro-MD" w:eastAsia="ru-RU"/>
        </w:rPr>
        <w:t xml:space="preserve"> ________________</w:t>
      </w:r>
      <w:r w:rsidRPr="00FF430B">
        <w:rPr>
          <w:b/>
          <w:lang w:val="ro-MD" w:eastAsia="ru-RU"/>
        </w:rPr>
        <w:t>, să participe la procedura de achiziție privind prestarea/executarea următoarelor servicii</w:t>
      </w:r>
      <w:r w:rsidR="00864A45" w:rsidRPr="00FF430B">
        <w:rPr>
          <w:b/>
          <w:lang w:val="ro-MD" w:eastAsia="ru-RU"/>
        </w:rPr>
        <w:t xml:space="preserve"> de proiectare</w:t>
      </w:r>
      <w:r w:rsidRPr="00FF430B">
        <w:rPr>
          <w:b/>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lang w:val="ro-MD" w:eastAsia="ru-RU"/>
        </w:rPr>
      </w:pPr>
      <w:r w:rsidRPr="00FF430B">
        <w:rPr>
          <w:b/>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sz w:val="20"/>
                <w:szCs w:val="20"/>
                <w:lang w:val="ro-MD" w:eastAsia="ru-RU"/>
              </w:rPr>
            </w:pPr>
            <w:r w:rsidRPr="00FF430B">
              <w:rPr>
                <w:b/>
                <w:iCs/>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lang w:val="ro-MD" w:eastAsia="ru-RU"/>
        </w:rPr>
      </w:pPr>
      <w:r w:rsidRPr="00FF430B">
        <w:rPr>
          <w:b/>
          <w:lang w:val="ro-MD" w:eastAsia="ru-RU"/>
        </w:rPr>
        <w:t>Garanția pentru ofertă, după caz ________________</w:t>
      </w:r>
      <w:r w:rsidRPr="00FF430B">
        <w:rPr>
          <w:lang w:val="ro-MD"/>
        </w:rPr>
        <w:t>,</w:t>
      </w:r>
      <w:r w:rsidR="00FE38A6" w:rsidRPr="00FF430B">
        <w:rPr>
          <w:lang w:val="ro-MD"/>
        </w:rPr>
        <w:t xml:space="preserve"> </w:t>
      </w:r>
      <w:r w:rsidRPr="00FF430B">
        <w:rPr>
          <w:b/>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lang w:val="ro-MD" w:eastAsia="ru-RU"/>
        </w:rPr>
      </w:pPr>
      <w:r w:rsidRPr="00FF430B">
        <w:rPr>
          <w:b/>
          <w:lang w:val="ro-MD" w:eastAsia="ru-RU"/>
        </w:rPr>
        <w:t>Termenul de garanție a lucrărilor</w:t>
      </w:r>
      <w:r w:rsidR="00E706C1" w:rsidRPr="00FF430B">
        <w:rPr>
          <w:b/>
          <w:lang w:val="ro-MD" w:eastAsia="ru-RU"/>
        </w:rPr>
        <w:t xml:space="preserve"> </w:t>
      </w:r>
      <w:r w:rsidR="00B27C25" w:rsidRPr="00FF430B">
        <w:rPr>
          <w:b/>
          <w:lang w:val="ro-MD" w:eastAsia="ru-RU"/>
        </w:rPr>
        <w:t xml:space="preserve">sau </w:t>
      </w:r>
      <w:r w:rsidR="00E706C1" w:rsidRPr="00FF430B">
        <w:rPr>
          <w:b/>
          <w:lang w:val="ro-MD" w:eastAsia="ru-RU"/>
        </w:rPr>
        <w:t xml:space="preserve">a </w:t>
      </w:r>
      <w:r w:rsidR="00B27C25" w:rsidRPr="00FF430B">
        <w:rPr>
          <w:b/>
          <w:lang w:val="ro-MD" w:eastAsia="ru-RU"/>
        </w:rPr>
        <w:t>serviciilor de proiectare și de lucrări __</w:t>
      </w:r>
      <w:r w:rsidRPr="00FF430B">
        <w:rPr>
          <w:b/>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lang w:val="ro-MD" w:eastAsia="ru-RU"/>
        </w:rPr>
      </w:pPr>
      <w:r w:rsidRPr="00FF430B">
        <w:rPr>
          <w:b/>
          <w:lang w:val="ro-MD" w:eastAsia="ru-RU"/>
        </w:rPr>
        <w:t>Garanția de bună execuție a contractului, după caz______________,</w:t>
      </w:r>
      <w:r w:rsidR="00FE38A6" w:rsidRPr="00FF430B">
        <w:rPr>
          <w:b/>
          <w:lang w:val="ro-MD" w:eastAsia="ru-RU"/>
        </w:rPr>
        <w:t xml:space="preserve">  </w:t>
      </w:r>
      <w:r w:rsidRPr="00FF430B">
        <w:rPr>
          <w:b/>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lang w:val="ro-MD" w:eastAsia="ru-RU"/>
        </w:rPr>
      </w:pPr>
      <w:r w:rsidRPr="00FF430B">
        <w:rPr>
          <w:b/>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lang w:val="ro-MD" w:eastAsia="ru-RU"/>
        </w:rPr>
      </w:pPr>
      <w:r w:rsidRPr="00FF430B">
        <w:rPr>
          <w:b/>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lang w:val="ro-MD" w:eastAsia="ru-RU"/>
        </w:rPr>
      </w:pPr>
      <w:r w:rsidRPr="00FF430B">
        <w:rPr>
          <w:b/>
          <w:lang w:val="ro-MD" w:eastAsia="ru-RU"/>
        </w:rPr>
        <w:t xml:space="preserve">până la: </w:t>
      </w:r>
      <w:r w:rsidRPr="00FF430B">
        <w:rPr>
          <w:b/>
          <w:i/>
          <w:lang w:val="ro-MD" w:eastAsia="ru-RU"/>
        </w:rPr>
        <w:t>[ora exactă]</w:t>
      </w:r>
      <w:r w:rsidRPr="00FF430B">
        <w:rPr>
          <w:b/>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lang w:val="ro-MD" w:eastAsia="ru-RU"/>
        </w:rPr>
      </w:pPr>
      <w:r w:rsidRPr="00FF430B">
        <w:rPr>
          <w:b/>
          <w:lang w:val="ro-MD" w:eastAsia="ru-RU"/>
        </w:rPr>
        <w:t xml:space="preserve">pe: </w:t>
      </w:r>
      <w:r w:rsidRPr="00FF430B">
        <w:rPr>
          <w:b/>
          <w:i/>
          <w:lang w:val="ro-MD" w:eastAsia="ru-RU"/>
        </w:rPr>
        <w:t>[data]</w:t>
      </w:r>
      <w:r w:rsidRPr="00FF430B">
        <w:rPr>
          <w:b/>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lang w:val="ro-MD" w:eastAsia="ru-RU"/>
        </w:rPr>
      </w:pPr>
      <w:r w:rsidRPr="00FF430B">
        <w:rPr>
          <w:b/>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lang w:val="ro-MD" w:eastAsia="ru-RU"/>
        </w:rPr>
      </w:pPr>
      <w:r w:rsidRPr="00FF430B">
        <w:rPr>
          <w:b/>
          <w:i/>
          <w:lang w:val="ro-MD" w:eastAsia="ru-RU"/>
        </w:rPr>
        <w:t>Ofertele vor fi depuse electronic prin intermediul SIA RSAP</w:t>
      </w:r>
      <w:r w:rsidR="007E79C1" w:rsidRPr="00FF430B">
        <w:rPr>
          <w:b/>
          <w:i/>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lang w:val="ro-MD" w:eastAsia="ru-RU"/>
        </w:rPr>
      </w:pPr>
      <w:r w:rsidRPr="00FF430B">
        <w:rPr>
          <w:b/>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lang w:val="ro-MD" w:eastAsia="ru-RU"/>
        </w:rPr>
      </w:pPr>
      <w:r w:rsidRPr="00FF430B">
        <w:rPr>
          <w:b/>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sz w:val="20"/>
          <w:lang w:val="ro-MD" w:eastAsia="ru-RU"/>
        </w:rPr>
      </w:pPr>
      <w:r w:rsidRPr="00FF430B">
        <w:rPr>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lang w:val="ro-MD" w:eastAsia="ru-RU"/>
        </w:rPr>
      </w:pPr>
      <w:r w:rsidRPr="00FF430B">
        <w:rPr>
          <w:b/>
          <w:i/>
          <w:lang w:val="ro-MD" w:eastAsia="ru-RU"/>
        </w:rPr>
        <w:t>Ofertele înt</w:t>
      </w:r>
      <w:r w:rsidR="00AD62DE" w:rsidRPr="00FF430B">
        <w:rPr>
          <w:b/>
          <w:i/>
          <w:lang w:val="ro-MD" w:eastAsia="ru-RU"/>
        </w:rPr>
        <w:t>â</w:t>
      </w:r>
      <w:r w:rsidRPr="00FF430B">
        <w:rPr>
          <w:b/>
          <w:i/>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lang w:val="ro-MD" w:eastAsia="ru-RU"/>
        </w:rPr>
      </w:pPr>
      <w:r w:rsidRPr="00FF430B">
        <w:rPr>
          <w:b/>
          <w:lang w:val="ro-MD" w:eastAsia="ru-RU"/>
        </w:rPr>
        <w:t xml:space="preserve">Persoanele autorizate să asiste la deschiderea ofertelor: </w:t>
      </w:r>
      <w:r w:rsidRPr="00FF430B">
        <w:rPr>
          <w:b/>
          <w:lang w:val="ro-MD" w:eastAsia="ru-RU"/>
        </w:rPr>
        <w:br/>
      </w:r>
      <w:r w:rsidRPr="00FF430B">
        <w:rPr>
          <w:b/>
          <w:i/>
          <w:lang w:val="ro-MD" w:eastAsia="ru-RU"/>
        </w:rPr>
        <w:t>Ofertanții sau reprezentanții acestora au dreptul să participe la deschiderea ofertelor, cu excepția cazului c</w:t>
      </w:r>
      <w:r w:rsidR="00AD62DE" w:rsidRPr="00FF430B">
        <w:rPr>
          <w:b/>
          <w:i/>
          <w:lang w:val="ro-MD" w:eastAsia="ru-RU"/>
        </w:rPr>
        <w:t>â</w:t>
      </w:r>
      <w:r w:rsidRPr="00FF430B">
        <w:rPr>
          <w:b/>
          <w:i/>
          <w:lang w:val="ro-MD" w:eastAsia="ru-RU"/>
        </w:rPr>
        <w:t>nd of</w:t>
      </w:r>
      <w:r w:rsidR="00E706C1" w:rsidRPr="00FF430B">
        <w:rPr>
          <w:b/>
          <w:i/>
          <w:lang w:val="ro-MD" w:eastAsia="ru-RU"/>
        </w:rPr>
        <w:t xml:space="preserve">ertele au fost depuse prin SIA </w:t>
      </w:r>
      <w:r w:rsidRPr="00FF430B">
        <w:rPr>
          <w:b/>
          <w:i/>
          <w:lang w:val="ro-MD" w:eastAsia="ru-RU"/>
        </w:rPr>
        <w:t>RSAP</w:t>
      </w:r>
      <w:r w:rsidRPr="00FF430B">
        <w:rPr>
          <w:b/>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lang w:val="ro-MD" w:eastAsia="ru-RU"/>
        </w:rPr>
      </w:pPr>
      <w:r w:rsidRPr="00FF430B">
        <w:rPr>
          <w:b/>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lang w:val="ro-MD" w:eastAsia="ru-RU"/>
        </w:rPr>
      </w:pPr>
      <w:r w:rsidRPr="00FF430B">
        <w:rPr>
          <w:b/>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sz w:val="20"/>
          <w:lang w:val="ro-MD" w:eastAsia="ru-RU"/>
        </w:rPr>
      </w:pPr>
      <w:r w:rsidRPr="00FF430B">
        <w:rPr>
          <w:sz w:val="20"/>
          <w:lang w:val="ro-MD" w:eastAsia="ru-RU"/>
        </w:rPr>
        <w:t>(se specifică denumirea</w:t>
      </w:r>
      <w:r w:rsidR="00E706C1" w:rsidRPr="00FF430B">
        <w:rPr>
          <w:sz w:val="20"/>
          <w:lang w:val="ro-MD" w:eastAsia="ru-RU"/>
        </w:rPr>
        <w:t xml:space="preserve"> </w:t>
      </w:r>
      <w:r w:rsidRPr="00FF430B">
        <w:rPr>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lang w:val="ro-MD" w:eastAsia="ru-RU"/>
        </w:rPr>
      </w:pPr>
      <w:r w:rsidRPr="00FF430B">
        <w:rPr>
          <w:b/>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lang w:val="ro-MD" w:eastAsia="ru-RU"/>
        </w:rPr>
      </w:pPr>
      <w:r w:rsidRPr="00FF430B">
        <w:rPr>
          <w:b/>
          <w:lang w:val="ro-MD" w:eastAsia="ru-RU"/>
        </w:rPr>
        <w:t xml:space="preserve">Alte informații relevante: </w:t>
      </w:r>
      <w:r w:rsidRPr="00FF430B">
        <w:rPr>
          <w:b/>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lang w:val="ro-MD" w:eastAsia="ru-RU"/>
        </w:rPr>
      </w:pPr>
    </w:p>
    <w:p w14:paraId="157C1EF9" w14:textId="77777777" w:rsidR="00631A2C" w:rsidRPr="00FF430B" w:rsidRDefault="00631A2C" w:rsidP="00631A2C">
      <w:pPr>
        <w:shd w:val="clear" w:color="auto" w:fill="FFFFFF" w:themeFill="background1"/>
        <w:spacing w:before="120" w:after="120"/>
        <w:rPr>
          <w:b/>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lang w:val="ro-MD" w:eastAsia="ru-RU"/>
        </w:rPr>
        <w:t xml:space="preserve">Conducătorul grupului de lucru:  </w:t>
      </w:r>
      <w:r w:rsidRPr="00FF430B">
        <w:rPr>
          <w:b/>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sz w:val="22"/>
          <w:szCs w:val="22"/>
          <w:lang w:val="ro-MD"/>
        </w:rPr>
      </w:pPr>
      <w:r w:rsidRPr="00FF430B">
        <w:rPr>
          <w:lang w:val="ro-MD"/>
        </w:rPr>
        <w:t>Anexa nr.</w:t>
      </w:r>
      <w:r w:rsidR="00FF430B">
        <w:rPr>
          <w:lang w:val="ro-MD"/>
        </w:rPr>
        <w:t xml:space="preserve"> </w:t>
      </w:r>
      <w:r w:rsidRPr="00FF430B">
        <w:rPr>
          <w:lang w:val="ro-MD"/>
        </w:rPr>
        <w:t>4</w:t>
      </w:r>
    </w:p>
    <w:p w14:paraId="7D22F2C0" w14:textId="77777777" w:rsidR="00502EFF" w:rsidRPr="00FF430B" w:rsidRDefault="00502EFF" w:rsidP="00502EFF">
      <w:pPr>
        <w:jc w:val="right"/>
        <w:rPr>
          <w:lang w:val="ro-MD"/>
        </w:rPr>
      </w:pPr>
      <w:r w:rsidRPr="00FF430B">
        <w:rPr>
          <w:lang w:val="ro-MD"/>
        </w:rPr>
        <w:t xml:space="preserve">la </w:t>
      </w:r>
      <w:r w:rsidR="00FA0A8D" w:rsidRPr="00FF430B">
        <w:rPr>
          <w:lang w:val="ro-MD"/>
        </w:rPr>
        <w:t>D</w:t>
      </w:r>
      <w:r w:rsidRPr="00FF430B">
        <w:rPr>
          <w:lang w:val="ro-MD"/>
        </w:rPr>
        <w:t>ocumentația standard nr._____</w:t>
      </w:r>
    </w:p>
    <w:p w14:paraId="40C79F18" w14:textId="77777777" w:rsidR="00502EFF" w:rsidRPr="00FF430B" w:rsidRDefault="00502EFF" w:rsidP="00502EFF">
      <w:pPr>
        <w:jc w:val="right"/>
        <w:rPr>
          <w:lang w:val="ro-MD"/>
        </w:rPr>
      </w:pPr>
      <w:r w:rsidRPr="00FF430B">
        <w:rPr>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sz w:val="22"/>
          <w:szCs w:val="22"/>
          <w:lang w:val="ro-MD"/>
        </w:rPr>
      </w:pPr>
      <w:r w:rsidRPr="00FF430B">
        <w:rPr>
          <w:lang w:val="ro-MD"/>
        </w:rPr>
        <w:t>Anexa nr.</w:t>
      </w:r>
      <w:r w:rsidR="00FF430B">
        <w:rPr>
          <w:lang w:val="ro-MD"/>
        </w:rPr>
        <w:t xml:space="preserve"> </w:t>
      </w:r>
      <w:r w:rsidRPr="00FF430B">
        <w:rPr>
          <w:lang w:val="ro-MD"/>
        </w:rPr>
        <w:t>5</w:t>
      </w:r>
    </w:p>
    <w:p w14:paraId="5456847D" w14:textId="77777777" w:rsidR="00502EFF" w:rsidRPr="00FF430B" w:rsidRDefault="00502EFF" w:rsidP="00502EFF">
      <w:pPr>
        <w:jc w:val="right"/>
        <w:rPr>
          <w:lang w:val="ro-MD"/>
        </w:rPr>
      </w:pPr>
      <w:r w:rsidRPr="00FF430B">
        <w:rPr>
          <w:lang w:val="ro-MD"/>
        </w:rPr>
        <w:t xml:space="preserve">la </w:t>
      </w:r>
      <w:r w:rsidR="00FA0A8D" w:rsidRPr="00FF430B">
        <w:rPr>
          <w:lang w:val="ro-MD"/>
        </w:rPr>
        <w:t>D</w:t>
      </w:r>
      <w:r w:rsidRPr="00FF430B">
        <w:rPr>
          <w:lang w:val="ro-MD"/>
        </w:rPr>
        <w:t>ocumentația standard nr._____</w:t>
      </w:r>
    </w:p>
    <w:p w14:paraId="162585E1" w14:textId="77777777" w:rsidR="00502EFF" w:rsidRPr="00FF430B" w:rsidRDefault="00502EFF" w:rsidP="00502EFF">
      <w:pPr>
        <w:jc w:val="right"/>
        <w:rPr>
          <w:lang w:val="ro-MD"/>
        </w:rPr>
      </w:pPr>
      <w:r w:rsidRPr="00FF430B">
        <w:rPr>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sz w:val="28"/>
          <w:szCs w:val="28"/>
          <w:lang w:val="ro-MD"/>
        </w:rPr>
      </w:pPr>
      <w:r w:rsidRPr="00FF430B">
        <w:rPr>
          <w:rFonts w:eastAsia="Calibri"/>
          <w:b/>
          <w:sz w:val="28"/>
          <w:szCs w:val="28"/>
          <w:lang w:val="ro-MD"/>
        </w:rPr>
        <w:t>ANUNȚ DE ATRIBUIRE</w:t>
      </w:r>
    </w:p>
    <w:p w14:paraId="6CEC4057" w14:textId="77777777" w:rsidR="009D62FF" w:rsidRPr="00FF430B" w:rsidRDefault="009D62FF" w:rsidP="009D62FF">
      <w:pPr>
        <w:spacing w:after="160"/>
        <w:jc w:val="center"/>
        <w:rPr>
          <w:rFonts w:eastAsia="Calibri"/>
          <w:u w:val="single"/>
          <w:lang w:val="ro-MD"/>
        </w:rPr>
      </w:pPr>
      <w:r w:rsidRPr="00FF430B">
        <w:rPr>
          <w:rFonts w:eastAsia="Cambria"/>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lang w:val="ro-MD"/>
        </w:rPr>
      </w:pPr>
      <w:r w:rsidRPr="00FF430B">
        <w:rPr>
          <w:rFonts w:eastAsia="Calibri"/>
          <w:b/>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lang w:val="ro-MD"/>
              </w:rPr>
            </w:pPr>
            <w:r w:rsidRPr="00FF430B">
              <w:rPr>
                <w:rFonts w:eastAsia="Calibri"/>
                <w:lang w:val="ro-MD"/>
              </w:rPr>
              <w:t>Denumirea autorității contractante</w:t>
            </w:r>
          </w:p>
        </w:tc>
        <w:tc>
          <w:tcPr>
            <w:tcW w:w="5528" w:type="dxa"/>
          </w:tcPr>
          <w:p w14:paraId="6EA0A9FC" w14:textId="77777777" w:rsidR="009D62FF" w:rsidRPr="00FF430B" w:rsidRDefault="009D62FF" w:rsidP="009D62FF">
            <w:pPr>
              <w:ind w:right="-1"/>
              <w:jc w:val="both"/>
              <w:rPr>
                <w:rFonts w:eastAsia="Cambria"/>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lang w:val="ro-MD"/>
              </w:rPr>
            </w:pPr>
            <w:r w:rsidRPr="00FF430B">
              <w:rPr>
                <w:rFonts w:eastAsia="Cambria"/>
                <w:lang w:val="ro-MD"/>
              </w:rPr>
              <w:t>Localitate</w:t>
            </w:r>
          </w:p>
        </w:tc>
        <w:tc>
          <w:tcPr>
            <w:tcW w:w="5528" w:type="dxa"/>
          </w:tcPr>
          <w:p w14:paraId="75A81421" w14:textId="77777777" w:rsidR="009D62FF" w:rsidRPr="00FF430B" w:rsidRDefault="009D62FF" w:rsidP="009D62FF">
            <w:pPr>
              <w:ind w:right="-1"/>
              <w:jc w:val="both"/>
              <w:rPr>
                <w:rFonts w:eastAsia="Cambria"/>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lang w:val="ro-MD"/>
              </w:rPr>
            </w:pPr>
            <w:r w:rsidRPr="00FF430B">
              <w:rPr>
                <w:rFonts w:eastAsia="Calibri"/>
                <w:lang w:val="ro-MD"/>
              </w:rPr>
              <w:t>IDNO</w:t>
            </w:r>
          </w:p>
        </w:tc>
        <w:tc>
          <w:tcPr>
            <w:tcW w:w="5528" w:type="dxa"/>
          </w:tcPr>
          <w:p w14:paraId="1BE8D269" w14:textId="77777777" w:rsidR="009D62FF" w:rsidRPr="00FF430B" w:rsidRDefault="009D62FF" w:rsidP="009D62FF">
            <w:pPr>
              <w:ind w:right="-1"/>
              <w:jc w:val="both"/>
              <w:rPr>
                <w:rFonts w:eastAsia="Cambria"/>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lang w:val="ro-MD"/>
              </w:rPr>
            </w:pPr>
            <w:r w:rsidRPr="00FF430B">
              <w:rPr>
                <w:rFonts w:eastAsia="Calibri"/>
                <w:lang w:val="ro-MD"/>
              </w:rPr>
              <w:t>Adresa</w:t>
            </w:r>
          </w:p>
        </w:tc>
        <w:tc>
          <w:tcPr>
            <w:tcW w:w="5528" w:type="dxa"/>
          </w:tcPr>
          <w:p w14:paraId="091F016B" w14:textId="77777777" w:rsidR="009D62FF" w:rsidRPr="00FF430B" w:rsidRDefault="009D62FF" w:rsidP="009D62FF">
            <w:pPr>
              <w:ind w:right="-1"/>
              <w:jc w:val="both"/>
              <w:rPr>
                <w:rFonts w:eastAsia="Cambria"/>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lang w:val="ro-MD"/>
              </w:rPr>
            </w:pPr>
            <w:r w:rsidRPr="00FF430B">
              <w:rPr>
                <w:rFonts w:eastAsia="Calibri"/>
                <w:lang w:val="ro-MD"/>
              </w:rPr>
              <w:t>Număr de telefon/fax</w:t>
            </w:r>
          </w:p>
        </w:tc>
        <w:tc>
          <w:tcPr>
            <w:tcW w:w="5528" w:type="dxa"/>
          </w:tcPr>
          <w:p w14:paraId="78B55624" w14:textId="77777777" w:rsidR="009D62FF" w:rsidRPr="00FF430B" w:rsidRDefault="009D62FF" w:rsidP="009D62FF">
            <w:pPr>
              <w:ind w:right="-1"/>
              <w:jc w:val="both"/>
              <w:rPr>
                <w:rFonts w:eastAsia="Cambria"/>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lang w:val="ro-MD"/>
              </w:rPr>
            </w:pPr>
            <w:r w:rsidRPr="00FF430B">
              <w:rPr>
                <w:rFonts w:eastAsia="Calibri"/>
                <w:lang w:val="ro-MD"/>
              </w:rPr>
              <w:t>E-mail</w:t>
            </w:r>
          </w:p>
        </w:tc>
        <w:tc>
          <w:tcPr>
            <w:tcW w:w="5528" w:type="dxa"/>
          </w:tcPr>
          <w:p w14:paraId="043D8E2D" w14:textId="77777777" w:rsidR="009D62FF" w:rsidRPr="00FF430B" w:rsidRDefault="009D62FF" w:rsidP="009D62FF">
            <w:pPr>
              <w:ind w:right="-1"/>
              <w:jc w:val="both"/>
              <w:rPr>
                <w:rFonts w:eastAsia="Cambria"/>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lang w:val="ro-MD"/>
              </w:rPr>
            </w:pPr>
            <w:r w:rsidRPr="00FF430B">
              <w:rPr>
                <w:rFonts w:eastAsia="Calibri"/>
                <w:lang w:val="ro-MD"/>
              </w:rPr>
              <w:t>Pagina web oficială</w:t>
            </w:r>
          </w:p>
        </w:tc>
        <w:tc>
          <w:tcPr>
            <w:tcW w:w="5528" w:type="dxa"/>
          </w:tcPr>
          <w:p w14:paraId="3715D109" w14:textId="77777777" w:rsidR="009D62FF" w:rsidRPr="00FF430B" w:rsidRDefault="009D62FF" w:rsidP="009D62FF">
            <w:pPr>
              <w:ind w:right="-1"/>
              <w:jc w:val="both"/>
              <w:rPr>
                <w:rFonts w:eastAsia="Cambria"/>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lang w:val="ro-MD"/>
              </w:rPr>
            </w:pPr>
            <w:r w:rsidRPr="00FF430B">
              <w:rPr>
                <w:rFonts w:eastAsia="Calibri"/>
                <w:lang w:val="ro-MD"/>
              </w:rPr>
              <w:t>Persoana de contact</w:t>
            </w:r>
          </w:p>
        </w:tc>
        <w:tc>
          <w:tcPr>
            <w:tcW w:w="5528" w:type="dxa"/>
          </w:tcPr>
          <w:p w14:paraId="00459C4E" w14:textId="77777777" w:rsidR="009D62FF" w:rsidRPr="00FF430B" w:rsidRDefault="009D62FF" w:rsidP="009D62FF">
            <w:pPr>
              <w:ind w:right="-1"/>
              <w:jc w:val="both"/>
              <w:rPr>
                <w:rFonts w:eastAsia="Cambria"/>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lang w:val="ro-MD"/>
              </w:rPr>
            </w:pPr>
            <w:r w:rsidRPr="00FF430B">
              <w:rPr>
                <w:rFonts w:eastAsia="Calibri"/>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sz w:val="20"/>
                <w:szCs w:val="20"/>
                <w:lang w:val="ro-MD"/>
              </w:rPr>
            </w:pPr>
            <w:r w:rsidRPr="00FF430B">
              <w:rPr>
                <w:rFonts w:eastAsia="Calibri"/>
                <w:i/>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lang w:val="ro-MD"/>
        </w:rPr>
      </w:pPr>
      <w:r w:rsidRPr="00FF430B">
        <w:rPr>
          <w:rFonts w:eastAsia="Calibri"/>
          <w:b/>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lang w:val="ro-MD" w:eastAsia="ro-RO"/>
              </w:rPr>
            </w:pPr>
            <w:r w:rsidRPr="00FF430B">
              <w:rPr>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lang w:val="ro-MD" w:eastAsia="ro-RO"/>
              </w:rPr>
            </w:pPr>
            <w:r w:rsidRPr="00FF430B">
              <w:rPr>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sz w:val="20"/>
                <w:szCs w:val="20"/>
                <w:lang w:val="ro-MD" w:eastAsia="ro-RO"/>
              </w:rPr>
            </w:pPr>
            <w:r w:rsidRPr="00FF430B">
              <w:rPr>
                <w:i/>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lang w:val="ro-MD" w:eastAsia="ro-RO"/>
              </w:rPr>
            </w:pPr>
            <w:r w:rsidRPr="00FF430B">
              <w:rPr>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lang w:val="ro-MD" w:eastAsia="ro-RO"/>
              </w:rPr>
            </w:pPr>
            <w:r w:rsidRPr="00FF430B">
              <w:rPr>
                <w:lang w:val="ro-MD" w:eastAsia="ro-RO"/>
              </w:rPr>
              <w:t>Servicii</w:t>
            </w:r>
            <w:r w:rsidR="002A6E99" w:rsidRPr="00FF430B">
              <w:rPr>
                <w:lang w:val="ro-MD" w:eastAsia="ro-RO"/>
              </w:rPr>
              <w:t xml:space="preserve"> de proiectare</w:t>
            </w:r>
            <w:r w:rsidRPr="00FF430B">
              <w:rPr>
                <w:lang w:val="ro-MD" w:eastAsia="ro-RO"/>
              </w:rPr>
              <w:t xml:space="preserve"> □  </w:t>
            </w:r>
          </w:p>
          <w:p w14:paraId="7AE870E1" w14:textId="77777777" w:rsidR="009D62FF" w:rsidRPr="00FF430B" w:rsidRDefault="009D62FF" w:rsidP="009D62FF">
            <w:pPr>
              <w:spacing w:after="160" w:line="259" w:lineRule="auto"/>
              <w:ind w:right="-1"/>
              <w:jc w:val="both"/>
              <w:rPr>
                <w:lang w:val="ro-MD" w:eastAsia="ro-RO"/>
              </w:rPr>
            </w:pPr>
            <w:r w:rsidRPr="00FF430B">
              <w:rPr>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lang w:val="ro-MD" w:eastAsia="ro-RO"/>
              </w:rPr>
            </w:pPr>
            <w:r w:rsidRPr="00FF430B">
              <w:rPr>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lang w:val="ro-MD" w:eastAsia="ro-RO"/>
              </w:rPr>
            </w:pPr>
            <w:r w:rsidRPr="00FF430B">
              <w:rPr>
                <w:lang w:val="ro-MD" w:eastAsia="ro-RO"/>
              </w:rPr>
              <w:t>Anunțul de participare</w:t>
            </w:r>
          </w:p>
          <w:p w14:paraId="358BF1A2" w14:textId="77777777" w:rsidR="009D62FF" w:rsidRPr="00FF430B" w:rsidRDefault="009D62FF" w:rsidP="009D62FF">
            <w:pPr>
              <w:spacing w:after="160" w:line="259" w:lineRule="auto"/>
              <w:ind w:right="-1"/>
              <w:jc w:val="both"/>
              <w:rPr>
                <w:i/>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lang w:val="ro-MD"/>
              </w:rPr>
            </w:pPr>
            <w:r w:rsidRPr="00FF430B">
              <w:rPr>
                <w:rFonts w:eastAsia="Cambria"/>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lang w:val="ro-MD"/>
              </w:rPr>
            </w:pPr>
            <w:r w:rsidRPr="00FF430B">
              <w:rPr>
                <w:rFonts w:eastAsia="Cambria"/>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lang w:val="ro-MD"/>
              </w:rPr>
            </w:pPr>
            <w:r w:rsidRPr="00FF430B">
              <w:rPr>
                <w:rFonts w:eastAsia="Cambria"/>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lang w:val="ro-MD" w:eastAsia="ro-RO"/>
              </w:rPr>
            </w:pPr>
            <w:r w:rsidRPr="00FF430B">
              <w:rPr>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lang w:val="ro-MD" w:eastAsia="ro-RO"/>
              </w:rPr>
            </w:pPr>
            <w:r w:rsidRPr="00FF430B">
              <w:rPr>
                <w:lang w:val="ro-MD" w:eastAsia="ro-RO"/>
              </w:rPr>
              <w:t>Prețul cel mai scăzut □</w:t>
            </w:r>
          </w:p>
          <w:p w14:paraId="4E53B438" w14:textId="77777777" w:rsidR="009D62FF" w:rsidRPr="00FF430B" w:rsidRDefault="009D62FF" w:rsidP="009D62FF">
            <w:pPr>
              <w:spacing w:after="160" w:line="259" w:lineRule="auto"/>
              <w:ind w:right="-1"/>
              <w:jc w:val="both"/>
              <w:rPr>
                <w:lang w:val="ro-MD" w:eastAsia="ro-RO"/>
              </w:rPr>
            </w:pPr>
            <w:r w:rsidRPr="00FF430B">
              <w:rPr>
                <w:lang w:val="ro-MD" w:eastAsia="ro-RO"/>
              </w:rPr>
              <w:t>Costul cel mai scăzut □</w:t>
            </w:r>
          </w:p>
          <w:p w14:paraId="7C359C2F" w14:textId="77777777" w:rsidR="009D62FF" w:rsidRPr="00FF430B" w:rsidRDefault="009D62FF" w:rsidP="009D62FF">
            <w:pPr>
              <w:spacing w:after="160" w:line="259" w:lineRule="auto"/>
              <w:ind w:right="-1"/>
              <w:jc w:val="both"/>
              <w:rPr>
                <w:lang w:val="ro-MD" w:eastAsia="ro-RO"/>
              </w:rPr>
            </w:pPr>
            <w:r w:rsidRPr="00FF430B">
              <w:rPr>
                <w:lang w:val="ro-MD" w:eastAsia="ro-RO"/>
              </w:rPr>
              <w:t>Cel mai bun raport calitate-preț □</w:t>
            </w:r>
          </w:p>
          <w:p w14:paraId="2FB5C118" w14:textId="77777777" w:rsidR="009D62FF" w:rsidRPr="00FF430B" w:rsidRDefault="009D62FF" w:rsidP="009D62FF">
            <w:pPr>
              <w:spacing w:after="160" w:line="259" w:lineRule="auto"/>
              <w:ind w:right="-1"/>
              <w:jc w:val="both"/>
              <w:rPr>
                <w:lang w:val="ro-MD" w:eastAsia="ro-RO"/>
              </w:rPr>
            </w:pPr>
            <w:r w:rsidRPr="00FF430B">
              <w:rPr>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lang w:val="ro-MD" w:eastAsia="ro-RO"/>
              </w:rPr>
            </w:pPr>
            <w:r w:rsidRPr="00FF430B">
              <w:rPr>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lang w:val="ro-MD" w:eastAsia="ro-RO"/>
              </w:rPr>
            </w:pPr>
            <w:r w:rsidRPr="00FF430B">
              <w:rPr>
                <w:lang w:val="ro-MD" w:eastAsia="ro-RO"/>
              </w:rPr>
              <w:t xml:space="preserve">Acord-cadru □ </w:t>
            </w:r>
          </w:p>
          <w:p w14:paraId="4FB35669" w14:textId="77777777" w:rsidR="009D62FF" w:rsidRPr="00FF430B" w:rsidRDefault="009D62FF" w:rsidP="009D62FF">
            <w:pPr>
              <w:spacing w:after="160" w:line="259" w:lineRule="auto"/>
              <w:ind w:right="-1"/>
              <w:jc w:val="both"/>
              <w:rPr>
                <w:lang w:val="ro-MD" w:eastAsia="ro-RO"/>
              </w:rPr>
            </w:pPr>
            <w:r w:rsidRPr="00FF430B">
              <w:rPr>
                <w:lang w:val="ro-MD"/>
              </w:rPr>
              <w:t xml:space="preserve">Sistem dinamic de achiziții </w:t>
            </w:r>
            <w:r w:rsidRPr="00FF430B">
              <w:rPr>
                <w:lang w:val="ro-MD" w:eastAsia="ro-RO"/>
              </w:rPr>
              <w:t xml:space="preserve">□ </w:t>
            </w:r>
          </w:p>
          <w:p w14:paraId="2E06C839" w14:textId="77777777" w:rsidR="009D62FF" w:rsidRPr="00FF430B" w:rsidRDefault="009D62FF" w:rsidP="009D62FF">
            <w:pPr>
              <w:spacing w:after="160" w:line="259" w:lineRule="auto"/>
              <w:ind w:right="-1"/>
              <w:jc w:val="both"/>
              <w:rPr>
                <w:lang w:val="ro-MD" w:eastAsia="ro-RO"/>
              </w:rPr>
            </w:pPr>
            <w:r w:rsidRPr="00FF430B">
              <w:rPr>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lang w:val="ro-MD"/>
              </w:rPr>
            </w:pPr>
            <w:r w:rsidRPr="00FF430B">
              <w:rPr>
                <w:rFonts w:eastAsia="Calibri"/>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lang w:val="ro-MD"/>
              </w:rPr>
            </w:pPr>
            <w:r w:rsidRPr="00FF430B">
              <w:rPr>
                <w:rFonts w:eastAsia="Calibri"/>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lang w:val="ro-MD"/>
              </w:rPr>
            </w:pPr>
          </w:p>
        </w:tc>
        <w:tc>
          <w:tcPr>
            <w:tcW w:w="5570" w:type="dxa"/>
          </w:tcPr>
          <w:p w14:paraId="1B330D80" w14:textId="77777777" w:rsidR="009D62FF" w:rsidRPr="00FF430B" w:rsidRDefault="009D62FF" w:rsidP="009D62FF">
            <w:pPr>
              <w:spacing w:after="160" w:line="259" w:lineRule="auto"/>
              <w:ind w:right="-1"/>
              <w:jc w:val="both"/>
              <w:rPr>
                <w:lang w:val="ro-MD" w:eastAsia="ro-RO"/>
              </w:rPr>
            </w:pPr>
            <w:r w:rsidRPr="00FF430B">
              <w:rPr>
                <w:rFonts w:eastAsia="Calibri"/>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lang w:val="ro-MD"/>
              </w:rPr>
            </w:pPr>
          </w:p>
        </w:tc>
        <w:tc>
          <w:tcPr>
            <w:tcW w:w="5570" w:type="dxa"/>
          </w:tcPr>
          <w:p w14:paraId="1ACE9B18" w14:textId="77777777" w:rsidR="009D62FF" w:rsidRPr="00FF430B" w:rsidRDefault="009D62FF" w:rsidP="009D62FF">
            <w:pPr>
              <w:spacing w:after="160" w:line="259" w:lineRule="auto"/>
              <w:ind w:right="-1"/>
              <w:jc w:val="both"/>
              <w:rPr>
                <w:lang w:val="ro-MD" w:eastAsia="ro-RO"/>
              </w:rPr>
            </w:pPr>
            <w:r w:rsidRPr="00FF430B">
              <w:rPr>
                <w:rFonts w:eastAsia="Calibri"/>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lang w:val="ro-MD"/>
              </w:rPr>
            </w:pPr>
          </w:p>
        </w:tc>
        <w:tc>
          <w:tcPr>
            <w:tcW w:w="5570" w:type="dxa"/>
          </w:tcPr>
          <w:p w14:paraId="6C0471B2" w14:textId="77777777" w:rsidR="009D62FF" w:rsidRPr="00FF430B" w:rsidRDefault="009D62FF" w:rsidP="009D62FF">
            <w:pPr>
              <w:spacing w:after="160" w:line="259" w:lineRule="auto"/>
              <w:ind w:right="-1"/>
              <w:jc w:val="both"/>
              <w:rPr>
                <w:lang w:val="ro-MD" w:eastAsia="ro-RO"/>
              </w:rPr>
            </w:pPr>
            <w:r w:rsidRPr="00FF430B">
              <w:rPr>
                <w:rFonts w:eastAsia="Calibri"/>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lang w:val="ro-MD"/>
        </w:rPr>
      </w:pPr>
      <w:r w:rsidRPr="00FF430B">
        <w:rPr>
          <w:rFonts w:eastAsia="Calibri"/>
          <w:b/>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sz w:val="22"/>
          <w:szCs w:val="22"/>
          <w:lang w:val="ro-MD"/>
        </w:rPr>
      </w:pPr>
      <w:r w:rsidRPr="00FF430B">
        <w:rPr>
          <w:rFonts w:eastAsia="Calibri"/>
          <w:lang w:val="ro-MD"/>
        </w:rPr>
        <w:t>În urma examinări</w:t>
      </w:r>
      <w:r w:rsidR="002439D3" w:rsidRPr="00FF430B">
        <w:rPr>
          <w:rFonts w:eastAsia="Calibri"/>
          <w:lang w:val="ro-MD"/>
        </w:rPr>
        <w:t>i</w:t>
      </w:r>
      <w:r w:rsidRPr="00FF430B">
        <w:rPr>
          <w:rFonts w:eastAsia="Calibri"/>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lang w:val="ro-MD"/>
              </w:rPr>
            </w:pPr>
            <w:r w:rsidRPr="00FF430B">
              <w:rPr>
                <w:rFonts w:eastAsia="Calibri"/>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lang w:val="ro-MD"/>
              </w:rPr>
            </w:pPr>
            <w:r w:rsidRPr="00FF430B">
              <w:rPr>
                <w:rFonts w:eastAsia="Calibri"/>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lang w:val="ro-MD"/>
              </w:rPr>
            </w:pPr>
            <w:r w:rsidRPr="00FF430B">
              <w:rPr>
                <w:rFonts w:eastAsia="Calibri"/>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sz w:val="20"/>
                <w:szCs w:val="20"/>
                <w:lang w:val="ro-MD"/>
              </w:rPr>
            </w:pPr>
            <w:r w:rsidRPr="00FF430B">
              <w:rPr>
                <w:rFonts w:eastAsia="Calibri"/>
                <w:i/>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lang w:val="ro-MD"/>
              </w:rPr>
            </w:pPr>
            <w:r w:rsidRPr="00FF430B">
              <w:rPr>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lang w:val="ro-MD" w:eastAsia="ro-RO"/>
              </w:rPr>
            </w:pPr>
            <w:r w:rsidRPr="00FF430B">
              <w:rPr>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lang w:val="ro-MD" w:eastAsia="ro-RO"/>
              </w:rPr>
            </w:pPr>
            <w:r w:rsidRPr="00FF430B">
              <w:rPr>
                <w:rFonts w:eastAsia="Calibri"/>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sz w:val="20"/>
                <w:szCs w:val="20"/>
                <w:lang w:val="ro-MD" w:eastAsia="ro-RO"/>
              </w:rPr>
            </w:pPr>
            <w:r w:rsidRPr="00FF430B">
              <w:rPr>
                <w:i/>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lang w:val="ro-MD" w:eastAsia="ro-RO"/>
              </w:rPr>
            </w:pPr>
            <w:r w:rsidRPr="00FF430B">
              <w:rPr>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lang w:val="ro-MD"/>
              </w:rPr>
            </w:pPr>
            <w:r w:rsidRPr="00FF430B">
              <w:rPr>
                <w:rFonts w:eastAsia="Calibri"/>
                <w:lang w:val="ro-MD"/>
              </w:rPr>
              <w:t>Subcontractanți</w:t>
            </w:r>
          </w:p>
          <w:p w14:paraId="358901C5" w14:textId="77777777" w:rsidR="009D62FF" w:rsidRPr="00FF430B" w:rsidRDefault="009D62FF" w:rsidP="009D62FF">
            <w:pPr>
              <w:tabs>
                <w:tab w:val="left" w:pos="1134"/>
                <w:tab w:val="left" w:pos="2694"/>
              </w:tabs>
              <w:jc w:val="both"/>
              <w:rPr>
                <w:rFonts w:eastAsia="Calibri"/>
                <w:i/>
                <w:sz w:val="20"/>
                <w:szCs w:val="20"/>
                <w:lang w:val="ro-MD"/>
              </w:rPr>
            </w:pPr>
            <w:r w:rsidRPr="00FF430B">
              <w:rPr>
                <w:rFonts w:eastAsia="Calibri"/>
                <w:i/>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lang w:val="ro-MD" w:eastAsia="ro-RO"/>
              </w:rPr>
            </w:pPr>
            <w:r w:rsidRPr="00FF430B">
              <w:rPr>
                <w:lang w:val="ro-MD" w:eastAsia="ro-RO"/>
              </w:rPr>
              <w:t xml:space="preserve">Da □       Nu □      </w:t>
            </w:r>
          </w:p>
          <w:p w14:paraId="313FEF93" w14:textId="77777777" w:rsidR="009D62FF" w:rsidRPr="00FF430B" w:rsidRDefault="009D62FF" w:rsidP="009D62FF">
            <w:pPr>
              <w:tabs>
                <w:tab w:val="left" w:pos="1134"/>
                <w:tab w:val="left" w:pos="2694"/>
              </w:tabs>
              <w:jc w:val="both"/>
              <w:rPr>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lang w:val="ro-MD"/>
        </w:rPr>
      </w:pPr>
      <w:r w:rsidRPr="00FF430B">
        <w:rPr>
          <w:rFonts w:eastAsia="Calibri"/>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lang w:val="ro-MD"/>
              </w:rPr>
            </w:pPr>
            <w:r w:rsidRPr="00FF430B">
              <w:rPr>
                <w:rFonts w:eastAsia="Calibri"/>
                <w:lang w:val="ro-MD"/>
              </w:rPr>
              <w:t>Denumirea</w:t>
            </w:r>
            <w:r w:rsidR="009D62FF" w:rsidRPr="00FF430B">
              <w:rPr>
                <w:rFonts w:eastAsia="Calibri"/>
                <w:lang w:val="ro-MD"/>
              </w:rPr>
              <w:t xml:space="preserve"> serviciilor </w:t>
            </w:r>
            <w:r w:rsidRPr="00FF430B">
              <w:rPr>
                <w:rFonts w:eastAsia="Calibri"/>
                <w:lang w:val="ro-MD"/>
              </w:rPr>
              <w:t xml:space="preserve">de proiectare </w:t>
            </w:r>
            <w:r w:rsidR="009D62FF" w:rsidRPr="00FF430B">
              <w:rPr>
                <w:rFonts w:eastAsia="Calibri"/>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lang w:val="ro-MD"/>
              </w:rPr>
            </w:pPr>
            <w:r w:rsidRPr="00FF430B">
              <w:rPr>
                <w:rFonts w:eastAsia="Calibri"/>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lang w:val="ro-MD"/>
              </w:rPr>
            </w:pPr>
            <w:r w:rsidRPr="00FF430B">
              <w:rPr>
                <w:rFonts w:eastAsia="Calibri"/>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lang w:val="ro-MD"/>
              </w:rPr>
            </w:pPr>
            <w:r w:rsidRPr="00FF430B">
              <w:rPr>
                <w:rFonts w:eastAsia="Calibri"/>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lang w:val="ro-MD"/>
              </w:rPr>
            </w:pPr>
            <w:r w:rsidRPr="00FF430B">
              <w:rPr>
                <w:rFonts w:eastAsia="Calibri"/>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lang w:val="ro-MD"/>
              </w:rPr>
            </w:pPr>
            <w:r w:rsidRPr="00FF430B">
              <w:rPr>
                <w:rFonts w:eastAsia="Calibri"/>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lang w:val="ro-MD"/>
        </w:rPr>
      </w:pPr>
      <w:r w:rsidRPr="00FF430B">
        <w:rPr>
          <w:rFonts w:eastAsia="Calibri"/>
          <w:b/>
          <w:i/>
          <w:color w:val="FF0000"/>
          <w:lang w:val="ro-MD"/>
        </w:rPr>
        <w:t>Notă:</w:t>
      </w:r>
      <w:r w:rsidRPr="00FF430B">
        <w:rPr>
          <w:rFonts w:eastAsia="Calibri"/>
          <w:i/>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lang w:val="ro-MD"/>
        </w:rPr>
      </w:pPr>
      <w:r w:rsidRPr="00FF430B">
        <w:rPr>
          <w:rFonts w:eastAsia="Calibri"/>
          <w:b/>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lang w:val="ro-MD"/>
              </w:rPr>
            </w:pPr>
            <w:r w:rsidRPr="00FF430B">
              <w:rPr>
                <w:rFonts w:eastAsia="Calibri"/>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lang w:val="ro-MD" w:eastAsia="ro-RO"/>
              </w:rPr>
            </w:pPr>
            <w:r w:rsidRPr="00FF430B">
              <w:rPr>
                <w:lang w:val="ro-MD" w:eastAsia="ro-RO"/>
              </w:rPr>
              <w:t xml:space="preserve">Nu □        </w:t>
            </w:r>
          </w:p>
          <w:p w14:paraId="7C8A450E" w14:textId="77777777" w:rsidR="009D62FF" w:rsidRPr="00FF430B" w:rsidRDefault="009D62FF" w:rsidP="009D62FF">
            <w:pPr>
              <w:ind w:right="-1"/>
              <w:jc w:val="both"/>
              <w:rPr>
                <w:lang w:val="ro-MD" w:eastAsia="ro-RO"/>
              </w:rPr>
            </w:pPr>
            <w:r w:rsidRPr="00FF430B">
              <w:rPr>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highlight w:val="yellow"/>
                <w:lang w:val="ro-MD" w:eastAsia="ro-RO"/>
              </w:rPr>
            </w:pPr>
            <w:r w:rsidRPr="00FF430B">
              <w:rPr>
                <w:lang w:val="ro-MD" w:eastAsia="ro-RO"/>
              </w:rPr>
              <w:t xml:space="preserve">Publicarea anterioară în </w:t>
            </w:r>
            <w:r w:rsidR="001B1E45" w:rsidRPr="00FF430B">
              <w:rPr>
                <w:i/>
                <w:lang w:val="ro-MD" w:eastAsia="zh-CN"/>
              </w:rPr>
              <w:t xml:space="preserve">Jurnalul Oficial al Uniunii Europene </w:t>
            </w:r>
            <w:r w:rsidRPr="00FF430B">
              <w:rPr>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lang w:val="ro-MD" w:eastAsia="ro-RO"/>
              </w:rPr>
            </w:pPr>
            <w:r w:rsidRPr="00FF430B">
              <w:rPr>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lang w:val="ro-MD"/>
              </w:rPr>
            </w:pPr>
          </w:p>
        </w:tc>
        <w:tc>
          <w:tcPr>
            <w:tcW w:w="4394" w:type="dxa"/>
          </w:tcPr>
          <w:p w14:paraId="14CAB841" w14:textId="77777777" w:rsidR="009D62FF" w:rsidRPr="00FF430B" w:rsidRDefault="009D62FF" w:rsidP="009D62FF">
            <w:pPr>
              <w:jc w:val="both"/>
              <w:rPr>
                <w:rFonts w:eastAsia="Calibri"/>
                <w:lang w:val="ro-MD"/>
              </w:rPr>
            </w:pPr>
            <w:r w:rsidRPr="00FF430B">
              <w:rPr>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lang w:val="ro-MD"/>
              </w:rPr>
            </w:pPr>
            <w:r w:rsidRPr="00FF430B">
              <w:rPr>
                <w:rFonts w:eastAsia="Calibri"/>
                <w:lang w:val="ro-MD"/>
              </w:rPr>
              <w:t>Agenția Națională pentru Soluționarea Contestațiilor</w:t>
            </w:r>
          </w:p>
          <w:p w14:paraId="4CC72E59" w14:textId="77777777" w:rsidR="009D62FF" w:rsidRPr="00FF430B" w:rsidRDefault="009D62FF" w:rsidP="009D62FF">
            <w:pPr>
              <w:contextualSpacing/>
              <w:jc w:val="both"/>
              <w:rPr>
                <w:lang w:val="ro-MD" w:eastAsia="zh-CN"/>
              </w:rPr>
            </w:pPr>
          </w:p>
        </w:tc>
        <w:tc>
          <w:tcPr>
            <w:tcW w:w="4394" w:type="dxa"/>
          </w:tcPr>
          <w:p w14:paraId="1049FD7A" w14:textId="77777777" w:rsidR="009D62FF" w:rsidRPr="00FF430B" w:rsidRDefault="009D62FF" w:rsidP="009D62FF">
            <w:pPr>
              <w:jc w:val="both"/>
              <w:rPr>
                <w:rFonts w:eastAsia="Calibri"/>
                <w:lang w:val="ro-MD"/>
              </w:rPr>
            </w:pPr>
            <w:r w:rsidRPr="00FF430B">
              <w:rPr>
                <w:rFonts w:eastAsia="Calibri"/>
                <w:lang w:val="ro-MD"/>
              </w:rPr>
              <w:t>mun. Chișinău, bd. Ștefan cel Mare și Sfânt, 124, MD-2001;</w:t>
            </w:r>
          </w:p>
          <w:p w14:paraId="018DEF71" w14:textId="77777777" w:rsidR="009D62FF" w:rsidRPr="00FF430B" w:rsidRDefault="009D62FF" w:rsidP="009D62FF">
            <w:pPr>
              <w:jc w:val="both"/>
              <w:rPr>
                <w:rFonts w:eastAsia="Calibri"/>
                <w:lang w:val="ro-MD"/>
              </w:rPr>
            </w:pPr>
            <w:r w:rsidRPr="00FF430B">
              <w:rPr>
                <w:rFonts w:eastAsia="Calibri"/>
                <w:lang w:val="ro-MD"/>
              </w:rPr>
              <w:t xml:space="preserve">tel/fax: (022) 820 652, 820-651 </w:t>
            </w:r>
          </w:p>
          <w:p w14:paraId="3D27656B" w14:textId="77777777" w:rsidR="009D62FF" w:rsidRPr="00FF430B" w:rsidRDefault="009D62FF" w:rsidP="009D62FF">
            <w:pPr>
              <w:jc w:val="both"/>
              <w:rPr>
                <w:rFonts w:eastAsia="Calibri"/>
                <w:color w:val="0563C1"/>
                <w:u w:val="single"/>
                <w:lang w:val="ro-MD"/>
              </w:rPr>
            </w:pPr>
            <w:r w:rsidRPr="00FF430B">
              <w:rPr>
                <w:rFonts w:eastAsia="Calibri"/>
                <w:lang w:val="ro-MD"/>
              </w:rPr>
              <w:t xml:space="preserve">e-mail: </w:t>
            </w:r>
            <w:hyperlink r:id="rId15" w:history="1">
              <w:r w:rsidRPr="00FF430B">
                <w:rPr>
                  <w:rFonts w:eastAsia="Calibri"/>
                  <w:color w:val="0563C1"/>
                  <w:u w:val="single"/>
                  <w:lang w:val="ro-MD"/>
                </w:rPr>
                <w:t>contestatii@ansc.md</w:t>
              </w:r>
            </w:hyperlink>
          </w:p>
          <w:p w14:paraId="2B6A8986" w14:textId="77777777" w:rsidR="009D62FF" w:rsidRPr="00FF430B" w:rsidRDefault="009D62FF" w:rsidP="009D62FF">
            <w:pPr>
              <w:jc w:val="both"/>
              <w:rPr>
                <w:rFonts w:eastAsia="Calibri"/>
                <w:lang w:val="ro-MD"/>
              </w:rPr>
            </w:pPr>
            <w:r w:rsidRPr="00FF430B">
              <w:rPr>
                <w:rFonts w:eastAsia="Calibri"/>
                <w:lang w:val="ro-MD"/>
              </w:rPr>
              <w:t xml:space="preserve">pagina web: </w:t>
            </w:r>
            <w:r w:rsidRPr="00FF430B">
              <w:rPr>
                <w:rFonts w:eastAsia="Calibri"/>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lang w:val="ro-MD"/>
              </w:rPr>
            </w:pPr>
            <w:r w:rsidRPr="00FF430B">
              <w:rPr>
                <w:rFonts w:eastAsia="Calibri"/>
                <w:lang w:val="ro-MD"/>
              </w:rPr>
              <w:t>Alte informații relevante</w:t>
            </w:r>
          </w:p>
        </w:tc>
        <w:tc>
          <w:tcPr>
            <w:tcW w:w="4394" w:type="dxa"/>
          </w:tcPr>
          <w:p w14:paraId="6134FBD9" w14:textId="77777777" w:rsidR="009D62FF" w:rsidRPr="00FF430B" w:rsidRDefault="009D62FF" w:rsidP="009D62FF">
            <w:pPr>
              <w:jc w:val="both"/>
              <w:rPr>
                <w:rFonts w:eastAsia="Calibri"/>
                <w:lang w:val="ro-MD"/>
              </w:rPr>
            </w:pPr>
          </w:p>
        </w:tc>
      </w:tr>
    </w:tbl>
    <w:p w14:paraId="6F0188AD" w14:textId="77777777" w:rsidR="009D62FF" w:rsidRPr="00FF430B" w:rsidRDefault="009D62FF" w:rsidP="009D62FF">
      <w:pPr>
        <w:jc w:val="both"/>
        <w:rPr>
          <w:rFonts w:eastAsia="Calibri"/>
          <w:lang w:val="ro-MD"/>
        </w:rPr>
      </w:pPr>
    </w:p>
    <w:p w14:paraId="28E53CB3" w14:textId="77777777" w:rsidR="009D62FF" w:rsidRPr="00FF430B" w:rsidRDefault="009D62FF" w:rsidP="009D62FF">
      <w:pPr>
        <w:spacing w:before="120"/>
        <w:ind w:firstLine="567"/>
        <w:rPr>
          <w:rFonts w:eastAsia="Calibri"/>
          <w:b/>
          <w:lang w:val="ro-MD"/>
        </w:rPr>
      </w:pPr>
      <w:r w:rsidRPr="00FF430B">
        <w:rPr>
          <w:rFonts w:eastAsia="Calibri"/>
          <w:b/>
          <w:lang w:val="ro-MD"/>
        </w:rPr>
        <w:t xml:space="preserve">Conducătorul grupului de lucru:  ___________________________                </w:t>
      </w:r>
    </w:p>
    <w:p w14:paraId="78033E5B" w14:textId="77777777" w:rsidR="009D62FF" w:rsidRPr="00FF430B" w:rsidRDefault="009D62FF" w:rsidP="009D62FF">
      <w:pPr>
        <w:jc w:val="both"/>
        <w:rPr>
          <w:rFonts w:eastAsia="Calibri"/>
          <w:lang w:val="ro-MD"/>
        </w:rPr>
      </w:pPr>
    </w:p>
    <w:p w14:paraId="2F7C0EE3" w14:textId="7C18FEE9" w:rsidR="009D62FF" w:rsidRPr="00FF430B" w:rsidRDefault="009D62FF" w:rsidP="009D62FF">
      <w:pPr>
        <w:jc w:val="both"/>
        <w:rPr>
          <w:rFonts w:eastAsia="Calibri"/>
          <w:lang w:val="ro-MD"/>
        </w:rPr>
      </w:pPr>
      <w:r w:rsidRPr="00FF430B">
        <w:rPr>
          <w:rFonts w:eastAsia="Calibri"/>
          <w:b/>
          <w:i/>
          <w:color w:val="FF0000"/>
          <w:lang w:val="ro-MD"/>
        </w:rPr>
        <w:t>Notă:</w:t>
      </w:r>
      <w:r w:rsidR="00EC30C2">
        <w:rPr>
          <w:rFonts w:eastAsia="Calibri"/>
          <w:b/>
          <w:i/>
          <w:color w:val="FF0000"/>
          <w:lang w:val="ro-MD"/>
        </w:rPr>
        <w:t xml:space="preserve"> </w:t>
      </w:r>
      <w:r w:rsidRPr="00FF430B">
        <w:rPr>
          <w:rFonts w:eastAsia="Calibri"/>
          <w:i/>
          <w:lang w:val="ro-MD"/>
        </w:rPr>
        <w:t>A</w:t>
      </w:r>
      <w:r w:rsidRPr="00FF430B">
        <w:rPr>
          <w:rFonts w:eastAsia="Calibri"/>
          <w:i/>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bdr w:val="none" w:sz="0" w:space="0" w:color="auto" w:frame="1"/>
          <w:shd w:val="clear" w:color="auto" w:fill="FFFFFF"/>
          <w:lang w:val="ro-MD"/>
        </w:rPr>
        <w:t xml:space="preserve"> (art. 30 al Legii nr. 131</w:t>
      </w:r>
      <w:r w:rsidR="00C32CB2" w:rsidRPr="00FF430B">
        <w:rPr>
          <w:rFonts w:eastAsia="Calibri"/>
          <w:i/>
          <w:bdr w:val="none" w:sz="0" w:space="0" w:color="auto" w:frame="1"/>
          <w:shd w:val="clear" w:color="auto" w:fill="FFFFFF"/>
          <w:lang w:val="ro-MD"/>
        </w:rPr>
        <w:t>/</w:t>
      </w:r>
      <w:r w:rsidRPr="00FF430B">
        <w:rPr>
          <w:rFonts w:eastAsia="Calibri"/>
          <w:i/>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sz w:val="22"/>
          <w:szCs w:val="22"/>
          <w:lang w:val="ro-MD"/>
        </w:rPr>
      </w:pPr>
      <w:r w:rsidRPr="00FF430B">
        <w:rPr>
          <w:lang w:val="ro-MD"/>
        </w:rPr>
        <w:t>Anexa nr.</w:t>
      </w:r>
      <w:r w:rsidR="00FF430B">
        <w:rPr>
          <w:lang w:val="ro-MD"/>
        </w:rPr>
        <w:t xml:space="preserve"> </w:t>
      </w:r>
      <w:r w:rsidRPr="00FF430B">
        <w:rPr>
          <w:lang w:val="ro-MD"/>
        </w:rPr>
        <w:t>6</w:t>
      </w:r>
    </w:p>
    <w:p w14:paraId="0A2A3456" w14:textId="77777777" w:rsidR="00502EFF" w:rsidRPr="00FF430B" w:rsidRDefault="00502EFF" w:rsidP="00502EFF">
      <w:pPr>
        <w:jc w:val="right"/>
        <w:rPr>
          <w:lang w:val="ro-MD"/>
        </w:rPr>
      </w:pPr>
      <w:r w:rsidRPr="00FF430B">
        <w:rPr>
          <w:lang w:val="ro-MD"/>
        </w:rPr>
        <w:t xml:space="preserve">la </w:t>
      </w:r>
      <w:r w:rsidR="00FA0A8D" w:rsidRPr="00FF430B">
        <w:rPr>
          <w:lang w:val="ro-MD"/>
        </w:rPr>
        <w:t>D</w:t>
      </w:r>
      <w:r w:rsidRPr="00FF430B">
        <w:rPr>
          <w:lang w:val="ro-MD"/>
        </w:rPr>
        <w:t>ocumentația standard nr._____</w:t>
      </w:r>
    </w:p>
    <w:p w14:paraId="10268C54" w14:textId="77777777" w:rsidR="00502EFF" w:rsidRPr="00FF430B" w:rsidRDefault="00502EFF" w:rsidP="00502EFF">
      <w:pPr>
        <w:jc w:val="right"/>
        <w:rPr>
          <w:lang w:val="ro-MD"/>
        </w:rPr>
      </w:pPr>
      <w:r w:rsidRPr="00FF430B">
        <w:rPr>
          <w:lang w:val="ro-MD"/>
        </w:rPr>
        <w:t>din “____” ________ 20___</w:t>
      </w:r>
    </w:p>
    <w:p w14:paraId="31E23820" w14:textId="77777777" w:rsidR="002439D3" w:rsidRPr="00FF430B" w:rsidRDefault="002439D3" w:rsidP="00130A49">
      <w:pPr>
        <w:jc w:val="right"/>
        <w:rPr>
          <w:sz w:val="22"/>
          <w:szCs w:val="22"/>
          <w:lang w:val="ro-MD"/>
        </w:rPr>
      </w:pPr>
    </w:p>
    <w:p w14:paraId="4E8FF3A6" w14:textId="77777777" w:rsidR="00641038" w:rsidRPr="00FF430B" w:rsidRDefault="00641038" w:rsidP="00130A49">
      <w:pPr>
        <w:jc w:val="right"/>
        <w:rPr>
          <w:i/>
          <w:sz w:val="22"/>
          <w:szCs w:val="22"/>
          <w:lang w:val="ro-MD"/>
        </w:rPr>
      </w:pPr>
    </w:p>
    <w:p w14:paraId="038300D9" w14:textId="77777777" w:rsidR="00130A49" w:rsidRPr="00FF430B" w:rsidRDefault="00130A49" w:rsidP="002A6E99">
      <w:pPr>
        <w:ind w:right="-1"/>
        <w:jc w:val="center"/>
        <w:rPr>
          <w:b/>
          <w:bCs/>
          <w:color w:val="000000"/>
          <w:sz w:val="22"/>
          <w:szCs w:val="22"/>
          <w:lang w:val="ro-MD"/>
        </w:rPr>
      </w:pPr>
    </w:p>
    <w:p w14:paraId="53C43AA1" w14:textId="77777777" w:rsidR="00130A49" w:rsidRPr="00FF430B" w:rsidRDefault="00130A49" w:rsidP="00130A49">
      <w:pPr>
        <w:ind w:right="-1"/>
        <w:jc w:val="center"/>
        <w:rPr>
          <w:b/>
          <w:bCs/>
          <w:color w:val="000000"/>
          <w:sz w:val="28"/>
          <w:szCs w:val="28"/>
          <w:lang w:val="ro-MD"/>
        </w:rPr>
      </w:pPr>
      <w:r w:rsidRPr="00FF430B">
        <w:rPr>
          <w:b/>
          <w:bCs/>
          <w:color w:val="000000"/>
          <w:sz w:val="28"/>
          <w:szCs w:val="28"/>
          <w:lang w:val="ro-MD"/>
        </w:rPr>
        <w:t>ANUNȚ</w:t>
      </w:r>
    </w:p>
    <w:p w14:paraId="2A0A1C5D" w14:textId="77777777" w:rsidR="00130A49" w:rsidRPr="00FF430B" w:rsidRDefault="00130A49" w:rsidP="00130A49">
      <w:pPr>
        <w:ind w:right="-1"/>
        <w:jc w:val="center"/>
        <w:rPr>
          <w:b/>
          <w:bCs/>
          <w:color w:val="000000"/>
          <w:sz w:val="22"/>
          <w:szCs w:val="22"/>
          <w:lang w:val="ro-MD"/>
        </w:rPr>
      </w:pPr>
      <w:r w:rsidRPr="00FF430B">
        <w:rPr>
          <w:b/>
          <w:bCs/>
          <w:color w:val="000000"/>
          <w:sz w:val="22"/>
          <w:szCs w:val="22"/>
          <w:lang w:val="ro-MD"/>
        </w:rPr>
        <w:t xml:space="preserve"> privind modificarea contractului </w:t>
      </w:r>
      <w:r w:rsidRPr="00FF430B">
        <w:rPr>
          <w:b/>
          <w:bCs/>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sz w:val="22"/>
          <w:szCs w:val="22"/>
          <w:lang w:val="ro-MD"/>
        </w:rPr>
      </w:pPr>
      <w:r w:rsidRPr="00FF430B">
        <w:rPr>
          <w:rFonts w:eastAsia="Cambria"/>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sz w:val="22"/>
          <w:szCs w:val="22"/>
          <w:lang w:val="ro-MD" w:eastAsia="zh-CN"/>
        </w:rPr>
      </w:pPr>
      <w:r w:rsidRPr="00FF430B">
        <w:rPr>
          <w:rFonts w:eastAsia="Cambria"/>
          <w:b/>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lang w:val="ro-MD"/>
              </w:rPr>
            </w:pPr>
            <w:r w:rsidRPr="00FF430B">
              <w:rPr>
                <w:b/>
                <w:lang w:val="ro-MD"/>
              </w:rPr>
              <w:t>Denumirea autorității contractante</w:t>
            </w:r>
          </w:p>
        </w:tc>
        <w:tc>
          <w:tcPr>
            <w:tcW w:w="4218" w:type="dxa"/>
          </w:tcPr>
          <w:p w14:paraId="1C72343E" w14:textId="77777777" w:rsidR="00130A49" w:rsidRPr="00FF430B" w:rsidRDefault="00130A49" w:rsidP="00130A49">
            <w:pPr>
              <w:jc w:val="both"/>
              <w:rPr>
                <w:rFonts w:eastAsia="Cambria"/>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lang w:val="ro-MD"/>
              </w:rPr>
            </w:pPr>
            <w:r w:rsidRPr="00FF430B">
              <w:rPr>
                <w:rFonts w:eastAsia="Cambria"/>
                <w:b/>
                <w:lang w:val="ro-MD"/>
              </w:rPr>
              <w:t>Localitate</w:t>
            </w:r>
          </w:p>
        </w:tc>
        <w:tc>
          <w:tcPr>
            <w:tcW w:w="4218" w:type="dxa"/>
          </w:tcPr>
          <w:p w14:paraId="43ABA9D7" w14:textId="77777777" w:rsidR="00130A49" w:rsidRPr="00FF430B" w:rsidRDefault="00130A49" w:rsidP="00130A49">
            <w:pPr>
              <w:jc w:val="both"/>
              <w:rPr>
                <w:rFonts w:eastAsia="Cambria"/>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lang w:val="ro-MD"/>
              </w:rPr>
            </w:pPr>
            <w:r w:rsidRPr="00FF430B">
              <w:rPr>
                <w:b/>
                <w:lang w:val="ro-MD"/>
              </w:rPr>
              <w:t>IDNO</w:t>
            </w:r>
          </w:p>
        </w:tc>
        <w:tc>
          <w:tcPr>
            <w:tcW w:w="4218" w:type="dxa"/>
          </w:tcPr>
          <w:p w14:paraId="47427C9B" w14:textId="77777777" w:rsidR="00130A49" w:rsidRPr="00FF430B" w:rsidRDefault="00130A49" w:rsidP="00130A49">
            <w:pPr>
              <w:jc w:val="both"/>
              <w:rPr>
                <w:rFonts w:eastAsia="Cambria"/>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lang w:val="ro-MD"/>
              </w:rPr>
            </w:pPr>
            <w:r w:rsidRPr="00FF430B">
              <w:rPr>
                <w:b/>
                <w:lang w:val="ro-MD"/>
              </w:rPr>
              <w:t>Adresa</w:t>
            </w:r>
          </w:p>
        </w:tc>
        <w:tc>
          <w:tcPr>
            <w:tcW w:w="4218" w:type="dxa"/>
          </w:tcPr>
          <w:p w14:paraId="3B5F5C40" w14:textId="77777777" w:rsidR="00130A49" w:rsidRPr="00FF430B" w:rsidRDefault="00130A49" w:rsidP="00130A49">
            <w:pPr>
              <w:jc w:val="both"/>
              <w:rPr>
                <w:rFonts w:eastAsia="Cambria"/>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lang w:val="ro-MD"/>
              </w:rPr>
            </w:pPr>
            <w:r w:rsidRPr="00FF430B">
              <w:rPr>
                <w:b/>
                <w:lang w:val="ro-MD"/>
              </w:rPr>
              <w:t>Număr de telefon</w:t>
            </w:r>
          </w:p>
        </w:tc>
        <w:tc>
          <w:tcPr>
            <w:tcW w:w="4218" w:type="dxa"/>
          </w:tcPr>
          <w:p w14:paraId="03EF239F" w14:textId="77777777" w:rsidR="00130A49" w:rsidRPr="00FF430B" w:rsidRDefault="00130A49" w:rsidP="00130A49">
            <w:pPr>
              <w:jc w:val="both"/>
              <w:rPr>
                <w:rFonts w:eastAsia="Cambria"/>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lang w:val="ro-MD"/>
              </w:rPr>
            </w:pPr>
            <w:r w:rsidRPr="00FF430B">
              <w:rPr>
                <w:b/>
                <w:lang w:val="ro-MD"/>
              </w:rPr>
              <w:t>Număr de fax</w:t>
            </w:r>
          </w:p>
        </w:tc>
        <w:tc>
          <w:tcPr>
            <w:tcW w:w="4218" w:type="dxa"/>
          </w:tcPr>
          <w:p w14:paraId="53D1A00A" w14:textId="77777777" w:rsidR="00130A49" w:rsidRPr="00FF430B" w:rsidRDefault="00130A49" w:rsidP="00130A49">
            <w:pPr>
              <w:jc w:val="both"/>
              <w:rPr>
                <w:rFonts w:eastAsia="Cambria"/>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lang w:val="ro-MD"/>
              </w:rPr>
            </w:pPr>
            <w:r w:rsidRPr="00FF430B">
              <w:rPr>
                <w:b/>
                <w:lang w:val="ro-MD"/>
              </w:rPr>
              <w:t xml:space="preserve">E-mail </w:t>
            </w:r>
          </w:p>
        </w:tc>
        <w:tc>
          <w:tcPr>
            <w:tcW w:w="4218" w:type="dxa"/>
          </w:tcPr>
          <w:p w14:paraId="4F105A3F" w14:textId="77777777" w:rsidR="00130A49" w:rsidRPr="00FF430B" w:rsidRDefault="00130A49" w:rsidP="00130A49">
            <w:pPr>
              <w:jc w:val="both"/>
              <w:rPr>
                <w:rFonts w:eastAsia="Cambria"/>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lang w:val="ro-MD"/>
              </w:rPr>
            </w:pPr>
            <w:r w:rsidRPr="00FF430B">
              <w:rPr>
                <w:b/>
                <w:lang w:val="ro-MD"/>
              </w:rPr>
              <w:t>Pagina web oficială</w:t>
            </w:r>
          </w:p>
        </w:tc>
        <w:tc>
          <w:tcPr>
            <w:tcW w:w="4218" w:type="dxa"/>
          </w:tcPr>
          <w:p w14:paraId="425119AB" w14:textId="77777777" w:rsidR="00130A49" w:rsidRPr="00FF430B" w:rsidRDefault="00130A49" w:rsidP="00130A49">
            <w:pPr>
              <w:jc w:val="both"/>
              <w:rPr>
                <w:rFonts w:eastAsia="Cambria"/>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lang w:val="ro-MD"/>
              </w:rPr>
            </w:pPr>
            <w:r w:rsidRPr="00FF430B">
              <w:rPr>
                <w:b/>
                <w:lang w:val="ro-MD"/>
              </w:rPr>
              <w:t xml:space="preserve">Persoana de contact </w:t>
            </w:r>
          </w:p>
          <w:p w14:paraId="5E5284BB" w14:textId="77777777" w:rsidR="00130A49" w:rsidRPr="00FF430B" w:rsidRDefault="00130A49" w:rsidP="00130A49">
            <w:pPr>
              <w:jc w:val="both"/>
              <w:rPr>
                <w:b/>
                <w:lang w:val="ro-MD"/>
              </w:rPr>
            </w:pPr>
            <w:r w:rsidRPr="00FF430B">
              <w:rPr>
                <w:i/>
                <w:lang w:val="ro-MD"/>
              </w:rPr>
              <w:t>(nume, prenume, telefon, e-mail)</w:t>
            </w:r>
          </w:p>
        </w:tc>
        <w:tc>
          <w:tcPr>
            <w:tcW w:w="4218" w:type="dxa"/>
          </w:tcPr>
          <w:p w14:paraId="1EBAF199" w14:textId="77777777" w:rsidR="00130A49" w:rsidRPr="00FF430B" w:rsidRDefault="00130A49" w:rsidP="00130A49">
            <w:pPr>
              <w:jc w:val="both"/>
              <w:rPr>
                <w:rFonts w:eastAsia="Cambria"/>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sz w:val="22"/>
          <w:szCs w:val="22"/>
          <w:lang w:val="ro-MD" w:eastAsia="zh-CN"/>
        </w:rPr>
      </w:pPr>
      <w:r w:rsidRPr="00FF430B">
        <w:rPr>
          <w:rFonts w:eastAsia="Cambria"/>
          <w:b/>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lang w:val="ro-MD" w:eastAsia="ro-RO"/>
              </w:rPr>
            </w:pPr>
            <w:r w:rsidRPr="00FF430B">
              <w:rPr>
                <w:b/>
                <w:lang w:val="ro-MD" w:eastAsia="ro-RO"/>
              </w:rPr>
              <w:t>Tipul procedurii de achiziție</w:t>
            </w:r>
          </w:p>
        </w:tc>
        <w:tc>
          <w:tcPr>
            <w:tcW w:w="4218" w:type="dxa"/>
          </w:tcPr>
          <w:p w14:paraId="1BDEB236" w14:textId="77777777" w:rsidR="00130A49" w:rsidRPr="00FF430B" w:rsidRDefault="00130A49" w:rsidP="00130A49">
            <w:pPr>
              <w:jc w:val="both"/>
              <w:rPr>
                <w:lang w:val="ro-MD" w:eastAsia="ro-RO"/>
              </w:rPr>
            </w:pPr>
            <w:r w:rsidRPr="00FF430B">
              <w:rPr>
                <w:lang w:val="ro-MD" w:eastAsia="ro-RO"/>
              </w:rPr>
              <w:t xml:space="preserve">Cererea ofertelor de prețuri □  </w:t>
            </w:r>
          </w:p>
          <w:p w14:paraId="49677013" w14:textId="77777777" w:rsidR="00130A49" w:rsidRPr="00FF430B" w:rsidRDefault="00130A49" w:rsidP="00130A49">
            <w:pPr>
              <w:jc w:val="both"/>
              <w:rPr>
                <w:i/>
                <w:lang w:val="ro-MD" w:eastAsia="ro-RO"/>
              </w:rPr>
            </w:pPr>
            <w:r w:rsidRPr="00FF430B">
              <w:rPr>
                <w:lang w:val="ro-MD" w:eastAsia="ro-RO"/>
              </w:rPr>
              <w:t xml:space="preserve">Licitație deschisă □  Altele: </w:t>
            </w:r>
            <w:r w:rsidRPr="00FF430B">
              <w:rPr>
                <w:i/>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lang w:val="ro-MD" w:eastAsia="ro-RO"/>
              </w:rPr>
            </w:pPr>
            <w:r w:rsidRPr="00FF430B">
              <w:rPr>
                <w:b/>
                <w:lang w:val="ro-MD" w:eastAsia="ro-RO"/>
              </w:rPr>
              <w:t>Obiectul achiziției</w:t>
            </w:r>
          </w:p>
        </w:tc>
        <w:tc>
          <w:tcPr>
            <w:tcW w:w="4218" w:type="dxa"/>
          </w:tcPr>
          <w:p w14:paraId="5E7C477B" w14:textId="77777777" w:rsidR="00130A49" w:rsidRPr="00FF430B" w:rsidRDefault="00130A49" w:rsidP="00130A49">
            <w:pPr>
              <w:jc w:val="both"/>
              <w:rPr>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lang w:val="ro-MD" w:eastAsia="ro-RO"/>
              </w:rPr>
            </w:pPr>
            <w:r w:rsidRPr="00FF430B">
              <w:rPr>
                <w:b/>
                <w:lang w:val="ro-MD" w:eastAsia="ro-RO"/>
              </w:rPr>
              <w:t>Cod CPV</w:t>
            </w:r>
          </w:p>
        </w:tc>
        <w:tc>
          <w:tcPr>
            <w:tcW w:w="4218" w:type="dxa"/>
          </w:tcPr>
          <w:p w14:paraId="251AAD3E" w14:textId="77777777" w:rsidR="00130A49" w:rsidRPr="00FF430B" w:rsidRDefault="00130A49" w:rsidP="00130A49">
            <w:pPr>
              <w:jc w:val="both"/>
              <w:rPr>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lang w:val="ro-MD" w:eastAsia="ro-RO"/>
              </w:rPr>
            </w:pPr>
            <w:r w:rsidRPr="00FF430B">
              <w:rPr>
                <w:b/>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lang w:val="ro-MD" w:eastAsia="ro-RO"/>
              </w:rPr>
            </w:pPr>
            <w:r w:rsidRPr="00FF430B">
              <w:rPr>
                <w:b/>
                <w:lang w:val="ro-MD" w:eastAsia="ro-RO"/>
              </w:rPr>
              <w:t xml:space="preserve">Nr. și link-ul procedurii </w:t>
            </w:r>
            <w:r w:rsidRPr="00FF430B">
              <w:rPr>
                <w:i/>
                <w:lang w:val="ro-MD" w:eastAsia="ro-RO"/>
              </w:rPr>
              <w:t xml:space="preserve">(se va indica din cadrul portalului guvernamental </w:t>
            </w:r>
            <w:r>
              <w:fldChar w:fldCharType="begin"/>
            </w:r>
            <w:r>
              <w:instrText>HYPERLINK "http://www.mtender.gov.md"</w:instrText>
            </w:r>
            <w:r>
              <w:fldChar w:fldCharType="separate"/>
            </w:r>
            <w:r w:rsidRPr="00FF430B">
              <w:rPr>
                <w:i/>
                <w:color w:val="0000FF"/>
                <w:u w:val="single"/>
                <w:lang w:val="ro-MD" w:eastAsia="ro-RO"/>
              </w:rPr>
              <w:t>www.mtender.gov.md</w:t>
            </w:r>
            <w:r>
              <w:fldChar w:fldCharType="end"/>
            </w:r>
            <w:r w:rsidRPr="00FF430B">
              <w:rPr>
                <w:i/>
                <w:lang w:val="ro-MD" w:eastAsia="ro-RO"/>
              </w:rPr>
              <w:t>)</w:t>
            </w:r>
          </w:p>
        </w:tc>
        <w:tc>
          <w:tcPr>
            <w:tcW w:w="4218" w:type="dxa"/>
          </w:tcPr>
          <w:p w14:paraId="35D910A1" w14:textId="77777777" w:rsidR="00130A49" w:rsidRPr="00FF430B" w:rsidRDefault="00130A49" w:rsidP="00130A49">
            <w:pPr>
              <w:jc w:val="both"/>
              <w:rPr>
                <w:rFonts w:eastAsia="Cambria"/>
                <w:lang w:val="ro-MD"/>
              </w:rPr>
            </w:pPr>
            <w:r w:rsidRPr="00FF430B">
              <w:rPr>
                <w:rFonts w:eastAsia="Cambria"/>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lang w:val="ro-MD" w:eastAsia="ro-RO"/>
              </w:rPr>
            </w:pPr>
          </w:p>
        </w:tc>
        <w:tc>
          <w:tcPr>
            <w:tcW w:w="4218" w:type="dxa"/>
          </w:tcPr>
          <w:p w14:paraId="58DFD7F1" w14:textId="77777777" w:rsidR="00130A49" w:rsidRPr="00FF430B" w:rsidRDefault="00130A49" w:rsidP="00130A49">
            <w:pPr>
              <w:jc w:val="both"/>
              <w:rPr>
                <w:rFonts w:eastAsia="Cambria"/>
                <w:lang w:val="ro-MD"/>
              </w:rPr>
            </w:pPr>
            <w:r w:rsidRPr="00FF430B">
              <w:rPr>
                <w:rFonts w:eastAsia="Cambria"/>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lang w:val="ro-MD"/>
              </w:rPr>
            </w:pPr>
            <w:r w:rsidRPr="00FF430B">
              <w:rPr>
                <w:b/>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lang w:val="ro-MD" w:eastAsia="ro-RO"/>
              </w:rPr>
            </w:pPr>
            <w:r w:rsidRPr="00FF430B">
              <w:rPr>
                <w:b/>
                <w:color w:val="000000"/>
                <w:lang w:val="ro-MD"/>
              </w:rPr>
              <w:t xml:space="preserve">Data (datele) și referința (referințele) publicărilor anterioare în Jurnalul Oficial al Uniunii Europene privind proiectul (proiectele) la care se referă anunțul respectiv </w:t>
            </w:r>
            <w:r w:rsidRPr="00FF430B">
              <w:rPr>
                <w:i/>
                <w:color w:val="000000"/>
                <w:lang w:val="ro-MD"/>
              </w:rPr>
              <w:t>(după caz)</w:t>
            </w:r>
          </w:p>
        </w:tc>
        <w:tc>
          <w:tcPr>
            <w:tcW w:w="4218" w:type="dxa"/>
          </w:tcPr>
          <w:p w14:paraId="29382543" w14:textId="77777777" w:rsidR="00130A49" w:rsidRPr="00FF430B" w:rsidRDefault="00130A49" w:rsidP="00130A49">
            <w:pPr>
              <w:jc w:val="both"/>
              <w:rPr>
                <w:rFonts w:eastAsia="Cambria"/>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sz w:val="22"/>
          <w:szCs w:val="22"/>
          <w:lang w:val="ro-MD" w:eastAsia="zh-CN"/>
        </w:rPr>
      </w:pPr>
      <w:r w:rsidRPr="00FF430B">
        <w:rPr>
          <w:rFonts w:eastAsia="Cambria"/>
          <w:b/>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lang w:val="ro-MD" w:eastAsia="ro-RO"/>
              </w:rPr>
            </w:pPr>
            <w:r w:rsidRPr="00FF430B">
              <w:rPr>
                <w:b/>
                <w:lang w:val="ro-MD" w:eastAsia="ro-RO"/>
              </w:rPr>
              <w:t>Tipul contractului de achiziție/acordului-cadru</w:t>
            </w:r>
          </w:p>
        </w:tc>
        <w:tc>
          <w:tcPr>
            <w:tcW w:w="4218" w:type="dxa"/>
          </w:tcPr>
          <w:p w14:paraId="15909172" w14:textId="77777777" w:rsidR="00130A49" w:rsidRPr="00FF430B" w:rsidRDefault="00130A49" w:rsidP="00130A49">
            <w:pPr>
              <w:jc w:val="both"/>
              <w:rPr>
                <w:lang w:val="ro-MD" w:eastAsia="ro-RO"/>
              </w:rPr>
            </w:pPr>
            <w:r w:rsidRPr="00FF430B">
              <w:rPr>
                <w:lang w:val="ro-MD" w:eastAsia="ro-RO"/>
              </w:rPr>
              <w:t xml:space="preserve"> Servicii</w:t>
            </w:r>
            <w:r w:rsidR="002A6E99" w:rsidRPr="00FF430B">
              <w:rPr>
                <w:lang w:val="ro-MD" w:eastAsia="ro-RO"/>
              </w:rPr>
              <w:t xml:space="preserve"> de proiectare</w:t>
            </w:r>
            <w:r w:rsidRPr="00FF430B">
              <w:rPr>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lang w:val="ro-MD" w:eastAsia="ro-RO"/>
              </w:rPr>
            </w:pPr>
            <w:r w:rsidRPr="00FF430B">
              <w:rPr>
                <w:b/>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lang w:val="ro-MD" w:eastAsia="ro-RO"/>
              </w:rPr>
            </w:pPr>
            <w:r w:rsidRPr="00FF430B">
              <w:rPr>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lang w:val="ro-MD" w:eastAsia="ro-RO"/>
              </w:rPr>
            </w:pPr>
            <w:r w:rsidRPr="00FF430B">
              <w:rPr>
                <w:b/>
                <w:lang w:val="ro-MD" w:eastAsia="ro-RO"/>
              </w:rPr>
              <w:t>Sursa de finanțare</w:t>
            </w:r>
          </w:p>
        </w:tc>
        <w:tc>
          <w:tcPr>
            <w:tcW w:w="4218" w:type="dxa"/>
          </w:tcPr>
          <w:p w14:paraId="0C3B42A2" w14:textId="77777777" w:rsidR="00130A49" w:rsidRPr="00FF430B" w:rsidRDefault="00130A49" w:rsidP="00130A49">
            <w:pPr>
              <w:jc w:val="both"/>
              <w:rPr>
                <w:lang w:val="ro-MD" w:eastAsia="ro-RO"/>
              </w:rPr>
            </w:pPr>
            <w:r w:rsidRPr="00FF430B">
              <w:rPr>
                <w:lang w:val="ro-MD" w:eastAsia="ro-RO"/>
              </w:rPr>
              <w:t>Buget</w:t>
            </w:r>
            <w:r w:rsidR="00590C16" w:rsidRPr="00FF430B">
              <w:rPr>
                <w:lang w:val="ro-MD" w:eastAsia="ro-RO"/>
              </w:rPr>
              <w:t>ul</w:t>
            </w:r>
            <w:r w:rsidRPr="00FF430B">
              <w:rPr>
                <w:lang w:val="ro-MD" w:eastAsia="ro-RO"/>
              </w:rPr>
              <w:t xml:space="preserve"> de stat □     </w:t>
            </w:r>
            <w:r w:rsidR="00FA0A8D" w:rsidRPr="00FF430B">
              <w:rPr>
                <w:lang w:val="ro-MD" w:eastAsia="ro-RO"/>
              </w:rPr>
              <w:t>FAOAM</w:t>
            </w:r>
            <w:r w:rsidRPr="00FF430B">
              <w:rPr>
                <w:lang w:val="ro-MD" w:eastAsia="ro-RO"/>
              </w:rPr>
              <w:t xml:space="preserve"> □ </w:t>
            </w:r>
          </w:p>
          <w:p w14:paraId="5877F094" w14:textId="77777777" w:rsidR="00130A49" w:rsidRPr="00FF430B" w:rsidRDefault="00FA0A8D" w:rsidP="00130A49">
            <w:pPr>
              <w:jc w:val="both"/>
              <w:rPr>
                <w:lang w:val="ro-MD" w:eastAsia="ro-RO"/>
              </w:rPr>
            </w:pPr>
            <w:r w:rsidRPr="00FF430B">
              <w:rPr>
                <w:lang w:val="ro-MD" w:eastAsia="ro-RO"/>
              </w:rPr>
              <w:t xml:space="preserve">BASS </w:t>
            </w:r>
            <w:r w:rsidR="00130A49" w:rsidRPr="00FF430B">
              <w:rPr>
                <w:lang w:val="ro-MD" w:eastAsia="ro-RO"/>
              </w:rPr>
              <w:t xml:space="preserve">□     Surse externe □ </w:t>
            </w:r>
          </w:p>
          <w:p w14:paraId="0C5552A8" w14:textId="77777777" w:rsidR="00130A49" w:rsidRPr="00FF430B" w:rsidRDefault="00130A49" w:rsidP="00130A49">
            <w:pPr>
              <w:jc w:val="both"/>
              <w:rPr>
                <w:lang w:val="ro-MD" w:eastAsia="ro-RO"/>
              </w:rPr>
            </w:pPr>
            <w:r w:rsidRPr="00FF430B">
              <w:rPr>
                <w:lang w:val="ro-MD" w:eastAsia="ro-RO"/>
              </w:rPr>
              <w:t xml:space="preserve">Alte surse: </w:t>
            </w:r>
            <w:r w:rsidRPr="00FF430B">
              <w:rPr>
                <w:i/>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lang w:val="ro-MD" w:eastAsia="ro-RO"/>
              </w:rPr>
            </w:pPr>
            <w:r w:rsidRPr="00FF430B">
              <w:rPr>
                <w:b/>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lang w:val="ro-MD" w:eastAsia="ro-RO"/>
              </w:rPr>
            </w:pPr>
            <w:r w:rsidRPr="00FF430B">
              <w:rPr>
                <w:b/>
                <w:lang w:val="ro-MD" w:eastAsia="ro-RO"/>
              </w:rPr>
              <w:t>Denumirea operatorului economic</w:t>
            </w:r>
          </w:p>
        </w:tc>
        <w:tc>
          <w:tcPr>
            <w:tcW w:w="4218" w:type="dxa"/>
          </w:tcPr>
          <w:p w14:paraId="0363C809" w14:textId="77777777" w:rsidR="00130A49" w:rsidRPr="00FF430B" w:rsidRDefault="00130A49" w:rsidP="00130A49">
            <w:pPr>
              <w:jc w:val="both"/>
              <w:rPr>
                <w:i/>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lang w:val="ro-MD" w:eastAsia="ro-RO"/>
              </w:rPr>
            </w:pPr>
            <w:r w:rsidRPr="00FF430B">
              <w:rPr>
                <w:b/>
                <w:lang w:val="ro-MD" w:eastAsia="ro-RO"/>
              </w:rPr>
              <w:t>Nr. și data contractului de achiziție/acordului-cadru</w:t>
            </w:r>
          </w:p>
        </w:tc>
        <w:tc>
          <w:tcPr>
            <w:tcW w:w="4218" w:type="dxa"/>
          </w:tcPr>
          <w:p w14:paraId="41011DE4" w14:textId="77777777" w:rsidR="00130A49" w:rsidRPr="00FF430B" w:rsidRDefault="00130A49" w:rsidP="00130A49">
            <w:pPr>
              <w:jc w:val="both"/>
              <w:rPr>
                <w:lang w:val="ro-MD" w:eastAsia="ro-RO"/>
              </w:rPr>
            </w:pPr>
            <w:r w:rsidRPr="00FF430B">
              <w:rPr>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lang w:val="ro-MD" w:eastAsia="ro-RO"/>
              </w:rPr>
            </w:pPr>
          </w:p>
        </w:tc>
        <w:tc>
          <w:tcPr>
            <w:tcW w:w="4218" w:type="dxa"/>
          </w:tcPr>
          <w:p w14:paraId="6F245650" w14:textId="77777777" w:rsidR="00130A49" w:rsidRPr="00FF430B" w:rsidRDefault="00130A49" w:rsidP="00130A49">
            <w:pPr>
              <w:jc w:val="both"/>
              <w:rPr>
                <w:lang w:val="ro-MD" w:eastAsia="ro-RO"/>
              </w:rPr>
            </w:pPr>
            <w:r w:rsidRPr="00FF430B">
              <w:rPr>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lang w:val="ro-MD" w:eastAsia="ro-RO"/>
              </w:rPr>
            </w:pPr>
            <w:r w:rsidRPr="00FF430B">
              <w:rPr>
                <w:b/>
                <w:lang w:val="ro-MD" w:eastAsia="ro-RO"/>
              </w:rPr>
              <w:t>Valoarea contractului de achiziție/acordului-cadru</w:t>
            </w:r>
          </w:p>
        </w:tc>
        <w:tc>
          <w:tcPr>
            <w:tcW w:w="4218" w:type="dxa"/>
          </w:tcPr>
          <w:p w14:paraId="71D091E8" w14:textId="77777777" w:rsidR="00130A49" w:rsidRPr="00FF430B" w:rsidRDefault="00130A49" w:rsidP="00130A49">
            <w:pPr>
              <w:jc w:val="both"/>
              <w:rPr>
                <w:lang w:val="ro-MD" w:eastAsia="ro-RO"/>
              </w:rPr>
            </w:pPr>
            <w:r w:rsidRPr="00FF430B">
              <w:rPr>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lang w:val="ro-MD" w:eastAsia="ro-RO"/>
              </w:rPr>
            </w:pPr>
          </w:p>
        </w:tc>
        <w:tc>
          <w:tcPr>
            <w:tcW w:w="4218" w:type="dxa"/>
          </w:tcPr>
          <w:p w14:paraId="0EDED1FA" w14:textId="77777777" w:rsidR="00130A49" w:rsidRPr="00FF430B" w:rsidRDefault="00130A49" w:rsidP="00130A49">
            <w:pPr>
              <w:jc w:val="both"/>
              <w:rPr>
                <w:lang w:val="ro-MD" w:eastAsia="ro-RO"/>
              </w:rPr>
            </w:pPr>
            <w:r w:rsidRPr="00FF430B">
              <w:rPr>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lang w:val="ro-MD" w:eastAsia="ro-RO"/>
              </w:rPr>
            </w:pPr>
            <w:r w:rsidRPr="00FF430B">
              <w:rPr>
                <w:b/>
                <w:lang w:val="ro-MD" w:eastAsia="ro-RO"/>
              </w:rPr>
              <w:t>Termen de valabilitate</w:t>
            </w:r>
          </w:p>
        </w:tc>
        <w:tc>
          <w:tcPr>
            <w:tcW w:w="4218" w:type="dxa"/>
          </w:tcPr>
          <w:p w14:paraId="1DA360E6" w14:textId="77777777" w:rsidR="00130A49" w:rsidRPr="00FF430B" w:rsidRDefault="00130A49" w:rsidP="00130A49">
            <w:pPr>
              <w:jc w:val="both"/>
              <w:rPr>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lang w:val="ro-MD" w:eastAsia="ro-RO"/>
              </w:rPr>
            </w:pPr>
            <w:r w:rsidRPr="00FF430B">
              <w:rPr>
                <w:b/>
                <w:lang w:val="ro-MD" w:eastAsia="ro-RO"/>
              </w:rPr>
              <w:t>Termen de execuție</w:t>
            </w:r>
          </w:p>
        </w:tc>
        <w:tc>
          <w:tcPr>
            <w:tcW w:w="4218" w:type="dxa"/>
          </w:tcPr>
          <w:p w14:paraId="659E5BD3" w14:textId="77777777" w:rsidR="00130A49" w:rsidRPr="00FF430B" w:rsidRDefault="00130A49" w:rsidP="00130A49">
            <w:pPr>
              <w:jc w:val="both"/>
              <w:rPr>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sz w:val="22"/>
          <w:szCs w:val="22"/>
          <w:lang w:val="ro-MD" w:eastAsia="zh-CN"/>
        </w:rPr>
      </w:pPr>
      <w:r w:rsidRPr="00FF430B">
        <w:rPr>
          <w:rFonts w:eastAsia="Cambria"/>
          <w:b/>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lang w:val="ro-MD" w:eastAsia="ro-RO"/>
              </w:rPr>
            </w:pPr>
            <w:r w:rsidRPr="00FF430B">
              <w:rPr>
                <w:b/>
                <w:lang w:val="ro-MD" w:eastAsia="ro-RO"/>
              </w:rPr>
              <w:t xml:space="preserve">Tipul modificărilor </w:t>
            </w:r>
          </w:p>
        </w:tc>
        <w:tc>
          <w:tcPr>
            <w:tcW w:w="4786" w:type="dxa"/>
          </w:tcPr>
          <w:p w14:paraId="2BD1DC7E" w14:textId="77777777" w:rsidR="00130A49" w:rsidRPr="00FF430B" w:rsidRDefault="00130A49" w:rsidP="00130A49">
            <w:pPr>
              <w:ind w:right="-1"/>
              <w:jc w:val="both"/>
              <w:rPr>
                <w:lang w:val="ro-MD"/>
              </w:rPr>
            </w:pPr>
            <w:r w:rsidRPr="00FF430B">
              <w:rPr>
                <w:lang w:val="ro-MD"/>
              </w:rPr>
              <w:t xml:space="preserve">Micşorarea valorii contractului </w:t>
            </w:r>
            <w:r w:rsidRPr="00FF430B">
              <w:rPr>
                <w:lang w:val="ro-MD" w:eastAsia="ro-RO"/>
              </w:rPr>
              <w:t xml:space="preserve"> □</w:t>
            </w:r>
          </w:p>
          <w:p w14:paraId="2D0493D5" w14:textId="77777777" w:rsidR="00130A49" w:rsidRPr="00FF430B" w:rsidRDefault="00130A49" w:rsidP="00130A49">
            <w:pPr>
              <w:ind w:right="-1"/>
              <w:jc w:val="both"/>
              <w:rPr>
                <w:lang w:val="ro-MD"/>
              </w:rPr>
            </w:pPr>
            <w:r w:rsidRPr="00FF430B">
              <w:rPr>
                <w:lang w:val="ro-MD"/>
              </w:rPr>
              <w:t xml:space="preserve">Majorarea valorii contractului </w:t>
            </w:r>
            <w:r w:rsidRPr="00FF430B">
              <w:rPr>
                <w:lang w:val="ro-MD" w:eastAsia="ro-RO"/>
              </w:rPr>
              <w:t xml:space="preserve"> □</w:t>
            </w:r>
          </w:p>
          <w:p w14:paraId="23A825DA" w14:textId="77777777" w:rsidR="00130A49" w:rsidRPr="00FF430B" w:rsidRDefault="00130A49" w:rsidP="00130A49">
            <w:pPr>
              <w:ind w:right="-1"/>
              <w:rPr>
                <w:lang w:val="ro-MD"/>
              </w:rPr>
            </w:pPr>
            <w:r w:rsidRPr="00FF430B">
              <w:rPr>
                <w:lang w:val="ro-MD"/>
              </w:rPr>
              <w:t>Modificarea t</w:t>
            </w:r>
            <w:r w:rsidR="002A6E99" w:rsidRPr="00FF430B">
              <w:rPr>
                <w:lang w:val="ro-MD"/>
              </w:rPr>
              <w:t>ermenului de executare/</w:t>
            </w:r>
            <w:r w:rsidRPr="00FF430B">
              <w:rPr>
                <w:lang w:val="ro-MD"/>
              </w:rPr>
              <w:t xml:space="preserve"> prestare </w:t>
            </w:r>
            <w:r w:rsidRPr="00FF430B">
              <w:rPr>
                <w:lang w:val="ro-MD" w:eastAsia="ro-RO"/>
              </w:rPr>
              <w:t xml:space="preserve"> □</w:t>
            </w:r>
          </w:p>
          <w:p w14:paraId="04C0DD03" w14:textId="77777777" w:rsidR="00130A49" w:rsidRPr="00FF430B" w:rsidRDefault="00130A49" w:rsidP="00130A49">
            <w:pPr>
              <w:ind w:right="-1"/>
              <w:jc w:val="both"/>
              <w:rPr>
                <w:lang w:val="ro-MD"/>
              </w:rPr>
            </w:pPr>
            <w:r w:rsidRPr="00FF430B">
              <w:rPr>
                <w:lang w:val="ro-MD"/>
              </w:rPr>
              <w:t xml:space="preserve">Modificarea termenului de valabilitate </w:t>
            </w:r>
            <w:r w:rsidRPr="00FF430B">
              <w:rPr>
                <w:lang w:val="ro-MD" w:eastAsia="ro-RO"/>
              </w:rPr>
              <w:t xml:space="preserve"> □</w:t>
            </w:r>
          </w:p>
          <w:p w14:paraId="75EB7422" w14:textId="33C9B178" w:rsidR="00130A49" w:rsidRPr="00FF430B" w:rsidRDefault="009D14A7" w:rsidP="00130A49">
            <w:pPr>
              <w:ind w:right="-1"/>
              <w:jc w:val="both"/>
              <w:rPr>
                <w:lang w:val="ro-MD" w:eastAsia="ro-RO"/>
              </w:rPr>
            </w:pPr>
            <w:r w:rsidRPr="00FF430B">
              <w:rPr>
                <w:lang w:val="ro-MD"/>
              </w:rPr>
              <w:t>Rezoluțiunea</w:t>
            </w:r>
            <w:r w:rsidR="001F7AEE">
              <w:rPr>
                <w:lang w:val="ro-MD"/>
              </w:rPr>
              <w:t xml:space="preserve"> </w:t>
            </w:r>
            <w:r w:rsidR="00130A49" w:rsidRPr="00FF430B">
              <w:rPr>
                <w:lang w:val="ro-MD"/>
              </w:rPr>
              <w:t xml:space="preserve">contractului </w:t>
            </w:r>
            <w:r w:rsidR="00130A49" w:rsidRPr="00FF430B">
              <w:rPr>
                <w:lang w:val="ro-MD" w:eastAsia="ro-RO"/>
              </w:rPr>
              <w:t xml:space="preserve"> □</w:t>
            </w:r>
          </w:p>
          <w:p w14:paraId="64D33775" w14:textId="77777777" w:rsidR="00130A49" w:rsidRPr="00FF430B" w:rsidRDefault="00130A49" w:rsidP="00130A49">
            <w:pPr>
              <w:ind w:right="-1"/>
              <w:jc w:val="both"/>
              <w:rPr>
                <w:lang w:val="ro-MD" w:eastAsia="ro-RO"/>
              </w:rPr>
            </w:pPr>
            <w:r w:rsidRPr="00FF430B">
              <w:rPr>
                <w:lang w:val="ro-MD" w:eastAsia="ro-RO"/>
              </w:rPr>
              <w:t xml:space="preserve">Altele:  </w:t>
            </w:r>
            <w:r w:rsidRPr="00FF430B">
              <w:rPr>
                <w:i/>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lang w:val="ro-MD" w:eastAsia="ro-RO"/>
              </w:rPr>
            </w:pPr>
            <w:r w:rsidRPr="00FF430B">
              <w:rPr>
                <w:b/>
                <w:lang w:val="ro-MD" w:eastAsia="ro-RO"/>
              </w:rPr>
              <w:t>Temeiul juridic</w:t>
            </w:r>
          </w:p>
        </w:tc>
        <w:tc>
          <w:tcPr>
            <w:tcW w:w="4786" w:type="dxa"/>
          </w:tcPr>
          <w:p w14:paraId="74A77679" w14:textId="77777777" w:rsidR="00130A49" w:rsidRPr="00FF430B" w:rsidRDefault="00130A49" w:rsidP="00130A49">
            <w:pPr>
              <w:ind w:right="-1"/>
              <w:jc w:val="both"/>
              <w:rPr>
                <w:lang w:val="ro-MD"/>
              </w:rPr>
            </w:pPr>
            <w:r w:rsidRPr="00FF430B">
              <w:rPr>
                <w:i/>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lang w:val="ro-MD" w:eastAsia="ro-RO"/>
              </w:rPr>
            </w:pPr>
            <w:r w:rsidRPr="00FF430B">
              <w:rPr>
                <w:b/>
                <w:lang w:val="ro-MD" w:eastAsia="ro-RO"/>
              </w:rPr>
              <w:t xml:space="preserve">Creșterea </w:t>
            </w:r>
            <w:r w:rsidRPr="00FF430B">
              <w:rPr>
                <w:b/>
                <w:color w:val="000000"/>
                <w:lang w:val="ro-MD"/>
              </w:rPr>
              <w:t xml:space="preserve">prețului în urma modificării </w:t>
            </w:r>
            <w:r w:rsidRPr="00FF430B">
              <w:rPr>
                <w:i/>
                <w:lang w:val="ro-MD" w:eastAsia="ro-RO"/>
              </w:rPr>
              <w:t>(după caz)</w:t>
            </w:r>
          </w:p>
        </w:tc>
        <w:tc>
          <w:tcPr>
            <w:tcW w:w="4786" w:type="dxa"/>
          </w:tcPr>
          <w:p w14:paraId="5A508A84" w14:textId="77777777" w:rsidR="00130A49" w:rsidRPr="00FF430B" w:rsidRDefault="00130A49" w:rsidP="00130A49">
            <w:pPr>
              <w:ind w:right="-1"/>
              <w:jc w:val="both"/>
              <w:rPr>
                <w:i/>
                <w:lang w:val="ro-MD" w:eastAsia="ro-RO"/>
              </w:rPr>
            </w:pPr>
            <w:r w:rsidRPr="00FF430B">
              <w:rPr>
                <w:i/>
                <w:lang w:val="ro-MD" w:eastAsia="ro-RO"/>
              </w:rPr>
              <w:t>[</w:t>
            </w:r>
            <w:r w:rsidRPr="00FF430B">
              <w:rPr>
                <w:i/>
                <w:color w:val="000000"/>
                <w:lang w:val="ro-MD"/>
              </w:rPr>
              <w:t>Se va indica dacă se utilizează preţul actualizat al contractului de achiziţii publice/acordului-cadru</w:t>
            </w:r>
            <w:r w:rsidRPr="00FF430B">
              <w:rPr>
                <w:i/>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lang w:val="ro-MD" w:eastAsia="ro-RO"/>
              </w:rPr>
            </w:pPr>
            <w:r w:rsidRPr="00FF430B">
              <w:rPr>
                <w:b/>
                <w:lang w:val="ro-MD" w:eastAsia="ro-RO"/>
              </w:rPr>
              <w:t xml:space="preserve">Modificarea anterioară a contractului de achiziții publice/acordului-cadru </w:t>
            </w:r>
            <w:r w:rsidRPr="00FF430B">
              <w:rPr>
                <w:i/>
                <w:lang w:val="ro-MD" w:eastAsia="ro-RO"/>
              </w:rPr>
              <w:t>(după caz)</w:t>
            </w:r>
          </w:p>
        </w:tc>
        <w:tc>
          <w:tcPr>
            <w:tcW w:w="4786" w:type="dxa"/>
          </w:tcPr>
          <w:p w14:paraId="09CBCB7C" w14:textId="77777777" w:rsidR="00130A49" w:rsidRPr="00FF430B" w:rsidRDefault="00130A49" w:rsidP="00130A49">
            <w:pPr>
              <w:ind w:right="-1"/>
              <w:jc w:val="both"/>
              <w:rPr>
                <w:i/>
                <w:lang w:val="ro-MD" w:eastAsia="ro-RO"/>
              </w:rPr>
            </w:pPr>
            <w:r w:rsidRPr="00FF430B">
              <w:rPr>
                <w:i/>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lang w:val="ro-MD" w:eastAsia="ro-RO"/>
              </w:rPr>
            </w:pPr>
            <w:r w:rsidRPr="00FF430B">
              <w:rPr>
                <w:b/>
                <w:lang w:val="ro-MD" w:eastAsia="ro-RO"/>
              </w:rPr>
              <w:t>Alte informații relevante</w:t>
            </w:r>
          </w:p>
        </w:tc>
        <w:tc>
          <w:tcPr>
            <w:tcW w:w="4786" w:type="dxa"/>
          </w:tcPr>
          <w:p w14:paraId="711E8023" w14:textId="77777777" w:rsidR="00130A49" w:rsidRPr="00FF430B" w:rsidRDefault="00130A49" w:rsidP="00130A49">
            <w:pPr>
              <w:ind w:right="-1"/>
              <w:jc w:val="both"/>
              <w:rPr>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color w:val="000000"/>
          <w:sz w:val="22"/>
          <w:szCs w:val="22"/>
          <w:lang w:val="ro-MD" w:eastAsia="zh-CN"/>
        </w:rPr>
      </w:pPr>
      <w:r w:rsidRPr="00FF430B">
        <w:rPr>
          <w:b/>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color w:val="000000"/>
          <w:sz w:val="22"/>
          <w:szCs w:val="22"/>
          <w:lang w:val="ro-MD"/>
        </w:rPr>
      </w:pPr>
      <w:r w:rsidRPr="00FF430B">
        <w:rPr>
          <w:i/>
          <w:color w:val="000000"/>
          <w:sz w:val="22"/>
          <w:szCs w:val="22"/>
          <w:lang w:val="ro-MD"/>
        </w:rPr>
        <w:t>(Se vor indica natura și a</w:t>
      </w:r>
      <w:r w:rsidR="002A6E99" w:rsidRPr="00FF430B">
        <w:rPr>
          <w:i/>
          <w:color w:val="000000"/>
          <w:sz w:val="22"/>
          <w:szCs w:val="22"/>
          <w:lang w:val="ro-MD"/>
        </w:rPr>
        <w:t>mploarea lucrărilor,</w:t>
      </w:r>
      <w:r w:rsidRPr="00FF430B">
        <w:rPr>
          <w:i/>
          <w:color w:val="000000"/>
          <w:sz w:val="22"/>
          <w:szCs w:val="22"/>
          <w:lang w:val="ro-MD"/>
        </w:rPr>
        <w:t xml:space="preserve"> natura și amploarea serviciilor</w:t>
      </w:r>
      <w:r w:rsidR="002A6E99" w:rsidRPr="00FF430B">
        <w:rPr>
          <w:i/>
          <w:color w:val="000000"/>
          <w:sz w:val="22"/>
          <w:szCs w:val="22"/>
          <w:lang w:val="ro-MD"/>
        </w:rPr>
        <w:t xml:space="preserve"> de proiectare</w:t>
      </w:r>
      <w:r w:rsidRPr="00FF430B">
        <w:rPr>
          <w:i/>
          <w:color w:val="000000"/>
          <w:sz w:val="22"/>
          <w:szCs w:val="22"/>
          <w:lang w:val="ro-MD"/>
        </w:rPr>
        <w:t>)</w:t>
      </w:r>
    </w:p>
    <w:p w14:paraId="579F6650" w14:textId="77777777" w:rsidR="00130A49" w:rsidRPr="00FF430B" w:rsidRDefault="00130A49" w:rsidP="00130A49">
      <w:pPr>
        <w:ind w:right="-1"/>
        <w:jc w:val="both"/>
        <w:rPr>
          <w:color w:val="000000"/>
          <w:sz w:val="22"/>
          <w:szCs w:val="22"/>
          <w:lang w:val="ro-MD"/>
        </w:rPr>
      </w:pPr>
      <w:r w:rsidRPr="00FF430B">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color w:val="000000"/>
          <w:sz w:val="22"/>
          <w:szCs w:val="22"/>
          <w:lang w:val="ro-MD" w:eastAsia="zh-CN"/>
        </w:rPr>
      </w:pPr>
      <w:r w:rsidRPr="00FF430B">
        <w:rPr>
          <w:b/>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color w:val="000000"/>
          <w:sz w:val="22"/>
          <w:szCs w:val="22"/>
          <w:lang w:val="ro-MD"/>
        </w:rPr>
      </w:pPr>
      <w:r w:rsidRPr="00FF430B">
        <w:rPr>
          <w:i/>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color w:val="000000"/>
          <w:sz w:val="22"/>
          <w:szCs w:val="22"/>
          <w:lang w:val="ro-MD"/>
        </w:rPr>
      </w:pPr>
      <w:r w:rsidRPr="00FF430B">
        <w:rPr>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sz w:val="22"/>
          <w:szCs w:val="22"/>
          <w:lang w:val="ro-MD" w:eastAsia="zh-CN"/>
        </w:rPr>
      </w:pPr>
      <w:r w:rsidRPr="00FF430B">
        <w:rPr>
          <w:b/>
          <w:sz w:val="22"/>
          <w:szCs w:val="22"/>
          <w:lang w:val="ro-MD" w:eastAsia="zh-CN"/>
        </w:rPr>
        <w:t>Rezultatele examinării:</w:t>
      </w:r>
    </w:p>
    <w:p w14:paraId="6F73AAA1" w14:textId="77777777" w:rsidR="00130A49" w:rsidRPr="00FF430B" w:rsidRDefault="00130A49" w:rsidP="00130A49">
      <w:pPr>
        <w:spacing w:after="240"/>
        <w:jc w:val="both"/>
        <w:rPr>
          <w:sz w:val="22"/>
          <w:szCs w:val="22"/>
          <w:lang w:val="ro-MD"/>
        </w:rPr>
      </w:pPr>
      <w:r w:rsidRPr="00FF430B">
        <w:rPr>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lang w:val="ro-MD"/>
              </w:rPr>
            </w:pPr>
            <w:r w:rsidRPr="00FF430B">
              <w:rPr>
                <w:b/>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lang w:val="ro-MD"/>
              </w:rPr>
            </w:pPr>
            <w:r w:rsidRPr="00FF430B">
              <w:rPr>
                <w:b/>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lang w:val="ro-MD"/>
              </w:rPr>
            </w:pPr>
            <w:r w:rsidRPr="00FF430B">
              <w:rPr>
                <w:b/>
                <w:lang w:val="ro-MD"/>
              </w:rPr>
              <w:t xml:space="preserve">Valoarea modificărilor </w:t>
            </w:r>
            <w:r w:rsidRPr="00FF430B">
              <w:rPr>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lang w:val="ro-MD"/>
              </w:rPr>
            </w:pPr>
            <w:r w:rsidRPr="00FF430B">
              <w:rPr>
                <w:b/>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lang w:val="ro-MD"/>
              </w:rPr>
            </w:pPr>
            <w:r w:rsidRPr="00FF430B">
              <w:rPr>
                <w:b/>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lang w:val="ro-MD"/>
              </w:rPr>
            </w:pPr>
          </w:p>
        </w:tc>
        <w:tc>
          <w:tcPr>
            <w:tcW w:w="1735" w:type="dxa"/>
          </w:tcPr>
          <w:p w14:paraId="03614D02" w14:textId="77777777" w:rsidR="00130A49" w:rsidRPr="00FF430B" w:rsidRDefault="00130A49" w:rsidP="00130A49">
            <w:pPr>
              <w:jc w:val="both"/>
              <w:rPr>
                <w:lang w:val="ro-MD"/>
              </w:rPr>
            </w:pPr>
          </w:p>
        </w:tc>
        <w:tc>
          <w:tcPr>
            <w:tcW w:w="1667" w:type="dxa"/>
          </w:tcPr>
          <w:p w14:paraId="46D40A96" w14:textId="77777777" w:rsidR="00130A49" w:rsidRPr="00FF430B" w:rsidRDefault="00130A49" w:rsidP="00130A49">
            <w:pPr>
              <w:jc w:val="both"/>
              <w:rPr>
                <w:lang w:val="ro-MD"/>
              </w:rPr>
            </w:pPr>
          </w:p>
        </w:tc>
        <w:tc>
          <w:tcPr>
            <w:tcW w:w="2161" w:type="dxa"/>
          </w:tcPr>
          <w:p w14:paraId="4FA6F38F" w14:textId="77777777" w:rsidR="00130A49" w:rsidRPr="00FF430B" w:rsidRDefault="00130A49" w:rsidP="00130A49">
            <w:pPr>
              <w:jc w:val="both"/>
              <w:rPr>
                <w:lang w:val="ro-MD"/>
              </w:rPr>
            </w:pPr>
          </w:p>
        </w:tc>
        <w:tc>
          <w:tcPr>
            <w:tcW w:w="1915" w:type="dxa"/>
          </w:tcPr>
          <w:p w14:paraId="52DA9156" w14:textId="77777777" w:rsidR="00130A49" w:rsidRPr="00FF430B" w:rsidRDefault="00130A49" w:rsidP="00130A49">
            <w:pPr>
              <w:jc w:val="both"/>
              <w:rPr>
                <w:lang w:val="ro-MD"/>
              </w:rPr>
            </w:pPr>
          </w:p>
        </w:tc>
      </w:tr>
    </w:tbl>
    <w:p w14:paraId="5EE9DBC2" w14:textId="77777777" w:rsidR="00130A49" w:rsidRPr="00FF430B" w:rsidRDefault="00130A49" w:rsidP="00130A49">
      <w:pPr>
        <w:spacing w:before="240"/>
        <w:ind w:right="-1"/>
        <w:jc w:val="both"/>
        <w:rPr>
          <w:b/>
          <w:sz w:val="22"/>
          <w:szCs w:val="22"/>
          <w:lang w:val="ro-MD"/>
        </w:rPr>
      </w:pPr>
      <w:r w:rsidRPr="00FF430B">
        <w:rPr>
          <w:b/>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sz w:val="22"/>
          <w:szCs w:val="22"/>
          <w:lang w:val="ro-MD"/>
        </w:rPr>
      </w:pPr>
      <w:r w:rsidRPr="00FF430B">
        <w:rPr>
          <w:sz w:val="22"/>
          <w:szCs w:val="22"/>
          <w:lang w:val="ro-MD"/>
        </w:rPr>
        <w:t xml:space="preserve">______________________________________      </w:t>
      </w:r>
      <w:r w:rsidR="00E706C1" w:rsidRPr="00FF430B">
        <w:rPr>
          <w:sz w:val="22"/>
          <w:szCs w:val="22"/>
          <w:lang w:val="ro-MD"/>
        </w:rPr>
        <w:t xml:space="preserve">  </w:t>
      </w:r>
      <w:r w:rsidRPr="00FF430B">
        <w:rPr>
          <w:sz w:val="22"/>
          <w:szCs w:val="22"/>
          <w:lang w:val="ro-MD"/>
        </w:rPr>
        <w:t xml:space="preserve">     </w:t>
      </w:r>
      <w:r w:rsidR="00E706C1" w:rsidRPr="00FF430B">
        <w:rPr>
          <w:sz w:val="22"/>
          <w:szCs w:val="22"/>
          <w:lang w:val="ro-MD"/>
        </w:rPr>
        <w:t xml:space="preserve">                </w:t>
      </w:r>
      <w:r w:rsidRPr="00FF430B">
        <w:rPr>
          <w:sz w:val="22"/>
          <w:szCs w:val="22"/>
          <w:lang w:val="ro-MD"/>
        </w:rPr>
        <w:t xml:space="preserve">  </w:t>
      </w:r>
      <w:r w:rsidRPr="00FF430B">
        <w:rPr>
          <w:sz w:val="22"/>
          <w:szCs w:val="22"/>
          <w:lang w:val="ro-MD"/>
        </w:rPr>
        <w:tab/>
        <w:t>____________________</w:t>
      </w:r>
    </w:p>
    <w:p w14:paraId="43D2C228" w14:textId="77777777" w:rsidR="00130A49" w:rsidRPr="00FF430B" w:rsidRDefault="00130A49" w:rsidP="00130A49">
      <w:pPr>
        <w:jc w:val="both"/>
        <w:rPr>
          <w:i/>
          <w:sz w:val="16"/>
          <w:szCs w:val="16"/>
          <w:lang w:val="ro-MD"/>
        </w:rPr>
      </w:pPr>
      <w:r w:rsidRPr="00FF430B">
        <w:rPr>
          <w:i/>
          <w:sz w:val="16"/>
          <w:szCs w:val="16"/>
          <w:lang w:val="ro-MD"/>
        </w:rPr>
        <w:t xml:space="preserve">                              (Nume, Prenume)</w:t>
      </w:r>
      <w:r w:rsidRPr="00FF430B">
        <w:rPr>
          <w:i/>
          <w:sz w:val="16"/>
          <w:szCs w:val="16"/>
          <w:lang w:val="ro-MD"/>
        </w:rPr>
        <w:tab/>
      </w:r>
      <w:r w:rsidRPr="00FF430B">
        <w:rPr>
          <w:i/>
          <w:sz w:val="16"/>
          <w:szCs w:val="16"/>
          <w:lang w:val="ro-MD"/>
        </w:rPr>
        <w:tab/>
      </w:r>
      <w:r w:rsidRPr="00FF430B">
        <w:rPr>
          <w:i/>
          <w:sz w:val="16"/>
          <w:szCs w:val="16"/>
          <w:lang w:val="ro-MD"/>
        </w:rPr>
        <w:tab/>
      </w:r>
      <w:r w:rsidRPr="00FF430B">
        <w:rPr>
          <w:i/>
          <w:sz w:val="16"/>
          <w:szCs w:val="16"/>
          <w:lang w:val="ro-MD"/>
        </w:rPr>
        <w:tab/>
        <w:t xml:space="preserve"> </w:t>
      </w:r>
      <w:r w:rsidR="00E706C1" w:rsidRPr="00FF430B">
        <w:rPr>
          <w:i/>
          <w:sz w:val="16"/>
          <w:szCs w:val="16"/>
          <w:lang w:val="ro-MD"/>
        </w:rPr>
        <w:t xml:space="preserve">                                            </w:t>
      </w:r>
      <w:r w:rsidRPr="00FF430B">
        <w:rPr>
          <w:i/>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color w:val="000000"/>
          <w:sz w:val="22"/>
          <w:szCs w:val="22"/>
          <w:lang w:val="ro-MD" w:eastAsia="zh-CN"/>
        </w:rPr>
      </w:pPr>
    </w:p>
    <w:p w14:paraId="4F03315C" w14:textId="77777777" w:rsidR="00130A49" w:rsidRPr="00FF430B" w:rsidRDefault="00130A49" w:rsidP="00130A49">
      <w:pPr>
        <w:rPr>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sz w:val="22"/>
          <w:szCs w:val="22"/>
          <w:lang w:val="ro-MD"/>
        </w:rPr>
      </w:pPr>
      <w:bookmarkStart w:id="47" w:name="_Toc449692095"/>
      <w:r w:rsidRPr="00FF430B">
        <w:rPr>
          <w:lang w:val="ro-MD"/>
        </w:rPr>
        <w:t>Anexa nr.</w:t>
      </w:r>
      <w:r w:rsidR="00FF430B">
        <w:rPr>
          <w:lang w:val="ro-MD"/>
        </w:rPr>
        <w:t xml:space="preserve"> </w:t>
      </w:r>
      <w:r w:rsidRPr="00FF430B">
        <w:rPr>
          <w:lang w:val="ro-MD"/>
        </w:rPr>
        <w:t>7</w:t>
      </w:r>
    </w:p>
    <w:p w14:paraId="61DEF323" w14:textId="77777777" w:rsidR="00BA7FF4" w:rsidRPr="00FF430B" w:rsidRDefault="00BA7FF4" w:rsidP="00BA7FF4">
      <w:pPr>
        <w:jc w:val="right"/>
        <w:rPr>
          <w:lang w:val="ro-MD"/>
        </w:rPr>
      </w:pPr>
      <w:r w:rsidRPr="00FF430B">
        <w:rPr>
          <w:lang w:val="ro-MD"/>
        </w:rPr>
        <w:t xml:space="preserve">la </w:t>
      </w:r>
      <w:r w:rsidR="00FA0A8D" w:rsidRPr="00FF430B">
        <w:rPr>
          <w:lang w:val="ro-MD"/>
        </w:rPr>
        <w:t>D</w:t>
      </w:r>
      <w:r w:rsidRPr="00FF430B">
        <w:rPr>
          <w:lang w:val="ro-MD"/>
        </w:rPr>
        <w:t>ocumentația standard nr._____</w:t>
      </w:r>
    </w:p>
    <w:p w14:paraId="41226B05" w14:textId="77777777" w:rsidR="00BA7FF4" w:rsidRPr="00FF430B" w:rsidRDefault="00BA7FF4" w:rsidP="00BA7FF4">
      <w:pPr>
        <w:jc w:val="right"/>
        <w:rPr>
          <w:lang w:val="ro-MD"/>
        </w:rPr>
      </w:pPr>
      <w:r w:rsidRPr="00FF430B">
        <w:rPr>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8</w:t>
      </w:r>
    </w:p>
    <w:p w14:paraId="6FB3F2F9" w14:textId="77777777" w:rsidR="00BA7FF4" w:rsidRPr="00FF430B" w:rsidRDefault="00BA7FF4" w:rsidP="00BA7FF4">
      <w:pPr>
        <w:jc w:val="right"/>
        <w:rPr>
          <w:lang w:val="ro-MD"/>
        </w:rPr>
      </w:pPr>
      <w:r w:rsidRPr="00FF430B">
        <w:rPr>
          <w:lang w:val="ro-MD"/>
        </w:rPr>
        <w:t xml:space="preserve">la </w:t>
      </w:r>
      <w:r w:rsidR="007A3B63" w:rsidRPr="00FF430B">
        <w:rPr>
          <w:lang w:val="ro-MD"/>
        </w:rPr>
        <w:t>D</w:t>
      </w:r>
      <w:r w:rsidRPr="00FF430B">
        <w:rPr>
          <w:lang w:val="ro-MD"/>
        </w:rPr>
        <w:t>ocumentația standard nr._____</w:t>
      </w:r>
    </w:p>
    <w:p w14:paraId="657D2B4C" w14:textId="77777777" w:rsidR="00BA7FF4" w:rsidRPr="00FF430B" w:rsidRDefault="00BA7FF4" w:rsidP="00BA7FF4">
      <w:pPr>
        <w:jc w:val="right"/>
        <w:rPr>
          <w:lang w:val="ro-MD"/>
        </w:rPr>
      </w:pPr>
      <w:r w:rsidRPr="00FF430B">
        <w:rPr>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lang w:val="ro-MD" w:eastAsia="ru-RU"/>
        </w:rPr>
        <w:t xml:space="preserve">privind achiziționarea </w:t>
      </w:r>
      <w:r w:rsidRPr="00FF430B">
        <w:rPr>
          <w:b/>
          <w:shd w:val="clear" w:color="auto" w:fill="FFFFFF" w:themeFill="background1"/>
          <w:lang w:val="ro-MD" w:eastAsia="ru-RU"/>
        </w:rPr>
        <w:t>_______________________</w:t>
      </w:r>
      <w:r w:rsidRPr="00FF430B">
        <w:rPr>
          <w:b/>
          <w:shd w:val="clear" w:color="auto" w:fill="FFFFFF" w:themeFill="background1"/>
          <w:lang w:val="ro-MD" w:eastAsia="ru-RU"/>
        </w:rPr>
        <w:br/>
      </w:r>
      <w:r w:rsidR="00E706C1" w:rsidRPr="00FF430B">
        <w:rPr>
          <w:sz w:val="20"/>
          <w:lang w:val="ro-MD" w:eastAsia="ru-RU"/>
        </w:rPr>
        <w:t xml:space="preserve">                                                                                                                                   </w:t>
      </w:r>
      <w:r w:rsidRPr="00FF430B">
        <w:rPr>
          <w:sz w:val="20"/>
          <w:lang w:val="ro-MD" w:eastAsia="ru-RU"/>
        </w:rPr>
        <w:t>(se indică obiectul achiziției)</w:t>
      </w:r>
      <w:r w:rsidRPr="00FF430B">
        <w:rPr>
          <w:b/>
          <w:lang w:val="ro-MD" w:eastAsia="ru-RU"/>
        </w:rPr>
        <w:br/>
        <w:t>prin procedura de achiziție__________________________</w:t>
      </w:r>
      <w:r w:rsidR="002927B7" w:rsidRPr="00FF430B">
        <w:rPr>
          <w:b/>
          <w:lang w:val="ro-MD" w:eastAsia="ru-RU"/>
        </w:rPr>
        <w:t>___________,</w:t>
      </w:r>
      <w:r w:rsidRPr="00FF430B">
        <w:rPr>
          <w:b/>
          <w:lang w:val="ro-MD" w:eastAsia="ru-RU"/>
        </w:rPr>
        <w:br/>
      </w:r>
      <w:r w:rsidR="00E706C1" w:rsidRPr="00FF430B">
        <w:rPr>
          <w:sz w:val="20"/>
          <w:lang w:val="ro-MD" w:eastAsia="ru-RU"/>
        </w:rPr>
        <w:t xml:space="preserve">                                                                           </w:t>
      </w:r>
      <w:r w:rsidRPr="00FF430B">
        <w:rPr>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sz w:val="22"/>
          <w:szCs w:val="22"/>
          <w:lang w:val="ro-MD"/>
        </w:rPr>
      </w:pPr>
      <w:r w:rsidRPr="00FF430B">
        <w:rPr>
          <w:lang w:val="ro-MD"/>
        </w:rPr>
        <w:t>Anexa nr.</w:t>
      </w:r>
      <w:r w:rsidR="00FF430B">
        <w:rPr>
          <w:lang w:val="ro-MD"/>
        </w:rPr>
        <w:t xml:space="preserve"> </w:t>
      </w:r>
      <w:r w:rsidRPr="00FF430B">
        <w:rPr>
          <w:lang w:val="ro-MD"/>
        </w:rPr>
        <w:t>9</w:t>
      </w:r>
    </w:p>
    <w:p w14:paraId="727C02E3" w14:textId="77777777" w:rsidR="00BE49DD" w:rsidRPr="00FF430B" w:rsidRDefault="00BE49DD" w:rsidP="00BE49DD">
      <w:pPr>
        <w:jc w:val="right"/>
        <w:rPr>
          <w:lang w:val="ro-MD"/>
        </w:rPr>
      </w:pPr>
      <w:r w:rsidRPr="00FF430B">
        <w:rPr>
          <w:lang w:val="ro-MD"/>
        </w:rPr>
        <w:t xml:space="preserve">la </w:t>
      </w:r>
      <w:r w:rsidR="007A3B63" w:rsidRPr="00FF430B">
        <w:rPr>
          <w:lang w:val="ro-MD"/>
        </w:rPr>
        <w:t>D</w:t>
      </w:r>
      <w:r w:rsidRPr="00FF430B">
        <w:rPr>
          <w:lang w:val="ro-MD"/>
        </w:rPr>
        <w:t>ocumentația standard nr._____</w:t>
      </w:r>
    </w:p>
    <w:p w14:paraId="1A87BBD3" w14:textId="77777777" w:rsidR="00BE49DD" w:rsidRPr="00FF430B" w:rsidRDefault="00BE49DD" w:rsidP="00BE49DD">
      <w:pPr>
        <w:jc w:val="right"/>
        <w:rPr>
          <w:lang w:val="ro-MD"/>
        </w:rPr>
      </w:pPr>
      <w:r w:rsidRPr="00FF430B">
        <w:rPr>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00BE49DD" w:rsidRPr="00FF430B">
        <w:rPr>
          <w:lang w:val="ro-MD"/>
        </w:rPr>
        <w:t>10</w:t>
      </w:r>
    </w:p>
    <w:p w14:paraId="251FD827" w14:textId="77777777" w:rsidR="00BA7FF4" w:rsidRPr="00FF430B" w:rsidRDefault="00BA7FF4" w:rsidP="00BA7FF4">
      <w:pPr>
        <w:jc w:val="right"/>
        <w:rPr>
          <w:lang w:val="ro-MD"/>
        </w:rPr>
      </w:pPr>
      <w:r w:rsidRPr="00FF430B">
        <w:rPr>
          <w:lang w:val="ro-MD"/>
        </w:rPr>
        <w:t xml:space="preserve">la </w:t>
      </w:r>
      <w:r w:rsidR="007A3B63" w:rsidRPr="00FF430B">
        <w:rPr>
          <w:lang w:val="ro-MD"/>
        </w:rPr>
        <w:t>D</w:t>
      </w:r>
      <w:r w:rsidRPr="00FF430B">
        <w:rPr>
          <w:lang w:val="ro-MD"/>
        </w:rPr>
        <w:t>ocumentația standard nr._____</w:t>
      </w:r>
    </w:p>
    <w:p w14:paraId="51B4157A" w14:textId="77777777" w:rsidR="00BA7FF4" w:rsidRPr="00FF430B" w:rsidRDefault="00BA7FF4" w:rsidP="00BA7FF4">
      <w:pPr>
        <w:jc w:val="right"/>
        <w:rPr>
          <w:lang w:val="ro-MD"/>
        </w:rPr>
      </w:pPr>
      <w:r w:rsidRPr="00FF430B">
        <w:rPr>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1</w:t>
      </w:r>
      <w:r w:rsidR="00BE49DD" w:rsidRPr="00FF430B">
        <w:rPr>
          <w:lang w:val="ro-MD"/>
        </w:rPr>
        <w:t>1</w:t>
      </w:r>
    </w:p>
    <w:p w14:paraId="2F5D24C9"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2359115B" w14:textId="77777777" w:rsidR="00BA7FF4" w:rsidRPr="00FF430B" w:rsidRDefault="00BA7FF4" w:rsidP="00BA7FF4">
      <w:pPr>
        <w:jc w:val="right"/>
        <w:rPr>
          <w:lang w:val="ro-MD"/>
        </w:rPr>
      </w:pPr>
      <w:r w:rsidRPr="00FF430B">
        <w:rPr>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1</w:t>
      </w:r>
      <w:r w:rsidR="00BE49DD" w:rsidRPr="00FF430B">
        <w:rPr>
          <w:lang w:val="ro-MD"/>
        </w:rPr>
        <w:t>2</w:t>
      </w:r>
    </w:p>
    <w:p w14:paraId="34774E0C"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5FF9FA06" w14:textId="77777777" w:rsidR="00BA7FF4" w:rsidRPr="00FF430B" w:rsidRDefault="00BA7FF4" w:rsidP="00BA7FF4">
      <w:pPr>
        <w:jc w:val="right"/>
        <w:rPr>
          <w:lang w:val="ro-MD"/>
        </w:rPr>
      </w:pPr>
      <w:r w:rsidRPr="00FF430B">
        <w:rPr>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00BE49DD" w:rsidRPr="00FF430B">
        <w:rPr>
          <w:lang w:val="ro-MD"/>
        </w:rPr>
        <w:t>1</w:t>
      </w:r>
      <w:r w:rsidR="00EF4276" w:rsidRPr="00FF430B">
        <w:rPr>
          <w:lang w:val="ro-MD"/>
        </w:rPr>
        <w:t>3</w:t>
      </w:r>
    </w:p>
    <w:p w14:paraId="5F48A220"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00809B6B" w14:textId="77777777" w:rsidR="00BA7FF4" w:rsidRPr="00FF430B" w:rsidRDefault="00BA7FF4" w:rsidP="00BA7FF4">
      <w:pPr>
        <w:jc w:val="right"/>
        <w:rPr>
          <w:lang w:val="ro-MD"/>
        </w:rPr>
      </w:pPr>
      <w:r w:rsidRPr="00FF430B">
        <w:rPr>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1</w:t>
      </w:r>
      <w:r w:rsidR="00EF4276" w:rsidRPr="00FF430B">
        <w:rPr>
          <w:lang w:val="ro-MD"/>
        </w:rPr>
        <w:t>4</w:t>
      </w:r>
    </w:p>
    <w:p w14:paraId="2C9295FC"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0E90BC97" w14:textId="77777777" w:rsidR="00BA7FF4" w:rsidRPr="00FF430B" w:rsidRDefault="00BA7FF4" w:rsidP="00BA7FF4">
      <w:pPr>
        <w:jc w:val="right"/>
        <w:rPr>
          <w:lang w:val="ro-MD"/>
        </w:rPr>
      </w:pPr>
      <w:r w:rsidRPr="00FF430B">
        <w:rPr>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1</w:t>
      </w:r>
      <w:r w:rsidR="00EF4276" w:rsidRPr="00FF430B">
        <w:rPr>
          <w:lang w:val="ro-MD"/>
        </w:rPr>
        <w:t>5</w:t>
      </w:r>
    </w:p>
    <w:p w14:paraId="36B34A3A"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17335C94" w14:textId="77777777" w:rsidR="00BA7FF4" w:rsidRPr="00FF430B" w:rsidRDefault="00BA7FF4" w:rsidP="00BA7FF4">
      <w:pPr>
        <w:jc w:val="right"/>
        <w:rPr>
          <w:lang w:val="ro-MD"/>
        </w:rPr>
      </w:pPr>
      <w:r w:rsidRPr="00FF430B">
        <w:rPr>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lang w:val="ro-MD"/>
        </w:rPr>
      </w:pPr>
    </w:p>
    <w:p w14:paraId="5B9AD359" w14:textId="03F63254"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1</w:t>
      </w:r>
      <w:r w:rsidR="00EF4276" w:rsidRPr="00FF430B">
        <w:rPr>
          <w:lang w:val="ro-MD"/>
        </w:rPr>
        <w:t>6</w:t>
      </w:r>
    </w:p>
    <w:p w14:paraId="5DAADAC4"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7E977E72" w14:textId="77777777" w:rsidR="00BA7FF4" w:rsidRPr="00FF430B" w:rsidRDefault="00BA7FF4" w:rsidP="00BA7FF4">
      <w:pPr>
        <w:jc w:val="right"/>
        <w:rPr>
          <w:lang w:val="ro-MD"/>
        </w:rPr>
      </w:pPr>
      <w:r w:rsidRPr="00FF430B">
        <w:rPr>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1</w:t>
      </w:r>
      <w:r w:rsidR="00EF4276" w:rsidRPr="00FF430B">
        <w:rPr>
          <w:lang w:val="ro-MD"/>
        </w:rPr>
        <w:t>7</w:t>
      </w:r>
    </w:p>
    <w:p w14:paraId="211102D3"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24A624EE" w14:textId="77777777" w:rsidR="00BA7FF4" w:rsidRPr="00FF430B" w:rsidRDefault="00BA7FF4" w:rsidP="00BA7FF4">
      <w:pPr>
        <w:jc w:val="right"/>
        <w:rPr>
          <w:lang w:val="ro-MD"/>
        </w:rPr>
      </w:pPr>
      <w:r w:rsidRPr="00FF430B">
        <w:rPr>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1</w:t>
      </w:r>
      <w:r w:rsidR="00EF4276" w:rsidRPr="00FF430B">
        <w:rPr>
          <w:lang w:val="ro-MD"/>
        </w:rPr>
        <w:t>8</w:t>
      </w:r>
    </w:p>
    <w:p w14:paraId="1272A63B"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535FD097" w14:textId="77777777" w:rsidR="00BA7FF4" w:rsidRPr="00FF430B" w:rsidRDefault="00A13EAE" w:rsidP="00BA7FF4">
      <w:pPr>
        <w:jc w:val="right"/>
        <w:rPr>
          <w:lang w:val="ro-MD"/>
        </w:rPr>
      </w:pPr>
      <w:r w:rsidRPr="00FF430B">
        <w:rPr>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lang w:val="ro-MD"/>
        </w:rPr>
      </w:pPr>
    </w:p>
    <w:p w14:paraId="325ADCFE" w14:textId="77777777" w:rsidR="0019071C" w:rsidRPr="00FF430B" w:rsidRDefault="0019071C" w:rsidP="00BA7FF4">
      <w:pPr>
        <w:jc w:val="right"/>
        <w:rPr>
          <w:lang w:val="ro-MD"/>
        </w:rPr>
      </w:pPr>
    </w:p>
    <w:p w14:paraId="62DCCB65" w14:textId="297D9AB0"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00EF4276" w:rsidRPr="00FF430B">
        <w:rPr>
          <w:lang w:val="ro-MD"/>
        </w:rPr>
        <w:t>19</w:t>
      </w:r>
    </w:p>
    <w:p w14:paraId="4B73DAB3"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3699EC48" w14:textId="77777777" w:rsidR="00BA7FF4" w:rsidRPr="00FF430B" w:rsidRDefault="00BA7FF4" w:rsidP="00BA7FF4">
      <w:pPr>
        <w:jc w:val="right"/>
        <w:rPr>
          <w:lang w:val="ro-MD"/>
        </w:rPr>
      </w:pPr>
      <w:r w:rsidRPr="00FF430B">
        <w:rPr>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2</w:t>
      </w:r>
      <w:r w:rsidR="00EF4276" w:rsidRPr="00FF430B">
        <w:rPr>
          <w:lang w:val="ro-MD"/>
        </w:rPr>
        <w:t>0</w:t>
      </w:r>
    </w:p>
    <w:p w14:paraId="748A7142"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7E27F8E5" w14:textId="77777777" w:rsidR="00BA7FF4" w:rsidRPr="00FF430B" w:rsidRDefault="00BA7FF4" w:rsidP="00BA7FF4">
      <w:pPr>
        <w:jc w:val="right"/>
        <w:rPr>
          <w:lang w:val="ro-MD"/>
        </w:rPr>
      </w:pPr>
      <w:r w:rsidRPr="00FF430B">
        <w:rPr>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sz w:val="22"/>
          <w:szCs w:val="22"/>
          <w:lang w:val="ro-MD"/>
        </w:rPr>
      </w:pPr>
      <w:r w:rsidRPr="00FF430B">
        <w:rPr>
          <w:lang w:val="ro-MD"/>
        </w:rPr>
        <w:t>Anexa nr.</w:t>
      </w:r>
      <w:r w:rsidR="00FF430B">
        <w:rPr>
          <w:lang w:val="ro-MD"/>
        </w:rPr>
        <w:t xml:space="preserve"> </w:t>
      </w:r>
      <w:r w:rsidRPr="00FF430B">
        <w:rPr>
          <w:lang w:val="ro-MD"/>
        </w:rPr>
        <w:t>2</w:t>
      </w:r>
      <w:r w:rsidR="00EF4276" w:rsidRPr="00FF430B">
        <w:rPr>
          <w:lang w:val="ro-MD"/>
        </w:rPr>
        <w:t>1</w:t>
      </w:r>
    </w:p>
    <w:p w14:paraId="0524B34C" w14:textId="77777777" w:rsidR="00BA7FF4" w:rsidRPr="00FF430B" w:rsidRDefault="009E719D" w:rsidP="00BA7FF4">
      <w:pPr>
        <w:jc w:val="right"/>
        <w:rPr>
          <w:lang w:val="ro-MD"/>
        </w:rPr>
      </w:pPr>
      <w:r w:rsidRPr="00FF430B">
        <w:rPr>
          <w:lang w:val="ro-MD"/>
        </w:rPr>
        <w:t>la D</w:t>
      </w:r>
      <w:r w:rsidR="00BA7FF4" w:rsidRPr="00FF430B">
        <w:rPr>
          <w:lang w:val="ro-MD"/>
        </w:rPr>
        <w:t>ocumentația standard nr._____</w:t>
      </w:r>
    </w:p>
    <w:p w14:paraId="6BFF1E3C" w14:textId="77777777" w:rsidR="00BA7FF4" w:rsidRPr="00FF430B" w:rsidRDefault="00BA7FF4" w:rsidP="00BA7FF4">
      <w:pPr>
        <w:jc w:val="right"/>
        <w:rPr>
          <w:lang w:val="ro-MD"/>
        </w:rPr>
      </w:pPr>
      <w:r w:rsidRPr="00FF430B">
        <w:rPr>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sz w:val="22"/>
          <w:szCs w:val="22"/>
          <w:lang w:val="ro-MD"/>
        </w:rPr>
      </w:pPr>
      <w:r w:rsidRPr="00FF430B">
        <w:rPr>
          <w:lang w:val="ro-MD"/>
        </w:rPr>
        <w:t>Anexa nr.</w:t>
      </w:r>
      <w:r w:rsidR="00FF5CB2">
        <w:rPr>
          <w:lang w:val="ro-MD"/>
        </w:rPr>
        <w:t xml:space="preserve"> </w:t>
      </w:r>
      <w:r w:rsidRPr="00FF430B">
        <w:rPr>
          <w:lang w:val="ro-MD"/>
        </w:rPr>
        <w:t>2</w:t>
      </w:r>
      <w:r w:rsidR="00EF4276" w:rsidRPr="00FF430B">
        <w:rPr>
          <w:lang w:val="ro-MD"/>
        </w:rPr>
        <w:t>2</w:t>
      </w:r>
    </w:p>
    <w:p w14:paraId="5499EE06" w14:textId="77777777" w:rsidR="00BA7FF4" w:rsidRPr="00FF430B" w:rsidRDefault="00BA7FF4" w:rsidP="00BA7FF4">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304D3CEA" w14:textId="77777777" w:rsidR="00BA7FF4" w:rsidRPr="00FF430B" w:rsidRDefault="00BA7FF4" w:rsidP="00BA7FF4">
      <w:pPr>
        <w:jc w:val="right"/>
        <w:rPr>
          <w:lang w:val="ro-MD"/>
        </w:rPr>
      </w:pPr>
      <w:r w:rsidRPr="00FF430B">
        <w:rPr>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sz w:val="22"/>
          <w:szCs w:val="22"/>
          <w:lang w:val="ro-MD"/>
        </w:rPr>
      </w:pPr>
      <w:r w:rsidRPr="00FF430B">
        <w:rPr>
          <w:lang w:val="ro-MD"/>
        </w:rPr>
        <w:t>Anexa nr.</w:t>
      </w:r>
      <w:r w:rsidR="00FF5CB2">
        <w:rPr>
          <w:lang w:val="ro-MD"/>
        </w:rPr>
        <w:t xml:space="preserve"> </w:t>
      </w:r>
      <w:r w:rsidR="00D8130E" w:rsidRPr="00FF430B">
        <w:rPr>
          <w:lang w:val="ro-MD"/>
        </w:rPr>
        <w:t>23</w:t>
      </w:r>
    </w:p>
    <w:p w14:paraId="4881E534" w14:textId="77777777" w:rsidR="000C5DFB" w:rsidRPr="00FF430B" w:rsidRDefault="000C5DFB" w:rsidP="000C5DFB">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3A42D009" w14:textId="77777777" w:rsidR="000C5DFB" w:rsidRPr="00FF430B" w:rsidRDefault="000C5DFB" w:rsidP="000C5DFB">
      <w:pPr>
        <w:jc w:val="right"/>
        <w:rPr>
          <w:lang w:val="ro-MD"/>
        </w:rPr>
      </w:pPr>
      <w:r w:rsidRPr="00FF430B">
        <w:rPr>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B35E0E">
          <w:type w:val="continuous"/>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sz w:val="22"/>
          <w:szCs w:val="22"/>
          <w:lang w:val="ro-MD"/>
        </w:rPr>
      </w:pPr>
      <w:r w:rsidRPr="00FF430B">
        <w:rPr>
          <w:lang w:val="ro-MD"/>
        </w:rPr>
        <w:t>Anexa nr.</w:t>
      </w:r>
      <w:r w:rsidR="00FF5CB2">
        <w:rPr>
          <w:lang w:val="ro-MD"/>
        </w:rPr>
        <w:t xml:space="preserve"> </w:t>
      </w:r>
      <w:r w:rsidR="00D8130E" w:rsidRPr="00FF430B">
        <w:rPr>
          <w:lang w:val="ro-MD"/>
        </w:rPr>
        <w:t>24</w:t>
      </w:r>
    </w:p>
    <w:p w14:paraId="148C53EF" w14:textId="77777777" w:rsidR="000C5DFB" w:rsidRPr="00FF430B" w:rsidRDefault="000C5DFB" w:rsidP="000C5DFB">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667CB8EF" w14:textId="77777777" w:rsidR="000C5DFB" w:rsidRPr="00FF430B" w:rsidRDefault="000C5DFB" w:rsidP="000C5DFB">
      <w:pPr>
        <w:jc w:val="right"/>
        <w:rPr>
          <w:lang w:val="ro-MD"/>
        </w:rPr>
      </w:pPr>
      <w:r w:rsidRPr="00FF430B">
        <w:rPr>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lang w:val="ro-MD"/>
        </w:rPr>
      </w:pPr>
    </w:p>
    <w:p w14:paraId="236B193B" w14:textId="77777777" w:rsidR="001F7AEE" w:rsidRDefault="001F7AEE" w:rsidP="000C5DFB">
      <w:pPr>
        <w:jc w:val="right"/>
        <w:rPr>
          <w:lang w:val="ro-MD"/>
        </w:rPr>
      </w:pPr>
    </w:p>
    <w:p w14:paraId="0605112F" w14:textId="4145877A" w:rsidR="000C5DFB" w:rsidRPr="00FF430B" w:rsidRDefault="000C5DFB" w:rsidP="000C5DFB">
      <w:pPr>
        <w:jc w:val="right"/>
        <w:rPr>
          <w:sz w:val="22"/>
          <w:szCs w:val="22"/>
          <w:lang w:val="ro-MD"/>
        </w:rPr>
      </w:pPr>
      <w:r w:rsidRPr="00FF430B">
        <w:rPr>
          <w:lang w:val="ro-MD"/>
        </w:rPr>
        <w:t>Anexa nr.</w:t>
      </w:r>
      <w:r w:rsidR="00FF5CB2">
        <w:rPr>
          <w:lang w:val="ro-MD"/>
        </w:rPr>
        <w:t xml:space="preserve"> </w:t>
      </w:r>
      <w:r w:rsidR="00D8130E" w:rsidRPr="00FF430B">
        <w:rPr>
          <w:lang w:val="ro-MD"/>
        </w:rPr>
        <w:t>25</w:t>
      </w:r>
    </w:p>
    <w:p w14:paraId="0B70E569" w14:textId="77777777" w:rsidR="000C5DFB" w:rsidRPr="00FF430B" w:rsidRDefault="000C5DFB" w:rsidP="000C5DFB">
      <w:pPr>
        <w:jc w:val="right"/>
        <w:rPr>
          <w:lang w:val="ro-MD"/>
        </w:rPr>
      </w:pPr>
      <w:r w:rsidRPr="00FF430B">
        <w:rPr>
          <w:lang w:val="ro-MD"/>
        </w:rPr>
        <w:t xml:space="preserve">la </w:t>
      </w:r>
      <w:r w:rsidR="009E719D" w:rsidRPr="00FF430B">
        <w:rPr>
          <w:lang w:val="ro-MD"/>
        </w:rPr>
        <w:t>D</w:t>
      </w:r>
      <w:r w:rsidRPr="00FF430B">
        <w:rPr>
          <w:lang w:val="ro-MD"/>
        </w:rPr>
        <w:t>ocumentația standard nr._____</w:t>
      </w:r>
    </w:p>
    <w:p w14:paraId="051D9C81" w14:textId="77777777" w:rsidR="000C5DFB" w:rsidRPr="00FF430B" w:rsidRDefault="000C5DFB" w:rsidP="000C5DFB">
      <w:pPr>
        <w:jc w:val="right"/>
        <w:rPr>
          <w:lang w:val="ro-MD"/>
        </w:rPr>
      </w:pPr>
      <w:r w:rsidRPr="00FF430B">
        <w:rPr>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lang w:val="ro-MD"/>
        </w:rPr>
      </w:pPr>
    </w:p>
    <w:p w14:paraId="1146EB9E" w14:textId="77777777" w:rsidR="00171C19" w:rsidRDefault="00171C19" w:rsidP="00171C19">
      <w:pPr>
        <w:jc w:val="center"/>
        <w:rPr>
          <w:b/>
        </w:rPr>
      </w:pPr>
      <w:bookmarkStart w:id="64" w:name="_Hlk77771427"/>
      <w:r>
        <w:rPr>
          <w:b/>
        </w:rPr>
        <w:t>CONTRACT – MODEL</w:t>
      </w:r>
      <w:bookmarkEnd w:id="64"/>
      <w:r>
        <w:rPr>
          <w:b/>
        </w:rPr>
        <w:t xml:space="preserve"> </w:t>
      </w:r>
    </w:p>
    <w:p w14:paraId="68C9C3C5" w14:textId="77777777" w:rsidR="00171C19" w:rsidRDefault="00171C19" w:rsidP="00171C19">
      <w:pPr>
        <w:pStyle w:val="a"/>
        <w:numPr>
          <w:ilvl w:val="0"/>
          <w:numId w:val="0"/>
        </w:numPr>
        <w:ind w:right="-1"/>
        <w:rPr>
          <w:lang w:val="ro-RO"/>
        </w:rPr>
      </w:pPr>
    </w:p>
    <w:p w14:paraId="1F683F53" w14:textId="77777777" w:rsidR="00171C19" w:rsidRDefault="00171C19" w:rsidP="00171C19">
      <w:pPr>
        <w:pStyle w:val="a"/>
        <w:numPr>
          <w:ilvl w:val="0"/>
          <w:numId w:val="0"/>
        </w:numPr>
        <w:ind w:right="-1"/>
        <w:rPr>
          <w:i/>
          <w:lang w:val="ro-RO"/>
        </w:rPr>
      </w:pPr>
    </w:p>
    <w:tbl>
      <w:tblPr>
        <w:tblW w:w="10170" w:type="dxa"/>
        <w:tblInd w:w="-426" w:type="dxa"/>
        <w:tblLayout w:type="fixed"/>
        <w:tblLook w:val="04A0" w:firstRow="1" w:lastRow="0" w:firstColumn="1" w:lastColumn="0" w:noHBand="0" w:noVBand="1"/>
      </w:tblPr>
      <w:tblGrid>
        <w:gridCol w:w="10170"/>
      </w:tblGrid>
      <w:tr w:rsidR="00171C19" w14:paraId="647BDE85" w14:textId="77777777" w:rsidTr="00171C19">
        <w:trPr>
          <w:trHeight w:val="697"/>
        </w:trPr>
        <w:tc>
          <w:tcPr>
            <w:tcW w:w="10173" w:type="dxa"/>
            <w:vAlign w:val="center"/>
          </w:tcPr>
          <w:p w14:paraId="7D52160F" w14:textId="77777777" w:rsidR="00171C19" w:rsidRDefault="00171C19">
            <w:pPr>
              <w:spacing w:line="256" w:lineRule="auto"/>
              <w:jc w:val="both"/>
            </w:pPr>
          </w:p>
          <w:p w14:paraId="51254585" w14:textId="77777777" w:rsidR="00171C19" w:rsidRDefault="00171C19">
            <w:pPr>
              <w:spacing w:line="256" w:lineRule="auto"/>
              <w:jc w:val="both"/>
              <w:rPr>
                <w:caps/>
                <w:sz w:val="28"/>
                <w:szCs w:val="28"/>
              </w:rPr>
            </w:pPr>
          </w:p>
          <w:p w14:paraId="1DE8D3C3" w14:textId="77777777" w:rsidR="00171C19" w:rsidRDefault="00171C19">
            <w:pPr>
              <w:spacing w:line="256" w:lineRule="auto"/>
              <w:jc w:val="center"/>
              <w:rPr>
                <w:sz w:val="28"/>
                <w:szCs w:val="28"/>
                <w:u w:val="single"/>
              </w:rPr>
            </w:pPr>
            <w:bookmarkStart w:id="65" w:name="_Hlk229998033"/>
            <w:r>
              <w:rPr>
                <w:caps/>
                <w:sz w:val="28"/>
                <w:szCs w:val="28"/>
              </w:rPr>
              <w:t>Contract</w:t>
            </w:r>
            <w:r>
              <w:rPr>
                <w:sz w:val="28"/>
                <w:szCs w:val="28"/>
              </w:rPr>
              <w:t xml:space="preserve"> Nr.</w:t>
            </w:r>
          </w:p>
          <w:p w14:paraId="0810AE85" w14:textId="77777777" w:rsidR="00171C19" w:rsidRDefault="00171C19">
            <w:pPr>
              <w:spacing w:line="256" w:lineRule="auto"/>
              <w:jc w:val="center"/>
            </w:pPr>
            <w:r>
              <w:t>privind achiziţia de</w:t>
            </w:r>
            <w:r>
              <w:softHyphen/>
            </w:r>
            <w:r>
              <w:softHyphen/>
            </w:r>
            <w:r>
              <w:softHyphen/>
              <w:t>________________</w:t>
            </w:r>
          </w:p>
          <w:p w14:paraId="0303CD28" w14:textId="77777777" w:rsidR="00171C19" w:rsidRDefault="00171C19">
            <w:pPr>
              <w:spacing w:line="256" w:lineRule="auto"/>
              <w:jc w:val="center"/>
              <w:rPr>
                <w:i/>
              </w:rPr>
            </w:pPr>
          </w:p>
          <w:p w14:paraId="43E22AC8" w14:textId="77777777" w:rsidR="00171C19" w:rsidRDefault="00171C19">
            <w:pPr>
              <w:spacing w:line="256" w:lineRule="auto"/>
              <w:jc w:val="center"/>
              <w:rPr>
                <w:i/>
              </w:rPr>
            </w:pPr>
            <w:r>
              <w:rPr>
                <w:i/>
              </w:rPr>
              <w:t>I PARTEA GENERALĂ</w:t>
            </w:r>
          </w:p>
          <w:p w14:paraId="56901DCA" w14:textId="77777777" w:rsidR="00171C19" w:rsidRDefault="00171C19">
            <w:pPr>
              <w:spacing w:line="256" w:lineRule="auto"/>
              <w:jc w:val="center"/>
              <w:rPr>
                <w:i/>
              </w:rPr>
            </w:pPr>
            <w:r>
              <w:rPr>
                <w:i/>
              </w:rPr>
              <w:t>(OBLIGATORIU)</w:t>
            </w:r>
          </w:p>
          <w:p w14:paraId="71D3A4C6" w14:textId="77777777" w:rsidR="00171C19" w:rsidRDefault="00171C19">
            <w:pPr>
              <w:spacing w:line="256" w:lineRule="auto"/>
              <w:jc w:val="center"/>
              <w:rPr>
                <w:iCs/>
              </w:rPr>
            </w:pPr>
          </w:p>
          <w:p w14:paraId="5F652A54" w14:textId="77777777" w:rsidR="00171C19" w:rsidRDefault="00171C19">
            <w:pPr>
              <w:spacing w:line="256" w:lineRule="auto"/>
              <w:jc w:val="center"/>
              <w:rPr>
                <w:iCs/>
              </w:rPr>
            </w:pPr>
          </w:p>
          <w:p w14:paraId="4715AFA8" w14:textId="77777777" w:rsidR="00171C19" w:rsidRDefault="00171C19">
            <w:pPr>
              <w:spacing w:line="256" w:lineRule="auto"/>
              <w:jc w:val="center"/>
              <w:rPr>
                <w:iCs/>
              </w:rPr>
            </w:pPr>
          </w:p>
          <w:p w14:paraId="2600A363" w14:textId="77777777" w:rsidR="00171C19" w:rsidRDefault="00171C19">
            <w:pPr>
              <w:spacing w:line="256" w:lineRule="auto"/>
              <w:jc w:val="both"/>
              <w:rPr>
                <w:i/>
              </w:rPr>
            </w:pPr>
            <w:r>
              <w:rPr>
                <w:i/>
              </w:rPr>
              <w:t>Obiectul achiziției _____________________________________________________</w:t>
            </w:r>
          </w:p>
          <w:p w14:paraId="0188E143" w14:textId="77777777" w:rsidR="00171C19" w:rsidRDefault="00171C19">
            <w:pPr>
              <w:spacing w:line="256" w:lineRule="auto"/>
              <w:jc w:val="both"/>
              <w:rPr>
                <w:i/>
              </w:rPr>
            </w:pPr>
            <w:r>
              <w:rPr>
                <w:i/>
              </w:rPr>
              <w:t>Cod CPV: ___________________________________________________________</w:t>
            </w:r>
          </w:p>
          <w:p w14:paraId="7B368813" w14:textId="77777777" w:rsidR="00171C19" w:rsidRDefault="00171C19">
            <w:pPr>
              <w:spacing w:line="256" w:lineRule="auto"/>
              <w:jc w:val="both"/>
              <w:rPr>
                <w:i/>
              </w:rPr>
            </w:pPr>
          </w:p>
          <w:p w14:paraId="760F3EB5" w14:textId="77777777" w:rsidR="00171C19" w:rsidRDefault="00171C19">
            <w:pPr>
              <w:spacing w:line="256" w:lineRule="auto"/>
              <w:jc w:val="both"/>
              <w:rPr>
                <w:i/>
              </w:rPr>
            </w:pPr>
            <w:r>
              <w:rPr>
                <w:i/>
              </w:rPr>
              <w:t>“___”_________20__</w:t>
            </w:r>
            <w:r>
              <w:rPr>
                <w:i/>
              </w:rPr>
              <w:tab/>
              <w:t xml:space="preserve">                                                        __________________________</w:t>
            </w:r>
          </w:p>
          <w:p w14:paraId="41E58A3C" w14:textId="77777777" w:rsidR="00171C19" w:rsidRDefault="00171C19">
            <w:pPr>
              <w:spacing w:line="256" w:lineRule="auto"/>
              <w:jc w:val="both"/>
              <w:rPr>
                <w:i/>
              </w:rPr>
            </w:pPr>
            <w:r>
              <w:rPr>
                <w:i/>
              </w:rPr>
              <w:t xml:space="preserve">                                                                                                                           (localitatea)</w:t>
            </w:r>
          </w:p>
          <w:p w14:paraId="1DF4E99B" w14:textId="77777777" w:rsidR="00171C19" w:rsidRDefault="00171C19">
            <w:pPr>
              <w:spacing w:line="256" w:lineRule="auto"/>
              <w:jc w:val="both"/>
              <w:rPr>
                <w:i/>
              </w:rPr>
            </w:pPr>
          </w:p>
          <w:p w14:paraId="57B28F90" w14:textId="77777777" w:rsidR="00171C19" w:rsidRDefault="00171C19">
            <w:pPr>
              <w:spacing w:line="256" w:lineRule="auto"/>
              <w:jc w:val="both"/>
              <w:rPr>
                <w:i/>
              </w:rPr>
            </w:pPr>
          </w:p>
          <w:tbl>
            <w:tblPr>
              <w:tblW w:w="9780" w:type="dxa"/>
              <w:tblLayout w:type="fixed"/>
              <w:tblLook w:val="04A0" w:firstRow="1" w:lastRow="0" w:firstColumn="1" w:lastColumn="0" w:noHBand="0" w:noVBand="1"/>
            </w:tblPr>
            <w:tblGrid>
              <w:gridCol w:w="4890"/>
              <w:gridCol w:w="4890"/>
            </w:tblGrid>
            <w:tr w:rsidR="00171C19" w14:paraId="6930A8F4" w14:textId="77777777">
              <w:trPr>
                <w:trHeight w:val="567"/>
              </w:trPr>
              <w:tc>
                <w:tcPr>
                  <w:tcW w:w="4890" w:type="dxa"/>
                  <w:tcBorders>
                    <w:top w:val="single" w:sz="4" w:space="0" w:color="auto"/>
                    <w:left w:val="single" w:sz="4" w:space="0" w:color="auto"/>
                    <w:bottom w:val="single" w:sz="4" w:space="0" w:color="auto"/>
                    <w:right w:val="single" w:sz="4" w:space="0" w:color="auto"/>
                  </w:tcBorders>
                  <w:vAlign w:val="center"/>
                  <w:hideMark/>
                </w:tcPr>
                <w:p w14:paraId="783A6040" w14:textId="77777777" w:rsidR="00171C19" w:rsidRDefault="00171C19">
                  <w:pPr>
                    <w:spacing w:line="256" w:lineRule="auto"/>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hideMark/>
                </w:tcPr>
                <w:p w14:paraId="728B6864" w14:textId="77777777" w:rsidR="00171C19" w:rsidRDefault="00171C19">
                  <w:pPr>
                    <w:spacing w:line="256" w:lineRule="auto"/>
                    <w:jc w:val="center"/>
                    <w:rPr>
                      <w:b/>
                      <w:caps/>
                      <w:sz w:val="40"/>
                    </w:rPr>
                  </w:pPr>
                  <w:r>
                    <w:rPr>
                      <w:b/>
                      <w:bCs/>
                    </w:rPr>
                    <w:t>Autoritatea contractantă</w:t>
                  </w:r>
                </w:p>
              </w:tc>
            </w:tr>
            <w:tr w:rsidR="00171C19" w14:paraId="17A54665" w14:textId="77777777">
              <w:trPr>
                <w:trHeight w:val="2625"/>
              </w:trPr>
              <w:tc>
                <w:tcPr>
                  <w:tcW w:w="4890" w:type="dxa"/>
                  <w:tcBorders>
                    <w:top w:val="single" w:sz="4" w:space="0" w:color="auto"/>
                    <w:left w:val="single" w:sz="4" w:space="0" w:color="auto"/>
                    <w:bottom w:val="single" w:sz="4" w:space="0" w:color="auto"/>
                    <w:right w:val="single" w:sz="4" w:space="0" w:color="auto"/>
                  </w:tcBorders>
                </w:tcPr>
                <w:p w14:paraId="0ACE96C0" w14:textId="77777777" w:rsidR="00171C19" w:rsidRDefault="00171C19">
                  <w:pPr>
                    <w:spacing w:line="256" w:lineRule="auto"/>
                    <w:rPr>
                      <w:b/>
                    </w:rPr>
                  </w:pPr>
                </w:p>
                <w:p w14:paraId="3279EBC3" w14:textId="77777777" w:rsidR="00171C19" w:rsidRDefault="00171C19">
                  <w:pPr>
                    <w:spacing w:line="256" w:lineRule="auto"/>
                  </w:pPr>
                  <w:r>
                    <w:rPr>
                      <w:b/>
                    </w:rPr>
                    <w:t>______________________________________</w:t>
                  </w:r>
                  <w:r>
                    <w:t>,</w:t>
                  </w:r>
                </w:p>
                <w:p w14:paraId="0A567188" w14:textId="77777777" w:rsidR="00171C19" w:rsidRDefault="00171C19">
                  <w:pPr>
                    <w:spacing w:line="360" w:lineRule="auto"/>
                    <w:rPr>
                      <w:i/>
                      <w:sz w:val="18"/>
                      <w:szCs w:val="18"/>
                    </w:rPr>
                  </w:pPr>
                  <w:r>
                    <w:rPr>
                      <w:i/>
                      <w:sz w:val="18"/>
                      <w:szCs w:val="18"/>
                    </w:rPr>
                    <w:t>(denumirea completă a întreprinderii, asociaţiei, organizaţiei)</w:t>
                  </w:r>
                </w:p>
                <w:p w14:paraId="314E3225" w14:textId="77777777" w:rsidR="00171C19" w:rsidRDefault="00171C19">
                  <w:pPr>
                    <w:spacing w:line="256" w:lineRule="auto"/>
                  </w:pPr>
                  <w:r>
                    <w:t xml:space="preserve">reprezentată prin </w:t>
                  </w:r>
                  <w:r>
                    <w:rPr>
                      <w:b/>
                    </w:rPr>
                    <w:t>________________________</w:t>
                  </w:r>
                  <w:r>
                    <w:t>,</w:t>
                  </w:r>
                </w:p>
                <w:p w14:paraId="1FE670B6" w14:textId="77777777" w:rsidR="00171C19" w:rsidRDefault="00171C19">
                  <w:pPr>
                    <w:spacing w:line="360" w:lineRule="auto"/>
                    <w:ind w:firstLine="1701"/>
                    <w:jc w:val="center"/>
                    <w:rPr>
                      <w:i/>
                      <w:sz w:val="18"/>
                      <w:szCs w:val="18"/>
                    </w:rPr>
                  </w:pPr>
                  <w:r>
                    <w:rPr>
                      <w:i/>
                      <w:sz w:val="18"/>
                      <w:szCs w:val="18"/>
                    </w:rPr>
                    <w:t>(funcţia, numele, prenumele)</w:t>
                  </w:r>
                </w:p>
                <w:p w14:paraId="667EC397" w14:textId="77777777" w:rsidR="00171C19" w:rsidRDefault="00171C19">
                  <w:pPr>
                    <w:spacing w:line="256" w:lineRule="auto"/>
                  </w:pPr>
                  <w:r>
                    <w:t xml:space="preserve">care acţionează în baza </w:t>
                  </w:r>
                  <w:r>
                    <w:rPr>
                      <w:b/>
                    </w:rPr>
                    <w:t>___________________</w:t>
                  </w:r>
                  <w:r>
                    <w:t>,</w:t>
                  </w:r>
                </w:p>
                <w:p w14:paraId="28227104" w14:textId="77777777" w:rsidR="00171C19" w:rsidRDefault="00171C19">
                  <w:pPr>
                    <w:spacing w:line="360" w:lineRule="auto"/>
                    <w:ind w:firstLine="2198"/>
                    <w:rPr>
                      <w:i/>
                      <w:sz w:val="18"/>
                      <w:szCs w:val="18"/>
                    </w:rPr>
                  </w:pPr>
                  <w:r>
                    <w:rPr>
                      <w:i/>
                      <w:sz w:val="18"/>
                      <w:szCs w:val="18"/>
                    </w:rPr>
                    <w:t>(statut, regulament, hotărîre etc.)</w:t>
                  </w:r>
                </w:p>
                <w:p w14:paraId="4C567547" w14:textId="77777777" w:rsidR="00171C19" w:rsidRDefault="00171C19">
                  <w:pPr>
                    <w:spacing w:line="360" w:lineRule="auto"/>
                  </w:pPr>
                  <w:r>
                    <w:t xml:space="preserve">denumit(a) în continuare </w:t>
                  </w:r>
                  <w:r>
                    <w:rPr>
                      <w:i/>
                    </w:rPr>
                    <w:t>Furnizor/Prestator</w:t>
                  </w:r>
                </w:p>
                <w:p w14:paraId="2BDE01EE" w14:textId="77777777" w:rsidR="00171C19" w:rsidRDefault="00171C19">
                  <w:pPr>
                    <w:spacing w:line="256" w:lineRule="auto"/>
                  </w:pPr>
                  <w:r>
                    <w:rPr>
                      <w:b/>
                    </w:rPr>
                    <w:t>______________________________________</w:t>
                  </w:r>
                  <w:r>
                    <w:t>,</w:t>
                  </w:r>
                </w:p>
                <w:p w14:paraId="7EFCD8D4" w14:textId="77777777" w:rsidR="00171C19" w:rsidRDefault="00171C19">
                  <w:pPr>
                    <w:spacing w:line="360" w:lineRule="auto"/>
                    <w:jc w:val="center"/>
                    <w:rPr>
                      <w:i/>
                      <w:sz w:val="18"/>
                      <w:szCs w:val="18"/>
                    </w:rPr>
                  </w:pPr>
                  <w:r>
                    <w:rPr>
                      <w:i/>
                      <w:sz w:val="18"/>
                      <w:szCs w:val="18"/>
                    </w:rPr>
                    <w:t>(se indică nr. şi data de înregistrare în Registrul de Stat)</w:t>
                  </w:r>
                </w:p>
                <w:p w14:paraId="45174742" w14:textId="77777777" w:rsidR="00171C19" w:rsidRDefault="00171C19">
                  <w:pPr>
                    <w:spacing w:line="360" w:lineRule="auto"/>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hideMark/>
                </w:tcPr>
                <w:p w14:paraId="29158DC3" w14:textId="77777777" w:rsidR="00171C19" w:rsidRDefault="00171C19">
                  <w:pPr>
                    <w:spacing w:line="256" w:lineRule="auto"/>
                    <w:jc w:val="center"/>
                    <w:rPr>
                      <w:b/>
                      <w:lang w:eastAsia="ru-RU"/>
                    </w:rPr>
                  </w:pPr>
                  <w:r>
                    <w:rPr>
                      <w:b/>
                      <w:lang w:eastAsia="ru-RU"/>
                    </w:rPr>
                    <w:t xml:space="preserve">IMSPD ”Serviciul Medical al </w:t>
                  </w:r>
                </w:p>
                <w:p w14:paraId="3AEC4310" w14:textId="77777777" w:rsidR="00171C19" w:rsidRDefault="00171C19">
                  <w:pPr>
                    <w:spacing w:line="256" w:lineRule="auto"/>
                    <w:jc w:val="center"/>
                    <w:rPr>
                      <w:b/>
                      <w:lang w:eastAsia="ru-RU"/>
                    </w:rPr>
                  </w:pPr>
                  <w:r>
                    <w:rPr>
                      <w:b/>
                      <w:lang w:eastAsia="ru-RU"/>
                    </w:rPr>
                    <w:t>Ministerului Afacerilor Interne”,</w:t>
                  </w:r>
                </w:p>
                <w:p w14:paraId="14D592C2" w14:textId="77777777" w:rsidR="00171C19" w:rsidRDefault="00171C19">
                  <w:pPr>
                    <w:spacing w:line="256" w:lineRule="auto"/>
                    <w:jc w:val="both"/>
                    <w:rPr>
                      <w:b/>
                      <w:lang w:eastAsia="ru-RU"/>
                    </w:rPr>
                  </w:pPr>
                  <w:r>
                    <w:rPr>
                      <w:lang w:eastAsia="ru-RU"/>
                    </w:rPr>
                    <w:t>reprezentată prin</w:t>
                  </w:r>
                  <w:r>
                    <w:rPr>
                      <w:b/>
                      <w:lang w:eastAsia="ru-RU"/>
                    </w:rPr>
                    <w:t xml:space="preserve"> </w:t>
                  </w:r>
                </w:p>
                <w:p w14:paraId="606BDD10" w14:textId="77777777" w:rsidR="00171C19" w:rsidRDefault="00171C19">
                  <w:pPr>
                    <w:spacing w:line="256" w:lineRule="auto"/>
                    <w:jc w:val="both"/>
                    <w:rPr>
                      <w:b/>
                      <w:u w:val="single"/>
                      <w:lang w:eastAsia="ru-RU"/>
                    </w:rPr>
                  </w:pPr>
                  <w:r>
                    <w:rPr>
                      <w:b/>
                      <w:u w:val="single"/>
                      <w:lang w:eastAsia="ru-RU"/>
                    </w:rPr>
                    <w:t>_______________________________</w:t>
                  </w:r>
                </w:p>
                <w:p w14:paraId="250C9EAF" w14:textId="77777777" w:rsidR="00171C19" w:rsidRDefault="00171C19">
                  <w:pPr>
                    <w:spacing w:line="256" w:lineRule="auto"/>
                    <w:jc w:val="both"/>
                    <w:rPr>
                      <w:lang w:eastAsia="ru-RU"/>
                    </w:rPr>
                  </w:pPr>
                  <w:r>
                    <w:rPr>
                      <w:lang w:eastAsia="ru-RU"/>
                    </w:rPr>
                    <w:t>care acționează în baza Regulamentului,</w:t>
                  </w:r>
                </w:p>
                <w:p w14:paraId="70305A51" w14:textId="77777777" w:rsidR="00171C19" w:rsidRDefault="00171C19">
                  <w:pPr>
                    <w:spacing w:line="256" w:lineRule="auto"/>
                    <w:jc w:val="both"/>
                    <w:rPr>
                      <w:lang w:eastAsia="ru-RU"/>
                    </w:rPr>
                  </w:pPr>
                  <w:r>
                    <w:rPr>
                      <w:lang w:eastAsia="ru-RU"/>
                    </w:rPr>
                    <w:t xml:space="preserve">denumit(a) în continuare </w:t>
                  </w:r>
                  <w:r>
                    <w:rPr>
                      <w:i/>
                      <w:lang w:eastAsia="ru-RU"/>
                    </w:rPr>
                    <w:t>Cumpărător</w:t>
                  </w:r>
                  <w:r>
                    <w:rPr>
                      <w:lang w:eastAsia="ru-RU"/>
                    </w:rPr>
                    <w:t xml:space="preserve"> </w:t>
                  </w:r>
                </w:p>
                <w:p w14:paraId="0A05BEDA" w14:textId="77777777" w:rsidR="00171C19" w:rsidRDefault="00171C19">
                  <w:pPr>
                    <w:spacing w:line="256" w:lineRule="auto"/>
                    <w:jc w:val="both"/>
                    <w:rPr>
                      <w:lang w:eastAsia="ru-RU"/>
                    </w:rPr>
                  </w:pPr>
                  <w:r>
                    <w:rPr>
                      <w:b/>
                      <w:lang w:eastAsia="ru-RU"/>
                    </w:rPr>
                    <w:t xml:space="preserve">IDNO: </w:t>
                  </w:r>
                  <w:r>
                    <w:rPr>
                      <w:b/>
                      <w:u w:val="single"/>
                      <w:lang w:eastAsia="ru-RU"/>
                    </w:rPr>
                    <w:t>1006601000783</w:t>
                  </w:r>
                  <w:r>
                    <w:rPr>
                      <w:u w:val="single"/>
                      <w:lang w:eastAsia="ru-RU"/>
                    </w:rPr>
                    <w:t>,</w:t>
                  </w:r>
                </w:p>
                <w:p w14:paraId="19777A8E" w14:textId="77777777" w:rsidR="00171C19" w:rsidRDefault="00171C19">
                  <w:pPr>
                    <w:spacing w:line="360" w:lineRule="auto"/>
                    <w:rPr>
                      <w:b/>
                      <w:caps/>
                      <w:sz w:val="40"/>
                    </w:rPr>
                  </w:pPr>
                  <w:r>
                    <w:rPr>
                      <w:lang w:eastAsia="ru-RU"/>
                    </w:rPr>
                    <w:t>pe de altă parte,</w:t>
                  </w:r>
                </w:p>
              </w:tc>
            </w:tr>
          </w:tbl>
          <w:p w14:paraId="3A8A5BFF" w14:textId="77777777" w:rsidR="00171C19" w:rsidRDefault="00171C19">
            <w:pPr>
              <w:spacing w:line="256" w:lineRule="auto"/>
              <w:jc w:val="both"/>
              <w:rPr>
                <w:i/>
              </w:rPr>
            </w:pPr>
          </w:p>
          <w:p w14:paraId="68F80E2A" w14:textId="77777777" w:rsidR="00171C19" w:rsidRDefault="00171C19">
            <w:pPr>
              <w:spacing w:line="256" w:lineRule="auto"/>
              <w:jc w:val="both"/>
              <w:rPr>
                <w:i/>
              </w:rPr>
            </w:pPr>
          </w:p>
          <w:p w14:paraId="0F445ADF" w14:textId="77777777" w:rsidR="00171C19" w:rsidRDefault="00171C19">
            <w:pPr>
              <w:spacing w:line="256" w:lineRule="auto"/>
              <w:jc w:val="both"/>
              <w:rPr>
                <w:i/>
              </w:rPr>
            </w:pPr>
          </w:p>
          <w:p w14:paraId="4C5EC8EB" w14:textId="77777777" w:rsidR="00171C19" w:rsidRDefault="00171C19">
            <w:pPr>
              <w:spacing w:line="256" w:lineRule="auto"/>
              <w:jc w:val="both"/>
              <w:rPr>
                <w:iCs/>
              </w:rPr>
            </w:pPr>
            <w:r>
              <w:rPr>
                <w:iCs/>
              </w:rPr>
              <w:t>ambii (denumiţi(te) în continuare Părţi), au încheiat prezentul Contract referitor la următoarele:</w:t>
            </w:r>
          </w:p>
          <w:p w14:paraId="6B4ECA24" w14:textId="77777777" w:rsidR="00171C19" w:rsidRDefault="00171C19">
            <w:pPr>
              <w:spacing w:line="256" w:lineRule="auto"/>
              <w:jc w:val="both"/>
              <w:rPr>
                <w:iCs/>
              </w:rPr>
            </w:pPr>
          </w:p>
          <w:p w14:paraId="4CD45190" w14:textId="0E27F730" w:rsidR="00171C19" w:rsidRDefault="00171C19">
            <w:pPr>
              <w:spacing w:line="256" w:lineRule="auto"/>
              <w:jc w:val="center"/>
              <w:rPr>
                <w:i/>
                <w:sz w:val="20"/>
                <w:szCs w:val="20"/>
              </w:rPr>
            </w:pPr>
            <w:r>
              <w:rPr>
                <w:iCs/>
              </w:rPr>
              <w:t>a.</w:t>
            </w:r>
            <w:r>
              <w:rPr>
                <w:iCs/>
              </w:rPr>
              <w:tab/>
              <w:t xml:space="preserve">Achiziţionarea </w:t>
            </w:r>
            <w:r w:rsidR="00D535BE" w:rsidRPr="00D535BE">
              <w:rPr>
                <w:b/>
                <w:i/>
                <w:iCs/>
                <w:shd w:val="clear" w:color="auto" w:fill="FFFFFF" w:themeFill="background1"/>
                <w:lang w:val="it-IT" w:eastAsia="ru-RU"/>
              </w:rPr>
              <w:t xml:space="preserve">Lucrări de reparație curentă a unor încăperi din incinta DAMS – Spital al IMSPD SM al MAI </w:t>
            </w:r>
            <w:r>
              <w:rPr>
                <w:i/>
                <w:sz w:val="20"/>
                <w:szCs w:val="20"/>
              </w:rPr>
              <w:t>(denumirea bunului/serviciului)</w:t>
            </w:r>
          </w:p>
          <w:p w14:paraId="0849D77C" w14:textId="77777777" w:rsidR="00171C19" w:rsidRDefault="00171C19">
            <w:pPr>
              <w:spacing w:line="256" w:lineRule="auto"/>
              <w:jc w:val="both"/>
              <w:rPr>
                <w:iCs/>
              </w:rPr>
            </w:pPr>
            <w:r>
              <w:rPr>
                <w:iCs/>
              </w:rPr>
              <w:t>denumite în continuare Bunuri, conform procedurii de achiziții publice de tip __________ nr._______ din_________________,</w:t>
            </w:r>
          </w:p>
          <w:p w14:paraId="13DC5F2E" w14:textId="77777777" w:rsidR="00171C19" w:rsidRDefault="00171C19">
            <w:pPr>
              <w:spacing w:line="256" w:lineRule="auto"/>
              <w:jc w:val="both"/>
              <w:rPr>
                <w:iCs/>
              </w:rPr>
            </w:pPr>
            <w:r>
              <w:rPr>
                <w:iCs/>
              </w:rPr>
              <w:t>în baza deciziei grupului de lucru al Cumpărătorului/Beneficiaruluibdin „___” _____________20__.</w:t>
            </w:r>
          </w:p>
          <w:p w14:paraId="083C24DB" w14:textId="77777777" w:rsidR="00171C19" w:rsidRDefault="00171C19">
            <w:pPr>
              <w:spacing w:line="256" w:lineRule="auto"/>
              <w:jc w:val="both"/>
              <w:rPr>
                <w:iCs/>
              </w:rPr>
            </w:pPr>
          </w:p>
          <w:p w14:paraId="065EA16E" w14:textId="77777777" w:rsidR="00171C19" w:rsidRDefault="00171C19">
            <w:pPr>
              <w:spacing w:line="256" w:lineRule="auto"/>
              <w:jc w:val="both"/>
              <w:rPr>
                <w:iCs/>
              </w:rPr>
            </w:pPr>
            <w:r>
              <w:rPr>
                <w:iCs/>
              </w:rPr>
              <w:t>b.</w:t>
            </w:r>
            <w:r>
              <w:rPr>
                <w:iCs/>
              </w:rPr>
              <w:tab/>
              <w:t>Următoarele documente vor fi considerate părţi componente ale Contractului:</w:t>
            </w:r>
          </w:p>
          <w:p w14:paraId="7763B174" w14:textId="77777777" w:rsidR="00171C19" w:rsidRDefault="00171C19">
            <w:pPr>
              <w:spacing w:line="256" w:lineRule="auto"/>
              <w:jc w:val="both"/>
              <w:rPr>
                <w:iCs/>
              </w:rPr>
            </w:pPr>
          </w:p>
          <w:p w14:paraId="469BADB2" w14:textId="77777777" w:rsidR="00171C19" w:rsidRDefault="00171C19">
            <w:pPr>
              <w:spacing w:line="256" w:lineRule="auto"/>
              <w:jc w:val="both"/>
              <w:rPr>
                <w:iCs/>
              </w:rPr>
            </w:pPr>
            <w:r>
              <w:rPr>
                <w:iCs/>
              </w:rPr>
              <w:t>a)</w:t>
            </w:r>
            <w:r>
              <w:rPr>
                <w:iCs/>
              </w:rPr>
              <w:tab/>
              <w:t>Specificaţia tehnică;</w:t>
            </w:r>
          </w:p>
          <w:p w14:paraId="5D63578F" w14:textId="77777777" w:rsidR="00171C19" w:rsidRDefault="00171C19">
            <w:pPr>
              <w:spacing w:line="256" w:lineRule="auto"/>
              <w:jc w:val="both"/>
              <w:rPr>
                <w:iCs/>
              </w:rPr>
            </w:pPr>
            <w:r>
              <w:rPr>
                <w:iCs/>
              </w:rPr>
              <w:t>b)</w:t>
            </w:r>
            <w:r>
              <w:rPr>
                <w:iCs/>
              </w:rPr>
              <w:tab/>
              <w:t>Specificația de preț;</w:t>
            </w:r>
          </w:p>
          <w:p w14:paraId="4722F73E" w14:textId="77777777" w:rsidR="00171C19" w:rsidRDefault="00171C19">
            <w:pPr>
              <w:spacing w:line="256" w:lineRule="auto"/>
              <w:jc w:val="both"/>
              <w:rPr>
                <w:iCs/>
              </w:rPr>
            </w:pPr>
          </w:p>
          <w:p w14:paraId="2373EDC0" w14:textId="77777777" w:rsidR="00171C19" w:rsidRDefault="00171C19">
            <w:pPr>
              <w:spacing w:line="256" w:lineRule="auto"/>
              <w:jc w:val="both"/>
              <w:rPr>
                <w:iCs/>
              </w:rPr>
            </w:pPr>
            <w:r>
              <w:rPr>
                <w:iCs/>
              </w:rPr>
              <w:t>c.</w:t>
            </w:r>
            <w:r>
              <w:rPr>
                <w:iCs/>
              </w:rPr>
              <w:tab/>
              <w:t>În cazul unor discrepanţe sau inconsecvenţe între documentele componente ale Contractului, documentele vor avea ordinea de prioritate enumerată mai sus.</w:t>
            </w:r>
          </w:p>
          <w:p w14:paraId="3174ABA1" w14:textId="77777777" w:rsidR="00171C19" w:rsidRDefault="00171C19">
            <w:pPr>
              <w:spacing w:line="256" w:lineRule="auto"/>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63E900E6" w14:textId="77777777" w:rsidR="00171C19" w:rsidRDefault="00171C19">
            <w:pPr>
              <w:spacing w:line="256" w:lineRule="auto"/>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7CD46758" w14:textId="77777777" w:rsidR="00171C19" w:rsidRDefault="00171C19">
            <w:pPr>
              <w:spacing w:line="256" w:lineRule="auto"/>
              <w:jc w:val="both"/>
              <w:rPr>
                <w:iCs/>
              </w:rPr>
            </w:pPr>
          </w:p>
          <w:p w14:paraId="7B8D9B78" w14:textId="77777777" w:rsidR="00171C19" w:rsidRDefault="00171C19">
            <w:pPr>
              <w:spacing w:line="256" w:lineRule="auto"/>
              <w:jc w:val="both"/>
              <w:rPr>
                <w:b/>
                <w:bCs/>
                <w:iCs/>
              </w:rPr>
            </w:pPr>
            <w:r>
              <w:rPr>
                <w:b/>
                <w:bCs/>
                <w:iCs/>
              </w:rPr>
              <w:t>1.</w:t>
            </w:r>
            <w:r>
              <w:rPr>
                <w:b/>
                <w:bCs/>
                <w:iCs/>
              </w:rPr>
              <w:tab/>
              <w:t>Obiectul Contractului</w:t>
            </w:r>
          </w:p>
          <w:p w14:paraId="02923838" w14:textId="77777777" w:rsidR="00171C19" w:rsidRDefault="00171C19">
            <w:pPr>
              <w:spacing w:line="256" w:lineRule="auto"/>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3E8365EE" w14:textId="77777777" w:rsidR="00171C19" w:rsidRDefault="00171C19">
            <w:pPr>
              <w:spacing w:line="256" w:lineRule="auto"/>
              <w:jc w:val="both"/>
              <w:rPr>
                <w:iCs/>
              </w:rPr>
            </w:pPr>
            <w:r>
              <w:rPr>
                <w:iCs/>
              </w:rPr>
              <w:t>1.2.</w:t>
            </w:r>
            <w:r>
              <w:rPr>
                <w:iCs/>
              </w:rPr>
              <w:tab/>
              <w:t xml:space="preserve">Cumpărătorul/Benificiarul se obligă, la rândul său, să achite şi să recepţioneze Bunurile/Serviciile livrate/prestate  de Furnizorul/Prestator. </w:t>
            </w:r>
          </w:p>
          <w:p w14:paraId="51EA2E09" w14:textId="77777777" w:rsidR="00171C19" w:rsidRDefault="00171C19">
            <w:pPr>
              <w:spacing w:line="256" w:lineRule="auto"/>
              <w:jc w:val="both"/>
              <w:rPr>
                <w:iCs/>
              </w:rPr>
            </w:pPr>
            <w:r>
              <w:rPr>
                <w:iCs/>
              </w:rPr>
              <w:t>1.3.</w:t>
            </w:r>
            <w:r>
              <w:rPr>
                <w:iCs/>
              </w:rPr>
              <w:tab/>
              <w:t xml:space="preserve">Calitatea Bunurilor se atestă prin certificatele de calitate indicate în Specificaţie. </w:t>
            </w:r>
          </w:p>
          <w:p w14:paraId="1FF4E032" w14:textId="77777777" w:rsidR="00171C19" w:rsidRDefault="00171C19">
            <w:pPr>
              <w:spacing w:line="256" w:lineRule="auto"/>
              <w:jc w:val="both"/>
              <w:rPr>
                <w:iCs/>
              </w:rPr>
            </w:pPr>
            <w:r>
              <w:rPr>
                <w:iCs/>
              </w:rPr>
              <w:t>1.4</w:t>
            </w:r>
            <w:r>
              <w:rPr>
                <w:iCs/>
              </w:rPr>
              <w:tab/>
              <w:t xml:space="preserve">Serviciile prestate în baza contractului vor respecta standardele indicate în Specificaţie </w:t>
            </w:r>
          </w:p>
          <w:p w14:paraId="1049983D" w14:textId="77777777" w:rsidR="00171C19" w:rsidRDefault="00171C19">
            <w:pPr>
              <w:spacing w:line="256" w:lineRule="auto"/>
              <w:jc w:val="both"/>
              <w:rPr>
                <w:iCs/>
              </w:rPr>
            </w:pPr>
            <w:r>
              <w:rPr>
                <w:iCs/>
              </w:rPr>
              <w:t>1.5</w:t>
            </w:r>
            <w:r>
              <w:rPr>
                <w:iCs/>
              </w:rPr>
              <w:tab/>
              <w:t>Termenele de garanţie [</w:t>
            </w:r>
            <w:r>
              <w:rPr>
                <w:i/>
              </w:rPr>
              <w:t>valabilitate, după caz</w:t>
            </w:r>
            <w:r>
              <w:rPr>
                <w:iCs/>
              </w:rPr>
              <w:t>] a Bunurilor/Serviciilor sunt indicate în Anexa nr.22, Specificaţii tehnice.</w:t>
            </w:r>
          </w:p>
          <w:p w14:paraId="726206DE" w14:textId="77777777" w:rsidR="00171C19" w:rsidRDefault="00171C19">
            <w:pPr>
              <w:spacing w:line="256" w:lineRule="auto"/>
              <w:jc w:val="both"/>
              <w:rPr>
                <w:iCs/>
              </w:rPr>
            </w:pPr>
          </w:p>
          <w:p w14:paraId="35AE6105" w14:textId="77777777" w:rsidR="00171C19" w:rsidRDefault="00171C19">
            <w:pPr>
              <w:spacing w:line="256" w:lineRule="auto"/>
              <w:jc w:val="both"/>
              <w:rPr>
                <w:b/>
                <w:bCs/>
                <w:iCs/>
              </w:rPr>
            </w:pPr>
            <w:r>
              <w:rPr>
                <w:b/>
                <w:bCs/>
                <w:iCs/>
              </w:rPr>
              <w:t>2.</w:t>
            </w:r>
            <w:r>
              <w:rPr>
                <w:b/>
                <w:bCs/>
                <w:iCs/>
              </w:rPr>
              <w:tab/>
              <w:t>Termeni şi condiţii de livrare/prestare</w:t>
            </w:r>
          </w:p>
          <w:p w14:paraId="7DCCC5B8" w14:textId="77777777" w:rsidR="00171C19" w:rsidRDefault="00171C19">
            <w:pPr>
              <w:spacing w:line="256" w:lineRule="auto"/>
              <w:jc w:val="both"/>
              <w:rPr>
                <w:iCs/>
              </w:rPr>
            </w:pPr>
            <w:r>
              <w:rPr>
                <w:iCs/>
              </w:rPr>
              <w:t>2.1.</w:t>
            </w:r>
            <w:r>
              <w:rPr>
                <w:iCs/>
              </w:rPr>
              <w:tab/>
              <w:t>Livrarea/Prestarea Bunurilor/Serviciilor se efectuează de către Furnizor/Prestator în  termenele prevăzute de graficul de livrare/prestare.</w:t>
            </w:r>
          </w:p>
          <w:p w14:paraId="33CA19EF" w14:textId="77777777" w:rsidR="00171C19" w:rsidRDefault="00171C19">
            <w:pPr>
              <w:spacing w:line="256" w:lineRule="auto"/>
              <w:jc w:val="both"/>
              <w:rPr>
                <w:iCs/>
              </w:rPr>
            </w:pPr>
            <w:r>
              <w:rPr>
                <w:iCs/>
              </w:rPr>
              <w:t>2.2.</w:t>
            </w:r>
            <w:r>
              <w:rPr>
                <w:iCs/>
              </w:rPr>
              <w:tab/>
              <w:t>Documentaţia de însoţire a Bunurilor/Serviciilor include:</w:t>
            </w:r>
          </w:p>
          <w:p w14:paraId="6B51A37D" w14:textId="77777777" w:rsidR="00171C19" w:rsidRDefault="00171C19">
            <w:pPr>
              <w:spacing w:line="256" w:lineRule="auto"/>
              <w:jc w:val="both"/>
              <w:rPr>
                <w:i/>
              </w:rPr>
            </w:pPr>
            <w:r>
              <w:rPr>
                <w:i/>
              </w:rPr>
              <w:t>a)</w:t>
            </w:r>
            <w:r>
              <w:rPr>
                <w:i/>
              </w:rPr>
              <w:tab/>
              <w:t>Factura fiscală;</w:t>
            </w:r>
          </w:p>
          <w:p w14:paraId="35F9DF0F" w14:textId="77777777" w:rsidR="00171C19" w:rsidRDefault="00171C19">
            <w:pPr>
              <w:spacing w:line="256" w:lineRule="auto"/>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DEF049C" w14:textId="77777777" w:rsidR="00171C19" w:rsidRDefault="00171C19">
            <w:pPr>
              <w:spacing w:line="256" w:lineRule="auto"/>
              <w:jc w:val="both"/>
              <w:rPr>
                <w:iCs/>
              </w:rPr>
            </w:pPr>
          </w:p>
          <w:p w14:paraId="6590BD6B" w14:textId="77777777" w:rsidR="00171C19" w:rsidRDefault="00171C19">
            <w:pPr>
              <w:spacing w:line="256" w:lineRule="auto"/>
              <w:jc w:val="both"/>
              <w:rPr>
                <w:iCs/>
              </w:rPr>
            </w:pPr>
            <w:r>
              <w:rPr>
                <w:b/>
                <w:bCs/>
                <w:iCs/>
              </w:rPr>
              <w:t>3.</w:t>
            </w:r>
            <w:r>
              <w:rPr>
                <w:b/>
                <w:bCs/>
                <w:iCs/>
              </w:rPr>
              <w:tab/>
              <w:t>Preţul şi condiţii de plată</w:t>
            </w:r>
          </w:p>
          <w:p w14:paraId="7CBFAF86" w14:textId="77777777" w:rsidR="00171C19" w:rsidRDefault="00171C19">
            <w:pPr>
              <w:spacing w:line="256" w:lineRule="auto"/>
              <w:jc w:val="both"/>
              <w:rPr>
                <w:iCs/>
              </w:rPr>
            </w:pPr>
            <w:r>
              <w:rPr>
                <w:iCs/>
              </w:rPr>
              <w:t>3.1.</w:t>
            </w:r>
            <w:r>
              <w:rPr>
                <w:iCs/>
              </w:rPr>
              <w:tab/>
              <w:t>Preţul Bunurilor/Serviciilor livrate/prestate conform prezentului Contract este stabilit în lei moldoveneşti, fiind indicat Specificaţia prezentului Contract.</w:t>
            </w:r>
          </w:p>
          <w:p w14:paraId="60BD98F8" w14:textId="77777777" w:rsidR="00171C19" w:rsidRDefault="00171C19">
            <w:pPr>
              <w:spacing w:line="256" w:lineRule="auto"/>
              <w:jc w:val="both"/>
              <w:rPr>
                <w:iCs/>
              </w:rPr>
            </w:pPr>
            <w:r>
              <w:rPr>
                <w:iCs/>
              </w:rPr>
              <w:t>3.2.</w:t>
            </w:r>
            <w:r>
              <w:rPr>
                <w:iCs/>
              </w:rPr>
              <w:tab/>
              <w:t>Suma totală a prezentului Contract, inclusiv TVA, se stabileşte în lei moldoveneşti şi constituie: __________________________________lei MD.</w:t>
            </w:r>
          </w:p>
          <w:p w14:paraId="64A25482" w14:textId="77777777" w:rsidR="00171C19" w:rsidRDefault="00171C19">
            <w:pPr>
              <w:spacing w:line="256" w:lineRule="auto"/>
              <w:jc w:val="both"/>
              <w:rPr>
                <w:i/>
                <w:sz w:val="20"/>
                <w:szCs w:val="20"/>
              </w:rPr>
            </w:pPr>
            <w:r>
              <w:rPr>
                <w:i/>
                <w:sz w:val="20"/>
                <w:szCs w:val="20"/>
              </w:rPr>
              <w:t xml:space="preserve">                     (suma cu cifre şi litere)</w:t>
            </w:r>
          </w:p>
          <w:p w14:paraId="4290E714" w14:textId="77777777" w:rsidR="00171C19" w:rsidRDefault="00171C19">
            <w:pPr>
              <w:spacing w:line="256" w:lineRule="auto"/>
              <w:jc w:val="both"/>
              <w:rPr>
                <w:iCs/>
              </w:rPr>
            </w:pPr>
            <w:r>
              <w:rPr>
                <w:iCs/>
              </w:rPr>
              <w:t>3.3.</w:t>
            </w:r>
            <w:r>
              <w:rPr>
                <w:iCs/>
              </w:rPr>
              <w:tab/>
              <w:t xml:space="preserve">Achitarea plăţilor pentru Bunurile/Serviciile livrate/prestate va efectua în lei moldoveneşti. </w:t>
            </w:r>
          </w:p>
          <w:p w14:paraId="4BFDBAAA" w14:textId="77777777" w:rsidR="00171C19" w:rsidRDefault="00171C19">
            <w:pPr>
              <w:spacing w:line="256" w:lineRule="auto"/>
              <w:jc w:val="both"/>
              <w:rPr>
                <w:iCs/>
              </w:rPr>
            </w:pPr>
            <w:r>
              <w:rPr>
                <w:iCs/>
              </w:rPr>
              <w:t>3.4.</w:t>
            </w:r>
            <w:r>
              <w:rPr>
                <w:iCs/>
              </w:rPr>
              <w:tab/>
              <w:t xml:space="preserve">Metoda şi condiţiile de plată de către Cumpărător/Beneficiar vor fi: </w:t>
            </w:r>
          </w:p>
          <w:p w14:paraId="5FEEE1C6" w14:textId="77777777" w:rsidR="00171C19" w:rsidRDefault="00171C19">
            <w:pPr>
              <w:spacing w:line="256" w:lineRule="auto"/>
              <w:jc w:val="both"/>
              <w:rPr>
                <w:i/>
              </w:rPr>
            </w:pPr>
            <w:r>
              <w:rPr>
                <w:i/>
              </w:rPr>
              <w:t>În decurs de 15 zile după livrare.</w:t>
            </w:r>
          </w:p>
          <w:p w14:paraId="6A5856D9" w14:textId="77777777" w:rsidR="00171C19" w:rsidRDefault="00171C19">
            <w:pPr>
              <w:spacing w:line="256" w:lineRule="auto"/>
              <w:jc w:val="both"/>
              <w:rPr>
                <w:iCs/>
              </w:rPr>
            </w:pPr>
            <w:r>
              <w:rPr>
                <w:iCs/>
              </w:rPr>
              <w:t>3.5.</w:t>
            </w:r>
            <w:r>
              <w:rPr>
                <w:iCs/>
              </w:rPr>
              <w:tab/>
              <w:t>Plăţile se vor efectua prin transfer bancar pe contul de decontare al Furnizorului/Prestatorului indicat în prezentul Contract.</w:t>
            </w:r>
          </w:p>
          <w:p w14:paraId="5A08AE94" w14:textId="77777777" w:rsidR="00171C19" w:rsidRDefault="00171C19">
            <w:pPr>
              <w:spacing w:line="256" w:lineRule="auto"/>
              <w:jc w:val="both"/>
              <w:rPr>
                <w:iCs/>
              </w:rPr>
            </w:pPr>
          </w:p>
          <w:p w14:paraId="1A1E4540" w14:textId="77777777" w:rsidR="00171C19" w:rsidRDefault="00171C19">
            <w:pPr>
              <w:spacing w:line="256" w:lineRule="auto"/>
              <w:jc w:val="both"/>
              <w:rPr>
                <w:b/>
                <w:bCs/>
                <w:iCs/>
              </w:rPr>
            </w:pPr>
            <w:r>
              <w:rPr>
                <w:b/>
                <w:bCs/>
                <w:iCs/>
              </w:rPr>
              <w:t>4.</w:t>
            </w:r>
            <w:r>
              <w:rPr>
                <w:b/>
                <w:bCs/>
                <w:iCs/>
              </w:rPr>
              <w:tab/>
              <w:t>Condiţii de predare-primire</w:t>
            </w:r>
          </w:p>
          <w:p w14:paraId="165367CB" w14:textId="77777777" w:rsidR="00171C19" w:rsidRDefault="00171C19">
            <w:pPr>
              <w:spacing w:line="256" w:lineRule="auto"/>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18C18B6C" w14:textId="77777777" w:rsidR="00171C19" w:rsidRDefault="00171C19">
            <w:pPr>
              <w:spacing w:line="256" w:lineRule="auto"/>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14:paraId="540E7C4F" w14:textId="77777777" w:rsidR="00171C19" w:rsidRDefault="00171C19">
            <w:pPr>
              <w:spacing w:line="256" w:lineRule="auto"/>
              <w:jc w:val="both"/>
              <w:rPr>
                <w:iCs/>
              </w:rPr>
            </w:pPr>
            <w:r>
              <w:rPr>
                <w:iCs/>
              </w:rPr>
              <w:t>b)</w:t>
            </w:r>
            <w:r>
              <w:rPr>
                <w:iCs/>
              </w:rPr>
              <w:tab/>
              <w:t>calitatea Bunurilor/Serviciilor corespunde informaţiei indicate în Specificaţie;</w:t>
            </w:r>
          </w:p>
          <w:p w14:paraId="4AC3C6E1" w14:textId="77777777" w:rsidR="00171C19" w:rsidRDefault="00171C19">
            <w:pPr>
              <w:spacing w:line="256" w:lineRule="auto"/>
              <w:jc w:val="both"/>
              <w:rPr>
                <w:iCs/>
              </w:rPr>
            </w:pPr>
            <w:r>
              <w:rPr>
                <w:i/>
              </w:rPr>
              <w:t>c</w:t>
            </w:r>
            <w:r>
              <w:rPr>
                <w:iCs/>
              </w:rPr>
              <w:t>)</w:t>
            </w:r>
            <w:r>
              <w:rPr>
                <w:iCs/>
              </w:rPr>
              <w:tab/>
              <w:t>ambalajul şi integritatea Bunurilor corespunde informaţiei indicate în Specificaţie.</w:t>
            </w:r>
          </w:p>
          <w:p w14:paraId="53B179F5" w14:textId="77777777" w:rsidR="00171C19" w:rsidRDefault="00171C19">
            <w:pPr>
              <w:spacing w:line="256" w:lineRule="auto"/>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5AA08C23" w14:textId="77777777" w:rsidR="00171C19" w:rsidRDefault="00171C19">
            <w:pPr>
              <w:spacing w:line="256" w:lineRule="auto"/>
              <w:jc w:val="both"/>
              <w:rPr>
                <w:iCs/>
              </w:rPr>
            </w:pPr>
          </w:p>
          <w:p w14:paraId="5C2CF647" w14:textId="77777777" w:rsidR="00171C19" w:rsidRDefault="00171C19">
            <w:pPr>
              <w:spacing w:line="256" w:lineRule="auto"/>
              <w:jc w:val="both"/>
              <w:rPr>
                <w:b/>
                <w:bCs/>
                <w:iCs/>
              </w:rPr>
            </w:pPr>
            <w:r>
              <w:rPr>
                <w:b/>
                <w:bCs/>
                <w:iCs/>
              </w:rPr>
              <w:t>5.</w:t>
            </w:r>
            <w:r>
              <w:rPr>
                <w:b/>
                <w:bCs/>
                <w:iCs/>
              </w:rPr>
              <w:tab/>
              <w:t>Standarde</w:t>
            </w:r>
          </w:p>
          <w:p w14:paraId="43F0DA49" w14:textId="77777777" w:rsidR="00171C19" w:rsidRDefault="00171C19">
            <w:pPr>
              <w:spacing w:line="256" w:lineRule="auto"/>
              <w:jc w:val="both"/>
              <w:rPr>
                <w:iCs/>
              </w:rPr>
            </w:pPr>
            <w:r>
              <w:rPr>
                <w:iCs/>
              </w:rPr>
              <w:t>5.1.</w:t>
            </w:r>
            <w:r>
              <w:rPr>
                <w:iCs/>
              </w:rPr>
              <w:tab/>
              <w:t>Bunurile/Serviciile furnizate/prestate în baza contractului vor respecta standardele prezentate de către furnizor în propunerea sa tehnică.</w:t>
            </w:r>
          </w:p>
          <w:p w14:paraId="09F2E9DB" w14:textId="77777777" w:rsidR="00171C19" w:rsidRDefault="00171C19">
            <w:pPr>
              <w:spacing w:line="256" w:lineRule="auto"/>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47022709" w14:textId="77777777" w:rsidR="00171C19" w:rsidRDefault="00171C19">
            <w:pPr>
              <w:spacing w:line="256" w:lineRule="auto"/>
              <w:jc w:val="both"/>
              <w:rPr>
                <w:iCs/>
              </w:rPr>
            </w:pPr>
          </w:p>
          <w:p w14:paraId="38A0721D" w14:textId="77777777" w:rsidR="00171C19" w:rsidRDefault="00171C19">
            <w:pPr>
              <w:spacing w:line="256" w:lineRule="auto"/>
              <w:jc w:val="both"/>
              <w:rPr>
                <w:b/>
                <w:bCs/>
                <w:iCs/>
              </w:rPr>
            </w:pPr>
            <w:r>
              <w:rPr>
                <w:b/>
                <w:bCs/>
                <w:iCs/>
              </w:rPr>
              <w:t>6.</w:t>
            </w:r>
            <w:r>
              <w:rPr>
                <w:b/>
                <w:bCs/>
                <w:iCs/>
              </w:rPr>
              <w:tab/>
              <w:t>Obligaţiile părţilor</w:t>
            </w:r>
          </w:p>
          <w:p w14:paraId="7E46A74F" w14:textId="77777777" w:rsidR="00171C19" w:rsidRDefault="00171C19">
            <w:pPr>
              <w:spacing w:line="256" w:lineRule="auto"/>
              <w:jc w:val="both"/>
              <w:rPr>
                <w:iCs/>
              </w:rPr>
            </w:pPr>
            <w:r>
              <w:rPr>
                <w:iCs/>
              </w:rPr>
              <w:t>6.1.</w:t>
            </w:r>
            <w:r>
              <w:rPr>
                <w:iCs/>
              </w:rPr>
              <w:tab/>
              <w:t>În baza prezentului Contract, Furnizorul/Prestatorul se obligă:</w:t>
            </w:r>
          </w:p>
          <w:p w14:paraId="778D8DAA" w14:textId="77777777" w:rsidR="00171C19" w:rsidRDefault="00171C19">
            <w:pPr>
              <w:spacing w:line="256" w:lineRule="auto"/>
              <w:jc w:val="both"/>
              <w:rPr>
                <w:iCs/>
              </w:rPr>
            </w:pPr>
            <w:r>
              <w:rPr>
                <w:iCs/>
              </w:rPr>
              <w:t>a)</w:t>
            </w:r>
            <w:r>
              <w:rPr>
                <w:iCs/>
              </w:rPr>
              <w:tab/>
              <w:t>să livreze/presteze Bunurile/Serviciile în condiţiile prevăzute de prezentul Contract;</w:t>
            </w:r>
          </w:p>
          <w:p w14:paraId="0C80984A" w14:textId="77777777" w:rsidR="00171C19" w:rsidRDefault="00171C19">
            <w:pPr>
              <w:spacing w:line="256" w:lineRule="auto"/>
              <w:jc w:val="both"/>
              <w:rPr>
                <w:iCs/>
              </w:rPr>
            </w:pPr>
            <w:r>
              <w:rPr>
                <w:iCs/>
              </w:rPr>
              <w:t>b)</w:t>
            </w:r>
            <w:r>
              <w:rPr>
                <w:iCs/>
              </w:rPr>
              <w:tab/>
              <w:t>să anunţe Cumpărătorul/Beneficiarul după semnarea prezentului Contract, în decurs de 1 zile calendaristice, prin telefon/fax sau mijloace electronice, despre disponibilitatea livrării/prestării Bunurilor/Serviciilor;</w:t>
            </w:r>
          </w:p>
          <w:p w14:paraId="3C5F0728" w14:textId="77777777" w:rsidR="00171C19" w:rsidRDefault="00171C19">
            <w:pPr>
              <w:spacing w:line="256" w:lineRule="auto"/>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24A24CD2" w14:textId="77777777" w:rsidR="00171C19" w:rsidRDefault="00171C19">
            <w:pPr>
              <w:spacing w:line="256" w:lineRule="auto"/>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0169CC1D" w14:textId="77777777" w:rsidR="00171C19" w:rsidRDefault="00171C19">
            <w:pPr>
              <w:spacing w:line="256" w:lineRule="auto"/>
              <w:jc w:val="both"/>
              <w:rPr>
                <w:iCs/>
              </w:rPr>
            </w:pPr>
            <w:r>
              <w:rPr>
                <w:iCs/>
              </w:rPr>
              <w:t>6.2.</w:t>
            </w:r>
            <w:r>
              <w:rPr>
                <w:iCs/>
              </w:rPr>
              <w:tab/>
              <w:t>În baza prezentului Contract, Cumpărătorul/Beneficiarul se obligă:</w:t>
            </w:r>
          </w:p>
          <w:p w14:paraId="52C83460" w14:textId="77777777" w:rsidR="00171C19" w:rsidRDefault="00171C19">
            <w:pPr>
              <w:spacing w:line="256" w:lineRule="auto"/>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658E176C" w14:textId="77777777" w:rsidR="00171C19" w:rsidRDefault="00171C19">
            <w:pPr>
              <w:spacing w:line="256" w:lineRule="auto"/>
              <w:jc w:val="both"/>
              <w:rPr>
                <w:iCs/>
              </w:rPr>
            </w:pPr>
            <w:r>
              <w:rPr>
                <w:iCs/>
              </w:rPr>
              <w:t>b)</w:t>
            </w:r>
            <w:r>
              <w:rPr>
                <w:iCs/>
              </w:rPr>
              <w:tab/>
              <w:t>să asigure achitarea Bunurilor/Serviciilor livrate/prestate, respectînd modalităţile şi termenele indicate în prezentul Contract.</w:t>
            </w:r>
          </w:p>
          <w:p w14:paraId="172579A8" w14:textId="77777777" w:rsidR="00171C19" w:rsidRDefault="00171C19">
            <w:pPr>
              <w:spacing w:line="256" w:lineRule="auto"/>
              <w:jc w:val="both"/>
              <w:rPr>
                <w:iCs/>
              </w:rPr>
            </w:pPr>
          </w:p>
          <w:p w14:paraId="13B8D955" w14:textId="77777777" w:rsidR="00171C19" w:rsidRDefault="00171C19">
            <w:pPr>
              <w:spacing w:line="256" w:lineRule="auto"/>
              <w:jc w:val="both"/>
              <w:rPr>
                <w:b/>
                <w:bCs/>
                <w:iCs/>
              </w:rPr>
            </w:pPr>
            <w:r>
              <w:rPr>
                <w:b/>
                <w:bCs/>
                <w:iCs/>
              </w:rPr>
              <w:t>7.</w:t>
            </w:r>
            <w:r>
              <w:rPr>
                <w:b/>
                <w:bCs/>
                <w:iCs/>
              </w:rPr>
              <w:tab/>
              <w:t>Circumstanțe care justifică neexecutarea contractului</w:t>
            </w:r>
          </w:p>
          <w:p w14:paraId="3576474E" w14:textId="77777777" w:rsidR="00171C19" w:rsidRDefault="00171C19">
            <w:pPr>
              <w:spacing w:line="256" w:lineRule="auto"/>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59A425F" w14:textId="77777777" w:rsidR="00171C19" w:rsidRDefault="00171C19">
            <w:pPr>
              <w:spacing w:line="256" w:lineRule="auto"/>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59F0F17B" w14:textId="77777777" w:rsidR="00171C19" w:rsidRDefault="00171C19">
            <w:pPr>
              <w:spacing w:line="256" w:lineRule="auto"/>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B6CD3A7" w14:textId="77777777" w:rsidR="00171C19" w:rsidRDefault="00171C19">
            <w:pPr>
              <w:spacing w:line="256" w:lineRule="auto"/>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69006A95" w14:textId="77777777" w:rsidR="00171C19" w:rsidRDefault="00171C19">
            <w:pPr>
              <w:spacing w:line="256" w:lineRule="auto"/>
              <w:jc w:val="both"/>
              <w:rPr>
                <w:iCs/>
              </w:rPr>
            </w:pPr>
          </w:p>
          <w:p w14:paraId="5005C9D1" w14:textId="77777777" w:rsidR="00171C19" w:rsidRDefault="00171C19">
            <w:pPr>
              <w:spacing w:line="256" w:lineRule="auto"/>
              <w:jc w:val="both"/>
              <w:rPr>
                <w:b/>
                <w:bCs/>
                <w:iCs/>
              </w:rPr>
            </w:pPr>
            <w:r>
              <w:rPr>
                <w:b/>
                <w:bCs/>
                <w:iCs/>
              </w:rPr>
              <w:t>8.</w:t>
            </w:r>
            <w:r>
              <w:rPr>
                <w:b/>
                <w:bCs/>
                <w:iCs/>
              </w:rPr>
              <w:tab/>
              <w:t>Rezoluțiunea</w:t>
            </w:r>
          </w:p>
          <w:p w14:paraId="091C4227" w14:textId="77777777" w:rsidR="00171C19" w:rsidRDefault="00171C19">
            <w:pPr>
              <w:spacing w:line="256" w:lineRule="auto"/>
              <w:jc w:val="both"/>
              <w:rPr>
                <w:iCs/>
              </w:rPr>
            </w:pPr>
            <w:r>
              <w:rPr>
                <w:iCs/>
              </w:rPr>
              <w:t>8.1.</w:t>
            </w:r>
            <w:r>
              <w:rPr>
                <w:iCs/>
              </w:rPr>
              <w:tab/>
              <w:t>Rezoluțiunea Contractului se poate realiza cu acordul comun al Părţilor.</w:t>
            </w:r>
          </w:p>
          <w:p w14:paraId="1C2282E0" w14:textId="77777777" w:rsidR="00171C19" w:rsidRDefault="00171C19">
            <w:pPr>
              <w:spacing w:line="256" w:lineRule="auto"/>
              <w:jc w:val="both"/>
              <w:rPr>
                <w:iCs/>
              </w:rPr>
            </w:pPr>
            <w:r>
              <w:rPr>
                <w:iCs/>
              </w:rPr>
              <w:t>8.2.</w:t>
            </w:r>
            <w:r>
              <w:rPr>
                <w:iCs/>
              </w:rPr>
              <w:tab/>
              <w:t>Contractul poate fi rezolvit în mod unilateral de către:</w:t>
            </w:r>
          </w:p>
          <w:p w14:paraId="73038165" w14:textId="77777777" w:rsidR="00171C19" w:rsidRDefault="00171C19">
            <w:pPr>
              <w:spacing w:line="256" w:lineRule="auto"/>
              <w:jc w:val="both"/>
              <w:rPr>
                <w:iCs/>
              </w:rPr>
            </w:pPr>
            <w:r>
              <w:rPr>
                <w:iCs/>
              </w:rPr>
              <w:t>a)</w:t>
            </w:r>
            <w:r>
              <w:rPr>
                <w:iCs/>
              </w:rPr>
              <w:tab/>
              <w:t xml:space="preserve">Cumpărător/Beneficiar în caz de refuz al Furnizorului/Prestatorului de a livra/presta Bunurile/Serviciile prevăzute în prezentul Contract;         </w:t>
            </w:r>
          </w:p>
          <w:p w14:paraId="6887FE78" w14:textId="77777777" w:rsidR="00171C19" w:rsidRDefault="00171C19">
            <w:pPr>
              <w:spacing w:line="256" w:lineRule="auto"/>
              <w:jc w:val="both"/>
              <w:rPr>
                <w:iCs/>
              </w:rPr>
            </w:pPr>
            <w:r>
              <w:rPr>
                <w:iCs/>
              </w:rPr>
              <w:t>b)</w:t>
            </w:r>
            <w:r>
              <w:rPr>
                <w:iCs/>
              </w:rPr>
              <w:tab/>
              <w:t>Cumpărător/Beneficiar în caz de nerespectare de către Furnizor/Prestator a termenelor de livrare/prestare stabilite;</w:t>
            </w:r>
          </w:p>
          <w:p w14:paraId="443A2852" w14:textId="77777777" w:rsidR="00171C19" w:rsidRDefault="00171C19">
            <w:pPr>
              <w:spacing w:line="256" w:lineRule="auto"/>
              <w:jc w:val="both"/>
              <w:rPr>
                <w:iCs/>
              </w:rPr>
            </w:pPr>
            <w:r>
              <w:rPr>
                <w:iCs/>
              </w:rPr>
              <w:t>c)</w:t>
            </w:r>
            <w:r>
              <w:rPr>
                <w:iCs/>
              </w:rPr>
              <w:tab/>
              <w:t>Furnizor/Prestator în caz de nerespectare de către Cumpărător/Beneficiar a termenelor de plată a Bunurilor/Serviciilor;</w:t>
            </w:r>
          </w:p>
          <w:p w14:paraId="0629ACC2" w14:textId="77777777" w:rsidR="00171C19" w:rsidRDefault="00171C19">
            <w:pPr>
              <w:spacing w:line="256" w:lineRule="auto"/>
              <w:jc w:val="both"/>
              <w:rPr>
                <w:iCs/>
              </w:rPr>
            </w:pPr>
            <w:r>
              <w:rPr>
                <w:iCs/>
              </w:rPr>
              <w:t>d)</w:t>
            </w:r>
            <w:r>
              <w:rPr>
                <w:iCs/>
              </w:rPr>
              <w:tab/>
              <w:t>Furnizor/Prestator sau Cumpărător/Beneficiar în caz de nesatisfacere de către una dintre Părţi a pretenţiilor înaintate conform prezentului Contract.</w:t>
            </w:r>
          </w:p>
          <w:p w14:paraId="07D52F39" w14:textId="77777777" w:rsidR="00171C19" w:rsidRDefault="00171C19">
            <w:pPr>
              <w:spacing w:line="256" w:lineRule="auto"/>
              <w:jc w:val="both"/>
              <w:rPr>
                <w:iCs/>
              </w:rPr>
            </w:pPr>
            <w:r>
              <w:rPr>
                <w:iCs/>
              </w:rPr>
              <w:t>8.3      Cumpărător/Beneficiar are dreptul de a rezolvi unilateral contractul în perioada de valabilitate a acestuia în una dintre următoarele situaţii:</w:t>
            </w:r>
          </w:p>
          <w:p w14:paraId="18815FA6" w14:textId="77777777" w:rsidR="00171C19" w:rsidRDefault="00171C19">
            <w:pPr>
              <w:spacing w:line="256" w:lineRule="auto"/>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363F10C9" w14:textId="77777777" w:rsidR="00171C19" w:rsidRDefault="00171C19">
            <w:pPr>
              <w:spacing w:line="256" w:lineRule="auto"/>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2C73D2AD" w14:textId="77777777" w:rsidR="00171C19" w:rsidRDefault="00171C19">
            <w:pPr>
              <w:spacing w:line="256" w:lineRule="auto"/>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26600A6" w14:textId="77777777" w:rsidR="00171C19" w:rsidRDefault="00171C19">
            <w:pPr>
              <w:spacing w:line="256" w:lineRule="auto"/>
              <w:jc w:val="both"/>
              <w:rPr>
                <w:iCs/>
              </w:rPr>
            </w:pPr>
            <w:r>
              <w:rPr>
                <w:iCs/>
              </w:rPr>
              <w:t>8.4.</w:t>
            </w:r>
            <w:r>
              <w:rPr>
                <w:iCs/>
              </w:rPr>
              <w:tab/>
              <w:t>Partea iniţiatoare a rezoluțiunii Contractului este obligată să comunice în termen de 5 zile lucrătoare celeilalte Părţi despre intenţiile ei printr-o scrisoare motivată.</w:t>
            </w:r>
          </w:p>
          <w:p w14:paraId="4E33DD49" w14:textId="77777777" w:rsidR="00171C19" w:rsidRDefault="00171C19">
            <w:pPr>
              <w:spacing w:line="256" w:lineRule="auto"/>
              <w:jc w:val="both"/>
              <w:rPr>
                <w:iCs/>
              </w:rPr>
            </w:pPr>
            <w:r>
              <w:rPr>
                <w:iCs/>
              </w:rPr>
              <w:t>8.5.</w:t>
            </w:r>
            <w:r>
              <w:rPr>
                <w:iCs/>
              </w:rPr>
              <w:tab/>
              <w:t>Partea înştiinţată este obligată să răspundă în decurs de 5 zile lucrătoare de la primirea notificării. În cazul în care litigiul nu este soluţionat în termenele stabilite, partea iniţiatoare va iniția rezoluțiunea.</w:t>
            </w:r>
          </w:p>
          <w:p w14:paraId="36BD1276" w14:textId="77777777" w:rsidR="00171C19" w:rsidRDefault="00171C19">
            <w:pPr>
              <w:spacing w:line="256" w:lineRule="auto"/>
              <w:jc w:val="both"/>
              <w:rPr>
                <w:iCs/>
              </w:rPr>
            </w:pPr>
          </w:p>
          <w:p w14:paraId="0E7A03A6" w14:textId="77777777" w:rsidR="00171C19" w:rsidRDefault="00171C19">
            <w:pPr>
              <w:spacing w:line="256" w:lineRule="auto"/>
              <w:jc w:val="both"/>
              <w:rPr>
                <w:b/>
                <w:bCs/>
                <w:iCs/>
              </w:rPr>
            </w:pPr>
            <w:r>
              <w:rPr>
                <w:b/>
                <w:bCs/>
                <w:iCs/>
              </w:rPr>
              <w:t>9.</w:t>
            </w:r>
            <w:r>
              <w:rPr>
                <w:b/>
                <w:bCs/>
                <w:iCs/>
              </w:rPr>
              <w:tab/>
              <w:t xml:space="preserve">Reclamaţii </w:t>
            </w:r>
          </w:p>
          <w:p w14:paraId="79EAB56B" w14:textId="77777777" w:rsidR="00171C19" w:rsidRDefault="00171C19">
            <w:pPr>
              <w:spacing w:line="256" w:lineRule="auto"/>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3C3EB9F7" w14:textId="77777777" w:rsidR="00171C19" w:rsidRDefault="00171C19">
            <w:pPr>
              <w:spacing w:line="256" w:lineRule="auto"/>
              <w:jc w:val="both"/>
              <w:rPr>
                <w:iCs/>
              </w:rPr>
            </w:pPr>
            <w:r>
              <w:rPr>
                <w:iCs/>
              </w:rPr>
              <w:t>9.2.</w:t>
            </w:r>
            <w:r>
              <w:rPr>
                <w:iCs/>
              </w:rPr>
              <w:tab/>
              <w:t>Pretenţiile privind calitatea bunurilor/serviciilor livrate/prestate sunt înaintate Furnizorului/Prestatorului în termen de 5 zile de la depistarea deficienţelor de calitate şi trebuie confirmate printr-un certificat eliberat de o organizaţie independentă neutră şi autorizată în acest sens.</w:t>
            </w:r>
          </w:p>
          <w:p w14:paraId="4D710861" w14:textId="77777777" w:rsidR="00171C19" w:rsidRDefault="00171C19">
            <w:pPr>
              <w:spacing w:line="256" w:lineRule="auto"/>
              <w:jc w:val="both"/>
              <w:rPr>
                <w:iCs/>
              </w:rPr>
            </w:pPr>
            <w:r>
              <w:rPr>
                <w:iCs/>
              </w:rPr>
              <w:t>9.3.</w:t>
            </w:r>
            <w:r>
              <w:rPr>
                <w:iCs/>
              </w:rPr>
              <w:tab/>
              <w:t>Furnizorul/Prestatorul este obligat să examineze pretenţiile înaintate în termen de 5 zile de la data primirii acestora şi să comunice Cumpărătorului/Beneficiarului despre decizia luată.</w:t>
            </w:r>
          </w:p>
          <w:p w14:paraId="045B4E4E" w14:textId="77777777" w:rsidR="00171C19" w:rsidRDefault="00171C19">
            <w:pPr>
              <w:spacing w:line="256" w:lineRule="auto"/>
              <w:jc w:val="both"/>
              <w:rPr>
                <w:iCs/>
              </w:rPr>
            </w:pPr>
            <w:r>
              <w:rPr>
                <w:iCs/>
              </w:rPr>
              <w:t>9.4.</w:t>
            </w:r>
            <w:r>
              <w:rPr>
                <w:iCs/>
              </w:rPr>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3DD7AA60" w14:textId="77777777" w:rsidR="00171C19" w:rsidRDefault="00171C19">
            <w:pPr>
              <w:spacing w:line="256" w:lineRule="auto"/>
              <w:jc w:val="both"/>
              <w:rPr>
                <w:iCs/>
              </w:rPr>
            </w:pPr>
            <w:r>
              <w:rPr>
                <w:iCs/>
              </w:rPr>
              <w:t>9.5.</w:t>
            </w:r>
            <w:r>
              <w:rPr>
                <w:iCs/>
              </w:rPr>
              <w:tab/>
              <w:t>Furnizorul/Prestatorul poartă răspundere pentru calitatea Bunurilor/Serviciilor în limitele stabilite, inclusiv pentru viciile ascunse.</w:t>
            </w:r>
          </w:p>
          <w:p w14:paraId="15B00CE1" w14:textId="77777777" w:rsidR="00171C19" w:rsidRDefault="00171C19">
            <w:pPr>
              <w:spacing w:line="256" w:lineRule="auto"/>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1DEACBB6" w14:textId="77777777" w:rsidR="00171C19" w:rsidRDefault="00171C19">
            <w:pPr>
              <w:spacing w:line="256" w:lineRule="auto"/>
              <w:jc w:val="both"/>
              <w:rPr>
                <w:iCs/>
              </w:rPr>
            </w:pPr>
          </w:p>
          <w:p w14:paraId="5395D2E4" w14:textId="77777777" w:rsidR="00171C19" w:rsidRDefault="00171C19">
            <w:pPr>
              <w:spacing w:line="256" w:lineRule="auto"/>
              <w:jc w:val="both"/>
              <w:rPr>
                <w:b/>
                <w:bCs/>
                <w:iCs/>
              </w:rPr>
            </w:pPr>
            <w:r>
              <w:rPr>
                <w:b/>
                <w:bCs/>
                <w:iCs/>
              </w:rPr>
              <w:t>10.</w:t>
            </w:r>
            <w:r>
              <w:rPr>
                <w:b/>
                <w:bCs/>
                <w:iCs/>
              </w:rPr>
              <w:tab/>
              <w:t>Sancţiuni</w:t>
            </w:r>
          </w:p>
          <w:p w14:paraId="35C86380" w14:textId="77777777" w:rsidR="00171C19" w:rsidRDefault="00171C19">
            <w:pPr>
              <w:spacing w:line="256" w:lineRule="auto"/>
              <w:jc w:val="both"/>
              <w:rPr>
                <w:iCs/>
              </w:rPr>
            </w:pPr>
            <w:r>
              <w:rPr>
                <w:iCs/>
              </w:rPr>
              <w:t>10.1.</w:t>
            </w:r>
            <w:r>
              <w:rPr>
                <w:iCs/>
              </w:rPr>
              <w:tab/>
              <w:t xml:space="preserve">Forma de garanţie de bună executare a contractului agreată de Cumpărător/Beneficiar garanția bancară sau transfer la contul IBAN: MD49TRPCAA518440A00578AA, în cuantum de 5 % din valoarea contractului. </w:t>
            </w:r>
          </w:p>
          <w:p w14:paraId="639DE3D7" w14:textId="77777777" w:rsidR="00171C19" w:rsidRDefault="00171C19">
            <w:pPr>
              <w:spacing w:line="256" w:lineRule="auto"/>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w:t>
            </w:r>
            <w:r>
              <w:rPr>
                <w:i/>
              </w:rPr>
              <w:t>indicați procentajul</w:t>
            </w:r>
            <w:r>
              <w:rPr>
                <w:iCs/>
              </w:rPr>
              <w:t>] din suma totală a contractului.</w:t>
            </w:r>
          </w:p>
          <w:p w14:paraId="3B3A8DBE" w14:textId="77777777" w:rsidR="00171C19" w:rsidRDefault="00171C19">
            <w:pPr>
              <w:spacing w:line="256" w:lineRule="auto"/>
              <w:jc w:val="both"/>
              <w:rPr>
                <w:iCs/>
              </w:rPr>
            </w:pPr>
            <w:r>
              <w:rPr>
                <w:iCs/>
              </w:rPr>
              <w:t>10.3.</w:t>
            </w:r>
            <w:r>
              <w:rPr>
                <w:iCs/>
              </w:rPr>
              <w:tab/>
              <w:t>Pentru livrarea/prestarea cu întârziere a Bunurilor/Serviciilor, Furnizorul/Prestatorul poartă plata despăgubirei în valoare de 0,1% din suma Bunurilor/Serviciilor nelivrate/neprestate, pentru fiecare zi de întârziere, dar nu mai mult de 5 % [</w:t>
            </w:r>
            <w:r>
              <w:rPr>
                <w:i/>
              </w:rPr>
              <w:t>indicați procentajul</w:t>
            </w:r>
            <w:r>
              <w:rPr>
                <w:iCs/>
              </w:rPr>
              <w:t xml:space="preserve">]  din suma totală a prezentului Contract. </w:t>
            </w:r>
            <w:r>
              <w:t xml:space="preserve"> </w:t>
            </w:r>
            <w:r>
              <w:rPr>
                <w:iCs/>
              </w:rPr>
              <w:t>În cazul în care întârzierea depășește 10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505C754F" w14:textId="77777777" w:rsidR="00171C19" w:rsidRDefault="00171C19">
            <w:pPr>
              <w:spacing w:line="256" w:lineRule="auto"/>
              <w:jc w:val="both"/>
              <w:rPr>
                <w:iCs/>
              </w:rPr>
            </w:pPr>
            <w:r>
              <w:rPr>
                <w:iCs/>
              </w:rPr>
              <w:t>10.4.</w:t>
            </w:r>
            <w:r>
              <w:rPr>
                <w:iCs/>
              </w:rPr>
              <w:tab/>
              <w:t>Pentru achitarea cu întârziere, Cumpărătorul/Beneficiarul poartă plata despăgubirei în valoare de 0,1% [</w:t>
            </w:r>
            <w:r>
              <w:rPr>
                <w:i/>
              </w:rPr>
              <w:t>indicați procentajul</w:t>
            </w:r>
            <w:r>
              <w:rPr>
                <w:iCs/>
              </w:rPr>
              <w:t>]  din suma Bunurilor/Serviciilor neachitate, pentru fiecare zi de întârziere, dar nu mai mult de  5% [</w:t>
            </w:r>
            <w:r>
              <w:rPr>
                <w:i/>
              </w:rPr>
              <w:t>indicați procentajul</w:t>
            </w:r>
            <w:r>
              <w:rPr>
                <w:iCs/>
              </w:rPr>
              <w:t>] din suma totală a prezentului contract.</w:t>
            </w:r>
          </w:p>
          <w:p w14:paraId="060D35E3" w14:textId="77777777" w:rsidR="00171C19" w:rsidRDefault="00171C19">
            <w:pPr>
              <w:spacing w:line="256" w:lineRule="auto"/>
              <w:jc w:val="both"/>
              <w:rPr>
                <w:iCs/>
              </w:rPr>
            </w:pPr>
            <w:r>
              <w:rPr>
                <w:iCs/>
              </w:rPr>
              <w:t xml:space="preserve">10.5. Prima zi lucrătoare ulterioară datei ce constituie termenul limită de livrare/prestare, precum și, termenul limită de achitare se consideră zi lucrătoare de întârziere. </w:t>
            </w:r>
          </w:p>
          <w:p w14:paraId="43D9054E" w14:textId="77777777" w:rsidR="00171C19" w:rsidRDefault="00171C19">
            <w:pPr>
              <w:spacing w:line="256" w:lineRule="auto"/>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77AD51E1" w14:textId="77777777" w:rsidR="00171C19" w:rsidRDefault="00171C19">
            <w:pPr>
              <w:spacing w:line="256" w:lineRule="auto"/>
              <w:jc w:val="both"/>
              <w:rPr>
                <w:iCs/>
              </w:rPr>
            </w:pPr>
          </w:p>
          <w:p w14:paraId="4F2B2F0E" w14:textId="77777777" w:rsidR="00171C19" w:rsidRDefault="00171C19">
            <w:pPr>
              <w:spacing w:line="256" w:lineRule="auto"/>
              <w:jc w:val="both"/>
              <w:rPr>
                <w:b/>
                <w:bCs/>
                <w:iCs/>
              </w:rPr>
            </w:pPr>
            <w:r>
              <w:rPr>
                <w:b/>
                <w:bCs/>
                <w:iCs/>
              </w:rPr>
              <w:t>11.</w:t>
            </w:r>
            <w:r>
              <w:rPr>
                <w:b/>
                <w:bCs/>
                <w:iCs/>
              </w:rPr>
              <w:tab/>
              <w:t>Drepturi de proprietate intelectuală</w:t>
            </w:r>
          </w:p>
          <w:p w14:paraId="46B911EA" w14:textId="77777777" w:rsidR="00171C19" w:rsidRDefault="00171C19">
            <w:pPr>
              <w:spacing w:line="256" w:lineRule="auto"/>
              <w:jc w:val="both"/>
              <w:rPr>
                <w:iCs/>
              </w:rPr>
            </w:pPr>
            <w:r>
              <w:rPr>
                <w:iCs/>
              </w:rPr>
              <w:t>11.1.</w:t>
            </w:r>
            <w:r>
              <w:rPr>
                <w:iCs/>
              </w:rPr>
              <w:tab/>
              <w:t>Furnizorul/Prestatorul are obligaţia să despăgubească achizitorul împotriva oricăror:</w:t>
            </w:r>
          </w:p>
          <w:p w14:paraId="44F11214" w14:textId="77777777" w:rsidR="00171C19" w:rsidRDefault="00171C19">
            <w:pPr>
              <w:spacing w:line="256" w:lineRule="auto"/>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4F5B76" w14:textId="77777777" w:rsidR="00171C19" w:rsidRDefault="00171C19">
            <w:pPr>
              <w:spacing w:line="256" w:lineRule="auto"/>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5274A1AC" w14:textId="77777777" w:rsidR="00171C19" w:rsidRDefault="00171C19">
            <w:pPr>
              <w:spacing w:line="256" w:lineRule="auto"/>
              <w:jc w:val="both"/>
              <w:rPr>
                <w:iCs/>
              </w:rPr>
            </w:pPr>
          </w:p>
          <w:p w14:paraId="5F6B1B39" w14:textId="77777777" w:rsidR="00171C19" w:rsidRDefault="00171C19">
            <w:pPr>
              <w:spacing w:line="256" w:lineRule="auto"/>
              <w:jc w:val="both"/>
              <w:rPr>
                <w:b/>
                <w:bCs/>
                <w:iCs/>
              </w:rPr>
            </w:pPr>
            <w:r>
              <w:rPr>
                <w:b/>
                <w:bCs/>
                <w:iCs/>
              </w:rPr>
              <w:t>12.</w:t>
            </w:r>
            <w:r>
              <w:rPr>
                <w:b/>
                <w:bCs/>
                <w:iCs/>
              </w:rPr>
              <w:tab/>
              <w:t>Dispoziţii finale</w:t>
            </w:r>
          </w:p>
          <w:p w14:paraId="2B004E72" w14:textId="77777777" w:rsidR="00171C19" w:rsidRDefault="00171C19">
            <w:pPr>
              <w:spacing w:line="256" w:lineRule="auto"/>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5CE451A" w14:textId="77777777" w:rsidR="00171C19" w:rsidRDefault="00171C19">
            <w:pPr>
              <w:spacing w:line="256" w:lineRule="auto"/>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53DE08C" w14:textId="77777777" w:rsidR="00171C19" w:rsidRDefault="00171C19">
            <w:pPr>
              <w:spacing w:line="256" w:lineRule="auto"/>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01DC1622" w14:textId="77777777" w:rsidR="00171C19" w:rsidRDefault="00171C19">
            <w:pPr>
              <w:spacing w:line="256" w:lineRule="auto"/>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349BD76" w14:textId="77777777" w:rsidR="00171C19" w:rsidRDefault="00171C19">
            <w:pPr>
              <w:spacing w:line="256" w:lineRule="auto"/>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EF65107" w14:textId="77777777" w:rsidR="00171C19" w:rsidRDefault="00171C19">
            <w:pPr>
              <w:spacing w:line="256" w:lineRule="auto"/>
              <w:jc w:val="both"/>
              <w:rPr>
                <w:iCs/>
              </w:rPr>
            </w:pPr>
            <w:r>
              <w:rPr>
                <w:iCs/>
              </w:rPr>
              <w:t>12.6.</w:t>
            </w:r>
            <w:r>
              <w:rPr>
                <w:iCs/>
              </w:rPr>
              <w:tab/>
              <w:t>Prezentul contract este valabil până la 31.12.2026.</w:t>
            </w:r>
          </w:p>
          <w:p w14:paraId="7A8F5F5E" w14:textId="77777777" w:rsidR="00171C19" w:rsidRDefault="00171C19">
            <w:pPr>
              <w:spacing w:line="256" w:lineRule="auto"/>
              <w:jc w:val="both"/>
              <w:rPr>
                <w:iCs/>
              </w:rPr>
            </w:pPr>
            <w:r>
              <w:rPr>
                <w:iCs/>
              </w:rPr>
              <w:t>12.7.</w:t>
            </w:r>
            <w:r>
              <w:rPr>
                <w:iCs/>
              </w:rPr>
              <w:tab/>
              <w:t>Prezentul Contract reprezintă acordul de voinţă al  părţilor şi se consideră semnat la data aplicării ultimei semnături de către una din părți.</w:t>
            </w:r>
          </w:p>
          <w:p w14:paraId="694A93A7" w14:textId="77777777" w:rsidR="00171C19" w:rsidRDefault="00171C19">
            <w:pPr>
              <w:spacing w:line="256" w:lineRule="auto"/>
              <w:jc w:val="both"/>
              <w:rPr>
                <w:iCs/>
              </w:rPr>
            </w:pPr>
            <w:r>
              <w:rPr>
                <w:iCs/>
              </w:rPr>
              <w:t>12.8.</w:t>
            </w:r>
            <w:r>
              <w:rPr>
                <w:iCs/>
              </w:rPr>
              <w:tab/>
              <w:t>Pentru confirmarea celor menţionate mai sus, Părţile au semnat prezentul Contract în conformitate cu legislaţia Republicii Moldova.</w:t>
            </w:r>
          </w:p>
          <w:p w14:paraId="6D0F6D45" w14:textId="77777777" w:rsidR="00171C19" w:rsidRDefault="00171C19">
            <w:pPr>
              <w:spacing w:line="256" w:lineRule="auto"/>
              <w:jc w:val="both"/>
              <w:rPr>
                <w:i/>
              </w:rPr>
            </w:pPr>
          </w:p>
          <w:p w14:paraId="03DFD6B9" w14:textId="77777777" w:rsidR="00171C19" w:rsidRDefault="00171C19">
            <w:pPr>
              <w:spacing w:line="256" w:lineRule="auto"/>
              <w:jc w:val="both"/>
              <w:rPr>
                <w:iCs/>
              </w:rPr>
            </w:pPr>
          </w:p>
          <w:p w14:paraId="3D3D24FD" w14:textId="77777777" w:rsidR="00171C19" w:rsidRDefault="00171C19" w:rsidP="003A6617">
            <w:pPr>
              <w:pStyle w:val="1"/>
              <w:numPr>
                <w:ilvl w:val="0"/>
                <w:numId w:val="3"/>
              </w:numPr>
              <w:tabs>
                <w:tab w:val="left" w:pos="2295"/>
              </w:tabs>
              <w:spacing w:line="256" w:lineRule="auto"/>
              <w:rPr>
                <w:lang w:val="it-IT"/>
              </w:rPr>
            </w:pPr>
            <w:r>
              <w:rPr>
                <w:lang w:val="it-IT"/>
              </w:rPr>
              <w:t xml:space="preserve">CONDIȚIILE </w:t>
            </w:r>
          </w:p>
          <w:p w14:paraId="6DC0D713" w14:textId="77777777" w:rsidR="00171C19" w:rsidRDefault="00171C19">
            <w:pPr>
              <w:pStyle w:val="a"/>
              <w:numPr>
                <w:ilvl w:val="0"/>
                <w:numId w:val="0"/>
              </w:numPr>
              <w:tabs>
                <w:tab w:val="left" w:pos="2295"/>
              </w:tabs>
              <w:spacing w:line="256" w:lineRule="auto"/>
              <w:ind w:left="3240"/>
              <w:rPr>
                <w:lang w:val="it-IT"/>
              </w:rPr>
            </w:pPr>
            <w:r>
              <w:rPr>
                <w:b/>
                <w:lang w:val="it-IT"/>
              </w:rPr>
              <w:t>SPECIALE A CONTRACTULUI</w:t>
            </w:r>
          </w:p>
          <w:p w14:paraId="1A07D397" w14:textId="77777777" w:rsidR="00171C19" w:rsidRDefault="00171C19">
            <w:pPr>
              <w:spacing w:line="256" w:lineRule="auto"/>
              <w:jc w:val="center"/>
            </w:pPr>
            <w:r>
              <w:t xml:space="preserve">             (</w:t>
            </w:r>
            <w:r>
              <w:rPr>
                <w:sz w:val="20"/>
                <w:szCs w:val="20"/>
              </w:rPr>
              <w:t>LA NECESITATE)</w:t>
            </w:r>
          </w:p>
          <w:p w14:paraId="394CF9AF" w14:textId="77777777" w:rsidR="00171C19" w:rsidRDefault="00171C19">
            <w:pPr>
              <w:tabs>
                <w:tab w:val="left" w:pos="2295"/>
              </w:tabs>
              <w:spacing w:line="256" w:lineRule="auto"/>
              <w:jc w:val="both"/>
            </w:pPr>
          </w:p>
          <w:p w14:paraId="59138065" w14:textId="77777777" w:rsidR="00171C19" w:rsidRDefault="00171C19">
            <w:pPr>
              <w:tabs>
                <w:tab w:val="left" w:pos="2295"/>
              </w:tabs>
              <w:spacing w:line="256" w:lineRule="auto"/>
              <w:jc w:val="both"/>
            </w:pPr>
          </w:p>
          <w:p w14:paraId="5C318A04" w14:textId="77777777" w:rsidR="00171C19" w:rsidRDefault="00171C19">
            <w:pPr>
              <w:spacing w:line="256" w:lineRule="auto"/>
              <w:jc w:val="both"/>
            </w:pPr>
          </w:p>
          <w:p w14:paraId="7388A7CC" w14:textId="77777777" w:rsidR="00171C19" w:rsidRDefault="00171C19">
            <w:pPr>
              <w:spacing w:line="256" w:lineRule="auto"/>
              <w:jc w:val="both"/>
            </w:pPr>
          </w:p>
          <w:p w14:paraId="5C9A2FF9" w14:textId="77777777" w:rsidR="00171C19" w:rsidRDefault="00171C19">
            <w:pPr>
              <w:spacing w:line="256" w:lineRule="auto"/>
              <w:jc w:val="both"/>
            </w:pPr>
          </w:p>
          <w:p w14:paraId="222F4ED5" w14:textId="77777777" w:rsidR="00171C19" w:rsidRDefault="00171C19">
            <w:pPr>
              <w:spacing w:line="256" w:lineRule="auto"/>
              <w:jc w:val="both"/>
            </w:pPr>
          </w:p>
          <w:p w14:paraId="0BF00006" w14:textId="77777777" w:rsidR="00171C19" w:rsidRDefault="00171C19">
            <w:pPr>
              <w:spacing w:line="256" w:lineRule="auto"/>
              <w:jc w:val="both"/>
            </w:pPr>
          </w:p>
          <w:p w14:paraId="113D93F7" w14:textId="77777777" w:rsidR="00171C19" w:rsidRDefault="00171C19">
            <w:pPr>
              <w:spacing w:line="256" w:lineRule="auto"/>
              <w:jc w:val="both"/>
            </w:pPr>
          </w:p>
          <w:p w14:paraId="02621D89" w14:textId="77777777" w:rsidR="00171C19" w:rsidRDefault="00171C19">
            <w:pPr>
              <w:spacing w:line="256" w:lineRule="auto"/>
              <w:jc w:val="both"/>
            </w:pPr>
          </w:p>
          <w:p w14:paraId="0913CA18" w14:textId="77777777" w:rsidR="00171C19" w:rsidRDefault="00171C19">
            <w:pPr>
              <w:spacing w:line="256" w:lineRule="auto"/>
              <w:jc w:val="both"/>
            </w:pPr>
          </w:p>
          <w:p w14:paraId="573CAC79" w14:textId="77777777" w:rsidR="00171C19" w:rsidRDefault="00171C19">
            <w:pPr>
              <w:spacing w:line="256" w:lineRule="auto"/>
              <w:jc w:val="both"/>
            </w:pPr>
          </w:p>
          <w:p w14:paraId="4DB17FCE" w14:textId="77777777" w:rsidR="00171C19" w:rsidRDefault="00171C19">
            <w:pPr>
              <w:spacing w:line="256" w:lineRule="auto"/>
              <w:jc w:val="both"/>
            </w:pPr>
          </w:p>
          <w:p w14:paraId="2D80D4EF" w14:textId="77777777" w:rsidR="00171C19" w:rsidRDefault="00171C19">
            <w:pPr>
              <w:spacing w:line="256" w:lineRule="auto"/>
              <w:jc w:val="both"/>
            </w:pPr>
          </w:p>
          <w:p w14:paraId="42759929" w14:textId="77777777" w:rsidR="00171C19" w:rsidRDefault="00171C19">
            <w:pPr>
              <w:spacing w:line="256" w:lineRule="auto"/>
              <w:jc w:val="both"/>
            </w:pPr>
          </w:p>
          <w:p w14:paraId="3481868C" w14:textId="77777777" w:rsidR="00171C19" w:rsidRDefault="00171C19">
            <w:pPr>
              <w:spacing w:line="256" w:lineRule="auto"/>
              <w:jc w:val="both"/>
            </w:pPr>
          </w:p>
          <w:p w14:paraId="68137BBA" w14:textId="77777777" w:rsidR="00171C19" w:rsidRDefault="00171C19">
            <w:pPr>
              <w:spacing w:line="276" w:lineRule="auto"/>
              <w:jc w:val="center"/>
            </w:pPr>
            <w:r>
              <w:rPr>
                <w:b/>
              </w:rPr>
              <w:t>RECHIZITELE JURIDICE, POŞTALE ŞI DE PLĂŢI ALE PĂRŢILOR</w:t>
            </w:r>
          </w:p>
          <w:p w14:paraId="4E7E8ABA" w14:textId="77777777" w:rsidR="00171C19" w:rsidRDefault="00171C19">
            <w:pPr>
              <w:tabs>
                <w:tab w:val="left" w:pos="2685"/>
              </w:tabs>
              <w:spacing w:line="256" w:lineRule="auto"/>
              <w:jc w:val="both"/>
            </w:pPr>
            <w: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171C19" w14:paraId="0149CA86" w14:textId="77777777">
              <w:trPr>
                <w:jc w:val="center"/>
              </w:trPr>
              <w:tc>
                <w:tcPr>
                  <w:tcW w:w="5163" w:type="dxa"/>
                  <w:tcBorders>
                    <w:top w:val="nil"/>
                    <w:left w:val="nil"/>
                    <w:bottom w:val="nil"/>
                    <w:right w:val="nil"/>
                  </w:tcBorders>
                  <w:hideMark/>
                </w:tcPr>
                <w:p w14:paraId="679CDA95" w14:textId="77777777" w:rsidR="00171C19" w:rsidRDefault="00171C19">
                  <w:pPr>
                    <w:tabs>
                      <w:tab w:val="left" w:pos="3295"/>
                    </w:tabs>
                    <w:spacing w:line="256" w:lineRule="auto"/>
                    <w:jc w:val="center"/>
                    <w:rPr>
                      <w:b/>
                    </w:rPr>
                  </w:pPr>
                  <w:r>
                    <w:rPr>
                      <w:b/>
                    </w:rPr>
                    <w:t>Furnizorul/Prestatorul de bunuri/servicii</w:t>
                  </w:r>
                </w:p>
              </w:tc>
              <w:tc>
                <w:tcPr>
                  <w:tcW w:w="4927" w:type="dxa"/>
                  <w:tcBorders>
                    <w:top w:val="nil"/>
                    <w:left w:val="nil"/>
                    <w:bottom w:val="nil"/>
                    <w:right w:val="nil"/>
                  </w:tcBorders>
                  <w:hideMark/>
                </w:tcPr>
                <w:p w14:paraId="077A7E3E" w14:textId="77777777" w:rsidR="00171C19" w:rsidRDefault="00171C19">
                  <w:pPr>
                    <w:tabs>
                      <w:tab w:val="left" w:pos="3295"/>
                    </w:tabs>
                    <w:spacing w:line="256" w:lineRule="auto"/>
                    <w:jc w:val="center"/>
                  </w:pPr>
                  <w:r>
                    <w:rPr>
                      <w:b/>
                      <w:iCs/>
                    </w:rPr>
                    <w:t>Cumpărătorul/Beneficiarul</w:t>
                  </w:r>
                </w:p>
              </w:tc>
            </w:tr>
            <w:tr w:rsidR="00171C19" w14:paraId="28AD5CBE" w14:textId="77777777">
              <w:trPr>
                <w:jc w:val="center"/>
              </w:trPr>
              <w:tc>
                <w:tcPr>
                  <w:tcW w:w="5163" w:type="dxa"/>
                  <w:tcBorders>
                    <w:top w:val="nil"/>
                    <w:left w:val="nil"/>
                    <w:bottom w:val="nil"/>
                    <w:right w:val="nil"/>
                  </w:tcBorders>
                  <w:vAlign w:val="center"/>
                  <w:hideMark/>
                </w:tcPr>
                <w:p w14:paraId="06EB1A6D" w14:textId="77777777" w:rsidR="00171C19" w:rsidRDefault="00171C19">
                  <w:pPr>
                    <w:tabs>
                      <w:tab w:val="left" w:pos="1134"/>
                      <w:tab w:val="left" w:pos="4680"/>
                      <w:tab w:val="left" w:pos="7020"/>
                    </w:tabs>
                    <w:suppressAutoHyphens/>
                    <w:spacing w:line="256" w:lineRule="auto"/>
                    <w:ind w:firstLine="567"/>
                    <w:jc w:val="both"/>
                  </w:pPr>
                  <w:r>
                    <w:t>Adresa poştală:</w:t>
                  </w:r>
                </w:p>
              </w:tc>
              <w:tc>
                <w:tcPr>
                  <w:tcW w:w="4927" w:type="dxa"/>
                  <w:tcBorders>
                    <w:top w:val="nil"/>
                    <w:left w:val="nil"/>
                    <w:bottom w:val="nil"/>
                    <w:right w:val="nil"/>
                  </w:tcBorders>
                  <w:vAlign w:val="center"/>
                  <w:hideMark/>
                </w:tcPr>
                <w:p w14:paraId="04616D5E" w14:textId="77777777" w:rsidR="00171C19" w:rsidRDefault="00171C19">
                  <w:pPr>
                    <w:tabs>
                      <w:tab w:val="left" w:pos="1134"/>
                      <w:tab w:val="left" w:pos="4680"/>
                      <w:tab w:val="left" w:pos="7020"/>
                    </w:tabs>
                    <w:suppressAutoHyphens/>
                    <w:spacing w:line="256" w:lineRule="auto"/>
                    <w:ind w:firstLine="567"/>
                    <w:jc w:val="both"/>
                  </w:pPr>
                  <w:r>
                    <w:t>Adresa poştală:</w:t>
                  </w:r>
                </w:p>
              </w:tc>
            </w:tr>
            <w:tr w:rsidR="00171C19" w14:paraId="1D9690CF" w14:textId="77777777">
              <w:trPr>
                <w:jc w:val="center"/>
              </w:trPr>
              <w:tc>
                <w:tcPr>
                  <w:tcW w:w="5163" w:type="dxa"/>
                  <w:tcBorders>
                    <w:top w:val="nil"/>
                    <w:left w:val="nil"/>
                    <w:bottom w:val="nil"/>
                    <w:right w:val="nil"/>
                  </w:tcBorders>
                  <w:vAlign w:val="center"/>
                  <w:hideMark/>
                </w:tcPr>
                <w:p w14:paraId="1DCBBFF4" w14:textId="77777777" w:rsidR="00171C19" w:rsidRDefault="00171C19">
                  <w:pPr>
                    <w:tabs>
                      <w:tab w:val="left" w:pos="1134"/>
                      <w:tab w:val="left" w:pos="4680"/>
                      <w:tab w:val="left" w:pos="7020"/>
                    </w:tabs>
                    <w:suppressAutoHyphens/>
                    <w:spacing w:line="256" w:lineRule="auto"/>
                    <w:ind w:firstLine="567"/>
                    <w:jc w:val="both"/>
                  </w:pPr>
                  <w:r>
                    <w:t>Telefon:</w:t>
                  </w:r>
                </w:p>
              </w:tc>
              <w:tc>
                <w:tcPr>
                  <w:tcW w:w="4927" w:type="dxa"/>
                  <w:tcBorders>
                    <w:top w:val="nil"/>
                    <w:left w:val="nil"/>
                    <w:bottom w:val="nil"/>
                    <w:right w:val="nil"/>
                  </w:tcBorders>
                  <w:vAlign w:val="center"/>
                  <w:hideMark/>
                </w:tcPr>
                <w:p w14:paraId="2C8FA415" w14:textId="77777777" w:rsidR="00171C19" w:rsidRDefault="00171C19">
                  <w:pPr>
                    <w:tabs>
                      <w:tab w:val="left" w:pos="1134"/>
                      <w:tab w:val="left" w:pos="4680"/>
                      <w:tab w:val="left" w:pos="7020"/>
                    </w:tabs>
                    <w:suppressAutoHyphens/>
                    <w:spacing w:line="256" w:lineRule="auto"/>
                    <w:ind w:firstLine="567"/>
                    <w:jc w:val="both"/>
                  </w:pPr>
                  <w:r>
                    <w:t>Telefon:</w:t>
                  </w:r>
                </w:p>
              </w:tc>
            </w:tr>
            <w:tr w:rsidR="00171C19" w14:paraId="0426BDC0" w14:textId="77777777">
              <w:trPr>
                <w:jc w:val="center"/>
              </w:trPr>
              <w:tc>
                <w:tcPr>
                  <w:tcW w:w="5163" w:type="dxa"/>
                  <w:tcBorders>
                    <w:top w:val="nil"/>
                    <w:left w:val="nil"/>
                    <w:bottom w:val="nil"/>
                    <w:right w:val="nil"/>
                  </w:tcBorders>
                  <w:vAlign w:val="center"/>
                  <w:hideMark/>
                </w:tcPr>
                <w:p w14:paraId="343E28DC" w14:textId="77777777" w:rsidR="00171C19" w:rsidRDefault="00171C19">
                  <w:pPr>
                    <w:tabs>
                      <w:tab w:val="left" w:pos="1134"/>
                      <w:tab w:val="left" w:pos="4680"/>
                      <w:tab w:val="left" w:pos="7020"/>
                    </w:tabs>
                    <w:suppressAutoHyphens/>
                    <w:spacing w:line="256" w:lineRule="auto"/>
                    <w:ind w:firstLine="567"/>
                    <w:jc w:val="both"/>
                  </w:pPr>
                  <w:r>
                    <w:t>Cod fiscal:</w:t>
                  </w:r>
                </w:p>
              </w:tc>
              <w:tc>
                <w:tcPr>
                  <w:tcW w:w="4927" w:type="dxa"/>
                  <w:tcBorders>
                    <w:top w:val="nil"/>
                    <w:left w:val="nil"/>
                    <w:bottom w:val="nil"/>
                    <w:right w:val="nil"/>
                  </w:tcBorders>
                  <w:vAlign w:val="center"/>
                  <w:hideMark/>
                </w:tcPr>
                <w:p w14:paraId="4FB23EF9" w14:textId="77777777" w:rsidR="00171C19" w:rsidRDefault="00171C19">
                  <w:pPr>
                    <w:tabs>
                      <w:tab w:val="left" w:pos="1134"/>
                      <w:tab w:val="left" w:pos="4680"/>
                      <w:tab w:val="left" w:pos="7020"/>
                    </w:tabs>
                    <w:suppressAutoHyphens/>
                    <w:spacing w:line="256" w:lineRule="auto"/>
                    <w:ind w:firstLine="567"/>
                    <w:jc w:val="both"/>
                  </w:pPr>
                  <w:r>
                    <w:t>Cod fiscal:</w:t>
                  </w:r>
                </w:p>
              </w:tc>
            </w:tr>
            <w:tr w:rsidR="00171C19" w14:paraId="4A737E6D" w14:textId="77777777">
              <w:trPr>
                <w:jc w:val="center"/>
              </w:trPr>
              <w:tc>
                <w:tcPr>
                  <w:tcW w:w="5163" w:type="dxa"/>
                  <w:tcBorders>
                    <w:top w:val="nil"/>
                    <w:left w:val="nil"/>
                    <w:bottom w:val="nil"/>
                    <w:right w:val="nil"/>
                  </w:tcBorders>
                  <w:vAlign w:val="center"/>
                  <w:hideMark/>
                </w:tcPr>
                <w:p w14:paraId="5D4A1E1A" w14:textId="77777777" w:rsidR="00171C19" w:rsidRDefault="00171C19">
                  <w:pPr>
                    <w:tabs>
                      <w:tab w:val="left" w:pos="1134"/>
                      <w:tab w:val="left" w:pos="4680"/>
                      <w:tab w:val="left" w:pos="7020"/>
                    </w:tabs>
                    <w:suppressAutoHyphens/>
                    <w:spacing w:line="256" w:lineRule="auto"/>
                    <w:ind w:firstLine="567"/>
                    <w:jc w:val="both"/>
                  </w:pPr>
                  <w:r>
                    <w:t>Banca:</w:t>
                  </w:r>
                </w:p>
              </w:tc>
              <w:tc>
                <w:tcPr>
                  <w:tcW w:w="4927" w:type="dxa"/>
                  <w:tcBorders>
                    <w:top w:val="nil"/>
                    <w:left w:val="nil"/>
                    <w:bottom w:val="nil"/>
                    <w:right w:val="nil"/>
                  </w:tcBorders>
                  <w:vAlign w:val="center"/>
                  <w:hideMark/>
                </w:tcPr>
                <w:p w14:paraId="7F71C3DA" w14:textId="77777777" w:rsidR="00171C19" w:rsidRDefault="00171C19">
                  <w:pPr>
                    <w:tabs>
                      <w:tab w:val="left" w:pos="1134"/>
                      <w:tab w:val="left" w:pos="4680"/>
                      <w:tab w:val="left" w:pos="7020"/>
                    </w:tabs>
                    <w:suppressAutoHyphens/>
                    <w:spacing w:line="256" w:lineRule="auto"/>
                    <w:ind w:firstLine="567"/>
                    <w:jc w:val="both"/>
                  </w:pPr>
                  <w:r>
                    <w:t>Banca:</w:t>
                  </w:r>
                </w:p>
              </w:tc>
            </w:tr>
            <w:tr w:rsidR="00171C19" w14:paraId="7820B0A0" w14:textId="77777777">
              <w:trPr>
                <w:jc w:val="center"/>
              </w:trPr>
              <w:tc>
                <w:tcPr>
                  <w:tcW w:w="5163" w:type="dxa"/>
                  <w:tcBorders>
                    <w:top w:val="nil"/>
                    <w:left w:val="nil"/>
                    <w:bottom w:val="nil"/>
                    <w:right w:val="nil"/>
                  </w:tcBorders>
                  <w:vAlign w:val="center"/>
                  <w:hideMark/>
                </w:tcPr>
                <w:p w14:paraId="4BC5FBBB" w14:textId="77777777" w:rsidR="00171C19" w:rsidRDefault="00171C19">
                  <w:pPr>
                    <w:tabs>
                      <w:tab w:val="left" w:pos="1134"/>
                      <w:tab w:val="left" w:pos="4680"/>
                      <w:tab w:val="left" w:pos="7020"/>
                    </w:tabs>
                    <w:suppressAutoHyphens/>
                    <w:spacing w:line="256" w:lineRule="auto"/>
                    <w:ind w:firstLine="567"/>
                    <w:jc w:val="both"/>
                  </w:pPr>
                  <w:r>
                    <w:t>Cod:</w:t>
                  </w:r>
                </w:p>
              </w:tc>
              <w:tc>
                <w:tcPr>
                  <w:tcW w:w="4927" w:type="dxa"/>
                  <w:tcBorders>
                    <w:top w:val="nil"/>
                    <w:left w:val="nil"/>
                    <w:bottom w:val="nil"/>
                    <w:right w:val="nil"/>
                  </w:tcBorders>
                  <w:vAlign w:val="center"/>
                  <w:hideMark/>
                </w:tcPr>
                <w:p w14:paraId="05571080" w14:textId="77777777" w:rsidR="00171C19" w:rsidRDefault="00171C19">
                  <w:pPr>
                    <w:tabs>
                      <w:tab w:val="left" w:pos="1134"/>
                      <w:tab w:val="left" w:pos="4680"/>
                      <w:tab w:val="left" w:pos="7020"/>
                    </w:tabs>
                    <w:suppressAutoHyphens/>
                    <w:spacing w:line="256" w:lineRule="auto"/>
                    <w:ind w:firstLine="567"/>
                    <w:jc w:val="both"/>
                  </w:pPr>
                  <w:r>
                    <w:t>Cod:</w:t>
                  </w:r>
                </w:p>
              </w:tc>
            </w:tr>
            <w:tr w:rsidR="00171C19" w14:paraId="678C61D5" w14:textId="77777777">
              <w:trPr>
                <w:jc w:val="center"/>
              </w:trPr>
              <w:tc>
                <w:tcPr>
                  <w:tcW w:w="5163" w:type="dxa"/>
                  <w:tcBorders>
                    <w:top w:val="nil"/>
                    <w:left w:val="nil"/>
                    <w:bottom w:val="nil"/>
                    <w:right w:val="nil"/>
                  </w:tcBorders>
                  <w:vAlign w:val="center"/>
                  <w:hideMark/>
                </w:tcPr>
                <w:p w14:paraId="1924D7D3" w14:textId="77777777" w:rsidR="00171C19" w:rsidRDefault="00171C19">
                  <w:pPr>
                    <w:tabs>
                      <w:tab w:val="left" w:pos="1134"/>
                      <w:tab w:val="left" w:pos="4680"/>
                      <w:tab w:val="left" w:pos="7020"/>
                    </w:tabs>
                    <w:suppressAutoHyphens/>
                    <w:spacing w:line="256" w:lineRule="auto"/>
                    <w:ind w:firstLine="567"/>
                    <w:jc w:val="both"/>
                  </w:pPr>
                  <w:r>
                    <w:t>IBAN</w:t>
                  </w:r>
                </w:p>
              </w:tc>
              <w:tc>
                <w:tcPr>
                  <w:tcW w:w="4927" w:type="dxa"/>
                  <w:tcBorders>
                    <w:top w:val="nil"/>
                    <w:left w:val="nil"/>
                    <w:bottom w:val="nil"/>
                    <w:right w:val="nil"/>
                  </w:tcBorders>
                  <w:vAlign w:val="center"/>
                  <w:hideMark/>
                </w:tcPr>
                <w:p w14:paraId="35786A22" w14:textId="77777777" w:rsidR="00171C19" w:rsidRDefault="00171C19">
                  <w:pPr>
                    <w:tabs>
                      <w:tab w:val="left" w:pos="1134"/>
                      <w:tab w:val="left" w:pos="4680"/>
                      <w:tab w:val="left" w:pos="7020"/>
                    </w:tabs>
                    <w:suppressAutoHyphens/>
                    <w:spacing w:line="256" w:lineRule="auto"/>
                    <w:ind w:firstLine="567"/>
                    <w:jc w:val="both"/>
                  </w:pPr>
                  <w:r>
                    <w:t>IBAN</w:t>
                  </w:r>
                </w:p>
              </w:tc>
            </w:tr>
            <w:tr w:rsidR="00171C19" w14:paraId="58903699" w14:textId="77777777">
              <w:trPr>
                <w:trHeight w:val="713"/>
                <w:jc w:val="center"/>
              </w:trPr>
              <w:tc>
                <w:tcPr>
                  <w:tcW w:w="5163" w:type="dxa"/>
                  <w:tcBorders>
                    <w:top w:val="nil"/>
                    <w:left w:val="nil"/>
                    <w:bottom w:val="nil"/>
                    <w:right w:val="nil"/>
                  </w:tcBorders>
                  <w:vAlign w:val="center"/>
                </w:tcPr>
                <w:p w14:paraId="0F920D29" w14:textId="77777777" w:rsidR="00171C19" w:rsidRDefault="00171C19">
                  <w:pPr>
                    <w:tabs>
                      <w:tab w:val="left" w:pos="1134"/>
                      <w:tab w:val="left" w:pos="4680"/>
                      <w:tab w:val="left" w:pos="7020"/>
                    </w:tabs>
                    <w:suppressAutoHyphens/>
                    <w:spacing w:line="256" w:lineRule="auto"/>
                    <w:jc w:val="both"/>
                  </w:pPr>
                </w:p>
                <w:p w14:paraId="710F9D22" w14:textId="77777777" w:rsidR="00171C19" w:rsidRDefault="00171C19">
                  <w:pPr>
                    <w:tabs>
                      <w:tab w:val="left" w:pos="1134"/>
                      <w:tab w:val="left" w:pos="4680"/>
                      <w:tab w:val="left" w:pos="7020"/>
                    </w:tabs>
                    <w:suppressAutoHyphens/>
                    <w:spacing w:line="256" w:lineRule="auto"/>
                    <w:jc w:val="both"/>
                  </w:pPr>
                </w:p>
                <w:p w14:paraId="7F0C06E0" w14:textId="77777777" w:rsidR="00171C19" w:rsidRDefault="00171C19">
                  <w:pPr>
                    <w:tabs>
                      <w:tab w:val="left" w:pos="1134"/>
                      <w:tab w:val="left" w:pos="4680"/>
                      <w:tab w:val="left" w:pos="7020"/>
                    </w:tabs>
                    <w:suppressAutoHyphens/>
                    <w:spacing w:line="256" w:lineRule="auto"/>
                    <w:jc w:val="both"/>
                  </w:pPr>
                </w:p>
                <w:p w14:paraId="0B70C460" w14:textId="77777777" w:rsidR="00171C19" w:rsidRDefault="00171C19">
                  <w:pPr>
                    <w:tabs>
                      <w:tab w:val="left" w:pos="1134"/>
                      <w:tab w:val="left" w:pos="4680"/>
                      <w:tab w:val="left" w:pos="7020"/>
                    </w:tabs>
                    <w:suppressAutoHyphens/>
                    <w:spacing w:line="256" w:lineRule="auto"/>
                    <w:jc w:val="both"/>
                  </w:pPr>
                </w:p>
                <w:p w14:paraId="002A5A3D" w14:textId="77777777" w:rsidR="00171C19" w:rsidRDefault="00171C19">
                  <w:pPr>
                    <w:tabs>
                      <w:tab w:val="left" w:pos="1134"/>
                      <w:tab w:val="left" w:pos="4680"/>
                      <w:tab w:val="left" w:pos="7020"/>
                    </w:tabs>
                    <w:suppressAutoHyphens/>
                    <w:spacing w:line="256" w:lineRule="auto"/>
                    <w:jc w:val="both"/>
                  </w:pPr>
                </w:p>
                <w:p w14:paraId="73D494F2" w14:textId="77777777" w:rsidR="00171C19" w:rsidRDefault="00171C19">
                  <w:pPr>
                    <w:tabs>
                      <w:tab w:val="left" w:pos="1134"/>
                      <w:tab w:val="left" w:pos="4680"/>
                      <w:tab w:val="left" w:pos="7020"/>
                    </w:tabs>
                    <w:suppressAutoHyphens/>
                    <w:spacing w:line="256" w:lineRule="auto"/>
                    <w:jc w:val="both"/>
                  </w:pPr>
                </w:p>
                <w:p w14:paraId="3D63105C" w14:textId="77777777" w:rsidR="00171C19" w:rsidRDefault="00171C19">
                  <w:pPr>
                    <w:tabs>
                      <w:tab w:val="left" w:pos="1134"/>
                      <w:tab w:val="left" w:pos="4680"/>
                      <w:tab w:val="left" w:pos="7020"/>
                    </w:tabs>
                    <w:suppressAutoHyphens/>
                    <w:spacing w:line="256" w:lineRule="auto"/>
                    <w:jc w:val="both"/>
                  </w:pPr>
                </w:p>
                <w:p w14:paraId="1C7778CF" w14:textId="77777777" w:rsidR="00171C19" w:rsidRDefault="00171C19">
                  <w:pPr>
                    <w:tabs>
                      <w:tab w:val="left" w:pos="1134"/>
                      <w:tab w:val="left" w:pos="4680"/>
                      <w:tab w:val="left" w:pos="7020"/>
                    </w:tabs>
                    <w:suppressAutoHyphens/>
                    <w:spacing w:line="256" w:lineRule="auto"/>
                    <w:jc w:val="both"/>
                  </w:pPr>
                </w:p>
                <w:p w14:paraId="2E625971" w14:textId="77777777" w:rsidR="00171C19" w:rsidRDefault="00171C19">
                  <w:pPr>
                    <w:tabs>
                      <w:tab w:val="left" w:pos="1134"/>
                      <w:tab w:val="left" w:pos="4680"/>
                      <w:tab w:val="left" w:pos="7020"/>
                    </w:tabs>
                    <w:suppressAutoHyphens/>
                    <w:spacing w:line="256" w:lineRule="auto"/>
                    <w:jc w:val="both"/>
                  </w:pPr>
                </w:p>
                <w:p w14:paraId="0E0E1F64" w14:textId="77777777" w:rsidR="00171C19" w:rsidRDefault="00171C19">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14:paraId="4ED702EA" w14:textId="77777777" w:rsidR="00171C19" w:rsidRDefault="00171C19">
                  <w:pPr>
                    <w:tabs>
                      <w:tab w:val="left" w:pos="1134"/>
                      <w:tab w:val="left" w:pos="4680"/>
                      <w:tab w:val="left" w:pos="7020"/>
                    </w:tabs>
                    <w:suppressAutoHyphens/>
                    <w:spacing w:line="256" w:lineRule="auto"/>
                    <w:ind w:firstLine="567"/>
                    <w:jc w:val="both"/>
                  </w:pPr>
                </w:p>
                <w:p w14:paraId="29979EB4" w14:textId="77777777" w:rsidR="00171C19" w:rsidRDefault="00171C19">
                  <w:pPr>
                    <w:tabs>
                      <w:tab w:val="left" w:pos="1134"/>
                      <w:tab w:val="left" w:pos="4680"/>
                      <w:tab w:val="left" w:pos="7020"/>
                    </w:tabs>
                    <w:suppressAutoHyphens/>
                    <w:spacing w:line="256" w:lineRule="auto"/>
                    <w:ind w:firstLine="567"/>
                    <w:jc w:val="both"/>
                  </w:pPr>
                </w:p>
                <w:p w14:paraId="38B0351C" w14:textId="77777777" w:rsidR="00171C19" w:rsidRDefault="00171C19">
                  <w:pPr>
                    <w:tabs>
                      <w:tab w:val="left" w:pos="1134"/>
                      <w:tab w:val="left" w:pos="4680"/>
                      <w:tab w:val="left" w:pos="7020"/>
                    </w:tabs>
                    <w:suppressAutoHyphens/>
                    <w:spacing w:line="256" w:lineRule="auto"/>
                    <w:ind w:firstLine="567"/>
                    <w:jc w:val="both"/>
                  </w:pPr>
                </w:p>
                <w:p w14:paraId="5AF24538" w14:textId="77777777" w:rsidR="00171C19" w:rsidRDefault="00171C19">
                  <w:pPr>
                    <w:tabs>
                      <w:tab w:val="left" w:pos="1134"/>
                      <w:tab w:val="left" w:pos="4680"/>
                      <w:tab w:val="left" w:pos="7020"/>
                    </w:tabs>
                    <w:suppressAutoHyphens/>
                    <w:spacing w:line="256" w:lineRule="auto"/>
                    <w:ind w:firstLine="567"/>
                    <w:jc w:val="both"/>
                  </w:pPr>
                </w:p>
                <w:p w14:paraId="1B564B37" w14:textId="77777777" w:rsidR="00171C19" w:rsidRDefault="00171C19">
                  <w:pPr>
                    <w:tabs>
                      <w:tab w:val="left" w:pos="1134"/>
                      <w:tab w:val="left" w:pos="4680"/>
                      <w:tab w:val="left" w:pos="7020"/>
                    </w:tabs>
                    <w:suppressAutoHyphens/>
                    <w:spacing w:line="256" w:lineRule="auto"/>
                    <w:ind w:firstLine="567"/>
                    <w:jc w:val="both"/>
                  </w:pPr>
                </w:p>
              </w:tc>
            </w:tr>
          </w:tbl>
          <w:p w14:paraId="2F8B7F93" w14:textId="77777777" w:rsidR="00171C19" w:rsidRDefault="00171C19">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71C19" w14:paraId="522FED79" w14:textId="77777777">
              <w:trPr>
                <w:trHeight w:val="357"/>
                <w:jc w:val="center"/>
              </w:trPr>
              <w:tc>
                <w:tcPr>
                  <w:tcW w:w="5188" w:type="dxa"/>
                  <w:vAlign w:val="center"/>
                  <w:hideMark/>
                </w:tcPr>
                <w:p w14:paraId="15A9E4C6" w14:textId="77777777" w:rsidR="00171C19" w:rsidRDefault="00171C19">
                  <w:pPr>
                    <w:spacing w:line="256" w:lineRule="auto"/>
                    <w:jc w:val="center"/>
                    <w:rPr>
                      <w:b/>
                    </w:rPr>
                  </w:pPr>
                  <w:r>
                    <w:rPr>
                      <w:b/>
                    </w:rPr>
                    <w:t>Furnizorul/Prestatorul de bunuri/servicii</w:t>
                  </w:r>
                </w:p>
              </w:tc>
              <w:tc>
                <w:tcPr>
                  <w:tcW w:w="4559" w:type="dxa"/>
                  <w:vAlign w:val="center"/>
                  <w:hideMark/>
                </w:tcPr>
                <w:p w14:paraId="31BA4683" w14:textId="77777777" w:rsidR="00171C19" w:rsidRDefault="00171C19">
                  <w:pPr>
                    <w:spacing w:line="256" w:lineRule="auto"/>
                    <w:jc w:val="center"/>
                    <w:rPr>
                      <w:b/>
                    </w:rPr>
                  </w:pPr>
                  <w:r>
                    <w:rPr>
                      <w:b/>
                    </w:rPr>
                    <w:t>Cumpărătorul/Beneficiarul</w:t>
                  </w:r>
                </w:p>
              </w:tc>
            </w:tr>
            <w:tr w:rsidR="00171C19" w14:paraId="0B35BF5B" w14:textId="77777777">
              <w:trPr>
                <w:trHeight w:val="357"/>
                <w:jc w:val="center"/>
              </w:trPr>
              <w:tc>
                <w:tcPr>
                  <w:tcW w:w="5188" w:type="dxa"/>
                  <w:vAlign w:val="center"/>
                </w:tcPr>
                <w:p w14:paraId="13B62BA7" w14:textId="77777777" w:rsidR="00171C19" w:rsidRDefault="00171C19">
                  <w:pPr>
                    <w:spacing w:line="256" w:lineRule="auto"/>
                    <w:jc w:val="both"/>
                    <w:rPr>
                      <w:b/>
                    </w:rPr>
                  </w:pPr>
                </w:p>
                <w:p w14:paraId="4EB56056" w14:textId="77777777" w:rsidR="00171C19" w:rsidRDefault="00171C19">
                  <w:pPr>
                    <w:spacing w:line="256" w:lineRule="auto"/>
                    <w:jc w:val="both"/>
                    <w:rPr>
                      <w:b/>
                    </w:rPr>
                  </w:pPr>
                </w:p>
                <w:p w14:paraId="1F3DA5B3" w14:textId="77777777" w:rsidR="00171C19" w:rsidRDefault="00171C19">
                  <w:pPr>
                    <w:spacing w:line="256" w:lineRule="auto"/>
                    <w:jc w:val="both"/>
                    <w:rPr>
                      <w:b/>
                    </w:rPr>
                  </w:pPr>
                  <w:r>
                    <w:rPr>
                      <w:b/>
                    </w:rPr>
                    <w:t>.</w:t>
                  </w:r>
                </w:p>
              </w:tc>
              <w:tc>
                <w:tcPr>
                  <w:tcW w:w="4559" w:type="dxa"/>
                  <w:vAlign w:val="center"/>
                </w:tcPr>
                <w:p w14:paraId="1B0A916E" w14:textId="77777777" w:rsidR="00171C19" w:rsidRDefault="00171C19">
                  <w:pPr>
                    <w:spacing w:line="256" w:lineRule="auto"/>
                    <w:jc w:val="both"/>
                    <w:rPr>
                      <w:b/>
                    </w:rPr>
                  </w:pPr>
                </w:p>
                <w:p w14:paraId="7F79F4C9" w14:textId="77777777" w:rsidR="00171C19" w:rsidRDefault="00171C19">
                  <w:pPr>
                    <w:spacing w:line="256" w:lineRule="auto"/>
                    <w:jc w:val="both"/>
                    <w:rPr>
                      <w:b/>
                    </w:rPr>
                  </w:pPr>
                </w:p>
                <w:p w14:paraId="04B0BC55" w14:textId="77777777" w:rsidR="00171C19" w:rsidRDefault="00171C19">
                  <w:pPr>
                    <w:spacing w:line="256" w:lineRule="auto"/>
                    <w:jc w:val="both"/>
                    <w:rPr>
                      <w:b/>
                    </w:rPr>
                  </w:pPr>
                </w:p>
              </w:tc>
            </w:tr>
          </w:tbl>
          <w:p w14:paraId="27FABB8F" w14:textId="77777777" w:rsidR="00171C19" w:rsidRDefault="00171C19">
            <w:pPr>
              <w:spacing w:line="256" w:lineRule="auto"/>
              <w:jc w:val="both"/>
            </w:pPr>
          </w:p>
          <w:p w14:paraId="58FA2AF3" w14:textId="77777777" w:rsidR="00171C19" w:rsidRDefault="00171C19">
            <w:pPr>
              <w:spacing w:line="256" w:lineRule="auto"/>
              <w:jc w:val="both"/>
            </w:pPr>
          </w:p>
          <w:p w14:paraId="104E897E" w14:textId="77777777" w:rsidR="00171C19" w:rsidRDefault="00171C19">
            <w:pPr>
              <w:spacing w:line="256" w:lineRule="auto"/>
              <w:jc w:val="both"/>
            </w:pPr>
          </w:p>
          <w:p w14:paraId="2FFD58C0" w14:textId="77777777" w:rsidR="00171C19" w:rsidRDefault="00171C19">
            <w:pPr>
              <w:spacing w:line="256" w:lineRule="auto"/>
              <w:jc w:val="both"/>
            </w:pPr>
          </w:p>
          <w:p w14:paraId="25429D83" w14:textId="77777777" w:rsidR="00171C19" w:rsidRDefault="00171C19">
            <w:pPr>
              <w:spacing w:line="256" w:lineRule="auto"/>
              <w:jc w:val="both"/>
            </w:pPr>
          </w:p>
          <w:p w14:paraId="07A16350" w14:textId="77777777" w:rsidR="00171C19" w:rsidRDefault="00171C19">
            <w:pPr>
              <w:spacing w:line="256" w:lineRule="auto"/>
              <w:jc w:val="both"/>
            </w:pPr>
          </w:p>
          <w:p w14:paraId="556BBACB" w14:textId="77777777" w:rsidR="00171C19" w:rsidRDefault="00171C19">
            <w:pPr>
              <w:spacing w:line="256" w:lineRule="auto"/>
              <w:jc w:val="both"/>
            </w:pPr>
          </w:p>
          <w:p w14:paraId="20E9E992" w14:textId="77777777" w:rsidR="00171C19" w:rsidRDefault="00171C19">
            <w:pPr>
              <w:spacing w:line="256" w:lineRule="auto"/>
              <w:jc w:val="both"/>
            </w:pPr>
          </w:p>
          <w:p w14:paraId="48B24820" w14:textId="77777777" w:rsidR="00171C19" w:rsidRDefault="00171C19">
            <w:pPr>
              <w:spacing w:line="256" w:lineRule="auto"/>
              <w:jc w:val="both"/>
            </w:pPr>
          </w:p>
          <w:p w14:paraId="7A85D567" w14:textId="77777777" w:rsidR="00171C19" w:rsidRDefault="00171C19">
            <w:pPr>
              <w:spacing w:line="256" w:lineRule="auto"/>
              <w:jc w:val="both"/>
            </w:pPr>
          </w:p>
          <w:p w14:paraId="7B58D231" w14:textId="77777777" w:rsidR="00171C19" w:rsidRDefault="00171C19">
            <w:pPr>
              <w:spacing w:line="256" w:lineRule="auto"/>
              <w:jc w:val="both"/>
            </w:pPr>
          </w:p>
          <w:p w14:paraId="198492B8" w14:textId="77777777" w:rsidR="00171C19" w:rsidRDefault="00171C19">
            <w:pPr>
              <w:spacing w:line="256" w:lineRule="auto"/>
              <w:jc w:val="both"/>
            </w:pPr>
          </w:p>
          <w:p w14:paraId="0DFD6C7F" w14:textId="77777777" w:rsidR="00171C19" w:rsidRDefault="00171C19">
            <w:pPr>
              <w:spacing w:line="256" w:lineRule="auto"/>
              <w:jc w:val="both"/>
            </w:pPr>
          </w:p>
          <w:p w14:paraId="4E37FAD5" w14:textId="77777777" w:rsidR="00171C19" w:rsidRDefault="00171C19">
            <w:pPr>
              <w:spacing w:line="256" w:lineRule="auto"/>
              <w:jc w:val="both"/>
            </w:pPr>
          </w:p>
          <w:p w14:paraId="549EAE25" w14:textId="77777777" w:rsidR="00171C19" w:rsidRDefault="00171C19">
            <w:pPr>
              <w:spacing w:line="256" w:lineRule="auto"/>
              <w:jc w:val="both"/>
            </w:pPr>
          </w:p>
          <w:p w14:paraId="668BA971" w14:textId="77777777" w:rsidR="00171C19" w:rsidRDefault="00171C19">
            <w:pPr>
              <w:spacing w:line="256" w:lineRule="auto"/>
              <w:jc w:val="both"/>
            </w:pPr>
          </w:p>
          <w:p w14:paraId="16F03263" w14:textId="77777777" w:rsidR="00171C19" w:rsidRDefault="00171C19">
            <w:pPr>
              <w:spacing w:line="256" w:lineRule="auto"/>
              <w:jc w:val="both"/>
            </w:pPr>
          </w:p>
          <w:p w14:paraId="17C9CDBE" w14:textId="77777777" w:rsidR="00171C19" w:rsidRDefault="00171C19">
            <w:pPr>
              <w:spacing w:line="256" w:lineRule="auto"/>
              <w:jc w:val="both"/>
            </w:pPr>
          </w:p>
          <w:p w14:paraId="33E6BA55" w14:textId="77777777" w:rsidR="00171C19" w:rsidRDefault="00171C19">
            <w:pPr>
              <w:spacing w:line="256" w:lineRule="auto"/>
              <w:jc w:val="both"/>
            </w:pPr>
          </w:p>
          <w:p w14:paraId="35870D38" w14:textId="77777777" w:rsidR="00171C19" w:rsidRDefault="00171C19">
            <w:pPr>
              <w:spacing w:line="256" w:lineRule="auto"/>
              <w:jc w:val="both"/>
            </w:pPr>
          </w:p>
          <w:p w14:paraId="1912FBFB" w14:textId="77777777" w:rsidR="00171C19" w:rsidRDefault="00171C19">
            <w:pPr>
              <w:spacing w:line="256" w:lineRule="auto"/>
              <w:jc w:val="both"/>
            </w:pPr>
          </w:p>
          <w:p w14:paraId="08598F79" w14:textId="77777777" w:rsidR="00171C19" w:rsidRDefault="00171C19">
            <w:pPr>
              <w:spacing w:line="256" w:lineRule="auto"/>
              <w:jc w:val="both"/>
            </w:pPr>
          </w:p>
          <w:p w14:paraId="6EE1CCC7" w14:textId="77777777" w:rsidR="00171C19" w:rsidRDefault="00171C19">
            <w:pPr>
              <w:spacing w:line="256" w:lineRule="auto"/>
              <w:jc w:val="both"/>
            </w:pPr>
          </w:p>
          <w:p w14:paraId="6779D47E" w14:textId="77777777" w:rsidR="00171C19" w:rsidRDefault="00171C19">
            <w:pPr>
              <w:spacing w:line="256" w:lineRule="auto"/>
              <w:jc w:val="both"/>
            </w:pPr>
          </w:p>
          <w:p w14:paraId="47D9DCAF" w14:textId="77777777" w:rsidR="00171C19" w:rsidRDefault="00171C19">
            <w:pPr>
              <w:spacing w:line="256" w:lineRule="auto"/>
              <w:jc w:val="both"/>
            </w:pPr>
          </w:p>
          <w:p w14:paraId="0BF40988" w14:textId="77777777" w:rsidR="00171C19" w:rsidRDefault="00171C19">
            <w:pPr>
              <w:spacing w:line="256" w:lineRule="auto"/>
              <w:jc w:val="both"/>
            </w:pPr>
          </w:p>
          <w:p w14:paraId="2C1E65B9" w14:textId="77777777" w:rsidR="00171C19" w:rsidRDefault="00171C19">
            <w:pPr>
              <w:tabs>
                <w:tab w:val="left" w:pos="2295"/>
              </w:tabs>
              <w:spacing w:line="256" w:lineRule="auto"/>
              <w:jc w:val="right"/>
            </w:pPr>
            <w:r>
              <w:t>Anexa nr. 1</w:t>
            </w:r>
          </w:p>
          <w:p w14:paraId="25313058" w14:textId="77777777" w:rsidR="00171C19" w:rsidRDefault="00171C19">
            <w:pPr>
              <w:tabs>
                <w:tab w:val="left" w:pos="2295"/>
              </w:tabs>
              <w:spacing w:line="256" w:lineRule="auto"/>
              <w:jc w:val="right"/>
            </w:pPr>
            <w:r>
              <w:t>la contractul nr. ___________</w:t>
            </w:r>
          </w:p>
          <w:p w14:paraId="6B18540B" w14:textId="77777777" w:rsidR="00171C19" w:rsidRDefault="00171C19">
            <w:pPr>
              <w:tabs>
                <w:tab w:val="left" w:pos="2295"/>
              </w:tabs>
              <w:spacing w:line="256" w:lineRule="auto"/>
              <w:jc w:val="right"/>
            </w:pPr>
            <w:r>
              <w:t>Din „____”  _____ 20_______</w:t>
            </w:r>
          </w:p>
          <w:p w14:paraId="1F5D0D0E" w14:textId="77777777" w:rsidR="00171C19" w:rsidRDefault="00171C19">
            <w:pPr>
              <w:tabs>
                <w:tab w:val="left" w:pos="2295"/>
              </w:tabs>
              <w:spacing w:line="256" w:lineRule="auto"/>
              <w:jc w:val="both"/>
            </w:pPr>
          </w:p>
          <w:p w14:paraId="4FCA8AA8" w14:textId="77777777" w:rsidR="00171C19" w:rsidRDefault="00171C19">
            <w:pPr>
              <w:tabs>
                <w:tab w:val="left" w:pos="2295"/>
              </w:tabs>
              <w:spacing w:line="256" w:lineRule="auto"/>
              <w:jc w:val="both"/>
            </w:pPr>
          </w:p>
          <w:p w14:paraId="28362E31" w14:textId="77777777" w:rsidR="00171C19" w:rsidRDefault="00171C19">
            <w:pPr>
              <w:tabs>
                <w:tab w:val="left" w:pos="2295"/>
              </w:tabs>
              <w:spacing w:line="256" w:lineRule="auto"/>
              <w:jc w:val="center"/>
            </w:pPr>
            <w:r>
              <w:t>SPECIFICAŢII TEHNICE - conform datelor din anexa nr. 22</w:t>
            </w:r>
          </w:p>
          <w:p w14:paraId="4196DB80" w14:textId="77777777" w:rsidR="00171C19" w:rsidRDefault="00171C19">
            <w:pPr>
              <w:tabs>
                <w:tab w:val="left" w:pos="2295"/>
              </w:tabs>
              <w:spacing w:line="256" w:lineRule="auto"/>
              <w:jc w:val="both"/>
            </w:pPr>
          </w:p>
          <w:p w14:paraId="536FA533" w14:textId="77777777" w:rsidR="00171C19" w:rsidRDefault="00171C19">
            <w:pPr>
              <w:spacing w:line="256" w:lineRule="auto"/>
              <w:ind w:firstLine="567"/>
              <w:jc w:val="both"/>
              <w:rPr>
                <w:lang w:val="it-IT"/>
              </w:rPr>
            </w:pPr>
            <w:r>
              <w:rPr>
                <w:lang w:val="it-IT"/>
              </w:rPr>
              <w:t> </w:t>
            </w:r>
          </w:p>
          <w:p w14:paraId="7D217E59" w14:textId="77777777" w:rsidR="00171C19" w:rsidRDefault="00171C19">
            <w:pPr>
              <w:spacing w:line="256" w:lineRule="auto"/>
              <w:ind w:firstLine="567"/>
              <w:jc w:val="both"/>
              <w:rPr>
                <w:lang w:val="it-IT"/>
              </w:rPr>
            </w:pPr>
          </w:p>
          <w:p w14:paraId="08F920F5" w14:textId="77777777" w:rsidR="00171C19" w:rsidRDefault="00171C19">
            <w:pPr>
              <w:spacing w:line="256" w:lineRule="auto"/>
              <w:ind w:firstLine="567"/>
              <w:jc w:val="both"/>
              <w:rPr>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171C19" w14:paraId="5ECE90EE" w14:textId="77777777">
              <w:trPr>
                <w:trHeight w:val="713"/>
                <w:jc w:val="center"/>
              </w:trPr>
              <w:tc>
                <w:tcPr>
                  <w:tcW w:w="5163" w:type="dxa"/>
                  <w:tcBorders>
                    <w:top w:val="nil"/>
                    <w:left w:val="nil"/>
                    <w:bottom w:val="nil"/>
                    <w:right w:val="nil"/>
                  </w:tcBorders>
                  <w:vAlign w:val="center"/>
                </w:tcPr>
                <w:p w14:paraId="58721DF6" w14:textId="77777777" w:rsidR="00171C19" w:rsidRDefault="00171C19">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14:paraId="2CF440BB" w14:textId="77777777" w:rsidR="00171C19" w:rsidRDefault="00171C19">
                  <w:pPr>
                    <w:tabs>
                      <w:tab w:val="left" w:pos="1134"/>
                      <w:tab w:val="left" w:pos="4680"/>
                      <w:tab w:val="left" w:pos="7020"/>
                    </w:tabs>
                    <w:suppressAutoHyphens/>
                    <w:spacing w:line="256" w:lineRule="auto"/>
                    <w:ind w:firstLine="567"/>
                    <w:jc w:val="both"/>
                  </w:pPr>
                </w:p>
                <w:p w14:paraId="31642206" w14:textId="77777777" w:rsidR="00171C19" w:rsidRDefault="00171C19">
                  <w:pPr>
                    <w:tabs>
                      <w:tab w:val="left" w:pos="1134"/>
                      <w:tab w:val="left" w:pos="4680"/>
                      <w:tab w:val="left" w:pos="7020"/>
                    </w:tabs>
                    <w:suppressAutoHyphens/>
                    <w:spacing w:line="256" w:lineRule="auto"/>
                    <w:ind w:firstLine="567"/>
                    <w:jc w:val="both"/>
                  </w:pPr>
                </w:p>
                <w:p w14:paraId="6979FCB8" w14:textId="77777777" w:rsidR="00171C19" w:rsidRDefault="00171C19">
                  <w:pPr>
                    <w:tabs>
                      <w:tab w:val="left" w:pos="1134"/>
                      <w:tab w:val="left" w:pos="4680"/>
                      <w:tab w:val="left" w:pos="7020"/>
                    </w:tabs>
                    <w:suppressAutoHyphens/>
                    <w:spacing w:line="256" w:lineRule="auto"/>
                    <w:ind w:firstLine="567"/>
                    <w:jc w:val="both"/>
                  </w:pPr>
                </w:p>
                <w:p w14:paraId="07E1160F" w14:textId="77777777" w:rsidR="00171C19" w:rsidRDefault="00171C19">
                  <w:pPr>
                    <w:tabs>
                      <w:tab w:val="left" w:pos="1134"/>
                      <w:tab w:val="left" w:pos="4680"/>
                      <w:tab w:val="left" w:pos="7020"/>
                    </w:tabs>
                    <w:suppressAutoHyphens/>
                    <w:spacing w:line="256" w:lineRule="auto"/>
                    <w:ind w:firstLine="567"/>
                    <w:jc w:val="both"/>
                  </w:pPr>
                </w:p>
                <w:p w14:paraId="6117F08C" w14:textId="77777777" w:rsidR="00171C19" w:rsidRDefault="00171C19">
                  <w:pPr>
                    <w:tabs>
                      <w:tab w:val="left" w:pos="1134"/>
                      <w:tab w:val="left" w:pos="4680"/>
                      <w:tab w:val="left" w:pos="7020"/>
                    </w:tabs>
                    <w:suppressAutoHyphens/>
                    <w:spacing w:line="256" w:lineRule="auto"/>
                    <w:ind w:firstLine="567"/>
                    <w:jc w:val="both"/>
                  </w:pPr>
                </w:p>
                <w:p w14:paraId="6E74266A" w14:textId="77777777" w:rsidR="00171C19" w:rsidRDefault="00171C19">
                  <w:pPr>
                    <w:tabs>
                      <w:tab w:val="left" w:pos="1134"/>
                      <w:tab w:val="left" w:pos="4680"/>
                      <w:tab w:val="left" w:pos="7020"/>
                    </w:tabs>
                    <w:suppressAutoHyphens/>
                    <w:spacing w:line="256" w:lineRule="auto"/>
                    <w:ind w:firstLine="567"/>
                    <w:jc w:val="both"/>
                  </w:pPr>
                </w:p>
                <w:p w14:paraId="78F29E80" w14:textId="77777777" w:rsidR="00171C19" w:rsidRDefault="00171C19">
                  <w:pPr>
                    <w:tabs>
                      <w:tab w:val="left" w:pos="1134"/>
                      <w:tab w:val="left" w:pos="4680"/>
                      <w:tab w:val="left" w:pos="7020"/>
                    </w:tabs>
                    <w:suppressAutoHyphens/>
                    <w:spacing w:line="256" w:lineRule="auto"/>
                    <w:ind w:firstLine="567"/>
                    <w:jc w:val="both"/>
                  </w:pPr>
                </w:p>
                <w:p w14:paraId="0EB78738" w14:textId="77777777" w:rsidR="00171C19" w:rsidRDefault="00171C19">
                  <w:pPr>
                    <w:tabs>
                      <w:tab w:val="left" w:pos="1134"/>
                      <w:tab w:val="left" w:pos="4680"/>
                      <w:tab w:val="left" w:pos="7020"/>
                    </w:tabs>
                    <w:suppressAutoHyphens/>
                    <w:spacing w:line="256" w:lineRule="auto"/>
                    <w:ind w:firstLine="567"/>
                    <w:jc w:val="both"/>
                  </w:pPr>
                </w:p>
                <w:p w14:paraId="31CB266B" w14:textId="77777777" w:rsidR="00171C19" w:rsidRDefault="00171C19">
                  <w:pPr>
                    <w:tabs>
                      <w:tab w:val="left" w:pos="1134"/>
                      <w:tab w:val="left" w:pos="4680"/>
                      <w:tab w:val="left" w:pos="7020"/>
                    </w:tabs>
                    <w:suppressAutoHyphens/>
                    <w:spacing w:line="256" w:lineRule="auto"/>
                    <w:ind w:firstLine="567"/>
                    <w:jc w:val="both"/>
                  </w:pPr>
                </w:p>
                <w:p w14:paraId="598D9DC1" w14:textId="77777777" w:rsidR="00171C19" w:rsidRDefault="00171C19">
                  <w:pPr>
                    <w:tabs>
                      <w:tab w:val="left" w:pos="1134"/>
                      <w:tab w:val="left" w:pos="4680"/>
                      <w:tab w:val="left" w:pos="7020"/>
                    </w:tabs>
                    <w:suppressAutoHyphens/>
                    <w:spacing w:line="256" w:lineRule="auto"/>
                    <w:ind w:firstLine="567"/>
                    <w:jc w:val="both"/>
                  </w:pPr>
                </w:p>
                <w:p w14:paraId="28E9C883" w14:textId="77777777" w:rsidR="00171C19" w:rsidRDefault="00171C19">
                  <w:pPr>
                    <w:tabs>
                      <w:tab w:val="left" w:pos="1134"/>
                      <w:tab w:val="left" w:pos="4680"/>
                      <w:tab w:val="left" w:pos="7020"/>
                    </w:tabs>
                    <w:suppressAutoHyphens/>
                    <w:spacing w:line="256" w:lineRule="auto"/>
                    <w:ind w:firstLine="567"/>
                    <w:jc w:val="both"/>
                  </w:pPr>
                </w:p>
                <w:p w14:paraId="2BBE0370" w14:textId="77777777" w:rsidR="00171C19" w:rsidRDefault="00171C19">
                  <w:pPr>
                    <w:tabs>
                      <w:tab w:val="left" w:pos="1134"/>
                      <w:tab w:val="left" w:pos="4680"/>
                      <w:tab w:val="left" w:pos="7020"/>
                    </w:tabs>
                    <w:suppressAutoHyphens/>
                    <w:spacing w:line="256" w:lineRule="auto"/>
                    <w:ind w:firstLine="567"/>
                    <w:jc w:val="both"/>
                  </w:pPr>
                </w:p>
                <w:p w14:paraId="33969BDB" w14:textId="77777777" w:rsidR="00171C19" w:rsidRDefault="00171C19">
                  <w:pPr>
                    <w:tabs>
                      <w:tab w:val="left" w:pos="1134"/>
                      <w:tab w:val="left" w:pos="4680"/>
                      <w:tab w:val="left" w:pos="7020"/>
                    </w:tabs>
                    <w:suppressAutoHyphens/>
                    <w:spacing w:line="256" w:lineRule="auto"/>
                    <w:ind w:firstLine="567"/>
                    <w:jc w:val="both"/>
                  </w:pPr>
                </w:p>
                <w:p w14:paraId="33E5F4EE" w14:textId="77777777" w:rsidR="00171C19" w:rsidRDefault="00171C19">
                  <w:pPr>
                    <w:tabs>
                      <w:tab w:val="left" w:pos="1134"/>
                      <w:tab w:val="left" w:pos="4680"/>
                      <w:tab w:val="left" w:pos="7020"/>
                    </w:tabs>
                    <w:suppressAutoHyphens/>
                    <w:spacing w:line="256" w:lineRule="auto"/>
                    <w:ind w:firstLine="567"/>
                    <w:jc w:val="both"/>
                  </w:pPr>
                </w:p>
                <w:p w14:paraId="17F2162C" w14:textId="77777777" w:rsidR="00171C19" w:rsidRDefault="00171C19">
                  <w:pPr>
                    <w:tabs>
                      <w:tab w:val="left" w:pos="1134"/>
                      <w:tab w:val="left" w:pos="4680"/>
                      <w:tab w:val="left" w:pos="7020"/>
                    </w:tabs>
                    <w:suppressAutoHyphens/>
                    <w:spacing w:line="256" w:lineRule="auto"/>
                    <w:ind w:firstLine="567"/>
                    <w:jc w:val="both"/>
                  </w:pPr>
                </w:p>
                <w:p w14:paraId="3D4942F1" w14:textId="77777777" w:rsidR="00171C19" w:rsidRDefault="00171C19">
                  <w:pPr>
                    <w:tabs>
                      <w:tab w:val="left" w:pos="1134"/>
                      <w:tab w:val="left" w:pos="4680"/>
                      <w:tab w:val="left" w:pos="7020"/>
                    </w:tabs>
                    <w:suppressAutoHyphens/>
                    <w:spacing w:line="256" w:lineRule="auto"/>
                    <w:ind w:firstLine="567"/>
                    <w:jc w:val="both"/>
                  </w:pPr>
                </w:p>
                <w:p w14:paraId="3E99F0CA" w14:textId="77777777" w:rsidR="00171C19" w:rsidRDefault="00171C19">
                  <w:pPr>
                    <w:tabs>
                      <w:tab w:val="left" w:pos="1134"/>
                      <w:tab w:val="left" w:pos="4680"/>
                      <w:tab w:val="left" w:pos="7020"/>
                    </w:tabs>
                    <w:suppressAutoHyphens/>
                    <w:spacing w:line="256" w:lineRule="auto"/>
                    <w:ind w:firstLine="567"/>
                    <w:jc w:val="both"/>
                  </w:pPr>
                </w:p>
                <w:p w14:paraId="32B75C09" w14:textId="77777777" w:rsidR="00171C19" w:rsidRDefault="00171C19">
                  <w:pPr>
                    <w:tabs>
                      <w:tab w:val="left" w:pos="1134"/>
                      <w:tab w:val="left" w:pos="4680"/>
                      <w:tab w:val="left" w:pos="7020"/>
                    </w:tabs>
                    <w:suppressAutoHyphens/>
                    <w:spacing w:line="256" w:lineRule="auto"/>
                    <w:ind w:firstLine="567"/>
                    <w:jc w:val="both"/>
                  </w:pPr>
                </w:p>
                <w:p w14:paraId="3F529944" w14:textId="77777777" w:rsidR="00171C19" w:rsidRDefault="00171C19">
                  <w:pPr>
                    <w:tabs>
                      <w:tab w:val="left" w:pos="1134"/>
                      <w:tab w:val="left" w:pos="4680"/>
                      <w:tab w:val="left" w:pos="7020"/>
                    </w:tabs>
                    <w:suppressAutoHyphens/>
                    <w:spacing w:line="256" w:lineRule="auto"/>
                    <w:ind w:firstLine="567"/>
                    <w:jc w:val="both"/>
                  </w:pPr>
                </w:p>
              </w:tc>
            </w:tr>
          </w:tbl>
          <w:p w14:paraId="359AE263" w14:textId="77777777" w:rsidR="00171C19" w:rsidRDefault="00171C19">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71C19" w14:paraId="5B916F39" w14:textId="77777777">
              <w:trPr>
                <w:trHeight w:val="357"/>
                <w:jc w:val="center"/>
              </w:trPr>
              <w:tc>
                <w:tcPr>
                  <w:tcW w:w="5188" w:type="dxa"/>
                  <w:vAlign w:val="center"/>
                  <w:hideMark/>
                </w:tcPr>
                <w:p w14:paraId="11EBC756" w14:textId="77777777" w:rsidR="00171C19" w:rsidRDefault="00171C19">
                  <w:pPr>
                    <w:spacing w:line="256" w:lineRule="auto"/>
                    <w:jc w:val="center"/>
                    <w:rPr>
                      <w:b/>
                    </w:rPr>
                  </w:pPr>
                  <w:r>
                    <w:rPr>
                      <w:b/>
                    </w:rPr>
                    <w:t>Furnizorul/Prestatorul de bunuri/servicii</w:t>
                  </w:r>
                </w:p>
              </w:tc>
              <w:tc>
                <w:tcPr>
                  <w:tcW w:w="4559" w:type="dxa"/>
                  <w:vAlign w:val="center"/>
                  <w:hideMark/>
                </w:tcPr>
                <w:p w14:paraId="1D4AD9C7" w14:textId="77777777" w:rsidR="00171C19" w:rsidRDefault="00171C19">
                  <w:pPr>
                    <w:spacing w:line="256" w:lineRule="auto"/>
                    <w:jc w:val="center"/>
                    <w:rPr>
                      <w:b/>
                    </w:rPr>
                  </w:pPr>
                  <w:r>
                    <w:rPr>
                      <w:b/>
                    </w:rPr>
                    <w:t>Cumpărătorul/Beneficiarul</w:t>
                  </w:r>
                </w:p>
              </w:tc>
            </w:tr>
            <w:tr w:rsidR="00171C19" w14:paraId="40588150" w14:textId="77777777">
              <w:trPr>
                <w:trHeight w:val="357"/>
                <w:jc w:val="center"/>
              </w:trPr>
              <w:tc>
                <w:tcPr>
                  <w:tcW w:w="5188" w:type="dxa"/>
                  <w:vAlign w:val="center"/>
                </w:tcPr>
                <w:p w14:paraId="7564C5EE" w14:textId="77777777" w:rsidR="00171C19" w:rsidRDefault="00171C19">
                  <w:pPr>
                    <w:spacing w:line="256" w:lineRule="auto"/>
                    <w:jc w:val="both"/>
                    <w:rPr>
                      <w:b/>
                    </w:rPr>
                  </w:pPr>
                </w:p>
                <w:p w14:paraId="360A2EB4" w14:textId="77777777" w:rsidR="00171C19" w:rsidRDefault="00171C19">
                  <w:pPr>
                    <w:spacing w:line="256" w:lineRule="auto"/>
                    <w:jc w:val="both"/>
                    <w:rPr>
                      <w:b/>
                    </w:rPr>
                  </w:pPr>
                </w:p>
                <w:p w14:paraId="3FAE70F4" w14:textId="77777777" w:rsidR="00171C19" w:rsidRDefault="00171C19">
                  <w:pPr>
                    <w:spacing w:line="256" w:lineRule="auto"/>
                    <w:jc w:val="both"/>
                    <w:rPr>
                      <w:b/>
                    </w:rPr>
                  </w:pPr>
                </w:p>
              </w:tc>
              <w:tc>
                <w:tcPr>
                  <w:tcW w:w="4559" w:type="dxa"/>
                  <w:vAlign w:val="center"/>
                </w:tcPr>
                <w:p w14:paraId="22301802" w14:textId="77777777" w:rsidR="00171C19" w:rsidRDefault="00171C19">
                  <w:pPr>
                    <w:spacing w:line="256" w:lineRule="auto"/>
                    <w:jc w:val="both"/>
                    <w:rPr>
                      <w:b/>
                    </w:rPr>
                  </w:pPr>
                </w:p>
                <w:p w14:paraId="2A15D6A0" w14:textId="77777777" w:rsidR="00171C19" w:rsidRDefault="00171C19">
                  <w:pPr>
                    <w:spacing w:line="256" w:lineRule="auto"/>
                    <w:jc w:val="both"/>
                    <w:rPr>
                      <w:b/>
                    </w:rPr>
                  </w:pPr>
                </w:p>
                <w:p w14:paraId="22D7800F" w14:textId="77777777" w:rsidR="00171C19" w:rsidRDefault="00171C19">
                  <w:pPr>
                    <w:spacing w:line="256" w:lineRule="auto"/>
                    <w:jc w:val="both"/>
                    <w:rPr>
                      <w:b/>
                    </w:rPr>
                  </w:pPr>
                  <w:r>
                    <w:rPr>
                      <w:b/>
                    </w:rPr>
                    <w:t xml:space="preserve">  </w:t>
                  </w:r>
                </w:p>
              </w:tc>
            </w:tr>
          </w:tbl>
          <w:p w14:paraId="1E65A6F1" w14:textId="77777777" w:rsidR="00171C19" w:rsidRDefault="00171C19">
            <w:pPr>
              <w:spacing w:line="256" w:lineRule="auto"/>
              <w:jc w:val="both"/>
            </w:pPr>
          </w:p>
          <w:p w14:paraId="3CC22CF7" w14:textId="77777777" w:rsidR="00171C19" w:rsidRDefault="00171C19">
            <w:pPr>
              <w:spacing w:line="256" w:lineRule="auto"/>
              <w:ind w:firstLine="567"/>
              <w:jc w:val="both"/>
            </w:pPr>
          </w:p>
          <w:p w14:paraId="0043C92A" w14:textId="77777777" w:rsidR="00171C19" w:rsidRDefault="00171C19">
            <w:pPr>
              <w:tabs>
                <w:tab w:val="left" w:pos="2295"/>
              </w:tabs>
              <w:spacing w:line="256" w:lineRule="auto"/>
              <w:jc w:val="both"/>
            </w:pPr>
          </w:p>
          <w:p w14:paraId="43890409" w14:textId="77777777" w:rsidR="00171C19" w:rsidRDefault="00171C19">
            <w:pPr>
              <w:spacing w:line="256" w:lineRule="auto"/>
              <w:ind w:firstLine="567"/>
              <w:jc w:val="both"/>
            </w:pPr>
          </w:p>
          <w:p w14:paraId="7A6C9473" w14:textId="77777777" w:rsidR="00171C19" w:rsidRDefault="00171C19">
            <w:pPr>
              <w:spacing w:line="256" w:lineRule="auto"/>
              <w:ind w:firstLine="567"/>
              <w:jc w:val="both"/>
            </w:pPr>
          </w:p>
          <w:p w14:paraId="3287FD6F" w14:textId="77777777" w:rsidR="00171C19" w:rsidRDefault="00171C19">
            <w:pPr>
              <w:spacing w:line="256" w:lineRule="auto"/>
              <w:ind w:firstLine="567"/>
              <w:jc w:val="both"/>
            </w:pPr>
          </w:p>
          <w:p w14:paraId="26125654" w14:textId="77777777" w:rsidR="00171C19" w:rsidRDefault="00171C19">
            <w:pPr>
              <w:spacing w:line="256" w:lineRule="auto"/>
              <w:ind w:firstLine="567"/>
              <w:jc w:val="both"/>
            </w:pPr>
          </w:p>
          <w:p w14:paraId="2886A78A" w14:textId="77777777" w:rsidR="00171C19" w:rsidRDefault="00171C19">
            <w:pPr>
              <w:spacing w:line="256" w:lineRule="auto"/>
              <w:ind w:firstLine="567"/>
              <w:jc w:val="both"/>
            </w:pPr>
          </w:p>
          <w:p w14:paraId="50D61680" w14:textId="77777777" w:rsidR="00171C19" w:rsidRDefault="00171C19">
            <w:pPr>
              <w:spacing w:line="256" w:lineRule="auto"/>
              <w:ind w:firstLine="567"/>
              <w:jc w:val="both"/>
            </w:pPr>
          </w:p>
          <w:p w14:paraId="4029FD46" w14:textId="77777777" w:rsidR="00171C19" w:rsidRDefault="00171C19">
            <w:pPr>
              <w:spacing w:line="256" w:lineRule="auto"/>
              <w:ind w:firstLine="567"/>
              <w:jc w:val="both"/>
            </w:pPr>
          </w:p>
          <w:p w14:paraId="25E638ED" w14:textId="77777777" w:rsidR="00171C19" w:rsidRDefault="00171C19">
            <w:pPr>
              <w:spacing w:line="256" w:lineRule="auto"/>
              <w:ind w:firstLine="567"/>
              <w:jc w:val="both"/>
            </w:pPr>
          </w:p>
          <w:p w14:paraId="0C22B56A" w14:textId="77777777" w:rsidR="00171C19" w:rsidRDefault="00171C19">
            <w:pPr>
              <w:spacing w:line="256" w:lineRule="auto"/>
              <w:ind w:firstLine="567"/>
              <w:jc w:val="both"/>
            </w:pPr>
          </w:p>
          <w:p w14:paraId="2A966AC4" w14:textId="77777777" w:rsidR="00171C19" w:rsidRDefault="00171C19">
            <w:pPr>
              <w:spacing w:line="256" w:lineRule="auto"/>
              <w:ind w:firstLine="567"/>
              <w:jc w:val="both"/>
            </w:pPr>
          </w:p>
          <w:p w14:paraId="678AB113" w14:textId="77777777" w:rsidR="00171C19" w:rsidRDefault="00171C19">
            <w:pPr>
              <w:spacing w:line="256" w:lineRule="auto"/>
              <w:ind w:firstLine="567"/>
              <w:jc w:val="both"/>
            </w:pPr>
          </w:p>
          <w:p w14:paraId="4EB817DE" w14:textId="77777777" w:rsidR="00171C19" w:rsidRDefault="00171C19">
            <w:pPr>
              <w:spacing w:line="256" w:lineRule="auto"/>
              <w:ind w:firstLine="567"/>
              <w:jc w:val="both"/>
            </w:pPr>
          </w:p>
          <w:p w14:paraId="0778840E" w14:textId="77777777" w:rsidR="00171C19" w:rsidRDefault="00171C19">
            <w:pPr>
              <w:spacing w:line="256" w:lineRule="auto"/>
              <w:ind w:firstLine="567"/>
              <w:jc w:val="both"/>
            </w:pPr>
          </w:p>
          <w:p w14:paraId="356ECFD9" w14:textId="77777777" w:rsidR="00171C19" w:rsidRDefault="00171C19">
            <w:pPr>
              <w:spacing w:line="256" w:lineRule="auto"/>
              <w:ind w:firstLine="567"/>
              <w:jc w:val="both"/>
            </w:pPr>
          </w:p>
          <w:p w14:paraId="77288B99" w14:textId="77777777" w:rsidR="00171C19" w:rsidRDefault="00171C19">
            <w:pPr>
              <w:spacing w:line="256" w:lineRule="auto"/>
              <w:ind w:firstLine="567"/>
              <w:jc w:val="both"/>
            </w:pPr>
          </w:p>
          <w:p w14:paraId="69806FA1" w14:textId="77777777" w:rsidR="00171C19" w:rsidRDefault="00171C19">
            <w:pPr>
              <w:spacing w:line="256" w:lineRule="auto"/>
              <w:jc w:val="right"/>
            </w:pPr>
            <w:r>
              <w:t>Anexa nr. 2</w:t>
            </w:r>
          </w:p>
          <w:p w14:paraId="7F4767D9" w14:textId="77777777" w:rsidR="00171C19" w:rsidRDefault="00171C19">
            <w:pPr>
              <w:spacing w:line="256" w:lineRule="auto"/>
              <w:jc w:val="right"/>
              <w:rPr>
                <w:lang w:val="it-IT"/>
              </w:rPr>
            </w:pPr>
            <w:r>
              <w:rPr>
                <w:lang w:val="it-IT"/>
              </w:rPr>
              <w:t>la contractul nr.__________</w:t>
            </w:r>
          </w:p>
          <w:p w14:paraId="7167F367" w14:textId="77777777" w:rsidR="00171C19" w:rsidRDefault="00171C19">
            <w:pPr>
              <w:spacing w:line="256" w:lineRule="auto"/>
              <w:jc w:val="right"/>
              <w:rPr>
                <w:lang w:val="it-IT"/>
              </w:rPr>
            </w:pPr>
            <w:r>
              <w:rPr>
                <w:lang w:val="it-IT"/>
              </w:rPr>
              <w:t>din “____” ________ 20___</w:t>
            </w:r>
          </w:p>
          <w:p w14:paraId="3BF1B51F" w14:textId="77777777" w:rsidR="00171C19" w:rsidRDefault="00171C19">
            <w:pPr>
              <w:keepNext/>
              <w:keepLines/>
              <w:spacing w:before="200" w:line="256" w:lineRule="auto"/>
              <w:ind w:firstLine="567"/>
              <w:jc w:val="both"/>
              <w:outlineLvl w:val="2"/>
              <w:rPr>
                <w:lang w:val="it-IT"/>
              </w:rPr>
            </w:pPr>
          </w:p>
          <w:p w14:paraId="42BE4618" w14:textId="77777777" w:rsidR="00171C19" w:rsidRDefault="00171C19">
            <w:pPr>
              <w:spacing w:line="256" w:lineRule="auto"/>
              <w:ind w:firstLine="567"/>
              <w:jc w:val="center"/>
              <w:rPr>
                <w:lang w:val="it-IT"/>
              </w:rPr>
            </w:pPr>
            <w:r>
              <w:rPr>
                <w:lang w:val="it-IT"/>
              </w:rPr>
              <w:t>SPECIFICAŢII DE PREŢ</w:t>
            </w:r>
            <w:r>
              <w:t xml:space="preserve"> - </w:t>
            </w:r>
            <w:r>
              <w:rPr>
                <w:lang w:val="it-IT"/>
              </w:rPr>
              <w:t>conform datelor din anexa nr. 23</w:t>
            </w:r>
          </w:p>
          <w:p w14:paraId="1893ECC6" w14:textId="77777777" w:rsidR="00171C19" w:rsidRDefault="00171C19">
            <w:pPr>
              <w:keepNext/>
              <w:keepLines/>
              <w:spacing w:before="200" w:line="256" w:lineRule="auto"/>
              <w:ind w:firstLine="567"/>
              <w:jc w:val="both"/>
              <w:outlineLvl w:val="2"/>
              <w:rPr>
                <w:lang w:val="it-IT"/>
              </w:rPr>
            </w:pPr>
          </w:p>
          <w:p w14:paraId="7DEF2A8A" w14:textId="77777777" w:rsidR="00171C19" w:rsidRDefault="00171C19">
            <w:pPr>
              <w:keepNext/>
              <w:keepLines/>
              <w:spacing w:before="200" w:line="256" w:lineRule="auto"/>
              <w:ind w:firstLine="567"/>
              <w:jc w:val="both"/>
              <w:outlineLvl w:val="2"/>
              <w:rPr>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171C19" w14:paraId="147BF3DD" w14:textId="77777777">
              <w:trPr>
                <w:trHeight w:val="713"/>
                <w:jc w:val="center"/>
              </w:trPr>
              <w:tc>
                <w:tcPr>
                  <w:tcW w:w="5163" w:type="dxa"/>
                  <w:tcBorders>
                    <w:top w:val="nil"/>
                    <w:left w:val="nil"/>
                    <w:bottom w:val="nil"/>
                    <w:right w:val="nil"/>
                  </w:tcBorders>
                  <w:vAlign w:val="center"/>
                </w:tcPr>
                <w:p w14:paraId="5B3FDC54" w14:textId="77777777" w:rsidR="00171C19" w:rsidRDefault="00171C19">
                  <w:pPr>
                    <w:tabs>
                      <w:tab w:val="left" w:pos="1134"/>
                      <w:tab w:val="left" w:pos="4680"/>
                      <w:tab w:val="left" w:pos="7020"/>
                    </w:tabs>
                    <w:suppressAutoHyphens/>
                    <w:spacing w:line="256" w:lineRule="auto"/>
                    <w:jc w:val="both"/>
                  </w:pPr>
                </w:p>
                <w:p w14:paraId="3BF46772" w14:textId="77777777" w:rsidR="00171C19" w:rsidRDefault="00171C19">
                  <w:pPr>
                    <w:tabs>
                      <w:tab w:val="left" w:pos="1134"/>
                      <w:tab w:val="left" w:pos="4680"/>
                      <w:tab w:val="left" w:pos="7020"/>
                    </w:tabs>
                    <w:suppressAutoHyphens/>
                    <w:spacing w:line="256" w:lineRule="auto"/>
                    <w:jc w:val="both"/>
                  </w:pPr>
                </w:p>
                <w:p w14:paraId="2A314D98" w14:textId="77777777" w:rsidR="00171C19" w:rsidRDefault="00171C19">
                  <w:pPr>
                    <w:tabs>
                      <w:tab w:val="left" w:pos="1134"/>
                      <w:tab w:val="left" w:pos="4680"/>
                      <w:tab w:val="left" w:pos="7020"/>
                    </w:tabs>
                    <w:suppressAutoHyphens/>
                    <w:spacing w:line="256" w:lineRule="auto"/>
                    <w:jc w:val="both"/>
                  </w:pPr>
                </w:p>
                <w:p w14:paraId="407A7724" w14:textId="77777777" w:rsidR="00171C19" w:rsidRDefault="00171C19">
                  <w:pPr>
                    <w:tabs>
                      <w:tab w:val="left" w:pos="1134"/>
                      <w:tab w:val="left" w:pos="4680"/>
                      <w:tab w:val="left" w:pos="7020"/>
                    </w:tabs>
                    <w:suppressAutoHyphens/>
                    <w:spacing w:line="256" w:lineRule="auto"/>
                    <w:jc w:val="both"/>
                  </w:pPr>
                </w:p>
                <w:p w14:paraId="35397F63" w14:textId="77777777" w:rsidR="00171C19" w:rsidRDefault="00171C19">
                  <w:pPr>
                    <w:tabs>
                      <w:tab w:val="left" w:pos="1134"/>
                      <w:tab w:val="left" w:pos="4680"/>
                      <w:tab w:val="left" w:pos="7020"/>
                    </w:tabs>
                    <w:suppressAutoHyphens/>
                    <w:spacing w:line="256" w:lineRule="auto"/>
                    <w:jc w:val="both"/>
                  </w:pPr>
                </w:p>
                <w:p w14:paraId="79D8D499" w14:textId="77777777" w:rsidR="00171C19" w:rsidRDefault="00171C19">
                  <w:pPr>
                    <w:tabs>
                      <w:tab w:val="left" w:pos="1134"/>
                      <w:tab w:val="left" w:pos="4680"/>
                      <w:tab w:val="left" w:pos="7020"/>
                    </w:tabs>
                    <w:suppressAutoHyphens/>
                    <w:spacing w:line="256" w:lineRule="auto"/>
                    <w:jc w:val="both"/>
                  </w:pPr>
                </w:p>
                <w:p w14:paraId="0E60F768" w14:textId="77777777" w:rsidR="00171C19" w:rsidRDefault="00171C19">
                  <w:pPr>
                    <w:tabs>
                      <w:tab w:val="left" w:pos="1134"/>
                      <w:tab w:val="left" w:pos="4680"/>
                      <w:tab w:val="left" w:pos="7020"/>
                    </w:tabs>
                    <w:suppressAutoHyphens/>
                    <w:spacing w:line="256" w:lineRule="auto"/>
                    <w:jc w:val="both"/>
                  </w:pPr>
                </w:p>
                <w:p w14:paraId="39001424" w14:textId="77777777" w:rsidR="00171C19" w:rsidRDefault="00171C19">
                  <w:pPr>
                    <w:tabs>
                      <w:tab w:val="left" w:pos="1134"/>
                      <w:tab w:val="left" w:pos="4680"/>
                      <w:tab w:val="left" w:pos="7020"/>
                    </w:tabs>
                    <w:suppressAutoHyphens/>
                    <w:spacing w:line="256" w:lineRule="auto"/>
                    <w:jc w:val="both"/>
                  </w:pPr>
                </w:p>
                <w:p w14:paraId="53118E3B" w14:textId="77777777" w:rsidR="00171C19" w:rsidRDefault="00171C19">
                  <w:pPr>
                    <w:tabs>
                      <w:tab w:val="left" w:pos="1134"/>
                      <w:tab w:val="left" w:pos="4680"/>
                      <w:tab w:val="left" w:pos="7020"/>
                    </w:tabs>
                    <w:suppressAutoHyphens/>
                    <w:spacing w:line="256" w:lineRule="auto"/>
                    <w:jc w:val="both"/>
                  </w:pPr>
                </w:p>
                <w:p w14:paraId="638A4F83" w14:textId="77777777" w:rsidR="00171C19" w:rsidRDefault="00171C19">
                  <w:pPr>
                    <w:tabs>
                      <w:tab w:val="left" w:pos="1134"/>
                      <w:tab w:val="left" w:pos="4680"/>
                      <w:tab w:val="left" w:pos="7020"/>
                    </w:tabs>
                    <w:suppressAutoHyphens/>
                    <w:spacing w:line="256" w:lineRule="auto"/>
                    <w:jc w:val="both"/>
                  </w:pPr>
                </w:p>
                <w:p w14:paraId="4C194BE0" w14:textId="77777777" w:rsidR="00171C19" w:rsidRDefault="00171C19">
                  <w:pPr>
                    <w:tabs>
                      <w:tab w:val="left" w:pos="1134"/>
                      <w:tab w:val="left" w:pos="4680"/>
                      <w:tab w:val="left" w:pos="7020"/>
                    </w:tabs>
                    <w:suppressAutoHyphens/>
                    <w:spacing w:line="256" w:lineRule="auto"/>
                    <w:jc w:val="both"/>
                  </w:pPr>
                </w:p>
                <w:p w14:paraId="0180B0D0" w14:textId="77777777" w:rsidR="00171C19" w:rsidRDefault="00171C19">
                  <w:pPr>
                    <w:tabs>
                      <w:tab w:val="left" w:pos="1134"/>
                      <w:tab w:val="left" w:pos="4680"/>
                      <w:tab w:val="left" w:pos="7020"/>
                    </w:tabs>
                    <w:suppressAutoHyphens/>
                    <w:spacing w:line="256" w:lineRule="auto"/>
                    <w:jc w:val="both"/>
                  </w:pPr>
                </w:p>
                <w:p w14:paraId="410BC646" w14:textId="77777777" w:rsidR="00171C19" w:rsidRDefault="00171C19">
                  <w:pPr>
                    <w:tabs>
                      <w:tab w:val="left" w:pos="1134"/>
                      <w:tab w:val="left" w:pos="4680"/>
                      <w:tab w:val="left" w:pos="7020"/>
                    </w:tabs>
                    <w:suppressAutoHyphens/>
                    <w:spacing w:line="256" w:lineRule="auto"/>
                    <w:jc w:val="both"/>
                  </w:pPr>
                </w:p>
                <w:p w14:paraId="7BC2336F" w14:textId="77777777" w:rsidR="00171C19" w:rsidRDefault="00171C19">
                  <w:pPr>
                    <w:tabs>
                      <w:tab w:val="left" w:pos="1134"/>
                      <w:tab w:val="left" w:pos="4680"/>
                      <w:tab w:val="left" w:pos="7020"/>
                    </w:tabs>
                    <w:suppressAutoHyphens/>
                    <w:spacing w:line="256" w:lineRule="auto"/>
                    <w:jc w:val="both"/>
                  </w:pPr>
                </w:p>
                <w:p w14:paraId="643C23FB" w14:textId="77777777" w:rsidR="00171C19" w:rsidRDefault="00171C19">
                  <w:pPr>
                    <w:tabs>
                      <w:tab w:val="left" w:pos="1134"/>
                      <w:tab w:val="left" w:pos="4680"/>
                      <w:tab w:val="left" w:pos="7020"/>
                    </w:tabs>
                    <w:suppressAutoHyphens/>
                    <w:spacing w:line="256" w:lineRule="auto"/>
                    <w:jc w:val="both"/>
                  </w:pPr>
                </w:p>
                <w:p w14:paraId="723D3B5B" w14:textId="77777777" w:rsidR="00171C19" w:rsidRDefault="00171C19">
                  <w:pPr>
                    <w:tabs>
                      <w:tab w:val="left" w:pos="1134"/>
                      <w:tab w:val="left" w:pos="4680"/>
                      <w:tab w:val="left" w:pos="7020"/>
                    </w:tabs>
                    <w:suppressAutoHyphens/>
                    <w:spacing w:line="256" w:lineRule="auto"/>
                    <w:jc w:val="both"/>
                  </w:pPr>
                </w:p>
                <w:p w14:paraId="321B16D5" w14:textId="77777777" w:rsidR="00171C19" w:rsidRDefault="00171C19">
                  <w:pPr>
                    <w:tabs>
                      <w:tab w:val="left" w:pos="1134"/>
                      <w:tab w:val="left" w:pos="4680"/>
                      <w:tab w:val="left" w:pos="7020"/>
                    </w:tabs>
                    <w:suppressAutoHyphens/>
                    <w:spacing w:line="256" w:lineRule="auto"/>
                    <w:jc w:val="both"/>
                  </w:pPr>
                </w:p>
                <w:p w14:paraId="5447BE1F" w14:textId="77777777" w:rsidR="00171C19" w:rsidRDefault="00171C19">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14:paraId="5F5595CF" w14:textId="77777777" w:rsidR="00171C19" w:rsidRDefault="00171C19">
                  <w:pPr>
                    <w:tabs>
                      <w:tab w:val="left" w:pos="1134"/>
                      <w:tab w:val="left" w:pos="4680"/>
                      <w:tab w:val="left" w:pos="7020"/>
                    </w:tabs>
                    <w:suppressAutoHyphens/>
                    <w:spacing w:line="256" w:lineRule="auto"/>
                    <w:ind w:firstLine="567"/>
                    <w:jc w:val="both"/>
                  </w:pPr>
                </w:p>
                <w:p w14:paraId="71610B46" w14:textId="77777777" w:rsidR="00171C19" w:rsidRDefault="00171C19">
                  <w:pPr>
                    <w:tabs>
                      <w:tab w:val="left" w:pos="1134"/>
                      <w:tab w:val="left" w:pos="4680"/>
                      <w:tab w:val="left" w:pos="7020"/>
                    </w:tabs>
                    <w:suppressAutoHyphens/>
                    <w:spacing w:line="256" w:lineRule="auto"/>
                    <w:ind w:firstLine="567"/>
                    <w:jc w:val="both"/>
                  </w:pPr>
                </w:p>
                <w:p w14:paraId="32FA7DE8" w14:textId="77777777" w:rsidR="00171C19" w:rsidRDefault="00171C19">
                  <w:pPr>
                    <w:tabs>
                      <w:tab w:val="left" w:pos="1134"/>
                      <w:tab w:val="left" w:pos="4680"/>
                      <w:tab w:val="left" w:pos="7020"/>
                    </w:tabs>
                    <w:suppressAutoHyphens/>
                    <w:spacing w:line="256" w:lineRule="auto"/>
                    <w:ind w:firstLine="567"/>
                    <w:jc w:val="both"/>
                  </w:pPr>
                </w:p>
                <w:p w14:paraId="4EBD0253" w14:textId="77777777" w:rsidR="00171C19" w:rsidRDefault="00171C19">
                  <w:pPr>
                    <w:tabs>
                      <w:tab w:val="left" w:pos="1134"/>
                      <w:tab w:val="left" w:pos="4680"/>
                      <w:tab w:val="left" w:pos="7020"/>
                    </w:tabs>
                    <w:suppressAutoHyphens/>
                    <w:spacing w:line="256" w:lineRule="auto"/>
                    <w:ind w:firstLine="567"/>
                    <w:jc w:val="both"/>
                  </w:pPr>
                </w:p>
                <w:p w14:paraId="440F0A36" w14:textId="77777777" w:rsidR="00171C19" w:rsidRDefault="00171C19">
                  <w:pPr>
                    <w:tabs>
                      <w:tab w:val="left" w:pos="1134"/>
                      <w:tab w:val="left" w:pos="4680"/>
                      <w:tab w:val="left" w:pos="7020"/>
                    </w:tabs>
                    <w:suppressAutoHyphens/>
                    <w:spacing w:line="256" w:lineRule="auto"/>
                    <w:ind w:firstLine="567"/>
                    <w:jc w:val="both"/>
                  </w:pPr>
                </w:p>
                <w:p w14:paraId="10078E37" w14:textId="77777777" w:rsidR="00171C19" w:rsidRDefault="00171C19">
                  <w:pPr>
                    <w:tabs>
                      <w:tab w:val="left" w:pos="1134"/>
                      <w:tab w:val="left" w:pos="4680"/>
                      <w:tab w:val="left" w:pos="7020"/>
                    </w:tabs>
                    <w:suppressAutoHyphens/>
                    <w:spacing w:line="256" w:lineRule="auto"/>
                    <w:ind w:firstLine="567"/>
                    <w:jc w:val="both"/>
                  </w:pPr>
                </w:p>
                <w:p w14:paraId="0CE78A3B" w14:textId="77777777" w:rsidR="00171C19" w:rsidRDefault="00171C19">
                  <w:pPr>
                    <w:tabs>
                      <w:tab w:val="left" w:pos="1134"/>
                      <w:tab w:val="left" w:pos="4680"/>
                      <w:tab w:val="left" w:pos="7020"/>
                    </w:tabs>
                    <w:suppressAutoHyphens/>
                    <w:spacing w:line="256" w:lineRule="auto"/>
                    <w:ind w:firstLine="567"/>
                    <w:jc w:val="both"/>
                  </w:pPr>
                </w:p>
                <w:p w14:paraId="29AEC064" w14:textId="77777777" w:rsidR="00171C19" w:rsidRDefault="00171C19">
                  <w:pPr>
                    <w:tabs>
                      <w:tab w:val="left" w:pos="1134"/>
                      <w:tab w:val="left" w:pos="4680"/>
                      <w:tab w:val="left" w:pos="7020"/>
                    </w:tabs>
                    <w:suppressAutoHyphens/>
                    <w:spacing w:line="256" w:lineRule="auto"/>
                    <w:ind w:firstLine="567"/>
                    <w:jc w:val="both"/>
                  </w:pPr>
                </w:p>
                <w:p w14:paraId="301796B1" w14:textId="77777777" w:rsidR="00171C19" w:rsidRDefault="00171C19">
                  <w:pPr>
                    <w:tabs>
                      <w:tab w:val="left" w:pos="1134"/>
                      <w:tab w:val="left" w:pos="4680"/>
                      <w:tab w:val="left" w:pos="7020"/>
                    </w:tabs>
                    <w:suppressAutoHyphens/>
                    <w:spacing w:line="256" w:lineRule="auto"/>
                    <w:ind w:firstLine="567"/>
                    <w:jc w:val="both"/>
                  </w:pPr>
                </w:p>
                <w:p w14:paraId="13FCE064" w14:textId="77777777" w:rsidR="00171C19" w:rsidRDefault="00171C19">
                  <w:pPr>
                    <w:tabs>
                      <w:tab w:val="left" w:pos="1134"/>
                      <w:tab w:val="left" w:pos="4680"/>
                      <w:tab w:val="left" w:pos="7020"/>
                    </w:tabs>
                    <w:suppressAutoHyphens/>
                    <w:spacing w:line="256" w:lineRule="auto"/>
                    <w:ind w:firstLine="567"/>
                    <w:jc w:val="both"/>
                  </w:pPr>
                </w:p>
                <w:p w14:paraId="673918DE" w14:textId="77777777" w:rsidR="00171C19" w:rsidRDefault="00171C19">
                  <w:pPr>
                    <w:tabs>
                      <w:tab w:val="left" w:pos="1134"/>
                      <w:tab w:val="left" w:pos="4680"/>
                      <w:tab w:val="left" w:pos="7020"/>
                    </w:tabs>
                    <w:suppressAutoHyphens/>
                    <w:spacing w:line="256" w:lineRule="auto"/>
                    <w:ind w:firstLine="567"/>
                    <w:jc w:val="both"/>
                  </w:pPr>
                </w:p>
              </w:tc>
            </w:tr>
          </w:tbl>
          <w:p w14:paraId="72471862" w14:textId="77777777" w:rsidR="00171C19" w:rsidRDefault="00171C19">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71C19" w14:paraId="19275E45" w14:textId="77777777">
              <w:trPr>
                <w:trHeight w:val="357"/>
                <w:jc w:val="center"/>
              </w:trPr>
              <w:tc>
                <w:tcPr>
                  <w:tcW w:w="5188" w:type="dxa"/>
                  <w:vAlign w:val="center"/>
                  <w:hideMark/>
                </w:tcPr>
                <w:p w14:paraId="2C7F6329" w14:textId="77777777" w:rsidR="00171C19" w:rsidRDefault="00171C19">
                  <w:pPr>
                    <w:spacing w:line="256" w:lineRule="auto"/>
                    <w:jc w:val="center"/>
                    <w:rPr>
                      <w:b/>
                    </w:rPr>
                  </w:pPr>
                  <w:r>
                    <w:rPr>
                      <w:b/>
                    </w:rPr>
                    <w:t>Furnizorul/Prestatorul de bunuri/servicii</w:t>
                  </w:r>
                </w:p>
              </w:tc>
              <w:tc>
                <w:tcPr>
                  <w:tcW w:w="4559" w:type="dxa"/>
                  <w:vAlign w:val="center"/>
                  <w:hideMark/>
                </w:tcPr>
                <w:p w14:paraId="2E0BE39A" w14:textId="77777777" w:rsidR="00171C19" w:rsidRDefault="00171C19">
                  <w:pPr>
                    <w:spacing w:line="256" w:lineRule="auto"/>
                    <w:jc w:val="center"/>
                    <w:rPr>
                      <w:b/>
                    </w:rPr>
                  </w:pPr>
                  <w:r>
                    <w:rPr>
                      <w:b/>
                    </w:rPr>
                    <w:t>Cumpărătorul/Beneficiarul</w:t>
                  </w:r>
                </w:p>
              </w:tc>
            </w:tr>
            <w:tr w:rsidR="00171C19" w14:paraId="2571B496" w14:textId="77777777">
              <w:trPr>
                <w:trHeight w:val="357"/>
                <w:jc w:val="center"/>
              </w:trPr>
              <w:tc>
                <w:tcPr>
                  <w:tcW w:w="5188" w:type="dxa"/>
                  <w:vAlign w:val="center"/>
                </w:tcPr>
                <w:p w14:paraId="16582FF2" w14:textId="77777777" w:rsidR="00171C19" w:rsidRDefault="00171C19">
                  <w:pPr>
                    <w:spacing w:line="256" w:lineRule="auto"/>
                    <w:jc w:val="both"/>
                    <w:rPr>
                      <w:b/>
                    </w:rPr>
                  </w:pPr>
                </w:p>
                <w:p w14:paraId="50341734" w14:textId="77777777" w:rsidR="00171C19" w:rsidRDefault="00171C19">
                  <w:pPr>
                    <w:spacing w:line="256" w:lineRule="auto"/>
                    <w:jc w:val="both"/>
                    <w:rPr>
                      <w:b/>
                    </w:rPr>
                  </w:pPr>
                </w:p>
                <w:p w14:paraId="796AF9E2" w14:textId="77777777" w:rsidR="00171C19" w:rsidRDefault="00171C19">
                  <w:pPr>
                    <w:spacing w:line="256" w:lineRule="auto"/>
                    <w:jc w:val="both"/>
                    <w:rPr>
                      <w:b/>
                    </w:rPr>
                  </w:pPr>
                </w:p>
              </w:tc>
              <w:tc>
                <w:tcPr>
                  <w:tcW w:w="4559" w:type="dxa"/>
                  <w:vAlign w:val="center"/>
                </w:tcPr>
                <w:p w14:paraId="180144B2" w14:textId="77777777" w:rsidR="00171C19" w:rsidRDefault="00171C19">
                  <w:pPr>
                    <w:spacing w:line="256" w:lineRule="auto"/>
                    <w:jc w:val="both"/>
                    <w:rPr>
                      <w:b/>
                    </w:rPr>
                  </w:pPr>
                </w:p>
                <w:p w14:paraId="03B5223B" w14:textId="77777777" w:rsidR="00171C19" w:rsidRDefault="00171C19">
                  <w:pPr>
                    <w:spacing w:line="256" w:lineRule="auto"/>
                    <w:jc w:val="both"/>
                    <w:rPr>
                      <w:b/>
                    </w:rPr>
                  </w:pPr>
                </w:p>
                <w:p w14:paraId="56EEE270" w14:textId="77777777" w:rsidR="00171C19" w:rsidRDefault="00171C19">
                  <w:pPr>
                    <w:spacing w:line="256" w:lineRule="auto"/>
                    <w:jc w:val="both"/>
                    <w:rPr>
                      <w:b/>
                    </w:rPr>
                  </w:pPr>
                </w:p>
              </w:tc>
            </w:tr>
          </w:tbl>
          <w:p w14:paraId="1629A66D" w14:textId="77777777" w:rsidR="00171C19" w:rsidRDefault="00171C19">
            <w:pPr>
              <w:spacing w:line="256" w:lineRule="auto"/>
              <w:jc w:val="both"/>
            </w:pPr>
          </w:p>
          <w:p w14:paraId="56E26575" w14:textId="77777777" w:rsidR="00171C19" w:rsidRDefault="00171C19">
            <w:pPr>
              <w:tabs>
                <w:tab w:val="left" w:pos="2295"/>
              </w:tabs>
              <w:spacing w:line="256" w:lineRule="auto"/>
              <w:jc w:val="both"/>
            </w:pPr>
          </w:p>
          <w:p w14:paraId="465B2CBE" w14:textId="77777777" w:rsidR="00171C19" w:rsidRDefault="00171C19">
            <w:pPr>
              <w:autoSpaceDE w:val="0"/>
              <w:autoSpaceDN w:val="0"/>
              <w:adjustRightInd w:val="0"/>
              <w:spacing w:line="256" w:lineRule="auto"/>
              <w:ind w:right="23"/>
              <w:jc w:val="center"/>
            </w:pPr>
          </w:p>
          <w:p w14:paraId="32D05CCD" w14:textId="77777777" w:rsidR="00171C19" w:rsidRDefault="00171C19">
            <w:pPr>
              <w:autoSpaceDE w:val="0"/>
              <w:autoSpaceDN w:val="0"/>
              <w:adjustRightInd w:val="0"/>
              <w:spacing w:line="256" w:lineRule="auto"/>
              <w:ind w:right="23"/>
              <w:jc w:val="center"/>
              <w:rPr>
                <w:color w:val="000000"/>
                <w:w w:val="90"/>
              </w:rPr>
            </w:pPr>
          </w:p>
          <w:p w14:paraId="7E84EDE6" w14:textId="77777777" w:rsidR="00171C19" w:rsidRDefault="00171C19">
            <w:pPr>
              <w:autoSpaceDE w:val="0"/>
              <w:autoSpaceDN w:val="0"/>
              <w:adjustRightInd w:val="0"/>
              <w:spacing w:line="256" w:lineRule="auto"/>
              <w:ind w:right="23"/>
              <w:jc w:val="center"/>
              <w:rPr>
                <w:color w:val="000000"/>
                <w:w w:val="90"/>
              </w:rPr>
            </w:pPr>
          </w:p>
          <w:p w14:paraId="4CA7910E" w14:textId="77777777" w:rsidR="00171C19" w:rsidRDefault="00171C19">
            <w:pPr>
              <w:autoSpaceDE w:val="0"/>
              <w:autoSpaceDN w:val="0"/>
              <w:adjustRightInd w:val="0"/>
              <w:spacing w:line="256" w:lineRule="auto"/>
              <w:ind w:right="23"/>
              <w:jc w:val="center"/>
              <w:rPr>
                <w:color w:val="000000"/>
                <w:w w:val="90"/>
              </w:rPr>
            </w:pPr>
          </w:p>
          <w:p w14:paraId="5374B3B5" w14:textId="77777777" w:rsidR="00171C19" w:rsidRDefault="00171C19">
            <w:pPr>
              <w:spacing w:line="256" w:lineRule="auto"/>
              <w:jc w:val="right"/>
              <w:rPr>
                <w:lang w:val="it-IT"/>
              </w:rPr>
            </w:pPr>
          </w:p>
          <w:p w14:paraId="3F1EF6A1" w14:textId="77777777" w:rsidR="00171C19" w:rsidRDefault="00171C19">
            <w:pPr>
              <w:spacing w:line="256" w:lineRule="auto"/>
              <w:jc w:val="right"/>
              <w:rPr>
                <w:lang w:val="it-IT"/>
              </w:rPr>
            </w:pPr>
          </w:p>
          <w:p w14:paraId="21E84A18" w14:textId="77777777" w:rsidR="00171C19" w:rsidRDefault="00171C19">
            <w:pPr>
              <w:spacing w:line="256" w:lineRule="auto"/>
              <w:jc w:val="right"/>
              <w:rPr>
                <w:lang w:val="it-IT"/>
              </w:rPr>
            </w:pPr>
          </w:p>
          <w:p w14:paraId="676F38C2" w14:textId="77777777" w:rsidR="00171C19" w:rsidRDefault="00171C19">
            <w:pPr>
              <w:spacing w:line="256" w:lineRule="auto"/>
              <w:jc w:val="right"/>
              <w:rPr>
                <w:lang w:val="it-IT"/>
              </w:rPr>
            </w:pPr>
          </w:p>
          <w:p w14:paraId="30E1539A" w14:textId="77777777" w:rsidR="00171C19" w:rsidRDefault="00171C19">
            <w:pPr>
              <w:spacing w:line="256" w:lineRule="auto"/>
              <w:jc w:val="right"/>
              <w:rPr>
                <w:lang w:val="it-IT"/>
              </w:rPr>
            </w:pPr>
          </w:p>
          <w:p w14:paraId="4F510EB7" w14:textId="77777777" w:rsidR="00171C19" w:rsidRDefault="00171C19">
            <w:pPr>
              <w:spacing w:line="256" w:lineRule="auto"/>
              <w:jc w:val="right"/>
              <w:rPr>
                <w:lang w:val="it-IT"/>
              </w:rPr>
            </w:pPr>
          </w:p>
          <w:p w14:paraId="73AE5F2A" w14:textId="77777777" w:rsidR="00171C19" w:rsidRDefault="00171C19">
            <w:pPr>
              <w:spacing w:line="256" w:lineRule="auto"/>
              <w:jc w:val="right"/>
              <w:rPr>
                <w:lang w:val="it-IT"/>
              </w:rPr>
            </w:pPr>
          </w:p>
          <w:p w14:paraId="0385C28D" w14:textId="77777777" w:rsidR="00171C19" w:rsidRDefault="00171C19">
            <w:pPr>
              <w:spacing w:line="256" w:lineRule="auto"/>
              <w:jc w:val="right"/>
              <w:rPr>
                <w:lang w:val="it-IT"/>
              </w:rPr>
            </w:pPr>
          </w:p>
          <w:p w14:paraId="3D854B1A" w14:textId="77777777" w:rsidR="00171C19" w:rsidRDefault="00171C19">
            <w:pPr>
              <w:spacing w:line="256" w:lineRule="auto"/>
              <w:jc w:val="right"/>
              <w:rPr>
                <w:lang w:val="it-IT"/>
              </w:rPr>
            </w:pPr>
          </w:p>
          <w:p w14:paraId="3D9F00E8" w14:textId="77777777" w:rsidR="00171C19" w:rsidRDefault="00171C19">
            <w:pPr>
              <w:spacing w:line="256" w:lineRule="auto"/>
              <w:jc w:val="right"/>
              <w:rPr>
                <w:lang w:val="it-IT"/>
              </w:rPr>
            </w:pPr>
          </w:p>
          <w:p w14:paraId="17F2A3AB" w14:textId="77777777" w:rsidR="00171C19" w:rsidRDefault="00171C19">
            <w:pPr>
              <w:spacing w:line="256" w:lineRule="auto"/>
              <w:jc w:val="right"/>
              <w:rPr>
                <w:lang w:val="it-IT"/>
              </w:rPr>
            </w:pPr>
          </w:p>
          <w:p w14:paraId="527D935D" w14:textId="77777777" w:rsidR="00171C19" w:rsidRDefault="00171C19">
            <w:pPr>
              <w:spacing w:line="256" w:lineRule="auto"/>
              <w:jc w:val="right"/>
              <w:rPr>
                <w:lang w:val="it-IT"/>
              </w:rPr>
            </w:pPr>
          </w:p>
          <w:bookmarkEnd w:id="65"/>
          <w:p w14:paraId="368B3220" w14:textId="77777777" w:rsidR="00171C19" w:rsidRDefault="00171C19">
            <w:pPr>
              <w:spacing w:line="256" w:lineRule="auto"/>
              <w:jc w:val="right"/>
              <w:rPr>
                <w:lang w:val="it-IT"/>
              </w:rPr>
            </w:pPr>
          </w:p>
          <w:p w14:paraId="150EB937" w14:textId="77777777" w:rsidR="00171C19" w:rsidRDefault="00171C19">
            <w:pPr>
              <w:spacing w:line="256" w:lineRule="auto"/>
              <w:jc w:val="right"/>
              <w:rPr>
                <w:lang w:val="it-IT"/>
              </w:rPr>
            </w:pPr>
          </w:p>
          <w:p w14:paraId="70E4204F" w14:textId="77777777" w:rsidR="00171C19" w:rsidRDefault="00171C19">
            <w:pPr>
              <w:spacing w:line="256" w:lineRule="auto"/>
              <w:jc w:val="right"/>
              <w:rPr>
                <w:sz w:val="22"/>
                <w:szCs w:val="22"/>
                <w:lang w:val="it-IT"/>
              </w:rPr>
            </w:pPr>
            <w:r>
              <w:rPr>
                <w:lang w:val="it-IT"/>
              </w:rPr>
              <w:t>Anexa nr. 25</w:t>
            </w:r>
          </w:p>
          <w:p w14:paraId="7AB872C7" w14:textId="77777777" w:rsidR="00171C19" w:rsidRDefault="00171C19">
            <w:pPr>
              <w:spacing w:line="256" w:lineRule="auto"/>
              <w:jc w:val="right"/>
              <w:rPr>
                <w:lang w:val="it-IT"/>
              </w:rPr>
            </w:pPr>
            <w:r>
              <w:rPr>
                <w:lang w:val="it-IT"/>
              </w:rPr>
              <w:t>la Documentația standard nr._____</w:t>
            </w:r>
          </w:p>
          <w:p w14:paraId="111834B5" w14:textId="77777777" w:rsidR="00171C19" w:rsidRDefault="00171C19">
            <w:pPr>
              <w:spacing w:line="256" w:lineRule="auto"/>
              <w:jc w:val="right"/>
              <w:rPr>
                <w:lang w:val="it-IT"/>
              </w:rPr>
            </w:pPr>
            <w:r>
              <w:rPr>
                <w:lang w:val="it-IT"/>
              </w:rPr>
              <w:t>din “____” ________ 20___</w:t>
            </w:r>
          </w:p>
          <w:p w14:paraId="68AAB355" w14:textId="77777777" w:rsidR="00171C19" w:rsidRDefault="00171C19">
            <w:pPr>
              <w:autoSpaceDE w:val="0"/>
              <w:autoSpaceDN w:val="0"/>
              <w:adjustRightInd w:val="0"/>
              <w:spacing w:line="256" w:lineRule="auto"/>
              <w:ind w:right="23"/>
              <w:jc w:val="center"/>
              <w:rPr>
                <w:color w:val="000000"/>
                <w:w w:val="90"/>
              </w:rPr>
            </w:pPr>
          </w:p>
          <w:p w14:paraId="77AEAAD4" w14:textId="77777777" w:rsidR="00171C19" w:rsidRDefault="00171C19">
            <w:pPr>
              <w:autoSpaceDE w:val="0"/>
              <w:autoSpaceDN w:val="0"/>
              <w:adjustRightInd w:val="0"/>
              <w:spacing w:line="256" w:lineRule="auto"/>
              <w:ind w:right="23"/>
              <w:jc w:val="center"/>
              <w:rPr>
                <w:color w:val="000000"/>
                <w:w w:val="90"/>
              </w:rPr>
            </w:pPr>
          </w:p>
          <w:tbl>
            <w:tblPr>
              <w:tblW w:w="9750" w:type="dxa"/>
              <w:tblLayout w:type="fixed"/>
              <w:tblLook w:val="04A0" w:firstRow="1" w:lastRow="0" w:firstColumn="1" w:lastColumn="0" w:noHBand="0" w:noVBand="1"/>
            </w:tblPr>
            <w:tblGrid>
              <w:gridCol w:w="5181"/>
              <w:gridCol w:w="4569"/>
            </w:tblGrid>
            <w:tr w:rsidR="00171C19" w14:paraId="34E4DDCA" w14:textId="77777777">
              <w:tc>
                <w:tcPr>
                  <w:tcW w:w="9747" w:type="dxa"/>
                  <w:gridSpan w:val="2"/>
                </w:tcPr>
                <w:p w14:paraId="02DC76E3" w14:textId="77777777" w:rsidR="00171C19" w:rsidRDefault="00171C19">
                  <w:pPr>
                    <w:spacing w:line="256" w:lineRule="auto"/>
                    <w:jc w:val="center"/>
                    <w:rPr>
                      <w:b/>
                      <w:bCs/>
                    </w:rPr>
                  </w:pPr>
                  <w:bookmarkStart w:id="66" w:name="_Hlk77771456"/>
                  <w:r>
                    <w:rPr>
                      <w:b/>
                      <w:bCs/>
                      <w:caps/>
                    </w:rPr>
                    <w:t>ACORD ADIȚIONAL</w:t>
                  </w:r>
                  <w:r>
                    <w:rPr>
                      <w:b/>
                      <w:bCs/>
                    </w:rPr>
                    <w:t xml:space="preserve"> </w:t>
                  </w:r>
                  <w:bookmarkEnd w:id="66"/>
                  <w:r>
                    <w:rPr>
                      <w:b/>
                      <w:bCs/>
                    </w:rPr>
                    <w:t>Nr.______</w:t>
                  </w:r>
                </w:p>
                <w:p w14:paraId="5EC99D48" w14:textId="77777777" w:rsidR="00171C19" w:rsidRDefault="00171C19">
                  <w:pPr>
                    <w:spacing w:line="256" w:lineRule="auto"/>
                    <w:jc w:val="center"/>
                  </w:pPr>
                </w:p>
                <w:p w14:paraId="77A3C38C" w14:textId="77777777" w:rsidR="00171C19" w:rsidRDefault="00171C19">
                  <w:pPr>
                    <w:spacing w:line="256" w:lineRule="auto"/>
                    <w:jc w:val="center"/>
                  </w:pPr>
                  <w:r>
                    <w:t>la contractul Nr.</w:t>
                  </w:r>
                  <w:r>
                    <w:rPr>
                      <w:rFonts w:eastAsia="Calibri"/>
                    </w:rPr>
                    <w:t>________</w:t>
                  </w:r>
                  <w:r>
                    <w:t>din ”__„_________ 20___</w:t>
                  </w:r>
                </w:p>
                <w:p w14:paraId="6091D462" w14:textId="77777777" w:rsidR="00171C19" w:rsidRDefault="00171C19">
                  <w:pPr>
                    <w:spacing w:line="256" w:lineRule="auto"/>
                  </w:pPr>
                </w:p>
                <w:p w14:paraId="558D9DA0" w14:textId="77777777" w:rsidR="00171C19" w:rsidRDefault="00171C19">
                  <w:pPr>
                    <w:spacing w:line="256" w:lineRule="auto"/>
                  </w:pPr>
                </w:p>
              </w:tc>
            </w:tr>
            <w:tr w:rsidR="00171C19" w14:paraId="206EF434" w14:textId="77777777">
              <w:tc>
                <w:tcPr>
                  <w:tcW w:w="9747" w:type="dxa"/>
                  <w:gridSpan w:val="2"/>
                </w:tcPr>
                <w:p w14:paraId="4B1D5FFB" w14:textId="77777777" w:rsidR="00171C19" w:rsidRDefault="00171C19">
                  <w:pPr>
                    <w:pStyle w:val="ae"/>
                    <w:spacing w:line="256" w:lineRule="auto"/>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40F7F29B" w14:textId="77777777" w:rsidR="00171C19" w:rsidRDefault="00171C19">
                  <w:pPr>
                    <w:pStyle w:val="ae"/>
                    <w:spacing w:line="256" w:lineRule="auto"/>
                    <w:ind w:firstLine="0"/>
                    <w:rPr>
                      <w:sz w:val="24"/>
                      <w:szCs w:val="24"/>
                    </w:rPr>
                  </w:pPr>
                </w:p>
                <w:p w14:paraId="0322F6A9" w14:textId="77777777" w:rsidR="00171C19" w:rsidRDefault="00171C19">
                  <w:pPr>
                    <w:pStyle w:val="ae"/>
                    <w:spacing w:line="256" w:lineRule="auto"/>
                    <w:ind w:firstLine="0"/>
                    <w:rPr>
                      <w:color w:val="FF0000"/>
                      <w:sz w:val="24"/>
                      <w:szCs w:val="24"/>
                      <w:u w:val="single"/>
                    </w:rPr>
                  </w:pPr>
                  <w:r>
                    <w:rPr>
                      <w:sz w:val="24"/>
                      <w:szCs w:val="24"/>
                    </w:rPr>
                    <w:t>Prezentul acord se încheie ca urmare a deciziei grupului de lucru pentru achiziții nr._____ din ______________  20____.</w:t>
                  </w:r>
                </w:p>
                <w:p w14:paraId="6F5D5668" w14:textId="77777777" w:rsidR="00171C19" w:rsidRDefault="00171C19">
                  <w:pPr>
                    <w:pStyle w:val="ae"/>
                    <w:spacing w:line="256" w:lineRule="auto"/>
                    <w:ind w:firstLine="0"/>
                    <w:rPr>
                      <w:sz w:val="24"/>
                      <w:szCs w:val="24"/>
                    </w:rPr>
                  </w:pPr>
                </w:p>
                <w:p w14:paraId="6AC8C9A5" w14:textId="77777777" w:rsidR="00171C19" w:rsidRDefault="00171C19">
                  <w:pPr>
                    <w:pStyle w:val="ae"/>
                    <w:spacing w:line="256" w:lineRule="auto"/>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33ECA512" w14:textId="77777777" w:rsidR="00171C19" w:rsidRDefault="00171C19">
                  <w:pPr>
                    <w:pStyle w:val="af3"/>
                    <w:tabs>
                      <w:tab w:val="right" w:pos="10205"/>
                    </w:tabs>
                    <w:spacing w:line="256" w:lineRule="auto"/>
                    <w:ind w:firstLine="0"/>
                    <w:jc w:val="left"/>
                    <w:rPr>
                      <w:lang w:val="ro-RO"/>
                    </w:rPr>
                  </w:pPr>
                </w:p>
                <w:p w14:paraId="18856D32" w14:textId="77777777" w:rsidR="00171C19" w:rsidRDefault="00171C19">
                  <w:pPr>
                    <w:pStyle w:val="ae"/>
                    <w:spacing w:line="256" w:lineRule="auto"/>
                    <w:ind w:right="-1" w:firstLine="0"/>
                    <w:rPr>
                      <w:sz w:val="24"/>
                      <w:szCs w:val="24"/>
                    </w:rPr>
                  </w:pPr>
                  <w:r>
                    <w:rPr>
                      <w:sz w:val="24"/>
                      <w:szCs w:val="24"/>
                    </w:rPr>
                    <w:t>Prin prezentul acord, în Contract se aplică următoarele modificări:</w:t>
                  </w:r>
                </w:p>
                <w:p w14:paraId="51BADFD8" w14:textId="77777777" w:rsidR="00171C19" w:rsidRDefault="00171C19" w:rsidP="00171C19">
                  <w:pPr>
                    <w:pStyle w:val="a"/>
                    <w:numPr>
                      <w:ilvl w:val="0"/>
                      <w:numId w:val="51"/>
                    </w:numPr>
                    <w:spacing w:line="256" w:lineRule="auto"/>
                    <w:ind w:left="743"/>
                    <w:rPr>
                      <w:lang w:val="ro-RO"/>
                    </w:rPr>
                  </w:pPr>
                  <w:r>
                    <w:rPr>
                      <w:lang w:val="ro-RO"/>
                    </w:rPr>
                    <w:t>_________________________________________________________________________</w:t>
                  </w:r>
                </w:p>
                <w:p w14:paraId="092A42A8" w14:textId="77777777" w:rsidR="00171C19" w:rsidRDefault="00171C19">
                  <w:pPr>
                    <w:tabs>
                      <w:tab w:val="right" w:pos="10205"/>
                    </w:tabs>
                    <w:spacing w:line="256" w:lineRule="auto"/>
                    <w:ind w:left="1134" w:right="-1"/>
                  </w:pPr>
                </w:p>
                <w:p w14:paraId="354BCAB3" w14:textId="77777777" w:rsidR="00171C19" w:rsidRDefault="00171C19">
                  <w:pPr>
                    <w:spacing w:line="256" w:lineRule="auto"/>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37ABFA30" w14:textId="77777777" w:rsidR="00171C19" w:rsidRDefault="00171C19">
                  <w:pPr>
                    <w:pStyle w:val="2"/>
                    <w:spacing w:line="256" w:lineRule="auto"/>
                    <w:rPr>
                      <w:rFonts w:ascii="Times New Roman" w:hAnsi="Times New Roman" w:cs="Times New Roman"/>
                      <w:b w:val="0"/>
                      <w:bCs w:val="0"/>
                      <w:szCs w:val="24"/>
                    </w:rPr>
                  </w:pPr>
                </w:p>
                <w:p w14:paraId="5BA9D003" w14:textId="77777777" w:rsidR="00171C19" w:rsidRDefault="00171C19">
                  <w:pPr>
                    <w:spacing w:line="256" w:lineRule="auto"/>
                  </w:pPr>
                </w:p>
                <w:p w14:paraId="1C9DF55C" w14:textId="77777777" w:rsidR="00171C19" w:rsidRDefault="00171C19">
                  <w:pPr>
                    <w:spacing w:line="256" w:lineRule="auto"/>
                  </w:pPr>
                </w:p>
                <w:p w14:paraId="72DA7DF8" w14:textId="77777777" w:rsidR="00171C19" w:rsidRDefault="00171C19">
                  <w:pPr>
                    <w:spacing w:line="256" w:lineRule="auto"/>
                  </w:pPr>
                </w:p>
                <w:p w14:paraId="431F9219" w14:textId="77777777" w:rsidR="00171C19" w:rsidRDefault="00171C19">
                  <w:pPr>
                    <w:spacing w:line="256" w:lineRule="auto"/>
                  </w:pPr>
                </w:p>
                <w:p w14:paraId="2D349E6D" w14:textId="77777777" w:rsidR="00171C19" w:rsidRDefault="00171C19">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71C19" w14:paraId="6A1DFE0B" w14:textId="77777777">
                    <w:trPr>
                      <w:trHeight w:val="357"/>
                      <w:jc w:val="center"/>
                    </w:trPr>
                    <w:tc>
                      <w:tcPr>
                        <w:tcW w:w="5188" w:type="dxa"/>
                        <w:vAlign w:val="center"/>
                        <w:hideMark/>
                      </w:tcPr>
                      <w:p w14:paraId="56AE912A" w14:textId="77777777" w:rsidR="00171C19" w:rsidRDefault="00171C19">
                        <w:pPr>
                          <w:spacing w:line="256" w:lineRule="auto"/>
                          <w:jc w:val="center"/>
                          <w:rPr>
                            <w:b/>
                          </w:rPr>
                        </w:pPr>
                        <w:r>
                          <w:rPr>
                            <w:b/>
                          </w:rPr>
                          <w:t>Furnizorul/Prestatorul de bunuri/servicii</w:t>
                        </w:r>
                      </w:p>
                    </w:tc>
                    <w:tc>
                      <w:tcPr>
                        <w:tcW w:w="4559" w:type="dxa"/>
                        <w:vAlign w:val="center"/>
                        <w:hideMark/>
                      </w:tcPr>
                      <w:p w14:paraId="0203E2BC" w14:textId="77777777" w:rsidR="00171C19" w:rsidRDefault="00171C19">
                        <w:pPr>
                          <w:spacing w:line="256" w:lineRule="auto"/>
                          <w:jc w:val="center"/>
                          <w:rPr>
                            <w:b/>
                          </w:rPr>
                        </w:pPr>
                        <w:r>
                          <w:rPr>
                            <w:b/>
                          </w:rPr>
                          <w:t>Cumpărătorul/Beneficiarul</w:t>
                        </w:r>
                      </w:p>
                    </w:tc>
                  </w:tr>
                  <w:tr w:rsidR="00171C19" w14:paraId="7099818A" w14:textId="77777777">
                    <w:trPr>
                      <w:trHeight w:val="357"/>
                      <w:jc w:val="center"/>
                    </w:trPr>
                    <w:tc>
                      <w:tcPr>
                        <w:tcW w:w="5188" w:type="dxa"/>
                        <w:vAlign w:val="center"/>
                      </w:tcPr>
                      <w:p w14:paraId="1BA7CB3C" w14:textId="77777777" w:rsidR="00171C19" w:rsidRDefault="00171C19">
                        <w:pPr>
                          <w:spacing w:line="256" w:lineRule="auto"/>
                          <w:jc w:val="both"/>
                          <w:rPr>
                            <w:b/>
                          </w:rPr>
                        </w:pPr>
                      </w:p>
                      <w:p w14:paraId="0F2C821C" w14:textId="77777777" w:rsidR="00171C19" w:rsidRDefault="00171C19">
                        <w:pPr>
                          <w:spacing w:line="256" w:lineRule="auto"/>
                          <w:jc w:val="both"/>
                          <w:rPr>
                            <w:b/>
                          </w:rPr>
                        </w:pPr>
                      </w:p>
                      <w:p w14:paraId="39882053" w14:textId="77777777" w:rsidR="00171C19" w:rsidRDefault="00171C19">
                        <w:pPr>
                          <w:spacing w:line="256" w:lineRule="auto"/>
                          <w:jc w:val="both"/>
                          <w:rPr>
                            <w:b/>
                          </w:rPr>
                        </w:pPr>
                        <w:r>
                          <w:rPr>
                            <w:b/>
                          </w:rPr>
                          <w:t xml:space="preserve">    </w:t>
                        </w:r>
                      </w:p>
                    </w:tc>
                    <w:tc>
                      <w:tcPr>
                        <w:tcW w:w="4559" w:type="dxa"/>
                        <w:vAlign w:val="center"/>
                      </w:tcPr>
                      <w:p w14:paraId="364CD3D0" w14:textId="77777777" w:rsidR="00171C19" w:rsidRDefault="00171C19">
                        <w:pPr>
                          <w:spacing w:line="256" w:lineRule="auto"/>
                          <w:jc w:val="both"/>
                          <w:rPr>
                            <w:b/>
                          </w:rPr>
                        </w:pPr>
                      </w:p>
                      <w:p w14:paraId="3C66AD3A" w14:textId="77777777" w:rsidR="00171C19" w:rsidRDefault="00171C19">
                        <w:pPr>
                          <w:spacing w:line="256" w:lineRule="auto"/>
                          <w:jc w:val="both"/>
                          <w:rPr>
                            <w:b/>
                          </w:rPr>
                        </w:pPr>
                      </w:p>
                      <w:p w14:paraId="4A105BAB" w14:textId="77777777" w:rsidR="00171C19" w:rsidRDefault="00171C19">
                        <w:pPr>
                          <w:spacing w:line="256" w:lineRule="auto"/>
                          <w:jc w:val="both"/>
                          <w:rPr>
                            <w:b/>
                          </w:rPr>
                        </w:pPr>
                        <w:r>
                          <w:rPr>
                            <w:b/>
                          </w:rPr>
                          <w:t xml:space="preserve">  </w:t>
                        </w:r>
                      </w:p>
                    </w:tc>
                  </w:tr>
                </w:tbl>
                <w:p w14:paraId="4C0B83D8" w14:textId="77777777" w:rsidR="00171C19" w:rsidRDefault="00171C19">
                  <w:pPr>
                    <w:spacing w:line="256" w:lineRule="auto"/>
                  </w:pPr>
                </w:p>
                <w:p w14:paraId="70CDC0EB" w14:textId="77777777" w:rsidR="00171C19" w:rsidRDefault="00171C19">
                  <w:pPr>
                    <w:spacing w:line="256" w:lineRule="auto"/>
                  </w:pPr>
                </w:p>
              </w:tc>
            </w:tr>
            <w:tr w:rsidR="00171C19" w14:paraId="1F5A9C90" w14:textId="77777777">
              <w:trPr>
                <w:trHeight w:val="357"/>
              </w:trPr>
              <w:tc>
                <w:tcPr>
                  <w:tcW w:w="5179" w:type="dxa"/>
                </w:tcPr>
                <w:p w14:paraId="5B9B3A0B" w14:textId="77777777" w:rsidR="00171C19" w:rsidRDefault="00171C19">
                  <w:pPr>
                    <w:spacing w:line="256" w:lineRule="auto"/>
                    <w:jc w:val="center"/>
                  </w:pPr>
                </w:p>
              </w:tc>
              <w:tc>
                <w:tcPr>
                  <w:tcW w:w="4568" w:type="dxa"/>
                </w:tcPr>
                <w:p w14:paraId="6D0E98F3" w14:textId="77777777" w:rsidR="00171C19" w:rsidRDefault="00171C19">
                  <w:pPr>
                    <w:spacing w:line="256" w:lineRule="auto"/>
                    <w:jc w:val="center"/>
                  </w:pPr>
                </w:p>
                <w:p w14:paraId="640EA420" w14:textId="77777777" w:rsidR="00171C19" w:rsidRDefault="00171C19">
                  <w:pPr>
                    <w:spacing w:line="256" w:lineRule="auto"/>
                    <w:jc w:val="center"/>
                  </w:pPr>
                </w:p>
                <w:p w14:paraId="20BB5796" w14:textId="77777777" w:rsidR="00171C19" w:rsidRDefault="00171C19">
                  <w:pPr>
                    <w:spacing w:line="256" w:lineRule="auto"/>
                    <w:jc w:val="center"/>
                  </w:pPr>
                </w:p>
                <w:p w14:paraId="4E1BE7EA" w14:textId="77777777" w:rsidR="00171C19" w:rsidRDefault="00171C19">
                  <w:pPr>
                    <w:spacing w:line="256" w:lineRule="auto"/>
                    <w:jc w:val="center"/>
                  </w:pPr>
                </w:p>
                <w:p w14:paraId="1F9CCE5B" w14:textId="77777777" w:rsidR="00171C19" w:rsidRDefault="00171C19">
                  <w:pPr>
                    <w:spacing w:line="256" w:lineRule="auto"/>
                    <w:jc w:val="center"/>
                  </w:pPr>
                </w:p>
                <w:p w14:paraId="5DA5446F" w14:textId="77777777" w:rsidR="00171C19" w:rsidRDefault="00171C19">
                  <w:pPr>
                    <w:spacing w:line="256" w:lineRule="auto"/>
                    <w:jc w:val="center"/>
                  </w:pPr>
                </w:p>
                <w:p w14:paraId="283F4C30" w14:textId="77777777" w:rsidR="00171C19" w:rsidRDefault="00171C19">
                  <w:pPr>
                    <w:spacing w:line="256" w:lineRule="auto"/>
                    <w:jc w:val="center"/>
                  </w:pPr>
                </w:p>
              </w:tc>
            </w:tr>
            <w:tr w:rsidR="00171C19" w14:paraId="13C1C264" w14:textId="77777777">
              <w:trPr>
                <w:trHeight w:val="1759"/>
              </w:trPr>
              <w:tc>
                <w:tcPr>
                  <w:tcW w:w="5179" w:type="dxa"/>
                </w:tcPr>
                <w:p w14:paraId="723512F5" w14:textId="77777777" w:rsidR="00171C19" w:rsidRDefault="00171C19">
                  <w:pPr>
                    <w:spacing w:line="256" w:lineRule="auto"/>
                    <w:jc w:val="center"/>
                  </w:pPr>
                </w:p>
              </w:tc>
              <w:tc>
                <w:tcPr>
                  <w:tcW w:w="4568" w:type="dxa"/>
                </w:tcPr>
                <w:p w14:paraId="79252840" w14:textId="77777777" w:rsidR="00171C19" w:rsidRDefault="00171C19">
                  <w:pPr>
                    <w:spacing w:line="256" w:lineRule="auto"/>
                    <w:jc w:val="right"/>
                    <w:rPr>
                      <w:sz w:val="22"/>
                      <w:szCs w:val="22"/>
                      <w:lang w:val="it-IT"/>
                    </w:rPr>
                  </w:pPr>
                  <w:r>
                    <w:rPr>
                      <w:lang w:val="it-IT"/>
                    </w:rPr>
                    <w:t>Anexa nr. 26</w:t>
                  </w:r>
                </w:p>
                <w:p w14:paraId="21862B25" w14:textId="77777777" w:rsidR="00171C19" w:rsidRDefault="00171C19">
                  <w:pPr>
                    <w:spacing w:line="256" w:lineRule="auto"/>
                    <w:jc w:val="right"/>
                    <w:rPr>
                      <w:lang w:val="it-IT"/>
                    </w:rPr>
                  </w:pPr>
                  <w:r>
                    <w:rPr>
                      <w:lang w:val="it-IT"/>
                    </w:rPr>
                    <w:t>la Documentația standard nr._____</w:t>
                  </w:r>
                </w:p>
                <w:p w14:paraId="3331E2B7" w14:textId="77777777" w:rsidR="00171C19" w:rsidRDefault="00171C19">
                  <w:pPr>
                    <w:spacing w:line="256" w:lineRule="auto"/>
                    <w:jc w:val="right"/>
                    <w:rPr>
                      <w:lang w:val="it-IT"/>
                    </w:rPr>
                  </w:pPr>
                  <w:r>
                    <w:rPr>
                      <w:lang w:val="it-IT"/>
                    </w:rPr>
                    <w:t>din “____” ________ 20___</w:t>
                  </w:r>
                </w:p>
                <w:p w14:paraId="1BD349C5" w14:textId="77777777" w:rsidR="00171C19" w:rsidRDefault="00171C19">
                  <w:pPr>
                    <w:spacing w:line="256" w:lineRule="auto"/>
                    <w:jc w:val="center"/>
                  </w:pPr>
                </w:p>
              </w:tc>
            </w:tr>
          </w:tbl>
          <w:p w14:paraId="0B4B362C" w14:textId="77777777" w:rsidR="00171C19" w:rsidRDefault="00171C19">
            <w:pPr>
              <w:autoSpaceDE w:val="0"/>
              <w:autoSpaceDN w:val="0"/>
              <w:adjustRightInd w:val="0"/>
              <w:spacing w:line="256" w:lineRule="auto"/>
              <w:ind w:right="23"/>
              <w:jc w:val="center"/>
              <w:rPr>
                <w:b/>
                <w:bCs/>
              </w:rPr>
            </w:pPr>
            <w:bookmarkStart w:id="67" w:name="_Hlk77771474"/>
            <w:r>
              <w:rPr>
                <w:b/>
                <w:bCs/>
              </w:rPr>
              <w:t>ACORD-CADRU</w:t>
            </w:r>
            <w:bookmarkEnd w:id="67"/>
          </w:p>
          <w:p w14:paraId="5F69E02B" w14:textId="77777777" w:rsidR="00171C19" w:rsidRDefault="00171C19">
            <w:pPr>
              <w:autoSpaceDE w:val="0"/>
              <w:autoSpaceDN w:val="0"/>
              <w:adjustRightInd w:val="0"/>
              <w:spacing w:line="256" w:lineRule="auto"/>
              <w:ind w:right="23"/>
              <w:jc w:val="center"/>
            </w:pPr>
            <w:r>
              <w:t>nr. ________ data ___________</w:t>
            </w:r>
          </w:p>
          <w:p w14:paraId="7BC9B592" w14:textId="77777777" w:rsidR="00171C19" w:rsidRDefault="00171C19">
            <w:pPr>
              <w:autoSpaceDE w:val="0"/>
              <w:autoSpaceDN w:val="0"/>
              <w:adjustRightInd w:val="0"/>
              <w:spacing w:line="256" w:lineRule="auto"/>
              <w:ind w:right="23"/>
              <w:jc w:val="center"/>
            </w:pPr>
          </w:p>
          <w:p w14:paraId="0447AE16" w14:textId="77777777" w:rsidR="00171C19" w:rsidRDefault="00171C19">
            <w:pPr>
              <w:autoSpaceDE w:val="0"/>
              <w:autoSpaceDN w:val="0"/>
              <w:adjustRightInd w:val="0"/>
              <w:spacing w:line="256" w:lineRule="auto"/>
              <w:ind w:left="720" w:right="-540"/>
              <w:jc w:val="both"/>
              <w:rPr>
                <w:b/>
                <w:bCs/>
              </w:rPr>
            </w:pPr>
            <w:r>
              <w:rPr>
                <w:b/>
                <w:bCs/>
              </w:rPr>
              <w:t>1. Părţile acordului-cadru</w:t>
            </w:r>
          </w:p>
          <w:p w14:paraId="4CEE21D6" w14:textId="77777777" w:rsidR="00171C19" w:rsidRDefault="00171C19">
            <w:pPr>
              <w:autoSpaceDE w:val="0"/>
              <w:autoSpaceDN w:val="0"/>
              <w:adjustRightInd w:val="0"/>
              <w:spacing w:line="256" w:lineRule="auto"/>
              <w:ind w:left="1140" w:right="-540"/>
              <w:jc w:val="both"/>
            </w:pPr>
          </w:p>
          <w:p w14:paraId="6694F026" w14:textId="77777777" w:rsidR="00171C19" w:rsidRDefault="00171C19">
            <w:pPr>
              <w:spacing w:line="256" w:lineRule="auto"/>
              <w:jc w:val="both"/>
            </w:pPr>
            <w:r>
              <w:tab/>
              <w:t>În temeiul Legii nr. 131/2015 privind achizițiile publice, cu modificările ulterioare, s-a încheiat prezentul acord-cadru,</w:t>
            </w:r>
          </w:p>
          <w:p w14:paraId="7ACDC0BC" w14:textId="77777777" w:rsidR="00171C19" w:rsidRDefault="00171C19">
            <w:pPr>
              <w:autoSpaceDE w:val="0"/>
              <w:autoSpaceDN w:val="0"/>
              <w:adjustRightInd w:val="0"/>
              <w:spacing w:line="256" w:lineRule="auto"/>
              <w:jc w:val="both"/>
            </w:pPr>
          </w:p>
          <w:p w14:paraId="4267F1D2" w14:textId="77777777" w:rsidR="00171C19" w:rsidRDefault="00171C19">
            <w:pPr>
              <w:autoSpaceDE w:val="0"/>
              <w:autoSpaceDN w:val="0"/>
              <w:adjustRightInd w:val="0"/>
              <w:spacing w:line="256" w:lineRule="auto"/>
              <w:jc w:val="both"/>
            </w:pPr>
            <w:r>
              <w:t xml:space="preserve">    între</w:t>
            </w:r>
          </w:p>
          <w:p w14:paraId="28B4D324" w14:textId="77777777" w:rsidR="00171C19" w:rsidRDefault="00171C19">
            <w:pPr>
              <w:autoSpaceDE w:val="0"/>
              <w:autoSpaceDN w:val="0"/>
              <w:adjustRightInd w:val="0"/>
              <w:spacing w:line="256" w:lineRule="auto"/>
              <w:jc w:val="both"/>
            </w:pPr>
          </w:p>
          <w:p w14:paraId="3C14DB5A" w14:textId="77777777" w:rsidR="00171C19" w:rsidRDefault="00171C19">
            <w:pPr>
              <w:spacing w:line="256" w:lineRule="auto"/>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rPr>
              <w:t>  </w:t>
            </w:r>
            <w:r>
              <w:rPr>
                <w:rStyle w:val="ln2paragraf1"/>
              </w:rPr>
              <w:tab/>
            </w:r>
          </w:p>
          <w:p w14:paraId="072FEC48" w14:textId="77777777" w:rsidR="00171C19" w:rsidRDefault="00171C19">
            <w:pPr>
              <w:autoSpaceDE w:val="0"/>
              <w:autoSpaceDN w:val="0"/>
              <w:adjustRightInd w:val="0"/>
              <w:spacing w:line="256" w:lineRule="auto"/>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54883ECD" w14:textId="77777777" w:rsidR="00171C19" w:rsidRDefault="00171C19">
            <w:pPr>
              <w:autoSpaceDE w:val="0"/>
              <w:autoSpaceDN w:val="0"/>
              <w:adjustRightInd w:val="0"/>
              <w:spacing w:line="256" w:lineRule="auto"/>
              <w:jc w:val="both"/>
            </w:pPr>
          </w:p>
          <w:p w14:paraId="09DE249B" w14:textId="77777777" w:rsidR="00171C19" w:rsidRDefault="00171C19">
            <w:pPr>
              <w:autoSpaceDE w:val="0"/>
              <w:autoSpaceDN w:val="0"/>
              <w:adjustRightInd w:val="0"/>
              <w:spacing w:line="256" w:lineRule="auto"/>
              <w:ind w:left="710"/>
              <w:jc w:val="both"/>
              <w:rPr>
                <w:b/>
                <w:bCs/>
              </w:rPr>
            </w:pPr>
            <w:r>
              <w:rPr>
                <w:b/>
                <w:bCs/>
              </w:rPr>
              <w:t>2. Scopul acordului-cadru</w:t>
            </w:r>
          </w:p>
          <w:p w14:paraId="2A2EF187" w14:textId="77777777" w:rsidR="00171C19" w:rsidRDefault="00171C19">
            <w:pPr>
              <w:autoSpaceDE w:val="0"/>
              <w:autoSpaceDN w:val="0"/>
              <w:adjustRightInd w:val="0"/>
              <w:spacing w:line="256" w:lineRule="auto"/>
              <w:jc w:val="both"/>
            </w:pPr>
          </w:p>
          <w:p w14:paraId="65F489C1" w14:textId="77777777" w:rsidR="00171C19" w:rsidRDefault="00171C19">
            <w:pPr>
              <w:spacing w:line="256" w:lineRule="auto"/>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155966A" w14:textId="77777777" w:rsidR="00171C19" w:rsidRDefault="00171C19">
            <w:pPr>
              <w:autoSpaceDE w:val="0"/>
              <w:autoSpaceDN w:val="0"/>
              <w:adjustRightInd w:val="0"/>
              <w:spacing w:line="256" w:lineRule="auto"/>
              <w:jc w:val="both"/>
            </w:pPr>
          </w:p>
          <w:p w14:paraId="7B785086" w14:textId="77777777" w:rsidR="00171C19" w:rsidRDefault="00171C19">
            <w:pPr>
              <w:spacing w:line="256" w:lineRule="auto"/>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1B613CC" w14:textId="77777777" w:rsidR="00171C19" w:rsidRDefault="00171C19">
            <w:pPr>
              <w:autoSpaceDE w:val="0"/>
              <w:autoSpaceDN w:val="0"/>
              <w:adjustRightInd w:val="0"/>
              <w:spacing w:line="256" w:lineRule="auto"/>
              <w:jc w:val="both"/>
            </w:pPr>
          </w:p>
          <w:p w14:paraId="51226155" w14:textId="77777777" w:rsidR="00171C19" w:rsidRDefault="00171C19">
            <w:pPr>
              <w:autoSpaceDE w:val="0"/>
              <w:autoSpaceDN w:val="0"/>
              <w:adjustRightInd w:val="0"/>
              <w:spacing w:line="256" w:lineRule="auto"/>
              <w:ind w:left="710"/>
              <w:jc w:val="both"/>
              <w:rPr>
                <w:b/>
                <w:bCs/>
              </w:rPr>
            </w:pPr>
            <w:r>
              <w:rPr>
                <w:b/>
                <w:bCs/>
              </w:rPr>
              <w:t>3. Durata acordului-cadru</w:t>
            </w:r>
          </w:p>
          <w:p w14:paraId="2EFCED1F" w14:textId="77777777" w:rsidR="00171C19" w:rsidRDefault="00171C19">
            <w:pPr>
              <w:autoSpaceDE w:val="0"/>
              <w:autoSpaceDN w:val="0"/>
              <w:adjustRightInd w:val="0"/>
              <w:spacing w:line="256" w:lineRule="auto"/>
              <w:jc w:val="both"/>
            </w:pPr>
          </w:p>
          <w:p w14:paraId="38217FAD" w14:textId="77777777" w:rsidR="00171C19" w:rsidRDefault="00171C19">
            <w:pPr>
              <w:autoSpaceDE w:val="0"/>
              <w:autoSpaceDN w:val="0"/>
              <w:adjustRightInd w:val="0"/>
              <w:spacing w:line="256" w:lineRule="auto"/>
              <w:jc w:val="both"/>
            </w:pPr>
            <w:r>
              <w:t>3.1  Durata prezentului acord-cadru este de ....... ani şi ……………. de luni, începînd de la data semnării.</w:t>
            </w:r>
          </w:p>
          <w:p w14:paraId="782BD946" w14:textId="77777777" w:rsidR="00171C19" w:rsidRDefault="00171C19">
            <w:pPr>
              <w:autoSpaceDE w:val="0"/>
              <w:autoSpaceDN w:val="0"/>
              <w:adjustRightInd w:val="0"/>
              <w:spacing w:line="256" w:lineRule="auto"/>
              <w:jc w:val="both"/>
            </w:pPr>
          </w:p>
          <w:p w14:paraId="453B52EF" w14:textId="77777777" w:rsidR="00171C19" w:rsidRDefault="00171C19">
            <w:pPr>
              <w:autoSpaceDE w:val="0"/>
              <w:autoSpaceDN w:val="0"/>
              <w:adjustRightInd w:val="0"/>
              <w:spacing w:line="256" w:lineRule="auto"/>
              <w:ind w:left="568"/>
              <w:jc w:val="both"/>
              <w:rPr>
                <w:b/>
                <w:bCs/>
              </w:rPr>
            </w:pPr>
            <w:r>
              <w:rPr>
                <w:b/>
                <w:bCs/>
              </w:rPr>
              <w:t>4.  Obligaţiile promitentului – furnizor/prestator</w:t>
            </w:r>
          </w:p>
          <w:p w14:paraId="0FE96216" w14:textId="77777777" w:rsidR="00171C19" w:rsidRDefault="00171C19">
            <w:pPr>
              <w:autoSpaceDE w:val="0"/>
              <w:autoSpaceDN w:val="0"/>
              <w:adjustRightInd w:val="0"/>
              <w:spacing w:line="256" w:lineRule="auto"/>
              <w:jc w:val="both"/>
              <w:rPr>
                <w:i/>
                <w:iCs/>
              </w:rPr>
            </w:pPr>
          </w:p>
          <w:p w14:paraId="07648F82" w14:textId="77777777" w:rsidR="00171C19" w:rsidRDefault="00171C19">
            <w:pPr>
              <w:spacing w:line="256" w:lineRule="auto"/>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37E21377" w14:textId="77777777" w:rsidR="00171C19" w:rsidRDefault="00171C19">
            <w:pPr>
              <w:spacing w:line="256" w:lineRule="auto"/>
              <w:jc w:val="both"/>
            </w:pPr>
            <w:r>
              <w:t>4.2 Promitenții furnizori/prestatori se obligă să nu transfere, nici total și nici parţial, obligaţiile asumate prin prezentul acord-cadru.</w:t>
            </w:r>
          </w:p>
          <w:p w14:paraId="7711A0A2" w14:textId="77777777" w:rsidR="00171C19" w:rsidRDefault="00171C19">
            <w:pPr>
              <w:autoSpaceDE w:val="0"/>
              <w:autoSpaceDN w:val="0"/>
              <w:adjustRightInd w:val="0"/>
              <w:spacing w:line="256" w:lineRule="auto"/>
              <w:jc w:val="both"/>
              <w:rPr>
                <w:i/>
                <w:iCs/>
              </w:rPr>
            </w:pPr>
          </w:p>
          <w:p w14:paraId="7A4C4FF9" w14:textId="77777777" w:rsidR="00171C19" w:rsidRDefault="00171C19">
            <w:pPr>
              <w:autoSpaceDE w:val="0"/>
              <w:autoSpaceDN w:val="0"/>
              <w:adjustRightInd w:val="0"/>
              <w:spacing w:line="256" w:lineRule="auto"/>
              <w:ind w:left="568"/>
              <w:jc w:val="both"/>
              <w:rPr>
                <w:b/>
                <w:bCs/>
              </w:rPr>
            </w:pPr>
            <w:r>
              <w:rPr>
                <w:b/>
                <w:bCs/>
              </w:rPr>
              <w:t>5. Obligaţiile promitentului-achizitor</w:t>
            </w:r>
          </w:p>
          <w:p w14:paraId="5CA4FDAA" w14:textId="77777777" w:rsidR="00171C19" w:rsidRDefault="00171C19">
            <w:pPr>
              <w:autoSpaceDE w:val="0"/>
              <w:autoSpaceDN w:val="0"/>
              <w:adjustRightInd w:val="0"/>
              <w:spacing w:line="256" w:lineRule="auto"/>
              <w:jc w:val="both"/>
            </w:pPr>
          </w:p>
          <w:p w14:paraId="40A4467D" w14:textId="77777777" w:rsidR="00171C19" w:rsidRDefault="00171C19">
            <w:pPr>
              <w:spacing w:line="256" w:lineRule="auto"/>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7930FA2E" w14:textId="77777777" w:rsidR="00171C19" w:rsidRDefault="00171C19">
            <w:pPr>
              <w:spacing w:line="256" w:lineRule="auto"/>
              <w:jc w:val="both"/>
            </w:pPr>
          </w:p>
          <w:p w14:paraId="66FAAF91" w14:textId="77777777" w:rsidR="00171C19" w:rsidRDefault="00171C19">
            <w:pPr>
              <w:spacing w:line="256" w:lineRule="auto"/>
              <w:ind w:left="426"/>
              <w:rPr>
                <w:b/>
                <w:bCs/>
              </w:rPr>
            </w:pPr>
            <w:r>
              <w:rPr>
                <w:b/>
                <w:bCs/>
              </w:rPr>
              <w:t xml:space="preserve"> 6. Rezoluțiune unilaterală</w:t>
            </w:r>
          </w:p>
          <w:p w14:paraId="3A2E4D6E" w14:textId="77777777" w:rsidR="00171C19" w:rsidRDefault="00171C19">
            <w:pPr>
              <w:spacing w:line="256" w:lineRule="auto"/>
              <w:ind w:left="660"/>
              <w:jc w:val="both"/>
            </w:pPr>
          </w:p>
          <w:p w14:paraId="1D5D4330" w14:textId="77777777" w:rsidR="00171C19" w:rsidRDefault="00171C19">
            <w:pPr>
              <w:spacing w:line="256" w:lineRule="auto"/>
              <w:jc w:val="both"/>
            </w:pPr>
            <w:r>
              <w:t>6.1. Partea promitentă este în drept să rezoluționeze unilateral acordul – cadru ca urmare a neîndeplinirii sau îndeplinirii în mod necorespunzător a obligaţiilor asumate prin prezentul acord – cadru, de către cealaltă parte.</w:t>
            </w:r>
          </w:p>
          <w:p w14:paraId="1DE75431" w14:textId="77777777" w:rsidR="00171C19" w:rsidRDefault="00171C19">
            <w:pPr>
              <w:spacing w:line="256" w:lineRule="auto"/>
              <w:jc w:val="both"/>
            </w:pPr>
            <w:r>
              <w:t>6.2. Rezoluțiunea unilaterală determină încetarea efectelor juridice a acordului cadru cu condiția ca promitentul achizitor să anunţe în scris  promitentul – furnizor/prestator cu 10 zile înainte de data încetării acestuia.</w:t>
            </w:r>
          </w:p>
          <w:p w14:paraId="4E95A7C7" w14:textId="77777777" w:rsidR="00171C19" w:rsidRDefault="00171C19">
            <w:pPr>
              <w:autoSpaceDE w:val="0"/>
              <w:autoSpaceDN w:val="0"/>
              <w:adjustRightInd w:val="0"/>
              <w:spacing w:line="256" w:lineRule="auto"/>
              <w:ind w:firstLine="720"/>
              <w:jc w:val="both"/>
            </w:pPr>
          </w:p>
          <w:p w14:paraId="5E525E2C" w14:textId="77777777" w:rsidR="00171C19" w:rsidRDefault="00171C19" w:rsidP="00171C19">
            <w:pPr>
              <w:pStyle w:val="a"/>
              <w:numPr>
                <w:ilvl w:val="0"/>
                <w:numId w:val="52"/>
              </w:numPr>
              <w:tabs>
                <w:tab w:val="left" w:pos="739"/>
                <w:tab w:val="left" w:pos="1326"/>
              </w:tabs>
              <w:autoSpaceDE w:val="0"/>
              <w:autoSpaceDN w:val="0"/>
              <w:adjustRightInd w:val="0"/>
              <w:spacing w:line="256" w:lineRule="auto"/>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14:paraId="18F3B8DF" w14:textId="77777777" w:rsidR="00171C19" w:rsidRDefault="00171C19">
            <w:pPr>
              <w:autoSpaceDE w:val="0"/>
              <w:autoSpaceDN w:val="0"/>
              <w:adjustRightInd w:val="0"/>
              <w:spacing w:line="256" w:lineRule="auto"/>
              <w:ind w:left="660"/>
              <w:jc w:val="both"/>
            </w:pPr>
          </w:p>
          <w:p w14:paraId="5907F24A" w14:textId="77777777" w:rsidR="00171C19" w:rsidRDefault="00171C19">
            <w:pPr>
              <w:autoSpaceDE w:val="0"/>
              <w:autoSpaceDN w:val="0"/>
              <w:adjustRightInd w:val="0"/>
              <w:spacing w:line="256" w:lineRule="auto"/>
              <w:jc w:val="both"/>
              <w:rPr>
                <w:iCs/>
              </w:rPr>
            </w:pPr>
            <w:r>
              <w:rPr>
                <w:iCs/>
              </w:rPr>
              <w:t>a) propunerea tehnică;</w:t>
            </w:r>
          </w:p>
          <w:p w14:paraId="20E6F254" w14:textId="77777777" w:rsidR="00171C19" w:rsidRDefault="00171C19">
            <w:pPr>
              <w:spacing w:line="256" w:lineRule="auto"/>
              <w:jc w:val="both"/>
            </w:pPr>
            <w:r>
              <w:t>b) propunerea financiară;</w:t>
            </w:r>
          </w:p>
          <w:p w14:paraId="56EB3424" w14:textId="77777777" w:rsidR="00171C19" w:rsidRDefault="00171C19">
            <w:pPr>
              <w:spacing w:line="256" w:lineRule="auto"/>
              <w:jc w:val="both"/>
            </w:pPr>
            <w:r>
              <w:t>c) caietul de sarcini, după caz;</w:t>
            </w:r>
          </w:p>
          <w:p w14:paraId="183C28B0" w14:textId="77777777" w:rsidR="00171C19" w:rsidRDefault="00171C19">
            <w:pPr>
              <w:autoSpaceDE w:val="0"/>
              <w:autoSpaceDN w:val="0"/>
              <w:adjustRightInd w:val="0"/>
              <w:spacing w:line="256" w:lineRule="auto"/>
              <w:jc w:val="both"/>
            </w:pPr>
            <w:r>
              <w:t>d) alte anexe, după caz.</w:t>
            </w:r>
          </w:p>
          <w:p w14:paraId="56F1B915" w14:textId="77777777" w:rsidR="00171C19" w:rsidRDefault="00171C19">
            <w:pPr>
              <w:autoSpaceDE w:val="0"/>
              <w:autoSpaceDN w:val="0"/>
              <w:adjustRightInd w:val="0"/>
              <w:spacing w:line="256" w:lineRule="auto"/>
              <w:jc w:val="both"/>
            </w:pPr>
          </w:p>
          <w:p w14:paraId="12564FF8" w14:textId="77777777" w:rsidR="00171C19" w:rsidRDefault="00171C19">
            <w:pPr>
              <w:spacing w:line="256" w:lineRule="auto"/>
              <w:ind w:left="426"/>
              <w:rPr>
                <w:b/>
                <w:bCs/>
              </w:rPr>
            </w:pPr>
            <w:r>
              <w:rPr>
                <w:b/>
                <w:bCs/>
              </w:rPr>
              <w:t>8. Încetarea acordului - cadru</w:t>
            </w:r>
          </w:p>
          <w:p w14:paraId="1446A1CE" w14:textId="77777777" w:rsidR="00171C19" w:rsidRDefault="00171C19">
            <w:pPr>
              <w:autoSpaceDE w:val="0"/>
              <w:autoSpaceDN w:val="0"/>
              <w:adjustRightInd w:val="0"/>
              <w:spacing w:line="256" w:lineRule="auto"/>
              <w:jc w:val="both"/>
              <w:rPr>
                <w:b/>
                <w:bCs/>
              </w:rPr>
            </w:pPr>
          </w:p>
          <w:p w14:paraId="74BA24F7" w14:textId="77777777" w:rsidR="00171C19" w:rsidRDefault="00171C19">
            <w:pPr>
              <w:spacing w:line="256" w:lineRule="auto"/>
              <w:jc w:val="both"/>
            </w:pPr>
            <w:r>
              <w:t>8.1 - (1) Prezentul acord - cadru încetează de drept:</w:t>
            </w:r>
          </w:p>
          <w:p w14:paraId="2428FC5C" w14:textId="77777777" w:rsidR="00171C19" w:rsidRDefault="00171C19">
            <w:pPr>
              <w:spacing w:line="256" w:lineRule="auto"/>
              <w:jc w:val="both"/>
            </w:pPr>
            <w:r>
              <w:t>- prin ajungerea la termen;</w:t>
            </w:r>
          </w:p>
          <w:p w14:paraId="53662D29" w14:textId="77777777" w:rsidR="00171C19" w:rsidRDefault="00171C19">
            <w:pPr>
              <w:spacing w:line="256" w:lineRule="auto"/>
              <w:jc w:val="both"/>
            </w:pPr>
            <w:r>
              <w:t xml:space="preserve">          (2)Acordul - cadru poate înceta şi în următoarele cazuri:</w:t>
            </w:r>
          </w:p>
          <w:p w14:paraId="11DF72A3" w14:textId="77777777" w:rsidR="00171C19" w:rsidRDefault="00171C19">
            <w:pPr>
              <w:spacing w:line="256" w:lineRule="auto"/>
              <w:jc w:val="both"/>
            </w:pPr>
            <w:r>
              <w:t>- prin acordul de voinţă al părţilor ;</w:t>
            </w:r>
          </w:p>
          <w:p w14:paraId="443D8A8A" w14:textId="77777777" w:rsidR="00171C19" w:rsidRDefault="00171C19">
            <w:pPr>
              <w:spacing w:line="256" w:lineRule="auto"/>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07F8BA3C" w14:textId="77777777" w:rsidR="00171C19" w:rsidRDefault="00171C19">
            <w:pPr>
              <w:autoSpaceDE w:val="0"/>
              <w:autoSpaceDN w:val="0"/>
              <w:adjustRightInd w:val="0"/>
              <w:spacing w:line="256" w:lineRule="auto"/>
              <w:jc w:val="both"/>
            </w:pPr>
          </w:p>
          <w:p w14:paraId="6C0D4B10" w14:textId="77777777" w:rsidR="00171C19" w:rsidRDefault="00171C19">
            <w:pPr>
              <w:spacing w:line="256" w:lineRule="auto"/>
              <w:jc w:val="both"/>
            </w:pPr>
            <w:r>
              <w:t>CLAUZE APLICABILE CONTRACTELOR SUBSECVENTE</w:t>
            </w:r>
          </w:p>
          <w:p w14:paraId="550598A7" w14:textId="77777777" w:rsidR="00171C19" w:rsidRDefault="00171C19">
            <w:pPr>
              <w:spacing w:line="256" w:lineRule="auto"/>
              <w:jc w:val="both"/>
            </w:pPr>
          </w:p>
          <w:p w14:paraId="52BE119D" w14:textId="77777777" w:rsidR="00171C19" w:rsidRDefault="00171C19">
            <w:pPr>
              <w:spacing w:line="256" w:lineRule="auto"/>
              <w:ind w:left="710"/>
              <w:jc w:val="both"/>
              <w:rPr>
                <w:b/>
                <w:bCs/>
              </w:rPr>
            </w:pPr>
            <w:r>
              <w:rPr>
                <w:b/>
                <w:bCs/>
              </w:rPr>
              <w:t xml:space="preserve">9. Executarea contractelor subsecvente </w:t>
            </w:r>
          </w:p>
          <w:p w14:paraId="60B690CB" w14:textId="77777777" w:rsidR="00171C19" w:rsidRDefault="00171C19">
            <w:pPr>
              <w:spacing w:line="256" w:lineRule="auto"/>
              <w:ind w:left="710"/>
              <w:jc w:val="both"/>
              <w:rPr>
                <w:b/>
                <w:bCs/>
              </w:rPr>
            </w:pPr>
          </w:p>
          <w:p w14:paraId="56DDB701" w14:textId="77777777" w:rsidR="00171C19" w:rsidRDefault="00171C19">
            <w:pPr>
              <w:spacing w:line="256" w:lineRule="auto"/>
              <w:jc w:val="both"/>
            </w:pPr>
            <w:r>
              <w:t>9.1 Executarea contractelor subsecvente va începe din momentul încheierii acestora.</w:t>
            </w:r>
          </w:p>
          <w:p w14:paraId="12C2737D" w14:textId="77777777" w:rsidR="00171C19" w:rsidRDefault="00171C19">
            <w:pPr>
              <w:spacing w:line="256" w:lineRule="auto"/>
              <w:jc w:val="both"/>
            </w:pPr>
            <w:r>
              <w:t>9.2 Furnizorul/Prestatorul are obligaţia de a începe livrarea bunurilor/prestarea serviciilor în timpul cel mai scurt rezonabil posibil de la primirea comenzii;</w:t>
            </w:r>
          </w:p>
          <w:p w14:paraId="48D538E2" w14:textId="77777777" w:rsidR="00171C19" w:rsidRDefault="00171C19">
            <w:pPr>
              <w:spacing w:line="256" w:lineRule="auto"/>
              <w:jc w:val="both"/>
            </w:pPr>
          </w:p>
          <w:p w14:paraId="36F411F7" w14:textId="77777777" w:rsidR="00171C19" w:rsidRDefault="00171C19">
            <w:pPr>
              <w:spacing w:line="256" w:lineRule="auto"/>
              <w:ind w:left="710"/>
              <w:jc w:val="both"/>
              <w:rPr>
                <w:b/>
                <w:bCs/>
              </w:rPr>
            </w:pPr>
            <w:r>
              <w:rPr>
                <w:b/>
                <w:bCs/>
              </w:rPr>
              <w:t xml:space="preserve">10. Obligaţiile principale ale furnizorului/prestatorului după încheierea contractului subsecvent </w:t>
            </w:r>
          </w:p>
          <w:p w14:paraId="4C61FEBB" w14:textId="77777777" w:rsidR="00171C19" w:rsidRDefault="00171C19">
            <w:pPr>
              <w:spacing w:line="256" w:lineRule="auto"/>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66762924" w14:textId="77777777" w:rsidR="00171C19" w:rsidRDefault="00171C19">
            <w:pPr>
              <w:spacing w:line="256" w:lineRule="auto"/>
              <w:jc w:val="both"/>
            </w:pPr>
          </w:p>
          <w:p w14:paraId="5E1548C8" w14:textId="77777777" w:rsidR="00171C19" w:rsidRDefault="00171C19">
            <w:pPr>
              <w:spacing w:line="256" w:lineRule="auto"/>
              <w:ind w:left="710"/>
              <w:jc w:val="both"/>
              <w:rPr>
                <w:b/>
                <w:bCs/>
              </w:rPr>
            </w:pPr>
            <w:r>
              <w:rPr>
                <w:b/>
                <w:bCs/>
              </w:rPr>
              <w:t>11. Litigii</w:t>
            </w:r>
          </w:p>
          <w:p w14:paraId="71960069" w14:textId="77777777" w:rsidR="00171C19" w:rsidRDefault="00171C19">
            <w:pPr>
              <w:spacing w:line="256" w:lineRule="auto"/>
              <w:ind w:left="710"/>
              <w:jc w:val="both"/>
              <w:rPr>
                <w:b/>
                <w:bCs/>
              </w:rPr>
            </w:pPr>
          </w:p>
          <w:p w14:paraId="229AC198" w14:textId="77777777" w:rsidR="00171C19" w:rsidRDefault="00171C19">
            <w:pPr>
              <w:spacing w:line="256" w:lineRule="auto"/>
              <w:jc w:val="both"/>
            </w:pPr>
            <w:r>
              <w:t>11.1 Litigiile ce pot apărea ca urmare a aplicării şi interpretării prevederilor prezentului acord - cadru se vor soluţiona pe cale amiabilă.</w:t>
            </w:r>
          </w:p>
          <w:p w14:paraId="2601AB07" w14:textId="77777777" w:rsidR="00171C19" w:rsidRDefault="00171C19">
            <w:pPr>
              <w:spacing w:line="256" w:lineRule="auto"/>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290AF7F9" w14:textId="77777777" w:rsidR="00171C19" w:rsidRDefault="00171C19">
            <w:pPr>
              <w:spacing w:line="256" w:lineRule="auto"/>
              <w:jc w:val="both"/>
            </w:pPr>
            <w:r>
              <w:t>Părţile au încheiat astăzi, ________20__, prezentul acord-cadru, în ___ exemplare toate având aceeaşi putere juridică.</w:t>
            </w:r>
          </w:p>
          <w:p w14:paraId="24D7C96D" w14:textId="77777777" w:rsidR="00171C19" w:rsidRDefault="00171C19">
            <w:pPr>
              <w:spacing w:line="256" w:lineRule="auto"/>
              <w:jc w:val="both"/>
            </w:pPr>
            <w:r>
              <w:t>Prezentul Acord – cadru  se consideră încheiat şi intră în vigoare la data semnării lui de către Părţi, fiind valabil până la „__” _______________ 20__.</w:t>
            </w:r>
          </w:p>
          <w:p w14:paraId="05571665" w14:textId="77777777" w:rsidR="00171C19" w:rsidRDefault="00171C19">
            <w:pPr>
              <w:spacing w:line="256" w:lineRule="auto"/>
              <w:jc w:val="both"/>
            </w:pPr>
          </w:p>
          <w:p w14:paraId="7902D237" w14:textId="77777777" w:rsidR="00171C19" w:rsidRDefault="00171C19">
            <w:pPr>
              <w:spacing w:line="256" w:lineRule="auto"/>
              <w:jc w:val="both"/>
            </w:pPr>
          </w:p>
          <w:p w14:paraId="7C478AA7" w14:textId="77777777" w:rsidR="00171C19" w:rsidRDefault="00171C19">
            <w:pPr>
              <w:spacing w:line="256" w:lineRule="auto"/>
              <w:jc w:val="both"/>
            </w:pPr>
          </w:p>
          <w:p w14:paraId="5F9F207A" w14:textId="77777777" w:rsidR="00171C19" w:rsidRDefault="00171C19">
            <w:pPr>
              <w:spacing w:line="256" w:lineRule="auto"/>
              <w:jc w:val="both"/>
            </w:pPr>
          </w:p>
          <w:p w14:paraId="76ADD33D" w14:textId="77777777" w:rsidR="00171C19" w:rsidRDefault="00171C19">
            <w:pPr>
              <w:spacing w:line="256" w:lineRule="auto"/>
              <w:jc w:val="both"/>
            </w:pPr>
          </w:p>
          <w:p w14:paraId="058DD315" w14:textId="77777777" w:rsidR="00171C19" w:rsidRDefault="00171C19">
            <w:pPr>
              <w:spacing w:line="256" w:lineRule="auto"/>
              <w:jc w:val="both"/>
            </w:pPr>
          </w:p>
          <w:p w14:paraId="2CE7934A" w14:textId="77777777" w:rsidR="00171C19" w:rsidRDefault="00171C19">
            <w:pPr>
              <w:spacing w:line="256" w:lineRule="auto"/>
              <w:jc w:val="both"/>
            </w:pPr>
          </w:p>
          <w:p w14:paraId="4B0A3C5F" w14:textId="77777777" w:rsidR="00171C19" w:rsidRDefault="00171C19">
            <w:pPr>
              <w:spacing w:line="256" w:lineRule="auto"/>
              <w:jc w:val="both"/>
            </w:pPr>
          </w:p>
          <w:p w14:paraId="62BAF515" w14:textId="77777777" w:rsidR="00171C19" w:rsidRDefault="00171C19">
            <w:pPr>
              <w:spacing w:line="256" w:lineRule="auto"/>
              <w:jc w:val="both"/>
            </w:pPr>
            <w:r>
              <w:t>Promitent-achizitor,                                              Promitent-furnizor/prestator,</w:t>
            </w:r>
          </w:p>
          <w:p w14:paraId="39590809" w14:textId="77777777" w:rsidR="00171C19" w:rsidRDefault="00171C19">
            <w:pPr>
              <w:spacing w:line="256" w:lineRule="auto"/>
              <w:jc w:val="both"/>
            </w:pPr>
            <w:r>
              <w:t xml:space="preserve">              ...........................                                                     ..........................</w:t>
            </w:r>
          </w:p>
          <w:p w14:paraId="27962035" w14:textId="77777777" w:rsidR="00171C19" w:rsidRDefault="00171C19">
            <w:pPr>
              <w:spacing w:line="256" w:lineRule="auto"/>
              <w:jc w:val="both"/>
            </w:pPr>
            <w:r>
              <w:t xml:space="preserve">                                                                                                                                                                 (semnatura autorizata)                                              (semnatura autorizata)</w:t>
            </w:r>
          </w:p>
          <w:p w14:paraId="455E4A0D" w14:textId="77777777" w:rsidR="00171C19" w:rsidRDefault="00171C19">
            <w:pPr>
              <w:spacing w:line="256" w:lineRule="auto"/>
              <w:jc w:val="both"/>
            </w:pPr>
            <w:r>
              <w:t xml:space="preserve">                                                                                                   </w:t>
            </w:r>
          </w:p>
          <w:p w14:paraId="4D4BA26C" w14:textId="77777777" w:rsidR="00171C19" w:rsidRDefault="00171C19">
            <w:pPr>
              <w:spacing w:line="256" w:lineRule="auto"/>
              <w:jc w:val="both"/>
            </w:pPr>
          </w:p>
          <w:p w14:paraId="69A2F0EF" w14:textId="77777777" w:rsidR="00171C19" w:rsidRDefault="00171C19">
            <w:pPr>
              <w:spacing w:line="256" w:lineRule="auto"/>
              <w:jc w:val="both"/>
            </w:pPr>
          </w:p>
          <w:p w14:paraId="2B01E9A7" w14:textId="77777777" w:rsidR="00171C19" w:rsidRDefault="00171C19">
            <w:pPr>
              <w:spacing w:line="256" w:lineRule="auto"/>
              <w:jc w:val="both"/>
            </w:pPr>
          </w:p>
          <w:p w14:paraId="036D6392" w14:textId="77777777" w:rsidR="00171C19" w:rsidRDefault="00171C19">
            <w:pPr>
              <w:spacing w:line="256" w:lineRule="auto"/>
              <w:jc w:val="both"/>
            </w:pPr>
            <w:r>
              <w:t>Promitent-achizitor,                                              Promitent-furnizor /prestator,</w:t>
            </w:r>
          </w:p>
          <w:p w14:paraId="1691787C" w14:textId="77777777" w:rsidR="00171C19" w:rsidRDefault="00171C19">
            <w:pPr>
              <w:spacing w:line="256" w:lineRule="auto"/>
              <w:jc w:val="both"/>
            </w:pPr>
            <w:r>
              <w:t xml:space="preserve">              ...........................                                                     ...........................</w:t>
            </w:r>
          </w:p>
          <w:p w14:paraId="65C7F979" w14:textId="77777777" w:rsidR="00171C19" w:rsidRDefault="00171C19">
            <w:pPr>
              <w:spacing w:line="256" w:lineRule="auto"/>
              <w:jc w:val="both"/>
            </w:pPr>
          </w:p>
          <w:p w14:paraId="43BA7B49" w14:textId="77777777" w:rsidR="00171C19" w:rsidRDefault="00171C19">
            <w:pPr>
              <w:spacing w:line="256" w:lineRule="auto"/>
              <w:jc w:val="both"/>
            </w:pPr>
            <w:r>
              <w:t xml:space="preserve">                                                                                                                                                                 (semnatura autorizata)                                              (semnatura autorizata)</w:t>
            </w:r>
          </w:p>
          <w:p w14:paraId="641881AC" w14:textId="77777777" w:rsidR="00171C19" w:rsidRDefault="00171C19">
            <w:pPr>
              <w:spacing w:line="256" w:lineRule="auto"/>
              <w:jc w:val="both"/>
            </w:pPr>
            <w:r>
              <w:t xml:space="preserve">                                                                                         </w:t>
            </w:r>
          </w:p>
          <w:p w14:paraId="1B33A1BE" w14:textId="77777777" w:rsidR="00171C19" w:rsidRDefault="00171C19">
            <w:pPr>
              <w:spacing w:line="256" w:lineRule="auto"/>
              <w:jc w:val="both"/>
            </w:pPr>
          </w:p>
          <w:p w14:paraId="26D0ABF9" w14:textId="77777777" w:rsidR="00171C19" w:rsidRDefault="00171C19">
            <w:pPr>
              <w:spacing w:line="256" w:lineRule="auto"/>
              <w:jc w:val="both"/>
            </w:pPr>
          </w:p>
          <w:p w14:paraId="2E6240E8" w14:textId="77777777" w:rsidR="00171C19" w:rsidRDefault="00171C19">
            <w:pPr>
              <w:spacing w:line="256" w:lineRule="auto"/>
              <w:jc w:val="both"/>
            </w:pPr>
            <w:r>
              <w:t>Promitent-achizitor,                                              Promitent-furnizor /prestator,</w:t>
            </w:r>
          </w:p>
          <w:p w14:paraId="0A60C8C5" w14:textId="77777777" w:rsidR="00171C19" w:rsidRDefault="00171C19">
            <w:pPr>
              <w:spacing w:line="256" w:lineRule="auto"/>
              <w:jc w:val="both"/>
            </w:pPr>
            <w:r>
              <w:t xml:space="preserve">              ...........................                                                     ...........................</w:t>
            </w:r>
          </w:p>
          <w:p w14:paraId="3E02E1CB" w14:textId="77777777" w:rsidR="00171C19" w:rsidRDefault="00171C19">
            <w:pPr>
              <w:spacing w:line="256" w:lineRule="auto"/>
              <w:jc w:val="both"/>
            </w:pPr>
          </w:p>
          <w:p w14:paraId="0F9CF361" w14:textId="77777777" w:rsidR="00171C19" w:rsidRDefault="00171C19">
            <w:pPr>
              <w:spacing w:line="256" w:lineRule="auto"/>
              <w:jc w:val="both"/>
            </w:pPr>
            <w:r>
              <w:t xml:space="preserve">                                                                                                                                                                 (semnatura autorizata)                                              (semnatura autorizata)</w:t>
            </w:r>
          </w:p>
          <w:p w14:paraId="1331806C" w14:textId="77777777" w:rsidR="00171C19" w:rsidRDefault="00171C19">
            <w:pPr>
              <w:spacing w:line="256" w:lineRule="auto"/>
              <w:jc w:val="both"/>
            </w:pPr>
            <w:r>
              <w:t xml:space="preserve">                                                                                                    </w:t>
            </w:r>
          </w:p>
          <w:p w14:paraId="6D185AD7" w14:textId="77777777" w:rsidR="00171C19" w:rsidRDefault="00171C19">
            <w:pPr>
              <w:spacing w:line="256" w:lineRule="auto"/>
              <w:jc w:val="both"/>
              <w:rPr>
                <w:sz w:val="28"/>
                <w:szCs w:val="28"/>
              </w:rPr>
            </w:pPr>
          </w:p>
          <w:p w14:paraId="5A61DF5E" w14:textId="77777777" w:rsidR="00171C19" w:rsidRDefault="00171C19">
            <w:pPr>
              <w:spacing w:line="256" w:lineRule="auto"/>
              <w:jc w:val="both"/>
            </w:pPr>
          </w:p>
          <w:p w14:paraId="77C2FD53" w14:textId="77777777" w:rsidR="00171C19" w:rsidRDefault="00171C19">
            <w:pPr>
              <w:spacing w:line="256" w:lineRule="auto"/>
              <w:jc w:val="both"/>
            </w:pPr>
          </w:p>
          <w:p w14:paraId="0E7D53BD" w14:textId="77777777" w:rsidR="00171C19" w:rsidRDefault="00171C19">
            <w:pPr>
              <w:spacing w:line="256" w:lineRule="auto"/>
              <w:jc w:val="both"/>
            </w:pPr>
          </w:p>
          <w:p w14:paraId="7902336D" w14:textId="77777777" w:rsidR="00171C19" w:rsidRDefault="00171C19">
            <w:pPr>
              <w:spacing w:line="256" w:lineRule="auto"/>
              <w:jc w:val="both"/>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B611BB" w14:textId="77777777" w:rsidR="00B32DD7" w:rsidRDefault="00B32DD7" w:rsidP="00A20ACF">
      <w:r>
        <w:separator/>
      </w:r>
    </w:p>
  </w:endnote>
  <w:endnote w:type="continuationSeparator" w:id="0">
    <w:p w14:paraId="7083A3BE" w14:textId="77777777" w:rsidR="00B32DD7" w:rsidRDefault="00B32DD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3727AA" w14:textId="77777777" w:rsidR="00B32DD7" w:rsidRDefault="00B32DD7" w:rsidP="00A20ACF">
      <w:r>
        <w:separator/>
      </w:r>
    </w:p>
  </w:footnote>
  <w:footnote w:type="continuationSeparator" w:id="0">
    <w:p w14:paraId="404EB927" w14:textId="77777777" w:rsidR="00B32DD7" w:rsidRDefault="00B32DD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3B83614"/>
    <w:multiLevelType w:val="hybridMultilevel"/>
    <w:tmpl w:val="AD008F90"/>
    <w:lvl w:ilvl="0" w:tplc="239EAF6C">
      <w:start w:val="1"/>
      <w:numFmt w:val="decimal"/>
      <w:lvlText w:val="%1."/>
      <w:lvlJc w:val="left"/>
      <w:pPr>
        <w:ind w:left="1069" w:hanging="360"/>
        <w:jc w:val="right"/>
      </w:pPr>
      <w:rPr>
        <w:rFonts w:ascii="Times New Roman" w:eastAsia="Times New Roman" w:hAnsi="Times New Roman" w:cs="Times New Roman" w:hint="default"/>
        <w:b/>
        <w:bCs/>
        <w:i w:val="0"/>
        <w:iCs w:val="0"/>
        <w:spacing w:val="0"/>
        <w:w w:val="100"/>
        <w:sz w:val="24"/>
        <w:szCs w:val="24"/>
        <w:lang w:val="ro-RO" w:eastAsia="en-US" w:bidi="ar-SA"/>
      </w:rPr>
    </w:lvl>
    <w:lvl w:ilvl="1" w:tplc="357054B8">
      <w:start w:val="1"/>
      <w:numFmt w:val="decimal"/>
      <w:lvlText w:val="%2)"/>
      <w:lvlJc w:val="left"/>
      <w:pPr>
        <w:ind w:left="1339" w:hanging="360"/>
      </w:pPr>
      <w:rPr>
        <w:rFonts w:hint="default"/>
        <w:spacing w:val="0"/>
        <w:w w:val="100"/>
        <w:lang w:val="ro-RO" w:eastAsia="en-US" w:bidi="ar-SA"/>
      </w:rPr>
    </w:lvl>
    <w:lvl w:ilvl="2" w:tplc="9A3EBA28">
      <w:numFmt w:val="bullet"/>
      <w:lvlText w:val="•"/>
      <w:lvlJc w:val="left"/>
      <w:pPr>
        <w:ind w:left="2391" w:hanging="360"/>
      </w:pPr>
      <w:rPr>
        <w:rFonts w:hint="default"/>
        <w:lang w:val="ro-RO" w:eastAsia="en-US" w:bidi="ar-SA"/>
      </w:rPr>
    </w:lvl>
    <w:lvl w:ilvl="3" w:tplc="43C2B946">
      <w:numFmt w:val="bullet"/>
      <w:lvlText w:val="•"/>
      <w:lvlJc w:val="left"/>
      <w:pPr>
        <w:ind w:left="3442" w:hanging="360"/>
      </w:pPr>
      <w:rPr>
        <w:rFonts w:hint="default"/>
        <w:lang w:val="ro-RO" w:eastAsia="en-US" w:bidi="ar-SA"/>
      </w:rPr>
    </w:lvl>
    <w:lvl w:ilvl="4" w:tplc="2B2EF852">
      <w:numFmt w:val="bullet"/>
      <w:lvlText w:val="•"/>
      <w:lvlJc w:val="left"/>
      <w:pPr>
        <w:ind w:left="4493" w:hanging="360"/>
      </w:pPr>
      <w:rPr>
        <w:rFonts w:hint="default"/>
        <w:lang w:val="ro-RO" w:eastAsia="en-US" w:bidi="ar-SA"/>
      </w:rPr>
    </w:lvl>
    <w:lvl w:ilvl="5" w:tplc="2702F712">
      <w:numFmt w:val="bullet"/>
      <w:lvlText w:val="•"/>
      <w:lvlJc w:val="left"/>
      <w:pPr>
        <w:ind w:left="5544" w:hanging="360"/>
      </w:pPr>
      <w:rPr>
        <w:rFonts w:hint="default"/>
        <w:lang w:val="ro-RO" w:eastAsia="en-US" w:bidi="ar-SA"/>
      </w:rPr>
    </w:lvl>
    <w:lvl w:ilvl="6" w:tplc="09D44866">
      <w:numFmt w:val="bullet"/>
      <w:lvlText w:val="•"/>
      <w:lvlJc w:val="left"/>
      <w:pPr>
        <w:ind w:left="6595" w:hanging="360"/>
      </w:pPr>
      <w:rPr>
        <w:rFonts w:hint="default"/>
        <w:lang w:val="ro-RO" w:eastAsia="en-US" w:bidi="ar-SA"/>
      </w:rPr>
    </w:lvl>
    <w:lvl w:ilvl="7" w:tplc="F66C4B7A">
      <w:numFmt w:val="bullet"/>
      <w:lvlText w:val="•"/>
      <w:lvlJc w:val="left"/>
      <w:pPr>
        <w:ind w:left="7646" w:hanging="360"/>
      </w:pPr>
      <w:rPr>
        <w:rFonts w:hint="default"/>
        <w:lang w:val="ro-RO" w:eastAsia="en-US" w:bidi="ar-SA"/>
      </w:rPr>
    </w:lvl>
    <w:lvl w:ilvl="8" w:tplc="F52C3B9A">
      <w:numFmt w:val="bullet"/>
      <w:lvlText w:val="•"/>
      <w:lvlJc w:val="left"/>
      <w:pPr>
        <w:ind w:left="8697" w:hanging="360"/>
      </w:pPr>
      <w:rPr>
        <w:rFonts w:hint="default"/>
        <w:lang w:val="ro-RO" w:eastAsia="en-US" w:bidi="ar-SA"/>
      </w:rPr>
    </w:lvl>
  </w:abstractNum>
  <w:abstractNum w:abstractNumId="1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8"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1A160CA"/>
    <w:multiLevelType w:val="hybridMultilevel"/>
    <w:tmpl w:val="D2A462BE"/>
    <w:lvl w:ilvl="0" w:tplc="767CEDCA">
      <w:numFmt w:val="bullet"/>
      <w:lvlText w:val="-"/>
      <w:lvlJc w:val="left"/>
      <w:pPr>
        <w:ind w:left="1339" w:hanging="360"/>
      </w:pPr>
      <w:rPr>
        <w:rFonts w:ascii="Times New Roman" w:eastAsia="Times New Roman" w:hAnsi="Times New Roman" w:cs="Times New Roman" w:hint="default"/>
        <w:b w:val="0"/>
        <w:bCs w:val="0"/>
        <w:i/>
        <w:iCs/>
        <w:spacing w:val="0"/>
        <w:w w:val="100"/>
        <w:sz w:val="24"/>
        <w:szCs w:val="24"/>
        <w:lang w:val="ro-RO" w:eastAsia="en-US" w:bidi="ar-SA"/>
      </w:rPr>
    </w:lvl>
    <w:lvl w:ilvl="1" w:tplc="02F26680">
      <w:numFmt w:val="bullet"/>
      <w:lvlText w:val="•"/>
      <w:lvlJc w:val="left"/>
      <w:pPr>
        <w:ind w:left="2286" w:hanging="360"/>
      </w:pPr>
      <w:rPr>
        <w:rFonts w:hint="default"/>
        <w:lang w:val="ro-RO" w:eastAsia="en-US" w:bidi="ar-SA"/>
      </w:rPr>
    </w:lvl>
    <w:lvl w:ilvl="2" w:tplc="B614C39C">
      <w:numFmt w:val="bullet"/>
      <w:lvlText w:val="•"/>
      <w:lvlJc w:val="left"/>
      <w:pPr>
        <w:ind w:left="3232" w:hanging="360"/>
      </w:pPr>
      <w:rPr>
        <w:rFonts w:hint="default"/>
        <w:lang w:val="ro-RO" w:eastAsia="en-US" w:bidi="ar-SA"/>
      </w:rPr>
    </w:lvl>
    <w:lvl w:ilvl="3" w:tplc="C11A92C8">
      <w:numFmt w:val="bullet"/>
      <w:lvlText w:val="•"/>
      <w:lvlJc w:val="left"/>
      <w:pPr>
        <w:ind w:left="4178" w:hanging="360"/>
      </w:pPr>
      <w:rPr>
        <w:rFonts w:hint="default"/>
        <w:lang w:val="ro-RO" w:eastAsia="en-US" w:bidi="ar-SA"/>
      </w:rPr>
    </w:lvl>
    <w:lvl w:ilvl="4" w:tplc="71AC49C4">
      <w:numFmt w:val="bullet"/>
      <w:lvlText w:val="•"/>
      <w:lvlJc w:val="left"/>
      <w:pPr>
        <w:ind w:left="5124" w:hanging="360"/>
      </w:pPr>
      <w:rPr>
        <w:rFonts w:hint="default"/>
        <w:lang w:val="ro-RO" w:eastAsia="en-US" w:bidi="ar-SA"/>
      </w:rPr>
    </w:lvl>
    <w:lvl w:ilvl="5" w:tplc="4D900916">
      <w:numFmt w:val="bullet"/>
      <w:lvlText w:val="•"/>
      <w:lvlJc w:val="left"/>
      <w:pPr>
        <w:ind w:left="6070" w:hanging="360"/>
      </w:pPr>
      <w:rPr>
        <w:rFonts w:hint="default"/>
        <w:lang w:val="ro-RO" w:eastAsia="en-US" w:bidi="ar-SA"/>
      </w:rPr>
    </w:lvl>
    <w:lvl w:ilvl="6" w:tplc="0D4EE130">
      <w:numFmt w:val="bullet"/>
      <w:lvlText w:val="•"/>
      <w:lvlJc w:val="left"/>
      <w:pPr>
        <w:ind w:left="7016" w:hanging="360"/>
      </w:pPr>
      <w:rPr>
        <w:rFonts w:hint="default"/>
        <w:lang w:val="ro-RO" w:eastAsia="en-US" w:bidi="ar-SA"/>
      </w:rPr>
    </w:lvl>
    <w:lvl w:ilvl="7" w:tplc="96C0CBB4">
      <w:numFmt w:val="bullet"/>
      <w:lvlText w:val="•"/>
      <w:lvlJc w:val="left"/>
      <w:pPr>
        <w:ind w:left="7962" w:hanging="360"/>
      </w:pPr>
      <w:rPr>
        <w:rFonts w:hint="default"/>
        <w:lang w:val="ro-RO" w:eastAsia="en-US" w:bidi="ar-SA"/>
      </w:rPr>
    </w:lvl>
    <w:lvl w:ilvl="8" w:tplc="40B2704C">
      <w:numFmt w:val="bullet"/>
      <w:lvlText w:val="•"/>
      <w:lvlJc w:val="left"/>
      <w:pPr>
        <w:ind w:left="8908" w:hanging="360"/>
      </w:pPr>
      <w:rPr>
        <w:rFonts w:hint="default"/>
        <w:lang w:val="ro-RO" w:eastAsia="en-US" w:bidi="ar-SA"/>
      </w:rPr>
    </w:lvl>
  </w:abstractNum>
  <w:abstractNum w:abstractNumId="3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0"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3"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52559881">
    <w:abstractNumId w:val="37"/>
  </w:num>
  <w:num w:numId="2" w16cid:durableId="1895119100">
    <w:abstractNumId w:val="45"/>
  </w:num>
  <w:num w:numId="3" w16cid:durableId="370156341">
    <w:abstractNumId w:val="33"/>
  </w:num>
  <w:num w:numId="4" w16cid:durableId="1456607114">
    <w:abstractNumId w:val="32"/>
  </w:num>
  <w:num w:numId="5" w16cid:durableId="1240556948">
    <w:abstractNumId w:val="16"/>
  </w:num>
  <w:num w:numId="6" w16cid:durableId="683282405">
    <w:abstractNumId w:val="19"/>
  </w:num>
  <w:num w:numId="7" w16cid:durableId="1681590171">
    <w:abstractNumId w:val="17"/>
  </w:num>
  <w:num w:numId="8" w16cid:durableId="84961831">
    <w:abstractNumId w:val="9"/>
  </w:num>
  <w:num w:numId="9" w16cid:durableId="816385535">
    <w:abstractNumId w:val="31"/>
  </w:num>
  <w:num w:numId="10" w16cid:durableId="279382242">
    <w:abstractNumId w:val="13"/>
  </w:num>
  <w:num w:numId="11" w16cid:durableId="744300716">
    <w:abstractNumId w:val="23"/>
  </w:num>
  <w:num w:numId="12" w16cid:durableId="872113387">
    <w:abstractNumId w:val="24"/>
  </w:num>
  <w:num w:numId="13" w16cid:durableId="2077781552">
    <w:abstractNumId w:val="40"/>
  </w:num>
  <w:num w:numId="14" w16cid:durableId="1309896898">
    <w:abstractNumId w:val="30"/>
  </w:num>
  <w:num w:numId="15" w16cid:durableId="834953559">
    <w:abstractNumId w:val="8"/>
  </w:num>
  <w:num w:numId="16" w16cid:durableId="375468787">
    <w:abstractNumId w:val="25"/>
  </w:num>
  <w:num w:numId="17" w16cid:durableId="1057555338">
    <w:abstractNumId w:val="26"/>
  </w:num>
  <w:num w:numId="18" w16cid:durableId="407118943">
    <w:abstractNumId w:val="38"/>
  </w:num>
  <w:num w:numId="19" w16cid:durableId="1313872103">
    <w:abstractNumId w:val="11"/>
  </w:num>
  <w:num w:numId="20" w16cid:durableId="1642886095">
    <w:abstractNumId w:val="42"/>
  </w:num>
  <w:num w:numId="21" w16cid:durableId="1424643550">
    <w:abstractNumId w:val="36"/>
  </w:num>
  <w:num w:numId="22" w16cid:durableId="583144703">
    <w:abstractNumId w:val="12"/>
  </w:num>
  <w:num w:numId="23" w16cid:durableId="647636170">
    <w:abstractNumId w:val="34"/>
  </w:num>
  <w:num w:numId="24" w16cid:durableId="1421096321">
    <w:abstractNumId w:val="20"/>
  </w:num>
  <w:num w:numId="25" w16cid:durableId="1522627677">
    <w:abstractNumId w:val="28"/>
  </w:num>
  <w:num w:numId="26" w16cid:durableId="1783845393">
    <w:abstractNumId w:val="22"/>
  </w:num>
  <w:num w:numId="27" w16cid:durableId="1455638932">
    <w:abstractNumId w:val="41"/>
  </w:num>
  <w:num w:numId="28" w16cid:durableId="849683505">
    <w:abstractNumId w:val="14"/>
  </w:num>
  <w:num w:numId="29" w16cid:durableId="1840657111">
    <w:abstractNumId w:val="10"/>
  </w:num>
  <w:num w:numId="30" w16cid:durableId="1288587891">
    <w:abstractNumId w:val="21"/>
  </w:num>
  <w:num w:numId="31" w16cid:durableId="890456756">
    <w:abstractNumId w:val="7"/>
  </w:num>
  <w:num w:numId="32" w16cid:durableId="236206999">
    <w:abstractNumId w:val="5"/>
  </w:num>
  <w:num w:numId="33" w16cid:durableId="1659773267">
    <w:abstractNumId w:val="3"/>
  </w:num>
  <w:num w:numId="34" w16cid:durableId="712385899">
    <w:abstractNumId w:val="0"/>
  </w:num>
  <w:num w:numId="35" w16cid:durableId="523324215">
    <w:abstractNumId w:val="2"/>
  </w:num>
  <w:num w:numId="36" w16cid:durableId="1490361065">
    <w:abstractNumId w:val="4"/>
  </w:num>
  <w:num w:numId="37" w16cid:durableId="1744181596">
    <w:abstractNumId w:val="1"/>
  </w:num>
  <w:num w:numId="38" w16cid:durableId="1542864136">
    <w:abstractNumId w:val="29"/>
  </w:num>
  <w:num w:numId="39" w16cid:durableId="93120254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5115947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532309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9201200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558671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43101241">
    <w:abstractNumId w:val="45"/>
  </w:num>
  <w:num w:numId="45" w16cid:durableId="525948395">
    <w:abstractNumId w:val="39"/>
  </w:num>
  <w:num w:numId="46" w16cid:durableId="23211082">
    <w:abstractNumId w:val="6"/>
  </w:num>
  <w:num w:numId="47" w16cid:durableId="1443569532">
    <w:abstractNumId w:val="44"/>
  </w:num>
  <w:num w:numId="48" w16cid:durableId="2140998427">
    <w:abstractNumId w:val="27"/>
  </w:num>
  <w:num w:numId="49" w16cid:durableId="1063676734">
    <w:abstractNumId w:val="18"/>
  </w:num>
  <w:num w:numId="50" w16cid:durableId="1225339391">
    <w:abstractNumId w:val="43"/>
  </w:num>
  <w:num w:numId="51" w16cid:durableId="14563474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443309099">
    <w:abstractNumId w:val="4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33455031">
    <w:abstractNumId w:val="35"/>
  </w:num>
  <w:num w:numId="54" w16cid:durableId="466550809">
    <w:abstractNumId w:val="1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0B5"/>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725"/>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1792B"/>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1C19"/>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34B"/>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6570"/>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16C0"/>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077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3C6"/>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3F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4FC0"/>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28"/>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63AB"/>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63A"/>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48F"/>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631"/>
    <w:rsid w:val="00A77C4F"/>
    <w:rsid w:val="00A80B50"/>
    <w:rsid w:val="00A81267"/>
    <w:rsid w:val="00A84B21"/>
    <w:rsid w:val="00A85C06"/>
    <w:rsid w:val="00A875CF"/>
    <w:rsid w:val="00A90BD3"/>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14F"/>
    <w:rsid w:val="00B3029E"/>
    <w:rsid w:val="00B322B4"/>
    <w:rsid w:val="00B32A8E"/>
    <w:rsid w:val="00B32DD7"/>
    <w:rsid w:val="00B332E9"/>
    <w:rsid w:val="00B34875"/>
    <w:rsid w:val="00B34B97"/>
    <w:rsid w:val="00B351D4"/>
    <w:rsid w:val="00B355C4"/>
    <w:rsid w:val="00B35E0E"/>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2340"/>
    <w:rsid w:val="00CE32F1"/>
    <w:rsid w:val="00CE3D8F"/>
    <w:rsid w:val="00CE5D4B"/>
    <w:rsid w:val="00CE6337"/>
    <w:rsid w:val="00CE7128"/>
    <w:rsid w:val="00CE7BC9"/>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5BE"/>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4FD7"/>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2BEE"/>
    <w:rsid w:val="00ED3247"/>
    <w:rsid w:val="00ED40A7"/>
    <w:rsid w:val="00ED593B"/>
    <w:rsid w:val="00ED5AA4"/>
    <w:rsid w:val="00EE204E"/>
    <w:rsid w:val="00EF08C9"/>
    <w:rsid w:val="00EF143F"/>
    <w:rsid w:val="00EF3B66"/>
    <w:rsid w:val="00EF40D6"/>
    <w:rsid w:val="00EF4276"/>
    <w:rsid w:val="00EF47F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435"/>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szCs w:val="20"/>
      <w:lang w:eastAsia="ru-RU"/>
    </w:rPr>
  </w:style>
  <w:style w:type="paragraph" w:styleId="5">
    <w:name w:val="heading 5"/>
    <w:basedOn w:val="a0"/>
    <w:next w:val="a0"/>
    <w:link w:val="50"/>
    <w:qFormat/>
    <w:rsid w:val="00A20ACF"/>
    <w:pPr>
      <w:keepNext/>
      <w:ind w:firstLine="6804"/>
      <w:outlineLvl w:val="4"/>
    </w:pPr>
    <w:rPr>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rPr>
  </w:style>
  <w:style w:type="paragraph" w:styleId="9">
    <w:name w:val="heading 9"/>
    <w:basedOn w:val="a0"/>
    <w:next w:val="a0"/>
    <w:link w:val="90"/>
    <w:semiHidden/>
    <w:unhideWhenUsed/>
    <w:qFormat/>
    <w:rsid w:val="00A20ACF"/>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lang w:val="en-US"/>
    </w:rPr>
  </w:style>
  <w:style w:type="paragraph" w:styleId="a8">
    <w:name w:val="Body Text"/>
    <w:basedOn w:val="a0"/>
    <w:link w:val="a9"/>
    <w:rsid w:val="00A20ACF"/>
    <w:rPr>
      <w:rFonts w:ascii="Baltica RR" w:hAnsi="Baltica RR"/>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lang w:val="ru-RU" w:eastAsia="ru-RU"/>
    </w:rPr>
  </w:style>
  <w:style w:type="paragraph" w:customStyle="1" w:styleId="cn">
    <w:name w:val="cn"/>
    <w:basedOn w:val="a0"/>
    <w:rsid w:val="00A20ACF"/>
    <w:pPr>
      <w:jc w:val="center"/>
    </w:pPr>
    <w:rPr>
      <w:lang w:val="ru-RU" w:eastAsia="ru-RU"/>
    </w:rPr>
  </w:style>
  <w:style w:type="paragraph" w:customStyle="1" w:styleId="cb">
    <w:name w:val="cb"/>
    <w:basedOn w:val="a0"/>
    <w:rsid w:val="00A20ACF"/>
    <w:pPr>
      <w:jc w:val="center"/>
    </w:pPr>
    <w:rPr>
      <w:b/>
      <w:bCs/>
      <w:lang w:val="ru-RU" w:eastAsia="ru-RU"/>
    </w:rPr>
  </w:style>
  <w:style w:type="paragraph" w:styleId="31">
    <w:name w:val="Body Text Indent 3"/>
    <w:basedOn w:val="a0"/>
    <w:link w:val="32"/>
    <w:rsid w:val="00A20ACF"/>
    <w:pPr>
      <w:spacing w:after="120"/>
      <w:ind w:left="283"/>
    </w:pPr>
    <w:rPr>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lang w:eastAsia="ru-RU"/>
    </w:rPr>
  </w:style>
  <w:style w:type="paragraph" w:customStyle="1" w:styleId="rg">
    <w:name w:val="rg"/>
    <w:basedOn w:val="a0"/>
    <w:rsid w:val="00A20ACF"/>
    <w:pPr>
      <w:jc w:val="right"/>
    </w:pPr>
    <w:rPr>
      <w:lang w:val="ru-RU" w:eastAsia="ru-RU"/>
    </w:rPr>
  </w:style>
  <w:style w:type="paragraph" w:customStyle="1" w:styleId="Listparagraf1">
    <w:name w:val="Listă paragraf1"/>
    <w:basedOn w:val="a0"/>
    <w:qFormat/>
    <w:rsid w:val="00A20ACF"/>
    <w:pPr>
      <w:ind w:left="708"/>
    </w:pPr>
    <w:rPr>
      <w:lang w:eastAsia="ru-RU"/>
    </w:rPr>
  </w:style>
  <w:style w:type="paragraph" w:customStyle="1" w:styleId="Sub-ClauseText">
    <w:name w:val="Sub-Clause Text"/>
    <w:basedOn w:val="a0"/>
    <w:rsid w:val="00A20ACF"/>
    <w:pPr>
      <w:spacing w:before="120" w:after="120"/>
      <w:jc w:val="both"/>
    </w:pPr>
    <w:rPr>
      <w:spacing w:val="-4"/>
      <w:szCs w:val="20"/>
      <w:lang w:val="en-US"/>
    </w:rPr>
  </w:style>
  <w:style w:type="paragraph" w:customStyle="1" w:styleId="i">
    <w:name w:val="(i)"/>
    <w:basedOn w:val="a0"/>
    <w:rsid w:val="00A20ACF"/>
    <w:pPr>
      <w:suppressAutoHyphens/>
      <w:jc w:val="both"/>
    </w:pPr>
    <w:rPr>
      <w:rFonts w:ascii="Tms Rmn" w:hAnsi="Tms Rmn"/>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rsid w:val="00A20ACF"/>
    <w:pPr>
      <w:spacing w:after="240"/>
    </w:pPr>
    <w:rPr>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sz w:val="22"/>
      <w:szCs w:val="22"/>
      <w:lang w:val="en-US"/>
    </w:rPr>
  </w:style>
  <w:style w:type="paragraph" w:styleId="af6">
    <w:name w:val="footnote text"/>
    <w:basedOn w:val="a0"/>
    <w:link w:val="af7"/>
    <w:rsid w:val="00A20ACF"/>
    <w:pPr>
      <w:jc w:val="both"/>
    </w:pPr>
    <w:rPr>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171C19"/>
    <w:rPr>
      <w:rFonts w:ascii="Times New Roman" w:eastAsia="Times New Roman" w:hAnsi="Times New Roman" w:cs="Times New Roman"/>
      <w:sz w:val="24"/>
      <w:szCs w:val="24"/>
      <w:lang w:val="en-US"/>
    </w:rPr>
  </w:style>
  <w:style w:type="table" w:customStyle="1" w:styleId="TableNormal">
    <w:name w:val="Table Normal"/>
    <w:uiPriority w:val="2"/>
    <w:semiHidden/>
    <w:unhideWhenUsed/>
    <w:qFormat/>
    <w:rsid w:val="0033734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33734B"/>
    <w:pPr>
      <w:widowControl w:val="0"/>
      <w:autoSpaceDE w:val="0"/>
      <w:autoSpaceDN w:val="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75191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imaria.bugeac@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62</Pages>
  <Words>21685</Words>
  <Characters>123609</Characters>
  <Application>Microsoft Office Word</Application>
  <DocSecurity>0</DocSecurity>
  <Lines>1030</Lines>
  <Paragraphs>290</Paragraphs>
  <ScaleCrop>false</ScaleCrop>
  <HeadingPairs>
    <vt:vector size="10" baseType="variant">
      <vt:variant>
        <vt:lpstr>Название</vt:lpstr>
      </vt:variant>
      <vt:variant>
        <vt:i4>1</vt:i4>
      </vt:variant>
      <vt:variant>
        <vt:lpstr>Заголовки</vt:lpstr>
      </vt:variant>
      <vt:variant>
        <vt:i4>100</vt:i4>
      </vt:variant>
      <vt:variant>
        <vt:lpstr>Titlu</vt:lpstr>
      </vt:variant>
      <vt:variant>
        <vt:i4>1</vt:i4>
      </vt:variant>
      <vt:variant>
        <vt:lpstr>Title</vt:lpstr>
      </vt:variant>
      <vt:variant>
        <vt:i4>1</vt:i4>
      </vt:variant>
      <vt:variant>
        <vt:lpstr>Titolo</vt:lpstr>
      </vt:variant>
      <vt:variant>
        <vt:i4>1</vt:i4>
      </vt:variant>
    </vt:vector>
  </HeadingPairs>
  <TitlesOfParts>
    <vt:vector size="104" baseType="lpstr">
      <vt:lpstr/>
      <vt:lpstr>    Secţiunea 1</vt:lpstr>
      <vt:lpstr>    Dispoziții generale</vt:lpstr>
      <vt:lpstr>    </vt:lpstr>
      <vt:lpstr>    </vt:lpstr>
      <vt:lpstr>    Secţiunea a 2-a</vt:lpstr>
      <vt:lpstr>    Secţiunea a 3-a</vt:lpstr>
      <vt:lpstr>    Pregătirea/Elaborarea ofertelor</vt:lpstr>
      <vt:lpstr>        </vt:lpstr>
      <vt:lpstr>        </vt:lpstr>
      <vt:lpstr/>
      <vt:lpstr>ANUNȚ DE PARTICIPARE INCLUSIV PENTRU PROCEDURILE DE PRESELECȚIE/PROCEDURILE NEGO</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nr.______ din____________________</vt:lpstr>
      <vt:lpstr>        </vt:lpstr>
      <vt:lpstr>        1._________________________ preşedinte _____________________________</vt:lpstr>
      <vt:lpstr>        2. _________________________membru ______________________________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_______________________________________________________________________________</vt:lpstr>
      <vt:lpstr>        </vt:lpstr>
      <vt:lpstr>        Candidați respinși/descalificaţi:</vt:lpstr>
      <vt:lpstr>        _______________________________________________________________________________</vt:lpstr>
      <vt:lpstr>        </vt:lpstr>
      <vt:lpstr>        </vt:lpstr>
      <vt:lpstr>        Candidații respinși din cauza neprezentării/necorespunderii documentelor de cali</vt:lpstr>
      <vt:lpstr>        _______________________________________________________________________________</vt:lpstr>
      <vt:lpstr>        </vt:lpstr>
      <vt:lpstr>        Rezultatele preselecției:</vt:lpstr>
      <vt:lpstr>        _______________________________________________________________________________</vt:lpstr>
      <vt:lpstr>        De asemenea, autoritatea contractantă va informa ceilalți candidați neselectați </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_______________________________________________________________________________</vt:lpstr>
      <vt:lpstr>        </vt:lpstr>
      <vt:lpstr>        Rezultatele în urma dialogului cu candidaţii admişi în urma preselecţiei(Dialog </vt:lpstr>
      <vt:lpstr>        _______________________________________________________________________________</vt:lpstr>
      <vt:lpstr>        </vt:lpstr>
      <vt:lpstr>        Semnăturile membrilor grupului de lucru:</vt:lpstr>
      <vt:lpstr>        1.					____________________</vt:lpstr>
      <vt:lpstr>        2.					____________________</vt:lpstr>
      <vt:lpstr/>
      <vt:lpstr/>
      <vt:lpstr/>
    </vt:vector>
  </TitlesOfParts>
  <Company>Hewlett-Packard Company</Company>
  <LinksUpToDate>false</LinksUpToDate>
  <CharactersWithSpaces>145004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Primaria s. Bugeac Natalia Ghimisli</cp:lastModifiedBy>
  <cp:revision>11</cp:revision>
  <cp:lastPrinted>2021-06-01T11:52:00Z</cp:lastPrinted>
  <dcterms:created xsi:type="dcterms:W3CDTF">2025-02-28T11:47:00Z</dcterms:created>
  <dcterms:modified xsi:type="dcterms:W3CDTF">2026-07-20T10:19:00Z</dcterms:modified>
</cp:coreProperties>
</file>