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Listparagraf"/>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892FAB">
      <w:pPr>
        <w:numPr>
          <w:ilvl w:val="0"/>
          <w:numId w:val="4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892FAB">
      <w:pPr>
        <w:numPr>
          <w:ilvl w:val="0"/>
          <w:numId w:val="56"/>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892FAB">
      <w:pPr>
        <w:numPr>
          <w:ilvl w:val="0"/>
          <w:numId w:val="37"/>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892FAB">
      <w:pPr>
        <w:numPr>
          <w:ilvl w:val="0"/>
          <w:numId w:val="37"/>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892FAB">
      <w:pPr>
        <w:numPr>
          <w:ilvl w:val="0"/>
          <w:numId w:val="4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25E16">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25E16">
            <w:pPr>
              <w:pStyle w:val="Listparagraf"/>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25E16">
            <w:pPr>
              <w:pStyle w:val="Listparagraf"/>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25E16">
            <w:pPr>
              <w:pStyle w:val="Listparagraf"/>
              <w:numPr>
                <w:ilvl w:val="0"/>
                <w:numId w:val="50"/>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25E16">
            <w:pPr>
              <w:pStyle w:val="Listparagraf"/>
              <w:numPr>
                <w:ilvl w:val="0"/>
                <w:numId w:val="30"/>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D2439" w14:textId="77777777" w:rsidR="003674C3" w:rsidRDefault="003674C3" w:rsidP="00A20ACF">
      <w:r>
        <w:separator/>
      </w:r>
    </w:p>
  </w:endnote>
  <w:endnote w:type="continuationSeparator" w:id="0">
    <w:p w14:paraId="1F5A7525" w14:textId="77777777" w:rsidR="003674C3" w:rsidRDefault="003674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7010C" w14:textId="77777777" w:rsidR="003674C3" w:rsidRDefault="003674C3" w:rsidP="00A20ACF">
      <w:r>
        <w:separator/>
      </w:r>
    </w:p>
  </w:footnote>
  <w:footnote w:type="continuationSeparator" w:id="0">
    <w:p w14:paraId="6D130CAE" w14:textId="77777777" w:rsidR="003674C3" w:rsidRDefault="003674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9"/>
  </w:num>
  <w:num w:numId="2" w16cid:durableId="414135609">
    <w:abstractNumId w:val="49"/>
  </w:num>
  <w:num w:numId="3" w16cid:durableId="2027292201">
    <w:abstractNumId w:val="35"/>
  </w:num>
  <w:num w:numId="4" w16cid:durableId="2108236595">
    <w:abstractNumId w:val="34"/>
  </w:num>
  <w:num w:numId="5" w16cid:durableId="1158109916">
    <w:abstractNumId w:val="15"/>
  </w:num>
  <w:num w:numId="6" w16cid:durableId="1233197484">
    <w:abstractNumId w:val="18"/>
  </w:num>
  <w:num w:numId="7" w16cid:durableId="494419062">
    <w:abstractNumId w:val="16"/>
  </w:num>
  <w:num w:numId="8" w16cid:durableId="1635285153">
    <w:abstractNumId w:val="9"/>
  </w:num>
  <w:num w:numId="9" w16cid:durableId="960527509">
    <w:abstractNumId w:val="33"/>
  </w:num>
  <w:num w:numId="10" w16cid:durableId="457649866">
    <w:abstractNumId w:val="13"/>
  </w:num>
  <w:num w:numId="11" w16cid:durableId="1708334703">
    <w:abstractNumId w:val="23"/>
  </w:num>
  <w:num w:numId="12" w16cid:durableId="1041171787">
    <w:abstractNumId w:val="24"/>
  </w:num>
  <w:num w:numId="13" w16cid:durableId="1419642461">
    <w:abstractNumId w:val="42"/>
  </w:num>
  <w:num w:numId="14" w16cid:durableId="1705595466">
    <w:abstractNumId w:val="32"/>
  </w:num>
  <w:num w:numId="15" w16cid:durableId="420107131">
    <w:abstractNumId w:val="8"/>
  </w:num>
  <w:num w:numId="16" w16cid:durableId="15039750">
    <w:abstractNumId w:val="27"/>
  </w:num>
  <w:num w:numId="17" w16cid:durableId="573055978">
    <w:abstractNumId w:val="28"/>
  </w:num>
  <w:num w:numId="18" w16cid:durableId="972056019">
    <w:abstractNumId w:val="40"/>
  </w:num>
  <w:num w:numId="19" w16cid:durableId="1286619272">
    <w:abstractNumId w:val="11"/>
  </w:num>
  <w:num w:numId="20" w16cid:durableId="605575839">
    <w:abstractNumId w:val="45"/>
  </w:num>
  <w:num w:numId="21" w16cid:durableId="928850297">
    <w:abstractNumId w:val="38"/>
  </w:num>
  <w:num w:numId="22" w16cid:durableId="658509592">
    <w:abstractNumId w:val="12"/>
  </w:num>
  <w:num w:numId="23" w16cid:durableId="1452699389">
    <w:abstractNumId w:val="36"/>
  </w:num>
  <w:num w:numId="24" w16cid:durableId="1592541862">
    <w:abstractNumId w:val="20"/>
  </w:num>
  <w:num w:numId="25" w16cid:durableId="372000273">
    <w:abstractNumId w:val="30"/>
  </w:num>
  <w:num w:numId="26" w16cid:durableId="580221322">
    <w:abstractNumId w:val="22"/>
  </w:num>
  <w:num w:numId="27" w16cid:durableId="2054308799">
    <w:abstractNumId w:val="44"/>
  </w:num>
  <w:num w:numId="28" w16cid:durableId="757674645">
    <w:abstractNumId w:val="14"/>
  </w:num>
  <w:num w:numId="29" w16cid:durableId="1526673050">
    <w:abstractNumId w:val="10"/>
  </w:num>
  <w:num w:numId="30" w16cid:durableId="1096053259">
    <w:abstractNumId w:val="21"/>
  </w:num>
  <w:num w:numId="31" w16cid:durableId="2084257426">
    <w:abstractNumId w:val="7"/>
  </w:num>
  <w:num w:numId="32" w16cid:durableId="1661036302">
    <w:abstractNumId w:val="5"/>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1"/>
  </w:num>
  <w:num w:numId="39" w16cid:durableId="17215182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49"/>
  </w:num>
  <w:num w:numId="45" w16cid:durableId="1531187694">
    <w:abstractNumId w:val="41"/>
  </w:num>
  <w:num w:numId="46" w16cid:durableId="1935434789">
    <w:abstractNumId w:val="6"/>
  </w:num>
  <w:num w:numId="47" w16cid:durableId="2142649392">
    <w:abstractNumId w:val="48"/>
  </w:num>
  <w:num w:numId="48" w16cid:durableId="1846747841">
    <w:abstractNumId w:val="29"/>
  </w:num>
  <w:num w:numId="49" w16cid:durableId="1623540681">
    <w:abstractNumId w:val="17"/>
  </w:num>
  <w:num w:numId="50" w16cid:durableId="823621734">
    <w:abstractNumId w:val="46"/>
  </w:num>
  <w:num w:numId="51" w16cid:durableId="1626766214">
    <w:abstractNumId w:val="37"/>
  </w:num>
  <w:num w:numId="52" w16cid:durableId="1207834683">
    <w:abstractNumId w:val="19"/>
  </w:num>
  <w:num w:numId="53" w16cid:durableId="1072697624">
    <w:abstractNumId w:val="25"/>
  </w:num>
  <w:num w:numId="54" w16cid:durableId="496775705">
    <w:abstractNumId w:val="47"/>
  </w:num>
  <w:num w:numId="55" w16cid:durableId="2144150751">
    <w:abstractNumId w:val="26"/>
  </w:num>
  <w:num w:numId="56" w16cid:durableId="1659846624">
    <w:abstractNumId w:val="4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4C3"/>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1F79"/>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7691"/>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27669</Words>
  <Characters>160482</Characters>
  <Application>Microsoft Office Word</Application>
  <DocSecurity>0</DocSecurity>
  <Lines>1337</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cp:revision>
  <cp:lastPrinted>2021-06-01T11:52:00Z</cp:lastPrinted>
  <dcterms:created xsi:type="dcterms:W3CDTF">2026-03-18T11:53:00Z</dcterms:created>
  <dcterms:modified xsi:type="dcterms:W3CDTF">2026-03-18T11:53:00Z</dcterms:modified>
</cp:coreProperties>
</file>