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412B8">
      <w:pPr>
        <w:pStyle w:val="a"/>
        <w:numPr>
          <w:ilvl w:val="0"/>
          <w:numId w:val="2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412B8">
      <w:pPr>
        <w:pStyle w:val="a"/>
        <w:numPr>
          <w:ilvl w:val="0"/>
          <w:numId w:val="2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69AD6057" w14:textId="7A175985" w:rsidR="00922F8A" w:rsidRPr="00FF430B" w:rsidRDefault="0072565E" w:rsidP="005412B8">
      <w:pPr>
        <w:pStyle w:val="a"/>
        <w:numPr>
          <w:ilvl w:val="0"/>
          <w:numId w:val="2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412B8">
      <w:pPr>
        <w:pStyle w:val="a"/>
        <w:numPr>
          <w:ilvl w:val="0"/>
          <w:numId w:val="2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412B8">
      <w:pPr>
        <w:pStyle w:val="a"/>
        <w:numPr>
          <w:ilvl w:val="0"/>
          <w:numId w:val="2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2F04F5DA" w14:textId="4F52AB7E"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412B8">
      <w:pPr>
        <w:pStyle w:val="a"/>
        <w:numPr>
          <w:ilvl w:val="0"/>
          <w:numId w:val="2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412B8">
      <w:pPr>
        <w:pStyle w:val="a"/>
        <w:numPr>
          <w:ilvl w:val="0"/>
          <w:numId w:val="2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5412B8">
      <w:pPr>
        <w:pStyle w:val="a"/>
        <w:numPr>
          <w:ilvl w:val="0"/>
          <w:numId w:val="2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04A05C32" w14:textId="3CCB5DD2" w:rsidR="00922F8A" w:rsidRPr="00784887"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16FDAC2E" w14:textId="431D7CE9" w:rsidR="00922F8A" w:rsidRPr="00FF430B" w:rsidRDefault="0072565E" w:rsidP="005412B8">
      <w:pPr>
        <w:pStyle w:val="a"/>
        <w:numPr>
          <w:ilvl w:val="0"/>
          <w:numId w:val="2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412B8">
      <w:pPr>
        <w:pStyle w:val="a"/>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412B8">
      <w:pPr>
        <w:pStyle w:val="a"/>
        <w:numPr>
          <w:ilvl w:val="0"/>
          <w:numId w:val="16"/>
        </w:numPr>
        <w:tabs>
          <w:tab w:val="clear" w:pos="1134"/>
          <w:tab w:val="left" w:pos="-284"/>
          <w:tab w:val="left" w:pos="196"/>
        </w:tabs>
        <w:ind w:left="-284" w:firstLine="284"/>
        <w:rPr>
          <w:lang w:val="ro-MD"/>
        </w:rPr>
      </w:pPr>
      <w:r w:rsidRPr="00FF430B">
        <w:rPr>
          <w:lang w:val="ro-MD"/>
        </w:rPr>
        <w:lastRenderedPageBreak/>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5412B8">
      <w:pPr>
        <w:pStyle w:val="a"/>
        <w:numPr>
          <w:ilvl w:val="0"/>
          <w:numId w:val="16"/>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5412B8">
      <w:pPr>
        <w:pStyle w:val="a"/>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412B8">
      <w:pPr>
        <w:pStyle w:val="a"/>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000000" w:rsidP="005412B8">
      <w:pPr>
        <w:pStyle w:val="a"/>
        <w:numPr>
          <w:ilvl w:val="0"/>
          <w:numId w:val="17"/>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412B8">
      <w:pPr>
        <w:pStyle w:val="a"/>
        <w:numPr>
          <w:ilvl w:val="0"/>
          <w:numId w:val="16"/>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412B8">
      <w:pPr>
        <w:pStyle w:val="a"/>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412B8">
      <w:pPr>
        <w:pStyle w:val="a"/>
        <w:numPr>
          <w:ilvl w:val="0"/>
          <w:numId w:val="18"/>
        </w:numPr>
        <w:tabs>
          <w:tab w:val="clear" w:pos="1134"/>
          <w:tab w:val="left" w:pos="-284"/>
          <w:tab w:val="left" w:pos="426"/>
        </w:tabs>
        <w:spacing w:after="120"/>
        <w:ind w:left="-284" w:firstLine="284"/>
        <w:rPr>
          <w:lang w:val="ro-MD"/>
        </w:rPr>
      </w:pPr>
      <w:r w:rsidRPr="00FF430B">
        <w:rPr>
          <w:lang w:val="ro-MD"/>
        </w:rPr>
        <w:lastRenderedPageBreak/>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412B8">
      <w:pPr>
        <w:pStyle w:val="a"/>
        <w:numPr>
          <w:ilvl w:val="0"/>
          <w:numId w:val="18"/>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lastRenderedPageBreak/>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lastRenderedPageBreak/>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lastRenderedPageBreak/>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5A18FA81" w14:textId="36C404CB" w:rsidR="000E4D7D" w:rsidRPr="00064CFE" w:rsidRDefault="00BA7FF4" w:rsidP="00064CFE">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226224DF" w14:textId="77777777" w:rsidR="006F1A8D" w:rsidRPr="00FF430B" w:rsidRDefault="006F1A8D" w:rsidP="006F1A8D">
      <w:pPr>
        <w:spacing w:before="120"/>
        <w:jc w:val="center"/>
        <w:outlineLvl w:val="0"/>
        <w:rPr>
          <w:b/>
          <w:noProof w:val="0"/>
          <w:sz w:val="28"/>
          <w:szCs w:val="28"/>
          <w:lang w:val="ro-MD" w:eastAsia="ru-RU"/>
        </w:rPr>
      </w:pPr>
      <w:r w:rsidRPr="00FF430B">
        <w:rPr>
          <w:b/>
          <w:noProof w:val="0"/>
          <w:sz w:val="28"/>
          <w:szCs w:val="28"/>
          <w:lang w:val="ro-MD" w:eastAsia="ru-RU"/>
        </w:rPr>
        <w:lastRenderedPageBreak/>
        <w:t>ANUNȚ DE PARTICIPARE, INCLUSIV PENTRU PROCEDURILE DE PRESELECȚIE/PROCEDURILE NEGOCIATE</w:t>
      </w:r>
    </w:p>
    <w:p w14:paraId="2A2D30C4" w14:textId="77777777" w:rsidR="006F1A8D" w:rsidRPr="00FF430B" w:rsidRDefault="006F1A8D" w:rsidP="006F1A8D">
      <w:pPr>
        <w:rPr>
          <w:noProof w:val="0"/>
          <w:sz w:val="20"/>
          <w:szCs w:val="20"/>
          <w:lang w:val="ro-MD" w:eastAsia="ru-RU"/>
        </w:rPr>
      </w:pPr>
    </w:p>
    <w:p w14:paraId="22B49A0F" w14:textId="77777777" w:rsidR="006F1A8D" w:rsidRPr="0055202C" w:rsidRDefault="006F1A8D" w:rsidP="006F1A8D">
      <w:pPr>
        <w:shd w:val="clear" w:color="auto" w:fill="FFFFFF" w:themeFill="background1"/>
        <w:spacing w:before="120"/>
        <w:ind w:left="2410" w:hanging="2410"/>
        <w:rPr>
          <w:b/>
          <w:noProof w:val="0"/>
          <w:lang w:val="ro-MD" w:eastAsia="ru-RU"/>
        </w:rPr>
      </w:pPr>
      <w:r w:rsidRPr="00FF430B">
        <w:rPr>
          <w:b/>
          <w:noProof w:val="0"/>
          <w:lang w:val="ro-MD" w:eastAsia="ru-RU"/>
        </w:rPr>
        <w:t xml:space="preserve">privind achiziționarea </w:t>
      </w:r>
      <w:r>
        <w:rPr>
          <w:b/>
          <w:noProof w:val="0"/>
          <w:lang w:val="ro-MD" w:eastAsia="ru-RU"/>
        </w:rPr>
        <w:t xml:space="preserve"> </w:t>
      </w:r>
      <w:r w:rsidRPr="0063719C">
        <w:rPr>
          <w:b/>
          <w:bCs/>
          <w:sz w:val="32"/>
          <w:szCs w:val="32"/>
          <w:lang w:val="en-US"/>
        </w:rPr>
        <w:t>Amenajarea parc</w:t>
      </w:r>
      <w:r>
        <w:rPr>
          <w:b/>
          <w:bCs/>
          <w:sz w:val="32"/>
          <w:szCs w:val="32"/>
          <w:lang w:val="en-US"/>
        </w:rPr>
        <w:t>ă</w:t>
      </w:r>
      <w:r w:rsidRPr="0063719C">
        <w:rPr>
          <w:b/>
          <w:bCs/>
          <w:sz w:val="32"/>
          <w:szCs w:val="32"/>
          <w:lang w:val="en-US"/>
        </w:rPr>
        <w:t xml:space="preserve">rii </w:t>
      </w:r>
      <w:r>
        <w:rPr>
          <w:b/>
          <w:bCs/>
          <w:sz w:val="32"/>
          <w:szCs w:val="32"/>
          <w:lang w:val="en-US"/>
        </w:rPr>
        <w:t>î</w:t>
      </w:r>
      <w:r w:rsidRPr="0063719C">
        <w:rPr>
          <w:b/>
          <w:bCs/>
          <w:sz w:val="32"/>
          <w:szCs w:val="32"/>
          <w:lang w:val="en-US"/>
        </w:rPr>
        <w:t>n cadrul cimitirului din ora</w:t>
      </w:r>
      <w:r>
        <w:rPr>
          <w:b/>
          <w:bCs/>
          <w:sz w:val="32"/>
          <w:szCs w:val="32"/>
          <w:lang w:val="en-US"/>
        </w:rPr>
        <w:t>ș</w:t>
      </w:r>
      <w:r w:rsidRPr="0063719C">
        <w:rPr>
          <w:b/>
          <w:bCs/>
          <w:sz w:val="32"/>
          <w:szCs w:val="32"/>
          <w:lang w:val="en-US"/>
        </w:rPr>
        <w:t>ul S</w:t>
      </w:r>
      <w:r>
        <w:rPr>
          <w:b/>
          <w:bCs/>
          <w:sz w:val="32"/>
          <w:szCs w:val="32"/>
          <w:lang w:val="en-US"/>
        </w:rPr>
        <w:t>î</w:t>
      </w:r>
      <w:r w:rsidRPr="0063719C">
        <w:rPr>
          <w:b/>
          <w:bCs/>
          <w:sz w:val="32"/>
          <w:szCs w:val="32"/>
          <w:lang w:val="en-US"/>
        </w:rPr>
        <w:t>ngera</w:t>
      </w:r>
      <w:r w:rsidRPr="00AC18A5">
        <w:rPr>
          <w:b/>
          <w:bCs/>
          <w:sz w:val="28"/>
          <w:szCs w:val="28"/>
          <w:lang w:val="en-US"/>
        </w:rPr>
        <w:t>.</w:t>
      </w:r>
      <w:r w:rsidRPr="00FF430B">
        <w:rPr>
          <w:b/>
          <w:noProof w:val="0"/>
          <w:shd w:val="clear" w:color="auto" w:fill="FFFFFF" w:themeFill="background1"/>
          <w:lang w:val="ro-MD" w:eastAsia="ru-RU"/>
        </w:rPr>
        <w:br/>
      </w:r>
      <w:r w:rsidRPr="00FF430B">
        <w:rPr>
          <w:noProof w:val="0"/>
          <w:sz w:val="20"/>
          <w:lang w:val="ro-MD" w:eastAsia="ru-RU"/>
        </w:rPr>
        <w:t xml:space="preserve">                                                          (se indică obiectul achiziției)</w:t>
      </w:r>
      <w:r w:rsidRPr="00FF430B">
        <w:rPr>
          <w:b/>
          <w:noProof w:val="0"/>
          <w:lang w:val="ro-MD" w:eastAsia="ru-RU"/>
        </w:rPr>
        <w:br/>
        <w:t>prin procedura de achiziție</w:t>
      </w:r>
      <w:r>
        <w:rPr>
          <w:b/>
          <w:noProof w:val="0"/>
          <w:lang w:val="ro-MD" w:eastAsia="ru-RU"/>
        </w:rPr>
        <w:t xml:space="preserve"> </w:t>
      </w:r>
      <w:r>
        <w:rPr>
          <w:b/>
          <w:noProof w:val="0"/>
          <w:color w:val="000000" w:themeColor="text1"/>
          <w:lang w:val="ro-MD" w:eastAsia="ru-RU"/>
        </w:rPr>
        <w:t>LD</w:t>
      </w:r>
      <w:r w:rsidRPr="00FF430B">
        <w:rPr>
          <w:b/>
          <w:noProof w:val="0"/>
          <w:lang w:val="ro-MD" w:eastAsia="ru-RU"/>
        </w:rPr>
        <w:br/>
      </w:r>
      <w:r w:rsidRPr="00FF430B">
        <w:rPr>
          <w:noProof w:val="0"/>
          <w:sz w:val="20"/>
          <w:lang w:val="ro-MD" w:eastAsia="ru-RU"/>
        </w:rPr>
        <w:t xml:space="preserve">                                                          (tipul procedurii de achiziție)</w:t>
      </w:r>
    </w:p>
    <w:p w14:paraId="0586F689" w14:textId="77777777" w:rsidR="006F1A8D" w:rsidRPr="00FF430B" w:rsidRDefault="006F1A8D" w:rsidP="006F1A8D">
      <w:pPr>
        <w:numPr>
          <w:ilvl w:val="0"/>
          <w:numId w:val="22"/>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Denumirea autorității contractante: </w:t>
      </w:r>
      <w:r w:rsidRPr="003C0681">
        <w:rPr>
          <w:b/>
          <w:color w:val="2E74B5" w:themeColor="accent1" w:themeShade="BF"/>
          <w:u w:val="single"/>
          <w:lang w:val="en-US"/>
        </w:rPr>
        <w:t xml:space="preserve">Primaria </w:t>
      </w:r>
      <w:r>
        <w:rPr>
          <w:b/>
          <w:color w:val="2E74B5" w:themeColor="accent1" w:themeShade="BF"/>
          <w:u w:val="single"/>
          <w:lang w:val="en-US"/>
        </w:rPr>
        <w:t>or.Singera</w:t>
      </w:r>
    </w:p>
    <w:p w14:paraId="25ACAB61" w14:textId="77777777" w:rsidR="006F1A8D" w:rsidRPr="00FF430B" w:rsidRDefault="006F1A8D" w:rsidP="006F1A8D">
      <w:pPr>
        <w:numPr>
          <w:ilvl w:val="0"/>
          <w:numId w:val="22"/>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Pr>
          <w:b/>
          <w:noProof w:val="0"/>
          <w:shd w:val="clear" w:color="auto" w:fill="FFFFFF" w:themeFill="background1"/>
          <w:lang w:val="ro-MD" w:eastAsia="ru-RU"/>
        </w:rPr>
        <w:t>1007601010596</w:t>
      </w:r>
    </w:p>
    <w:p w14:paraId="6C377842" w14:textId="77777777" w:rsidR="006F1A8D" w:rsidRPr="00FF430B" w:rsidRDefault="006F1A8D" w:rsidP="006F1A8D">
      <w:pPr>
        <w:numPr>
          <w:ilvl w:val="0"/>
          <w:numId w:val="22"/>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Pr>
          <w:b/>
        </w:rPr>
        <w:t>mun Chi</w:t>
      </w:r>
      <w:r>
        <w:rPr>
          <w:b/>
          <w:lang w:val="en-US"/>
        </w:rPr>
        <w:t>șinau, or.Singera str. 31 august nr.22, tel 022 41 30 41</w:t>
      </w:r>
    </w:p>
    <w:p w14:paraId="270D7BE2" w14:textId="77777777" w:rsidR="006F1A8D" w:rsidRPr="00FF430B" w:rsidRDefault="006F1A8D" w:rsidP="006F1A8D">
      <w:pPr>
        <w:numPr>
          <w:ilvl w:val="0"/>
          <w:numId w:val="22"/>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2B304E">
        <w:rPr>
          <w:b/>
          <w:shd w:val="clear" w:color="auto" w:fill="FFFFFF" w:themeFill="background1"/>
          <w:lang w:val="ro-MD"/>
        </w:rPr>
        <w:t>022 41-30-41/022 41-30-68</w:t>
      </w:r>
    </w:p>
    <w:p w14:paraId="4B5642FA" w14:textId="77777777" w:rsidR="006F1A8D" w:rsidRPr="00FF430B" w:rsidRDefault="006F1A8D" w:rsidP="006F1A8D">
      <w:pPr>
        <w:numPr>
          <w:ilvl w:val="0"/>
          <w:numId w:val="22"/>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pagina web oficială a autorității contractante: </w:t>
      </w:r>
      <w:r>
        <w:rPr>
          <w:rFonts w:eastAsiaTheme="majorEastAsia"/>
        </w:rPr>
        <w:fldChar w:fldCharType="begin"/>
      </w:r>
      <w:r>
        <w:instrText>HYPERLINK "mailto:contabilitateasingera@mail.ru"</w:instrText>
      </w:r>
      <w:r>
        <w:rPr>
          <w:rFonts w:eastAsiaTheme="majorEastAsia"/>
        </w:rPr>
        <w:fldChar w:fldCharType="separate"/>
      </w:r>
      <w:r w:rsidRPr="008C22CD">
        <w:rPr>
          <w:rStyle w:val="af3"/>
          <w:rFonts w:eastAsiaTheme="majorEastAsia"/>
          <w:sz w:val="18"/>
          <w:szCs w:val="18"/>
          <w:lang w:val="en-US"/>
        </w:rPr>
        <w:t>contabilitateasingera@mail.ru</w:t>
      </w:r>
      <w:r>
        <w:rPr>
          <w:rStyle w:val="af3"/>
          <w:rFonts w:eastAsiaTheme="majorEastAsia"/>
          <w:b/>
          <w:sz w:val="18"/>
          <w:szCs w:val="18"/>
          <w:lang w:val="en-US"/>
        </w:rPr>
        <w:fldChar w:fldCharType="end"/>
      </w:r>
    </w:p>
    <w:p w14:paraId="47543B4D" w14:textId="77777777" w:rsidR="006F1A8D" w:rsidRPr="00FF430B" w:rsidRDefault="006F1A8D" w:rsidP="006F1A8D">
      <w:pPr>
        <w:numPr>
          <w:ilvl w:val="0"/>
          <w:numId w:val="22"/>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FF430B">
        <w:rPr>
          <w:b/>
          <w:i/>
          <w:noProof w:val="0"/>
          <w:lang w:val="ro-MD" w:eastAsia="ru-RU"/>
        </w:rPr>
        <w:t>documentația de atribuire este anexată în cadrul procedurii în SIA RSAP</w:t>
      </w:r>
    </w:p>
    <w:p w14:paraId="0573C195" w14:textId="77777777" w:rsidR="006F1A8D" w:rsidRPr="00FF430B" w:rsidRDefault="006F1A8D" w:rsidP="006F1A8D">
      <w:pPr>
        <w:numPr>
          <w:ilvl w:val="0"/>
          <w:numId w:val="22"/>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lang w:val="ro-MD" w:eastAsia="ru-RU"/>
        </w:rPr>
        <w:t>Autoritate publica</w:t>
      </w:r>
    </w:p>
    <w:p w14:paraId="44D624FB" w14:textId="77777777" w:rsidR="006F1A8D" w:rsidRPr="005327F3" w:rsidRDefault="006F1A8D" w:rsidP="006F1A8D">
      <w:pPr>
        <w:numPr>
          <w:ilvl w:val="0"/>
          <w:numId w:val="22"/>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857"/>
        <w:gridCol w:w="851"/>
        <w:gridCol w:w="845"/>
        <w:gridCol w:w="1980"/>
        <w:gridCol w:w="1980"/>
      </w:tblGrid>
      <w:tr w:rsidR="006F1A8D" w:rsidRPr="00EC30C2" w14:paraId="6A3B41ED" w14:textId="77777777" w:rsidTr="00F53E2A">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6557F55" w14:textId="77777777" w:rsidR="006F1A8D" w:rsidRPr="00FF430B" w:rsidRDefault="006F1A8D" w:rsidP="00F53E2A">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02CB06" w14:textId="77777777" w:rsidR="006F1A8D" w:rsidRPr="00FF430B" w:rsidRDefault="006F1A8D" w:rsidP="00F53E2A">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14:paraId="7B339BA3" w14:textId="77777777" w:rsidR="006F1A8D" w:rsidRPr="00FF430B" w:rsidRDefault="006F1A8D" w:rsidP="00F53E2A">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Denumirea serviciilor de proiectare sau de lucrări solicitate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5E6C32A" w14:textId="77777777" w:rsidR="006F1A8D" w:rsidRPr="00FF430B" w:rsidRDefault="006F1A8D" w:rsidP="00F53E2A">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00D9DAFC" w14:textId="77777777" w:rsidR="006F1A8D" w:rsidRPr="00FF430B" w:rsidRDefault="006F1A8D" w:rsidP="00F53E2A">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0B295EB" w14:textId="77777777" w:rsidR="006F1A8D" w:rsidRPr="00FF430B" w:rsidRDefault="006F1A8D" w:rsidP="00F53E2A">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E2E1DD5" w14:textId="77777777" w:rsidR="006F1A8D" w:rsidRPr="00FF430B" w:rsidRDefault="006F1A8D" w:rsidP="00F53E2A">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6F1A8D" w:rsidRPr="00EC30C2" w14:paraId="6DB141B4" w14:textId="77777777" w:rsidTr="00F53E2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E5D2139" w14:textId="77777777" w:rsidR="006F1A8D" w:rsidRPr="00FF430B" w:rsidRDefault="006F1A8D" w:rsidP="00F53E2A">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5D078C6" w14:textId="77777777" w:rsidR="006F1A8D" w:rsidRPr="00FF430B" w:rsidRDefault="006F1A8D" w:rsidP="00F53E2A">
            <w:pPr>
              <w:shd w:val="clear" w:color="auto" w:fill="FFFFFF" w:themeFill="background1"/>
              <w:spacing w:before="120"/>
              <w:jc w:val="center"/>
              <w:rPr>
                <w:noProof w:val="0"/>
                <w:sz w:val="20"/>
                <w:szCs w:val="20"/>
                <w:lang w:val="ro-MD" w:eastAsia="ru-RU"/>
              </w:rPr>
            </w:pP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14:paraId="39B62184" w14:textId="77777777" w:rsidR="006F1A8D" w:rsidRPr="00FF430B" w:rsidRDefault="006F1A8D" w:rsidP="00F53E2A">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B3099C6" w14:textId="77777777" w:rsidR="006F1A8D" w:rsidRPr="00FF430B" w:rsidRDefault="006F1A8D" w:rsidP="00F53E2A">
            <w:pPr>
              <w:shd w:val="clear" w:color="auto" w:fill="FFFFFF" w:themeFill="background1"/>
              <w:spacing w:before="120"/>
              <w:jc w:val="center"/>
              <w:rPr>
                <w:noProof w:val="0"/>
                <w:sz w:val="20"/>
                <w:szCs w:val="20"/>
                <w:lang w:val="ro-MD" w:eastAsia="ru-RU"/>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32880C15" w14:textId="77777777" w:rsidR="006F1A8D" w:rsidRPr="00FF430B" w:rsidRDefault="006F1A8D" w:rsidP="00F53E2A">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8446296" w14:textId="77777777" w:rsidR="006F1A8D" w:rsidRPr="00FF430B" w:rsidRDefault="006F1A8D" w:rsidP="00F53E2A">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286EFFA" w14:textId="77777777" w:rsidR="006F1A8D" w:rsidRPr="00FF430B" w:rsidRDefault="006F1A8D" w:rsidP="00F53E2A">
            <w:pPr>
              <w:shd w:val="clear" w:color="auto" w:fill="FFFFFF" w:themeFill="background1"/>
              <w:spacing w:before="120"/>
              <w:jc w:val="center"/>
              <w:rPr>
                <w:noProof w:val="0"/>
                <w:sz w:val="20"/>
                <w:szCs w:val="20"/>
                <w:lang w:val="ro-MD" w:eastAsia="ru-RU"/>
              </w:rPr>
            </w:pPr>
          </w:p>
        </w:tc>
      </w:tr>
      <w:tr w:rsidR="006F1A8D" w:rsidRPr="002A3B39" w14:paraId="49270DC2" w14:textId="77777777" w:rsidTr="00F53E2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328835" w14:textId="77777777" w:rsidR="006F1A8D" w:rsidRPr="002A3B39" w:rsidRDefault="006F1A8D" w:rsidP="00F53E2A">
            <w:pPr>
              <w:shd w:val="clear" w:color="auto" w:fill="FFFFFF" w:themeFill="background1"/>
              <w:spacing w:before="120"/>
              <w:jc w:val="center"/>
              <w:rPr>
                <w:noProof w:val="0"/>
                <w:color w:val="000000" w:themeColor="text1"/>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1A02FCB" w14:textId="77777777" w:rsidR="006F1A8D" w:rsidRPr="002A3B39" w:rsidRDefault="006F1A8D" w:rsidP="00F53E2A">
            <w:pPr>
              <w:shd w:val="clear" w:color="auto" w:fill="FFFFFF" w:themeFill="background1"/>
              <w:spacing w:before="120"/>
              <w:jc w:val="center"/>
              <w:rPr>
                <w:noProof w:val="0"/>
                <w:color w:val="000000" w:themeColor="text1"/>
                <w:sz w:val="20"/>
                <w:szCs w:val="20"/>
                <w:lang w:val="ro-MD" w:eastAsia="ru-RU"/>
              </w:rPr>
            </w:pPr>
            <w:r w:rsidRPr="008E084F">
              <w:rPr>
                <w:sz w:val="16"/>
                <w:szCs w:val="16"/>
              </w:rPr>
              <w:t>45233222-1</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14:paraId="59567714" w14:textId="77777777" w:rsidR="006F1A8D" w:rsidRPr="00BE754E" w:rsidRDefault="006F1A8D" w:rsidP="00F53E2A">
            <w:pPr>
              <w:shd w:val="clear" w:color="auto" w:fill="FFFFFF" w:themeFill="background1"/>
              <w:spacing w:before="120"/>
              <w:rPr>
                <w:i/>
                <w:noProof w:val="0"/>
                <w:color w:val="000000" w:themeColor="text1"/>
                <w:sz w:val="28"/>
                <w:szCs w:val="28"/>
                <w:lang w:val="ro-MD" w:eastAsia="ru-RU"/>
              </w:rPr>
            </w:pPr>
            <w:r w:rsidRPr="00BE754E">
              <w:rPr>
                <w:b/>
                <w:bCs/>
                <w:sz w:val="28"/>
                <w:szCs w:val="28"/>
                <w:lang w:val="en-US"/>
              </w:rPr>
              <w:t>Amenajarea parc</w:t>
            </w:r>
            <w:r>
              <w:rPr>
                <w:b/>
                <w:bCs/>
                <w:sz w:val="28"/>
                <w:szCs w:val="28"/>
                <w:lang w:val="en-US"/>
              </w:rPr>
              <w:t>ă</w:t>
            </w:r>
            <w:r w:rsidRPr="00BE754E">
              <w:rPr>
                <w:b/>
                <w:bCs/>
                <w:sz w:val="28"/>
                <w:szCs w:val="28"/>
                <w:lang w:val="en-US"/>
              </w:rPr>
              <w:t xml:space="preserve">rii </w:t>
            </w:r>
            <w:r>
              <w:rPr>
                <w:b/>
                <w:bCs/>
                <w:sz w:val="28"/>
                <w:szCs w:val="28"/>
                <w:lang w:val="en-US"/>
              </w:rPr>
              <w:t>î</w:t>
            </w:r>
            <w:r w:rsidRPr="00BE754E">
              <w:rPr>
                <w:b/>
                <w:bCs/>
                <w:sz w:val="28"/>
                <w:szCs w:val="28"/>
                <w:lang w:val="en-US"/>
              </w:rPr>
              <w:t>n cadrul cimitirului din ora</w:t>
            </w:r>
            <w:r>
              <w:rPr>
                <w:b/>
                <w:bCs/>
                <w:sz w:val="28"/>
                <w:szCs w:val="28"/>
                <w:lang w:val="en-US"/>
              </w:rPr>
              <w:t>ș</w:t>
            </w:r>
            <w:r w:rsidRPr="00BE754E">
              <w:rPr>
                <w:b/>
                <w:bCs/>
                <w:sz w:val="28"/>
                <w:szCs w:val="28"/>
                <w:lang w:val="en-US"/>
              </w:rPr>
              <w:t>ul S</w:t>
            </w:r>
            <w:r>
              <w:rPr>
                <w:b/>
                <w:bCs/>
                <w:sz w:val="28"/>
                <w:szCs w:val="28"/>
                <w:lang w:val="en-US"/>
              </w:rPr>
              <w:t>î</w:t>
            </w:r>
            <w:r w:rsidRPr="00BE754E">
              <w:rPr>
                <w:b/>
                <w:bCs/>
                <w:sz w:val="28"/>
                <w:szCs w:val="28"/>
                <w:lang w:val="en-US"/>
              </w:rPr>
              <w:t>ngera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5232F87" w14:textId="77777777" w:rsidR="006F1A8D" w:rsidRPr="002A3B39" w:rsidRDefault="006F1A8D" w:rsidP="00F53E2A">
            <w:pPr>
              <w:shd w:val="clear" w:color="auto" w:fill="FFFFFF" w:themeFill="background1"/>
              <w:spacing w:before="120"/>
              <w:jc w:val="center"/>
              <w:rPr>
                <w:noProof w:val="0"/>
                <w:color w:val="000000" w:themeColor="text1"/>
                <w:sz w:val="20"/>
                <w:szCs w:val="20"/>
                <w:lang w:val="ro-MD" w:eastAsia="ru-RU"/>
              </w:rPr>
            </w:pPr>
            <w:r w:rsidRPr="002A3B39">
              <w:rPr>
                <w:noProof w:val="0"/>
                <w:color w:val="000000" w:themeColor="text1"/>
                <w:sz w:val="20"/>
                <w:szCs w:val="20"/>
                <w:lang w:val="ro-MD" w:eastAsia="ru-RU"/>
              </w:rPr>
              <w:t>Caiet de sarcini</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11E33226" w14:textId="77777777" w:rsidR="006F1A8D" w:rsidRPr="002A3B39" w:rsidRDefault="006F1A8D" w:rsidP="00F53E2A">
            <w:pPr>
              <w:shd w:val="clear" w:color="auto" w:fill="FFFFFF" w:themeFill="background1"/>
              <w:spacing w:before="120"/>
              <w:jc w:val="center"/>
              <w:rPr>
                <w:noProof w:val="0"/>
                <w:color w:val="000000" w:themeColor="text1"/>
                <w:sz w:val="20"/>
                <w:szCs w:val="20"/>
                <w:lang w:val="ro-MD" w:eastAsia="ru-RU"/>
              </w:rPr>
            </w:pPr>
            <w:r w:rsidRPr="002A3B39">
              <w:rPr>
                <w:noProof w:val="0"/>
                <w:color w:val="000000" w:themeColor="text1"/>
                <w:sz w:val="20"/>
                <w:szCs w:val="20"/>
                <w:lang w:val="ro-MD"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407A90E" w14:textId="77777777" w:rsidR="006F1A8D" w:rsidRPr="002A3B39" w:rsidRDefault="006F1A8D" w:rsidP="00F53E2A">
            <w:pPr>
              <w:shd w:val="clear" w:color="auto" w:fill="FFFFFF" w:themeFill="background1"/>
              <w:spacing w:before="120"/>
              <w:jc w:val="center"/>
              <w:rPr>
                <w:rFonts w:eastAsia="Calibri"/>
                <w:b/>
                <w:i/>
                <w:noProof w:val="0"/>
                <w:color w:val="000000" w:themeColor="text1"/>
                <w:sz w:val="20"/>
                <w:szCs w:val="20"/>
                <w:lang w:val="ro-MD"/>
              </w:rPr>
            </w:pPr>
            <w:r w:rsidRPr="002A3B39">
              <w:rPr>
                <w:rFonts w:eastAsia="Calibri"/>
                <w:i/>
                <w:noProof w:val="0"/>
                <w:color w:val="000000" w:themeColor="text1"/>
                <w:sz w:val="20"/>
                <w:szCs w:val="20"/>
                <w:lang w:val="ro-MD"/>
              </w:rPr>
              <w:t xml:space="preserve">Conform formularului de deviz nr. 1 - </w:t>
            </w:r>
            <w:r w:rsidRPr="002A3B39">
              <w:rPr>
                <w:rFonts w:eastAsia="Calibri"/>
                <w:b/>
                <w:i/>
                <w:noProof w:val="0"/>
                <w:color w:val="000000" w:themeColor="text1"/>
                <w:sz w:val="20"/>
                <w:szCs w:val="20"/>
                <w:lang w:val="ro-MD"/>
              </w:rPr>
              <w:t>Lista cu cantitățile de lucrări</w:t>
            </w:r>
          </w:p>
          <w:p w14:paraId="44ED6257" w14:textId="77777777" w:rsidR="006F1A8D" w:rsidRPr="002A3B39" w:rsidRDefault="006F1A8D" w:rsidP="00F53E2A">
            <w:pPr>
              <w:shd w:val="clear" w:color="auto" w:fill="FFFFFF" w:themeFill="background1"/>
              <w:spacing w:before="120"/>
              <w:jc w:val="center"/>
              <w:rPr>
                <w:noProof w:val="0"/>
                <w:color w:val="000000" w:themeColor="text1"/>
                <w:sz w:val="20"/>
                <w:szCs w:val="20"/>
                <w:lang w:val="ro-MD" w:eastAsia="ru-RU"/>
              </w:rPr>
            </w:pPr>
            <w:r w:rsidRPr="002A3B39">
              <w:rPr>
                <w:rFonts w:eastAsia="Calibri"/>
                <w:b/>
                <w:i/>
                <w:noProof w:val="0"/>
                <w:color w:val="000000" w:themeColor="text1"/>
                <w:sz w:val="20"/>
                <w:szCs w:val="20"/>
                <w:lang w:val="ro-MD"/>
              </w:rPr>
              <w:t>(se anexează)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1E27ECB" w14:textId="77777777" w:rsidR="006F1A8D" w:rsidRPr="002A3B39" w:rsidRDefault="006F1A8D" w:rsidP="00F53E2A">
            <w:pPr>
              <w:shd w:val="clear" w:color="auto" w:fill="FFFFFF" w:themeFill="background1"/>
              <w:spacing w:before="120"/>
              <w:jc w:val="center"/>
              <w:rPr>
                <w:b/>
                <w:noProof w:val="0"/>
                <w:color w:val="000000" w:themeColor="text1"/>
                <w:sz w:val="20"/>
                <w:szCs w:val="20"/>
                <w:lang w:val="ro-MD" w:eastAsia="ru-RU"/>
              </w:rPr>
            </w:pPr>
            <w:r>
              <w:rPr>
                <w:b/>
                <w:noProof w:val="0"/>
                <w:color w:val="000000" w:themeColor="text1"/>
                <w:sz w:val="20"/>
                <w:szCs w:val="20"/>
                <w:lang w:val="ro-MD" w:eastAsia="ru-RU"/>
              </w:rPr>
              <w:t>537 378,88</w:t>
            </w:r>
          </w:p>
        </w:tc>
      </w:tr>
      <w:tr w:rsidR="006F1A8D" w:rsidRPr="002A3B39" w14:paraId="3944BB90" w14:textId="77777777" w:rsidTr="00F53E2A">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A47A769" w14:textId="77777777" w:rsidR="006F1A8D" w:rsidRPr="002A3B39" w:rsidRDefault="006F1A8D" w:rsidP="00F53E2A">
            <w:pPr>
              <w:shd w:val="clear" w:color="auto" w:fill="FFFFFF" w:themeFill="background1"/>
              <w:spacing w:before="120"/>
              <w:jc w:val="center"/>
              <w:rPr>
                <w:noProof w:val="0"/>
                <w:color w:val="000000" w:themeColor="text1"/>
                <w:sz w:val="20"/>
                <w:szCs w:val="20"/>
                <w:lang w:val="ro-MD" w:eastAsia="ru-RU"/>
              </w:rPr>
            </w:pPr>
            <w:r w:rsidRPr="002A3B39">
              <w:rPr>
                <w:b/>
                <w:noProof w:val="0"/>
                <w:color w:val="000000" w:themeColor="text1"/>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9EE627A" w14:textId="77777777" w:rsidR="006F1A8D" w:rsidRPr="002A3B39" w:rsidRDefault="006F1A8D" w:rsidP="00F53E2A">
            <w:pPr>
              <w:shd w:val="clear" w:color="auto" w:fill="FFFFFF" w:themeFill="background1"/>
              <w:spacing w:before="120"/>
              <w:jc w:val="center"/>
              <w:rPr>
                <w:b/>
                <w:noProof w:val="0"/>
                <w:color w:val="000000" w:themeColor="text1"/>
                <w:sz w:val="20"/>
                <w:szCs w:val="20"/>
                <w:lang w:val="ro-MD" w:eastAsia="ru-RU"/>
              </w:rPr>
            </w:pPr>
            <w:r>
              <w:rPr>
                <w:b/>
                <w:noProof w:val="0"/>
                <w:color w:val="000000" w:themeColor="text1"/>
                <w:sz w:val="20"/>
                <w:szCs w:val="20"/>
                <w:lang w:val="ro-MD" w:eastAsia="ru-RU"/>
              </w:rPr>
              <w:t>537 378,88</w:t>
            </w:r>
          </w:p>
        </w:tc>
      </w:tr>
    </w:tbl>
    <w:p w14:paraId="1CDC439A" w14:textId="77777777" w:rsidR="006F1A8D" w:rsidRPr="00FF430B" w:rsidRDefault="006F1A8D" w:rsidP="006F1A8D">
      <w:pPr>
        <w:numPr>
          <w:ilvl w:val="0"/>
          <w:numId w:val="22"/>
        </w:numPr>
        <w:shd w:val="clear" w:color="auto" w:fill="FFFFFF" w:themeFill="background1"/>
        <w:tabs>
          <w:tab w:val="right" w:pos="426"/>
        </w:tabs>
        <w:spacing w:before="120"/>
        <w:ind w:left="360"/>
        <w:rPr>
          <w:b/>
          <w:noProof w:val="0"/>
          <w:lang w:val="ro-MD" w:eastAsia="ru-RU"/>
        </w:rPr>
      </w:pPr>
      <w:r w:rsidRPr="002A3B39">
        <w:rPr>
          <w:b/>
          <w:noProof w:val="0"/>
          <w:color w:val="000000" w:themeColor="text1"/>
          <w:lang w:val="ro-MD" w:eastAsia="ru-RU"/>
        </w:rPr>
        <w:t>În cazul procedurilor de preselecție se indică numărul minim al candidaţilor şi, d</w:t>
      </w:r>
      <w:r w:rsidRPr="00FF430B">
        <w:rPr>
          <w:b/>
          <w:noProof w:val="0"/>
          <w:lang w:val="ro-MD" w:eastAsia="ru-RU"/>
        </w:rPr>
        <w:t>acă este cazul, numărul maxim al acestora.</w:t>
      </w:r>
      <w:r w:rsidRPr="00323AE6">
        <w:rPr>
          <w:b/>
          <w:i/>
          <w:noProof w:val="0"/>
          <w:u w:val="single"/>
          <w:lang w:val="ro-MD" w:eastAsia="ru-RU"/>
        </w:rPr>
        <w:t xml:space="preserve"> </w:t>
      </w:r>
      <w:r w:rsidRPr="00073565">
        <w:rPr>
          <w:b/>
          <w:i/>
          <w:noProof w:val="0"/>
          <w:u w:val="single"/>
          <w:lang w:val="ro-MD" w:eastAsia="ru-RU"/>
        </w:rPr>
        <w:t>nu se aplică</w:t>
      </w:r>
    </w:p>
    <w:p w14:paraId="491A3EF1" w14:textId="77777777" w:rsidR="006F1A8D" w:rsidRPr="00FF430B" w:rsidRDefault="006F1A8D" w:rsidP="006F1A8D">
      <w:pPr>
        <w:numPr>
          <w:ilvl w:val="0"/>
          <w:numId w:val="22"/>
        </w:numPr>
        <w:shd w:val="clear" w:color="auto" w:fill="FFFFFF" w:themeFill="background1"/>
        <w:tabs>
          <w:tab w:val="right" w:pos="426"/>
        </w:tabs>
        <w:ind w:left="357"/>
        <w:rPr>
          <w:b/>
          <w:noProof w:val="0"/>
          <w:lang w:val="ro-MD" w:eastAsia="ru-RU"/>
        </w:rPr>
      </w:pPr>
      <w:r w:rsidRPr="00FF430B">
        <w:rPr>
          <w:b/>
          <w:noProof w:val="0"/>
          <w:lang w:val="ro-MD" w:eastAsia="ru-RU"/>
        </w:rPr>
        <w:t xml:space="preserve">În cazul în care contractul este împărțit pe loturi, un operator economic poate depune </w:t>
      </w:r>
    </w:p>
    <w:p w14:paraId="0EED6EC8" w14:textId="77777777" w:rsidR="006F1A8D" w:rsidRPr="00323AE6" w:rsidRDefault="006F1A8D" w:rsidP="006F1A8D">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r w:rsidRPr="00323AE6">
        <w:rPr>
          <w:b/>
          <w:i/>
          <w:u w:val="single"/>
          <w:lang w:val="ro-MD"/>
        </w:rPr>
        <w:t xml:space="preserve"> </w:t>
      </w:r>
      <w:r w:rsidRPr="006B7EA5">
        <w:rPr>
          <w:b/>
          <w:i/>
          <w:u w:val="single"/>
          <w:lang w:val="ro-MD"/>
        </w:rPr>
        <w:t>nu se aplică</w:t>
      </w:r>
    </w:p>
    <w:p w14:paraId="45BFB038" w14:textId="77777777" w:rsidR="006F1A8D" w:rsidRPr="00FF430B" w:rsidRDefault="006F1A8D" w:rsidP="006F1A8D">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Admiterea sau interzicerea ofertelor alternative: </w:t>
      </w:r>
      <w:r w:rsidRPr="00323AE6">
        <w:rPr>
          <w:b/>
          <w:i/>
          <w:noProof w:val="0"/>
          <w:u w:val="single"/>
          <w:lang w:val="ro-MD" w:eastAsia="ru-RU"/>
        </w:rPr>
        <w:t>nu se admite</w:t>
      </w:r>
    </w:p>
    <w:p w14:paraId="65D82BB5" w14:textId="77777777" w:rsidR="006F1A8D" w:rsidRPr="00FF430B" w:rsidRDefault="006F1A8D" w:rsidP="006F1A8D">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111B704" w14:textId="77777777" w:rsidR="006F1A8D" w:rsidRPr="00FF430B" w:rsidRDefault="006F1A8D" w:rsidP="006F1A8D">
      <w:pPr>
        <w:numPr>
          <w:ilvl w:val="0"/>
          <w:numId w:val="22"/>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 xml:space="preserve">Termenii și condițiile de prestare/executare solicitați: </w:t>
      </w:r>
      <w:r>
        <w:rPr>
          <w:b/>
          <w:noProof w:val="0"/>
          <w:lang w:val="ro-MD" w:eastAsia="ru-RU"/>
        </w:rPr>
        <w:t xml:space="preserve">30 zile. </w:t>
      </w:r>
    </w:p>
    <w:p w14:paraId="0FA6DC63" w14:textId="77777777" w:rsidR="006F1A8D" w:rsidRPr="00FF430B" w:rsidRDefault="006F1A8D" w:rsidP="006F1A8D">
      <w:pPr>
        <w:numPr>
          <w:ilvl w:val="0"/>
          <w:numId w:val="22"/>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Pr>
          <w:b/>
          <w:noProof w:val="0"/>
          <w:lang w:val="ro-MD" w:eastAsia="ru-RU"/>
        </w:rPr>
        <w:t xml:space="preserve"> 31.12.2024</w:t>
      </w:r>
    </w:p>
    <w:p w14:paraId="0F6183D5" w14:textId="77777777" w:rsidR="006F1A8D" w:rsidRPr="00FF430B" w:rsidRDefault="006F1A8D" w:rsidP="006F1A8D">
      <w:pPr>
        <w:numPr>
          <w:ilvl w:val="0"/>
          <w:numId w:val="22"/>
        </w:numPr>
        <w:tabs>
          <w:tab w:val="right" w:pos="426"/>
        </w:tabs>
        <w:spacing w:before="120"/>
        <w:ind w:left="360"/>
        <w:rPr>
          <w:b/>
          <w:noProof w:val="0"/>
          <w:lang w:val="ro-MD" w:eastAsia="ru-RU"/>
        </w:rPr>
      </w:pPr>
      <w:r w:rsidRPr="00FF430B">
        <w:rPr>
          <w:b/>
          <w:noProof w:val="0"/>
          <w:lang w:val="ro-MD" w:eastAsia="ru-RU"/>
        </w:rPr>
        <w:t xml:space="preserve">Contract de achiziție rezervat atelierelor protejate sau că acesta poate fi executat numai în cadrul unor programe de angajare protejată (după caz): </w:t>
      </w:r>
      <w:r w:rsidRPr="00385346">
        <w:rPr>
          <w:b/>
          <w:i/>
          <w:u w:val="single"/>
          <w:lang w:val="ro-MD"/>
        </w:rPr>
        <w:t>nu</w:t>
      </w:r>
      <w:r>
        <w:rPr>
          <w:b/>
          <w:i/>
          <w:u w:val="single"/>
          <w:lang w:val="ro-MD"/>
        </w:rPr>
        <w:t xml:space="preserve"> se aplică</w:t>
      </w:r>
    </w:p>
    <w:p w14:paraId="2B0B28E5" w14:textId="77777777" w:rsidR="006F1A8D" w:rsidRPr="00FF430B" w:rsidRDefault="006F1A8D" w:rsidP="006F1A8D">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62C9A9A" w14:textId="77777777" w:rsidR="006F1A8D" w:rsidRPr="00FF430B" w:rsidRDefault="006F1A8D" w:rsidP="006F1A8D">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legisau al unor acte administrative (după caz): </w:t>
      </w:r>
      <w:r w:rsidRPr="00385346">
        <w:rPr>
          <w:b/>
          <w:i/>
          <w:u w:val="single"/>
          <w:lang w:val="ro-MD"/>
        </w:rPr>
        <w:t>nu</w:t>
      </w:r>
      <w:r>
        <w:rPr>
          <w:b/>
          <w:i/>
          <w:u w:val="single"/>
          <w:lang w:val="ro-MD"/>
        </w:rPr>
        <w:t xml:space="preserve"> se aplică</w:t>
      </w:r>
    </w:p>
    <w:p w14:paraId="5833F5BD" w14:textId="77777777" w:rsidR="006F1A8D" w:rsidRPr="00FF430B" w:rsidRDefault="006F1A8D" w:rsidP="006F1A8D">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(se menționează respectivele legi și acte administrative)</w:t>
      </w:r>
    </w:p>
    <w:p w14:paraId="5C672DCC" w14:textId="77777777" w:rsidR="006F1A8D" w:rsidRPr="00FF430B" w:rsidRDefault="006F1A8D" w:rsidP="006F1A8D">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Ind w:w="-431" w:type="dxa"/>
        <w:tblLook w:val="04A0" w:firstRow="1" w:lastRow="0" w:firstColumn="1" w:lastColumn="0" w:noHBand="0" w:noVBand="1"/>
      </w:tblPr>
      <w:tblGrid>
        <w:gridCol w:w="568"/>
        <w:gridCol w:w="3544"/>
        <w:gridCol w:w="4051"/>
        <w:gridCol w:w="1613"/>
      </w:tblGrid>
      <w:tr w:rsidR="006F1A8D" w:rsidRPr="00EC30C2" w14:paraId="2B2A8A06" w14:textId="77777777" w:rsidTr="00F53E2A">
        <w:tc>
          <w:tcPr>
            <w:tcW w:w="568" w:type="dxa"/>
            <w:shd w:val="clear" w:color="auto" w:fill="auto"/>
          </w:tcPr>
          <w:p w14:paraId="7D54D8A7" w14:textId="77777777" w:rsidR="006F1A8D" w:rsidRPr="00FF430B" w:rsidRDefault="006F1A8D" w:rsidP="00F53E2A">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544" w:type="dxa"/>
            <w:shd w:val="clear" w:color="auto" w:fill="auto"/>
          </w:tcPr>
          <w:p w14:paraId="3B086DF0" w14:textId="77777777" w:rsidR="006F1A8D" w:rsidRPr="00FF430B" w:rsidRDefault="006F1A8D" w:rsidP="00F53E2A">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4051" w:type="dxa"/>
            <w:shd w:val="clear" w:color="auto" w:fill="auto"/>
          </w:tcPr>
          <w:p w14:paraId="4D6E5FFC" w14:textId="77777777" w:rsidR="006F1A8D" w:rsidRPr="00FF430B" w:rsidRDefault="006F1A8D" w:rsidP="00F53E2A">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13" w:type="dxa"/>
            <w:shd w:val="clear" w:color="auto" w:fill="auto"/>
          </w:tcPr>
          <w:p w14:paraId="1E65318C" w14:textId="77777777" w:rsidR="006F1A8D" w:rsidRPr="00FF430B" w:rsidRDefault="006F1A8D" w:rsidP="00F53E2A">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6F1A8D" w:rsidRPr="00EC30C2" w14:paraId="5DD8D5E2" w14:textId="77777777" w:rsidTr="00F53E2A">
        <w:tc>
          <w:tcPr>
            <w:tcW w:w="568" w:type="dxa"/>
            <w:shd w:val="clear" w:color="auto" w:fill="auto"/>
            <w:vAlign w:val="center"/>
          </w:tcPr>
          <w:p w14:paraId="19FDCA92" w14:textId="77777777" w:rsidR="006F1A8D" w:rsidRPr="0057658F" w:rsidRDefault="006F1A8D" w:rsidP="00F53E2A">
            <w:pPr>
              <w:shd w:val="clear" w:color="auto" w:fill="FFFFFF" w:themeFill="background1"/>
              <w:tabs>
                <w:tab w:val="left" w:pos="612"/>
              </w:tabs>
              <w:jc w:val="center"/>
              <w:rPr>
                <w:iCs/>
                <w:noProof w:val="0"/>
                <w:sz w:val="20"/>
                <w:szCs w:val="20"/>
                <w:lang w:val="ro-MD" w:eastAsia="ru-RU"/>
              </w:rPr>
            </w:pPr>
            <w:r w:rsidRPr="0057658F">
              <w:rPr>
                <w:sz w:val="20"/>
                <w:szCs w:val="20"/>
                <w:lang w:val="en-GB"/>
              </w:rPr>
              <w:t>1</w:t>
            </w:r>
          </w:p>
        </w:tc>
        <w:tc>
          <w:tcPr>
            <w:tcW w:w="3544" w:type="dxa"/>
            <w:shd w:val="clear" w:color="auto" w:fill="auto"/>
            <w:vAlign w:val="center"/>
          </w:tcPr>
          <w:p w14:paraId="3850F3F8" w14:textId="77777777" w:rsidR="006F1A8D" w:rsidRPr="002B73CC" w:rsidRDefault="006F1A8D" w:rsidP="00F53E2A">
            <w:pPr>
              <w:shd w:val="clear" w:color="auto" w:fill="FFFFFF" w:themeFill="background1"/>
              <w:tabs>
                <w:tab w:val="left" w:pos="612"/>
              </w:tabs>
              <w:jc w:val="both"/>
              <w:rPr>
                <w:b/>
                <w:iCs/>
                <w:noProof w:val="0"/>
                <w:sz w:val="20"/>
                <w:szCs w:val="20"/>
                <w:lang w:val="ro-MD" w:eastAsia="ru-RU"/>
              </w:rPr>
            </w:pPr>
            <w:r w:rsidRPr="002B73CC">
              <w:rPr>
                <w:b/>
                <w:bCs/>
                <w:sz w:val="20"/>
                <w:szCs w:val="20"/>
                <w:lang w:val="ro-MD"/>
              </w:rPr>
              <w:t>Propunerea tehnică</w:t>
            </w:r>
          </w:p>
        </w:tc>
        <w:tc>
          <w:tcPr>
            <w:tcW w:w="4051" w:type="dxa"/>
            <w:shd w:val="clear" w:color="auto" w:fill="auto"/>
            <w:vAlign w:val="center"/>
          </w:tcPr>
          <w:p w14:paraId="14AC3C06" w14:textId="77777777" w:rsidR="006F1A8D" w:rsidRPr="00921EB4" w:rsidRDefault="006F1A8D" w:rsidP="00F53E2A">
            <w:pPr>
              <w:tabs>
                <w:tab w:val="left" w:pos="-284"/>
                <w:tab w:val="left" w:pos="426"/>
                <w:tab w:val="left" w:pos="604"/>
                <w:tab w:val="left" w:pos="960"/>
              </w:tabs>
              <w:jc w:val="both"/>
              <w:rPr>
                <w:sz w:val="20"/>
                <w:szCs w:val="20"/>
                <w:lang w:val="ro-MD"/>
              </w:rPr>
            </w:pPr>
            <w:r w:rsidRPr="00921EB4">
              <w:rPr>
                <w:sz w:val="20"/>
                <w:szCs w:val="20"/>
                <w:lang w:val="ro-MD"/>
              </w:rPr>
              <w:t>Ofertantul elaborează propunerea tehnică, astfel încât aceasta să respecte în totalitate cerinţele de calificare, precum şi cerinţele prevăzute în caietul de sarcini, cât și lista cu cantitățile de lucrări.</w:t>
            </w:r>
          </w:p>
          <w:p w14:paraId="2E877E3C" w14:textId="77777777" w:rsidR="006F1A8D" w:rsidRPr="00921EB4" w:rsidRDefault="006F1A8D" w:rsidP="00F53E2A">
            <w:pPr>
              <w:tabs>
                <w:tab w:val="left" w:pos="-284"/>
                <w:tab w:val="left" w:pos="426"/>
                <w:tab w:val="left" w:pos="604"/>
                <w:tab w:val="left" w:pos="960"/>
              </w:tabs>
              <w:jc w:val="both"/>
              <w:rPr>
                <w:sz w:val="20"/>
                <w:szCs w:val="20"/>
                <w:lang w:val="ro-MD"/>
              </w:rPr>
            </w:pPr>
            <w:r w:rsidRPr="00921EB4">
              <w:rPr>
                <w:sz w:val="20"/>
                <w:szCs w:val="20"/>
                <w:lang w:val="ro-MD"/>
              </w:rPr>
              <w:t>În acest scop propunerea tehnică conține:</w:t>
            </w:r>
          </w:p>
          <w:p w14:paraId="1F028549" w14:textId="77777777" w:rsidR="006F1A8D" w:rsidRPr="00921EB4" w:rsidRDefault="006F1A8D" w:rsidP="00F53E2A">
            <w:pPr>
              <w:tabs>
                <w:tab w:val="left" w:pos="-284"/>
                <w:tab w:val="left" w:pos="426"/>
                <w:tab w:val="left" w:pos="604"/>
                <w:tab w:val="left" w:pos="960"/>
              </w:tabs>
              <w:jc w:val="both"/>
              <w:rPr>
                <w:sz w:val="20"/>
                <w:szCs w:val="20"/>
                <w:lang w:val="ro-MD"/>
              </w:rPr>
            </w:pPr>
            <w:r w:rsidRPr="00921EB4">
              <w:rPr>
                <w:sz w:val="20"/>
                <w:szCs w:val="20"/>
                <w:lang w:val="ro-MD"/>
              </w:rPr>
              <w:t>a) graficul</w:t>
            </w:r>
            <w:r>
              <w:rPr>
                <w:sz w:val="20"/>
                <w:szCs w:val="20"/>
                <w:lang w:val="ro-MD"/>
              </w:rPr>
              <w:t xml:space="preserve"> </w:t>
            </w:r>
            <w:r w:rsidRPr="006D184F">
              <w:rPr>
                <w:b/>
                <w:sz w:val="20"/>
                <w:szCs w:val="20"/>
                <w:u w:val="single"/>
                <w:lang w:val="ro-MD"/>
              </w:rPr>
              <w:t>săptămînal</w:t>
            </w:r>
            <w:r>
              <w:rPr>
                <w:sz w:val="20"/>
                <w:szCs w:val="20"/>
                <w:lang w:val="ro-MD"/>
              </w:rPr>
              <w:t xml:space="preserve"> </w:t>
            </w:r>
            <w:r w:rsidRPr="00921EB4">
              <w:rPr>
                <w:sz w:val="20"/>
                <w:szCs w:val="20"/>
                <w:lang w:val="ro-MD"/>
              </w:rPr>
              <w:t>de executare a lucrării (anexa nr. 10);</w:t>
            </w:r>
          </w:p>
          <w:p w14:paraId="3EC011EB" w14:textId="77777777" w:rsidR="006F1A8D" w:rsidRPr="00921EB4" w:rsidRDefault="006F1A8D" w:rsidP="00F53E2A">
            <w:pPr>
              <w:tabs>
                <w:tab w:val="left" w:pos="-284"/>
                <w:tab w:val="left" w:pos="426"/>
                <w:tab w:val="left" w:pos="612"/>
                <w:tab w:val="left" w:pos="960"/>
              </w:tabs>
              <w:jc w:val="both"/>
              <w:rPr>
                <w:sz w:val="20"/>
                <w:szCs w:val="20"/>
                <w:lang w:val="ro-MD"/>
              </w:rPr>
            </w:pPr>
            <w:r w:rsidRPr="00921EB4">
              <w:rPr>
                <w:sz w:val="20"/>
                <w:szCs w:val="20"/>
                <w:lang w:val="ro-MD"/>
              </w:rPr>
              <w:t>b) documentația de deviz (formularele 3, 5 și 7 corespunzător CPL.01.01-2012 sau alte metode elaborate și aprobate prin acte normative de către Ministerul Economiei și Infrastructurii), conform Formularului de deviz nr. 1, lista cu cantitățile de lucrări</w:t>
            </w:r>
            <w:r>
              <w:rPr>
                <w:sz w:val="20"/>
                <w:szCs w:val="20"/>
                <w:lang w:val="ro-MD"/>
              </w:rPr>
              <w:t xml:space="preserve">, </w:t>
            </w:r>
            <w:r w:rsidRPr="00921EB4">
              <w:rPr>
                <w:sz w:val="20"/>
                <w:szCs w:val="20"/>
                <w:lang w:val="en-GB"/>
              </w:rPr>
              <w:t xml:space="preserve">original confirmată prin </w:t>
            </w:r>
            <w:r w:rsidRPr="00921EB4">
              <w:rPr>
                <w:color w:val="000000"/>
                <w:sz w:val="20"/>
                <w:szCs w:val="20"/>
                <w:lang w:val="en-GB"/>
              </w:rPr>
              <w:t>aplicarea semnăturii electronice</w:t>
            </w:r>
            <w:r>
              <w:rPr>
                <w:sz w:val="20"/>
                <w:szCs w:val="20"/>
                <w:lang w:val="ro-MD"/>
              </w:rPr>
              <w:t xml:space="preserve"> </w:t>
            </w:r>
            <w:r w:rsidRPr="00921EB4">
              <w:rPr>
                <w:sz w:val="20"/>
                <w:szCs w:val="20"/>
                <w:lang w:val="en-GB"/>
              </w:rPr>
              <w:t>a ofertantului</w:t>
            </w:r>
          </w:p>
        </w:tc>
        <w:tc>
          <w:tcPr>
            <w:tcW w:w="1613" w:type="dxa"/>
            <w:shd w:val="clear" w:color="auto" w:fill="auto"/>
            <w:vAlign w:val="center"/>
          </w:tcPr>
          <w:p w14:paraId="697C3A63" w14:textId="77777777" w:rsidR="006F1A8D" w:rsidRPr="00FF430B" w:rsidRDefault="006F1A8D" w:rsidP="00F53E2A">
            <w:pPr>
              <w:shd w:val="clear" w:color="auto" w:fill="FFFFFF" w:themeFill="background1"/>
              <w:tabs>
                <w:tab w:val="left" w:pos="612"/>
              </w:tabs>
              <w:jc w:val="center"/>
              <w:rPr>
                <w:iCs/>
                <w:noProof w:val="0"/>
                <w:lang w:val="ro-MD" w:eastAsia="ru-RU"/>
              </w:rPr>
            </w:pPr>
            <w:r>
              <w:t>Da</w:t>
            </w:r>
          </w:p>
        </w:tc>
      </w:tr>
      <w:tr w:rsidR="006F1A8D" w:rsidRPr="00EC30C2" w14:paraId="406CB3A4" w14:textId="77777777" w:rsidTr="00F53E2A">
        <w:tc>
          <w:tcPr>
            <w:tcW w:w="568" w:type="dxa"/>
            <w:shd w:val="clear" w:color="auto" w:fill="auto"/>
            <w:vAlign w:val="center"/>
          </w:tcPr>
          <w:p w14:paraId="62922AD9" w14:textId="77777777" w:rsidR="006F1A8D" w:rsidRPr="0057658F" w:rsidRDefault="006F1A8D" w:rsidP="00F53E2A">
            <w:pPr>
              <w:shd w:val="clear" w:color="auto" w:fill="FFFFFF" w:themeFill="background1"/>
              <w:tabs>
                <w:tab w:val="left" w:pos="612"/>
              </w:tabs>
              <w:jc w:val="center"/>
              <w:rPr>
                <w:sz w:val="20"/>
                <w:szCs w:val="20"/>
                <w:lang w:val="en-GB"/>
              </w:rPr>
            </w:pPr>
            <w:r>
              <w:rPr>
                <w:sz w:val="20"/>
                <w:szCs w:val="20"/>
                <w:lang w:val="en-GB"/>
              </w:rPr>
              <w:t>2</w:t>
            </w:r>
          </w:p>
        </w:tc>
        <w:tc>
          <w:tcPr>
            <w:tcW w:w="3544" w:type="dxa"/>
            <w:shd w:val="clear" w:color="auto" w:fill="auto"/>
            <w:vAlign w:val="center"/>
          </w:tcPr>
          <w:p w14:paraId="1C82A851" w14:textId="77777777" w:rsidR="006F1A8D" w:rsidRPr="002B73CC" w:rsidRDefault="006F1A8D" w:rsidP="00F53E2A">
            <w:pPr>
              <w:shd w:val="clear" w:color="auto" w:fill="FFFFFF" w:themeFill="background1"/>
              <w:tabs>
                <w:tab w:val="left" w:pos="612"/>
              </w:tabs>
              <w:jc w:val="both"/>
              <w:rPr>
                <w:b/>
                <w:bCs/>
                <w:sz w:val="20"/>
                <w:szCs w:val="20"/>
                <w:lang w:val="ro-MD"/>
              </w:rPr>
            </w:pPr>
            <w:r w:rsidRPr="002B73CC">
              <w:rPr>
                <w:b/>
                <w:sz w:val="20"/>
                <w:szCs w:val="20"/>
                <w:lang w:val="en-GB"/>
              </w:rPr>
              <w:t>DUAE</w:t>
            </w:r>
          </w:p>
        </w:tc>
        <w:tc>
          <w:tcPr>
            <w:tcW w:w="4051" w:type="dxa"/>
            <w:shd w:val="clear" w:color="auto" w:fill="auto"/>
            <w:vAlign w:val="center"/>
          </w:tcPr>
          <w:p w14:paraId="5B7FEAF7" w14:textId="77777777" w:rsidR="006F1A8D" w:rsidRPr="00921EB4" w:rsidRDefault="006F1A8D" w:rsidP="00F53E2A">
            <w:pPr>
              <w:tabs>
                <w:tab w:val="left" w:pos="-284"/>
                <w:tab w:val="left" w:pos="426"/>
                <w:tab w:val="left" w:pos="604"/>
                <w:tab w:val="left" w:pos="960"/>
              </w:tabs>
              <w:jc w:val="both"/>
              <w:rPr>
                <w:bCs/>
                <w:sz w:val="20"/>
                <w:szCs w:val="20"/>
                <w:lang w:val="ro-MD"/>
              </w:rPr>
            </w:pPr>
            <w:r w:rsidRPr="00921EB4">
              <w:rPr>
                <w:sz w:val="20"/>
                <w:szCs w:val="20"/>
                <w:lang w:val="ro-MD"/>
              </w:rPr>
              <w:t>C</w:t>
            </w:r>
            <w:r w:rsidRPr="00921EB4">
              <w:rPr>
                <w:sz w:val="20"/>
                <w:szCs w:val="20"/>
                <w:lang w:val="en-GB"/>
              </w:rPr>
              <w:t>onform Formularului standard al Documentului Unic de Achiziții European, original sau copie, confirmat prin aplicarea semnăturii electronice a ofertantului</w:t>
            </w:r>
          </w:p>
        </w:tc>
        <w:tc>
          <w:tcPr>
            <w:tcW w:w="1613" w:type="dxa"/>
            <w:shd w:val="clear" w:color="auto" w:fill="auto"/>
            <w:vAlign w:val="center"/>
          </w:tcPr>
          <w:p w14:paraId="5565E0C4" w14:textId="77777777" w:rsidR="006F1A8D" w:rsidRDefault="006F1A8D" w:rsidP="00F53E2A">
            <w:pPr>
              <w:shd w:val="clear" w:color="auto" w:fill="FFFFFF" w:themeFill="background1"/>
              <w:tabs>
                <w:tab w:val="left" w:pos="612"/>
              </w:tabs>
              <w:jc w:val="center"/>
            </w:pPr>
            <w:r>
              <w:rPr>
                <w:lang w:val="en-GB"/>
              </w:rPr>
              <w:t>Da</w:t>
            </w:r>
          </w:p>
        </w:tc>
      </w:tr>
      <w:tr w:rsidR="006F1A8D" w:rsidRPr="00EC30C2" w14:paraId="661DF692" w14:textId="77777777" w:rsidTr="00F53E2A">
        <w:tc>
          <w:tcPr>
            <w:tcW w:w="568" w:type="dxa"/>
            <w:shd w:val="clear" w:color="auto" w:fill="auto"/>
            <w:vAlign w:val="center"/>
          </w:tcPr>
          <w:p w14:paraId="25347EC2" w14:textId="77777777" w:rsidR="006F1A8D" w:rsidRPr="0057658F" w:rsidRDefault="006F1A8D" w:rsidP="00F53E2A">
            <w:pPr>
              <w:shd w:val="clear" w:color="auto" w:fill="FFFFFF" w:themeFill="background1"/>
              <w:tabs>
                <w:tab w:val="left" w:pos="612"/>
              </w:tabs>
              <w:jc w:val="center"/>
              <w:rPr>
                <w:sz w:val="20"/>
                <w:szCs w:val="20"/>
                <w:lang w:val="en-GB"/>
              </w:rPr>
            </w:pPr>
            <w:r>
              <w:rPr>
                <w:sz w:val="20"/>
                <w:szCs w:val="20"/>
                <w:lang w:val="en-GB"/>
              </w:rPr>
              <w:t>4</w:t>
            </w:r>
          </w:p>
        </w:tc>
        <w:tc>
          <w:tcPr>
            <w:tcW w:w="3544" w:type="dxa"/>
            <w:shd w:val="clear" w:color="auto" w:fill="auto"/>
            <w:vAlign w:val="center"/>
          </w:tcPr>
          <w:p w14:paraId="69EFACB2" w14:textId="77777777" w:rsidR="006F1A8D" w:rsidRDefault="006F1A8D" w:rsidP="00F53E2A">
            <w:pPr>
              <w:shd w:val="clear" w:color="auto" w:fill="FFFFFF" w:themeFill="background1"/>
              <w:tabs>
                <w:tab w:val="left" w:pos="612"/>
              </w:tabs>
              <w:jc w:val="both"/>
              <w:rPr>
                <w:b/>
                <w:sz w:val="20"/>
                <w:szCs w:val="20"/>
              </w:rPr>
            </w:pPr>
            <w:r w:rsidRPr="00DE4088">
              <w:rPr>
                <w:b/>
                <w:sz w:val="20"/>
                <w:szCs w:val="20"/>
                <w:lang w:eastAsia="ru-RU"/>
              </w:rPr>
              <w:t>Declarației privind valabilitatea</w:t>
            </w:r>
          </w:p>
          <w:p w14:paraId="2AC108CC" w14:textId="77777777" w:rsidR="006F1A8D" w:rsidRDefault="006F1A8D" w:rsidP="00F53E2A">
            <w:pPr>
              <w:rPr>
                <w:sz w:val="20"/>
                <w:szCs w:val="20"/>
              </w:rPr>
            </w:pPr>
          </w:p>
          <w:p w14:paraId="4A7B55AC" w14:textId="77777777" w:rsidR="006F1A8D" w:rsidRDefault="006F1A8D" w:rsidP="00F53E2A">
            <w:pPr>
              <w:rPr>
                <w:sz w:val="20"/>
                <w:szCs w:val="20"/>
              </w:rPr>
            </w:pPr>
          </w:p>
          <w:p w14:paraId="78927FF9" w14:textId="77777777" w:rsidR="006F1A8D" w:rsidRPr="00600F7C" w:rsidRDefault="006F1A8D" w:rsidP="00F53E2A">
            <w:pPr>
              <w:rPr>
                <w:sz w:val="20"/>
                <w:szCs w:val="20"/>
              </w:rPr>
            </w:pPr>
            <w:r>
              <w:rPr>
                <w:sz w:val="20"/>
                <w:szCs w:val="20"/>
              </w:rPr>
              <w:t>60 zile</w:t>
            </w:r>
          </w:p>
        </w:tc>
        <w:tc>
          <w:tcPr>
            <w:tcW w:w="4051" w:type="dxa"/>
            <w:shd w:val="clear" w:color="auto" w:fill="auto"/>
            <w:vAlign w:val="center"/>
          </w:tcPr>
          <w:p w14:paraId="27446127" w14:textId="77777777" w:rsidR="006F1A8D" w:rsidRPr="00921EB4" w:rsidRDefault="006F1A8D" w:rsidP="00F53E2A">
            <w:pPr>
              <w:shd w:val="clear" w:color="auto" w:fill="FFFFFF" w:themeFill="background1"/>
              <w:tabs>
                <w:tab w:val="left" w:pos="612"/>
              </w:tabs>
              <w:jc w:val="both"/>
              <w:rPr>
                <w:bCs/>
                <w:sz w:val="20"/>
                <w:szCs w:val="20"/>
                <w:lang w:val="ro-MD"/>
              </w:rPr>
            </w:pPr>
            <w:r w:rsidRPr="00921EB4">
              <w:rPr>
                <w:sz w:val="20"/>
                <w:szCs w:val="20"/>
                <w:lang w:eastAsia="ru-RU"/>
              </w:rPr>
              <w:t>Conform anexei nr. 8 din documentația standard.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se respinge ca fiind necorespunzătoare.</w:t>
            </w:r>
            <w:r w:rsidRPr="00921EB4">
              <w:rPr>
                <w:rFonts w:eastAsiaTheme="minorHAnsi"/>
                <w:sz w:val="20"/>
                <w:szCs w:val="20"/>
                <w:lang w:eastAsia="ru-RU"/>
              </w:rPr>
              <w:t xml:space="preserve"> O</w:t>
            </w:r>
            <w:r w:rsidRPr="00921EB4">
              <w:rPr>
                <w:sz w:val="20"/>
                <w:szCs w:val="20"/>
                <w:lang w:val="en-GB" w:eastAsia="ru-RU"/>
              </w:rPr>
              <w:t>riginal, confirmat prin aplicarea semnăturii electronice a ofertantului</w:t>
            </w:r>
          </w:p>
        </w:tc>
        <w:tc>
          <w:tcPr>
            <w:tcW w:w="1613" w:type="dxa"/>
            <w:shd w:val="clear" w:color="auto" w:fill="auto"/>
            <w:vAlign w:val="center"/>
          </w:tcPr>
          <w:p w14:paraId="054FEC04" w14:textId="77777777" w:rsidR="006F1A8D" w:rsidRDefault="006F1A8D" w:rsidP="00F53E2A">
            <w:pPr>
              <w:shd w:val="clear" w:color="auto" w:fill="FFFFFF" w:themeFill="background1"/>
              <w:tabs>
                <w:tab w:val="left" w:pos="612"/>
              </w:tabs>
              <w:jc w:val="center"/>
              <w:rPr>
                <w:lang w:val="en-GB"/>
              </w:rPr>
            </w:pPr>
            <w:r>
              <w:rPr>
                <w:lang w:val="en-GB"/>
              </w:rPr>
              <w:t>Da</w:t>
            </w:r>
          </w:p>
        </w:tc>
      </w:tr>
      <w:tr w:rsidR="006F1A8D" w:rsidRPr="00EC30C2" w14:paraId="2BA1D923" w14:textId="77777777" w:rsidTr="00F53E2A">
        <w:tc>
          <w:tcPr>
            <w:tcW w:w="568" w:type="dxa"/>
            <w:shd w:val="clear" w:color="auto" w:fill="auto"/>
            <w:vAlign w:val="center"/>
          </w:tcPr>
          <w:p w14:paraId="268923D2" w14:textId="77777777" w:rsidR="006F1A8D" w:rsidRPr="0057658F" w:rsidRDefault="006F1A8D" w:rsidP="00F53E2A">
            <w:pPr>
              <w:shd w:val="clear" w:color="auto" w:fill="FFFFFF" w:themeFill="background1"/>
              <w:tabs>
                <w:tab w:val="left" w:pos="612"/>
              </w:tabs>
              <w:jc w:val="center"/>
              <w:rPr>
                <w:iCs/>
                <w:noProof w:val="0"/>
                <w:sz w:val="20"/>
                <w:szCs w:val="20"/>
                <w:lang w:val="ro-MD" w:eastAsia="ru-RU"/>
              </w:rPr>
            </w:pPr>
            <w:r>
              <w:rPr>
                <w:sz w:val="20"/>
                <w:szCs w:val="20"/>
                <w:lang w:val="en-GB"/>
              </w:rPr>
              <w:t>5</w:t>
            </w:r>
          </w:p>
        </w:tc>
        <w:tc>
          <w:tcPr>
            <w:tcW w:w="3544" w:type="dxa"/>
            <w:shd w:val="clear" w:color="auto" w:fill="auto"/>
            <w:vAlign w:val="center"/>
          </w:tcPr>
          <w:p w14:paraId="762FEE87" w14:textId="77777777" w:rsidR="006F1A8D" w:rsidRPr="002B73CC" w:rsidRDefault="006F1A8D" w:rsidP="00F53E2A">
            <w:pPr>
              <w:shd w:val="clear" w:color="auto" w:fill="FFFFFF" w:themeFill="background1"/>
              <w:tabs>
                <w:tab w:val="left" w:pos="612"/>
              </w:tabs>
              <w:jc w:val="both"/>
              <w:rPr>
                <w:b/>
                <w:iCs/>
                <w:noProof w:val="0"/>
                <w:sz w:val="20"/>
                <w:szCs w:val="20"/>
                <w:lang w:val="ro-MD" w:eastAsia="ru-RU"/>
              </w:rPr>
            </w:pPr>
            <w:r w:rsidRPr="002B73CC">
              <w:rPr>
                <w:b/>
                <w:sz w:val="20"/>
                <w:szCs w:val="20"/>
                <w:lang w:val="en-GB"/>
              </w:rPr>
              <w:t>Certificat de efectuare sistematică a plăţii impozitelor, contribuţiilor eliberat de Inspectoratul Fiscal</w:t>
            </w:r>
          </w:p>
        </w:tc>
        <w:tc>
          <w:tcPr>
            <w:tcW w:w="4051" w:type="dxa"/>
            <w:shd w:val="clear" w:color="auto" w:fill="auto"/>
            <w:vAlign w:val="center"/>
          </w:tcPr>
          <w:p w14:paraId="27DE9693" w14:textId="77777777" w:rsidR="006F1A8D" w:rsidRPr="00921EB4" w:rsidRDefault="006F1A8D" w:rsidP="00F53E2A">
            <w:pPr>
              <w:shd w:val="clear" w:color="auto" w:fill="FFFFFF" w:themeFill="background1"/>
              <w:tabs>
                <w:tab w:val="left" w:pos="612"/>
              </w:tabs>
              <w:jc w:val="both"/>
              <w:rPr>
                <w:iCs/>
                <w:noProof w:val="0"/>
                <w:sz w:val="20"/>
                <w:szCs w:val="20"/>
                <w:lang w:val="ro-MD" w:eastAsia="ru-RU"/>
              </w:rPr>
            </w:pPr>
            <w:r w:rsidRPr="00921EB4">
              <w:rPr>
                <w:sz w:val="20"/>
                <w:szCs w:val="20"/>
                <w:lang w:val="ro-MD"/>
              </w:rPr>
              <w:t>V</w:t>
            </w:r>
            <w:r>
              <w:rPr>
                <w:sz w:val="20"/>
                <w:szCs w:val="20"/>
                <w:lang w:val="en-GB"/>
              </w:rPr>
              <w:t>alabilitatea certificatu</w:t>
            </w:r>
            <w:r w:rsidRPr="00921EB4">
              <w:rPr>
                <w:sz w:val="20"/>
                <w:szCs w:val="20"/>
                <w:lang w:val="en-GB"/>
              </w:rPr>
              <w:t>lui va corespunde prevederilor legale în vigoare în RM, original sau copie, confirmat prin aplicarea semnăturii electronice a ofertantului</w:t>
            </w:r>
          </w:p>
        </w:tc>
        <w:tc>
          <w:tcPr>
            <w:tcW w:w="1613" w:type="dxa"/>
            <w:shd w:val="clear" w:color="auto" w:fill="auto"/>
            <w:vAlign w:val="center"/>
          </w:tcPr>
          <w:p w14:paraId="21433DAD" w14:textId="77777777" w:rsidR="006F1A8D" w:rsidRPr="00FF430B" w:rsidRDefault="006F1A8D" w:rsidP="00F53E2A">
            <w:pPr>
              <w:shd w:val="clear" w:color="auto" w:fill="FFFFFF" w:themeFill="background1"/>
              <w:tabs>
                <w:tab w:val="left" w:pos="612"/>
              </w:tabs>
              <w:jc w:val="center"/>
              <w:rPr>
                <w:iCs/>
                <w:noProof w:val="0"/>
                <w:lang w:val="ro-MD" w:eastAsia="ru-RU"/>
              </w:rPr>
            </w:pPr>
            <w:r w:rsidRPr="00DE4B64">
              <w:t>Da</w:t>
            </w:r>
          </w:p>
        </w:tc>
      </w:tr>
      <w:tr w:rsidR="006F1A8D" w:rsidRPr="00EC30C2" w14:paraId="106C81F2" w14:textId="77777777" w:rsidTr="00F53E2A">
        <w:tc>
          <w:tcPr>
            <w:tcW w:w="568" w:type="dxa"/>
            <w:shd w:val="clear" w:color="auto" w:fill="auto"/>
            <w:vAlign w:val="center"/>
          </w:tcPr>
          <w:p w14:paraId="7B13CB88" w14:textId="77777777" w:rsidR="006F1A8D" w:rsidRPr="0057658F" w:rsidRDefault="006F1A8D" w:rsidP="00F53E2A">
            <w:pPr>
              <w:shd w:val="clear" w:color="auto" w:fill="FFFFFF" w:themeFill="background1"/>
              <w:tabs>
                <w:tab w:val="left" w:pos="612"/>
              </w:tabs>
              <w:jc w:val="center"/>
              <w:rPr>
                <w:iCs/>
                <w:noProof w:val="0"/>
                <w:sz w:val="20"/>
                <w:szCs w:val="20"/>
                <w:lang w:val="ro-MD" w:eastAsia="ru-RU"/>
              </w:rPr>
            </w:pPr>
            <w:r>
              <w:rPr>
                <w:sz w:val="20"/>
                <w:szCs w:val="20"/>
                <w:lang w:val="en-GB"/>
              </w:rPr>
              <w:t>6</w:t>
            </w:r>
          </w:p>
        </w:tc>
        <w:tc>
          <w:tcPr>
            <w:tcW w:w="3544" w:type="dxa"/>
            <w:shd w:val="clear" w:color="auto" w:fill="auto"/>
            <w:vAlign w:val="center"/>
          </w:tcPr>
          <w:p w14:paraId="41742CF9" w14:textId="77777777" w:rsidR="006F1A8D" w:rsidRPr="002B73CC" w:rsidRDefault="006F1A8D" w:rsidP="00F53E2A">
            <w:pPr>
              <w:shd w:val="clear" w:color="auto" w:fill="FFFFFF" w:themeFill="background1"/>
              <w:tabs>
                <w:tab w:val="left" w:pos="612"/>
              </w:tabs>
              <w:jc w:val="both"/>
              <w:rPr>
                <w:b/>
                <w:iCs/>
                <w:noProof w:val="0"/>
                <w:sz w:val="20"/>
                <w:szCs w:val="20"/>
                <w:lang w:val="ro-MD" w:eastAsia="ru-RU"/>
              </w:rPr>
            </w:pPr>
            <w:r w:rsidRPr="002B73CC">
              <w:rPr>
                <w:b/>
                <w:sz w:val="20"/>
                <w:szCs w:val="20"/>
                <w:lang w:val="en-GB"/>
              </w:rPr>
              <w:t>Demonstrarea experienței operatorului economic în domeniul de activitate aferent obiectului contractului ce urmează a fi atribuit</w:t>
            </w:r>
          </w:p>
        </w:tc>
        <w:tc>
          <w:tcPr>
            <w:tcW w:w="4051" w:type="dxa"/>
            <w:shd w:val="clear" w:color="auto" w:fill="auto"/>
            <w:vAlign w:val="center"/>
          </w:tcPr>
          <w:p w14:paraId="20EE1D02" w14:textId="77777777" w:rsidR="006F1A8D" w:rsidRDefault="006F1A8D" w:rsidP="00F53E2A">
            <w:pPr>
              <w:shd w:val="clear" w:color="auto" w:fill="FFFFFF" w:themeFill="background1"/>
              <w:tabs>
                <w:tab w:val="left" w:pos="612"/>
              </w:tabs>
              <w:jc w:val="both"/>
              <w:rPr>
                <w:sz w:val="20"/>
                <w:szCs w:val="20"/>
                <w:lang w:val="ro-MD"/>
              </w:rPr>
            </w:pPr>
            <w:r w:rsidRPr="00921EB4">
              <w:rPr>
                <w:sz w:val="20"/>
                <w:szCs w:val="20"/>
                <w:lang w:val="en-GB"/>
              </w:rPr>
              <w:t>Declarație privind experiența similară, conform anexei 12 din documentația standard, original sau copie, confirmat prin aplicarea semnăturii electronice a ofertantului. Operatorul economic sau membrii asocierii împreună trebuie să demonstreze că au finalizat în ultimii 5 ani (calculaţi până la data limită de depunere a ofertelor): - un contract ce au avut ca obiect execuţia unor lucrări similare cu cele ce fac obiectul contractului ce urmează a fi atribuit, cel puţin egal cu 75% din valoarea viitroului contract</w:t>
            </w:r>
            <w:r>
              <w:rPr>
                <w:sz w:val="20"/>
                <w:szCs w:val="20"/>
                <w:lang w:val="en-GB"/>
              </w:rPr>
              <w:t xml:space="preserve"> (a c</w:t>
            </w:r>
            <w:r>
              <w:rPr>
                <w:sz w:val="20"/>
                <w:szCs w:val="20"/>
              </w:rPr>
              <w:t xml:space="preserve">ăror obiecte sunt similare obiectului viitorului contract, confirmat prin prezentarea contractului precum și prin procesul verbal de recepție la terminarea lucrărilor și p.v. de recepție finală însoțit de recomandare de la beneficiar) </w:t>
            </w:r>
            <w:r w:rsidRPr="00921EB4">
              <w:rPr>
                <w:sz w:val="20"/>
                <w:szCs w:val="20"/>
                <w:lang w:val="en-GB"/>
              </w:rPr>
              <w:t xml:space="preserve"> Sau - valoarea cumulată a tuturor contractelor </w:t>
            </w:r>
            <w:r>
              <w:rPr>
                <w:sz w:val="20"/>
                <w:szCs w:val="20"/>
                <w:lang w:val="en-GB"/>
              </w:rPr>
              <w:t>(a c</w:t>
            </w:r>
            <w:r>
              <w:rPr>
                <w:sz w:val="20"/>
                <w:szCs w:val="20"/>
              </w:rPr>
              <w:t xml:space="preserve">ăror obiecte sunt similare obiectului viitorului contract, confirmat prin prezentarea contractului precum și prin procesul verbal de recepție la terminarea lucrărilor și p.v. de recepție finală însoțit de recomandare de la beneficiar) </w:t>
            </w:r>
            <w:r w:rsidRPr="00921EB4">
              <w:rPr>
                <w:sz w:val="20"/>
                <w:szCs w:val="20"/>
                <w:lang w:val="en-GB"/>
              </w:rPr>
              <w:t xml:space="preserve">executate în ultimul an de activitate să fie egală sau mai mare decît valoarea </w:t>
            </w:r>
            <w:r w:rsidRPr="00921EB4">
              <w:rPr>
                <w:sz w:val="20"/>
                <w:szCs w:val="20"/>
                <w:lang w:val="en-GB"/>
              </w:rPr>
              <w:lastRenderedPageBreak/>
              <w:t xml:space="preserve">viitorului contract. Trebuie să nominalizeze contractul/ contractele în baza cărora se întrunesc cerinţele stabilite, pentru fiecare dintre acestea prezentându-se informaţii detaliate, conform următoarelor documente suport: - copii ale respectivului/ respectivelor contract/ contracte, astfel încât autoritatea contractantă să poată identifica natura lucrărilor executate, valoarea acestora şi preţul; - </w:t>
            </w:r>
            <w:r w:rsidRPr="00921EB4">
              <w:rPr>
                <w:sz w:val="20"/>
                <w:szCs w:val="20"/>
                <w:lang w:val="ro-MD"/>
              </w:rPr>
              <w:t>procesul-verbal de recepţie la terminarea lucrărilor/procesul-verbal de recepţie finală la expirarea perioadei de garanţie, însoţit de certificări de bună execuţie pentru cele mai importante lucrări din partea Beneficiarului</w:t>
            </w:r>
          </w:p>
          <w:p w14:paraId="69DB9351" w14:textId="77777777" w:rsidR="006F1A8D" w:rsidRPr="001F49D6" w:rsidRDefault="006F1A8D" w:rsidP="00F53E2A">
            <w:pPr>
              <w:shd w:val="clear" w:color="auto" w:fill="FFFFFF" w:themeFill="background1"/>
              <w:tabs>
                <w:tab w:val="left" w:pos="612"/>
              </w:tabs>
              <w:jc w:val="both"/>
              <w:rPr>
                <w:b/>
                <w:sz w:val="20"/>
                <w:szCs w:val="20"/>
              </w:rPr>
            </w:pPr>
            <w:r w:rsidRPr="001F49D6">
              <w:rPr>
                <w:b/>
                <w:sz w:val="20"/>
                <w:szCs w:val="20"/>
                <w:lang w:val="ro-MD"/>
              </w:rPr>
              <w:t>Not</w:t>
            </w:r>
            <w:r w:rsidRPr="001F49D6">
              <w:rPr>
                <w:b/>
                <w:sz w:val="20"/>
                <w:szCs w:val="20"/>
              </w:rPr>
              <w:t>ă: Lucrări similare se consideră construcții de drumuri</w:t>
            </w:r>
            <w:r>
              <w:rPr>
                <w:b/>
                <w:sz w:val="20"/>
                <w:szCs w:val="20"/>
              </w:rPr>
              <w:t>/parcări/scuare din pavaj</w:t>
            </w:r>
            <w:r w:rsidRPr="001F49D6">
              <w:rPr>
                <w:b/>
                <w:sz w:val="20"/>
                <w:szCs w:val="20"/>
              </w:rPr>
              <w:t>.</w:t>
            </w:r>
          </w:p>
        </w:tc>
        <w:tc>
          <w:tcPr>
            <w:tcW w:w="1613" w:type="dxa"/>
            <w:shd w:val="clear" w:color="auto" w:fill="auto"/>
            <w:vAlign w:val="center"/>
          </w:tcPr>
          <w:p w14:paraId="27AF701B" w14:textId="77777777" w:rsidR="006F1A8D" w:rsidRPr="00FF430B" w:rsidRDefault="006F1A8D" w:rsidP="00F53E2A">
            <w:pPr>
              <w:shd w:val="clear" w:color="auto" w:fill="FFFFFF" w:themeFill="background1"/>
              <w:tabs>
                <w:tab w:val="left" w:pos="612"/>
              </w:tabs>
              <w:jc w:val="center"/>
              <w:rPr>
                <w:iCs/>
                <w:noProof w:val="0"/>
                <w:lang w:val="ro-MD" w:eastAsia="ru-RU"/>
              </w:rPr>
            </w:pPr>
            <w:r>
              <w:lastRenderedPageBreak/>
              <w:t>Da</w:t>
            </w:r>
          </w:p>
        </w:tc>
      </w:tr>
      <w:tr w:rsidR="006F1A8D" w:rsidRPr="00EC30C2" w14:paraId="4B8DB8ED" w14:textId="77777777" w:rsidTr="00F53E2A">
        <w:tc>
          <w:tcPr>
            <w:tcW w:w="568" w:type="dxa"/>
            <w:shd w:val="clear" w:color="auto" w:fill="auto"/>
            <w:vAlign w:val="center"/>
          </w:tcPr>
          <w:p w14:paraId="2DC1D4FE" w14:textId="77777777" w:rsidR="006F1A8D" w:rsidRPr="0057658F" w:rsidRDefault="006F1A8D" w:rsidP="00F53E2A">
            <w:pPr>
              <w:shd w:val="clear" w:color="auto" w:fill="FFFFFF" w:themeFill="background1"/>
              <w:tabs>
                <w:tab w:val="left" w:pos="612"/>
              </w:tabs>
              <w:jc w:val="center"/>
              <w:rPr>
                <w:iCs/>
                <w:noProof w:val="0"/>
                <w:sz w:val="20"/>
                <w:szCs w:val="20"/>
                <w:lang w:val="ro-MD" w:eastAsia="ru-RU"/>
              </w:rPr>
            </w:pPr>
            <w:r>
              <w:rPr>
                <w:sz w:val="20"/>
                <w:szCs w:val="20"/>
                <w:lang w:val="en-GB"/>
              </w:rPr>
              <w:t>7</w:t>
            </w:r>
          </w:p>
        </w:tc>
        <w:tc>
          <w:tcPr>
            <w:tcW w:w="3544" w:type="dxa"/>
            <w:shd w:val="clear" w:color="auto" w:fill="auto"/>
            <w:vAlign w:val="center"/>
          </w:tcPr>
          <w:p w14:paraId="0014D0F8" w14:textId="77777777" w:rsidR="006F1A8D" w:rsidRPr="002B73CC" w:rsidRDefault="006F1A8D" w:rsidP="00F53E2A">
            <w:pPr>
              <w:shd w:val="clear" w:color="auto" w:fill="FFFFFF" w:themeFill="background1"/>
              <w:tabs>
                <w:tab w:val="left" w:pos="612"/>
              </w:tabs>
              <w:jc w:val="both"/>
              <w:rPr>
                <w:b/>
                <w:iCs/>
                <w:noProof w:val="0"/>
                <w:sz w:val="20"/>
                <w:szCs w:val="20"/>
                <w:lang w:val="ro-MD" w:eastAsia="ru-RU"/>
              </w:rPr>
            </w:pPr>
            <w:r w:rsidRPr="002B73CC">
              <w:rPr>
                <w:b/>
                <w:sz w:val="20"/>
                <w:szCs w:val="20"/>
                <w:lang w:val="en-GB"/>
              </w:rPr>
              <w:t>Recomandări pentru contractele prezentate pentru demonstrarea experienței similare</w:t>
            </w:r>
          </w:p>
        </w:tc>
        <w:tc>
          <w:tcPr>
            <w:tcW w:w="4051" w:type="dxa"/>
            <w:shd w:val="clear" w:color="auto" w:fill="auto"/>
            <w:vAlign w:val="center"/>
          </w:tcPr>
          <w:p w14:paraId="39A17284" w14:textId="77777777" w:rsidR="006F1A8D" w:rsidRPr="00921EB4" w:rsidRDefault="006F1A8D" w:rsidP="00F53E2A">
            <w:pPr>
              <w:shd w:val="clear" w:color="auto" w:fill="FFFFFF" w:themeFill="background1"/>
              <w:tabs>
                <w:tab w:val="left" w:pos="612"/>
              </w:tabs>
              <w:jc w:val="both"/>
              <w:rPr>
                <w:iCs/>
                <w:noProof w:val="0"/>
                <w:sz w:val="20"/>
                <w:szCs w:val="20"/>
                <w:lang w:val="ro-MD" w:eastAsia="ru-RU"/>
              </w:rPr>
            </w:pPr>
            <w:r w:rsidRPr="00921EB4">
              <w:rPr>
                <w:sz w:val="20"/>
                <w:szCs w:val="20"/>
                <w:lang w:val="en-GB"/>
              </w:rPr>
              <w:t>Original sau copie, confirmat prin aplicarea semnăturii electronice a ofertantului</w:t>
            </w:r>
          </w:p>
        </w:tc>
        <w:tc>
          <w:tcPr>
            <w:tcW w:w="1613" w:type="dxa"/>
            <w:shd w:val="clear" w:color="auto" w:fill="auto"/>
            <w:vAlign w:val="center"/>
          </w:tcPr>
          <w:p w14:paraId="01B3032E" w14:textId="77777777" w:rsidR="006F1A8D" w:rsidRPr="00FF430B" w:rsidRDefault="006F1A8D" w:rsidP="00F53E2A">
            <w:pPr>
              <w:shd w:val="clear" w:color="auto" w:fill="FFFFFF" w:themeFill="background1"/>
              <w:tabs>
                <w:tab w:val="left" w:pos="612"/>
              </w:tabs>
              <w:jc w:val="center"/>
              <w:rPr>
                <w:iCs/>
                <w:noProof w:val="0"/>
                <w:lang w:val="ro-MD" w:eastAsia="ru-RU"/>
              </w:rPr>
            </w:pPr>
            <w:r>
              <w:t>Da</w:t>
            </w:r>
          </w:p>
        </w:tc>
      </w:tr>
      <w:tr w:rsidR="006F1A8D" w:rsidRPr="00EC30C2" w14:paraId="57408C87" w14:textId="77777777" w:rsidTr="00F53E2A">
        <w:tc>
          <w:tcPr>
            <w:tcW w:w="568" w:type="dxa"/>
            <w:shd w:val="clear" w:color="auto" w:fill="auto"/>
            <w:vAlign w:val="center"/>
          </w:tcPr>
          <w:p w14:paraId="16FC454D" w14:textId="77777777" w:rsidR="006F1A8D" w:rsidRPr="0057658F" w:rsidRDefault="006F1A8D" w:rsidP="00F53E2A">
            <w:pPr>
              <w:shd w:val="clear" w:color="auto" w:fill="FFFFFF" w:themeFill="background1"/>
              <w:tabs>
                <w:tab w:val="left" w:pos="612"/>
              </w:tabs>
              <w:jc w:val="center"/>
              <w:rPr>
                <w:sz w:val="20"/>
                <w:szCs w:val="20"/>
                <w:lang w:val="en-GB"/>
              </w:rPr>
            </w:pPr>
            <w:r>
              <w:rPr>
                <w:sz w:val="20"/>
                <w:szCs w:val="20"/>
                <w:lang w:val="en-GB"/>
              </w:rPr>
              <w:t>8</w:t>
            </w:r>
          </w:p>
        </w:tc>
        <w:tc>
          <w:tcPr>
            <w:tcW w:w="3544" w:type="dxa"/>
            <w:shd w:val="clear" w:color="auto" w:fill="auto"/>
            <w:vAlign w:val="center"/>
          </w:tcPr>
          <w:p w14:paraId="66FB6659" w14:textId="77777777" w:rsidR="006F1A8D" w:rsidRPr="002B73CC" w:rsidRDefault="006F1A8D" w:rsidP="00F53E2A">
            <w:pPr>
              <w:pStyle w:val="a7"/>
              <w:tabs>
                <w:tab w:val="left" w:pos="567"/>
              </w:tabs>
              <w:jc w:val="both"/>
              <w:rPr>
                <w:rFonts w:ascii="Times New Roman" w:hAnsi="Times New Roman"/>
                <w:b/>
                <w:sz w:val="20"/>
                <w:lang w:val="ro-MD"/>
              </w:rPr>
            </w:pPr>
            <w:r w:rsidRPr="002B73CC">
              <w:rPr>
                <w:rFonts w:ascii="Times New Roman" w:hAnsi="Times New Roman"/>
                <w:b/>
                <w:sz w:val="20"/>
                <w:lang w:val="ro-MD"/>
              </w:rPr>
              <w:t>Lucrările executate în ultimul an de activitate</w:t>
            </w:r>
          </w:p>
        </w:tc>
        <w:tc>
          <w:tcPr>
            <w:tcW w:w="4051" w:type="dxa"/>
            <w:shd w:val="clear" w:color="auto" w:fill="auto"/>
            <w:vAlign w:val="center"/>
          </w:tcPr>
          <w:p w14:paraId="55925A31" w14:textId="77777777" w:rsidR="006F1A8D" w:rsidRPr="00921EB4" w:rsidRDefault="006F1A8D" w:rsidP="00F53E2A">
            <w:pPr>
              <w:pStyle w:val="a7"/>
              <w:tabs>
                <w:tab w:val="left" w:pos="567"/>
              </w:tabs>
              <w:jc w:val="both"/>
              <w:rPr>
                <w:rFonts w:ascii="Times New Roman" w:hAnsi="Times New Roman"/>
                <w:sz w:val="20"/>
                <w:lang w:val="ro-MD"/>
              </w:rPr>
            </w:pPr>
            <w:proofErr w:type="spellStart"/>
            <w:r w:rsidRPr="00921EB4">
              <w:rPr>
                <w:rFonts w:ascii="Times New Roman" w:hAnsi="Times New Roman"/>
                <w:sz w:val="20"/>
                <w:lang w:val="en-GB"/>
              </w:rPr>
              <w:t>Declarație</w:t>
            </w:r>
            <w:proofErr w:type="spellEnd"/>
            <w:r w:rsidRPr="00921EB4">
              <w:rPr>
                <w:rFonts w:ascii="Times New Roman" w:hAnsi="Times New Roman"/>
                <w:sz w:val="20"/>
                <w:lang w:val="en-GB"/>
              </w:rPr>
              <w:t xml:space="preserve"> </w:t>
            </w:r>
            <w:proofErr w:type="spellStart"/>
            <w:r w:rsidRPr="00921EB4">
              <w:rPr>
                <w:rFonts w:ascii="Times New Roman" w:hAnsi="Times New Roman"/>
                <w:sz w:val="20"/>
                <w:lang w:val="en-GB"/>
              </w:rPr>
              <w:t>privind</w:t>
            </w:r>
            <w:proofErr w:type="spellEnd"/>
            <w:r w:rsidRPr="00921EB4">
              <w:rPr>
                <w:rFonts w:ascii="Times New Roman" w:hAnsi="Times New Roman"/>
                <w:sz w:val="20"/>
                <w:lang w:val="en-GB"/>
              </w:rPr>
              <w:t xml:space="preserve"> </w:t>
            </w:r>
            <w:r w:rsidRPr="00921EB4">
              <w:rPr>
                <w:rFonts w:ascii="Times New Roman" w:hAnsi="Times New Roman"/>
                <w:sz w:val="20"/>
                <w:lang w:val="ro-MD"/>
              </w:rPr>
              <w:t>lista principalelor lucrări executate în ultimul an de</w:t>
            </w:r>
            <w:r>
              <w:rPr>
                <w:rFonts w:ascii="Times New Roman" w:hAnsi="Times New Roman"/>
                <w:sz w:val="20"/>
                <w:lang w:val="ro-MD"/>
              </w:rPr>
              <w:t xml:space="preserve"> </w:t>
            </w:r>
            <w:r w:rsidRPr="00921EB4">
              <w:rPr>
                <w:rFonts w:ascii="Times New Roman" w:hAnsi="Times New Roman"/>
                <w:sz w:val="20"/>
                <w:lang w:val="ro-MD"/>
              </w:rPr>
              <w:t xml:space="preserve">activitate, </w:t>
            </w:r>
            <w:r w:rsidRPr="00921EB4">
              <w:rPr>
                <w:rFonts w:ascii="Times New Roman" w:hAnsi="Times New Roman"/>
                <w:sz w:val="20"/>
                <w:lang w:val="en-GB"/>
              </w:rPr>
              <w:t xml:space="preserve">conform </w:t>
            </w:r>
            <w:proofErr w:type="spellStart"/>
            <w:r w:rsidRPr="00921EB4">
              <w:rPr>
                <w:rFonts w:ascii="Times New Roman" w:hAnsi="Times New Roman"/>
                <w:sz w:val="20"/>
                <w:lang w:val="en-GB"/>
              </w:rPr>
              <w:t>anexei</w:t>
            </w:r>
            <w:proofErr w:type="spellEnd"/>
            <w:r w:rsidRPr="00921EB4">
              <w:rPr>
                <w:rFonts w:ascii="Times New Roman" w:hAnsi="Times New Roman"/>
                <w:sz w:val="20"/>
                <w:lang w:val="en-GB"/>
              </w:rPr>
              <w:t xml:space="preserve"> 13 din </w:t>
            </w:r>
            <w:proofErr w:type="spellStart"/>
            <w:r w:rsidRPr="00921EB4">
              <w:rPr>
                <w:rFonts w:ascii="Times New Roman" w:hAnsi="Times New Roman"/>
                <w:sz w:val="20"/>
                <w:lang w:val="en-GB"/>
              </w:rPr>
              <w:t>documentația</w:t>
            </w:r>
            <w:proofErr w:type="spellEnd"/>
            <w:r w:rsidRPr="00921EB4">
              <w:rPr>
                <w:rFonts w:ascii="Times New Roman" w:hAnsi="Times New Roman"/>
                <w:sz w:val="20"/>
                <w:lang w:val="en-GB"/>
              </w:rPr>
              <w:t xml:space="preserve"> standard, original, </w:t>
            </w:r>
            <w:proofErr w:type="spellStart"/>
            <w:r w:rsidRPr="00921EB4">
              <w:rPr>
                <w:rFonts w:ascii="Times New Roman" w:hAnsi="Times New Roman"/>
                <w:sz w:val="20"/>
                <w:lang w:val="en-GB"/>
              </w:rPr>
              <w:t>confirmat</w:t>
            </w:r>
            <w:proofErr w:type="spellEnd"/>
            <w:r w:rsidRPr="00921EB4">
              <w:rPr>
                <w:rFonts w:ascii="Times New Roman" w:hAnsi="Times New Roman"/>
                <w:sz w:val="20"/>
                <w:lang w:val="en-GB"/>
              </w:rPr>
              <w:t xml:space="preserve"> </w:t>
            </w:r>
            <w:proofErr w:type="spellStart"/>
            <w:r w:rsidRPr="00921EB4">
              <w:rPr>
                <w:rFonts w:ascii="Times New Roman" w:hAnsi="Times New Roman"/>
                <w:sz w:val="20"/>
                <w:lang w:val="en-GB"/>
              </w:rPr>
              <w:t>prin</w:t>
            </w:r>
            <w:proofErr w:type="spellEnd"/>
            <w:r w:rsidRPr="00921EB4">
              <w:rPr>
                <w:rFonts w:ascii="Times New Roman" w:hAnsi="Times New Roman"/>
                <w:sz w:val="20"/>
                <w:lang w:val="en-GB"/>
              </w:rPr>
              <w:t xml:space="preserve"> </w:t>
            </w:r>
            <w:proofErr w:type="spellStart"/>
            <w:r w:rsidRPr="00921EB4">
              <w:rPr>
                <w:rFonts w:ascii="Times New Roman" w:hAnsi="Times New Roman"/>
                <w:sz w:val="20"/>
                <w:lang w:val="en-GB"/>
              </w:rPr>
              <w:t>aplicarea</w:t>
            </w:r>
            <w:proofErr w:type="spellEnd"/>
            <w:r w:rsidRPr="00921EB4">
              <w:rPr>
                <w:rFonts w:ascii="Times New Roman" w:hAnsi="Times New Roman"/>
                <w:sz w:val="20"/>
                <w:lang w:val="en-GB"/>
              </w:rPr>
              <w:t xml:space="preserve"> </w:t>
            </w:r>
            <w:proofErr w:type="spellStart"/>
            <w:r w:rsidRPr="00921EB4">
              <w:rPr>
                <w:rFonts w:ascii="Times New Roman" w:hAnsi="Times New Roman"/>
                <w:sz w:val="20"/>
                <w:lang w:val="en-GB"/>
              </w:rPr>
              <w:t>semnăturii</w:t>
            </w:r>
            <w:proofErr w:type="spellEnd"/>
            <w:r w:rsidRPr="00921EB4">
              <w:rPr>
                <w:rFonts w:ascii="Times New Roman" w:hAnsi="Times New Roman"/>
                <w:sz w:val="20"/>
                <w:lang w:val="en-GB"/>
              </w:rPr>
              <w:t xml:space="preserve"> </w:t>
            </w:r>
            <w:proofErr w:type="spellStart"/>
            <w:r w:rsidRPr="00921EB4">
              <w:rPr>
                <w:rFonts w:ascii="Times New Roman" w:hAnsi="Times New Roman"/>
                <w:sz w:val="20"/>
                <w:lang w:val="en-GB"/>
              </w:rPr>
              <w:t>electronice</w:t>
            </w:r>
            <w:proofErr w:type="spellEnd"/>
            <w:r w:rsidRPr="00921EB4">
              <w:rPr>
                <w:rFonts w:ascii="Times New Roman" w:hAnsi="Times New Roman"/>
                <w:sz w:val="20"/>
                <w:lang w:val="en-GB"/>
              </w:rPr>
              <w:t xml:space="preserve"> a </w:t>
            </w:r>
            <w:proofErr w:type="spellStart"/>
            <w:r w:rsidRPr="00921EB4">
              <w:rPr>
                <w:rFonts w:ascii="Times New Roman" w:hAnsi="Times New Roman"/>
                <w:sz w:val="20"/>
                <w:lang w:val="en-GB"/>
              </w:rPr>
              <w:t>ofertantului</w:t>
            </w:r>
            <w:proofErr w:type="spellEnd"/>
          </w:p>
        </w:tc>
        <w:tc>
          <w:tcPr>
            <w:tcW w:w="1613" w:type="dxa"/>
            <w:shd w:val="clear" w:color="auto" w:fill="auto"/>
            <w:vAlign w:val="center"/>
          </w:tcPr>
          <w:p w14:paraId="6A9AFF49" w14:textId="77777777" w:rsidR="006F1A8D" w:rsidRDefault="006F1A8D" w:rsidP="00F53E2A">
            <w:pPr>
              <w:shd w:val="clear" w:color="auto" w:fill="FFFFFF" w:themeFill="background1"/>
              <w:tabs>
                <w:tab w:val="left" w:pos="612"/>
              </w:tabs>
              <w:jc w:val="center"/>
            </w:pPr>
            <w:r>
              <w:t>Da</w:t>
            </w:r>
          </w:p>
        </w:tc>
      </w:tr>
      <w:tr w:rsidR="006F1A8D" w:rsidRPr="00EC30C2" w14:paraId="2C7CB67C" w14:textId="77777777" w:rsidTr="00F53E2A">
        <w:tc>
          <w:tcPr>
            <w:tcW w:w="568" w:type="dxa"/>
            <w:shd w:val="clear" w:color="auto" w:fill="auto"/>
            <w:vAlign w:val="center"/>
          </w:tcPr>
          <w:p w14:paraId="625BFE4B" w14:textId="77777777" w:rsidR="006F1A8D" w:rsidRPr="0057658F" w:rsidRDefault="006F1A8D" w:rsidP="00F53E2A">
            <w:pPr>
              <w:shd w:val="clear" w:color="auto" w:fill="FFFFFF" w:themeFill="background1"/>
              <w:tabs>
                <w:tab w:val="left" w:pos="612"/>
              </w:tabs>
              <w:jc w:val="center"/>
              <w:rPr>
                <w:iCs/>
                <w:noProof w:val="0"/>
                <w:sz w:val="20"/>
                <w:szCs w:val="20"/>
                <w:lang w:val="ro-MD" w:eastAsia="ru-RU"/>
              </w:rPr>
            </w:pPr>
            <w:r>
              <w:rPr>
                <w:sz w:val="20"/>
                <w:szCs w:val="20"/>
                <w:lang w:val="en-GB"/>
              </w:rPr>
              <w:t>9</w:t>
            </w:r>
          </w:p>
        </w:tc>
        <w:tc>
          <w:tcPr>
            <w:tcW w:w="3544" w:type="dxa"/>
            <w:shd w:val="clear" w:color="auto" w:fill="auto"/>
            <w:vAlign w:val="center"/>
          </w:tcPr>
          <w:p w14:paraId="7E37689F" w14:textId="77777777" w:rsidR="006F1A8D" w:rsidRDefault="006F1A8D" w:rsidP="00F53E2A">
            <w:pPr>
              <w:shd w:val="clear" w:color="auto" w:fill="FFFFFF" w:themeFill="background1"/>
              <w:tabs>
                <w:tab w:val="left" w:pos="612"/>
              </w:tabs>
              <w:jc w:val="both"/>
              <w:rPr>
                <w:b/>
                <w:sz w:val="20"/>
                <w:szCs w:val="20"/>
                <w:lang w:val="en-GB"/>
              </w:rPr>
            </w:pPr>
            <w:r w:rsidRPr="002B73CC">
              <w:rPr>
                <w:b/>
                <w:sz w:val="20"/>
                <w:szCs w:val="20"/>
                <w:lang w:val="en-GB"/>
              </w:rPr>
              <w:t>Demonstrarea accesului la infrastructura/mijloacele indicate de autoritatea contractantă, pe care aceasta le consideră necesare pentru îndeplinirea contractului ce urmează a fi atribuit</w:t>
            </w:r>
          </w:p>
          <w:p w14:paraId="2EB592C0" w14:textId="77777777" w:rsidR="006F1A8D" w:rsidRPr="00526F7C" w:rsidRDefault="006F1A8D" w:rsidP="00F53E2A">
            <w:pPr>
              <w:shd w:val="clear" w:color="auto" w:fill="FFFFFF" w:themeFill="background1"/>
              <w:tabs>
                <w:tab w:val="left" w:pos="612"/>
              </w:tabs>
              <w:jc w:val="both"/>
              <w:rPr>
                <w:b/>
                <w:iCs/>
                <w:noProof w:val="0"/>
                <w:sz w:val="20"/>
                <w:szCs w:val="20"/>
                <w:u w:val="single"/>
                <w:lang w:val="en-GB" w:eastAsia="ru-RU"/>
              </w:rPr>
            </w:pPr>
          </w:p>
        </w:tc>
        <w:tc>
          <w:tcPr>
            <w:tcW w:w="4051" w:type="dxa"/>
            <w:shd w:val="clear" w:color="auto" w:fill="auto"/>
            <w:vAlign w:val="center"/>
          </w:tcPr>
          <w:p w14:paraId="06CB9450" w14:textId="77777777" w:rsidR="006F1A8D" w:rsidRPr="000E3614" w:rsidRDefault="006F1A8D" w:rsidP="00F53E2A">
            <w:pPr>
              <w:shd w:val="clear" w:color="auto" w:fill="FFFFFF" w:themeFill="background1"/>
              <w:tabs>
                <w:tab w:val="left" w:pos="612"/>
              </w:tabs>
              <w:jc w:val="both"/>
              <w:rPr>
                <w:b/>
                <w:sz w:val="20"/>
                <w:szCs w:val="20"/>
                <w:u w:val="single"/>
                <w:lang w:val="en-GB"/>
              </w:rPr>
            </w:pPr>
            <w:r w:rsidRPr="00921EB4">
              <w:rPr>
                <w:sz w:val="20"/>
                <w:szCs w:val="20"/>
                <w:lang w:val="en-GB"/>
              </w:rPr>
              <w:t xml:space="preserve">Declarație privind dotările specifice, utilajul şi echipamentul necesar pentru îndeplinirea corespunzătoare a contractului, conform anexei 14 din documentația standard, original, confirmat prin aplicarea semnăturii electronice a ofertantului. </w:t>
            </w:r>
          </w:p>
        </w:tc>
        <w:tc>
          <w:tcPr>
            <w:tcW w:w="1613" w:type="dxa"/>
            <w:shd w:val="clear" w:color="auto" w:fill="auto"/>
            <w:vAlign w:val="center"/>
          </w:tcPr>
          <w:p w14:paraId="4B057C41" w14:textId="77777777" w:rsidR="006F1A8D" w:rsidRPr="00FF430B" w:rsidRDefault="006F1A8D" w:rsidP="00F53E2A">
            <w:pPr>
              <w:shd w:val="clear" w:color="auto" w:fill="FFFFFF" w:themeFill="background1"/>
              <w:tabs>
                <w:tab w:val="left" w:pos="612"/>
              </w:tabs>
              <w:jc w:val="center"/>
              <w:rPr>
                <w:iCs/>
                <w:noProof w:val="0"/>
                <w:lang w:val="ro-MD" w:eastAsia="ru-RU"/>
              </w:rPr>
            </w:pPr>
            <w:r>
              <w:t>Da</w:t>
            </w:r>
          </w:p>
        </w:tc>
      </w:tr>
      <w:tr w:rsidR="006F1A8D" w:rsidRPr="00EC30C2" w14:paraId="7716D9A1" w14:textId="77777777" w:rsidTr="00F53E2A">
        <w:tc>
          <w:tcPr>
            <w:tcW w:w="568" w:type="dxa"/>
            <w:shd w:val="clear" w:color="auto" w:fill="auto"/>
            <w:vAlign w:val="center"/>
          </w:tcPr>
          <w:p w14:paraId="477189F7" w14:textId="77777777" w:rsidR="006F1A8D" w:rsidRPr="0057658F" w:rsidRDefault="006F1A8D" w:rsidP="00F53E2A">
            <w:pPr>
              <w:shd w:val="clear" w:color="auto" w:fill="FFFFFF" w:themeFill="background1"/>
              <w:tabs>
                <w:tab w:val="left" w:pos="612"/>
              </w:tabs>
              <w:jc w:val="center"/>
              <w:rPr>
                <w:iCs/>
                <w:noProof w:val="0"/>
                <w:sz w:val="20"/>
                <w:szCs w:val="20"/>
                <w:lang w:val="ro-MD" w:eastAsia="ru-RU"/>
              </w:rPr>
            </w:pPr>
            <w:r>
              <w:rPr>
                <w:sz w:val="20"/>
                <w:szCs w:val="20"/>
                <w:lang w:val="en-GB"/>
              </w:rPr>
              <w:t>10</w:t>
            </w:r>
          </w:p>
        </w:tc>
        <w:tc>
          <w:tcPr>
            <w:tcW w:w="3544" w:type="dxa"/>
            <w:shd w:val="clear" w:color="auto" w:fill="auto"/>
            <w:vAlign w:val="center"/>
          </w:tcPr>
          <w:p w14:paraId="69C6972E" w14:textId="77777777" w:rsidR="006F1A8D" w:rsidRPr="002B73CC" w:rsidRDefault="006F1A8D" w:rsidP="00F53E2A">
            <w:pPr>
              <w:shd w:val="clear" w:color="auto" w:fill="FFFFFF" w:themeFill="background1"/>
              <w:tabs>
                <w:tab w:val="left" w:pos="612"/>
              </w:tabs>
              <w:jc w:val="both"/>
              <w:rPr>
                <w:b/>
                <w:iCs/>
                <w:noProof w:val="0"/>
                <w:sz w:val="20"/>
                <w:szCs w:val="20"/>
                <w:lang w:val="ro-MD" w:eastAsia="ru-RU"/>
              </w:rPr>
            </w:pPr>
            <w:r w:rsidRPr="002B73CC">
              <w:rPr>
                <w:b/>
                <w:sz w:val="20"/>
                <w:szCs w:val="20"/>
                <w:lang w:val="en-GB"/>
              </w:rPr>
              <w:t>Demonstrarea accesului la personalul necesar pentru îndeplinirea corespunzătoare a obiectului contractului ce urmează a fi atribuit (personalul de specialitate care va avea un rol esenţial în îndeplinirea acestuia)</w:t>
            </w:r>
          </w:p>
        </w:tc>
        <w:tc>
          <w:tcPr>
            <w:tcW w:w="4051" w:type="dxa"/>
            <w:shd w:val="clear" w:color="auto" w:fill="auto"/>
            <w:vAlign w:val="center"/>
          </w:tcPr>
          <w:p w14:paraId="02A2A05F" w14:textId="77777777" w:rsidR="006F1A8D" w:rsidRPr="00921EB4" w:rsidRDefault="006F1A8D" w:rsidP="00F53E2A">
            <w:pPr>
              <w:shd w:val="clear" w:color="auto" w:fill="FFFFFF" w:themeFill="background1"/>
              <w:tabs>
                <w:tab w:val="left" w:pos="612"/>
              </w:tabs>
              <w:jc w:val="both"/>
              <w:rPr>
                <w:iCs/>
                <w:noProof w:val="0"/>
                <w:sz w:val="20"/>
                <w:szCs w:val="20"/>
                <w:lang w:val="ro-MD" w:eastAsia="ru-RU"/>
              </w:rPr>
            </w:pPr>
            <w:r w:rsidRPr="00921EB4">
              <w:rPr>
                <w:sz w:val="20"/>
                <w:szCs w:val="20"/>
                <w:lang w:val="en-GB"/>
              </w:rPr>
              <w:t>Declarație privind personalul de specialitate propus pentru implementarea contractului conform anexei 15 din docuemntația standard, original, confirmat prin aplicarea semnăturii electronice a ofertantului</w:t>
            </w:r>
          </w:p>
        </w:tc>
        <w:tc>
          <w:tcPr>
            <w:tcW w:w="1613" w:type="dxa"/>
            <w:shd w:val="clear" w:color="auto" w:fill="auto"/>
            <w:vAlign w:val="center"/>
          </w:tcPr>
          <w:p w14:paraId="33EF1C20" w14:textId="77777777" w:rsidR="006F1A8D" w:rsidRPr="00FF430B" w:rsidRDefault="006F1A8D" w:rsidP="00F53E2A">
            <w:pPr>
              <w:shd w:val="clear" w:color="auto" w:fill="FFFFFF" w:themeFill="background1"/>
              <w:tabs>
                <w:tab w:val="left" w:pos="612"/>
              </w:tabs>
              <w:jc w:val="center"/>
              <w:rPr>
                <w:iCs/>
                <w:noProof w:val="0"/>
                <w:lang w:val="ro-MD" w:eastAsia="ru-RU"/>
              </w:rPr>
            </w:pPr>
            <w:r>
              <w:t>Da</w:t>
            </w:r>
          </w:p>
        </w:tc>
      </w:tr>
      <w:tr w:rsidR="006F1A8D" w:rsidRPr="00EC30C2" w14:paraId="4236A7A9" w14:textId="77777777" w:rsidTr="00F53E2A">
        <w:tc>
          <w:tcPr>
            <w:tcW w:w="568" w:type="dxa"/>
            <w:shd w:val="clear" w:color="auto" w:fill="auto"/>
            <w:vAlign w:val="center"/>
          </w:tcPr>
          <w:p w14:paraId="42A7FCCF" w14:textId="77777777" w:rsidR="006F1A8D" w:rsidRPr="0057658F" w:rsidRDefault="006F1A8D" w:rsidP="00F53E2A">
            <w:pPr>
              <w:shd w:val="clear" w:color="auto" w:fill="FFFFFF" w:themeFill="background1"/>
              <w:tabs>
                <w:tab w:val="left" w:pos="612"/>
              </w:tabs>
              <w:jc w:val="center"/>
              <w:rPr>
                <w:iCs/>
                <w:noProof w:val="0"/>
                <w:sz w:val="20"/>
                <w:szCs w:val="20"/>
                <w:lang w:val="ro-MD" w:eastAsia="ru-RU"/>
              </w:rPr>
            </w:pPr>
            <w:r>
              <w:rPr>
                <w:sz w:val="20"/>
                <w:szCs w:val="20"/>
                <w:lang w:val="en-GB"/>
              </w:rPr>
              <w:t>11</w:t>
            </w:r>
          </w:p>
        </w:tc>
        <w:tc>
          <w:tcPr>
            <w:tcW w:w="3544" w:type="dxa"/>
            <w:shd w:val="clear" w:color="auto" w:fill="auto"/>
            <w:vAlign w:val="center"/>
          </w:tcPr>
          <w:p w14:paraId="419A6CD6" w14:textId="77777777" w:rsidR="006F1A8D" w:rsidRPr="002B73CC" w:rsidRDefault="006F1A8D" w:rsidP="00F53E2A">
            <w:pPr>
              <w:shd w:val="clear" w:color="auto" w:fill="FFFFFF" w:themeFill="background1"/>
              <w:tabs>
                <w:tab w:val="left" w:pos="612"/>
              </w:tabs>
              <w:jc w:val="both"/>
              <w:rPr>
                <w:b/>
                <w:iCs/>
                <w:noProof w:val="0"/>
                <w:sz w:val="20"/>
                <w:szCs w:val="20"/>
                <w:lang w:val="ro-MD" w:eastAsia="ru-RU"/>
              </w:rPr>
            </w:pPr>
            <w:r w:rsidRPr="002B73CC">
              <w:rPr>
                <w:b/>
                <w:sz w:val="20"/>
                <w:szCs w:val="20"/>
                <w:lang w:val="en-GB"/>
              </w:rPr>
              <w:t>Certificatul de atestare tehnico-profesională a dirigintelui de șantier</w:t>
            </w:r>
          </w:p>
        </w:tc>
        <w:tc>
          <w:tcPr>
            <w:tcW w:w="4051" w:type="dxa"/>
            <w:shd w:val="clear" w:color="auto" w:fill="auto"/>
            <w:vAlign w:val="center"/>
          </w:tcPr>
          <w:p w14:paraId="5C4E2D33" w14:textId="77777777" w:rsidR="006F1A8D" w:rsidRPr="00921EB4" w:rsidRDefault="006F1A8D" w:rsidP="00F53E2A">
            <w:pPr>
              <w:shd w:val="clear" w:color="auto" w:fill="FFFFFF" w:themeFill="background1"/>
              <w:tabs>
                <w:tab w:val="left" w:pos="612"/>
              </w:tabs>
              <w:jc w:val="both"/>
              <w:rPr>
                <w:iCs/>
                <w:noProof w:val="0"/>
                <w:sz w:val="20"/>
                <w:szCs w:val="20"/>
                <w:lang w:val="ro-MD" w:eastAsia="ru-RU"/>
              </w:rPr>
            </w:pPr>
            <w:r w:rsidRPr="00921EB4">
              <w:rPr>
                <w:sz w:val="20"/>
                <w:szCs w:val="20"/>
                <w:lang w:val="en-GB"/>
              </w:rPr>
              <w:t>Copie, confirmată prin aplicarea semnăturii electronice a ofertantului</w:t>
            </w:r>
          </w:p>
        </w:tc>
        <w:tc>
          <w:tcPr>
            <w:tcW w:w="1613" w:type="dxa"/>
            <w:shd w:val="clear" w:color="auto" w:fill="auto"/>
            <w:vAlign w:val="center"/>
          </w:tcPr>
          <w:p w14:paraId="3E28E71A" w14:textId="77777777" w:rsidR="006F1A8D" w:rsidRPr="00FF430B" w:rsidRDefault="006F1A8D" w:rsidP="00F53E2A">
            <w:pPr>
              <w:shd w:val="clear" w:color="auto" w:fill="FFFFFF" w:themeFill="background1"/>
              <w:tabs>
                <w:tab w:val="left" w:pos="612"/>
              </w:tabs>
              <w:jc w:val="center"/>
              <w:rPr>
                <w:iCs/>
                <w:noProof w:val="0"/>
                <w:lang w:val="ro-MD" w:eastAsia="ru-RU"/>
              </w:rPr>
            </w:pPr>
            <w:r>
              <w:t>Da</w:t>
            </w:r>
          </w:p>
        </w:tc>
      </w:tr>
      <w:tr w:rsidR="006F1A8D" w:rsidRPr="00EC30C2" w14:paraId="2FA810DD" w14:textId="77777777" w:rsidTr="00F53E2A">
        <w:tc>
          <w:tcPr>
            <w:tcW w:w="568" w:type="dxa"/>
            <w:shd w:val="clear" w:color="auto" w:fill="auto"/>
            <w:vAlign w:val="center"/>
          </w:tcPr>
          <w:p w14:paraId="45CAE8B8" w14:textId="77777777" w:rsidR="006F1A8D" w:rsidRPr="0057658F" w:rsidRDefault="006F1A8D" w:rsidP="00F53E2A">
            <w:pPr>
              <w:shd w:val="clear" w:color="auto" w:fill="FFFFFF" w:themeFill="background1"/>
              <w:tabs>
                <w:tab w:val="left" w:pos="612"/>
              </w:tabs>
              <w:jc w:val="center"/>
              <w:rPr>
                <w:iCs/>
                <w:noProof w:val="0"/>
                <w:sz w:val="20"/>
                <w:szCs w:val="20"/>
                <w:lang w:val="ro-MD" w:eastAsia="ru-RU"/>
              </w:rPr>
            </w:pPr>
            <w:r>
              <w:rPr>
                <w:sz w:val="20"/>
                <w:szCs w:val="20"/>
                <w:lang w:val="en-GB"/>
              </w:rPr>
              <w:t>12</w:t>
            </w:r>
          </w:p>
        </w:tc>
        <w:tc>
          <w:tcPr>
            <w:tcW w:w="3544" w:type="dxa"/>
            <w:shd w:val="clear" w:color="auto" w:fill="auto"/>
            <w:vAlign w:val="center"/>
          </w:tcPr>
          <w:p w14:paraId="144EAB05" w14:textId="77777777" w:rsidR="006F1A8D" w:rsidRPr="002B73CC" w:rsidRDefault="006F1A8D" w:rsidP="00F53E2A">
            <w:pPr>
              <w:shd w:val="clear" w:color="auto" w:fill="FFFFFF" w:themeFill="background1"/>
              <w:tabs>
                <w:tab w:val="left" w:pos="612"/>
              </w:tabs>
              <w:jc w:val="both"/>
              <w:rPr>
                <w:b/>
                <w:iCs/>
                <w:noProof w:val="0"/>
                <w:sz w:val="20"/>
                <w:szCs w:val="20"/>
                <w:lang w:val="ro-MD" w:eastAsia="ru-RU"/>
              </w:rPr>
            </w:pPr>
            <w:r w:rsidRPr="002B73CC">
              <w:rPr>
                <w:b/>
                <w:sz w:val="20"/>
                <w:szCs w:val="20"/>
                <w:lang w:val="en-GB"/>
              </w:rPr>
              <w:t>Demonstrarea accesului la personal / un organism tehnic de specialitate, care să garanteze asigurarea unui controlul al calităţii</w:t>
            </w:r>
          </w:p>
        </w:tc>
        <w:tc>
          <w:tcPr>
            <w:tcW w:w="4051" w:type="dxa"/>
            <w:shd w:val="clear" w:color="auto" w:fill="auto"/>
            <w:vAlign w:val="center"/>
          </w:tcPr>
          <w:p w14:paraId="29039FEE" w14:textId="77777777" w:rsidR="006F1A8D" w:rsidRPr="00921EB4" w:rsidRDefault="006F1A8D" w:rsidP="00F53E2A">
            <w:pPr>
              <w:shd w:val="clear" w:color="auto" w:fill="FFFFFF" w:themeFill="background1"/>
              <w:tabs>
                <w:tab w:val="left" w:pos="612"/>
              </w:tabs>
              <w:jc w:val="both"/>
              <w:rPr>
                <w:iCs/>
                <w:noProof w:val="0"/>
                <w:sz w:val="20"/>
                <w:szCs w:val="20"/>
                <w:lang w:val="ro-MD" w:eastAsia="ru-RU"/>
              </w:rPr>
            </w:pPr>
            <w:r w:rsidRPr="00921EB4">
              <w:rPr>
                <w:sz w:val="20"/>
                <w:szCs w:val="20"/>
                <w:lang w:val="en-GB"/>
              </w:rPr>
              <w:t>Documente prin care se demonstrează că operatorul economic are acces la laboratoare de încercări şi teste a materialelor ce vor fi utilizate, în conformitate cu natura şi specificul lucrărilor ce fac obiectul viitorului contract, copie, confirmată prin aplicarea semnăturii electronice a ofertantului</w:t>
            </w:r>
          </w:p>
        </w:tc>
        <w:tc>
          <w:tcPr>
            <w:tcW w:w="1613" w:type="dxa"/>
            <w:shd w:val="clear" w:color="auto" w:fill="auto"/>
            <w:vAlign w:val="center"/>
          </w:tcPr>
          <w:p w14:paraId="0B1B4162" w14:textId="77777777" w:rsidR="006F1A8D" w:rsidRPr="00FF430B" w:rsidRDefault="006F1A8D" w:rsidP="00F53E2A">
            <w:pPr>
              <w:shd w:val="clear" w:color="auto" w:fill="FFFFFF" w:themeFill="background1"/>
              <w:tabs>
                <w:tab w:val="left" w:pos="612"/>
              </w:tabs>
              <w:jc w:val="center"/>
              <w:rPr>
                <w:iCs/>
                <w:noProof w:val="0"/>
                <w:lang w:val="ro-MD" w:eastAsia="ru-RU"/>
              </w:rPr>
            </w:pPr>
            <w:r>
              <w:t>Da</w:t>
            </w:r>
          </w:p>
        </w:tc>
      </w:tr>
      <w:tr w:rsidR="006F1A8D" w:rsidRPr="00EC30C2" w14:paraId="57054290" w14:textId="77777777" w:rsidTr="00F53E2A">
        <w:tc>
          <w:tcPr>
            <w:tcW w:w="568" w:type="dxa"/>
            <w:shd w:val="clear" w:color="auto" w:fill="auto"/>
            <w:vAlign w:val="center"/>
          </w:tcPr>
          <w:p w14:paraId="5D9BB3F8" w14:textId="77777777" w:rsidR="006F1A8D" w:rsidRPr="0057658F" w:rsidRDefault="006F1A8D" w:rsidP="00F53E2A">
            <w:pPr>
              <w:shd w:val="clear" w:color="auto" w:fill="FFFFFF" w:themeFill="background1"/>
              <w:tabs>
                <w:tab w:val="left" w:pos="612"/>
              </w:tabs>
              <w:jc w:val="center"/>
              <w:rPr>
                <w:iCs/>
                <w:noProof w:val="0"/>
                <w:sz w:val="20"/>
                <w:szCs w:val="20"/>
                <w:lang w:val="ro-MD" w:eastAsia="ru-RU"/>
              </w:rPr>
            </w:pPr>
            <w:r>
              <w:rPr>
                <w:sz w:val="20"/>
                <w:szCs w:val="20"/>
                <w:lang w:val="en-GB"/>
              </w:rPr>
              <w:t>13</w:t>
            </w:r>
          </w:p>
        </w:tc>
        <w:tc>
          <w:tcPr>
            <w:tcW w:w="3544" w:type="dxa"/>
            <w:shd w:val="clear" w:color="auto" w:fill="auto"/>
            <w:vAlign w:val="center"/>
          </w:tcPr>
          <w:p w14:paraId="39540816" w14:textId="77777777" w:rsidR="006F1A8D" w:rsidRPr="002B73CC" w:rsidRDefault="006F1A8D" w:rsidP="00F53E2A">
            <w:pPr>
              <w:shd w:val="clear" w:color="auto" w:fill="FFFFFF" w:themeFill="background1"/>
              <w:tabs>
                <w:tab w:val="left" w:pos="612"/>
              </w:tabs>
              <w:jc w:val="both"/>
              <w:rPr>
                <w:b/>
                <w:iCs/>
                <w:noProof w:val="0"/>
                <w:sz w:val="20"/>
                <w:szCs w:val="20"/>
                <w:lang w:val="ro-MD" w:eastAsia="ru-RU"/>
              </w:rPr>
            </w:pPr>
            <w:r w:rsidRPr="002B73CC">
              <w:rPr>
                <w:b/>
                <w:sz w:val="20"/>
                <w:szCs w:val="20"/>
              </w:rPr>
              <w:t>Manualul Calității</w:t>
            </w:r>
          </w:p>
        </w:tc>
        <w:tc>
          <w:tcPr>
            <w:tcW w:w="4051" w:type="dxa"/>
            <w:shd w:val="clear" w:color="auto" w:fill="auto"/>
            <w:vAlign w:val="center"/>
          </w:tcPr>
          <w:p w14:paraId="67C70969" w14:textId="77777777" w:rsidR="006F1A8D" w:rsidRPr="00921EB4" w:rsidRDefault="006F1A8D" w:rsidP="00F53E2A">
            <w:pPr>
              <w:shd w:val="clear" w:color="auto" w:fill="FFFFFF" w:themeFill="background1"/>
              <w:tabs>
                <w:tab w:val="left" w:pos="612"/>
              </w:tabs>
              <w:jc w:val="both"/>
              <w:rPr>
                <w:iCs/>
                <w:noProof w:val="0"/>
                <w:sz w:val="20"/>
                <w:szCs w:val="20"/>
                <w:lang w:val="ro-MD" w:eastAsia="ru-RU"/>
              </w:rPr>
            </w:pPr>
            <w:r w:rsidRPr="00921EB4">
              <w:rPr>
                <w:sz w:val="20"/>
                <w:szCs w:val="20"/>
                <w:lang w:val="en-GB"/>
              </w:rPr>
              <w:t>Copie, confirmată prin aplicarea semnăturii electronice a ofertantului</w:t>
            </w:r>
          </w:p>
        </w:tc>
        <w:tc>
          <w:tcPr>
            <w:tcW w:w="1613" w:type="dxa"/>
            <w:shd w:val="clear" w:color="auto" w:fill="auto"/>
            <w:vAlign w:val="center"/>
          </w:tcPr>
          <w:p w14:paraId="59C0DDAE" w14:textId="77777777" w:rsidR="006F1A8D" w:rsidRPr="00FF430B" w:rsidRDefault="006F1A8D" w:rsidP="00F53E2A">
            <w:pPr>
              <w:shd w:val="clear" w:color="auto" w:fill="FFFFFF" w:themeFill="background1"/>
              <w:tabs>
                <w:tab w:val="left" w:pos="612"/>
              </w:tabs>
              <w:jc w:val="center"/>
              <w:rPr>
                <w:iCs/>
                <w:noProof w:val="0"/>
                <w:lang w:val="ro-MD" w:eastAsia="ru-RU"/>
              </w:rPr>
            </w:pPr>
            <w:r>
              <w:t>Da</w:t>
            </w:r>
          </w:p>
        </w:tc>
      </w:tr>
      <w:tr w:rsidR="006F1A8D" w:rsidRPr="00EC30C2" w14:paraId="056C3092" w14:textId="77777777" w:rsidTr="00F53E2A">
        <w:tc>
          <w:tcPr>
            <w:tcW w:w="568" w:type="dxa"/>
            <w:shd w:val="clear" w:color="auto" w:fill="auto"/>
            <w:vAlign w:val="center"/>
          </w:tcPr>
          <w:p w14:paraId="7FD76CCB" w14:textId="77777777" w:rsidR="006F1A8D" w:rsidRPr="0057658F" w:rsidRDefault="006F1A8D" w:rsidP="00F53E2A">
            <w:pPr>
              <w:shd w:val="clear" w:color="auto" w:fill="FFFFFF" w:themeFill="background1"/>
              <w:tabs>
                <w:tab w:val="left" w:pos="612"/>
              </w:tabs>
              <w:jc w:val="center"/>
              <w:rPr>
                <w:iCs/>
                <w:noProof w:val="0"/>
                <w:sz w:val="20"/>
                <w:szCs w:val="20"/>
                <w:lang w:val="ro-MD" w:eastAsia="ru-RU"/>
              </w:rPr>
            </w:pPr>
            <w:r>
              <w:rPr>
                <w:sz w:val="20"/>
                <w:szCs w:val="20"/>
                <w:lang w:val="en-GB"/>
              </w:rPr>
              <w:t>14</w:t>
            </w:r>
          </w:p>
        </w:tc>
        <w:tc>
          <w:tcPr>
            <w:tcW w:w="3544" w:type="dxa"/>
            <w:shd w:val="clear" w:color="auto" w:fill="auto"/>
          </w:tcPr>
          <w:p w14:paraId="0675A9D3" w14:textId="77777777" w:rsidR="006F1A8D" w:rsidRPr="002B73CC" w:rsidRDefault="006F1A8D" w:rsidP="00F53E2A">
            <w:pPr>
              <w:shd w:val="clear" w:color="auto" w:fill="FFFFFF" w:themeFill="background1"/>
              <w:tabs>
                <w:tab w:val="left" w:pos="612"/>
              </w:tabs>
              <w:jc w:val="both"/>
              <w:rPr>
                <w:b/>
                <w:iCs/>
                <w:noProof w:val="0"/>
                <w:sz w:val="20"/>
                <w:szCs w:val="20"/>
                <w:lang w:val="ro-MD" w:eastAsia="ru-RU"/>
              </w:rPr>
            </w:pPr>
            <w:r w:rsidRPr="002B73CC">
              <w:rPr>
                <w:b/>
                <w:sz w:val="20"/>
                <w:szCs w:val="20"/>
                <w:lang w:eastAsia="ru-RU"/>
              </w:rPr>
              <w:t>Aviz pentru participare la licitațiile publice de lucrări din domeniul construcțiilor și instalațiilor </w:t>
            </w:r>
          </w:p>
        </w:tc>
        <w:tc>
          <w:tcPr>
            <w:tcW w:w="4051" w:type="dxa"/>
            <w:shd w:val="clear" w:color="auto" w:fill="auto"/>
            <w:vAlign w:val="center"/>
          </w:tcPr>
          <w:p w14:paraId="6B00C3B7" w14:textId="77777777" w:rsidR="006F1A8D" w:rsidRPr="00921EB4" w:rsidRDefault="006F1A8D" w:rsidP="00F53E2A">
            <w:pPr>
              <w:shd w:val="clear" w:color="auto" w:fill="FFFFFF" w:themeFill="background1"/>
              <w:tabs>
                <w:tab w:val="left" w:pos="612"/>
              </w:tabs>
              <w:jc w:val="both"/>
              <w:rPr>
                <w:iCs/>
                <w:noProof w:val="0"/>
                <w:sz w:val="20"/>
                <w:szCs w:val="20"/>
                <w:lang w:val="ro-MD" w:eastAsia="ru-RU"/>
              </w:rPr>
            </w:pPr>
            <w:r w:rsidRPr="00921EB4">
              <w:rPr>
                <w:sz w:val="20"/>
                <w:szCs w:val="20"/>
                <w:lang w:val="ro-MD"/>
              </w:rPr>
              <w:t>C</w:t>
            </w:r>
            <w:r w:rsidRPr="00921EB4">
              <w:rPr>
                <w:sz w:val="20"/>
                <w:szCs w:val="20"/>
                <w:lang w:val="en-GB"/>
              </w:rPr>
              <w:t>onform anexei 22 din documentația standard – original sau copie, confirmat prin aplicarea semnăturii electronice a ofertantului.</w:t>
            </w:r>
          </w:p>
        </w:tc>
        <w:tc>
          <w:tcPr>
            <w:tcW w:w="1613" w:type="dxa"/>
            <w:shd w:val="clear" w:color="auto" w:fill="auto"/>
            <w:vAlign w:val="center"/>
          </w:tcPr>
          <w:p w14:paraId="176128F0" w14:textId="77777777" w:rsidR="006F1A8D" w:rsidRPr="00FF430B" w:rsidRDefault="006F1A8D" w:rsidP="00F53E2A">
            <w:pPr>
              <w:shd w:val="clear" w:color="auto" w:fill="FFFFFF" w:themeFill="background1"/>
              <w:tabs>
                <w:tab w:val="left" w:pos="612"/>
              </w:tabs>
              <w:jc w:val="center"/>
              <w:rPr>
                <w:iCs/>
                <w:noProof w:val="0"/>
                <w:lang w:val="ro-MD" w:eastAsia="ru-RU"/>
              </w:rPr>
            </w:pPr>
            <w:r>
              <w:t>Da</w:t>
            </w:r>
          </w:p>
        </w:tc>
      </w:tr>
      <w:tr w:rsidR="006F1A8D" w:rsidRPr="00EC30C2" w14:paraId="709B16AB" w14:textId="77777777" w:rsidTr="00F53E2A">
        <w:tc>
          <w:tcPr>
            <w:tcW w:w="568" w:type="dxa"/>
            <w:shd w:val="clear" w:color="auto" w:fill="auto"/>
            <w:vAlign w:val="center"/>
          </w:tcPr>
          <w:p w14:paraId="228FF90E" w14:textId="77777777" w:rsidR="006F1A8D" w:rsidRPr="0057658F" w:rsidRDefault="006F1A8D" w:rsidP="00F53E2A">
            <w:pPr>
              <w:shd w:val="clear" w:color="auto" w:fill="FFFFFF" w:themeFill="background1"/>
              <w:tabs>
                <w:tab w:val="left" w:pos="612"/>
              </w:tabs>
              <w:jc w:val="center"/>
              <w:rPr>
                <w:iCs/>
                <w:noProof w:val="0"/>
                <w:sz w:val="20"/>
                <w:szCs w:val="20"/>
                <w:lang w:val="ro-MD" w:eastAsia="ru-RU"/>
              </w:rPr>
            </w:pPr>
            <w:r>
              <w:rPr>
                <w:sz w:val="20"/>
                <w:szCs w:val="20"/>
                <w:lang w:val="en-GB"/>
              </w:rPr>
              <w:t>15</w:t>
            </w:r>
          </w:p>
        </w:tc>
        <w:tc>
          <w:tcPr>
            <w:tcW w:w="3544" w:type="dxa"/>
            <w:shd w:val="clear" w:color="auto" w:fill="auto"/>
            <w:vAlign w:val="center"/>
          </w:tcPr>
          <w:p w14:paraId="0852416A" w14:textId="77777777" w:rsidR="006F1A8D" w:rsidRPr="002B73CC" w:rsidRDefault="006F1A8D" w:rsidP="00F53E2A">
            <w:pPr>
              <w:shd w:val="clear" w:color="auto" w:fill="FFFFFF" w:themeFill="background1"/>
              <w:tabs>
                <w:tab w:val="left" w:pos="612"/>
              </w:tabs>
              <w:jc w:val="both"/>
              <w:rPr>
                <w:b/>
                <w:iCs/>
                <w:noProof w:val="0"/>
                <w:sz w:val="20"/>
                <w:szCs w:val="20"/>
                <w:lang w:val="ro-MD" w:eastAsia="ru-RU"/>
              </w:rPr>
            </w:pPr>
            <w:r w:rsidRPr="002B73CC">
              <w:rPr>
                <w:b/>
                <w:sz w:val="20"/>
                <w:szCs w:val="20"/>
                <w:lang w:val="en-GB"/>
              </w:rPr>
              <w:t>Perioada de garanție a lucrarilor</w:t>
            </w:r>
          </w:p>
        </w:tc>
        <w:tc>
          <w:tcPr>
            <w:tcW w:w="4051" w:type="dxa"/>
            <w:shd w:val="clear" w:color="auto" w:fill="auto"/>
            <w:vAlign w:val="center"/>
          </w:tcPr>
          <w:p w14:paraId="56A4433E" w14:textId="77777777" w:rsidR="006F1A8D" w:rsidRPr="00921EB4" w:rsidRDefault="006F1A8D" w:rsidP="00F53E2A">
            <w:pPr>
              <w:shd w:val="clear" w:color="auto" w:fill="FFFFFF" w:themeFill="background1"/>
              <w:tabs>
                <w:tab w:val="left" w:pos="612"/>
              </w:tabs>
              <w:jc w:val="both"/>
              <w:rPr>
                <w:sz w:val="20"/>
                <w:szCs w:val="20"/>
                <w:lang w:val="en-GB"/>
              </w:rPr>
            </w:pPr>
            <w:r w:rsidRPr="00921EB4">
              <w:rPr>
                <w:sz w:val="20"/>
                <w:szCs w:val="20"/>
                <w:lang w:val="en-GB"/>
              </w:rPr>
              <w:t xml:space="preserve">Perioada de garanţie pentru lucrările prevăzute este de minim </w:t>
            </w:r>
            <w:r>
              <w:rPr>
                <w:sz w:val="20"/>
                <w:szCs w:val="20"/>
                <w:lang w:val="en-GB"/>
              </w:rPr>
              <w:t>5</w:t>
            </w:r>
            <w:r w:rsidRPr="00921EB4">
              <w:rPr>
                <w:sz w:val="20"/>
                <w:szCs w:val="20"/>
                <w:lang w:val="en-GB"/>
              </w:rPr>
              <w:t xml:space="preserve"> ani de la recepția </w:t>
            </w:r>
            <w:r>
              <w:rPr>
                <w:sz w:val="20"/>
                <w:szCs w:val="20"/>
                <w:lang w:val="en-GB"/>
              </w:rPr>
              <w:t xml:space="preserve">finală a </w:t>
            </w:r>
            <w:r w:rsidRPr="00921EB4">
              <w:rPr>
                <w:sz w:val="20"/>
                <w:szCs w:val="20"/>
                <w:lang w:val="en-GB"/>
              </w:rPr>
              <w:t>lucrărilor. Antreprenorul, în conformitate cu prevederile art. 30 a Legii RM Nr. 721 din 02.02.1996 privind calitatea în construcţii, răspunde potrivit obligaţiilor ce-i revin pentru viciile ascunse ale lucrărilor, ivite într-un interval de 5 ani de la recepţia lucrărilor, precum şi pe toată durata de existenţă a construcţiei, pentru viciile structurii de rezistenţă rezultate din nerespectarea normelor de proiectare şi execuţie în vigoare la data realizării ei.</w:t>
            </w:r>
          </w:p>
          <w:p w14:paraId="76B48327" w14:textId="77777777" w:rsidR="006F1A8D" w:rsidRPr="00921EB4" w:rsidRDefault="006F1A8D" w:rsidP="00F53E2A">
            <w:pPr>
              <w:shd w:val="clear" w:color="auto" w:fill="FFFFFF" w:themeFill="background1"/>
              <w:tabs>
                <w:tab w:val="left" w:pos="612"/>
              </w:tabs>
              <w:jc w:val="both"/>
              <w:rPr>
                <w:iCs/>
                <w:noProof w:val="0"/>
                <w:sz w:val="20"/>
                <w:szCs w:val="20"/>
                <w:lang w:val="ro-MD" w:eastAsia="ru-RU"/>
              </w:rPr>
            </w:pPr>
            <w:r w:rsidRPr="00921EB4">
              <w:rPr>
                <w:sz w:val="20"/>
                <w:szCs w:val="20"/>
                <w:lang w:val="en-GB"/>
              </w:rPr>
              <w:t>Declarație originală, confirmată prin aplicarea semnăturii electronice a ofertantului.</w:t>
            </w:r>
          </w:p>
        </w:tc>
        <w:tc>
          <w:tcPr>
            <w:tcW w:w="1613" w:type="dxa"/>
            <w:shd w:val="clear" w:color="auto" w:fill="auto"/>
            <w:vAlign w:val="center"/>
          </w:tcPr>
          <w:p w14:paraId="06186303" w14:textId="77777777" w:rsidR="006F1A8D" w:rsidRPr="00FF430B" w:rsidRDefault="006F1A8D" w:rsidP="00F53E2A">
            <w:pPr>
              <w:shd w:val="clear" w:color="auto" w:fill="FFFFFF" w:themeFill="background1"/>
              <w:tabs>
                <w:tab w:val="left" w:pos="612"/>
              </w:tabs>
              <w:jc w:val="center"/>
              <w:rPr>
                <w:iCs/>
                <w:noProof w:val="0"/>
                <w:lang w:val="ro-MD" w:eastAsia="ru-RU"/>
              </w:rPr>
            </w:pPr>
            <w:r>
              <w:t>Da</w:t>
            </w:r>
          </w:p>
        </w:tc>
      </w:tr>
      <w:tr w:rsidR="006F1A8D" w:rsidRPr="00EC30C2" w14:paraId="72136541" w14:textId="77777777" w:rsidTr="00F53E2A">
        <w:trPr>
          <w:trHeight w:val="1451"/>
        </w:trPr>
        <w:tc>
          <w:tcPr>
            <w:tcW w:w="568" w:type="dxa"/>
            <w:shd w:val="clear" w:color="auto" w:fill="auto"/>
            <w:vAlign w:val="center"/>
          </w:tcPr>
          <w:p w14:paraId="08C1A140" w14:textId="77777777" w:rsidR="006F1A8D" w:rsidRPr="0057658F" w:rsidRDefault="006F1A8D" w:rsidP="00F53E2A">
            <w:pPr>
              <w:shd w:val="clear" w:color="auto" w:fill="FFFFFF" w:themeFill="background1"/>
              <w:tabs>
                <w:tab w:val="left" w:pos="612"/>
              </w:tabs>
              <w:jc w:val="center"/>
              <w:rPr>
                <w:iCs/>
                <w:noProof w:val="0"/>
                <w:sz w:val="20"/>
                <w:szCs w:val="20"/>
                <w:lang w:val="ro-MD" w:eastAsia="ru-RU"/>
              </w:rPr>
            </w:pPr>
            <w:r>
              <w:rPr>
                <w:sz w:val="20"/>
                <w:szCs w:val="20"/>
                <w:lang w:val="en-GB"/>
              </w:rPr>
              <w:lastRenderedPageBreak/>
              <w:t>16</w:t>
            </w:r>
          </w:p>
        </w:tc>
        <w:tc>
          <w:tcPr>
            <w:tcW w:w="3544" w:type="dxa"/>
            <w:shd w:val="clear" w:color="auto" w:fill="auto"/>
            <w:vAlign w:val="center"/>
          </w:tcPr>
          <w:p w14:paraId="0753C2EF" w14:textId="77777777" w:rsidR="006F1A8D" w:rsidRPr="00D6270D" w:rsidRDefault="006F1A8D" w:rsidP="00F53E2A">
            <w:pPr>
              <w:shd w:val="clear" w:color="auto" w:fill="FFFFFF" w:themeFill="background1"/>
              <w:tabs>
                <w:tab w:val="left" w:pos="612"/>
              </w:tabs>
              <w:jc w:val="both"/>
              <w:rPr>
                <w:b/>
                <w:iCs/>
                <w:noProof w:val="0"/>
                <w:sz w:val="18"/>
                <w:szCs w:val="20"/>
                <w:lang w:val="ro-MD" w:eastAsia="ru-RU"/>
              </w:rPr>
            </w:pPr>
            <w:r w:rsidRPr="00D6270D">
              <w:rPr>
                <w:b/>
                <w:color w:val="000000" w:themeColor="text1"/>
                <w:sz w:val="18"/>
                <w:szCs w:val="20"/>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051" w:type="dxa"/>
            <w:shd w:val="clear" w:color="auto" w:fill="auto"/>
            <w:vAlign w:val="center"/>
          </w:tcPr>
          <w:p w14:paraId="336A0485" w14:textId="77777777" w:rsidR="006F1A8D" w:rsidRPr="00921EB4" w:rsidRDefault="006F1A8D" w:rsidP="00F53E2A">
            <w:pPr>
              <w:shd w:val="clear" w:color="auto" w:fill="FFFFFF" w:themeFill="background1"/>
              <w:tabs>
                <w:tab w:val="left" w:pos="612"/>
              </w:tabs>
              <w:jc w:val="both"/>
              <w:rPr>
                <w:iCs/>
                <w:noProof w:val="0"/>
                <w:sz w:val="20"/>
                <w:szCs w:val="20"/>
                <w:lang w:val="ro-MD" w:eastAsia="ru-RU"/>
              </w:rPr>
            </w:pPr>
            <w:r w:rsidRPr="00921EB4">
              <w:rPr>
                <w:sz w:val="20"/>
                <w:szCs w:val="20"/>
                <w:lang w:val="en-GB"/>
              </w:rPr>
              <w:t xml:space="preserve">În termen de 5 zile de la data comunicării rezultatelor procedurii de achiziție publică, ofertantul desemnat câștigător va prezenta Declarația autorității contractante și Agenției Achiziții Publice </w:t>
            </w:r>
            <w:r w:rsidRPr="00921EB4">
              <w:rPr>
                <w:sz w:val="20"/>
                <w:szCs w:val="20"/>
              </w:rPr>
              <w:t>î</w:t>
            </w:r>
            <w:r w:rsidRPr="00921EB4">
              <w:rPr>
                <w:sz w:val="20"/>
                <w:szCs w:val="20"/>
                <w:lang w:val="en-GB"/>
              </w:rPr>
              <w:t xml:space="preserve">n conformitate cu </w:t>
            </w:r>
            <w:r w:rsidRPr="00921EB4">
              <w:rPr>
                <w:sz w:val="20"/>
                <w:szCs w:val="20"/>
                <w:lang w:val="ro-MD"/>
              </w:rPr>
              <w:t>Ordinului Ministrului Finanțelor nr. 145 din 24 noiembrie 2020</w:t>
            </w:r>
          </w:p>
        </w:tc>
        <w:tc>
          <w:tcPr>
            <w:tcW w:w="1613" w:type="dxa"/>
            <w:shd w:val="clear" w:color="auto" w:fill="auto"/>
            <w:vAlign w:val="center"/>
          </w:tcPr>
          <w:p w14:paraId="053C36EA" w14:textId="77777777" w:rsidR="006F1A8D" w:rsidRPr="00FF430B" w:rsidRDefault="006F1A8D" w:rsidP="00F53E2A">
            <w:pPr>
              <w:shd w:val="clear" w:color="auto" w:fill="FFFFFF" w:themeFill="background1"/>
              <w:tabs>
                <w:tab w:val="left" w:pos="612"/>
              </w:tabs>
              <w:jc w:val="center"/>
              <w:rPr>
                <w:iCs/>
                <w:noProof w:val="0"/>
                <w:lang w:val="ro-MD" w:eastAsia="ru-RU"/>
              </w:rPr>
            </w:pPr>
            <w:r>
              <w:t>Da</w:t>
            </w:r>
          </w:p>
        </w:tc>
      </w:tr>
      <w:tr w:rsidR="006F1A8D" w:rsidRPr="00EC30C2" w14:paraId="5E1553A4" w14:textId="77777777" w:rsidTr="00F53E2A">
        <w:tc>
          <w:tcPr>
            <w:tcW w:w="568" w:type="dxa"/>
            <w:shd w:val="clear" w:color="auto" w:fill="auto"/>
            <w:vAlign w:val="center"/>
          </w:tcPr>
          <w:p w14:paraId="6D205BEE" w14:textId="77777777" w:rsidR="006F1A8D" w:rsidRPr="0057658F" w:rsidRDefault="006F1A8D" w:rsidP="00F53E2A">
            <w:pPr>
              <w:shd w:val="clear" w:color="auto" w:fill="FFFFFF" w:themeFill="background1"/>
              <w:tabs>
                <w:tab w:val="left" w:pos="612"/>
              </w:tabs>
              <w:jc w:val="center"/>
              <w:rPr>
                <w:sz w:val="20"/>
                <w:szCs w:val="20"/>
                <w:lang w:val="en-GB"/>
              </w:rPr>
            </w:pPr>
            <w:r>
              <w:rPr>
                <w:sz w:val="20"/>
                <w:szCs w:val="20"/>
                <w:lang w:val="en-GB"/>
              </w:rPr>
              <w:t>17</w:t>
            </w:r>
          </w:p>
        </w:tc>
        <w:tc>
          <w:tcPr>
            <w:tcW w:w="3544" w:type="dxa"/>
            <w:shd w:val="clear" w:color="auto" w:fill="auto"/>
          </w:tcPr>
          <w:p w14:paraId="0D73BA44" w14:textId="77777777" w:rsidR="006F1A8D" w:rsidRPr="00F91828" w:rsidRDefault="006F1A8D" w:rsidP="00F53E2A">
            <w:pPr>
              <w:shd w:val="clear" w:color="auto" w:fill="FFFFFF"/>
              <w:tabs>
                <w:tab w:val="left" w:pos="612"/>
              </w:tabs>
              <w:spacing w:before="120" w:after="120"/>
              <w:rPr>
                <w:b/>
                <w:iCs/>
                <w:sz w:val="20"/>
                <w:szCs w:val="20"/>
                <w:lang w:eastAsia="ru-RU"/>
              </w:rPr>
            </w:pPr>
            <w:r w:rsidRPr="00F91828">
              <w:rPr>
                <w:b/>
                <w:iCs/>
                <w:sz w:val="20"/>
                <w:szCs w:val="20"/>
                <w:lang w:eastAsia="ru-RU"/>
              </w:rPr>
              <w:t>Certificat ISO 9001</w:t>
            </w:r>
          </w:p>
          <w:p w14:paraId="2BBD7F79" w14:textId="77777777" w:rsidR="006F1A8D" w:rsidRPr="00B22EF5" w:rsidRDefault="006F1A8D" w:rsidP="00F53E2A">
            <w:pPr>
              <w:shd w:val="clear" w:color="auto" w:fill="FFFFFF"/>
              <w:tabs>
                <w:tab w:val="left" w:pos="612"/>
              </w:tabs>
              <w:spacing w:before="120" w:after="120"/>
              <w:rPr>
                <w:iCs/>
                <w:sz w:val="20"/>
                <w:szCs w:val="20"/>
                <w:lang w:eastAsia="ru-RU"/>
              </w:rPr>
            </w:pPr>
          </w:p>
        </w:tc>
        <w:tc>
          <w:tcPr>
            <w:tcW w:w="4051" w:type="dxa"/>
            <w:shd w:val="clear" w:color="auto" w:fill="auto"/>
          </w:tcPr>
          <w:p w14:paraId="1FD00459" w14:textId="77777777" w:rsidR="006F1A8D" w:rsidRPr="00B22EF5" w:rsidRDefault="006F1A8D" w:rsidP="00F53E2A">
            <w:pPr>
              <w:shd w:val="clear" w:color="auto" w:fill="FFFFFF"/>
              <w:tabs>
                <w:tab w:val="left" w:pos="612"/>
              </w:tabs>
              <w:spacing w:before="120" w:after="120"/>
              <w:rPr>
                <w:iCs/>
                <w:sz w:val="20"/>
                <w:szCs w:val="20"/>
                <w:lang w:eastAsia="ru-RU"/>
              </w:rPr>
            </w:pPr>
            <w:r>
              <w:rPr>
                <w:iCs/>
                <w:sz w:val="20"/>
                <w:szCs w:val="20"/>
                <w:lang w:eastAsia="ru-RU"/>
              </w:rPr>
              <w:t>Confirmat</w:t>
            </w:r>
            <w:r w:rsidRPr="00B22EF5">
              <w:rPr>
                <w:iCs/>
                <w:sz w:val="20"/>
                <w:szCs w:val="20"/>
                <w:lang w:eastAsia="ru-RU"/>
              </w:rPr>
              <w:t xml:space="preserve"> prin aplicarea semnăturii electronice a ofertantului</w:t>
            </w:r>
          </w:p>
        </w:tc>
        <w:tc>
          <w:tcPr>
            <w:tcW w:w="1613" w:type="dxa"/>
            <w:shd w:val="clear" w:color="auto" w:fill="auto"/>
          </w:tcPr>
          <w:p w14:paraId="0A439770" w14:textId="77777777" w:rsidR="006F1A8D" w:rsidRPr="00B22EF5" w:rsidRDefault="006F1A8D" w:rsidP="00F53E2A">
            <w:pPr>
              <w:shd w:val="clear" w:color="auto" w:fill="FFFFFF"/>
              <w:tabs>
                <w:tab w:val="left" w:pos="612"/>
              </w:tabs>
              <w:spacing w:before="120" w:after="120"/>
              <w:jc w:val="center"/>
              <w:rPr>
                <w:iCs/>
                <w:sz w:val="20"/>
                <w:szCs w:val="20"/>
                <w:lang w:eastAsia="ru-RU"/>
              </w:rPr>
            </w:pPr>
            <w:r>
              <w:rPr>
                <w:iCs/>
                <w:sz w:val="20"/>
                <w:szCs w:val="20"/>
                <w:lang w:eastAsia="ru-RU"/>
              </w:rPr>
              <w:t>Da</w:t>
            </w:r>
          </w:p>
        </w:tc>
      </w:tr>
    </w:tbl>
    <w:p w14:paraId="73369E01" w14:textId="77777777" w:rsidR="006F1A8D" w:rsidRPr="00FF430B" w:rsidRDefault="006F1A8D" w:rsidP="006F1A8D">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w:t>
      </w:r>
      <w:r w:rsidRPr="00FF430B">
        <w:rPr>
          <w:lang w:val="ro-MD"/>
        </w:rPr>
        <w:t xml:space="preserve">, </w:t>
      </w:r>
      <w:r w:rsidRPr="00FF430B">
        <w:rPr>
          <w:b/>
          <w:noProof w:val="0"/>
          <w:lang w:val="ro-MD" w:eastAsia="ru-RU"/>
        </w:rPr>
        <w:t>cuantumul</w:t>
      </w:r>
      <w:r>
        <w:rPr>
          <w:b/>
          <w:noProof w:val="0"/>
          <w:lang w:val="ro-MD" w:eastAsia="ru-RU"/>
        </w:rPr>
        <w:t xml:space="preserve"> 1 %</w:t>
      </w:r>
      <w:r w:rsidRPr="00FF430B">
        <w:rPr>
          <w:b/>
          <w:noProof w:val="0"/>
          <w:lang w:val="ro-MD" w:eastAsia="ru-RU"/>
        </w:rPr>
        <w:t>.</w:t>
      </w:r>
    </w:p>
    <w:p w14:paraId="11588DFE" w14:textId="77777777" w:rsidR="006F1A8D" w:rsidRPr="00FF430B" w:rsidRDefault="006F1A8D" w:rsidP="006F1A8D">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Pr>
          <w:b/>
          <w:noProof w:val="0"/>
          <w:lang w:val="ro-MD" w:eastAsia="ru-RU"/>
        </w:rPr>
        <w:t xml:space="preserve"> </w:t>
      </w:r>
      <w:r w:rsidRPr="00FF430B">
        <w:rPr>
          <w:b/>
          <w:noProof w:val="0"/>
          <w:lang w:val="ro-MD" w:eastAsia="ru-RU"/>
        </w:rPr>
        <w:t>sau serviciilor de proiectare și de lucrări</w:t>
      </w:r>
      <w:r>
        <w:rPr>
          <w:b/>
          <w:noProof w:val="0"/>
          <w:lang w:val="ro-MD" w:eastAsia="ru-RU"/>
        </w:rPr>
        <w:t xml:space="preserve">  </w:t>
      </w:r>
      <w:r w:rsidRPr="00B801E2">
        <w:rPr>
          <w:b/>
          <w:i/>
          <w:noProof w:val="0"/>
          <w:u w:val="single"/>
          <w:lang w:val="ro-MD" w:eastAsia="ru-RU"/>
        </w:rPr>
        <w:t xml:space="preserve">minim </w:t>
      </w:r>
      <w:r>
        <w:rPr>
          <w:b/>
          <w:i/>
          <w:noProof w:val="0"/>
          <w:u w:val="single"/>
          <w:lang w:val="ro-MD" w:eastAsia="ru-RU"/>
        </w:rPr>
        <w:t>5</w:t>
      </w:r>
      <w:r w:rsidRPr="00B801E2">
        <w:rPr>
          <w:b/>
          <w:i/>
          <w:noProof w:val="0"/>
          <w:u w:val="single"/>
          <w:lang w:val="ro-MD" w:eastAsia="ru-RU"/>
        </w:rPr>
        <w:t xml:space="preserve"> ani</w:t>
      </w:r>
      <w:r>
        <w:rPr>
          <w:b/>
          <w:i/>
          <w:noProof w:val="0"/>
          <w:u w:val="single"/>
          <w:lang w:val="ro-MD" w:eastAsia="ru-RU"/>
        </w:rPr>
        <w:t xml:space="preserve"> </w:t>
      </w:r>
      <w:r w:rsidRPr="008A2D73">
        <w:rPr>
          <w:b/>
          <w:i/>
          <w:noProof w:val="0"/>
          <w:u w:val="single"/>
          <w:lang w:val="en-GB" w:eastAsia="ru-RU"/>
        </w:rPr>
        <w:t xml:space="preserve">de la </w:t>
      </w:r>
      <w:proofErr w:type="spellStart"/>
      <w:r w:rsidRPr="008A2D73">
        <w:rPr>
          <w:b/>
          <w:i/>
          <w:noProof w:val="0"/>
          <w:u w:val="single"/>
          <w:lang w:val="en-GB" w:eastAsia="ru-RU"/>
        </w:rPr>
        <w:t>recepția</w:t>
      </w:r>
      <w:proofErr w:type="spellEnd"/>
      <w:r w:rsidRPr="008A2D73">
        <w:rPr>
          <w:b/>
          <w:i/>
          <w:noProof w:val="0"/>
          <w:u w:val="single"/>
          <w:lang w:val="en-GB" w:eastAsia="ru-RU"/>
        </w:rPr>
        <w:t xml:space="preserve"> </w:t>
      </w:r>
      <w:proofErr w:type="spellStart"/>
      <w:r>
        <w:rPr>
          <w:b/>
          <w:i/>
          <w:noProof w:val="0"/>
          <w:u w:val="single"/>
          <w:lang w:val="en-GB" w:eastAsia="ru-RU"/>
        </w:rPr>
        <w:t>finală</w:t>
      </w:r>
      <w:proofErr w:type="spellEnd"/>
      <w:r>
        <w:rPr>
          <w:b/>
          <w:i/>
          <w:noProof w:val="0"/>
          <w:u w:val="single"/>
          <w:lang w:val="en-GB" w:eastAsia="ru-RU"/>
        </w:rPr>
        <w:t xml:space="preserve"> a </w:t>
      </w:r>
      <w:proofErr w:type="spellStart"/>
      <w:r w:rsidRPr="008A2D73">
        <w:rPr>
          <w:b/>
          <w:i/>
          <w:noProof w:val="0"/>
          <w:u w:val="single"/>
          <w:lang w:val="en-GB" w:eastAsia="ru-RU"/>
        </w:rPr>
        <w:t>lucrărilor</w:t>
      </w:r>
      <w:proofErr w:type="spellEnd"/>
      <w:r w:rsidRPr="00FF430B">
        <w:rPr>
          <w:b/>
          <w:noProof w:val="0"/>
          <w:lang w:val="ro-MD" w:eastAsia="ru-RU"/>
        </w:rPr>
        <w:t>.</w:t>
      </w:r>
    </w:p>
    <w:p w14:paraId="0D4C060B" w14:textId="77777777" w:rsidR="006F1A8D" w:rsidRDefault="006F1A8D" w:rsidP="006F1A8D">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Garanția de bună execuție a contractului, după caz, </w:t>
      </w:r>
      <w:r>
        <w:rPr>
          <w:b/>
          <w:noProof w:val="0"/>
          <w:lang w:val="ro-MD" w:eastAsia="ru-RU"/>
        </w:rPr>
        <w:t xml:space="preserve">nu se cere </w:t>
      </w:r>
    </w:p>
    <w:p w14:paraId="38909363" w14:textId="77777777" w:rsidR="006F1A8D" w:rsidRPr="00FF430B" w:rsidRDefault="006F1A8D" w:rsidP="006F1A8D">
      <w:pPr>
        <w:shd w:val="clear" w:color="auto" w:fill="FFFFFF" w:themeFill="background1"/>
        <w:tabs>
          <w:tab w:val="right" w:pos="426"/>
        </w:tabs>
        <w:spacing w:before="120"/>
        <w:rPr>
          <w:b/>
          <w:noProof w:val="0"/>
          <w:lang w:val="ro-MD" w:eastAsia="ru-RU"/>
        </w:rPr>
      </w:pPr>
      <w:r w:rsidRPr="00DE04EC">
        <w:rPr>
          <w:noProof w:val="0"/>
          <w:lang w:val="ro-MD" w:eastAsia="ru-RU"/>
        </w:rPr>
        <w:t xml:space="preserve">  </w:t>
      </w:r>
      <w:r w:rsidRPr="00FF430B">
        <w:rPr>
          <w:b/>
          <w:noProof w:val="0"/>
          <w:lang w:val="ro-MD" w:eastAsia="ru-RU"/>
        </w:rPr>
        <w:t>Motivul recurgerii la procedura accelerată (în cazul licitației deschise, restrânse și a procedurii negociate), după caz</w:t>
      </w:r>
      <w:r>
        <w:rPr>
          <w:b/>
          <w:noProof w:val="0"/>
          <w:lang w:val="ro-MD" w:eastAsia="ru-RU"/>
        </w:rPr>
        <w:t xml:space="preserve"> </w:t>
      </w:r>
      <w:r w:rsidRPr="00073565">
        <w:rPr>
          <w:b/>
          <w:i/>
          <w:noProof w:val="0"/>
          <w:u w:val="single"/>
          <w:lang w:val="ro-MD" w:eastAsia="ru-RU"/>
        </w:rPr>
        <w:t>nu se aplică</w:t>
      </w:r>
    </w:p>
    <w:p w14:paraId="1D730A12" w14:textId="77777777" w:rsidR="006F1A8D" w:rsidRPr="00FF430B" w:rsidRDefault="006F1A8D" w:rsidP="006F1A8D">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w:t>
      </w:r>
      <w:r w:rsidRPr="00841C53">
        <w:rPr>
          <w:b/>
          <w:i/>
          <w:noProof w:val="0"/>
          <w:u w:val="single"/>
          <w:lang w:val="ro-MD" w:eastAsia="ru-RU"/>
        </w:rPr>
        <w:t xml:space="preserve"> </w:t>
      </w:r>
      <w:r w:rsidRPr="00073565">
        <w:rPr>
          <w:b/>
          <w:i/>
          <w:noProof w:val="0"/>
          <w:u w:val="single"/>
          <w:lang w:val="ro-MD" w:eastAsia="ru-RU"/>
        </w:rPr>
        <w:t>nu se aplică</w:t>
      </w:r>
    </w:p>
    <w:p w14:paraId="6156047E" w14:textId="77777777" w:rsidR="006F1A8D" w:rsidRPr="00566633" w:rsidRDefault="006F1A8D" w:rsidP="006F1A8D">
      <w:pPr>
        <w:numPr>
          <w:ilvl w:val="0"/>
          <w:numId w:val="22"/>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xml:space="preserve">): </w:t>
      </w:r>
    </w:p>
    <w:p w14:paraId="3BF73934" w14:textId="77777777" w:rsidR="006F1A8D" w:rsidRPr="00566633" w:rsidRDefault="006F1A8D" w:rsidP="006F1A8D">
      <w:pPr>
        <w:pStyle w:val="a"/>
        <w:numPr>
          <w:ilvl w:val="0"/>
          <w:numId w:val="31"/>
        </w:numPr>
        <w:tabs>
          <w:tab w:val="clear" w:pos="1134"/>
          <w:tab w:val="right" w:pos="426"/>
        </w:tabs>
        <w:spacing w:before="120"/>
        <w:contextualSpacing/>
        <w:jc w:val="left"/>
        <w:rPr>
          <w:b/>
          <w:lang w:val="ro-MD" w:eastAsia="ru-RU"/>
        </w:rPr>
      </w:pPr>
      <w:proofErr w:type="spellStart"/>
      <w:r w:rsidRPr="0097250C">
        <w:t>Achitările</w:t>
      </w:r>
      <w:proofErr w:type="spellEnd"/>
      <w:r w:rsidRPr="0097250C">
        <w:t xml:space="preserve"> </w:t>
      </w:r>
      <w:proofErr w:type="spellStart"/>
      <w:r w:rsidRPr="0097250C">
        <w:t>vor</w:t>
      </w:r>
      <w:proofErr w:type="spellEnd"/>
      <w:r w:rsidRPr="0097250C">
        <w:t xml:space="preserve"> fi </w:t>
      </w:r>
      <w:proofErr w:type="spellStart"/>
      <w:r w:rsidRPr="0097250C">
        <w:t>efectuate</w:t>
      </w:r>
      <w:proofErr w:type="spellEnd"/>
      <w:r w:rsidRPr="0097250C">
        <w:t xml:space="preserve"> </w:t>
      </w:r>
      <w:proofErr w:type="spellStart"/>
      <w:r w:rsidRPr="0097250C">
        <w:t>prin</w:t>
      </w:r>
      <w:proofErr w:type="spellEnd"/>
      <w:r w:rsidRPr="0097250C">
        <w:t xml:space="preserve"> transfer </w:t>
      </w:r>
      <w:proofErr w:type="spellStart"/>
      <w:r w:rsidRPr="0097250C">
        <w:t>în</w:t>
      </w:r>
      <w:proofErr w:type="spellEnd"/>
      <w:r w:rsidRPr="0097250C">
        <w:t xml:space="preserve"> </w:t>
      </w:r>
      <w:proofErr w:type="spellStart"/>
      <w:r w:rsidRPr="0097250C">
        <w:t>baza</w:t>
      </w:r>
      <w:proofErr w:type="spellEnd"/>
      <w:r w:rsidRPr="0097250C">
        <w:t xml:space="preserve"> </w:t>
      </w:r>
      <w:proofErr w:type="spellStart"/>
      <w:r w:rsidRPr="0097250C">
        <w:t>facturilor</w:t>
      </w:r>
      <w:proofErr w:type="spellEnd"/>
      <w:r w:rsidRPr="0097250C">
        <w:t xml:space="preserve"> </w:t>
      </w:r>
      <w:proofErr w:type="spellStart"/>
      <w:r w:rsidRPr="0097250C">
        <w:t>fisc</w:t>
      </w:r>
      <w:r>
        <w:t>ale</w:t>
      </w:r>
      <w:proofErr w:type="spellEnd"/>
      <w:r>
        <w:t xml:space="preserve">, </w:t>
      </w:r>
      <w:proofErr w:type="spellStart"/>
      <w:r>
        <w:t>după</w:t>
      </w:r>
      <w:proofErr w:type="spellEnd"/>
      <w:r>
        <w:t xml:space="preserve"> </w:t>
      </w:r>
      <w:proofErr w:type="spellStart"/>
      <w:r>
        <w:t>primirea</w:t>
      </w:r>
      <w:proofErr w:type="spellEnd"/>
      <w:r>
        <w:t xml:space="preserve"> </w:t>
      </w:r>
      <w:proofErr w:type="spellStart"/>
      <w:r>
        <w:t>proceselor</w:t>
      </w:r>
      <w:proofErr w:type="spellEnd"/>
      <w:r>
        <w:t xml:space="preserve"> </w:t>
      </w:r>
      <w:r w:rsidRPr="0097250C">
        <w:t xml:space="preserve">verbale de </w:t>
      </w:r>
      <w:proofErr w:type="spellStart"/>
      <w:r w:rsidRPr="0097250C">
        <w:t>recepţie</w:t>
      </w:r>
      <w:proofErr w:type="spellEnd"/>
      <w:r w:rsidRPr="0097250C">
        <w:t xml:space="preserve"> a </w:t>
      </w:r>
      <w:proofErr w:type="spellStart"/>
      <w:r w:rsidRPr="0097250C">
        <w:t>lucrărilor</w:t>
      </w:r>
      <w:proofErr w:type="spellEnd"/>
      <w:r w:rsidRPr="0097250C">
        <w:t xml:space="preserve"> </w:t>
      </w:r>
      <w:proofErr w:type="spellStart"/>
      <w:r w:rsidRPr="0097250C">
        <w:t>executate</w:t>
      </w:r>
      <w:proofErr w:type="spellEnd"/>
      <w:r w:rsidRPr="0097250C">
        <w:t xml:space="preserve">, </w:t>
      </w:r>
      <w:proofErr w:type="spellStart"/>
      <w:r w:rsidRPr="0097250C">
        <w:t>semnate</w:t>
      </w:r>
      <w:proofErr w:type="spellEnd"/>
      <w:r w:rsidRPr="0097250C">
        <w:t xml:space="preserve"> </w:t>
      </w:r>
      <w:proofErr w:type="spellStart"/>
      <w:r w:rsidRPr="0097250C">
        <w:t>şi</w:t>
      </w:r>
      <w:proofErr w:type="spellEnd"/>
      <w:r w:rsidRPr="0097250C">
        <w:t xml:space="preserve"> </w:t>
      </w:r>
      <w:proofErr w:type="spellStart"/>
      <w:r w:rsidRPr="0097250C">
        <w:t>acceptate</w:t>
      </w:r>
      <w:proofErr w:type="spellEnd"/>
      <w:r w:rsidRPr="0097250C">
        <w:t xml:space="preserve"> de </w:t>
      </w:r>
      <w:proofErr w:type="spellStart"/>
      <w:r w:rsidRPr="0097250C">
        <w:t>către</w:t>
      </w:r>
      <w:proofErr w:type="spellEnd"/>
      <w:r w:rsidRPr="0097250C">
        <w:t xml:space="preserve"> </w:t>
      </w:r>
      <w:proofErr w:type="spellStart"/>
      <w:r w:rsidRPr="0097250C">
        <w:t>Beneficiar</w:t>
      </w:r>
      <w:proofErr w:type="spellEnd"/>
      <w:r w:rsidRPr="0097250C">
        <w:t xml:space="preserve">, </w:t>
      </w:r>
      <w:r w:rsidRPr="00566633">
        <w:rPr>
          <w:b/>
        </w:rPr>
        <w:t xml:space="preserve">ultima </w:t>
      </w:r>
      <w:proofErr w:type="spellStart"/>
      <w:r w:rsidRPr="00566633">
        <w:rPr>
          <w:b/>
        </w:rPr>
        <w:t>tranșă</w:t>
      </w:r>
      <w:proofErr w:type="spellEnd"/>
      <w:r w:rsidRPr="00566633">
        <w:rPr>
          <w:b/>
        </w:rPr>
        <w:t xml:space="preserve"> de 20 % din </w:t>
      </w:r>
      <w:proofErr w:type="spellStart"/>
      <w:r w:rsidRPr="00566633">
        <w:rPr>
          <w:b/>
        </w:rPr>
        <w:t>valoarea</w:t>
      </w:r>
      <w:proofErr w:type="spellEnd"/>
      <w:r w:rsidRPr="00566633">
        <w:rPr>
          <w:b/>
        </w:rPr>
        <w:t xml:space="preserve"> </w:t>
      </w:r>
      <w:proofErr w:type="spellStart"/>
      <w:r w:rsidRPr="00566633">
        <w:rPr>
          <w:b/>
        </w:rPr>
        <w:t>contractului</w:t>
      </w:r>
      <w:proofErr w:type="spellEnd"/>
      <w:r w:rsidRPr="00566633">
        <w:rPr>
          <w:b/>
        </w:rPr>
        <w:t xml:space="preserve"> se </w:t>
      </w:r>
      <w:proofErr w:type="spellStart"/>
      <w:r w:rsidRPr="00566633">
        <w:rPr>
          <w:b/>
        </w:rPr>
        <w:t>va</w:t>
      </w:r>
      <w:proofErr w:type="spellEnd"/>
      <w:r w:rsidRPr="00566633">
        <w:rPr>
          <w:b/>
        </w:rPr>
        <w:t xml:space="preserve"> </w:t>
      </w:r>
      <w:proofErr w:type="spellStart"/>
      <w:r w:rsidRPr="00566633">
        <w:rPr>
          <w:b/>
        </w:rPr>
        <w:t>achita</w:t>
      </w:r>
      <w:proofErr w:type="spellEnd"/>
      <w:r w:rsidRPr="00566633">
        <w:rPr>
          <w:b/>
        </w:rPr>
        <w:t xml:space="preserve"> </w:t>
      </w:r>
      <w:proofErr w:type="spellStart"/>
      <w:r w:rsidRPr="00566633">
        <w:rPr>
          <w:b/>
        </w:rPr>
        <w:t>după</w:t>
      </w:r>
      <w:proofErr w:type="spellEnd"/>
      <w:r w:rsidRPr="00566633">
        <w:rPr>
          <w:b/>
        </w:rPr>
        <w:t xml:space="preserve"> </w:t>
      </w:r>
      <w:proofErr w:type="spellStart"/>
      <w:r w:rsidRPr="00566633">
        <w:rPr>
          <w:b/>
        </w:rPr>
        <w:t>semnarea</w:t>
      </w:r>
      <w:proofErr w:type="spellEnd"/>
      <w:r w:rsidRPr="00566633">
        <w:rPr>
          <w:b/>
        </w:rPr>
        <w:t xml:space="preserve"> </w:t>
      </w:r>
      <w:proofErr w:type="spellStart"/>
      <w:r w:rsidRPr="00566633">
        <w:rPr>
          <w:b/>
        </w:rPr>
        <w:t>procesului</w:t>
      </w:r>
      <w:proofErr w:type="spellEnd"/>
      <w:r w:rsidRPr="00566633">
        <w:rPr>
          <w:b/>
        </w:rPr>
        <w:t xml:space="preserve"> verbal de </w:t>
      </w:r>
      <w:proofErr w:type="spellStart"/>
      <w:r w:rsidRPr="00566633">
        <w:rPr>
          <w:b/>
        </w:rPr>
        <w:t>finalizare</w:t>
      </w:r>
      <w:proofErr w:type="spellEnd"/>
      <w:r w:rsidRPr="00566633">
        <w:rPr>
          <w:b/>
        </w:rPr>
        <w:t xml:space="preserve"> a </w:t>
      </w:r>
      <w:proofErr w:type="spellStart"/>
      <w:r w:rsidRPr="00566633">
        <w:rPr>
          <w:b/>
        </w:rPr>
        <w:t>lucrărilor</w:t>
      </w:r>
      <w:proofErr w:type="spellEnd"/>
      <w:r w:rsidRPr="0097250C">
        <w:t>.</w:t>
      </w:r>
    </w:p>
    <w:p w14:paraId="165A5B28" w14:textId="77777777" w:rsidR="006F1A8D" w:rsidRPr="002B799A" w:rsidRDefault="006F1A8D" w:rsidP="006F1A8D">
      <w:pPr>
        <w:pStyle w:val="a"/>
        <w:numPr>
          <w:ilvl w:val="0"/>
          <w:numId w:val="31"/>
        </w:numPr>
        <w:tabs>
          <w:tab w:val="clear" w:pos="1134"/>
          <w:tab w:val="right" w:pos="426"/>
        </w:tabs>
        <w:spacing w:before="120"/>
        <w:contextualSpacing/>
        <w:jc w:val="left"/>
        <w:rPr>
          <w:b/>
          <w:lang w:val="ro-MD" w:eastAsia="ru-RU"/>
        </w:rPr>
      </w:pPr>
      <w:r w:rsidRPr="006F1A8D">
        <w:rPr>
          <w:lang w:val="ro-MD"/>
        </w:rPr>
        <w:t xml:space="preserve">Dacă întârzierea în execuţia lucrărilor este din culpa uneia dintre părţile contractante, partea culpabilă va plăti celeilalte părţi penalizări şi/sau despăgubiri în cuantum </w:t>
      </w:r>
      <w:r w:rsidRPr="006F1A8D">
        <w:rPr>
          <w:b/>
          <w:lang w:val="ro-MD"/>
        </w:rPr>
        <w:t>de 0,1%</w:t>
      </w:r>
      <w:r w:rsidRPr="006F1A8D">
        <w:rPr>
          <w:lang w:val="ro-MD"/>
        </w:rPr>
        <w:t xml:space="preserve"> </w:t>
      </w:r>
      <w:r w:rsidRPr="006F1A8D">
        <w:rPr>
          <w:b/>
          <w:lang w:val="ro-MD"/>
        </w:rPr>
        <w:t>din valoarea</w:t>
      </w:r>
      <w:r w:rsidRPr="006F1A8D">
        <w:rPr>
          <w:lang w:val="ro-MD"/>
        </w:rPr>
        <w:t xml:space="preserve"> </w:t>
      </w:r>
      <w:r w:rsidRPr="006F1A8D">
        <w:rPr>
          <w:b/>
          <w:lang w:val="ro-MD"/>
        </w:rPr>
        <w:t>contractului</w:t>
      </w:r>
      <w:r w:rsidRPr="006F1A8D">
        <w:rPr>
          <w:lang w:val="ro-MD"/>
        </w:rPr>
        <w:t xml:space="preserve"> </w:t>
      </w:r>
      <w:r w:rsidRPr="006F1A8D">
        <w:rPr>
          <w:b/>
          <w:lang w:val="ro-MD"/>
        </w:rPr>
        <w:t>pentru fiecare zi de întârziere</w:t>
      </w:r>
      <w:r w:rsidRPr="006F1A8D">
        <w:rPr>
          <w:lang w:val="ro-MD"/>
        </w:rPr>
        <w:t xml:space="preserve"> a executării lucrărilor. </w:t>
      </w:r>
      <w:proofErr w:type="spellStart"/>
      <w:r w:rsidRPr="0097250C">
        <w:rPr>
          <w:b/>
        </w:rPr>
        <w:t>Penalizarea</w:t>
      </w:r>
      <w:proofErr w:type="spellEnd"/>
      <w:r w:rsidRPr="0097250C">
        <w:rPr>
          <w:b/>
        </w:rPr>
        <w:t xml:space="preserve"> </w:t>
      </w:r>
      <w:proofErr w:type="spellStart"/>
      <w:r w:rsidRPr="0097250C">
        <w:rPr>
          <w:b/>
        </w:rPr>
        <w:t>devine</w:t>
      </w:r>
      <w:proofErr w:type="spellEnd"/>
      <w:r w:rsidRPr="0097250C">
        <w:rPr>
          <w:b/>
        </w:rPr>
        <w:t xml:space="preserve"> </w:t>
      </w:r>
      <w:proofErr w:type="spellStart"/>
      <w:r w:rsidRPr="0097250C">
        <w:rPr>
          <w:b/>
        </w:rPr>
        <w:t>operantă</w:t>
      </w:r>
      <w:proofErr w:type="spellEnd"/>
      <w:r w:rsidRPr="0097250C">
        <w:rPr>
          <w:b/>
        </w:rPr>
        <w:t xml:space="preserve"> </w:t>
      </w:r>
      <w:proofErr w:type="spellStart"/>
      <w:r w:rsidRPr="0097250C">
        <w:rPr>
          <w:b/>
        </w:rPr>
        <w:t>în</w:t>
      </w:r>
      <w:proofErr w:type="spellEnd"/>
      <w:r w:rsidRPr="0097250C">
        <w:rPr>
          <w:b/>
        </w:rPr>
        <w:t xml:space="preserve"> </w:t>
      </w:r>
      <w:proofErr w:type="spellStart"/>
      <w:r w:rsidRPr="0097250C">
        <w:rPr>
          <w:b/>
        </w:rPr>
        <w:t>momentul</w:t>
      </w:r>
      <w:proofErr w:type="spellEnd"/>
      <w:r w:rsidRPr="0097250C">
        <w:rPr>
          <w:b/>
        </w:rPr>
        <w:t xml:space="preserve"> </w:t>
      </w:r>
      <w:proofErr w:type="spellStart"/>
      <w:r w:rsidRPr="0097250C">
        <w:rPr>
          <w:b/>
        </w:rPr>
        <w:t>în</w:t>
      </w:r>
      <w:proofErr w:type="spellEnd"/>
      <w:r w:rsidRPr="0097250C">
        <w:rPr>
          <w:b/>
        </w:rPr>
        <w:t xml:space="preserve"> care </w:t>
      </w:r>
      <w:proofErr w:type="spellStart"/>
      <w:r w:rsidRPr="0097250C">
        <w:rPr>
          <w:b/>
        </w:rPr>
        <w:t>partea</w:t>
      </w:r>
      <w:proofErr w:type="spellEnd"/>
      <w:r w:rsidRPr="0097250C">
        <w:rPr>
          <w:b/>
        </w:rPr>
        <w:t xml:space="preserve"> </w:t>
      </w:r>
      <w:proofErr w:type="spellStart"/>
      <w:r w:rsidRPr="0097250C">
        <w:rPr>
          <w:b/>
        </w:rPr>
        <w:t>inculpă</w:t>
      </w:r>
      <w:proofErr w:type="spellEnd"/>
      <w:r w:rsidRPr="0097250C">
        <w:rPr>
          <w:b/>
        </w:rPr>
        <w:t xml:space="preserve"> a </w:t>
      </w:r>
      <w:proofErr w:type="spellStart"/>
      <w:r w:rsidRPr="0097250C">
        <w:rPr>
          <w:b/>
        </w:rPr>
        <w:t>intrat</w:t>
      </w:r>
      <w:proofErr w:type="spellEnd"/>
      <w:r w:rsidRPr="0097250C">
        <w:rPr>
          <w:b/>
        </w:rPr>
        <w:t xml:space="preserve"> </w:t>
      </w:r>
      <w:proofErr w:type="spellStart"/>
      <w:r w:rsidRPr="0097250C">
        <w:rPr>
          <w:b/>
        </w:rPr>
        <w:t>în</w:t>
      </w:r>
      <w:proofErr w:type="spellEnd"/>
      <w:r w:rsidRPr="0097250C">
        <w:rPr>
          <w:b/>
        </w:rPr>
        <w:t xml:space="preserve"> </w:t>
      </w:r>
      <w:proofErr w:type="spellStart"/>
      <w:r w:rsidRPr="0097250C">
        <w:rPr>
          <w:b/>
        </w:rPr>
        <w:t>întârziere</w:t>
      </w:r>
      <w:proofErr w:type="spellEnd"/>
      <w:r w:rsidRPr="0097250C">
        <w:rPr>
          <w:b/>
        </w:rPr>
        <w:t xml:space="preserve">, conform </w:t>
      </w:r>
      <w:proofErr w:type="spellStart"/>
      <w:r w:rsidRPr="0097250C">
        <w:rPr>
          <w:b/>
        </w:rPr>
        <w:t>datelor</w:t>
      </w:r>
      <w:proofErr w:type="spellEnd"/>
      <w:r w:rsidRPr="0097250C">
        <w:rPr>
          <w:b/>
        </w:rPr>
        <w:t xml:space="preserve"> </w:t>
      </w:r>
      <w:proofErr w:type="spellStart"/>
      <w:r w:rsidRPr="0097250C">
        <w:rPr>
          <w:b/>
        </w:rPr>
        <w:t>limită</w:t>
      </w:r>
      <w:proofErr w:type="spellEnd"/>
      <w:r w:rsidRPr="0097250C">
        <w:rPr>
          <w:b/>
        </w:rPr>
        <w:t xml:space="preserve"> din </w:t>
      </w:r>
      <w:proofErr w:type="spellStart"/>
      <w:r w:rsidRPr="0097250C">
        <w:rPr>
          <w:b/>
        </w:rPr>
        <w:t>graficul</w:t>
      </w:r>
      <w:proofErr w:type="spellEnd"/>
      <w:r w:rsidRPr="0097250C">
        <w:rPr>
          <w:b/>
        </w:rPr>
        <w:t xml:space="preserve"> </w:t>
      </w:r>
      <w:proofErr w:type="spellStart"/>
      <w:r>
        <w:rPr>
          <w:b/>
        </w:rPr>
        <w:t>săptămînal</w:t>
      </w:r>
      <w:proofErr w:type="spellEnd"/>
      <w:r>
        <w:rPr>
          <w:b/>
        </w:rPr>
        <w:t xml:space="preserve"> </w:t>
      </w:r>
      <w:r w:rsidRPr="0097250C">
        <w:rPr>
          <w:b/>
        </w:rPr>
        <w:t xml:space="preserve">de </w:t>
      </w:r>
      <w:proofErr w:type="spellStart"/>
      <w:r w:rsidRPr="0097250C">
        <w:rPr>
          <w:b/>
        </w:rPr>
        <w:t>executare</w:t>
      </w:r>
      <w:proofErr w:type="spellEnd"/>
      <w:r w:rsidRPr="0097250C">
        <w:rPr>
          <w:b/>
        </w:rPr>
        <w:t xml:space="preserve"> a </w:t>
      </w:r>
      <w:proofErr w:type="spellStart"/>
      <w:r w:rsidRPr="0097250C">
        <w:rPr>
          <w:b/>
        </w:rPr>
        <w:t>lucrărilor</w:t>
      </w:r>
      <w:proofErr w:type="spellEnd"/>
      <w:r w:rsidRPr="0097250C">
        <w:t>.</w:t>
      </w:r>
    </w:p>
    <w:p w14:paraId="2367CA26" w14:textId="77777777" w:rsidR="006F1A8D" w:rsidRPr="001A5E8E" w:rsidRDefault="006F1A8D" w:rsidP="006F1A8D">
      <w:pPr>
        <w:pStyle w:val="a"/>
        <w:numPr>
          <w:ilvl w:val="0"/>
          <w:numId w:val="31"/>
        </w:numPr>
        <w:tabs>
          <w:tab w:val="clear" w:pos="1134"/>
          <w:tab w:val="right" w:pos="426"/>
        </w:tabs>
        <w:spacing w:before="120"/>
        <w:contextualSpacing/>
        <w:jc w:val="left"/>
        <w:rPr>
          <w:b/>
          <w:lang w:val="ro-MD" w:eastAsia="ru-RU"/>
        </w:rPr>
      </w:pPr>
      <w:r w:rsidRPr="002B799A">
        <w:rPr>
          <w:b/>
        </w:rPr>
        <w:t xml:space="preserve">Prima </w:t>
      </w:r>
      <w:proofErr w:type="spellStart"/>
      <w:r w:rsidRPr="002B799A">
        <w:rPr>
          <w:b/>
        </w:rPr>
        <w:t>plată</w:t>
      </w:r>
      <w:proofErr w:type="spellEnd"/>
      <w:r w:rsidRPr="002B799A">
        <w:rPr>
          <w:b/>
        </w:rPr>
        <w:t xml:space="preserve"> se </w:t>
      </w:r>
      <w:proofErr w:type="spellStart"/>
      <w:r w:rsidRPr="002B799A">
        <w:rPr>
          <w:b/>
        </w:rPr>
        <w:t>va</w:t>
      </w:r>
      <w:proofErr w:type="spellEnd"/>
      <w:r w:rsidRPr="002B799A">
        <w:rPr>
          <w:b/>
        </w:rPr>
        <w:t xml:space="preserve"> </w:t>
      </w:r>
      <w:proofErr w:type="spellStart"/>
      <w:r w:rsidRPr="002B799A">
        <w:rPr>
          <w:b/>
        </w:rPr>
        <w:t>efectua</w:t>
      </w:r>
      <w:proofErr w:type="spellEnd"/>
      <w:r w:rsidRPr="002B799A">
        <w:rPr>
          <w:b/>
        </w:rPr>
        <w:t xml:space="preserve"> </w:t>
      </w:r>
      <w:proofErr w:type="spellStart"/>
      <w:r w:rsidRPr="002B799A">
        <w:rPr>
          <w:b/>
        </w:rPr>
        <w:t>după</w:t>
      </w:r>
      <w:proofErr w:type="spellEnd"/>
      <w:r w:rsidRPr="002B799A">
        <w:rPr>
          <w:b/>
        </w:rPr>
        <w:t xml:space="preserve"> </w:t>
      </w:r>
      <w:proofErr w:type="spellStart"/>
      <w:r w:rsidRPr="002B799A">
        <w:rPr>
          <w:b/>
        </w:rPr>
        <w:t>executarea</w:t>
      </w:r>
      <w:proofErr w:type="spellEnd"/>
      <w:r w:rsidRPr="002B799A">
        <w:rPr>
          <w:b/>
        </w:rPr>
        <w:t xml:space="preserve"> a </w:t>
      </w:r>
      <w:proofErr w:type="spellStart"/>
      <w:r w:rsidRPr="002B799A">
        <w:rPr>
          <w:b/>
        </w:rPr>
        <w:t>cel</w:t>
      </w:r>
      <w:proofErr w:type="spellEnd"/>
      <w:r w:rsidRPr="002B799A">
        <w:rPr>
          <w:b/>
        </w:rPr>
        <w:t xml:space="preserve"> </w:t>
      </w:r>
      <w:proofErr w:type="spellStart"/>
      <w:r w:rsidRPr="002B799A">
        <w:rPr>
          <w:b/>
        </w:rPr>
        <w:t>puțin</w:t>
      </w:r>
      <w:proofErr w:type="spellEnd"/>
      <w:r w:rsidRPr="002B799A">
        <w:rPr>
          <w:b/>
        </w:rPr>
        <w:t xml:space="preserve"> 35 % din </w:t>
      </w:r>
      <w:proofErr w:type="spellStart"/>
      <w:r w:rsidRPr="002B799A">
        <w:rPr>
          <w:b/>
        </w:rPr>
        <w:t>lucrări</w:t>
      </w:r>
      <w:proofErr w:type="spellEnd"/>
      <w:r>
        <w:t>.</w:t>
      </w:r>
    </w:p>
    <w:p w14:paraId="5FC2EB9E" w14:textId="77777777" w:rsidR="006F1A8D" w:rsidRPr="00FF430B" w:rsidRDefault="006F1A8D" w:rsidP="006F1A8D">
      <w:pPr>
        <w:numPr>
          <w:ilvl w:val="0"/>
          <w:numId w:val="22"/>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w:t>
      </w:r>
      <w:bookmarkEnd w:id="45"/>
      <w:r>
        <w:rPr>
          <w:b/>
          <w:noProof w:val="0"/>
          <w:lang w:val="ro-MD" w:eastAsia="ru-RU"/>
        </w:rPr>
        <w:t xml:space="preserve"> lei MD</w:t>
      </w:r>
    </w:p>
    <w:p w14:paraId="53D6081B" w14:textId="77777777" w:rsidR="006F1A8D" w:rsidRPr="00FF430B" w:rsidRDefault="006F1A8D" w:rsidP="006F1A8D">
      <w:pPr>
        <w:numPr>
          <w:ilvl w:val="0"/>
          <w:numId w:val="22"/>
        </w:numPr>
        <w:tabs>
          <w:tab w:val="right" w:pos="426"/>
        </w:tabs>
        <w:spacing w:before="120"/>
        <w:ind w:left="0" w:firstLine="0"/>
        <w:rPr>
          <w:b/>
          <w:noProof w:val="0"/>
          <w:lang w:val="ro-MD" w:eastAsia="ru-RU"/>
        </w:rPr>
      </w:pPr>
      <w:r w:rsidRPr="00FF430B">
        <w:rPr>
          <w:b/>
          <w:noProof w:val="0"/>
          <w:lang w:val="ro-MD" w:eastAsia="ru-RU"/>
        </w:rPr>
        <w:t>Criteriul de evaluare aplicat pentru atribuirea contractului:</w:t>
      </w:r>
      <w:r w:rsidRPr="00841C53">
        <w:rPr>
          <w:b/>
          <w:i/>
          <w:noProof w:val="0"/>
          <w:u w:val="single"/>
          <w:lang w:val="ro-MD" w:eastAsia="ru-RU"/>
        </w:rPr>
        <w:t xml:space="preserve"> </w:t>
      </w:r>
      <w:r w:rsidRPr="0099147F">
        <w:rPr>
          <w:b/>
          <w:i/>
          <w:noProof w:val="0"/>
          <w:u w:val="single"/>
          <w:lang w:val="ro-MD" w:eastAsia="ru-RU"/>
        </w:rPr>
        <w:t>prețul cel mai scăzut</w:t>
      </w:r>
      <w:r>
        <w:rPr>
          <w:b/>
          <w:i/>
          <w:noProof w:val="0"/>
          <w:u w:val="single"/>
          <w:lang w:val="ro-MD" w:eastAsia="ru-RU"/>
        </w:rPr>
        <w:t xml:space="preserve"> (cu condiția respectării tuturor cerințelor solicitate)</w:t>
      </w:r>
    </w:p>
    <w:p w14:paraId="5501C960" w14:textId="77777777" w:rsidR="006F1A8D" w:rsidRPr="00FF430B" w:rsidRDefault="006F1A8D" w:rsidP="006F1A8D">
      <w:pPr>
        <w:numPr>
          <w:ilvl w:val="0"/>
          <w:numId w:val="22"/>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6995"/>
        <w:gridCol w:w="1776"/>
      </w:tblGrid>
      <w:tr w:rsidR="006F1A8D" w:rsidRPr="00EC30C2" w14:paraId="5E7B0930" w14:textId="77777777" w:rsidTr="00F53E2A">
        <w:tc>
          <w:tcPr>
            <w:tcW w:w="574" w:type="dxa"/>
            <w:shd w:val="clear" w:color="auto" w:fill="auto"/>
          </w:tcPr>
          <w:p w14:paraId="40975259" w14:textId="77777777" w:rsidR="006F1A8D" w:rsidRPr="00FF430B" w:rsidRDefault="006F1A8D" w:rsidP="00F53E2A">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6995" w:type="dxa"/>
            <w:shd w:val="clear" w:color="auto" w:fill="auto"/>
          </w:tcPr>
          <w:p w14:paraId="083EFE72" w14:textId="77777777" w:rsidR="006F1A8D" w:rsidRPr="00FF430B" w:rsidRDefault="006F1A8D" w:rsidP="00F53E2A">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776" w:type="dxa"/>
            <w:shd w:val="clear" w:color="auto" w:fill="auto"/>
          </w:tcPr>
          <w:p w14:paraId="73B41448" w14:textId="77777777" w:rsidR="006F1A8D" w:rsidRPr="00FF430B" w:rsidRDefault="006F1A8D" w:rsidP="00F53E2A">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6F1A8D" w:rsidRPr="00EC30C2" w14:paraId="1C509FC1" w14:textId="77777777" w:rsidTr="00F53E2A">
        <w:tc>
          <w:tcPr>
            <w:tcW w:w="574" w:type="dxa"/>
            <w:shd w:val="clear" w:color="auto" w:fill="auto"/>
          </w:tcPr>
          <w:p w14:paraId="311C5A2B" w14:textId="77777777" w:rsidR="006F1A8D" w:rsidRPr="00FF430B" w:rsidRDefault="006F1A8D" w:rsidP="00F53E2A">
            <w:pPr>
              <w:shd w:val="clear" w:color="auto" w:fill="FFFFFF" w:themeFill="background1"/>
              <w:tabs>
                <w:tab w:val="left" w:pos="612"/>
              </w:tabs>
              <w:spacing w:before="120" w:after="120"/>
              <w:rPr>
                <w:iCs/>
                <w:noProof w:val="0"/>
                <w:lang w:val="ro-MD" w:eastAsia="ru-RU"/>
              </w:rPr>
            </w:pPr>
          </w:p>
        </w:tc>
        <w:tc>
          <w:tcPr>
            <w:tcW w:w="6995" w:type="dxa"/>
            <w:shd w:val="clear" w:color="auto" w:fill="auto"/>
          </w:tcPr>
          <w:p w14:paraId="27BBF465" w14:textId="77777777" w:rsidR="006F1A8D" w:rsidRPr="00FF430B" w:rsidRDefault="006F1A8D" w:rsidP="00F53E2A">
            <w:pPr>
              <w:shd w:val="clear" w:color="auto" w:fill="FFFFFF" w:themeFill="background1"/>
              <w:tabs>
                <w:tab w:val="left" w:pos="612"/>
              </w:tabs>
              <w:spacing w:before="120" w:after="120"/>
              <w:rPr>
                <w:iCs/>
                <w:noProof w:val="0"/>
                <w:lang w:val="ro-MD" w:eastAsia="ru-RU"/>
              </w:rPr>
            </w:pPr>
          </w:p>
        </w:tc>
        <w:tc>
          <w:tcPr>
            <w:tcW w:w="1776" w:type="dxa"/>
            <w:shd w:val="clear" w:color="auto" w:fill="auto"/>
          </w:tcPr>
          <w:p w14:paraId="709B992F" w14:textId="77777777" w:rsidR="006F1A8D" w:rsidRPr="00FF430B" w:rsidRDefault="006F1A8D" w:rsidP="00F53E2A">
            <w:pPr>
              <w:shd w:val="clear" w:color="auto" w:fill="FFFFFF" w:themeFill="background1"/>
              <w:tabs>
                <w:tab w:val="left" w:pos="612"/>
              </w:tabs>
              <w:spacing w:before="120" w:after="120"/>
              <w:rPr>
                <w:iCs/>
                <w:noProof w:val="0"/>
                <w:lang w:val="ro-MD" w:eastAsia="ru-RU"/>
              </w:rPr>
            </w:pPr>
          </w:p>
        </w:tc>
      </w:tr>
    </w:tbl>
    <w:p w14:paraId="5C0D765E" w14:textId="77777777" w:rsidR="006F1A8D" w:rsidRPr="00FF430B" w:rsidRDefault="006F1A8D" w:rsidP="006F1A8D">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0B82EA64" w14:textId="77777777" w:rsidR="006F1A8D" w:rsidRPr="00FF430B" w:rsidRDefault="006F1A8D" w:rsidP="006F1A8D">
      <w:pPr>
        <w:numPr>
          <w:ilvl w:val="0"/>
          <w:numId w:val="23"/>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conform SIA RSAP /până la: </w:t>
      </w:r>
      <w:r w:rsidRPr="00FF430B">
        <w:rPr>
          <w:b/>
          <w:i/>
          <w:noProof w:val="0"/>
          <w:lang w:val="ro-MD" w:eastAsia="ru-RU"/>
        </w:rPr>
        <w:t>[ora exactă]</w:t>
      </w:r>
      <w:r w:rsidRPr="00FF430B">
        <w:rPr>
          <w:b/>
          <w:noProof w:val="0"/>
          <w:lang w:val="ro-MD" w:eastAsia="ru-RU"/>
        </w:rPr>
        <w:t>____________________________________</w:t>
      </w:r>
    </w:p>
    <w:p w14:paraId="3866A391" w14:textId="77777777" w:rsidR="006F1A8D" w:rsidRPr="00FF430B" w:rsidRDefault="006F1A8D" w:rsidP="006F1A8D">
      <w:pPr>
        <w:numPr>
          <w:ilvl w:val="0"/>
          <w:numId w:val="23"/>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549DD614" w14:textId="77777777" w:rsidR="006F1A8D" w:rsidRPr="00FF430B" w:rsidRDefault="006F1A8D" w:rsidP="006F1A8D">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462AA664" w14:textId="77777777" w:rsidR="006F1A8D" w:rsidRPr="00FF430B" w:rsidRDefault="006F1A8D" w:rsidP="006F1A8D">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6D3E1E18" w14:textId="77777777" w:rsidR="006F1A8D" w:rsidRPr="00FF430B" w:rsidRDefault="006F1A8D" w:rsidP="006F1A8D">
      <w:pPr>
        <w:numPr>
          <w:ilvl w:val="0"/>
          <w:numId w:val="22"/>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Pr>
          <w:b/>
          <w:noProof w:val="0"/>
          <w:lang w:val="ro-MD" w:eastAsia="ru-RU"/>
        </w:rPr>
        <w:t>60 zile</w:t>
      </w:r>
    </w:p>
    <w:p w14:paraId="031581C6" w14:textId="77777777" w:rsidR="006F1A8D" w:rsidRPr="00FF430B" w:rsidRDefault="006F1A8D" w:rsidP="006F1A8D">
      <w:pPr>
        <w:numPr>
          <w:ilvl w:val="0"/>
          <w:numId w:val="22"/>
        </w:numPr>
        <w:tabs>
          <w:tab w:val="right" w:pos="426"/>
        </w:tabs>
        <w:spacing w:before="120"/>
        <w:ind w:left="0" w:firstLine="0"/>
        <w:rPr>
          <w:b/>
          <w:noProof w:val="0"/>
          <w:lang w:val="ro-MD" w:eastAsia="ru-RU"/>
        </w:rPr>
      </w:pPr>
      <w:r w:rsidRPr="00FF430B">
        <w:rPr>
          <w:b/>
          <w:noProof w:val="0"/>
          <w:lang w:val="ro-MD" w:eastAsia="ru-RU"/>
        </w:rPr>
        <w:t>Locul deschiderii ofertelor: SIA RSAP</w:t>
      </w:r>
    </w:p>
    <w:p w14:paraId="6B203091" w14:textId="77777777" w:rsidR="006F1A8D" w:rsidRPr="00FF430B" w:rsidRDefault="006F1A8D" w:rsidP="006F1A8D">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4CF407E3" w14:textId="77777777" w:rsidR="006F1A8D" w:rsidRPr="00FF430B" w:rsidRDefault="006F1A8D" w:rsidP="006F1A8D">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 xml:space="preserve">Ofertele întârziate vor fi respinse. </w:t>
      </w:r>
    </w:p>
    <w:p w14:paraId="48DF7EE2" w14:textId="77777777" w:rsidR="006F1A8D" w:rsidRPr="00FF430B" w:rsidRDefault="006F1A8D" w:rsidP="006F1A8D">
      <w:pPr>
        <w:numPr>
          <w:ilvl w:val="0"/>
          <w:numId w:val="22"/>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2B73CC">
        <w:rPr>
          <w:b/>
          <w:i/>
          <w:noProof w:val="0"/>
          <w:u w:val="single"/>
          <w:lang w:val="ro-MD" w:eastAsia="ru-RU"/>
        </w:rPr>
        <w:t>Ofertele vor fi depuse electronic prin intermediul SIA RSAP</w:t>
      </w:r>
      <w:r w:rsidRPr="00FF430B">
        <w:rPr>
          <w:b/>
          <w:noProof w:val="0"/>
          <w:lang w:val="ro-MD" w:eastAsia="ru-RU"/>
        </w:rPr>
        <w:t>.</w:t>
      </w:r>
    </w:p>
    <w:p w14:paraId="411381C3" w14:textId="77777777" w:rsidR="006F1A8D" w:rsidRPr="00FF430B" w:rsidRDefault="006F1A8D" w:rsidP="006F1A8D">
      <w:pPr>
        <w:numPr>
          <w:ilvl w:val="0"/>
          <w:numId w:val="22"/>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lastRenderedPageBreak/>
        <w:t xml:space="preserve">Limba sau limbile în care trebuie redactate ofertele sau cererile de participare: </w:t>
      </w:r>
      <w:r>
        <w:rPr>
          <w:b/>
          <w:i/>
          <w:noProof w:val="0"/>
          <w:u w:val="single"/>
          <w:lang w:val="ro-MD" w:eastAsia="ru-RU"/>
        </w:rPr>
        <w:t>Limba de stat</w:t>
      </w:r>
    </w:p>
    <w:p w14:paraId="2465F1A1" w14:textId="77777777" w:rsidR="006F1A8D" w:rsidRPr="00FF430B" w:rsidRDefault="006F1A8D" w:rsidP="006F1A8D">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Respectivul contract se referă la un proiect și/sau program finanțat din fonduri ale Uniunii Europene: </w:t>
      </w:r>
      <w:r>
        <w:rPr>
          <w:b/>
          <w:noProof w:val="0"/>
          <w:lang w:val="ro-MD" w:eastAsia="ru-RU"/>
        </w:rPr>
        <w:t>nu se aplică</w:t>
      </w:r>
    </w:p>
    <w:p w14:paraId="75F37484" w14:textId="77777777" w:rsidR="006F1A8D" w:rsidRPr="00FF430B" w:rsidRDefault="006F1A8D" w:rsidP="006F1A8D">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7C9F3A7" w14:textId="77777777" w:rsidR="006F1A8D" w:rsidRPr="00FF430B" w:rsidRDefault="006F1A8D" w:rsidP="006F1A8D">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94FF59" w14:textId="77777777" w:rsidR="006F1A8D" w:rsidRPr="00FF430B" w:rsidRDefault="006F1A8D" w:rsidP="006F1A8D">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414BD38" w14:textId="77777777" w:rsidR="006F1A8D" w:rsidRPr="00FF430B" w:rsidRDefault="006F1A8D" w:rsidP="006F1A8D">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4AABD68C" w14:textId="77777777" w:rsidR="006F1A8D" w:rsidRPr="00FF430B" w:rsidRDefault="006F1A8D" w:rsidP="006F1A8D">
      <w:pPr>
        <w:shd w:val="clear" w:color="auto" w:fill="FFFFFF" w:themeFill="background1"/>
        <w:tabs>
          <w:tab w:val="right" w:pos="426"/>
        </w:tabs>
        <w:ind w:left="450"/>
        <w:rPr>
          <w:b/>
          <w:i/>
          <w:noProof w:val="0"/>
          <w:lang w:val="ro-MD" w:eastAsia="ru-RU"/>
        </w:rPr>
      </w:pPr>
      <w:r w:rsidRPr="00FF430B">
        <w:rPr>
          <w:b/>
          <w:i/>
          <w:noProof w:val="0"/>
          <w:lang w:val="ro-MD" w:eastAsia="ru-RU"/>
        </w:rPr>
        <w:t>Tel/Fax/email: 022-820 652, 022 820-651, contestatii@ansc.md</w:t>
      </w:r>
    </w:p>
    <w:p w14:paraId="3D52A475" w14:textId="77777777" w:rsidR="006F1A8D" w:rsidRPr="00FF430B" w:rsidRDefault="006F1A8D" w:rsidP="006F1A8D">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w:t>
      </w:r>
      <w:r>
        <w:rPr>
          <w:b/>
          <w:noProof w:val="0"/>
          <w:lang w:val="ro-MD" w:eastAsia="ru-RU"/>
        </w:rPr>
        <w:t xml:space="preserve"> </w:t>
      </w:r>
      <w:r w:rsidRPr="00FF430B">
        <w:rPr>
          <w:b/>
          <w:noProof w:val="0"/>
          <w:lang w:val="ro-MD" w:eastAsia="ru-RU"/>
        </w:rPr>
        <w:t>referința (referințele) publicărilor anterioare în Jurnalul Oficial al Uniunii Europene privind contractul (contractele) la care se referă anunțul respectiv (dacă este cazul):</w:t>
      </w:r>
      <w:r w:rsidRPr="0029743B">
        <w:rPr>
          <w:b/>
          <w:i/>
          <w:noProof w:val="0"/>
          <w:u w:val="single"/>
          <w:lang w:val="ro-MD" w:eastAsia="ru-RU"/>
        </w:rPr>
        <w:t xml:space="preserve"> </w:t>
      </w:r>
      <w:r w:rsidRPr="00B801E2">
        <w:rPr>
          <w:b/>
          <w:i/>
          <w:noProof w:val="0"/>
          <w:u w:val="single"/>
          <w:lang w:val="ro-MD" w:eastAsia="ru-RU"/>
        </w:rPr>
        <w:t>nu se aplică</w:t>
      </w:r>
    </w:p>
    <w:p w14:paraId="267BF00D" w14:textId="77777777" w:rsidR="006F1A8D" w:rsidRPr="00FF430B" w:rsidRDefault="006F1A8D" w:rsidP="006F1A8D">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w:t>
      </w:r>
      <w:r w:rsidRPr="00A8066B">
        <w:rPr>
          <w:b/>
          <w:i/>
          <w:noProof w:val="0"/>
          <w:u w:val="single"/>
          <w:lang w:val="ro-MD" w:eastAsia="ru-RU"/>
        </w:rPr>
        <w:t xml:space="preserve"> </w:t>
      </w:r>
      <w:r w:rsidRPr="00B801E2">
        <w:rPr>
          <w:b/>
          <w:i/>
          <w:noProof w:val="0"/>
          <w:u w:val="single"/>
          <w:lang w:val="ro-MD" w:eastAsia="ru-RU"/>
        </w:rPr>
        <w:t>nu se aplică</w:t>
      </w:r>
    </w:p>
    <w:p w14:paraId="7BB4EA80" w14:textId="77777777" w:rsidR="006F1A8D" w:rsidRPr="00FF430B" w:rsidRDefault="006F1A8D" w:rsidP="006F1A8D">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publicării anunțului de intenție sau, după caz, precizarea că nu a fost publicat un astfel de </w:t>
      </w:r>
      <w:r w:rsidRPr="00FF430B">
        <w:rPr>
          <w:b/>
          <w:noProof w:val="0"/>
          <w:shd w:val="clear" w:color="auto" w:fill="FFFFFF" w:themeFill="background1"/>
          <w:lang w:val="ro-MD" w:eastAsia="ru-RU"/>
        </w:rPr>
        <w:t>anunţ:</w:t>
      </w:r>
      <w:r>
        <w:rPr>
          <w:b/>
          <w:noProof w:val="0"/>
          <w:shd w:val="clear" w:color="auto" w:fill="FFFFFF" w:themeFill="background1"/>
          <w:lang w:val="ro-MD" w:eastAsia="ru-RU"/>
        </w:rPr>
        <w:t xml:space="preserve"> </w:t>
      </w:r>
    </w:p>
    <w:p w14:paraId="66953126" w14:textId="77777777" w:rsidR="006F1A8D" w:rsidRPr="00FF430B" w:rsidRDefault="006F1A8D" w:rsidP="006F1A8D">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Pr>
          <w:b/>
          <w:noProof w:val="0"/>
          <w:shd w:val="clear" w:color="auto" w:fill="FFFFFF" w:themeFill="background1"/>
          <w:lang w:val="ro-MD" w:eastAsia="ru-RU"/>
        </w:rPr>
        <w:t>conform informației SIA RSAP</w:t>
      </w:r>
    </w:p>
    <w:p w14:paraId="048B7A5E" w14:textId="77777777" w:rsidR="006F1A8D" w:rsidRPr="00FF430B" w:rsidRDefault="006F1A8D" w:rsidP="006F1A8D">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6F1A8D" w:rsidRPr="00EC30C2" w14:paraId="624ADA24" w14:textId="77777777" w:rsidTr="00F53E2A">
        <w:tc>
          <w:tcPr>
            <w:tcW w:w="5305" w:type="dxa"/>
            <w:shd w:val="clear" w:color="auto" w:fill="FFFFFF" w:themeFill="background1"/>
          </w:tcPr>
          <w:p w14:paraId="75E2096A" w14:textId="77777777" w:rsidR="006F1A8D" w:rsidRPr="00FF430B" w:rsidRDefault="006F1A8D" w:rsidP="00F53E2A">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B901A38" w14:textId="77777777" w:rsidR="006F1A8D" w:rsidRPr="00FF430B" w:rsidRDefault="006F1A8D" w:rsidP="00F53E2A">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6F1A8D" w:rsidRPr="00EC30C2" w14:paraId="2B3A401C" w14:textId="77777777" w:rsidTr="00F53E2A">
        <w:tc>
          <w:tcPr>
            <w:tcW w:w="5305" w:type="dxa"/>
            <w:shd w:val="clear" w:color="auto" w:fill="FFFFFF" w:themeFill="background1"/>
          </w:tcPr>
          <w:p w14:paraId="6C9F8465" w14:textId="77777777" w:rsidR="006F1A8D" w:rsidRPr="00FF430B" w:rsidRDefault="006F1A8D" w:rsidP="00F53E2A">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3EA7176B" w14:textId="77777777" w:rsidR="006F1A8D" w:rsidRPr="00FF430B" w:rsidRDefault="006F1A8D" w:rsidP="00F53E2A">
            <w:pPr>
              <w:shd w:val="clear" w:color="auto" w:fill="FFFFFF" w:themeFill="background1"/>
              <w:tabs>
                <w:tab w:val="right" w:pos="426"/>
              </w:tabs>
              <w:rPr>
                <w:noProof w:val="0"/>
                <w:lang w:val="ro-MD" w:eastAsia="ru-RU"/>
              </w:rPr>
            </w:pPr>
            <w:r>
              <w:rPr>
                <w:b/>
                <w:noProof w:val="0"/>
                <w:lang w:val="ro-MD" w:eastAsia="ru-RU"/>
              </w:rPr>
              <w:t>S</w:t>
            </w:r>
            <w:r w:rsidRPr="00FF430B">
              <w:rPr>
                <w:b/>
                <w:noProof w:val="0"/>
                <w:lang w:val="ro-MD" w:eastAsia="ru-RU"/>
              </w:rPr>
              <w:t>e va utiliza</w:t>
            </w:r>
          </w:p>
        </w:tc>
      </w:tr>
      <w:tr w:rsidR="006F1A8D" w:rsidRPr="00EC30C2" w14:paraId="7D12A6B7" w14:textId="77777777" w:rsidTr="00F53E2A">
        <w:tc>
          <w:tcPr>
            <w:tcW w:w="5305" w:type="dxa"/>
            <w:shd w:val="clear" w:color="auto" w:fill="FFFFFF" w:themeFill="background1"/>
          </w:tcPr>
          <w:p w14:paraId="74BA3CA6" w14:textId="77777777" w:rsidR="006F1A8D" w:rsidRPr="00FF430B" w:rsidRDefault="006F1A8D" w:rsidP="00F53E2A">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27B59B46" w14:textId="77777777" w:rsidR="006F1A8D" w:rsidRPr="00FF430B" w:rsidRDefault="006F1A8D" w:rsidP="00F53E2A">
            <w:pPr>
              <w:shd w:val="clear" w:color="auto" w:fill="FFFFFF" w:themeFill="background1"/>
              <w:tabs>
                <w:tab w:val="right" w:pos="426"/>
              </w:tabs>
              <w:rPr>
                <w:noProof w:val="0"/>
                <w:lang w:val="ro-MD" w:eastAsia="ru-RU"/>
              </w:rPr>
            </w:pPr>
            <w:r>
              <w:rPr>
                <w:b/>
                <w:noProof w:val="0"/>
                <w:lang w:val="ro-MD" w:eastAsia="ru-RU"/>
              </w:rPr>
              <w:t>Nu s</w:t>
            </w:r>
            <w:r w:rsidRPr="00FF430B">
              <w:rPr>
                <w:b/>
                <w:noProof w:val="0"/>
                <w:lang w:val="ro-MD" w:eastAsia="ru-RU"/>
              </w:rPr>
              <w:t>e va utiliza</w:t>
            </w:r>
          </w:p>
        </w:tc>
      </w:tr>
      <w:tr w:rsidR="006F1A8D" w:rsidRPr="00EC30C2" w14:paraId="3419442A" w14:textId="77777777" w:rsidTr="00F53E2A">
        <w:tc>
          <w:tcPr>
            <w:tcW w:w="5305" w:type="dxa"/>
            <w:shd w:val="clear" w:color="auto" w:fill="FFFFFF" w:themeFill="background1"/>
          </w:tcPr>
          <w:p w14:paraId="4F92B5F6" w14:textId="77777777" w:rsidR="006F1A8D" w:rsidRPr="00FF430B" w:rsidRDefault="006F1A8D" w:rsidP="00F53E2A">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4A5B8565" w14:textId="77777777" w:rsidR="006F1A8D" w:rsidRPr="00FF430B" w:rsidRDefault="006F1A8D" w:rsidP="00F53E2A">
            <w:pPr>
              <w:shd w:val="clear" w:color="auto" w:fill="FFFFFF" w:themeFill="background1"/>
              <w:tabs>
                <w:tab w:val="right" w:pos="426"/>
              </w:tabs>
              <w:rPr>
                <w:noProof w:val="0"/>
                <w:lang w:val="ro-MD" w:eastAsia="ru-RU"/>
              </w:rPr>
            </w:pPr>
            <w:r w:rsidRPr="00FF430B">
              <w:rPr>
                <w:b/>
                <w:noProof w:val="0"/>
                <w:lang w:val="ro-MD" w:eastAsia="ru-RU"/>
              </w:rPr>
              <w:t>Se va utiliza</w:t>
            </w:r>
          </w:p>
        </w:tc>
      </w:tr>
      <w:tr w:rsidR="006F1A8D" w:rsidRPr="00EC30C2" w14:paraId="4A12D5E9" w14:textId="77777777" w:rsidTr="00F53E2A">
        <w:trPr>
          <w:trHeight w:val="77"/>
        </w:trPr>
        <w:tc>
          <w:tcPr>
            <w:tcW w:w="5305" w:type="dxa"/>
            <w:shd w:val="clear" w:color="auto" w:fill="FFFFFF" w:themeFill="background1"/>
          </w:tcPr>
          <w:p w14:paraId="4858DC3E" w14:textId="77777777" w:rsidR="006F1A8D" w:rsidRPr="00FF430B" w:rsidRDefault="006F1A8D" w:rsidP="00F53E2A">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14062053" w14:textId="77777777" w:rsidR="006F1A8D" w:rsidRPr="00FF430B" w:rsidRDefault="006F1A8D" w:rsidP="00F53E2A">
            <w:pPr>
              <w:shd w:val="clear" w:color="auto" w:fill="FFFFFF" w:themeFill="background1"/>
              <w:tabs>
                <w:tab w:val="right" w:pos="426"/>
              </w:tabs>
              <w:rPr>
                <w:noProof w:val="0"/>
                <w:lang w:val="ro-MD" w:eastAsia="ru-RU"/>
              </w:rPr>
            </w:pPr>
            <w:r w:rsidRPr="00FF430B">
              <w:rPr>
                <w:b/>
                <w:noProof w:val="0"/>
                <w:lang w:val="ro-MD" w:eastAsia="ru-RU"/>
              </w:rPr>
              <w:t>Se va utiliza</w:t>
            </w:r>
          </w:p>
        </w:tc>
      </w:tr>
    </w:tbl>
    <w:p w14:paraId="4FA5299B" w14:textId="77777777" w:rsidR="006F1A8D" w:rsidRPr="00FF430B" w:rsidRDefault="006F1A8D" w:rsidP="006F1A8D">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val="ro-MD" w:eastAsia="ru-RU"/>
        </w:rPr>
        <w:t>nu</w:t>
      </w:r>
    </w:p>
    <w:p w14:paraId="0E39F09C" w14:textId="77777777" w:rsidR="006F1A8D" w:rsidRPr="00FF430B" w:rsidRDefault="006F1A8D" w:rsidP="006F1A8D">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5FD04738" w14:textId="77777777" w:rsidR="006F1A8D" w:rsidRDefault="006F1A8D" w:rsidP="006F1A8D">
      <w:pPr>
        <w:numPr>
          <w:ilvl w:val="0"/>
          <w:numId w:val="22"/>
        </w:numPr>
        <w:shd w:val="clear" w:color="auto" w:fill="FFFFFF" w:themeFill="background1"/>
        <w:tabs>
          <w:tab w:val="right" w:pos="426"/>
        </w:tabs>
        <w:spacing w:before="120"/>
        <w:ind w:left="240" w:firstLine="0"/>
        <w:rPr>
          <w:b/>
          <w:lang w:val="zh-CN" w:eastAsia="ru-RU"/>
        </w:rPr>
      </w:pPr>
      <w:r w:rsidRPr="0052514F">
        <w:rPr>
          <w:b/>
          <w:noProof w:val="0"/>
          <w:lang w:val="ro-MD" w:eastAsia="ru-RU"/>
        </w:rPr>
        <w:t xml:space="preserve">Alte informații relevante: </w:t>
      </w:r>
      <w:r>
        <w:rPr>
          <w:b/>
          <w:shd w:val="clear" w:color="auto" w:fill="FFFFFF" w:themeFill="background1"/>
          <w:lang w:val="zh-CN" w:eastAsia="ru-RU"/>
        </w:rPr>
        <w:t>Cerinte obligatorii pentru pavaj și borduri:</w:t>
      </w:r>
    </w:p>
    <w:tbl>
      <w:tblPr>
        <w:tblStyle w:val="af1"/>
        <w:tblW w:w="0" w:type="auto"/>
        <w:tblLook w:val="04A0" w:firstRow="1" w:lastRow="0" w:firstColumn="1" w:lastColumn="0" w:noHBand="0" w:noVBand="1"/>
      </w:tblPr>
      <w:tblGrid>
        <w:gridCol w:w="2547"/>
        <w:gridCol w:w="3015"/>
        <w:gridCol w:w="2371"/>
      </w:tblGrid>
      <w:tr w:rsidR="006F1A8D" w14:paraId="5D9BEAB9" w14:textId="77777777" w:rsidTr="00F53E2A">
        <w:tc>
          <w:tcPr>
            <w:tcW w:w="2547" w:type="dxa"/>
          </w:tcPr>
          <w:p w14:paraId="5449122C" w14:textId="77777777" w:rsidR="006F1A8D" w:rsidRDefault="006F1A8D" w:rsidP="00F53E2A">
            <w:pPr>
              <w:tabs>
                <w:tab w:val="right" w:pos="426"/>
              </w:tabs>
              <w:spacing w:before="120" w:after="120"/>
              <w:rPr>
                <w:b/>
                <w:lang w:val="zh-CN" w:eastAsia="ru-RU"/>
              </w:rPr>
            </w:pPr>
            <w:r>
              <w:rPr>
                <w:b/>
                <w:lang w:val="zh-CN" w:eastAsia="ru-RU"/>
              </w:rPr>
              <w:t>Rezistența la compresiune minim</w:t>
            </w:r>
          </w:p>
        </w:tc>
        <w:tc>
          <w:tcPr>
            <w:tcW w:w="3015" w:type="dxa"/>
          </w:tcPr>
          <w:p w14:paraId="124B123B" w14:textId="77777777" w:rsidR="006F1A8D" w:rsidRDefault="006F1A8D" w:rsidP="00F53E2A">
            <w:pPr>
              <w:tabs>
                <w:tab w:val="right" w:pos="426"/>
              </w:tabs>
              <w:spacing w:before="120" w:after="120"/>
              <w:rPr>
                <w:b/>
                <w:lang w:val="zh-CN" w:eastAsia="ru-RU"/>
              </w:rPr>
            </w:pPr>
            <w:r>
              <w:rPr>
                <w:b/>
                <w:lang w:val="zh-CN" w:eastAsia="ru-RU"/>
              </w:rPr>
              <w:t>minim - 40 Mpa</w:t>
            </w:r>
          </w:p>
          <w:p w14:paraId="650718A7" w14:textId="77777777" w:rsidR="006F1A8D" w:rsidRDefault="006F1A8D" w:rsidP="00F53E2A">
            <w:pPr>
              <w:tabs>
                <w:tab w:val="right" w:pos="426"/>
              </w:tabs>
              <w:spacing w:before="120" w:after="120"/>
              <w:rPr>
                <w:b/>
                <w:lang w:val="zh-CN" w:eastAsia="ru-RU"/>
              </w:rPr>
            </w:pPr>
            <w:r>
              <w:rPr>
                <w:b/>
                <w:lang w:val="zh-CN" w:eastAsia="ru-RU"/>
              </w:rPr>
              <w:t xml:space="preserve">                B 30</w:t>
            </w:r>
          </w:p>
        </w:tc>
        <w:tc>
          <w:tcPr>
            <w:tcW w:w="2371" w:type="dxa"/>
            <w:vMerge w:val="restart"/>
          </w:tcPr>
          <w:p w14:paraId="5C49B9D9" w14:textId="77777777" w:rsidR="006F1A8D" w:rsidRDefault="006F1A8D" w:rsidP="00F53E2A">
            <w:pPr>
              <w:shd w:val="clear" w:color="auto" w:fill="FFFFFF" w:themeFill="background1"/>
              <w:spacing w:before="120"/>
              <w:rPr>
                <w:rFonts w:eastAsia="Calibri"/>
                <w:iCs/>
                <w:color w:val="000000" w:themeColor="text1"/>
                <w:sz w:val="20"/>
                <w:szCs w:val="20"/>
              </w:rPr>
            </w:pPr>
            <w:r>
              <w:rPr>
                <w:rFonts w:eastAsia="Calibri"/>
                <w:iCs/>
                <w:color w:val="000000" w:themeColor="text1"/>
                <w:sz w:val="20"/>
                <w:szCs w:val="20"/>
              </w:rPr>
              <w:t>Vibropresat</w:t>
            </w:r>
          </w:p>
          <w:p w14:paraId="136BAB5A" w14:textId="77777777" w:rsidR="006F1A8D" w:rsidRDefault="006F1A8D" w:rsidP="00F53E2A">
            <w:pPr>
              <w:shd w:val="clear" w:color="auto" w:fill="FFFFFF" w:themeFill="background1"/>
              <w:spacing w:before="120"/>
              <w:rPr>
                <w:rFonts w:eastAsia="Calibri"/>
                <w:iCs/>
                <w:color w:val="000000" w:themeColor="text1"/>
                <w:sz w:val="20"/>
                <w:szCs w:val="20"/>
              </w:rPr>
            </w:pPr>
            <w:r>
              <w:rPr>
                <w:rFonts w:eastAsia="Calibri"/>
                <w:iCs/>
                <w:color w:val="000000" w:themeColor="text1"/>
                <w:sz w:val="20"/>
                <w:szCs w:val="20"/>
              </w:rPr>
              <w:t>Model Cărămidă Dimensiuni 20x10</w:t>
            </w:r>
          </w:p>
          <w:p w14:paraId="2499564B" w14:textId="77777777" w:rsidR="006F1A8D" w:rsidRDefault="006F1A8D" w:rsidP="00F53E2A">
            <w:pPr>
              <w:shd w:val="clear" w:color="auto" w:fill="FFFFFF" w:themeFill="background1"/>
              <w:spacing w:before="120"/>
              <w:rPr>
                <w:rFonts w:eastAsia="Calibri"/>
                <w:iCs/>
                <w:color w:val="000000" w:themeColor="text1"/>
                <w:sz w:val="20"/>
                <w:szCs w:val="20"/>
              </w:rPr>
            </w:pPr>
            <w:r>
              <w:rPr>
                <w:rFonts w:eastAsia="Calibri"/>
                <w:iCs/>
                <w:color w:val="000000" w:themeColor="text1"/>
                <w:sz w:val="20"/>
                <w:szCs w:val="20"/>
              </w:rPr>
              <w:t>Grosimea 6 cm</w:t>
            </w:r>
          </w:p>
          <w:p w14:paraId="2990305F" w14:textId="77777777" w:rsidR="006F1A8D" w:rsidRDefault="006F1A8D" w:rsidP="00F53E2A">
            <w:pPr>
              <w:shd w:val="clear" w:color="auto" w:fill="FFFFFF" w:themeFill="background1"/>
              <w:spacing w:before="120"/>
              <w:rPr>
                <w:rFonts w:eastAsia="Calibri"/>
                <w:iCs/>
                <w:color w:val="000000" w:themeColor="text1"/>
                <w:sz w:val="20"/>
                <w:szCs w:val="20"/>
              </w:rPr>
            </w:pPr>
            <w:r>
              <w:rPr>
                <w:rFonts w:eastAsia="Calibri"/>
                <w:iCs/>
                <w:color w:val="000000" w:themeColor="text1"/>
                <w:sz w:val="20"/>
                <w:szCs w:val="20"/>
              </w:rPr>
              <w:t>Culoare gri (sură)</w:t>
            </w:r>
          </w:p>
          <w:p w14:paraId="1B9C7E09" w14:textId="77777777" w:rsidR="006F1A8D" w:rsidRDefault="006F1A8D" w:rsidP="00F53E2A">
            <w:pPr>
              <w:tabs>
                <w:tab w:val="right" w:pos="426"/>
              </w:tabs>
              <w:spacing w:before="120" w:after="120"/>
              <w:rPr>
                <w:b/>
                <w:lang w:val="zh-CN" w:eastAsia="ru-RU"/>
              </w:rPr>
            </w:pPr>
            <w:r>
              <w:rPr>
                <w:rFonts w:eastAsia="Calibri"/>
                <w:iCs/>
                <w:color w:val="000000" w:themeColor="text1"/>
                <w:sz w:val="20"/>
                <w:szCs w:val="20"/>
              </w:rPr>
              <w:t>Greutatea minim 160 kg/m2</w:t>
            </w:r>
          </w:p>
        </w:tc>
      </w:tr>
      <w:tr w:rsidR="006F1A8D" w14:paraId="3207F5E4" w14:textId="77777777" w:rsidTr="00F53E2A">
        <w:tc>
          <w:tcPr>
            <w:tcW w:w="2547" w:type="dxa"/>
          </w:tcPr>
          <w:p w14:paraId="418891AD" w14:textId="77777777" w:rsidR="006F1A8D" w:rsidRDefault="006F1A8D" w:rsidP="00F53E2A">
            <w:pPr>
              <w:tabs>
                <w:tab w:val="right" w:pos="426"/>
              </w:tabs>
              <w:spacing w:before="120" w:after="120"/>
              <w:rPr>
                <w:b/>
                <w:lang w:val="zh-CN" w:eastAsia="ru-RU"/>
              </w:rPr>
            </w:pPr>
            <w:r>
              <w:rPr>
                <w:b/>
                <w:lang w:val="zh-CN" w:eastAsia="ru-RU"/>
              </w:rPr>
              <w:t>Rezistența la încovoiere minim</w:t>
            </w:r>
          </w:p>
        </w:tc>
        <w:tc>
          <w:tcPr>
            <w:tcW w:w="3015" w:type="dxa"/>
          </w:tcPr>
          <w:p w14:paraId="2F4964DA" w14:textId="77777777" w:rsidR="006F1A8D" w:rsidRDefault="006F1A8D" w:rsidP="00F53E2A">
            <w:pPr>
              <w:tabs>
                <w:tab w:val="right" w:pos="426"/>
              </w:tabs>
              <w:spacing w:before="120" w:after="120"/>
              <w:rPr>
                <w:b/>
                <w:lang w:val="zh-CN" w:eastAsia="ru-RU"/>
              </w:rPr>
            </w:pPr>
            <w:r>
              <w:rPr>
                <w:b/>
                <w:lang w:val="zh-CN" w:eastAsia="ru-RU"/>
              </w:rPr>
              <w:t>minim – 5,2 Mpa</w:t>
            </w:r>
          </w:p>
          <w:p w14:paraId="2DAED238" w14:textId="77777777" w:rsidR="006F1A8D" w:rsidRDefault="006F1A8D" w:rsidP="00F53E2A">
            <w:pPr>
              <w:tabs>
                <w:tab w:val="right" w:pos="426"/>
              </w:tabs>
              <w:spacing w:before="120" w:after="120"/>
              <w:rPr>
                <w:b/>
                <w:lang w:val="zh-CN" w:eastAsia="ru-RU"/>
              </w:rPr>
            </w:pPr>
            <w:r>
              <w:rPr>
                <w:b/>
                <w:lang w:val="zh-CN" w:eastAsia="ru-RU"/>
              </w:rPr>
              <w:t xml:space="preserve">                Btb 4,0</w:t>
            </w:r>
          </w:p>
        </w:tc>
        <w:tc>
          <w:tcPr>
            <w:tcW w:w="2371" w:type="dxa"/>
            <w:vMerge/>
          </w:tcPr>
          <w:p w14:paraId="26C36BB6" w14:textId="77777777" w:rsidR="006F1A8D" w:rsidRDefault="006F1A8D" w:rsidP="00F53E2A">
            <w:pPr>
              <w:tabs>
                <w:tab w:val="right" w:pos="426"/>
              </w:tabs>
              <w:spacing w:before="120" w:after="120"/>
              <w:rPr>
                <w:b/>
                <w:lang w:val="zh-CN" w:eastAsia="ru-RU"/>
              </w:rPr>
            </w:pPr>
          </w:p>
        </w:tc>
      </w:tr>
      <w:tr w:rsidR="006F1A8D" w14:paraId="5F8A3C11" w14:textId="77777777" w:rsidTr="00F53E2A">
        <w:tc>
          <w:tcPr>
            <w:tcW w:w="2547" w:type="dxa"/>
          </w:tcPr>
          <w:p w14:paraId="7670FE52" w14:textId="77777777" w:rsidR="006F1A8D" w:rsidRDefault="006F1A8D" w:rsidP="00F53E2A">
            <w:pPr>
              <w:tabs>
                <w:tab w:val="right" w:pos="426"/>
              </w:tabs>
              <w:spacing w:before="120" w:after="120"/>
              <w:rPr>
                <w:b/>
                <w:lang w:val="zh-CN" w:eastAsia="ru-RU"/>
              </w:rPr>
            </w:pPr>
            <w:r>
              <w:rPr>
                <w:b/>
                <w:lang w:val="zh-CN" w:eastAsia="ru-RU"/>
              </w:rPr>
              <w:t>Absorbția de apă</w:t>
            </w:r>
          </w:p>
        </w:tc>
        <w:tc>
          <w:tcPr>
            <w:tcW w:w="3015" w:type="dxa"/>
          </w:tcPr>
          <w:p w14:paraId="67D98F77" w14:textId="77777777" w:rsidR="006F1A8D" w:rsidRDefault="006F1A8D" w:rsidP="00F53E2A">
            <w:pPr>
              <w:tabs>
                <w:tab w:val="right" w:pos="426"/>
              </w:tabs>
              <w:spacing w:before="120" w:after="120"/>
              <w:rPr>
                <w:b/>
                <w:lang w:val="zh-CN" w:eastAsia="ru-RU"/>
              </w:rPr>
            </w:pPr>
            <w:r>
              <w:rPr>
                <w:b/>
                <w:lang w:val="zh-CN" w:eastAsia="ru-RU"/>
              </w:rPr>
              <w:t>maxim - 4,5 %</w:t>
            </w:r>
          </w:p>
        </w:tc>
        <w:tc>
          <w:tcPr>
            <w:tcW w:w="2371" w:type="dxa"/>
            <w:vMerge/>
          </w:tcPr>
          <w:p w14:paraId="2061B5DA" w14:textId="77777777" w:rsidR="006F1A8D" w:rsidRDefault="006F1A8D" w:rsidP="00F53E2A">
            <w:pPr>
              <w:tabs>
                <w:tab w:val="right" w:pos="426"/>
              </w:tabs>
              <w:spacing w:before="120" w:after="120"/>
              <w:rPr>
                <w:b/>
                <w:lang w:val="zh-CN" w:eastAsia="ru-RU"/>
              </w:rPr>
            </w:pPr>
          </w:p>
        </w:tc>
      </w:tr>
      <w:tr w:rsidR="006F1A8D" w14:paraId="6E7536F7" w14:textId="77777777" w:rsidTr="00F53E2A">
        <w:tc>
          <w:tcPr>
            <w:tcW w:w="2547" w:type="dxa"/>
          </w:tcPr>
          <w:p w14:paraId="552F4A24" w14:textId="77777777" w:rsidR="006F1A8D" w:rsidRDefault="006F1A8D" w:rsidP="00F53E2A">
            <w:pPr>
              <w:tabs>
                <w:tab w:val="right" w:pos="426"/>
              </w:tabs>
              <w:spacing w:before="120" w:after="120"/>
              <w:rPr>
                <w:b/>
                <w:lang w:val="zh-CN" w:eastAsia="ru-RU"/>
              </w:rPr>
            </w:pPr>
            <w:r>
              <w:rPr>
                <w:b/>
                <w:lang w:val="zh-CN" w:eastAsia="ru-RU"/>
              </w:rPr>
              <w:t>Rezistența la îngheț</w:t>
            </w:r>
          </w:p>
        </w:tc>
        <w:tc>
          <w:tcPr>
            <w:tcW w:w="3015" w:type="dxa"/>
          </w:tcPr>
          <w:p w14:paraId="123C2B7C" w14:textId="77777777" w:rsidR="006F1A8D" w:rsidRDefault="006F1A8D" w:rsidP="00F53E2A">
            <w:pPr>
              <w:tabs>
                <w:tab w:val="right" w:pos="426"/>
              </w:tabs>
              <w:spacing w:before="120" w:after="120"/>
              <w:rPr>
                <w:b/>
                <w:lang w:val="zh-CN" w:eastAsia="ru-RU"/>
              </w:rPr>
            </w:pPr>
            <w:r>
              <w:rPr>
                <w:b/>
                <w:lang w:val="zh-CN" w:eastAsia="ru-RU"/>
              </w:rPr>
              <w:t>minim - F200 Cicluri</w:t>
            </w:r>
          </w:p>
        </w:tc>
        <w:tc>
          <w:tcPr>
            <w:tcW w:w="2371" w:type="dxa"/>
            <w:vMerge/>
          </w:tcPr>
          <w:p w14:paraId="295CF6CF" w14:textId="77777777" w:rsidR="006F1A8D" w:rsidRDefault="006F1A8D" w:rsidP="00F53E2A">
            <w:pPr>
              <w:tabs>
                <w:tab w:val="right" w:pos="426"/>
              </w:tabs>
              <w:spacing w:before="120" w:after="120"/>
              <w:rPr>
                <w:b/>
                <w:lang w:val="zh-CN" w:eastAsia="ru-RU"/>
              </w:rPr>
            </w:pPr>
          </w:p>
        </w:tc>
      </w:tr>
    </w:tbl>
    <w:p w14:paraId="21CAA4C8" w14:textId="77777777" w:rsidR="006F1A8D" w:rsidRPr="00FF430B" w:rsidRDefault="006F1A8D" w:rsidP="006F1A8D">
      <w:pPr>
        <w:shd w:val="clear" w:color="auto" w:fill="FFFFFF" w:themeFill="background1"/>
        <w:tabs>
          <w:tab w:val="right" w:pos="426"/>
        </w:tabs>
        <w:spacing w:before="120" w:after="120"/>
        <w:rPr>
          <w:b/>
          <w:noProof w:val="0"/>
          <w:lang w:val="ro-MD" w:eastAsia="ru-RU"/>
        </w:rPr>
      </w:pPr>
    </w:p>
    <w:p w14:paraId="76205AA7" w14:textId="77777777" w:rsidR="006F1A8D" w:rsidRPr="00FF430B" w:rsidRDefault="006F1A8D" w:rsidP="006F1A8D">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Pr>
          <w:b/>
          <w:noProof w:val="0"/>
          <w:shd w:val="clear" w:color="auto" w:fill="FFFFFF" w:themeFill="background1"/>
          <w:lang w:val="ro-MD" w:eastAsia="ru-RU"/>
        </w:rPr>
        <w:t xml:space="preserve">Donceac Oleg              </w:t>
      </w:r>
      <w:r w:rsidRPr="00FF430B">
        <w:rPr>
          <w:b/>
          <w:noProof w:val="0"/>
          <w:shd w:val="clear" w:color="auto" w:fill="FFFFFF" w:themeFill="background1"/>
          <w:lang w:val="ro-MD" w:eastAsia="ru-RU"/>
        </w:rPr>
        <w:t xml:space="preserve">________________  </w:t>
      </w:r>
      <w:r w:rsidRPr="00FF430B">
        <w:rPr>
          <w:b/>
          <w:lang w:val="ro-MD"/>
        </w:rPr>
        <w:t>.</w:t>
      </w:r>
    </w:p>
    <w:p w14:paraId="5242BC3E" w14:textId="77777777" w:rsidR="006F1A8D" w:rsidRDefault="006F1A8D" w:rsidP="006F1A8D"/>
    <w:p w14:paraId="52311484" w14:textId="77777777" w:rsidR="00B65C93" w:rsidRPr="006F1A8D" w:rsidRDefault="00B65C93" w:rsidP="00CB4C97">
      <w:pPr>
        <w:pStyle w:val="Style3"/>
        <w:tabs>
          <w:tab w:val="left" w:pos="567"/>
        </w:tabs>
        <w:spacing w:before="0" w:beforeAutospacing="0" w:after="0"/>
        <w:ind w:left="0" w:firstLine="0"/>
        <w:rPr>
          <w:rFonts w:eastAsia="PMingLiU"/>
          <w:lang w:val="ro-RO" w:eastAsia="zh-CN"/>
        </w:rPr>
      </w:pPr>
    </w:p>
    <w:p w14:paraId="2DFF3CBC" w14:textId="73048D44"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lastRenderedPageBreak/>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5412B8">
      <w:pPr>
        <w:numPr>
          <w:ilvl w:val="0"/>
          <w:numId w:val="24"/>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412B8">
      <w:pPr>
        <w:numPr>
          <w:ilvl w:val="0"/>
          <w:numId w:val="24"/>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412B8">
      <w:pPr>
        <w:numPr>
          <w:ilvl w:val="0"/>
          <w:numId w:val="24"/>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lastRenderedPageBreak/>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412B8">
      <w:pPr>
        <w:numPr>
          <w:ilvl w:val="0"/>
          <w:numId w:val="24"/>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lastRenderedPageBreak/>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r w:rsidR="00000000">
              <w:fldChar w:fldCharType="begin"/>
            </w:r>
            <w:r w:rsidR="00000000">
              <w:instrText>HYPERLINK "http://www.mtender.gov.md"</w:instrText>
            </w:r>
            <w:r w:rsidR="00000000">
              <w:fldChar w:fldCharType="separate"/>
            </w:r>
            <w:r w:rsidRPr="00FF430B">
              <w:rPr>
                <w:i/>
                <w:noProof w:val="0"/>
                <w:color w:val="0000FF"/>
                <w:u w:val="single"/>
                <w:lang w:val="ro-MD" w:eastAsia="ro-RO"/>
              </w:rPr>
              <w:t>www.mtender.gov.md</w:t>
            </w:r>
            <w:r w:rsidR="00000000">
              <w:rPr>
                <w:i/>
                <w:noProof w:val="0"/>
                <w:color w:val="0000FF"/>
                <w:u w:val="single"/>
                <w:lang w:val="ro-MD" w:eastAsia="ro-RO"/>
              </w:rPr>
              <w:fldChar w:fldCharType="end"/>
            </w:r>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lastRenderedPageBreak/>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412B8">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412B8">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412B8">
      <w:pPr>
        <w:numPr>
          <w:ilvl w:val="0"/>
          <w:numId w:val="25"/>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lastRenderedPageBreak/>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4C4069">
      <w:pPr>
        <w:spacing w:after="200" w:line="276" w:lineRule="auto"/>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0847CCED" w14:textId="458D43C3" w:rsidR="00FF430B" w:rsidRDefault="00FF430B" w:rsidP="004C4069">
      <w:pPr>
        <w:tabs>
          <w:tab w:val="left" w:pos="567"/>
        </w:tabs>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lastRenderedPageBreak/>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30FCF91F" w14:textId="1A26886B" w:rsidR="006C4C0E"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412B8">
            <w:pPr>
              <w:pStyle w:val="a"/>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2DD7BE65" w14:textId="26C1479F" w:rsidR="00E71F7B" w:rsidRPr="00A13B72" w:rsidRDefault="0003591A" w:rsidP="00A13B72">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3B70912" w14:textId="77777777" w:rsidR="00E71F7B" w:rsidRPr="00FF430B" w:rsidRDefault="00E71F7B" w:rsidP="00196AB4">
      <w:pPr>
        <w:pStyle w:val="a"/>
        <w:numPr>
          <w:ilvl w:val="0"/>
          <w:numId w:val="0"/>
        </w:numPr>
        <w:rPr>
          <w:lang w:val="ro-MD"/>
        </w:rPr>
      </w:pPr>
    </w:p>
    <w:p w14:paraId="28FAE29F" w14:textId="6BBD4DEB" w:rsidR="00B9392F" w:rsidRDefault="0003591A" w:rsidP="004C4069">
      <w:pPr>
        <w:ind w:firstLine="709"/>
        <w:jc w:val="both"/>
        <w:rPr>
          <w:b/>
          <w:bCs/>
          <w:sz w:val="28"/>
          <w:szCs w:val="28"/>
          <w:u w:val="single"/>
          <w:lang w:val="en-US"/>
        </w:rPr>
      </w:pPr>
      <w:r w:rsidRPr="00FF430B">
        <w:rPr>
          <w:lang w:val="ro-MD"/>
        </w:rPr>
        <w:t>Obiectul</w:t>
      </w:r>
      <w:r w:rsidR="00A13B72" w:rsidRPr="00A13B72">
        <w:rPr>
          <w:b/>
          <w:noProof w:val="0"/>
          <w:sz w:val="28"/>
          <w:szCs w:val="28"/>
          <w:lang w:val="ro-MD" w:eastAsia="ru-RU"/>
        </w:rPr>
        <w:t xml:space="preserve"> </w:t>
      </w:r>
      <w:r w:rsidR="0031274D" w:rsidRPr="0063719C">
        <w:rPr>
          <w:b/>
          <w:bCs/>
          <w:sz w:val="32"/>
          <w:szCs w:val="32"/>
          <w:lang w:val="en-US"/>
        </w:rPr>
        <w:t>Amenajarea parc</w:t>
      </w:r>
      <w:r w:rsidR="0031274D">
        <w:rPr>
          <w:b/>
          <w:bCs/>
          <w:sz w:val="32"/>
          <w:szCs w:val="32"/>
          <w:lang w:val="en-US"/>
        </w:rPr>
        <w:t>ă</w:t>
      </w:r>
      <w:r w:rsidR="0031274D" w:rsidRPr="0063719C">
        <w:rPr>
          <w:b/>
          <w:bCs/>
          <w:sz w:val="32"/>
          <w:szCs w:val="32"/>
          <w:lang w:val="en-US"/>
        </w:rPr>
        <w:t xml:space="preserve">rii </w:t>
      </w:r>
      <w:r w:rsidR="0031274D">
        <w:rPr>
          <w:b/>
          <w:bCs/>
          <w:sz w:val="32"/>
          <w:szCs w:val="32"/>
          <w:lang w:val="en-US"/>
        </w:rPr>
        <w:t>î</w:t>
      </w:r>
      <w:r w:rsidR="0031274D" w:rsidRPr="0063719C">
        <w:rPr>
          <w:b/>
          <w:bCs/>
          <w:sz w:val="32"/>
          <w:szCs w:val="32"/>
          <w:lang w:val="en-US"/>
        </w:rPr>
        <w:t>n cadrul cimitirului din ora</w:t>
      </w:r>
      <w:r w:rsidR="0031274D">
        <w:rPr>
          <w:b/>
          <w:bCs/>
          <w:sz w:val="32"/>
          <w:szCs w:val="32"/>
          <w:lang w:val="en-US"/>
        </w:rPr>
        <w:t>ș</w:t>
      </w:r>
      <w:r w:rsidR="0031274D" w:rsidRPr="0063719C">
        <w:rPr>
          <w:b/>
          <w:bCs/>
          <w:sz w:val="32"/>
          <w:szCs w:val="32"/>
          <w:lang w:val="en-US"/>
        </w:rPr>
        <w:t>ul S</w:t>
      </w:r>
      <w:r w:rsidR="0031274D">
        <w:rPr>
          <w:b/>
          <w:bCs/>
          <w:sz w:val="32"/>
          <w:szCs w:val="32"/>
          <w:lang w:val="en-US"/>
        </w:rPr>
        <w:t>î</w:t>
      </w:r>
      <w:r w:rsidR="0031274D" w:rsidRPr="0063719C">
        <w:rPr>
          <w:b/>
          <w:bCs/>
          <w:sz w:val="32"/>
          <w:szCs w:val="32"/>
          <w:lang w:val="en-US"/>
        </w:rPr>
        <w:t>ngera</w:t>
      </w:r>
      <w:r w:rsidR="0031274D" w:rsidRPr="00AC18A5">
        <w:rPr>
          <w:b/>
          <w:bCs/>
          <w:sz w:val="28"/>
          <w:szCs w:val="28"/>
          <w:lang w:val="en-US"/>
        </w:rPr>
        <w:t>.</w:t>
      </w:r>
    </w:p>
    <w:p w14:paraId="1FED3E8B" w14:textId="3BD4AFB3" w:rsidR="00233538" w:rsidRPr="00FF430B" w:rsidRDefault="004C4069" w:rsidP="004C4069">
      <w:pPr>
        <w:ind w:firstLine="709"/>
        <w:jc w:val="both"/>
        <w:rPr>
          <w:lang w:val="ro-MD"/>
        </w:rPr>
      </w:pPr>
      <w:r w:rsidRPr="00FF430B">
        <w:rPr>
          <w:i/>
          <w:lang w:val="ro-MD"/>
        </w:rPr>
        <w:t xml:space="preserve"> </w:t>
      </w:r>
      <w:r w:rsidR="0003591A" w:rsidRPr="00FF430B">
        <w:rPr>
          <w:i/>
          <w:lang w:val="ro-MD"/>
        </w:rPr>
        <w:t>(denumirea, adresa)</w:t>
      </w:r>
    </w:p>
    <w:p w14:paraId="6ACCC1B0" w14:textId="528C667B" w:rsidR="00A13B72" w:rsidRDefault="0003591A" w:rsidP="00A13B72">
      <w:pPr>
        <w:tabs>
          <w:tab w:val="left" w:pos="567"/>
        </w:tabs>
        <w:jc w:val="center"/>
        <w:rPr>
          <w:b/>
          <w:sz w:val="28"/>
          <w:szCs w:val="28"/>
          <w:u w:val="single"/>
          <w:lang w:val="en-US"/>
        </w:rPr>
      </w:pPr>
      <w:r w:rsidRPr="00FF430B">
        <w:rPr>
          <w:lang w:val="ro-MD"/>
        </w:rPr>
        <w:t>Autoritatea contractantă</w:t>
      </w:r>
      <w:r w:rsidR="00A13B72" w:rsidRPr="00A13B72">
        <w:rPr>
          <w:b/>
          <w:color w:val="000000" w:themeColor="text1"/>
          <w:sz w:val="28"/>
          <w:szCs w:val="28"/>
          <w:u w:val="single"/>
          <w:lang w:val="en-US"/>
        </w:rPr>
        <w:t xml:space="preserve"> </w:t>
      </w:r>
      <w:r w:rsidR="00A13B72" w:rsidRPr="00395DB0">
        <w:rPr>
          <w:b/>
          <w:color w:val="000000" w:themeColor="text1"/>
          <w:sz w:val="28"/>
          <w:szCs w:val="28"/>
          <w:u w:val="single"/>
          <w:lang w:val="en-US"/>
        </w:rPr>
        <w:t>Primaria or.Singera</w:t>
      </w:r>
      <w:r w:rsidR="00A13B72">
        <w:rPr>
          <w:b/>
          <w:color w:val="000000" w:themeColor="text1"/>
          <w:sz w:val="28"/>
          <w:szCs w:val="28"/>
          <w:u w:val="single"/>
          <w:lang w:val="en-US"/>
        </w:rPr>
        <w:t xml:space="preserve">, </w:t>
      </w:r>
      <w:r w:rsidR="00A13B72" w:rsidRPr="00395DB0">
        <w:rPr>
          <w:b/>
          <w:sz w:val="28"/>
          <w:szCs w:val="28"/>
          <w:u w:val="single"/>
          <w:lang w:val="en-US"/>
        </w:rPr>
        <w:t>or.Singera str. 31 august nr.22,</w:t>
      </w:r>
    </w:p>
    <w:p w14:paraId="6B852C2A" w14:textId="4C2F6FD7" w:rsidR="00233538" w:rsidRPr="00FF430B" w:rsidRDefault="00A13B72" w:rsidP="00A13B72">
      <w:pPr>
        <w:ind w:firstLine="709"/>
        <w:jc w:val="center"/>
        <w:rPr>
          <w:lang w:val="ro-MD"/>
        </w:rPr>
      </w:pPr>
      <w:r w:rsidRPr="00395DB0">
        <w:rPr>
          <w:b/>
          <w:sz w:val="28"/>
          <w:szCs w:val="28"/>
          <w:u w:val="single"/>
          <w:lang w:val="en-US"/>
        </w:rPr>
        <w:t>tel 022 41 30 41</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4DFA0B99" w:rsidR="00233538" w:rsidRPr="00FF430B" w:rsidRDefault="009F2EE3" w:rsidP="00196AB4">
      <w:pPr>
        <w:ind w:firstLine="709"/>
        <w:jc w:val="both"/>
        <w:rPr>
          <w:lang w:val="ro-MD"/>
        </w:rPr>
      </w:pPr>
      <w:r w:rsidRPr="00395DB0">
        <w:rPr>
          <w:b/>
          <w:sz w:val="28"/>
          <w:szCs w:val="28"/>
          <w:u w:val="single"/>
          <w:lang w:val="en-US"/>
        </w:rPr>
        <w:t xml:space="preserve">or.Singera str. </w:t>
      </w:r>
      <w:r w:rsidR="004C4069" w:rsidRPr="00381A9B">
        <w:rPr>
          <w:b/>
          <w:bCs/>
          <w:sz w:val="28"/>
          <w:szCs w:val="28"/>
          <w:u w:val="single"/>
          <w:lang w:val="en-US"/>
        </w:rPr>
        <w:t>31 August 1989</w:t>
      </w:r>
      <w:r w:rsidR="0003591A" w:rsidRPr="00FF430B">
        <w:rPr>
          <w:lang w:val="ro-MD"/>
        </w:rPr>
        <w:t>.</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6D152E22" w:rsidR="00233538" w:rsidRPr="00EA6E8E" w:rsidRDefault="0031274D" w:rsidP="00196AB4">
      <w:pPr>
        <w:ind w:firstLine="709"/>
        <w:jc w:val="both"/>
        <w:rPr>
          <w:lang w:val="ro-MD"/>
        </w:rPr>
      </w:pPr>
      <w:r w:rsidRPr="0063719C">
        <w:rPr>
          <w:b/>
          <w:bCs/>
          <w:sz w:val="32"/>
          <w:szCs w:val="32"/>
          <w:lang w:val="en-US"/>
        </w:rPr>
        <w:t>Amenajarea parc</w:t>
      </w:r>
      <w:r>
        <w:rPr>
          <w:b/>
          <w:bCs/>
          <w:sz w:val="32"/>
          <w:szCs w:val="32"/>
          <w:lang w:val="en-US"/>
        </w:rPr>
        <w:t>ă</w:t>
      </w:r>
      <w:r w:rsidRPr="0063719C">
        <w:rPr>
          <w:b/>
          <w:bCs/>
          <w:sz w:val="32"/>
          <w:szCs w:val="32"/>
          <w:lang w:val="en-US"/>
        </w:rPr>
        <w:t xml:space="preserve">rii </w:t>
      </w:r>
      <w:r>
        <w:rPr>
          <w:b/>
          <w:bCs/>
          <w:sz w:val="32"/>
          <w:szCs w:val="32"/>
          <w:lang w:val="en-US"/>
        </w:rPr>
        <w:t>î</w:t>
      </w:r>
      <w:r w:rsidRPr="0063719C">
        <w:rPr>
          <w:b/>
          <w:bCs/>
          <w:sz w:val="32"/>
          <w:szCs w:val="32"/>
          <w:lang w:val="en-US"/>
        </w:rPr>
        <w:t>n cadrul cimitirului din ora</w:t>
      </w:r>
      <w:r>
        <w:rPr>
          <w:b/>
          <w:bCs/>
          <w:sz w:val="32"/>
          <w:szCs w:val="32"/>
          <w:lang w:val="en-US"/>
        </w:rPr>
        <w:t>ș</w:t>
      </w:r>
      <w:r w:rsidRPr="0063719C">
        <w:rPr>
          <w:b/>
          <w:bCs/>
          <w:sz w:val="32"/>
          <w:szCs w:val="32"/>
          <w:lang w:val="en-US"/>
        </w:rPr>
        <w:t>ul S</w:t>
      </w:r>
      <w:r>
        <w:rPr>
          <w:b/>
          <w:bCs/>
          <w:sz w:val="32"/>
          <w:szCs w:val="32"/>
          <w:lang w:val="en-US"/>
        </w:rPr>
        <w:t>î</w:t>
      </w:r>
      <w:r w:rsidRPr="0063719C">
        <w:rPr>
          <w:b/>
          <w:bCs/>
          <w:sz w:val="32"/>
          <w:szCs w:val="32"/>
          <w:lang w:val="en-US"/>
        </w:rPr>
        <w:t>ngera</w:t>
      </w:r>
      <w:r w:rsidRPr="00AC18A5">
        <w:rPr>
          <w:b/>
          <w:bCs/>
          <w:sz w:val="28"/>
          <w:szCs w:val="28"/>
          <w:lang w:val="en-US"/>
        </w:rPr>
        <w:t>.</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12E0643A" w:rsidR="00F4030F" w:rsidRPr="00FF430B" w:rsidRDefault="00EA6E8E" w:rsidP="00F4030F">
      <w:pPr>
        <w:ind w:firstLine="709"/>
        <w:jc w:val="both"/>
        <w:rPr>
          <w:lang w:val="ro-MD"/>
        </w:rPr>
      </w:pPr>
      <w:r>
        <w:rPr>
          <w:lang w:val="ro-MD"/>
        </w:rPr>
        <w:t>Conform pct 16 din anuntul de participare</w:t>
      </w:r>
      <w:r w:rsidR="009A6B71"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D265019" w:rsidR="009A6B71" w:rsidRPr="00FF430B" w:rsidRDefault="00EA6E8E" w:rsidP="009A6B71">
      <w:pPr>
        <w:ind w:firstLine="709"/>
        <w:jc w:val="both"/>
        <w:rPr>
          <w:lang w:val="ro-MD"/>
        </w:rPr>
      </w:pPr>
      <w:r>
        <w:rPr>
          <w:lang w:val="ro-MD"/>
        </w:rPr>
        <w:t>Conform pct 16 din anuntul de participare</w:t>
      </w:r>
      <w:r w:rsidRPr="00FF430B">
        <w:rPr>
          <w:lang w:val="ro-MD"/>
        </w:rPr>
        <w:t>.</w:t>
      </w:r>
    </w:p>
    <w:p w14:paraId="526D78C7" w14:textId="41DBBF7A" w:rsidR="00233538" w:rsidRPr="00FF430B" w:rsidRDefault="00233538" w:rsidP="00EA6E8E">
      <w:pPr>
        <w:jc w:val="both"/>
        <w:rPr>
          <w:lang w:val="ro-MD"/>
        </w:rPr>
      </w:pP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Default="000E4D7D" w:rsidP="00196AB4">
      <w:pPr>
        <w:jc w:val="both"/>
        <w:rPr>
          <w:b/>
          <w:lang w:val="ro-MD"/>
        </w:rPr>
      </w:pPr>
    </w:p>
    <w:p w14:paraId="7DABD951" w14:textId="77777777" w:rsidR="00F14545" w:rsidRDefault="00F14545" w:rsidP="00196AB4">
      <w:pPr>
        <w:jc w:val="both"/>
        <w:rPr>
          <w:b/>
          <w:lang w:val="ro-MD"/>
        </w:rPr>
      </w:pPr>
    </w:p>
    <w:p w14:paraId="44BCE945" w14:textId="77777777" w:rsidR="00F14545" w:rsidRDefault="00F14545" w:rsidP="00196AB4">
      <w:pPr>
        <w:jc w:val="both"/>
        <w:rPr>
          <w:b/>
          <w:lang w:val="ro-MD"/>
        </w:rPr>
      </w:pPr>
    </w:p>
    <w:p w14:paraId="1E4DC4D3" w14:textId="77777777" w:rsidR="00F14545" w:rsidRDefault="00F14545" w:rsidP="00196AB4">
      <w:pPr>
        <w:jc w:val="both"/>
        <w:rPr>
          <w:b/>
          <w:lang w:val="ro-MD"/>
        </w:rPr>
      </w:pPr>
    </w:p>
    <w:p w14:paraId="28849471" w14:textId="77777777" w:rsidR="00F14545" w:rsidRDefault="00F14545" w:rsidP="00196AB4">
      <w:pPr>
        <w:jc w:val="both"/>
        <w:rPr>
          <w:b/>
          <w:lang w:val="ro-MD"/>
        </w:rPr>
      </w:pPr>
    </w:p>
    <w:p w14:paraId="013F78F7" w14:textId="77777777" w:rsidR="00F14545" w:rsidRDefault="00F14545" w:rsidP="00196AB4">
      <w:pPr>
        <w:jc w:val="both"/>
        <w:rPr>
          <w:b/>
          <w:lang w:val="ro-MD"/>
        </w:rPr>
      </w:pPr>
    </w:p>
    <w:p w14:paraId="7B103AE6" w14:textId="77777777" w:rsidR="00F14545" w:rsidRDefault="00F14545" w:rsidP="00196AB4">
      <w:pPr>
        <w:jc w:val="both"/>
        <w:rPr>
          <w:b/>
          <w:lang w:val="ro-MD"/>
        </w:rPr>
      </w:pPr>
    </w:p>
    <w:p w14:paraId="38B078FA" w14:textId="77777777" w:rsidR="00F14545" w:rsidRDefault="00F14545" w:rsidP="00196AB4">
      <w:pPr>
        <w:jc w:val="both"/>
        <w:rPr>
          <w:b/>
          <w:lang w:val="ro-MD"/>
        </w:rPr>
      </w:pPr>
    </w:p>
    <w:p w14:paraId="651DD1BB" w14:textId="77777777" w:rsidR="00F14545" w:rsidRDefault="00F14545" w:rsidP="00196AB4">
      <w:pPr>
        <w:jc w:val="both"/>
        <w:rPr>
          <w:b/>
          <w:lang w:val="ro-MD"/>
        </w:rPr>
      </w:pPr>
    </w:p>
    <w:p w14:paraId="4403D4A4" w14:textId="77777777" w:rsidR="00F14545" w:rsidRDefault="00F14545" w:rsidP="00196AB4">
      <w:pPr>
        <w:jc w:val="both"/>
        <w:rPr>
          <w:b/>
          <w:lang w:val="ro-MD"/>
        </w:rPr>
      </w:pPr>
    </w:p>
    <w:p w14:paraId="62016C05" w14:textId="77777777" w:rsidR="00F14545" w:rsidRDefault="00F14545" w:rsidP="00196AB4">
      <w:pPr>
        <w:jc w:val="both"/>
        <w:rPr>
          <w:b/>
          <w:lang w:val="ro-MD"/>
        </w:rPr>
      </w:pPr>
    </w:p>
    <w:p w14:paraId="6B99F0DA" w14:textId="77777777" w:rsidR="00F14545" w:rsidRDefault="00F14545" w:rsidP="00196AB4">
      <w:pPr>
        <w:jc w:val="both"/>
        <w:rPr>
          <w:b/>
          <w:lang w:val="ro-MD"/>
        </w:rPr>
      </w:pPr>
    </w:p>
    <w:p w14:paraId="0BB9D0C3" w14:textId="77777777" w:rsidR="00F14545" w:rsidRPr="00FF430B" w:rsidRDefault="00F14545"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28967020" w14:textId="77777777" w:rsidR="008934F5" w:rsidRPr="008B47FF" w:rsidRDefault="008934F5" w:rsidP="008934F5">
      <w:pPr>
        <w:ind w:right="567"/>
        <w:jc w:val="center"/>
        <w:rPr>
          <w:b/>
          <w:bCs/>
          <w:sz w:val="28"/>
          <w:szCs w:val="28"/>
          <w:lang w:val="en-US"/>
        </w:rPr>
      </w:pPr>
      <w:r w:rsidRPr="008B47FF">
        <w:rPr>
          <w:b/>
          <w:bCs/>
          <w:sz w:val="28"/>
          <w:szCs w:val="28"/>
          <w:lang w:val="en-US"/>
        </w:rPr>
        <w:t>CAIET DE SARCINI</w:t>
      </w:r>
    </w:p>
    <w:p w14:paraId="2E5854DE" w14:textId="77777777" w:rsidR="008934F5" w:rsidRPr="00CB1E8B" w:rsidRDefault="008934F5" w:rsidP="008934F5">
      <w:pPr>
        <w:ind w:right="567"/>
        <w:jc w:val="center"/>
        <w:rPr>
          <w:b/>
          <w:bCs/>
          <w:sz w:val="28"/>
          <w:szCs w:val="28"/>
          <w:lang w:val="en-US"/>
        </w:rPr>
      </w:pPr>
      <w:r w:rsidRPr="008B47FF">
        <w:rPr>
          <w:b/>
          <w:bCs/>
          <w:sz w:val="28"/>
          <w:szCs w:val="28"/>
          <w:lang w:val="en-US"/>
        </w:rPr>
        <w:t>PENTRU  CEREREA OFERTEI  DE  PREŢ</w:t>
      </w:r>
    </w:p>
    <w:p w14:paraId="0DBC88F1" w14:textId="77777777" w:rsidR="008934F5" w:rsidRPr="008B47FF" w:rsidRDefault="008934F5" w:rsidP="008934F5">
      <w:pPr>
        <w:ind w:right="567"/>
        <w:jc w:val="center"/>
        <w:rPr>
          <w:b/>
          <w:bCs/>
          <w:sz w:val="28"/>
          <w:szCs w:val="28"/>
          <w:lang w:val="en-US"/>
        </w:rPr>
      </w:pPr>
    </w:p>
    <w:p w14:paraId="14DE332F" w14:textId="77777777" w:rsidR="008934F5" w:rsidRPr="008B47FF" w:rsidRDefault="008934F5" w:rsidP="008934F5">
      <w:pPr>
        <w:ind w:right="567"/>
        <w:rPr>
          <w:sz w:val="28"/>
          <w:szCs w:val="28"/>
          <w:lang w:val="en-US"/>
        </w:rPr>
      </w:pPr>
      <w:r w:rsidRPr="002C2F63">
        <w:rPr>
          <w:b/>
          <w:bCs/>
          <w:lang w:val="en-US"/>
        </w:rPr>
        <w:t>1. Denumerea beneficiarului de stat</w:t>
      </w:r>
      <w:r w:rsidRPr="008B47FF">
        <w:rPr>
          <w:b/>
          <w:bCs/>
          <w:sz w:val="28"/>
          <w:szCs w:val="28"/>
          <w:lang w:val="en-US"/>
        </w:rPr>
        <w:t xml:space="preserve">   </w:t>
      </w:r>
    </w:p>
    <w:p w14:paraId="2B5E5D4E" w14:textId="77777777" w:rsidR="008934F5" w:rsidRPr="008B47FF" w:rsidRDefault="008934F5" w:rsidP="008934F5">
      <w:pPr>
        <w:ind w:right="567"/>
        <w:rPr>
          <w:sz w:val="28"/>
          <w:szCs w:val="28"/>
          <w:lang w:val="en-US"/>
        </w:rPr>
      </w:pPr>
      <w:r w:rsidRPr="002C2F63">
        <w:rPr>
          <w:b/>
          <w:bCs/>
          <w:lang w:val="en-US"/>
        </w:rPr>
        <w:t>2. Organizatorul procedurii de achizi</w:t>
      </w:r>
      <w:r w:rsidRPr="008B47FF">
        <w:rPr>
          <w:b/>
          <w:bCs/>
        </w:rPr>
        <w:t>ţ</w:t>
      </w:r>
      <w:r w:rsidRPr="002C2F63">
        <w:rPr>
          <w:b/>
          <w:bCs/>
          <w:lang w:val="en-US"/>
        </w:rPr>
        <w:t>ie</w:t>
      </w:r>
      <w:r w:rsidRPr="008B47FF">
        <w:rPr>
          <w:sz w:val="28"/>
          <w:szCs w:val="28"/>
          <w:lang w:val="en-US"/>
        </w:rPr>
        <w:t xml:space="preserve"> </w:t>
      </w:r>
    </w:p>
    <w:p w14:paraId="112F574B" w14:textId="36808393" w:rsidR="00B9392F" w:rsidRDefault="008934F5" w:rsidP="008934F5">
      <w:pPr>
        <w:ind w:right="567"/>
        <w:rPr>
          <w:b/>
          <w:bCs/>
          <w:sz w:val="28"/>
          <w:szCs w:val="28"/>
          <w:u w:val="single"/>
          <w:lang w:val="en-US"/>
        </w:rPr>
      </w:pPr>
      <w:r w:rsidRPr="002C2F63">
        <w:rPr>
          <w:b/>
          <w:bCs/>
          <w:lang w:val="en-US"/>
        </w:rPr>
        <w:t>3. Obiectul ach</w:t>
      </w:r>
      <w:r w:rsidRPr="008B47FF">
        <w:rPr>
          <w:b/>
          <w:bCs/>
          <w:lang w:val="en-US"/>
        </w:rPr>
        <w:t>i</w:t>
      </w:r>
      <w:r w:rsidRPr="002C2F63">
        <w:rPr>
          <w:b/>
          <w:bCs/>
          <w:lang w:val="en-US"/>
        </w:rPr>
        <w:t>zi</w:t>
      </w:r>
      <w:r w:rsidRPr="008B47FF">
        <w:rPr>
          <w:b/>
          <w:bCs/>
          <w:lang w:val="en-US"/>
        </w:rPr>
        <w:t>ţ</w:t>
      </w:r>
      <w:r w:rsidRPr="002C2F63">
        <w:rPr>
          <w:b/>
          <w:bCs/>
          <w:lang w:val="en-US"/>
        </w:rPr>
        <w:t>iilor</w:t>
      </w:r>
      <w:r w:rsidRPr="008B47FF">
        <w:rPr>
          <w:sz w:val="28"/>
          <w:szCs w:val="28"/>
          <w:lang w:val="en-US"/>
        </w:rPr>
        <w:t xml:space="preserve">  </w:t>
      </w:r>
      <w:r w:rsidR="0031274D" w:rsidRPr="0063719C">
        <w:rPr>
          <w:b/>
          <w:bCs/>
          <w:sz w:val="32"/>
          <w:szCs w:val="32"/>
          <w:lang w:val="en-US"/>
        </w:rPr>
        <w:t>Amenajarea parc</w:t>
      </w:r>
      <w:r w:rsidR="0031274D">
        <w:rPr>
          <w:b/>
          <w:bCs/>
          <w:sz w:val="32"/>
          <w:szCs w:val="32"/>
          <w:lang w:val="en-US"/>
        </w:rPr>
        <w:t>ă</w:t>
      </w:r>
      <w:r w:rsidR="0031274D" w:rsidRPr="0063719C">
        <w:rPr>
          <w:b/>
          <w:bCs/>
          <w:sz w:val="32"/>
          <w:szCs w:val="32"/>
          <w:lang w:val="en-US"/>
        </w:rPr>
        <w:t xml:space="preserve">rii </w:t>
      </w:r>
      <w:r w:rsidR="0031274D">
        <w:rPr>
          <w:b/>
          <w:bCs/>
          <w:sz w:val="32"/>
          <w:szCs w:val="32"/>
          <w:lang w:val="en-US"/>
        </w:rPr>
        <w:t>î</w:t>
      </w:r>
      <w:r w:rsidR="0031274D" w:rsidRPr="0063719C">
        <w:rPr>
          <w:b/>
          <w:bCs/>
          <w:sz w:val="32"/>
          <w:szCs w:val="32"/>
          <w:lang w:val="en-US"/>
        </w:rPr>
        <w:t>n cadrul cimitirului din ora</w:t>
      </w:r>
      <w:r w:rsidR="0031274D">
        <w:rPr>
          <w:b/>
          <w:bCs/>
          <w:sz w:val="32"/>
          <w:szCs w:val="32"/>
          <w:lang w:val="en-US"/>
        </w:rPr>
        <w:t>ș</w:t>
      </w:r>
      <w:r w:rsidR="0031274D" w:rsidRPr="0063719C">
        <w:rPr>
          <w:b/>
          <w:bCs/>
          <w:sz w:val="32"/>
          <w:szCs w:val="32"/>
          <w:lang w:val="en-US"/>
        </w:rPr>
        <w:t>ul S</w:t>
      </w:r>
      <w:r w:rsidR="0031274D">
        <w:rPr>
          <w:b/>
          <w:bCs/>
          <w:sz w:val="32"/>
          <w:szCs w:val="32"/>
          <w:lang w:val="en-US"/>
        </w:rPr>
        <w:t>î</w:t>
      </w:r>
      <w:r w:rsidR="0031274D" w:rsidRPr="0063719C">
        <w:rPr>
          <w:b/>
          <w:bCs/>
          <w:sz w:val="32"/>
          <w:szCs w:val="32"/>
          <w:lang w:val="en-US"/>
        </w:rPr>
        <w:t>ngera</w:t>
      </w:r>
      <w:r w:rsidR="0031274D" w:rsidRPr="00AC18A5">
        <w:rPr>
          <w:b/>
          <w:bCs/>
          <w:sz w:val="28"/>
          <w:szCs w:val="28"/>
          <w:lang w:val="en-US"/>
        </w:rPr>
        <w:t>.</w:t>
      </w:r>
    </w:p>
    <w:p w14:paraId="5E2E3AE6" w14:textId="60349EE7" w:rsidR="008934F5" w:rsidRPr="001F276C" w:rsidRDefault="008934F5" w:rsidP="008934F5">
      <w:pPr>
        <w:ind w:right="567"/>
        <w:rPr>
          <w:b/>
          <w:bCs/>
          <w:sz w:val="28"/>
          <w:szCs w:val="28"/>
          <w:lang w:val="en-US"/>
        </w:rPr>
      </w:pPr>
      <w:r w:rsidRPr="00381A9B">
        <w:rPr>
          <w:b/>
          <w:bCs/>
          <w:sz w:val="28"/>
          <w:szCs w:val="28"/>
          <w:u w:val="single"/>
          <w:lang w:val="en-US"/>
        </w:rPr>
        <w:t xml:space="preserve"> </w:t>
      </w:r>
    </w:p>
    <w:tbl>
      <w:tblPr>
        <w:tblW w:w="0" w:type="auto"/>
        <w:tblLayout w:type="fixed"/>
        <w:tblLook w:val="0000" w:firstRow="0" w:lastRow="0" w:firstColumn="0" w:lastColumn="0" w:noHBand="0" w:noVBand="0"/>
      </w:tblPr>
      <w:tblGrid>
        <w:gridCol w:w="4786"/>
        <w:gridCol w:w="5245"/>
      </w:tblGrid>
      <w:tr w:rsidR="0031274D" w14:paraId="68CA9FAB" w14:textId="77777777" w:rsidTr="00F53E2A">
        <w:tblPrEx>
          <w:tblCellMar>
            <w:top w:w="0" w:type="dxa"/>
            <w:bottom w:w="0" w:type="dxa"/>
          </w:tblCellMar>
        </w:tblPrEx>
        <w:tc>
          <w:tcPr>
            <w:tcW w:w="4786" w:type="dxa"/>
            <w:tcBorders>
              <w:top w:val="nil"/>
              <w:left w:val="nil"/>
              <w:bottom w:val="single" w:sz="6" w:space="0" w:color="auto"/>
              <w:right w:val="nil"/>
            </w:tcBorders>
          </w:tcPr>
          <w:p w14:paraId="651D5A6C" w14:textId="77777777" w:rsidR="0031274D" w:rsidRPr="0063719C" w:rsidRDefault="0031274D" w:rsidP="00F53E2A">
            <w:pPr>
              <w:jc w:val="center"/>
              <w:rPr>
                <w:b/>
                <w:bCs/>
                <w:sz w:val="32"/>
                <w:szCs w:val="32"/>
                <w:lang w:val="en-US"/>
              </w:rPr>
            </w:pPr>
            <w:r w:rsidRPr="0063719C">
              <w:rPr>
                <w:b/>
                <w:bCs/>
                <w:sz w:val="32"/>
                <w:szCs w:val="32"/>
                <w:lang w:val="en-US"/>
              </w:rPr>
              <w:t>Amenajarea parcarii in cadrul cimitirului din orasul Singera</w:t>
            </w:r>
          </w:p>
        </w:tc>
        <w:tc>
          <w:tcPr>
            <w:tcW w:w="5245" w:type="dxa"/>
            <w:tcBorders>
              <w:top w:val="nil"/>
              <w:left w:val="nil"/>
              <w:bottom w:val="nil"/>
              <w:right w:val="nil"/>
            </w:tcBorders>
          </w:tcPr>
          <w:p w14:paraId="3222BF45" w14:textId="77777777" w:rsidR="0031274D" w:rsidRDefault="0031274D" w:rsidP="00F53E2A">
            <w:pPr>
              <w:jc w:val="right"/>
              <w:rPr>
                <w:sz w:val="22"/>
                <w:szCs w:val="22"/>
                <w:lang w:val="en-US"/>
              </w:rPr>
            </w:pPr>
            <w:r>
              <w:rPr>
                <w:sz w:val="22"/>
                <w:szCs w:val="22"/>
                <w:lang w:val="en-US"/>
              </w:rPr>
              <w:t>Formular Nr.1</w:t>
            </w:r>
          </w:p>
          <w:p w14:paraId="7A109254" w14:textId="77777777" w:rsidR="0031274D" w:rsidRDefault="0031274D" w:rsidP="00F53E2A">
            <w:pPr>
              <w:jc w:val="right"/>
              <w:rPr>
                <w:sz w:val="16"/>
                <w:szCs w:val="16"/>
              </w:rPr>
            </w:pPr>
            <w:r>
              <w:rPr>
                <w:sz w:val="16"/>
                <w:szCs w:val="16"/>
                <w:lang w:val="en-US"/>
              </w:rPr>
              <w:t>WinCmeta</w:t>
            </w:r>
          </w:p>
        </w:tc>
      </w:tr>
      <w:tr w:rsidR="0031274D" w14:paraId="07742640" w14:textId="77777777" w:rsidTr="00F53E2A">
        <w:tblPrEx>
          <w:tblCellMar>
            <w:top w:w="0" w:type="dxa"/>
            <w:bottom w:w="0" w:type="dxa"/>
          </w:tblCellMar>
        </w:tblPrEx>
        <w:tc>
          <w:tcPr>
            <w:tcW w:w="4786" w:type="dxa"/>
            <w:tcBorders>
              <w:top w:val="nil"/>
              <w:left w:val="nil"/>
              <w:bottom w:val="nil"/>
              <w:right w:val="nil"/>
            </w:tcBorders>
          </w:tcPr>
          <w:p w14:paraId="405C4667" w14:textId="77777777" w:rsidR="0031274D" w:rsidRDefault="0031274D" w:rsidP="00F53E2A">
            <w:pPr>
              <w:jc w:val="center"/>
              <w:rPr>
                <w:sz w:val="22"/>
                <w:szCs w:val="22"/>
              </w:rPr>
            </w:pPr>
            <w:r>
              <w:rPr>
                <w:sz w:val="22"/>
                <w:szCs w:val="22"/>
              </w:rPr>
              <w:t>(</w:t>
            </w:r>
            <w:r>
              <w:rPr>
                <w:sz w:val="22"/>
                <w:szCs w:val="22"/>
                <w:lang w:val="en-US"/>
              </w:rPr>
              <w:t>denumirea obiectivului)</w:t>
            </w:r>
          </w:p>
        </w:tc>
        <w:tc>
          <w:tcPr>
            <w:tcW w:w="5245" w:type="dxa"/>
            <w:tcBorders>
              <w:top w:val="nil"/>
              <w:left w:val="nil"/>
              <w:bottom w:val="nil"/>
              <w:right w:val="nil"/>
            </w:tcBorders>
          </w:tcPr>
          <w:p w14:paraId="2F05AABF" w14:textId="77777777" w:rsidR="0031274D" w:rsidRDefault="0031274D" w:rsidP="00F53E2A">
            <w:pPr>
              <w:jc w:val="center"/>
              <w:rPr>
                <w:sz w:val="22"/>
                <w:szCs w:val="22"/>
              </w:rPr>
            </w:pPr>
          </w:p>
        </w:tc>
      </w:tr>
    </w:tbl>
    <w:p w14:paraId="0DEC15F5" w14:textId="77777777" w:rsidR="0031274D" w:rsidRDefault="0031274D" w:rsidP="0031274D">
      <w:pPr>
        <w:rPr>
          <w:sz w:val="22"/>
          <w:szCs w:val="22"/>
        </w:rPr>
      </w:pPr>
    </w:p>
    <w:p w14:paraId="35130E07" w14:textId="77777777" w:rsidR="0031274D" w:rsidRDefault="0031274D" w:rsidP="0031274D">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2-3-1</w:t>
      </w:r>
    </w:p>
    <w:p w14:paraId="370DFAF6" w14:textId="77777777" w:rsidR="0031274D" w:rsidRDefault="0031274D" w:rsidP="0031274D">
      <w:pPr>
        <w:jc w:val="center"/>
        <w:rPr>
          <w:b/>
          <w:bCs/>
          <w:sz w:val="28"/>
          <w:szCs w:val="28"/>
          <w:lang w:val="en-US"/>
        </w:rPr>
      </w:pPr>
      <w:r>
        <w:rPr>
          <w:b/>
          <w:bCs/>
          <w:sz w:val="28"/>
          <w:szCs w:val="28"/>
        </w:rPr>
        <w:t>Amenajare parcare</w:t>
      </w:r>
    </w:p>
    <w:p w14:paraId="2E616FBB" w14:textId="77777777" w:rsidR="0031274D" w:rsidRPr="0063719C" w:rsidRDefault="0031274D" w:rsidP="0031274D">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31274D" w14:paraId="709E9624" w14:textId="77777777" w:rsidTr="00F53E2A">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6B0833E5" w14:textId="77777777" w:rsidR="0031274D" w:rsidRDefault="0031274D" w:rsidP="00F53E2A">
            <w:pPr>
              <w:ind w:right="-108"/>
              <w:jc w:val="center"/>
              <w:rPr>
                <w:sz w:val="22"/>
                <w:szCs w:val="22"/>
                <w:lang w:val="en-US"/>
              </w:rPr>
            </w:pPr>
            <w:r>
              <w:rPr>
                <w:sz w:val="22"/>
                <w:szCs w:val="22"/>
              </w:rPr>
              <w:t>№</w:t>
            </w:r>
          </w:p>
          <w:p w14:paraId="34BBC5AA" w14:textId="77777777" w:rsidR="0031274D" w:rsidRDefault="0031274D" w:rsidP="00F53E2A">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229ACCC6" w14:textId="77777777" w:rsidR="0031274D" w:rsidRDefault="0031274D" w:rsidP="00F53E2A">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27AE7C62" w14:textId="77777777" w:rsidR="0031274D" w:rsidRDefault="0031274D" w:rsidP="00F53E2A">
            <w:pPr>
              <w:jc w:val="center"/>
              <w:rPr>
                <w:sz w:val="22"/>
                <w:szCs w:val="22"/>
              </w:rPr>
            </w:pPr>
          </w:p>
          <w:p w14:paraId="6BE674C5" w14:textId="77777777" w:rsidR="0031274D" w:rsidRDefault="0031274D" w:rsidP="00F53E2A">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031A9A1D" w14:textId="77777777" w:rsidR="0031274D" w:rsidRDefault="0031274D" w:rsidP="00F53E2A">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2E96F76B" w14:textId="77777777" w:rsidR="0031274D" w:rsidRDefault="0031274D" w:rsidP="00F53E2A">
            <w:pPr>
              <w:ind w:left="-108" w:right="-108"/>
              <w:jc w:val="center"/>
              <w:rPr>
                <w:sz w:val="22"/>
                <w:szCs w:val="22"/>
                <w:lang w:val="en-US"/>
              </w:rPr>
            </w:pPr>
            <w:r>
              <w:rPr>
                <w:sz w:val="22"/>
                <w:szCs w:val="22"/>
              </w:rPr>
              <w:t xml:space="preserve">Volum </w:t>
            </w:r>
          </w:p>
        </w:tc>
      </w:tr>
      <w:tr w:rsidR="0031274D" w14:paraId="46779B91" w14:textId="77777777" w:rsidTr="00F53E2A">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0EF2E4DB" w14:textId="77777777" w:rsidR="0031274D" w:rsidRDefault="0031274D" w:rsidP="00F53E2A">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1742701D" w14:textId="77777777" w:rsidR="0031274D" w:rsidRDefault="0031274D" w:rsidP="00F53E2A">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6AD3D81B" w14:textId="77777777" w:rsidR="0031274D" w:rsidRDefault="0031274D" w:rsidP="00F53E2A">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5C168043" w14:textId="77777777" w:rsidR="0031274D" w:rsidRDefault="0031274D" w:rsidP="00F53E2A">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66437F4D" w14:textId="77777777" w:rsidR="0031274D" w:rsidRDefault="0031274D" w:rsidP="00F53E2A">
            <w:pPr>
              <w:jc w:val="center"/>
              <w:rPr>
                <w:sz w:val="22"/>
                <w:szCs w:val="22"/>
                <w:lang w:val="en-US"/>
              </w:rPr>
            </w:pPr>
          </w:p>
        </w:tc>
      </w:tr>
    </w:tbl>
    <w:p w14:paraId="7597E768" w14:textId="77777777" w:rsidR="0031274D" w:rsidRDefault="0031274D" w:rsidP="0031274D">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31274D" w14:paraId="019036E9" w14:textId="77777777" w:rsidTr="00F53E2A">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F9589E6" w14:textId="77777777" w:rsidR="0031274D" w:rsidRDefault="0031274D" w:rsidP="00F53E2A">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06D825FC" w14:textId="77777777" w:rsidR="0031274D" w:rsidRDefault="0031274D" w:rsidP="00F53E2A">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2D35D777" w14:textId="77777777" w:rsidR="0031274D" w:rsidRDefault="0031274D" w:rsidP="00F53E2A">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0597BC70" w14:textId="77777777" w:rsidR="0031274D" w:rsidRDefault="0031274D" w:rsidP="00F53E2A">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2924BDC0" w14:textId="77777777" w:rsidR="0031274D" w:rsidRDefault="0031274D" w:rsidP="00F53E2A">
            <w:pPr>
              <w:ind w:left="-108" w:right="-108"/>
              <w:jc w:val="center"/>
              <w:rPr>
                <w:sz w:val="22"/>
                <w:szCs w:val="22"/>
              </w:rPr>
            </w:pPr>
            <w:r>
              <w:rPr>
                <w:sz w:val="22"/>
                <w:szCs w:val="22"/>
              </w:rPr>
              <w:t>5</w:t>
            </w:r>
          </w:p>
        </w:tc>
      </w:tr>
      <w:tr w:rsidR="0031274D" w14:paraId="681412EA" w14:textId="77777777" w:rsidTr="00F53E2A">
        <w:tblPrEx>
          <w:tblCellMar>
            <w:top w:w="0" w:type="dxa"/>
            <w:bottom w:w="0" w:type="dxa"/>
          </w:tblCellMar>
        </w:tblPrEx>
        <w:tc>
          <w:tcPr>
            <w:tcW w:w="709" w:type="dxa"/>
            <w:tcBorders>
              <w:top w:val="nil"/>
              <w:left w:val="single" w:sz="6" w:space="0" w:color="auto"/>
              <w:bottom w:val="nil"/>
              <w:right w:val="nil"/>
            </w:tcBorders>
          </w:tcPr>
          <w:p w14:paraId="1497390D" w14:textId="77777777" w:rsidR="0031274D" w:rsidRDefault="0031274D" w:rsidP="00F53E2A">
            <w:pPr>
              <w:jc w:val="center"/>
            </w:pPr>
          </w:p>
        </w:tc>
        <w:tc>
          <w:tcPr>
            <w:tcW w:w="1701" w:type="dxa"/>
            <w:tcBorders>
              <w:top w:val="nil"/>
              <w:left w:val="single" w:sz="6" w:space="0" w:color="auto"/>
              <w:bottom w:val="nil"/>
              <w:right w:val="nil"/>
            </w:tcBorders>
          </w:tcPr>
          <w:p w14:paraId="0874683E" w14:textId="77777777" w:rsidR="0031274D" w:rsidRDefault="0031274D" w:rsidP="00F53E2A"/>
        </w:tc>
        <w:tc>
          <w:tcPr>
            <w:tcW w:w="4961" w:type="dxa"/>
            <w:tcBorders>
              <w:top w:val="nil"/>
              <w:left w:val="single" w:sz="6" w:space="0" w:color="auto"/>
              <w:bottom w:val="nil"/>
              <w:right w:val="nil"/>
            </w:tcBorders>
          </w:tcPr>
          <w:p w14:paraId="74CFBA32" w14:textId="77777777" w:rsidR="0031274D" w:rsidRPr="007F2714" w:rsidRDefault="0031274D" w:rsidP="00F53E2A">
            <w:pPr>
              <w:rPr>
                <w:b/>
                <w:bCs/>
                <w:sz w:val="22"/>
                <w:szCs w:val="22"/>
                <w:lang w:val="en-US"/>
              </w:rPr>
            </w:pPr>
            <w:r>
              <w:rPr>
                <w:b/>
                <w:bCs/>
                <w:sz w:val="22"/>
                <w:szCs w:val="22"/>
                <w:lang w:val="en-US"/>
              </w:rPr>
              <w:t xml:space="preserve">Capitolul </w:t>
            </w:r>
            <w:r w:rsidRPr="00B40365">
              <w:rPr>
                <w:b/>
                <w:bCs/>
                <w:sz w:val="22"/>
                <w:szCs w:val="22"/>
              </w:rPr>
              <w:t>1. Amenajare</w:t>
            </w:r>
          </w:p>
          <w:p w14:paraId="6027040A" w14:textId="77777777" w:rsidR="0031274D" w:rsidRDefault="0031274D" w:rsidP="00F53E2A">
            <w:pPr>
              <w:rPr>
                <w:b/>
                <w:bCs/>
                <w:sz w:val="22"/>
                <w:szCs w:val="22"/>
              </w:rPr>
            </w:pPr>
          </w:p>
        </w:tc>
        <w:tc>
          <w:tcPr>
            <w:tcW w:w="1560" w:type="dxa"/>
            <w:tcBorders>
              <w:top w:val="nil"/>
              <w:left w:val="single" w:sz="6" w:space="0" w:color="auto"/>
              <w:bottom w:val="nil"/>
              <w:right w:val="nil"/>
            </w:tcBorders>
          </w:tcPr>
          <w:p w14:paraId="53D2DD35" w14:textId="77777777" w:rsidR="0031274D" w:rsidRDefault="0031274D" w:rsidP="00F53E2A"/>
        </w:tc>
        <w:tc>
          <w:tcPr>
            <w:tcW w:w="1559" w:type="dxa"/>
            <w:tcBorders>
              <w:top w:val="nil"/>
              <w:left w:val="single" w:sz="6" w:space="0" w:color="auto"/>
              <w:bottom w:val="nil"/>
              <w:right w:val="single" w:sz="4" w:space="0" w:color="auto"/>
            </w:tcBorders>
          </w:tcPr>
          <w:p w14:paraId="5B7D1178" w14:textId="77777777" w:rsidR="0031274D" w:rsidRDefault="0031274D" w:rsidP="00F53E2A"/>
        </w:tc>
      </w:tr>
      <w:tr w:rsidR="0031274D" w14:paraId="45848F5B" w14:textId="77777777" w:rsidTr="00F53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526918B" w14:textId="77777777" w:rsidR="0031274D" w:rsidRDefault="0031274D" w:rsidP="00F53E2A">
            <w:r>
              <w:t>1</w:t>
            </w:r>
          </w:p>
        </w:tc>
        <w:tc>
          <w:tcPr>
            <w:tcW w:w="1701" w:type="dxa"/>
            <w:tcBorders>
              <w:top w:val="single" w:sz="4" w:space="0" w:color="auto"/>
              <w:bottom w:val="single" w:sz="4" w:space="0" w:color="auto"/>
            </w:tcBorders>
            <w:vAlign w:val="center"/>
          </w:tcPr>
          <w:p w14:paraId="13AA68FA" w14:textId="77777777" w:rsidR="0031274D" w:rsidRDefault="0031274D" w:rsidP="00F53E2A">
            <w:pPr>
              <w:rPr>
                <w:lang w:val="en-US"/>
              </w:rPr>
            </w:pPr>
            <w:r>
              <w:rPr>
                <w:lang w:val="en-US"/>
              </w:rPr>
              <w:t>DA04A</w:t>
            </w:r>
          </w:p>
          <w:p w14:paraId="0B89EC61" w14:textId="77777777" w:rsidR="0031274D" w:rsidRDefault="0031274D" w:rsidP="00F53E2A"/>
        </w:tc>
        <w:tc>
          <w:tcPr>
            <w:tcW w:w="4961" w:type="dxa"/>
            <w:tcBorders>
              <w:top w:val="single" w:sz="4" w:space="0" w:color="auto"/>
              <w:bottom w:val="single" w:sz="4" w:space="0" w:color="auto"/>
            </w:tcBorders>
            <w:vAlign w:val="center"/>
          </w:tcPr>
          <w:p w14:paraId="453E097F" w14:textId="77777777" w:rsidR="0031274D" w:rsidRDefault="0031274D" w:rsidP="00F53E2A">
            <w:pPr>
              <w:adjustRightInd w:val="0"/>
              <w:rPr>
                <w:lang w:val="en-US"/>
              </w:rPr>
            </w:pPr>
            <w:r w:rsidRPr="0063719C">
              <w:rPr>
                <w:lang w:val="en-US"/>
              </w:rPr>
              <w:t>Scarificaera mecanica a platformei drumului, executata cu autogreder, pe adincimea necesara, insa cel putin 5 cm, in impietruiri fara adunarea materialului</w:t>
            </w:r>
          </w:p>
          <w:p w14:paraId="77FF392E" w14:textId="77777777" w:rsidR="0031274D" w:rsidRPr="0063719C" w:rsidRDefault="0031274D" w:rsidP="00F53E2A">
            <w:pPr>
              <w:rPr>
                <w:lang w:val="en-US"/>
              </w:rPr>
            </w:pPr>
          </w:p>
        </w:tc>
        <w:tc>
          <w:tcPr>
            <w:tcW w:w="1560" w:type="dxa"/>
            <w:tcBorders>
              <w:top w:val="single" w:sz="4" w:space="0" w:color="auto"/>
              <w:bottom w:val="single" w:sz="4" w:space="0" w:color="auto"/>
            </w:tcBorders>
            <w:vAlign w:val="center"/>
          </w:tcPr>
          <w:p w14:paraId="15419712" w14:textId="77777777" w:rsidR="0031274D" w:rsidRDefault="0031274D" w:rsidP="00F53E2A">
            <w:pPr>
              <w:jc w:val="center"/>
            </w:pPr>
            <w:r>
              <w:t>100 m3</w:t>
            </w:r>
          </w:p>
        </w:tc>
        <w:tc>
          <w:tcPr>
            <w:tcW w:w="1559" w:type="dxa"/>
            <w:tcBorders>
              <w:top w:val="single" w:sz="4" w:space="0" w:color="auto"/>
              <w:bottom w:val="single" w:sz="4" w:space="0" w:color="auto"/>
            </w:tcBorders>
            <w:vAlign w:val="center"/>
          </w:tcPr>
          <w:p w14:paraId="104D3CAC" w14:textId="77777777" w:rsidR="0031274D" w:rsidRDefault="0031274D" w:rsidP="00F53E2A">
            <w:pPr>
              <w:adjustRightInd w:val="0"/>
              <w:jc w:val="center"/>
              <w:rPr>
                <w:rFonts w:ascii="Arial CYR" w:hAnsi="Arial CYR" w:cs="Arial CYR"/>
              </w:rPr>
            </w:pPr>
            <w:r>
              <w:t>1,362</w:t>
            </w:r>
          </w:p>
          <w:p w14:paraId="7E1D4F9F" w14:textId="77777777" w:rsidR="0031274D" w:rsidRDefault="0031274D" w:rsidP="00F53E2A">
            <w:pPr>
              <w:jc w:val="center"/>
            </w:pPr>
          </w:p>
        </w:tc>
      </w:tr>
      <w:tr w:rsidR="0031274D" w14:paraId="1D5A3E54" w14:textId="77777777" w:rsidTr="00F53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97C74FF" w14:textId="77777777" w:rsidR="0031274D" w:rsidRDefault="0031274D" w:rsidP="00F53E2A">
            <w:r>
              <w:t xml:space="preserve"> 2</w:t>
            </w:r>
          </w:p>
        </w:tc>
        <w:tc>
          <w:tcPr>
            <w:tcW w:w="1701" w:type="dxa"/>
            <w:tcBorders>
              <w:top w:val="single" w:sz="4" w:space="0" w:color="auto"/>
              <w:bottom w:val="single" w:sz="4" w:space="0" w:color="auto"/>
            </w:tcBorders>
            <w:vAlign w:val="center"/>
          </w:tcPr>
          <w:p w14:paraId="06A11370" w14:textId="77777777" w:rsidR="0031274D" w:rsidRDefault="0031274D" w:rsidP="00F53E2A">
            <w:pPr>
              <w:rPr>
                <w:lang w:val="en-US"/>
              </w:rPr>
            </w:pPr>
            <w:r>
              <w:rPr>
                <w:lang w:val="en-US"/>
              </w:rPr>
              <w:t>TsA02C</w:t>
            </w:r>
          </w:p>
          <w:p w14:paraId="6C735706" w14:textId="77777777" w:rsidR="0031274D" w:rsidRDefault="0031274D" w:rsidP="00F53E2A"/>
        </w:tc>
        <w:tc>
          <w:tcPr>
            <w:tcW w:w="4961" w:type="dxa"/>
            <w:tcBorders>
              <w:top w:val="single" w:sz="4" w:space="0" w:color="auto"/>
              <w:bottom w:val="single" w:sz="4" w:space="0" w:color="auto"/>
            </w:tcBorders>
            <w:vAlign w:val="center"/>
          </w:tcPr>
          <w:p w14:paraId="1FDE68E2" w14:textId="77777777" w:rsidR="0031274D" w:rsidRDefault="0031274D" w:rsidP="00F53E2A">
            <w:pPr>
              <w:adjustRightInd w:val="0"/>
              <w:rPr>
                <w:lang w:val="en-US"/>
              </w:rPr>
            </w:pPr>
            <w:r w:rsidRPr="0063719C">
              <w:rPr>
                <w:lang w:val="en-US"/>
              </w:rPr>
              <w:t>Sapatura manuala de pamint in spatii limitate, avind sub 1,00 m sau peste 1,00 m latime, executata fara sprijiniri, cu taluz vertical, la fundatii, canale, subsoluri, drenuri, trepte de infratire, in pamint necoeziv sau slab coeziv adincime &lt; 0,75 m teren tare</w:t>
            </w:r>
          </w:p>
          <w:p w14:paraId="326A6890" w14:textId="77777777" w:rsidR="0031274D" w:rsidRPr="0063719C" w:rsidRDefault="0031274D" w:rsidP="00F53E2A">
            <w:pPr>
              <w:rPr>
                <w:lang w:val="en-US"/>
              </w:rPr>
            </w:pPr>
          </w:p>
        </w:tc>
        <w:tc>
          <w:tcPr>
            <w:tcW w:w="1560" w:type="dxa"/>
            <w:tcBorders>
              <w:top w:val="single" w:sz="4" w:space="0" w:color="auto"/>
              <w:bottom w:val="single" w:sz="4" w:space="0" w:color="auto"/>
            </w:tcBorders>
            <w:vAlign w:val="center"/>
          </w:tcPr>
          <w:p w14:paraId="373A3A93" w14:textId="77777777" w:rsidR="0031274D" w:rsidRDefault="0031274D" w:rsidP="00F53E2A">
            <w:pPr>
              <w:jc w:val="center"/>
            </w:pPr>
            <w:r>
              <w:t>m3</w:t>
            </w:r>
          </w:p>
        </w:tc>
        <w:tc>
          <w:tcPr>
            <w:tcW w:w="1559" w:type="dxa"/>
            <w:tcBorders>
              <w:top w:val="single" w:sz="4" w:space="0" w:color="auto"/>
              <w:bottom w:val="single" w:sz="4" w:space="0" w:color="auto"/>
            </w:tcBorders>
            <w:vAlign w:val="center"/>
          </w:tcPr>
          <w:p w14:paraId="4FE5E035" w14:textId="77777777" w:rsidR="0031274D" w:rsidRDefault="0031274D" w:rsidP="00F53E2A">
            <w:pPr>
              <w:adjustRightInd w:val="0"/>
              <w:jc w:val="center"/>
              <w:rPr>
                <w:rFonts w:ascii="Arial CYR" w:hAnsi="Arial CYR" w:cs="Arial CYR"/>
              </w:rPr>
            </w:pPr>
            <w:r>
              <w:t>10,600</w:t>
            </w:r>
          </w:p>
          <w:p w14:paraId="40D7440B" w14:textId="77777777" w:rsidR="0031274D" w:rsidRDefault="0031274D" w:rsidP="00F53E2A">
            <w:pPr>
              <w:jc w:val="center"/>
            </w:pPr>
          </w:p>
        </w:tc>
      </w:tr>
      <w:tr w:rsidR="0031274D" w14:paraId="670A1830" w14:textId="77777777" w:rsidTr="00F53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A15D84F" w14:textId="77777777" w:rsidR="0031274D" w:rsidRDefault="0031274D" w:rsidP="00F53E2A">
            <w:r>
              <w:t xml:space="preserve"> 3</w:t>
            </w:r>
          </w:p>
        </w:tc>
        <w:tc>
          <w:tcPr>
            <w:tcW w:w="1701" w:type="dxa"/>
            <w:tcBorders>
              <w:top w:val="single" w:sz="4" w:space="0" w:color="auto"/>
              <w:bottom w:val="single" w:sz="4" w:space="0" w:color="auto"/>
            </w:tcBorders>
            <w:vAlign w:val="center"/>
          </w:tcPr>
          <w:p w14:paraId="23182698" w14:textId="77777777" w:rsidR="0031274D" w:rsidRDefault="0031274D" w:rsidP="00F53E2A">
            <w:pPr>
              <w:rPr>
                <w:lang w:val="en-US"/>
              </w:rPr>
            </w:pPr>
            <w:r>
              <w:rPr>
                <w:lang w:val="en-US"/>
              </w:rPr>
              <w:t>RCsB30O</w:t>
            </w:r>
          </w:p>
          <w:p w14:paraId="708D4B2A" w14:textId="77777777" w:rsidR="0031274D" w:rsidRDefault="0031274D" w:rsidP="00F53E2A"/>
        </w:tc>
        <w:tc>
          <w:tcPr>
            <w:tcW w:w="4961" w:type="dxa"/>
            <w:tcBorders>
              <w:top w:val="single" w:sz="4" w:space="0" w:color="auto"/>
              <w:bottom w:val="single" w:sz="4" w:space="0" w:color="auto"/>
            </w:tcBorders>
            <w:vAlign w:val="center"/>
          </w:tcPr>
          <w:p w14:paraId="77898211" w14:textId="77777777" w:rsidR="0031274D" w:rsidRDefault="0031274D" w:rsidP="00F53E2A">
            <w:pPr>
              <w:adjustRightInd w:val="0"/>
              <w:rPr>
                <w:lang w:val="en-US"/>
              </w:rPr>
            </w:pPr>
            <w:r w:rsidRPr="0063719C">
              <w:rPr>
                <w:lang w:val="en-US"/>
              </w:rPr>
              <w:t>Forarea gaurilor strapunse in constructii din beton marca pina la 500, utilizind masina cu foreza-carota diamantata cu diametrul  de: 160 mm / k=6.3 pentru diametrul 400 mm si adincimea 450 mm</w:t>
            </w:r>
          </w:p>
          <w:p w14:paraId="714FB119" w14:textId="77777777" w:rsidR="0031274D" w:rsidRPr="0063719C" w:rsidRDefault="0031274D" w:rsidP="00F53E2A">
            <w:pPr>
              <w:rPr>
                <w:lang w:val="en-US"/>
              </w:rPr>
            </w:pPr>
          </w:p>
        </w:tc>
        <w:tc>
          <w:tcPr>
            <w:tcW w:w="1560" w:type="dxa"/>
            <w:tcBorders>
              <w:top w:val="single" w:sz="4" w:space="0" w:color="auto"/>
              <w:bottom w:val="single" w:sz="4" w:space="0" w:color="auto"/>
            </w:tcBorders>
            <w:vAlign w:val="center"/>
          </w:tcPr>
          <w:p w14:paraId="1949EDB7" w14:textId="77777777" w:rsidR="0031274D" w:rsidRDefault="0031274D" w:rsidP="00F53E2A">
            <w:pPr>
              <w:jc w:val="center"/>
            </w:pPr>
            <w:r>
              <w:t>buc</w:t>
            </w:r>
          </w:p>
        </w:tc>
        <w:tc>
          <w:tcPr>
            <w:tcW w:w="1559" w:type="dxa"/>
            <w:tcBorders>
              <w:top w:val="single" w:sz="4" w:space="0" w:color="auto"/>
              <w:bottom w:val="single" w:sz="4" w:space="0" w:color="auto"/>
            </w:tcBorders>
            <w:vAlign w:val="center"/>
          </w:tcPr>
          <w:p w14:paraId="44315308" w14:textId="77777777" w:rsidR="0031274D" w:rsidRDefault="0031274D" w:rsidP="00F53E2A">
            <w:pPr>
              <w:adjustRightInd w:val="0"/>
              <w:jc w:val="center"/>
              <w:rPr>
                <w:rFonts w:ascii="Arial CYR" w:hAnsi="Arial CYR" w:cs="Arial CYR"/>
              </w:rPr>
            </w:pPr>
            <w:r>
              <w:t>1,000</w:t>
            </w:r>
          </w:p>
          <w:p w14:paraId="334B33AC" w14:textId="77777777" w:rsidR="0031274D" w:rsidRDefault="0031274D" w:rsidP="00F53E2A">
            <w:pPr>
              <w:jc w:val="center"/>
            </w:pPr>
          </w:p>
        </w:tc>
      </w:tr>
      <w:tr w:rsidR="0031274D" w14:paraId="6DBB9FBD" w14:textId="77777777" w:rsidTr="00F53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94EC6F4" w14:textId="77777777" w:rsidR="0031274D" w:rsidRDefault="0031274D" w:rsidP="00F53E2A">
            <w:r>
              <w:t xml:space="preserve"> 4</w:t>
            </w:r>
          </w:p>
        </w:tc>
        <w:tc>
          <w:tcPr>
            <w:tcW w:w="1701" w:type="dxa"/>
            <w:tcBorders>
              <w:top w:val="single" w:sz="4" w:space="0" w:color="auto"/>
              <w:bottom w:val="single" w:sz="4" w:space="0" w:color="auto"/>
            </w:tcBorders>
            <w:vAlign w:val="center"/>
          </w:tcPr>
          <w:p w14:paraId="2E332621" w14:textId="77777777" w:rsidR="0031274D" w:rsidRDefault="0031274D" w:rsidP="00F53E2A">
            <w:pPr>
              <w:rPr>
                <w:lang w:val="en-US"/>
              </w:rPr>
            </w:pPr>
            <w:r>
              <w:rPr>
                <w:lang w:val="en-US"/>
              </w:rPr>
              <w:t>IzF20A</w:t>
            </w:r>
          </w:p>
          <w:p w14:paraId="7B4A8F42" w14:textId="77777777" w:rsidR="0031274D" w:rsidRDefault="0031274D" w:rsidP="00F53E2A"/>
        </w:tc>
        <w:tc>
          <w:tcPr>
            <w:tcW w:w="4961" w:type="dxa"/>
            <w:tcBorders>
              <w:top w:val="single" w:sz="4" w:space="0" w:color="auto"/>
              <w:bottom w:val="single" w:sz="4" w:space="0" w:color="auto"/>
            </w:tcBorders>
            <w:vAlign w:val="center"/>
          </w:tcPr>
          <w:p w14:paraId="7666DDEB" w14:textId="77777777" w:rsidR="0031274D" w:rsidRDefault="0031274D" w:rsidP="00F53E2A">
            <w:pPr>
              <w:adjustRightInd w:val="0"/>
              <w:rPr>
                <w:lang w:val="en-US"/>
              </w:rPr>
            </w:pPr>
            <w:r w:rsidRPr="0063719C">
              <w:rPr>
                <w:lang w:val="en-US"/>
              </w:rPr>
              <w:t>Etansarea rosturilor de dilatare si tasare la plansee, pereti si schelet de beton armat, prin umplerea partiala a golurilor, spre exterior sau interior cu cilti de cinepa bitumata lipiti cu mastic de bitum</w:t>
            </w:r>
          </w:p>
          <w:p w14:paraId="635C85D1" w14:textId="77777777" w:rsidR="0031274D" w:rsidRPr="0063719C" w:rsidRDefault="0031274D" w:rsidP="00F53E2A">
            <w:pPr>
              <w:rPr>
                <w:lang w:val="en-US"/>
              </w:rPr>
            </w:pPr>
          </w:p>
        </w:tc>
        <w:tc>
          <w:tcPr>
            <w:tcW w:w="1560" w:type="dxa"/>
            <w:tcBorders>
              <w:top w:val="single" w:sz="4" w:space="0" w:color="auto"/>
              <w:bottom w:val="single" w:sz="4" w:space="0" w:color="auto"/>
            </w:tcBorders>
            <w:vAlign w:val="center"/>
          </w:tcPr>
          <w:p w14:paraId="6F869018" w14:textId="77777777" w:rsidR="0031274D" w:rsidRDefault="0031274D" w:rsidP="00F53E2A">
            <w:pPr>
              <w:jc w:val="center"/>
            </w:pPr>
            <w:r>
              <w:t>m</w:t>
            </w:r>
          </w:p>
        </w:tc>
        <w:tc>
          <w:tcPr>
            <w:tcW w:w="1559" w:type="dxa"/>
            <w:tcBorders>
              <w:top w:val="single" w:sz="4" w:space="0" w:color="auto"/>
              <w:bottom w:val="single" w:sz="4" w:space="0" w:color="auto"/>
            </w:tcBorders>
            <w:vAlign w:val="center"/>
          </w:tcPr>
          <w:p w14:paraId="1852DB83" w14:textId="77777777" w:rsidR="0031274D" w:rsidRDefault="0031274D" w:rsidP="00F53E2A">
            <w:pPr>
              <w:adjustRightInd w:val="0"/>
              <w:jc w:val="center"/>
              <w:rPr>
                <w:rFonts w:ascii="Arial CYR" w:hAnsi="Arial CYR" w:cs="Arial CYR"/>
              </w:rPr>
            </w:pPr>
            <w:r>
              <w:t>2,512</w:t>
            </w:r>
          </w:p>
          <w:p w14:paraId="3DBBEE8E" w14:textId="77777777" w:rsidR="0031274D" w:rsidRDefault="0031274D" w:rsidP="00F53E2A">
            <w:pPr>
              <w:jc w:val="center"/>
            </w:pPr>
          </w:p>
        </w:tc>
      </w:tr>
      <w:tr w:rsidR="0031274D" w14:paraId="546C5297" w14:textId="77777777" w:rsidTr="00F53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1EC13EA" w14:textId="77777777" w:rsidR="0031274D" w:rsidRDefault="0031274D" w:rsidP="00F53E2A">
            <w:r>
              <w:t xml:space="preserve"> 5</w:t>
            </w:r>
          </w:p>
        </w:tc>
        <w:tc>
          <w:tcPr>
            <w:tcW w:w="1701" w:type="dxa"/>
            <w:tcBorders>
              <w:top w:val="single" w:sz="4" w:space="0" w:color="auto"/>
              <w:bottom w:val="single" w:sz="4" w:space="0" w:color="auto"/>
            </w:tcBorders>
            <w:vAlign w:val="center"/>
          </w:tcPr>
          <w:p w14:paraId="68C4D464" w14:textId="77777777" w:rsidR="0031274D" w:rsidRDefault="0031274D" w:rsidP="00F53E2A">
            <w:pPr>
              <w:rPr>
                <w:lang w:val="en-US"/>
              </w:rPr>
            </w:pPr>
            <w:r>
              <w:rPr>
                <w:lang w:val="en-US"/>
              </w:rPr>
              <w:t>TsC54C</w:t>
            </w:r>
          </w:p>
          <w:p w14:paraId="6214FF1B" w14:textId="77777777" w:rsidR="0031274D" w:rsidRDefault="0031274D" w:rsidP="00F53E2A"/>
        </w:tc>
        <w:tc>
          <w:tcPr>
            <w:tcW w:w="4961" w:type="dxa"/>
            <w:tcBorders>
              <w:top w:val="single" w:sz="4" w:space="0" w:color="auto"/>
              <w:bottom w:val="single" w:sz="4" w:space="0" w:color="auto"/>
            </w:tcBorders>
            <w:vAlign w:val="center"/>
          </w:tcPr>
          <w:p w14:paraId="5A8B9589" w14:textId="77777777" w:rsidR="0031274D" w:rsidRDefault="0031274D" w:rsidP="00F53E2A">
            <w:pPr>
              <w:adjustRightInd w:val="0"/>
              <w:rPr>
                <w:lang w:val="en-US"/>
              </w:rPr>
            </w:pPr>
            <w:r w:rsidRPr="0063719C">
              <w:rPr>
                <w:lang w:val="en-US"/>
              </w:rPr>
              <w:t>Strat de fundatie din pietris gr.150 mm</w:t>
            </w:r>
          </w:p>
          <w:p w14:paraId="37F483BC" w14:textId="77777777" w:rsidR="0031274D" w:rsidRPr="0063719C" w:rsidRDefault="0031274D" w:rsidP="00F53E2A">
            <w:pPr>
              <w:rPr>
                <w:lang w:val="en-US"/>
              </w:rPr>
            </w:pPr>
          </w:p>
        </w:tc>
        <w:tc>
          <w:tcPr>
            <w:tcW w:w="1560" w:type="dxa"/>
            <w:tcBorders>
              <w:top w:val="single" w:sz="4" w:space="0" w:color="auto"/>
              <w:bottom w:val="single" w:sz="4" w:space="0" w:color="auto"/>
            </w:tcBorders>
            <w:vAlign w:val="center"/>
          </w:tcPr>
          <w:p w14:paraId="3A6E8A68" w14:textId="77777777" w:rsidR="0031274D" w:rsidRDefault="0031274D" w:rsidP="00F53E2A">
            <w:pPr>
              <w:jc w:val="center"/>
            </w:pPr>
            <w:r>
              <w:t>m3</w:t>
            </w:r>
          </w:p>
        </w:tc>
        <w:tc>
          <w:tcPr>
            <w:tcW w:w="1559" w:type="dxa"/>
            <w:tcBorders>
              <w:top w:val="single" w:sz="4" w:space="0" w:color="auto"/>
              <w:bottom w:val="single" w:sz="4" w:space="0" w:color="auto"/>
            </w:tcBorders>
            <w:vAlign w:val="center"/>
          </w:tcPr>
          <w:p w14:paraId="3DC079B8" w14:textId="77777777" w:rsidR="0031274D" w:rsidRDefault="0031274D" w:rsidP="00F53E2A">
            <w:pPr>
              <w:adjustRightInd w:val="0"/>
              <w:jc w:val="center"/>
              <w:rPr>
                <w:rFonts w:ascii="Arial CYR" w:hAnsi="Arial CYR" w:cs="Arial CYR"/>
              </w:rPr>
            </w:pPr>
            <w:r>
              <w:t>102,500</w:t>
            </w:r>
          </w:p>
          <w:p w14:paraId="1C0A5BB1" w14:textId="77777777" w:rsidR="0031274D" w:rsidRDefault="0031274D" w:rsidP="00F53E2A">
            <w:pPr>
              <w:jc w:val="center"/>
            </w:pPr>
          </w:p>
        </w:tc>
      </w:tr>
      <w:tr w:rsidR="0031274D" w14:paraId="107AA820" w14:textId="77777777" w:rsidTr="00F53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AA95B06" w14:textId="77777777" w:rsidR="0031274D" w:rsidRDefault="0031274D" w:rsidP="00F53E2A">
            <w:r>
              <w:t xml:space="preserve"> 6</w:t>
            </w:r>
          </w:p>
        </w:tc>
        <w:tc>
          <w:tcPr>
            <w:tcW w:w="1701" w:type="dxa"/>
            <w:tcBorders>
              <w:top w:val="single" w:sz="4" w:space="0" w:color="auto"/>
              <w:bottom w:val="single" w:sz="4" w:space="0" w:color="auto"/>
            </w:tcBorders>
            <w:vAlign w:val="center"/>
          </w:tcPr>
          <w:p w14:paraId="2E15CBCC" w14:textId="77777777" w:rsidR="0031274D" w:rsidRDefault="0031274D" w:rsidP="00F53E2A">
            <w:pPr>
              <w:rPr>
                <w:lang w:val="en-US"/>
              </w:rPr>
            </w:pPr>
            <w:r>
              <w:rPr>
                <w:lang w:val="en-US"/>
              </w:rPr>
              <w:t>DE10C</w:t>
            </w:r>
          </w:p>
          <w:p w14:paraId="15382A0D" w14:textId="77777777" w:rsidR="0031274D" w:rsidRDefault="0031274D" w:rsidP="00F53E2A"/>
        </w:tc>
        <w:tc>
          <w:tcPr>
            <w:tcW w:w="4961" w:type="dxa"/>
            <w:tcBorders>
              <w:top w:val="single" w:sz="4" w:space="0" w:color="auto"/>
              <w:bottom w:val="single" w:sz="4" w:space="0" w:color="auto"/>
            </w:tcBorders>
            <w:vAlign w:val="center"/>
          </w:tcPr>
          <w:p w14:paraId="26B1FF81" w14:textId="77777777" w:rsidR="0031274D" w:rsidRDefault="0031274D" w:rsidP="00F53E2A">
            <w:pPr>
              <w:adjustRightInd w:val="0"/>
              <w:rPr>
                <w:lang w:val="en-US"/>
              </w:rPr>
            </w:pPr>
            <w:r w:rsidRPr="0063719C">
              <w:rPr>
                <w:lang w:val="en-US"/>
              </w:rPr>
              <w:t>Borduri prefabricate din beton, pentru trotuare 20x30 cm, pe fundatie de beton 30x15 cm / Rigola POLYMAX BASIC DN300 H356 cu gratar fonta C250 (1000x385x356) sau analog pe beton C12/15</w:t>
            </w:r>
          </w:p>
          <w:p w14:paraId="15A3B5FB" w14:textId="77777777" w:rsidR="0031274D" w:rsidRPr="0063719C" w:rsidRDefault="0031274D" w:rsidP="00F53E2A">
            <w:pPr>
              <w:rPr>
                <w:lang w:val="en-US"/>
              </w:rPr>
            </w:pPr>
          </w:p>
        </w:tc>
        <w:tc>
          <w:tcPr>
            <w:tcW w:w="1560" w:type="dxa"/>
            <w:tcBorders>
              <w:top w:val="single" w:sz="4" w:space="0" w:color="auto"/>
              <w:bottom w:val="single" w:sz="4" w:space="0" w:color="auto"/>
            </w:tcBorders>
            <w:vAlign w:val="center"/>
          </w:tcPr>
          <w:p w14:paraId="448927EA" w14:textId="77777777" w:rsidR="0031274D" w:rsidRDefault="0031274D" w:rsidP="00F53E2A">
            <w:pPr>
              <w:jc w:val="center"/>
            </w:pPr>
            <w:r>
              <w:lastRenderedPageBreak/>
              <w:t>m</w:t>
            </w:r>
          </w:p>
        </w:tc>
        <w:tc>
          <w:tcPr>
            <w:tcW w:w="1559" w:type="dxa"/>
            <w:tcBorders>
              <w:top w:val="single" w:sz="4" w:space="0" w:color="auto"/>
              <w:bottom w:val="single" w:sz="4" w:space="0" w:color="auto"/>
            </w:tcBorders>
            <w:vAlign w:val="center"/>
          </w:tcPr>
          <w:p w14:paraId="5CCD0BA8" w14:textId="77777777" w:rsidR="0031274D" w:rsidRDefault="0031274D" w:rsidP="00F53E2A">
            <w:pPr>
              <w:adjustRightInd w:val="0"/>
              <w:jc w:val="center"/>
              <w:rPr>
                <w:rFonts w:ascii="Arial CYR" w:hAnsi="Arial CYR" w:cs="Arial CYR"/>
              </w:rPr>
            </w:pPr>
            <w:r>
              <w:t>28,500</w:t>
            </w:r>
          </w:p>
          <w:p w14:paraId="41450918" w14:textId="77777777" w:rsidR="0031274D" w:rsidRDefault="0031274D" w:rsidP="00F53E2A">
            <w:pPr>
              <w:jc w:val="center"/>
            </w:pPr>
          </w:p>
        </w:tc>
      </w:tr>
      <w:tr w:rsidR="0031274D" w14:paraId="218D5391" w14:textId="77777777" w:rsidTr="00F53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C909543" w14:textId="77777777" w:rsidR="0031274D" w:rsidRDefault="0031274D" w:rsidP="00F53E2A">
            <w:r>
              <w:t xml:space="preserve"> 7</w:t>
            </w:r>
          </w:p>
        </w:tc>
        <w:tc>
          <w:tcPr>
            <w:tcW w:w="1701" w:type="dxa"/>
            <w:tcBorders>
              <w:top w:val="single" w:sz="4" w:space="0" w:color="auto"/>
              <w:bottom w:val="single" w:sz="4" w:space="0" w:color="auto"/>
            </w:tcBorders>
            <w:vAlign w:val="center"/>
          </w:tcPr>
          <w:p w14:paraId="61BB09AC" w14:textId="77777777" w:rsidR="0031274D" w:rsidRDefault="0031274D" w:rsidP="00F53E2A">
            <w:pPr>
              <w:rPr>
                <w:lang w:val="en-US"/>
              </w:rPr>
            </w:pPr>
            <w:r>
              <w:rPr>
                <w:lang w:val="en-US"/>
              </w:rPr>
              <w:t>AcE04A</w:t>
            </w:r>
          </w:p>
          <w:p w14:paraId="5F6EFF9F" w14:textId="77777777" w:rsidR="0031274D" w:rsidRDefault="0031274D" w:rsidP="00F53E2A"/>
        </w:tc>
        <w:tc>
          <w:tcPr>
            <w:tcW w:w="4961" w:type="dxa"/>
            <w:tcBorders>
              <w:top w:val="single" w:sz="4" w:space="0" w:color="auto"/>
              <w:bottom w:val="single" w:sz="4" w:space="0" w:color="auto"/>
            </w:tcBorders>
            <w:vAlign w:val="center"/>
          </w:tcPr>
          <w:p w14:paraId="4051656E" w14:textId="77777777" w:rsidR="0031274D" w:rsidRDefault="0031274D" w:rsidP="00F53E2A">
            <w:pPr>
              <w:adjustRightInd w:val="0"/>
              <w:rPr>
                <w:lang w:val="en-US"/>
              </w:rPr>
            </w:pPr>
            <w:r w:rsidRPr="0063719C">
              <w:rPr>
                <w:lang w:val="en-US"/>
              </w:rPr>
              <w:t>Montarea gurilor de scurgere, cu sifon si depozit carosabil tip A1 / Camin pluvial patrat (545x545x522), clasa de sarcini C250 cu Gratar pluvial pentru camin 545x545 clasa C250, Teava PVC d.315</w:t>
            </w:r>
          </w:p>
          <w:p w14:paraId="0DAD11AB" w14:textId="77777777" w:rsidR="0031274D" w:rsidRPr="0063719C" w:rsidRDefault="0031274D" w:rsidP="00F53E2A">
            <w:pPr>
              <w:rPr>
                <w:lang w:val="en-US"/>
              </w:rPr>
            </w:pPr>
          </w:p>
        </w:tc>
        <w:tc>
          <w:tcPr>
            <w:tcW w:w="1560" w:type="dxa"/>
            <w:tcBorders>
              <w:top w:val="single" w:sz="4" w:space="0" w:color="auto"/>
              <w:bottom w:val="single" w:sz="4" w:space="0" w:color="auto"/>
            </w:tcBorders>
            <w:vAlign w:val="center"/>
          </w:tcPr>
          <w:p w14:paraId="438B8564" w14:textId="77777777" w:rsidR="0031274D" w:rsidRDefault="0031274D" w:rsidP="00F53E2A">
            <w:pPr>
              <w:jc w:val="center"/>
            </w:pPr>
            <w:r>
              <w:t>buc</w:t>
            </w:r>
          </w:p>
        </w:tc>
        <w:tc>
          <w:tcPr>
            <w:tcW w:w="1559" w:type="dxa"/>
            <w:tcBorders>
              <w:top w:val="single" w:sz="4" w:space="0" w:color="auto"/>
              <w:bottom w:val="single" w:sz="4" w:space="0" w:color="auto"/>
            </w:tcBorders>
            <w:vAlign w:val="center"/>
          </w:tcPr>
          <w:p w14:paraId="5A8936FA" w14:textId="77777777" w:rsidR="0031274D" w:rsidRDefault="0031274D" w:rsidP="00F53E2A">
            <w:pPr>
              <w:adjustRightInd w:val="0"/>
              <w:jc w:val="center"/>
              <w:rPr>
                <w:rFonts w:ascii="Arial CYR" w:hAnsi="Arial CYR" w:cs="Arial CYR"/>
              </w:rPr>
            </w:pPr>
            <w:r>
              <w:t>2,000</w:t>
            </w:r>
          </w:p>
          <w:p w14:paraId="5D0EF301" w14:textId="77777777" w:rsidR="0031274D" w:rsidRDefault="0031274D" w:rsidP="00F53E2A">
            <w:pPr>
              <w:jc w:val="center"/>
            </w:pPr>
          </w:p>
        </w:tc>
      </w:tr>
      <w:tr w:rsidR="0031274D" w14:paraId="460209B5" w14:textId="77777777" w:rsidTr="00F53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5CBB239" w14:textId="77777777" w:rsidR="0031274D" w:rsidRDefault="0031274D" w:rsidP="00F53E2A">
            <w:r>
              <w:t xml:space="preserve"> 8</w:t>
            </w:r>
          </w:p>
        </w:tc>
        <w:tc>
          <w:tcPr>
            <w:tcW w:w="1701" w:type="dxa"/>
            <w:tcBorders>
              <w:top w:val="single" w:sz="4" w:space="0" w:color="auto"/>
              <w:bottom w:val="single" w:sz="4" w:space="0" w:color="auto"/>
            </w:tcBorders>
            <w:vAlign w:val="center"/>
          </w:tcPr>
          <w:p w14:paraId="328118AA" w14:textId="77777777" w:rsidR="0031274D" w:rsidRDefault="0031274D" w:rsidP="00F53E2A">
            <w:pPr>
              <w:rPr>
                <w:lang w:val="en-US"/>
              </w:rPr>
            </w:pPr>
            <w:r>
              <w:rPr>
                <w:lang w:val="en-US"/>
              </w:rPr>
              <w:t>AcD18D</w:t>
            </w:r>
          </w:p>
          <w:p w14:paraId="1D9BF113" w14:textId="77777777" w:rsidR="0031274D" w:rsidRDefault="0031274D" w:rsidP="00F53E2A"/>
        </w:tc>
        <w:tc>
          <w:tcPr>
            <w:tcW w:w="4961" w:type="dxa"/>
            <w:tcBorders>
              <w:top w:val="single" w:sz="4" w:space="0" w:color="auto"/>
              <w:bottom w:val="single" w:sz="4" w:space="0" w:color="auto"/>
            </w:tcBorders>
            <w:vAlign w:val="center"/>
          </w:tcPr>
          <w:p w14:paraId="027C2C0A" w14:textId="77777777" w:rsidR="0031274D" w:rsidRDefault="0031274D" w:rsidP="00F53E2A">
            <w:pPr>
              <w:adjustRightInd w:val="0"/>
              <w:rPr>
                <w:lang w:val="en-US"/>
              </w:rPr>
            </w:pPr>
            <w:r w:rsidRPr="0063719C">
              <w:rPr>
                <w:lang w:val="en-US"/>
              </w:rPr>
              <w:t>Montarea tevii din PVC tip M-3, pentru scurgere, imbinate prin lipire, in exteriorul cladirilor, ingropate la o adincime de pina la 2m, avind diametrul de 315 mm / se exclud fitingurile</w:t>
            </w:r>
          </w:p>
          <w:p w14:paraId="70B22FB5" w14:textId="77777777" w:rsidR="0031274D" w:rsidRPr="0063719C" w:rsidRDefault="0031274D" w:rsidP="00F53E2A">
            <w:pPr>
              <w:rPr>
                <w:lang w:val="en-US"/>
              </w:rPr>
            </w:pPr>
          </w:p>
        </w:tc>
        <w:tc>
          <w:tcPr>
            <w:tcW w:w="1560" w:type="dxa"/>
            <w:tcBorders>
              <w:top w:val="single" w:sz="4" w:space="0" w:color="auto"/>
              <w:bottom w:val="single" w:sz="4" w:space="0" w:color="auto"/>
            </w:tcBorders>
            <w:vAlign w:val="center"/>
          </w:tcPr>
          <w:p w14:paraId="7EDD15CF" w14:textId="77777777" w:rsidR="0031274D" w:rsidRDefault="0031274D" w:rsidP="00F53E2A">
            <w:pPr>
              <w:jc w:val="center"/>
            </w:pPr>
            <w:r>
              <w:t>m</w:t>
            </w:r>
          </w:p>
        </w:tc>
        <w:tc>
          <w:tcPr>
            <w:tcW w:w="1559" w:type="dxa"/>
            <w:tcBorders>
              <w:top w:val="single" w:sz="4" w:space="0" w:color="auto"/>
              <w:bottom w:val="single" w:sz="4" w:space="0" w:color="auto"/>
            </w:tcBorders>
            <w:vAlign w:val="center"/>
          </w:tcPr>
          <w:p w14:paraId="029A9C11" w14:textId="77777777" w:rsidR="0031274D" w:rsidRDefault="0031274D" w:rsidP="00F53E2A">
            <w:pPr>
              <w:adjustRightInd w:val="0"/>
              <w:jc w:val="center"/>
              <w:rPr>
                <w:rFonts w:ascii="Arial CYR" w:hAnsi="Arial CYR" w:cs="Arial CYR"/>
              </w:rPr>
            </w:pPr>
            <w:r>
              <w:t>6,000</w:t>
            </w:r>
          </w:p>
          <w:p w14:paraId="0061E104" w14:textId="77777777" w:rsidR="0031274D" w:rsidRDefault="0031274D" w:rsidP="00F53E2A">
            <w:pPr>
              <w:jc w:val="center"/>
            </w:pPr>
          </w:p>
        </w:tc>
      </w:tr>
      <w:tr w:rsidR="0031274D" w14:paraId="00398FA9" w14:textId="77777777" w:rsidTr="00F53E2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3B3884" w14:textId="77777777" w:rsidR="0031274D" w:rsidRDefault="0031274D" w:rsidP="00F53E2A">
            <w:r>
              <w:t xml:space="preserve"> 9</w:t>
            </w:r>
          </w:p>
        </w:tc>
        <w:tc>
          <w:tcPr>
            <w:tcW w:w="1701" w:type="dxa"/>
            <w:tcBorders>
              <w:top w:val="single" w:sz="4" w:space="0" w:color="auto"/>
              <w:bottom w:val="single" w:sz="4" w:space="0" w:color="auto"/>
            </w:tcBorders>
            <w:vAlign w:val="center"/>
          </w:tcPr>
          <w:p w14:paraId="15F412BF" w14:textId="77777777" w:rsidR="0031274D" w:rsidRDefault="0031274D" w:rsidP="00F53E2A">
            <w:pPr>
              <w:rPr>
                <w:lang w:val="en-US"/>
              </w:rPr>
            </w:pPr>
            <w:r>
              <w:rPr>
                <w:lang w:val="en-US"/>
              </w:rPr>
              <w:t>DE17A</w:t>
            </w:r>
          </w:p>
          <w:p w14:paraId="4F7FE75A" w14:textId="77777777" w:rsidR="0031274D" w:rsidRDefault="0031274D" w:rsidP="00F53E2A"/>
        </w:tc>
        <w:tc>
          <w:tcPr>
            <w:tcW w:w="4961" w:type="dxa"/>
            <w:tcBorders>
              <w:top w:val="single" w:sz="4" w:space="0" w:color="auto"/>
              <w:bottom w:val="single" w:sz="4" w:space="0" w:color="auto"/>
            </w:tcBorders>
            <w:vAlign w:val="center"/>
          </w:tcPr>
          <w:p w14:paraId="78DB49D9" w14:textId="77777777" w:rsidR="0031274D" w:rsidRDefault="0031274D" w:rsidP="00F53E2A">
            <w:pPr>
              <w:adjustRightInd w:val="0"/>
              <w:rPr>
                <w:lang w:val="en-US"/>
              </w:rPr>
            </w:pPr>
            <w:r w:rsidRPr="0063719C">
              <w:rPr>
                <w:lang w:val="en-US"/>
              </w:rPr>
              <w:t>Pavaje executate din placi de trotuare din beton prefabricat asezate pe un strat din amestec uscat de ciment si nisip, in proportie 1:3, rostuit cu amestec uscat de ciment si nisip, grosime strat de 5 cm / Pavaj tip Caramida gri gr.60 mm</w:t>
            </w:r>
          </w:p>
          <w:p w14:paraId="0FAD0817" w14:textId="77777777" w:rsidR="0031274D" w:rsidRPr="0063719C" w:rsidRDefault="0031274D" w:rsidP="00F53E2A">
            <w:pPr>
              <w:rPr>
                <w:lang w:val="en-US"/>
              </w:rPr>
            </w:pPr>
          </w:p>
        </w:tc>
        <w:tc>
          <w:tcPr>
            <w:tcW w:w="1560" w:type="dxa"/>
            <w:tcBorders>
              <w:top w:val="single" w:sz="4" w:space="0" w:color="auto"/>
              <w:bottom w:val="single" w:sz="4" w:space="0" w:color="auto"/>
            </w:tcBorders>
            <w:vAlign w:val="center"/>
          </w:tcPr>
          <w:p w14:paraId="7C1C1060" w14:textId="77777777" w:rsidR="0031274D" w:rsidRDefault="0031274D" w:rsidP="00F53E2A">
            <w:pPr>
              <w:jc w:val="center"/>
            </w:pPr>
            <w:r>
              <w:t>m2</w:t>
            </w:r>
          </w:p>
        </w:tc>
        <w:tc>
          <w:tcPr>
            <w:tcW w:w="1559" w:type="dxa"/>
            <w:tcBorders>
              <w:top w:val="single" w:sz="4" w:space="0" w:color="auto"/>
              <w:bottom w:val="single" w:sz="4" w:space="0" w:color="auto"/>
            </w:tcBorders>
            <w:vAlign w:val="center"/>
          </w:tcPr>
          <w:p w14:paraId="5BAD31A7" w14:textId="77777777" w:rsidR="0031274D" w:rsidRDefault="0031274D" w:rsidP="00F53E2A">
            <w:pPr>
              <w:adjustRightInd w:val="0"/>
              <w:jc w:val="center"/>
              <w:rPr>
                <w:rFonts w:ascii="Arial CYR" w:hAnsi="Arial CYR" w:cs="Arial CYR"/>
              </w:rPr>
            </w:pPr>
            <w:r>
              <w:t>681,000</w:t>
            </w:r>
          </w:p>
          <w:p w14:paraId="1E56BA66" w14:textId="77777777" w:rsidR="0031274D" w:rsidRDefault="0031274D" w:rsidP="00F53E2A">
            <w:pPr>
              <w:jc w:val="center"/>
            </w:pPr>
          </w:p>
        </w:tc>
      </w:tr>
    </w:tbl>
    <w:p w14:paraId="3B48E724" w14:textId="77777777" w:rsidR="0031274D" w:rsidRDefault="0031274D" w:rsidP="0031274D">
      <w:pPr>
        <w:rPr>
          <w:sz w:val="6"/>
          <w:szCs w:val="6"/>
        </w:rPr>
      </w:pPr>
      <w:r>
        <w:t xml:space="preserve"> </w:t>
      </w:r>
    </w:p>
    <w:p w14:paraId="76D81203" w14:textId="77777777" w:rsidR="0031274D" w:rsidRDefault="0031274D" w:rsidP="0031274D">
      <w:pPr>
        <w:rPr>
          <w:lang w:val="en-US"/>
        </w:rPr>
      </w:pPr>
      <w:r>
        <w:rPr>
          <w:lang w:val="en-US"/>
        </w:rPr>
        <w:tab/>
      </w:r>
      <w:r>
        <w:rPr>
          <w:lang w:val="en-US"/>
        </w:rPr>
        <w:tab/>
      </w:r>
      <w:r>
        <w:rPr>
          <w:lang w:val="en-US"/>
        </w:rPr>
        <w:tab/>
      </w:r>
      <w:r>
        <w:rPr>
          <w:lang w:val="en-US"/>
        </w:rPr>
        <w:tab/>
      </w:r>
      <w:r>
        <w:rPr>
          <w:lang w:val="en-US"/>
        </w:rPr>
        <w:tab/>
      </w:r>
      <w:r>
        <w:rPr>
          <w:lang w:val="en-US"/>
        </w:rPr>
        <w:tab/>
      </w:r>
    </w:p>
    <w:p w14:paraId="5A3805AF" w14:textId="77777777" w:rsidR="0031274D" w:rsidRDefault="0031274D" w:rsidP="0031274D">
      <w:pPr>
        <w:rPr>
          <w:sz w:val="28"/>
          <w:szCs w:val="28"/>
          <w:lang w:val="en-US"/>
        </w:rPr>
      </w:pPr>
      <w:r>
        <w:rPr>
          <w:lang w:val="en-US"/>
        </w:rPr>
        <w:tab/>
      </w:r>
      <w:r>
        <w:rPr>
          <w:sz w:val="28"/>
          <w:szCs w:val="28"/>
          <w:lang w:val="en-US"/>
        </w:rPr>
        <w:t xml:space="preserve">                                                                                                         </w:t>
      </w:r>
    </w:p>
    <w:p w14:paraId="323EE982" w14:textId="77777777" w:rsidR="0031274D" w:rsidRDefault="0031274D" w:rsidP="0031274D">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31274D" w14:paraId="7FA246A9" w14:textId="77777777" w:rsidTr="00F53E2A">
        <w:tblPrEx>
          <w:tblCellMar>
            <w:top w:w="0" w:type="dxa"/>
            <w:bottom w:w="0" w:type="dxa"/>
          </w:tblCellMar>
        </w:tblPrEx>
        <w:tc>
          <w:tcPr>
            <w:tcW w:w="9781" w:type="dxa"/>
            <w:tcBorders>
              <w:top w:val="nil"/>
              <w:left w:val="nil"/>
              <w:bottom w:val="nil"/>
              <w:right w:val="nil"/>
            </w:tcBorders>
          </w:tcPr>
          <w:p w14:paraId="3290FF63" w14:textId="77777777" w:rsidR="0031274D" w:rsidRDefault="0031274D" w:rsidP="00F53E2A">
            <w:pPr>
              <w:rPr>
                <w:lang w:val="en-US"/>
              </w:rPr>
            </w:pPr>
          </w:p>
        </w:tc>
      </w:tr>
      <w:tr w:rsidR="0031274D" w14:paraId="688CA454" w14:textId="77777777" w:rsidTr="00F53E2A">
        <w:tblPrEx>
          <w:tblCellMar>
            <w:top w:w="0" w:type="dxa"/>
            <w:bottom w:w="0" w:type="dxa"/>
          </w:tblCellMar>
        </w:tblPrEx>
        <w:tc>
          <w:tcPr>
            <w:tcW w:w="9781" w:type="dxa"/>
            <w:tcBorders>
              <w:top w:val="nil"/>
              <w:left w:val="nil"/>
              <w:bottom w:val="single" w:sz="6" w:space="0" w:color="auto"/>
              <w:right w:val="nil"/>
            </w:tcBorders>
          </w:tcPr>
          <w:p w14:paraId="0F7DCF76" w14:textId="77777777" w:rsidR="0031274D" w:rsidRDefault="0031274D" w:rsidP="00F53E2A">
            <w:pPr>
              <w:rPr>
                <w:lang w:val="en-US"/>
              </w:rPr>
            </w:pPr>
            <w:r>
              <w:t xml:space="preserve">                                           Primar   </w:t>
            </w:r>
            <w:r>
              <w:rPr>
                <w:lang w:val="en-US"/>
              </w:rPr>
              <w:t xml:space="preserve">                                              Valeriu POPA</w:t>
            </w:r>
          </w:p>
        </w:tc>
      </w:tr>
      <w:tr w:rsidR="0031274D" w14:paraId="0222811B" w14:textId="77777777" w:rsidTr="00F53E2A">
        <w:tblPrEx>
          <w:tblCellMar>
            <w:top w:w="0" w:type="dxa"/>
            <w:bottom w:w="0" w:type="dxa"/>
          </w:tblCellMar>
        </w:tblPrEx>
        <w:trPr>
          <w:trHeight w:val="355"/>
        </w:trPr>
        <w:tc>
          <w:tcPr>
            <w:tcW w:w="9781" w:type="dxa"/>
            <w:tcBorders>
              <w:top w:val="nil"/>
              <w:left w:val="nil"/>
              <w:bottom w:val="nil"/>
              <w:right w:val="nil"/>
            </w:tcBorders>
          </w:tcPr>
          <w:p w14:paraId="768908C6" w14:textId="77777777" w:rsidR="0031274D" w:rsidRDefault="0031274D" w:rsidP="00F53E2A">
            <w:pPr>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14:paraId="00BF8EF4" w14:textId="77777777" w:rsidR="0031274D" w:rsidRDefault="0031274D" w:rsidP="0031274D">
      <w:pPr>
        <w:jc w:val="center"/>
        <w:rPr>
          <w:lang w:val="en-US"/>
        </w:rPr>
      </w:pPr>
      <w:r>
        <w:rPr>
          <w:sz w:val="28"/>
          <w:szCs w:val="28"/>
          <w:lang w:val="en-US"/>
        </w:rPr>
        <w:t>L.S.</w:t>
      </w:r>
    </w:p>
    <w:p w14:paraId="0643E8BF" w14:textId="77777777" w:rsidR="00136B0A" w:rsidRDefault="00136B0A" w:rsidP="00136B0A"/>
    <w:p w14:paraId="7BFE1155" w14:textId="4F2807DC" w:rsidR="00E30EAA" w:rsidRDefault="00E30EAA" w:rsidP="00E30EAA">
      <w:pPr>
        <w:rPr>
          <w:sz w:val="4"/>
        </w:rPr>
      </w:pPr>
    </w:p>
    <w:p w14:paraId="049B8836" w14:textId="77777777" w:rsidR="00A13B72" w:rsidRDefault="00A13B72" w:rsidP="00A13B72">
      <w:pPr>
        <w:tabs>
          <w:tab w:val="left" w:pos="4786"/>
          <w:tab w:val="left" w:pos="10031"/>
        </w:tabs>
        <w:rPr>
          <w:sz w:val="4"/>
          <w:szCs w:val="4"/>
        </w:rPr>
      </w:pPr>
      <w:r>
        <w:t xml:space="preserve"> </w:t>
      </w:r>
    </w:p>
    <w:p w14:paraId="65374C93" w14:textId="5EC4B243" w:rsidR="00DD2BFC" w:rsidRDefault="00DD2BFC" w:rsidP="00DD2BFC">
      <w:pPr>
        <w:tabs>
          <w:tab w:val="left" w:pos="567"/>
        </w:tabs>
        <w:jc w:val="both"/>
      </w:pPr>
      <w:r w:rsidRPr="005F278C">
        <w:rPr>
          <w:lang w:val="en-US"/>
        </w:rPr>
        <w:t>S</w:t>
      </w:r>
      <w:r w:rsidRPr="005F278C">
        <w:t>copul achiziției</w:t>
      </w:r>
      <w:r>
        <w:t xml:space="preserve">: </w:t>
      </w:r>
      <w:r w:rsidR="0031274D" w:rsidRPr="0063719C">
        <w:rPr>
          <w:b/>
          <w:bCs/>
          <w:sz w:val="32"/>
          <w:szCs w:val="32"/>
          <w:lang w:val="en-US"/>
        </w:rPr>
        <w:t>Amenajarea parcarii in cadrul cimitirului din orasul Singera</w:t>
      </w:r>
    </w:p>
    <w:p w14:paraId="158196CB" w14:textId="77777777" w:rsidR="00DD2BFC" w:rsidRPr="00723B1D" w:rsidRDefault="00DD2BFC" w:rsidP="00DD2BFC">
      <w:pPr>
        <w:tabs>
          <w:tab w:val="left" w:pos="567"/>
        </w:tabs>
        <w:jc w:val="both"/>
        <w:rPr>
          <w:lang w:val="en-US"/>
        </w:rPr>
      </w:pPr>
    </w:p>
    <w:p w14:paraId="2782B919" w14:textId="77777777" w:rsidR="00DD2BFC" w:rsidRPr="005F278C" w:rsidRDefault="00DD2BFC" w:rsidP="00DD2BFC">
      <w:pPr>
        <w:tabs>
          <w:tab w:val="left" w:pos="567"/>
        </w:tabs>
        <w:jc w:val="both"/>
      </w:pPr>
      <w:r w:rsidRPr="005F278C">
        <w:t>Informație financiară</w:t>
      </w:r>
    </w:p>
    <w:p w14:paraId="5D03B545" w14:textId="77777777" w:rsidR="00DD2BFC" w:rsidRPr="005F278C" w:rsidRDefault="00DD2BFC" w:rsidP="005412B8">
      <w:pPr>
        <w:numPr>
          <w:ilvl w:val="0"/>
          <w:numId w:val="27"/>
        </w:numPr>
        <w:tabs>
          <w:tab w:val="left" w:pos="567"/>
        </w:tabs>
        <w:jc w:val="both"/>
      </w:pPr>
      <w:r w:rsidRPr="005F278C">
        <w:t xml:space="preserve">Sursa de finanţare        </w:t>
      </w:r>
      <w:r w:rsidRPr="005F278C">
        <w:rPr>
          <w:b/>
        </w:rPr>
        <w:t>Bugetul de Stat, Bugetul Local</w:t>
      </w:r>
      <w:r w:rsidRPr="005F278C">
        <w:tab/>
      </w:r>
    </w:p>
    <w:p w14:paraId="724DF2F4" w14:textId="77777777" w:rsidR="00DD2BFC" w:rsidRPr="005F278C" w:rsidRDefault="00DD2BFC" w:rsidP="00DD2BFC">
      <w:pPr>
        <w:tabs>
          <w:tab w:val="left" w:pos="567"/>
        </w:tabs>
        <w:jc w:val="both"/>
      </w:pPr>
    </w:p>
    <w:p w14:paraId="336E6125" w14:textId="490D2A3E" w:rsidR="00DD2BFC" w:rsidRPr="005F278C" w:rsidRDefault="00DD2BFC" w:rsidP="005412B8">
      <w:pPr>
        <w:numPr>
          <w:ilvl w:val="0"/>
          <w:numId w:val="30"/>
        </w:numPr>
        <w:tabs>
          <w:tab w:val="left" w:pos="567"/>
        </w:tabs>
        <w:jc w:val="both"/>
      </w:pPr>
      <w:r w:rsidRPr="005F278C">
        <w:t xml:space="preserve">Termenul şi condiţiile efectuarii lucrărilor   </w:t>
      </w:r>
      <w:r>
        <w:rPr>
          <w:b/>
        </w:rPr>
        <w:t xml:space="preserve">- </w:t>
      </w:r>
      <w:r w:rsidR="0031274D">
        <w:rPr>
          <w:b/>
          <w:u w:val="single"/>
        </w:rPr>
        <w:t>3</w:t>
      </w:r>
      <w:r w:rsidR="005C3784">
        <w:rPr>
          <w:b/>
          <w:u w:val="single"/>
        </w:rPr>
        <w:t xml:space="preserve">0 zile </w:t>
      </w:r>
      <w:r w:rsidR="00E30EAA" w:rsidRPr="0030652C">
        <w:t>după primirea ordinului de începere a execuţiei</w:t>
      </w:r>
      <w:r w:rsidRPr="005F278C">
        <w:tab/>
      </w:r>
    </w:p>
    <w:p w14:paraId="2C918E80" w14:textId="77777777" w:rsidR="00DD2BFC" w:rsidRPr="005F278C" w:rsidRDefault="00DD2BFC" w:rsidP="005412B8">
      <w:pPr>
        <w:numPr>
          <w:ilvl w:val="0"/>
          <w:numId w:val="30"/>
        </w:numPr>
        <w:tabs>
          <w:tab w:val="left" w:pos="567"/>
        </w:tabs>
        <w:jc w:val="both"/>
      </w:pPr>
      <w:r w:rsidRPr="005F278C">
        <w:t>Modul de prezentare a ofertelor:</w:t>
      </w:r>
    </w:p>
    <w:p w14:paraId="671497F8" w14:textId="77777777" w:rsidR="00DD2BFC" w:rsidRPr="005F278C" w:rsidRDefault="00DD2BFC" w:rsidP="005412B8">
      <w:pPr>
        <w:numPr>
          <w:ilvl w:val="0"/>
          <w:numId w:val="28"/>
        </w:numPr>
        <w:tabs>
          <w:tab w:val="left" w:pos="567"/>
        </w:tabs>
        <w:jc w:val="both"/>
      </w:pPr>
      <w:r w:rsidRPr="005F278C">
        <w:t xml:space="preserve">ofertele se prezintă în  limba  de stat , cu specificarea clară a parametrilor; </w:t>
      </w:r>
    </w:p>
    <w:p w14:paraId="1C16EC46" w14:textId="77777777" w:rsidR="00DD2BFC" w:rsidRPr="005F278C" w:rsidRDefault="00DD2BFC" w:rsidP="005412B8">
      <w:pPr>
        <w:numPr>
          <w:ilvl w:val="0"/>
          <w:numId w:val="28"/>
        </w:numPr>
        <w:tabs>
          <w:tab w:val="left" w:pos="567"/>
        </w:tabs>
        <w:jc w:val="both"/>
      </w:pPr>
      <w:r w:rsidRPr="005F278C">
        <w:t>preţul lucrărilor se indică în lei MD;</w:t>
      </w:r>
    </w:p>
    <w:p w14:paraId="3672F17A" w14:textId="77777777" w:rsidR="00DD2BFC" w:rsidRPr="005F278C" w:rsidRDefault="00DD2BFC" w:rsidP="005412B8">
      <w:pPr>
        <w:numPr>
          <w:ilvl w:val="0"/>
          <w:numId w:val="29"/>
        </w:numPr>
        <w:tabs>
          <w:tab w:val="left" w:pos="567"/>
        </w:tabs>
        <w:jc w:val="both"/>
      </w:pPr>
      <w:r w:rsidRPr="005F278C">
        <w:t>oferta trebuie să conţină răspunsuri la toate întrebările expuse în solicitare;</w:t>
      </w:r>
    </w:p>
    <w:p w14:paraId="72A6AA10" w14:textId="77777777" w:rsidR="00DD2BFC" w:rsidRPr="005F278C" w:rsidRDefault="00DD2BFC" w:rsidP="005412B8">
      <w:pPr>
        <w:numPr>
          <w:ilvl w:val="0"/>
          <w:numId w:val="29"/>
        </w:numPr>
        <w:tabs>
          <w:tab w:val="left" w:pos="567"/>
        </w:tabs>
        <w:jc w:val="both"/>
      </w:pPr>
      <w:r w:rsidRPr="005F278C">
        <w:t xml:space="preserve">se prezintă lista lucrărilor în mod desfăşurat şi volumul materialelor de construcţie care vor fi folosite în procesul  lucrărilor; </w:t>
      </w:r>
    </w:p>
    <w:p w14:paraId="7ED7125B" w14:textId="77777777" w:rsidR="00DD2BFC" w:rsidRPr="005F278C" w:rsidRDefault="00DD2BFC" w:rsidP="005412B8">
      <w:pPr>
        <w:numPr>
          <w:ilvl w:val="0"/>
          <w:numId w:val="29"/>
        </w:numPr>
        <w:tabs>
          <w:tab w:val="left" w:pos="567"/>
        </w:tabs>
        <w:jc w:val="both"/>
      </w:pPr>
      <w:r w:rsidRPr="005F278C">
        <w:t>preţul lucrărilor include toate cheltuielile, inclusiv TVA şi trebuie să fie fix pe toată perioada de executare a contractului;</w:t>
      </w:r>
    </w:p>
    <w:p w14:paraId="1BE838A7" w14:textId="77777777" w:rsidR="00DD2BFC" w:rsidRPr="005F278C" w:rsidRDefault="00DD2BFC" w:rsidP="00DD2BFC">
      <w:pPr>
        <w:tabs>
          <w:tab w:val="left" w:pos="567"/>
        </w:tabs>
        <w:jc w:val="both"/>
        <w:rPr>
          <w:lang w:val="en-US"/>
        </w:rPr>
      </w:pPr>
      <w:r w:rsidRPr="005F278C">
        <w:t>preţul ofertei se stabileşte de către ofertant în baza cerinţelor care le-a primit de la organizatorul procedurii de achiziţie. Cheltuielile suplimentare, volumul lucrărilor incluse în sarcina de lucru dar care nu au fost luate în consideraţie de ofertant la prezentarea preţului</w:t>
      </w:r>
      <w:r w:rsidRPr="005F278C">
        <w:rPr>
          <w:lang w:val="en-US"/>
        </w:rPr>
        <w:t xml:space="preserve">  </w:t>
      </w:r>
      <w:r w:rsidRPr="005F278C">
        <w:t>nu se acoperă de către beneficiar;</w:t>
      </w:r>
    </w:p>
    <w:p w14:paraId="36D2216E" w14:textId="6DDDD107" w:rsidR="00DD2BFC" w:rsidRPr="005F278C" w:rsidRDefault="00DD2BFC" w:rsidP="005412B8">
      <w:pPr>
        <w:numPr>
          <w:ilvl w:val="0"/>
          <w:numId w:val="30"/>
        </w:numPr>
        <w:tabs>
          <w:tab w:val="left" w:pos="567"/>
        </w:tabs>
        <w:jc w:val="both"/>
        <w:rPr>
          <w:b/>
        </w:rPr>
      </w:pPr>
      <w:r w:rsidRPr="005F278C">
        <w:t xml:space="preserve">Evaluarea ofertelor va avea loc pe data de  ____ </w:t>
      </w:r>
      <w:r w:rsidRPr="005F278C">
        <w:rPr>
          <w:b/>
        </w:rPr>
        <w:t>202</w:t>
      </w:r>
      <w:r w:rsidR="008934F5">
        <w:rPr>
          <w:b/>
        </w:rPr>
        <w:t>3</w:t>
      </w:r>
      <w:r w:rsidRPr="005F278C">
        <w:rPr>
          <w:b/>
        </w:rPr>
        <w:t>, orele ___; Informatia o gasiti in SIA RSAP</w:t>
      </w:r>
    </w:p>
    <w:p w14:paraId="36594CBB" w14:textId="68D00EAC" w:rsidR="00DD2BFC" w:rsidRPr="005F278C" w:rsidRDefault="00DD2BFC" w:rsidP="005412B8">
      <w:pPr>
        <w:numPr>
          <w:ilvl w:val="0"/>
          <w:numId w:val="30"/>
        </w:numPr>
        <w:tabs>
          <w:tab w:val="left" w:pos="567"/>
        </w:tabs>
        <w:jc w:val="both"/>
      </w:pPr>
      <w:r w:rsidRPr="005F278C">
        <w:t>Oferta se prezintă pînă la data</w:t>
      </w:r>
      <w:r w:rsidRPr="005F278C">
        <w:rPr>
          <w:b/>
        </w:rPr>
        <w:t xml:space="preserve">   Informatia o gasiti in SIA RSAP</w:t>
      </w:r>
    </w:p>
    <w:p w14:paraId="1AE17E9F" w14:textId="0D6CAA7D" w:rsidR="00DD2BFC" w:rsidRPr="005F278C" w:rsidRDefault="00DD2BFC" w:rsidP="005412B8">
      <w:pPr>
        <w:numPr>
          <w:ilvl w:val="0"/>
          <w:numId w:val="30"/>
        </w:numPr>
        <w:tabs>
          <w:tab w:val="left" w:pos="567"/>
        </w:tabs>
        <w:jc w:val="both"/>
      </w:pPr>
      <w:r w:rsidRPr="005F278C">
        <w:t xml:space="preserve">Oferta este valabilă </w:t>
      </w:r>
      <w:r w:rsidR="00B11186">
        <w:rPr>
          <w:b/>
        </w:rPr>
        <w:t>6</w:t>
      </w:r>
      <w:r w:rsidRPr="005F278C">
        <w:rPr>
          <w:b/>
        </w:rPr>
        <w:t>0 de zile</w:t>
      </w:r>
      <w:r w:rsidRPr="005F278C">
        <w:t xml:space="preserve"> de la data  limită de depunere a ofertei;</w:t>
      </w:r>
    </w:p>
    <w:p w14:paraId="57C367B0" w14:textId="77777777" w:rsidR="00DD2BFC" w:rsidRPr="005F278C" w:rsidRDefault="00DD2BFC" w:rsidP="005412B8">
      <w:pPr>
        <w:numPr>
          <w:ilvl w:val="0"/>
          <w:numId w:val="30"/>
        </w:numPr>
        <w:tabs>
          <w:tab w:val="left" w:pos="567"/>
        </w:tabs>
        <w:jc w:val="both"/>
      </w:pPr>
      <w:r w:rsidRPr="005F278C">
        <w:lastRenderedPageBreak/>
        <w:t xml:space="preserve">Ofertele pot fi depuse electronic prin intermediu SIA RSAP, dar nu mai tîrziu de termenul limită de prezentare a ofertelor. </w:t>
      </w:r>
    </w:p>
    <w:p w14:paraId="7E6DA12D" w14:textId="77777777" w:rsidR="00DD2BFC" w:rsidRPr="005F278C" w:rsidRDefault="00DD2BFC" w:rsidP="005412B8">
      <w:pPr>
        <w:numPr>
          <w:ilvl w:val="0"/>
          <w:numId w:val="30"/>
        </w:numPr>
        <w:tabs>
          <w:tab w:val="left" w:pos="567"/>
        </w:tabs>
        <w:jc w:val="both"/>
      </w:pPr>
      <w:r w:rsidRPr="005F278C">
        <w:t>Se specifică data cînd ofertanţii fac cunoştinţă cu locul (obiectul) efectuăr</w:t>
      </w:r>
      <w:r>
        <w:t>ii lucrărilor _________</w:t>
      </w:r>
      <w:r w:rsidRPr="005F278C">
        <w:t>_</w:t>
      </w:r>
      <w:r>
        <w:rPr>
          <w:u w:val="single"/>
        </w:rPr>
        <w:t xml:space="preserve">la </w:t>
      </w:r>
      <w:r w:rsidRPr="005F278C">
        <w:rPr>
          <w:u w:val="single"/>
        </w:rPr>
        <w:t>solicitare</w:t>
      </w:r>
      <w:r w:rsidRPr="005F278C">
        <w:t>______________________________________________;</w:t>
      </w:r>
    </w:p>
    <w:p w14:paraId="4ECD3E2C" w14:textId="77777777" w:rsidR="00DD2BFC" w:rsidRPr="005F278C" w:rsidRDefault="00DD2BFC" w:rsidP="00DD2BFC">
      <w:pPr>
        <w:tabs>
          <w:tab w:val="left" w:pos="567"/>
        </w:tabs>
        <w:jc w:val="both"/>
      </w:pPr>
    </w:p>
    <w:p w14:paraId="32D6FD85" w14:textId="77777777" w:rsidR="00DD2BFC" w:rsidRPr="005F278C" w:rsidRDefault="00DD2BFC" w:rsidP="005412B8">
      <w:pPr>
        <w:numPr>
          <w:ilvl w:val="0"/>
          <w:numId w:val="30"/>
        </w:numPr>
        <w:tabs>
          <w:tab w:val="left" w:pos="567"/>
        </w:tabs>
        <w:jc w:val="both"/>
      </w:pPr>
      <w:r w:rsidRPr="005F278C">
        <w:t>Participanţii asigură efectuarea lucrărilor în conformitate cu documentaţia de deviz şi se vor conduce de Legea privind calitatea în construcţii nr. 721 din 02.02.96.</w:t>
      </w:r>
    </w:p>
    <w:p w14:paraId="7CC8A17E" w14:textId="77777777" w:rsidR="00DD2BFC" w:rsidRPr="005F278C" w:rsidRDefault="00DD2BFC" w:rsidP="00DD2BFC">
      <w:pPr>
        <w:tabs>
          <w:tab w:val="left" w:pos="567"/>
        </w:tabs>
        <w:jc w:val="both"/>
      </w:pPr>
    </w:p>
    <w:p w14:paraId="37E8583C" w14:textId="77777777" w:rsidR="00DD2BFC" w:rsidRPr="005F278C" w:rsidRDefault="00DD2BFC" w:rsidP="005412B8">
      <w:pPr>
        <w:numPr>
          <w:ilvl w:val="0"/>
          <w:numId w:val="30"/>
        </w:numPr>
        <w:tabs>
          <w:tab w:val="left" w:pos="567"/>
        </w:tabs>
        <w:jc w:val="both"/>
      </w:pPr>
      <w:r w:rsidRPr="005F278C">
        <w:t>Modul de întocmire a ofertelor:</w:t>
      </w:r>
    </w:p>
    <w:p w14:paraId="678DBA34" w14:textId="5EA3D2A2" w:rsidR="00DD2BFC" w:rsidRDefault="00DD2BFC" w:rsidP="005412B8">
      <w:pPr>
        <w:numPr>
          <w:ilvl w:val="0"/>
          <w:numId w:val="29"/>
        </w:numPr>
        <w:tabs>
          <w:tab w:val="left" w:pos="567"/>
        </w:tabs>
        <w:jc w:val="both"/>
      </w:pPr>
      <w:r w:rsidRPr="005F278C">
        <w:t xml:space="preserve">fiecare </w:t>
      </w:r>
      <w:r w:rsidR="00E97D11">
        <w:t xml:space="preserve">document trebuie sa fie </w:t>
      </w:r>
      <w:r w:rsidRPr="005F278C">
        <w:t>semnat</w:t>
      </w:r>
      <w:r w:rsidR="00E97D11">
        <w:t xml:space="preserve"> electronic</w:t>
      </w:r>
      <w:r w:rsidRPr="005F278C">
        <w:t xml:space="preserve"> de conducătorul ofertantului;</w:t>
      </w:r>
    </w:p>
    <w:p w14:paraId="432D56E0" w14:textId="77777777" w:rsidR="00DD2BFC" w:rsidRPr="005F278C" w:rsidRDefault="00DD2BFC" w:rsidP="00DD2BFC">
      <w:pPr>
        <w:tabs>
          <w:tab w:val="left" w:pos="567"/>
        </w:tabs>
        <w:ind w:left="360"/>
        <w:jc w:val="both"/>
      </w:pPr>
    </w:p>
    <w:p w14:paraId="3D6A9E20" w14:textId="77777777" w:rsidR="00DD2BFC" w:rsidRPr="005F278C" w:rsidRDefault="00DD2BFC" w:rsidP="005412B8">
      <w:pPr>
        <w:numPr>
          <w:ilvl w:val="0"/>
          <w:numId w:val="30"/>
        </w:numPr>
        <w:tabs>
          <w:tab w:val="left" w:pos="567"/>
        </w:tabs>
        <w:jc w:val="both"/>
      </w:pPr>
      <w:r w:rsidRPr="005F278C">
        <w:t>Oferta cîştigătoare se va aprecia conform   criteriului - cel mai mic preţ şi corespunderea cerinţelor suplimentare.</w:t>
      </w:r>
    </w:p>
    <w:p w14:paraId="3E4107CB" w14:textId="77777777" w:rsidR="00DD2BFC" w:rsidRPr="005F278C" w:rsidRDefault="00DD2BFC" w:rsidP="005412B8">
      <w:pPr>
        <w:numPr>
          <w:ilvl w:val="0"/>
          <w:numId w:val="30"/>
        </w:numPr>
        <w:tabs>
          <w:tab w:val="left" w:pos="567"/>
        </w:tabs>
        <w:jc w:val="both"/>
      </w:pPr>
      <w:r w:rsidRPr="005F278C">
        <w:t xml:space="preserve">Cerinţele suplimentare care vor fi luate în consideraţie la evaluare: </w:t>
      </w:r>
    </w:p>
    <w:p w14:paraId="5FD4CC3D" w14:textId="77777777" w:rsidR="00DD2BFC" w:rsidRPr="005F278C" w:rsidRDefault="00DD2BFC" w:rsidP="005412B8">
      <w:pPr>
        <w:numPr>
          <w:ilvl w:val="0"/>
          <w:numId w:val="29"/>
        </w:numPr>
        <w:tabs>
          <w:tab w:val="left" w:pos="567"/>
        </w:tabs>
        <w:jc w:val="both"/>
      </w:pPr>
      <w:r w:rsidRPr="005F278C">
        <w:t>Capacitatea tehnico- materiala</w:t>
      </w:r>
    </w:p>
    <w:p w14:paraId="43E112FD" w14:textId="5B648AE3" w:rsidR="00DD2BFC" w:rsidRPr="005F278C" w:rsidRDefault="00DD2BFC" w:rsidP="005412B8">
      <w:pPr>
        <w:numPr>
          <w:ilvl w:val="0"/>
          <w:numId w:val="29"/>
        </w:numPr>
        <w:tabs>
          <w:tab w:val="left" w:pos="567"/>
        </w:tabs>
        <w:jc w:val="both"/>
      </w:pPr>
      <w:r w:rsidRPr="005F278C">
        <w:t xml:space="preserve">Experienta in domeniu </w:t>
      </w:r>
    </w:p>
    <w:p w14:paraId="2CA252C6" w14:textId="77777777" w:rsidR="00DD2BFC" w:rsidRPr="005F278C" w:rsidRDefault="00DD2BFC" w:rsidP="00DD2BFC">
      <w:pPr>
        <w:tabs>
          <w:tab w:val="left" w:pos="567"/>
        </w:tabs>
        <w:jc w:val="both"/>
      </w:pPr>
    </w:p>
    <w:p w14:paraId="6A4E3EC2" w14:textId="77777777" w:rsidR="00DD2BFC" w:rsidRPr="005F278C" w:rsidRDefault="00DD2BFC" w:rsidP="005412B8">
      <w:pPr>
        <w:numPr>
          <w:ilvl w:val="0"/>
          <w:numId w:val="30"/>
        </w:numPr>
        <w:tabs>
          <w:tab w:val="left" w:pos="567"/>
        </w:tabs>
        <w:jc w:val="both"/>
      </w:pPr>
      <w:r w:rsidRPr="005F278C">
        <w:t>Înştiinţarea privind determinarea câştigătorului se expediază în termen de 3 zile de la data emitereii deciziei privind evaluarea ofertelor.</w:t>
      </w:r>
    </w:p>
    <w:p w14:paraId="56CA8798" w14:textId="77777777" w:rsidR="00DD2BFC" w:rsidRPr="005F278C" w:rsidRDefault="00DD2BFC" w:rsidP="00DD2BFC">
      <w:pPr>
        <w:tabs>
          <w:tab w:val="left" w:pos="567"/>
        </w:tabs>
        <w:jc w:val="both"/>
      </w:pPr>
    </w:p>
    <w:p w14:paraId="32C0BA5F" w14:textId="77777777" w:rsidR="00DD2BFC" w:rsidRPr="005F278C" w:rsidRDefault="00DD2BFC" w:rsidP="005412B8">
      <w:pPr>
        <w:numPr>
          <w:ilvl w:val="0"/>
          <w:numId w:val="30"/>
        </w:numPr>
        <w:tabs>
          <w:tab w:val="left" w:pos="567"/>
        </w:tabs>
        <w:jc w:val="both"/>
      </w:pPr>
      <w:r w:rsidRPr="005F278C">
        <w:t>Condiţiile de contractare:</w:t>
      </w:r>
    </w:p>
    <w:p w14:paraId="26BA946C" w14:textId="06235DD7" w:rsidR="00DD2BFC" w:rsidRPr="005F278C" w:rsidRDefault="00DD2BFC" w:rsidP="005412B8">
      <w:pPr>
        <w:numPr>
          <w:ilvl w:val="0"/>
          <w:numId w:val="29"/>
        </w:numPr>
        <w:tabs>
          <w:tab w:val="left" w:pos="567"/>
        </w:tabs>
        <w:jc w:val="both"/>
      </w:pPr>
      <w:r w:rsidRPr="005F278C">
        <w:t xml:space="preserve">contractul se încheie între Autoritatea Contractantă şi ofertantul cîştigător în termen de </w:t>
      </w:r>
      <w:r w:rsidR="00A17E47">
        <w:t>10</w:t>
      </w:r>
      <w:r w:rsidRPr="005F278C">
        <w:t xml:space="preserve"> zile de la data determinării ofertei cîştigătoare;</w:t>
      </w:r>
    </w:p>
    <w:p w14:paraId="5EDCB8C4" w14:textId="77777777" w:rsidR="00DD2BFC" w:rsidRPr="005F278C" w:rsidRDefault="00DD2BFC" w:rsidP="005412B8">
      <w:pPr>
        <w:numPr>
          <w:ilvl w:val="0"/>
          <w:numId w:val="29"/>
        </w:numPr>
        <w:tabs>
          <w:tab w:val="left" w:pos="567"/>
        </w:tabs>
        <w:jc w:val="both"/>
      </w:pPr>
      <w:r w:rsidRPr="005F278C">
        <w:t>modelul contractului de achiziţie si condiţiile de contractare se anexează la caietul de sarcini;</w:t>
      </w:r>
    </w:p>
    <w:p w14:paraId="54A9269F" w14:textId="58383139" w:rsidR="00DD2BFC" w:rsidRPr="005F278C" w:rsidRDefault="00DD2BFC" w:rsidP="005412B8">
      <w:pPr>
        <w:numPr>
          <w:ilvl w:val="0"/>
          <w:numId w:val="29"/>
        </w:numPr>
        <w:tabs>
          <w:tab w:val="left" w:pos="567"/>
        </w:tabs>
        <w:jc w:val="both"/>
      </w:pPr>
      <w:r w:rsidRPr="005F278C">
        <w:t xml:space="preserve">contractul se închee pe o perioadă de </w:t>
      </w:r>
      <w:r w:rsidR="00A17E47">
        <w:rPr>
          <w:b/>
        </w:rPr>
        <w:t xml:space="preserve">1 </w:t>
      </w:r>
      <w:r w:rsidRPr="005F278C">
        <w:rPr>
          <w:b/>
        </w:rPr>
        <w:t>an bugetar</w:t>
      </w:r>
      <w:r w:rsidRPr="005F278C">
        <w:t>.</w:t>
      </w:r>
    </w:p>
    <w:p w14:paraId="2258319A" w14:textId="77777777" w:rsidR="00AA7E9A" w:rsidRPr="00A17E47" w:rsidRDefault="00AA7E9A" w:rsidP="009E2657">
      <w:pPr>
        <w:pStyle w:val="a7"/>
        <w:tabs>
          <w:tab w:val="left" w:pos="567"/>
        </w:tabs>
        <w:rPr>
          <w:rFonts w:ascii="Times New Roman" w:hAnsi="Times New Roman"/>
          <w:szCs w:val="24"/>
        </w:rPr>
      </w:pPr>
    </w:p>
    <w:p w14:paraId="47A8C322" w14:textId="7216FD84" w:rsidR="006537B3" w:rsidRPr="00E30EAA" w:rsidRDefault="00AA7E9A" w:rsidP="009E2657">
      <w:pPr>
        <w:pStyle w:val="a7"/>
        <w:tabs>
          <w:tab w:val="left" w:pos="567"/>
        </w:tabs>
        <w:rPr>
          <w:rFonts w:ascii="Times New Roman" w:hAnsi="Times New Roman"/>
          <w:i/>
          <w:lang w:val="ro-MD"/>
        </w:rPr>
        <w:sectPr w:rsidR="006537B3" w:rsidRPr="00E30EAA" w:rsidSect="00837D1C">
          <w:footerReference w:type="first" r:id="rId13"/>
          <w:pgSz w:w="11906" w:h="16838" w:code="9"/>
          <w:pgMar w:top="426" w:right="1134" w:bottom="851" w:left="1276" w:header="720" w:footer="510" w:gutter="0"/>
          <w:cols w:space="720"/>
          <w:titlePg/>
          <w:docGrid w:linePitch="326"/>
        </w:sect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236B193B" w14:textId="77777777" w:rsidR="001F7AEE" w:rsidRDefault="001F7AEE" w:rsidP="00E30EAA">
      <w:pPr>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E55B8E" w14:textId="56991A09" w:rsidR="002D6E71" w:rsidRPr="00C72E56" w:rsidRDefault="00C72E56" w:rsidP="00C72E56">
      <w:pPr>
        <w:jc w:val="right"/>
        <w:rPr>
          <w:noProof w:val="0"/>
          <w:lang w:val="ro-MD"/>
        </w:rPr>
      </w:pPr>
      <w:r>
        <w:rPr>
          <w:noProof w:val="0"/>
          <w:lang w:val="ro-MD"/>
        </w:rPr>
        <w:t>din “____” ________ 20___</w:t>
      </w:r>
    </w:p>
    <w:p w14:paraId="17F6244A" w14:textId="77777777" w:rsidR="002D6E71" w:rsidRPr="00FF430B" w:rsidRDefault="002D6E71" w:rsidP="007B392A">
      <w:pPr>
        <w:jc w:val="center"/>
        <w:rPr>
          <w:b/>
          <w:noProof w:val="0"/>
          <w:lang w:val="ro-MD"/>
        </w:rPr>
      </w:pPr>
    </w:p>
    <w:p w14:paraId="135D94E2" w14:textId="01AD9621" w:rsidR="00806E2B" w:rsidRPr="00E30EAA" w:rsidRDefault="007B392A" w:rsidP="00E30EA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03AA5BA2"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r>
            <w:r w:rsidR="00143651">
              <w:rPr>
                <w:b/>
                <w:lang w:val="ro-MD"/>
              </w:rPr>
              <w:t xml:space="preserve"> Licitație Deschisă</w:t>
            </w:r>
          </w:p>
          <w:p w14:paraId="086C4CF6" w14:textId="77777777" w:rsidR="00460653" w:rsidRPr="00FF430B" w:rsidRDefault="00460653" w:rsidP="00196AB4">
            <w:pPr>
              <w:jc w:val="both"/>
              <w:rPr>
                <w:b/>
                <w:i/>
                <w:lang w:val="ro-MD"/>
              </w:rPr>
            </w:pPr>
          </w:p>
          <w:p w14:paraId="3DD12B6B" w14:textId="74DA20EE"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6162E0">
              <w:rPr>
                <w:lang w:val="ro-MD"/>
              </w:rPr>
              <w:t xml:space="preserve">     </w:t>
            </w:r>
            <w:r w:rsidR="007B392A" w:rsidRPr="00FF430B">
              <w:rPr>
                <w:lang w:val="ro-MD"/>
              </w:rPr>
              <w:t xml:space="preserve"> </w:t>
            </w:r>
            <w:r w:rsidR="006162E0">
              <w:rPr>
                <w:lang w:val="ro-MD"/>
              </w:rPr>
              <w:t xml:space="preserve"> </w:t>
            </w:r>
            <w:r w:rsidR="006162E0" w:rsidRPr="006162E0">
              <w:rPr>
                <w:sz w:val="28"/>
                <w:szCs w:val="28"/>
                <w:lang w:val="ro-MD"/>
              </w:rPr>
              <w:t>or.Sîngera</w:t>
            </w:r>
          </w:p>
          <w:p w14:paraId="4DA9E7F7" w14:textId="03E19F6C" w:rsidR="00460653" w:rsidRPr="00FF430B" w:rsidRDefault="0019071C" w:rsidP="00E30EAA">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52B96613" w14:textId="6C6C6C52" w:rsidR="00460653" w:rsidRPr="00FF430B" w:rsidRDefault="00460653" w:rsidP="00143651">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w:t>
            </w:r>
            <w:r w:rsidR="00143651">
              <w:rPr>
                <w:lang w:val="ro-MD"/>
              </w:rPr>
              <w:t xml:space="preserve"> </w:t>
            </w:r>
            <w:r w:rsidR="00143651" w:rsidRPr="00143651">
              <w:rPr>
                <w:b/>
                <w:sz w:val="28"/>
                <w:szCs w:val="28"/>
                <w:lang w:val="ro-MD"/>
              </w:rPr>
              <w:t>Primăria or. Sîngera</w:t>
            </w:r>
            <w:r w:rsidR="00143651">
              <w:rPr>
                <w:lang w:val="ro-MD"/>
              </w:rPr>
              <w:t xml:space="preserve"> </w:t>
            </w:r>
            <w:r w:rsidRPr="00FF430B">
              <w:rPr>
                <w:lang w:val="ro-MD"/>
              </w:rPr>
              <w:t>,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355D8855" w:rsidR="00460653" w:rsidRPr="00FF430B" w:rsidRDefault="00143651" w:rsidP="00385C85">
            <w:pPr>
              <w:tabs>
                <w:tab w:val="left" w:pos="567"/>
                <w:tab w:val="right" w:pos="9531"/>
              </w:tabs>
              <w:jc w:val="both"/>
              <w:rPr>
                <w:lang w:val="ro-MD"/>
              </w:rPr>
            </w:pPr>
            <w:r>
              <w:rPr>
                <w:lang w:val="ro-MD"/>
              </w:rPr>
              <w:t xml:space="preserve">Mun Chișinău, or. Sîngera </w:t>
            </w:r>
            <w:r w:rsidRPr="00FF430B">
              <w:rPr>
                <w:lang w:val="ro-MD"/>
              </w:rPr>
              <w:t>str.</w:t>
            </w:r>
            <w:r>
              <w:rPr>
                <w:lang w:val="ro-MD"/>
              </w:rPr>
              <w:t xml:space="preserve"> 31 august nr.22</w:t>
            </w:r>
            <w:r w:rsidRPr="00FF430B">
              <w:rPr>
                <w:lang w:val="ro-MD"/>
              </w:rPr>
              <w:t xml:space="preserve">, telefon: </w:t>
            </w:r>
            <w:r>
              <w:rPr>
                <w:lang w:val="ro-MD"/>
              </w:rPr>
              <w:t>022 41-30-41</w:t>
            </w:r>
            <w:r w:rsidRPr="00FF430B">
              <w:rPr>
                <w:lang w:val="ro-MD"/>
              </w:rPr>
              <w:t xml:space="preserve">_, fax: </w:t>
            </w:r>
            <w:r>
              <w:rPr>
                <w:lang w:val="ro-MD"/>
              </w:rPr>
              <w:t>022 41-30-69</w:t>
            </w:r>
            <w:r w:rsidRPr="00FF430B">
              <w:rPr>
                <w:lang w:val="ro-MD"/>
              </w:rPr>
              <w:t>,</w:t>
            </w:r>
          </w:p>
          <w:p w14:paraId="6C8D41F7" w14:textId="57AB642E" w:rsidR="00460653" w:rsidRPr="00143651" w:rsidRDefault="00460653" w:rsidP="00143651">
            <w:pPr>
              <w:pStyle w:val="cn"/>
              <w:tabs>
                <w:tab w:val="left" w:pos="567"/>
              </w:tabs>
              <w:jc w:val="both"/>
              <w:rPr>
                <w:sz w:val="20"/>
                <w:szCs w:val="20"/>
                <w:lang w:val="ro-MD"/>
              </w:rPr>
            </w:pPr>
            <w:r w:rsidRPr="00FF430B">
              <w:rPr>
                <w:sz w:val="20"/>
                <w:szCs w:val="20"/>
                <w:lang w:val="ro-MD"/>
              </w:rPr>
              <w:t xml:space="preserve">                                                  </w:t>
            </w:r>
            <w:r w:rsidR="00143651">
              <w:rPr>
                <w:sz w:val="20"/>
                <w:szCs w:val="20"/>
                <w:lang w:val="ro-MD"/>
              </w:rPr>
              <w:t xml:space="preserve">                 (localitatea) </w:t>
            </w:r>
          </w:p>
          <w:p w14:paraId="022881C4" w14:textId="475F9799"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w:t>
            </w:r>
            <w:r w:rsidR="00143651">
              <w:rPr>
                <w:lang w:val="ro-MD"/>
              </w:rPr>
              <w:t>1007601010596</w:t>
            </w:r>
            <w:r w:rsidR="00B51B6E" w:rsidRPr="00FF430B">
              <w:rPr>
                <w:lang w:val="ro-MD"/>
              </w:rPr>
              <w:t xml:space="preserve"> reprezentat prin </w:t>
            </w:r>
            <w:r w:rsidR="00143651" w:rsidRPr="00143651">
              <w:rPr>
                <w:b/>
                <w:sz w:val="28"/>
                <w:szCs w:val="28"/>
                <w:lang w:val="ro-MD"/>
              </w:rPr>
              <w:t>Valeriu POPA</w:t>
            </w:r>
            <w:r w:rsidR="00143651">
              <w:rPr>
                <w:lang w:val="ro-MD"/>
              </w:rPr>
              <w:t xml:space="preserve"> primar</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37F74534"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A761E6" w:rsidRPr="0063719C">
              <w:rPr>
                <w:b/>
                <w:bCs/>
                <w:sz w:val="32"/>
                <w:szCs w:val="32"/>
                <w:lang w:val="en-US"/>
              </w:rPr>
              <w:t>Amenajarea parcarii in cadrul cimitirului din orasul Singera</w:t>
            </w:r>
            <w:r w:rsidR="00A761E6" w:rsidRPr="00FF430B">
              <w:rPr>
                <w:lang w:val="ro-MD"/>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2007E1C6"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A907F2">
              <w:rPr>
                <w:lang w:val="ro-MD"/>
              </w:rPr>
              <w:t>3</w:t>
            </w:r>
            <w:r w:rsidR="005C3784">
              <w:rPr>
                <w:lang w:val="ro-MD"/>
              </w:rPr>
              <w:t>0 zile</w:t>
            </w:r>
            <w:r w:rsidR="005D4B79" w:rsidRPr="00FF430B">
              <w:rPr>
                <w:lang w:val="ro-MD"/>
              </w:rPr>
              <w:t xml:space="preserve"> </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lastRenderedPageBreak/>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1D67047C" w:rsidR="00995AF6" w:rsidRPr="008934F5" w:rsidRDefault="00E503F9" w:rsidP="00196AB4">
            <w:pPr>
              <w:pStyle w:val="af2"/>
              <w:tabs>
                <w:tab w:val="left" w:pos="321"/>
              </w:tabs>
              <w:spacing w:line="276" w:lineRule="auto"/>
              <w:ind w:firstLine="0"/>
              <w:rPr>
                <w:lang w:val="en-US"/>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r w:rsidR="008934F5" w:rsidRPr="008934F5">
              <w:rPr>
                <w:b/>
                <w:lang w:val="en-US"/>
              </w:rPr>
              <w:t xml:space="preserve"> Prima </w:t>
            </w:r>
            <w:proofErr w:type="spellStart"/>
            <w:r w:rsidR="008934F5" w:rsidRPr="008934F5">
              <w:rPr>
                <w:b/>
                <w:lang w:val="en-US"/>
              </w:rPr>
              <w:t>plată</w:t>
            </w:r>
            <w:proofErr w:type="spellEnd"/>
            <w:r w:rsidR="008934F5" w:rsidRPr="008934F5">
              <w:rPr>
                <w:b/>
                <w:lang w:val="en-US"/>
              </w:rPr>
              <w:t xml:space="preserve"> se </w:t>
            </w:r>
            <w:proofErr w:type="spellStart"/>
            <w:r w:rsidR="008934F5" w:rsidRPr="008934F5">
              <w:rPr>
                <w:b/>
                <w:lang w:val="en-US"/>
              </w:rPr>
              <w:t>va</w:t>
            </w:r>
            <w:proofErr w:type="spellEnd"/>
            <w:r w:rsidR="008934F5" w:rsidRPr="008934F5">
              <w:rPr>
                <w:b/>
                <w:lang w:val="en-US"/>
              </w:rPr>
              <w:t xml:space="preserve"> </w:t>
            </w:r>
            <w:proofErr w:type="spellStart"/>
            <w:r w:rsidR="008934F5" w:rsidRPr="008934F5">
              <w:rPr>
                <w:b/>
                <w:lang w:val="en-US"/>
              </w:rPr>
              <w:t>efectua</w:t>
            </w:r>
            <w:proofErr w:type="spellEnd"/>
            <w:r w:rsidR="008934F5" w:rsidRPr="008934F5">
              <w:rPr>
                <w:b/>
                <w:lang w:val="en-US"/>
              </w:rPr>
              <w:t xml:space="preserve"> </w:t>
            </w:r>
            <w:proofErr w:type="spellStart"/>
            <w:r w:rsidR="008934F5" w:rsidRPr="008934F5">
              <w:rPr>
                <w:b/>
                <w:lang w:val="en-US"/>
              </w:rPr>
              <w:t>după</w:t>
            </w:r>
            <w:proofErr w:type="spellEnd"/>
            <w:r w:rsidR="008934F5" w:rsidRPr="008934F5">
              <w:rPr>
                <w:b/>
                <w:lang w:val="en-US"/>
              </w:rPr>
              <w:t xml:space="preserve"> </w:t>
            </w:r>
            <w:proofErr w:type="spellStart"/>
            <w:r w:rsidR="008934F5" w:rsidRPr="008934F5">
              <w:rPr>
                <w:b/>
                <w:lang w:val="en-US"/>
              </w:rPr>
              <w:t>executarea</w:t>
            </w:r>
            <w:proofErr w:type="spellEnd"/>
            <w:r w:rsidR="008934F5" w:rsidRPr="008934F5">
              <w:rPr>
                <w:b/>
                <w:lang w:val="en-US"/>
              </w:rPr>
              <w:t xml:space="preserve"> a </w:t>
            </w:r>
            <w:proofErr w:type="spellStart"/>
            <w:r w:rsidR="008934F5" w:rsidRPr="008934F5">
              <w:rPr>
                <w:b/>
                <w:lang w:val="en-US"/>
              </w:rPr>
              <w:t>cel</w:t>
            </w:r>
            <w:proofErr w:type="spellEnd"/>
            <w:r w:rsidR="008934F5" w:rsidRPr="008934F5">
              <w:rPr>
                <w:b/>
                <w:lang w:val="en-US"/>
              </w:rPr>
              <w:t xml:space="preserve"> </w:t>
            </w:r>
            <w:proofErr w:type="spellStart"/>
            <w:r w:rsidR="008934F5" w:rsidRPr="008934F5">
              <w:rPr>
                <w:b/>
                <w:lang w:val="en-US"/>
              </w:rPr>
              <w:t>puțin</w:t>
            </w:r>
            <w:proofErr w:type="spellEnd"/>
            <w:r w:rsidR="008934F5" w:rsidRPr="008934F5">
              <w:rPr>
                <w:b/>
                <w:lang w:val="en-US"/>
              </w:rPr>
              <w:t xml:space="preserve"> 35 % din </w:t>
            </w:r>
            <w:proofErr w:type="spellStart"/>
            <w:r w:rsidR="008934F5" w:rsidRPr="008934F5">
              <w:rPr>
                <w:b/>
                <w:lang w:val="en-US"/>
              </w:rPr>
              <w:t>lucrări</w:t>
            </w:r>
            <w:proofErr w:type="spellEnd"/>
            <w:r w:rsidR="008934F5">
              <w:rPr>
                <w:b/>
                <w:lang w:val="en-US"/>
              </w:rPr>
              <w:t>,</w:t>
            </w:r>
            <w:r w:rsidR="008934F5" w:rsidRPr="008934F5">
              <w:rPr>
                <w:b/>
                <w:lang w:val="en-US"/>
              </w:rPr>
              <w:t xml:space="preserve"> ultima </w:t>
            </w:r>
            <w:proofErr w:type="spellStart"/>
            <w:r w:rsidR="008934F5" w:rsidRPr="008934F5">
              <w:rPr>
                <w:b/>
                <w:lang w:val="en-US"/>
              </w:rPr>
              <w:t>tranșă</w:t>
            </w:r>
            <w:proofErr w:type="spellEnd"/>
            <w:r w:rsidR="008934F5" w:rsidRPr="008934F5">
              <w:rPr>
                <w:b/>
                <w:lang w:val="en-US"/>
              </w:rPr>
              <w:t xml:space="preserve"> de 20 % din </w:t>
            </w:r>
            <w:proofErr w:type="spellStart"/>
            <w:r w:rsidR="008934F5" w:rsidRPr="008934F5">
              <w:rPr>
                <w:b/>
                <w:lang w:val="en-US"/>
              </w:rPr>
              <w:t>valoarea</w:t>
            </w:r>
            <w:proofErr w:type="spellEnd"/>
            <w:r w:rsidR="008934F5" w:rsidRPr="008934F5">
              <w:rPr>
                <w:b/>
                <w:lang w:val="en-US"/>
              </w:rPr>
              <w:t xml:space="preserve"> </w:t>
            </w:r>
            <w:proofErr w:type="spellStart"/>
            <w:r w:rsidR="008934F5" w:rsidRPr="008934F5">
              <w:rPr>
                <w:b/>
                <w:lang w:val="en-US"/>
              </w:rPr>
              <w:t>contractului</w:t>
            </w:r>
            <w:proofErr w:type="spellEnd"/>
            <w:r w:rsidR="008934F5" w:rsidRPr="008934F5">
              <w:rPr>
                <w:b/>
                <w:lang w:val="en-US"/>
              </w:rPr>
              <w:t xml:space="preserve"> se </w:t>
            </w:r>
            <w:proofErr w:type="spellStart"/>
            <w:r w:rsidR="008934F5" w:rsidRPr="008934F5">
              <w:rPr>
                <w:b/>
                <w:lang w:val="en-US"/>
              </w:rPr>
              <w:t>va</w:t>
            </w:r>
            <w:proofErr w:type="spellEnd"/>
            <w:r w:rsidR="008934F5" w:rsidRPr="008934F5">
              <w:rPr>
                <w:b/>
                <w:lang w:val="en-US"/>
              </w:rPr>
              <w:t xml:space="preserve"> </w:t>
            </w:r>
            <w:proofErr w:type="spellStart"/>
            <w:r w:rsidR="008934F5" w:rsidRPr="008934F5">
              <w:rPr>
                <w:b/>
                <w:lang w:val="en-US"/>
              </w:rPr>
              <w:t>achita</w:t>
            </w:r>
            <w:proofErr w:type="spellEnd"/>
            <w:r w:rsidR="008934F5" w:rsidRPr="008934F5">
              <w:rPr>
                <w:b/>
                <w:lang w:val="en-US"/>
              </w:rPr>
              <w:t xml:space="preserve"> </w:t>
            </w:r>
            <w:proofErr w:type="spellStart"/>
            <w:r w:rsidR="008934F5" w:rsidRPr="008934F5">
              <w:rPr>
                <w:b/>
                <w:lang w:val="en-US"/>
              </w:rPr>
              <w:t>după</w:t>
            </w:r>
            <w:proofErr w:type="spellEnd"/>
            <w:r w:rsidR="008934F5" w:rsidRPr="008934F5">
              <w:rPr>
                <w:b/>
                <w:lang w:val="en-US"/>
              </w:rPr>
              <w:t xml:space="preserve"> </w:t>
            </w:r>
            <w:proofErr w:type="spellStart"/>
            <w:r w:rsidR="008934F5" w:rsidRPr="008934F5">
              <w:rPr>
                <w:b/>
                <w:lang w:val="en-US"/>
              </w:rPr>
              <w:t>semnarea</w:t>
            </w:r>
            <w:proofErr w:type="spellEnd"/>
            <w:r w:rsidR="008934F5" w:rsidRPr="008934F5">
              <w:rPr>
                <w:b/>
                <w:lang w:val="en-US"/>
              </w:rPr>
              <w:t xml:space="preserve"> </w:t>
            </w:r>
            <w:proofErr w:type="spellStart"/>
            <w:r w:rsidR="008934F5" w:rsidRPr="008934F5">
              <w:rPr>
                <w:b/>
                <w:lang w:val="en-US"/>
              </w:rPr>
              <w:t>procesului</w:t>
            </w:r>
            <w:proofErr w:type="spellEnd"/>
            <w:r w:rsidR="008934F5" w:rsidRPr="008934F5">
              <w:rPr>
                <w:b/>
                <w:lang w:val="en-US"/>
              </w:rPr>
              <w:t xml:space="preserve"> verbal de </w:t>
            </w:r>
            <w:proofErr w:type="spellStart"/>
            <w:r w:rsidR="008934F5" w:rsidRPr="008934F5">
              <w:rPr>
                <w:b/>
                <w:lang w:val="en-US"/>
              </w:rPr>
              <w:t>finalizare</w:t>
            </w:r>
            <w:proofErr w:type="spellEnd"/>
            <w:r w:rsidR="008934F5" w:rsidRPr="008934F5">
              <w:rPr>
                <w:b/>
                <w:lang w:val="en-US"/>
              </w:rPr>
              <w:t xml:space="preserve"> a </w:t>
            </w:r>
            <w:proofErr w:type="spellStart"/>
            <w:r w:rsidR="008934F5" w:rsidRPr="008934F5">
              <w:rPr>
                <w:b/>
                <w:lang w:val="en-US"/>
              </w:rPr>
              <w:t>lucrărilor</w:t>
            </w:r>
            <w:proofErr w:type="spellEnd"/>
            <w:r w:rsidR="008934F5" w:rsidRPr="008934F5">
              <w:rPr>
                <w:lang w:val="en-US"/>
              </w:rPr>
              <w:t>.</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2A1F8249"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 xml:space="preserve">garanţia de bună execuţie a contractului, în cuantum de </w:t>
            </w:r>
            <w:r w:rsidR="007B2E46">
              <w:rPr>
                <w:lang w:val="ro-MD"/>
              </w:rPr>
              <w:t>5</w:t>
            </w:r>
            <w:r w:rsidR="00EA64B0" w:rsidRPr="00FF430B">
              <w:rPr>
                <w:lang w:val="ro-MD"/>
              </w:rPr>
              <w:t>%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w:t>
            </w:r>
            <w:r w:rsidR="00460653" w:rsidRPr="00FF430B">
              <w:rPr>
                <w:lang w:val="ro-MD"/>
              </w:rPr>
              <w:lastRenderedPageBreak/>
              <w:t xml:space="preserve">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 xml:space="preserve">şi lucrări provizorii de orice fel, </w:t>
            </w:r>
            <w:r w:rsidR="00460653" w:rsidRPr="00FF430B">
              <w:rPr>
                <w:lang w:val="ro-MD"/>
              </w:rPr>
              <w:lastRenderedPageBreak/>
              <w:t>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4613FB61" w14:textId="4CF6A02A" w:rsidR="005B666D" w:rsidRPr="00FF430B" w:rsidRDefault="00BE5A1E" w:rsidP="007B2E46">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nd urmează să fie făcute modificări la valoarea contractului privind majorarea sau reducerea acesteia, părţile se vor conforma prevederilor actelor normative cu incidenţă în domeniul achiziţiilor publice ce reglementează modalităţile de ajustare a valorii contr</w:t>
            </w:r>
            <w:r w:rsidR="007B2E46">
              <w:rPr>
                <w:lang w:val="ro-MD"/>
              </w:rPr>
              <w:t xml:space="preserve">actelor de achiziţii publice.  </w:t>
            </w: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5412B8">
            <w:pPr>
              <w:pStyle w:val="af2"/>
              <w:numPr>
                <w:ilvl w:val="1"/>
                <w:numId w:val="15"/>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5412B8">
            <w:pPr>
              <w:pStyle w:val="af2"/>
              <w:numPr>
                <w:ilvl w:val="1"/>
                <w:numId w:val="15"/>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5412B8">
            <w:pPr>
              <w:pStyle w:val="af2"/>
              <w:numPr>
                <w:ilvl w:val="1"/>
                <w:numId w:val="15"/>
              </w:numPr>
              <w:tabs>
                <w:tab w:val="left" w:pos="284"/>
              </w:tabs>
              <w:spacing w:line="276" w:lineRule="auto"/>
              <w:ind w:left="0" w:hanging="425"/>
              <w:rPr>
                <w:lang w:val="ro-MD"/>
              </w:rPr>
            </w:pPr>
            <w:r w:rsidRPr="00FF430B">
              <w:rPr>
                <w:lang w:val="ro-MD"/>
              </w:rPr>
              <w:lastRenderedPageBreak/>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5412B8">
            <w:pPr>
              <w:pStyle w:val="af2"/>
              <w:numPr>
                <w:ilvl w:val="1"/>
                <w:numId w:val="15"/>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5412B8">
            <w:pPr>
              <w:pStyle w:val="af2"/>
              <w:numPr>
                <w:ilvl w:val="1"/>
                <w:numId w:val="15"/>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2B3DD6A2" w:rsidR="00460653" w:rsidRPr="00FF430B" w:rsidRDefault="00D05A94" w:rsidP="005412B8">
            <w:pPr>
              <w:pStyle w:val="af2"/>
              <w:numPr>
                <w:ilvl w:val="1"/>
                <w:numId w:val="15"/>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7B2E46">
              <w:rPr>
                <w:lang w:val="ro-MD"/>
              </w:rPr>
              <w:t>5</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5412B8">
            <w:pPr>
              <w:pStyle w:val="a"/>
              <w:numPr>
                <w:ilvl w:val="0"/>
                <w:numId w:val="15"/>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614C8295" w:rsidR="00460653" w:rsidRPr="00FF430B" w:rsidRDefault="00D83EE1" w:rsidP="005412B8">
            <w:pPr>
              <w:pStyle w:val="af2"/>
              <w:numPr>
                <w:ilvl w:val="1"/>
                <w:numId w:val="15"/>
              </w:numPr>
              <w:tabs>
                <w:tab w:val="left" w:pos="567"/>
              </w:tabs>
              <w:spacing w:line="276" w:lineRule="auto"/>
              <w:ind w:left="0" w:hanging="567"/>
              <w:rPr>
                <w:lang w:val="ro-MD"/>
              </w:rPr>
            </w:pPr>
            <w:r w:rsidRPr="00FF430B">
              <w:rPr>
                <w:lang w:val="ro-MD"/>
              </w:rPr>
              <w:t xml:space="preserve">9.1. </w:t>
            </w:r>
            <w:r w:rsidR="00460653" w:rsidRPr="00FF430B">
              <w:rPr>
                <w:lang w:val="ro-MD"/>
              </w:rPr>
              <w:t>Perioada de garanţie pentru lucrări</w:t>
            </w:r>
            <w:r w:rsidR="008934F5">
              <w:rPr>
                <w:lang w:val="ro-MD"/>
              </w:rPr>
              <w:t xml:space="preserve"> </w:t>
            </w:r>
            <w:r w:rsidR="00460653" w:rsidRPr="00FF430B">
              <w:rPr>
                <w:lang w:val="ro-MD"/>
              </w:rPr>
              <w:t xml:space="preserve">este de  </w:t>
            </w:r>
            <w:r w:rsidR="005C3784">
              <w:rPr>
                <w:b/>
                <w:lang w:val="en-GB"/>
              </w:rPr>
              <w:t>5</w:t>
            </w:r>
            <w:r w:rsidR="008934F5" w:rsidRPr="008934F5">
              <w:rPr>
                <w:b/>
                <w:lang w:val="en-GB"/>
              </w:rPr>
              <w:t xml:space="preserve"> ani de la </w:t>
            </w:r>
            <w:proofErr w:type="spellStart"/>
            <w:r w:rsidR="008934F5" w:rsidRPr="008934F5">
              <w:rPr>
                <w:b/>
                <w:lang w:val="en-GB"/>
              </w:rPr>
              <w:t>recepția</w:t>
            </w:r>
            <w:proofErr w:type="spellEnd"/>
            <w:r w:rsidR="008934F5" w:rsidRPr="008934F5">
              <w:rPr>
                <w:b/>
                <w:lang w:val="en-GB"/>
              </w:rPr>
              <w:t xml:space="preserve"> </w:t>
            </w:r>
            <w:proofErr w:type="spellStart"/>
            <w:r w:rsidR="008934F5" w:rsidRPr="008934F5">
              <w:rPr>
                <w:b/>
                <w:lang w:val="en-GB"/>
              </w:rPr>
              <w:t>finală</w:t>
            </w:r>
            <w:proofErr w:type="spellEnd"/>
            <w:r w:rsidR="008934F5" w:rsidRPr="008934F5">
              <w:rPr>
                <w:b/>
                <w:lang w:val="en-GB"/>
              </w:rPr>
              <w:t xml:space="preserve"> a </w:t>
            </w:r>
            <w:proofErr w:type="spellStart"/>
            <w:r w:rsidR="008934F5" w:rsidRPr="008934F5">
              <w:rPr>
                <w:b/>
                <w:lang w:val="en-GB"/>
              </w:rPr>
              <w:t>lucrărilor</w:t>
            </w:r>
            <w:proofErr w:type="spellEnd"/>
            <w:r w:rsidR="00460653" w:rsidRPr="00FF430B">
              <w:rPr>
                <w:lang w:val="ro-MD"/>
              </w:rPr>
              <w:t xml:space="preserve">. </w:t>
            </w:r>
          </w:p>
          <w:p w14:paraId="1CEFAD7D" w14:textId="77777777" w:rsidR="00460653" w:rsidRPr="00FF430B" w:rsidRDefault="00D83EE1" w:rsidP="005412B8">
            <w:pPr>
              <w:pStyle w:val="af2"/>
              <w:numPr>
                <w:ilvl w:val="1"/>
                <w:numId w:val="15"/>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5412B8">
            <w:pPr>
              <w:pStyle w:val="af2"/>
              <w:numPr>
                <w:ilvl w:val="1"/>
                <w:numId w:val="15"/>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5412B8">
            <w:pPr>
              <w:pStyle w:val="a"/>
              <w:numPr>
                <w:ilvl w:val="0"/>
                <w:numId w:val="15"/>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lastRenderedPageBreak/>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07FC2096"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0,1% </w:t>
            </w:r>
            <w:r w:rsidR="007B2E46" w:rsidRPr="007B2E46">
              <w:rPr>
                <w:b/>
                <w:lang w:val="ro-MD"/>
              </w:rPr>
              <w:t>din valoarea</w:t>
            </w:r>
            <w:r w:rsidR="007B2E46" w:rsidRPr="007B2E46">
              <w:rPr>
                <w:lang w:val="ro-MD"/>
              </w:rPr>
              <w:t xml:space="preserve"> </w:t>
            </w:r>
            <w:r w:rsidR="007B2E46" w:rsidRPr="007B2E46">
              <w:rPr>
                <w:b/>
                <w:lang w:val="ro-MD"/>
              </w:rPr>
              <w:t>contractului</w:t>
            </w:r>
            <w:r w:rsidR="007B2E46" w:rsidRPr="007B2E46">
              <w:rPr>
                <w:lang w:val="ro-MD"/>
              </w:rPr>
              <w:t xml:space="preserve"> </w:t>
            </w:r>
            <w:r w:rsidR="007B2E46" w:rsidRPr="007B2E46">
              <w:rPr>
                <w:b/>
                <w:lang w:val="ro-MD"/>
              </w:rPr>
              <w:t>pentru fiecare zi de întârziere</w:t>
            </w:r>
            <w:r w:rsidR="007B2E46" w:rsidRPr="007B2E46">
              <w:rPr>
                <w:lang w:val="ro-MD"/>
              </w:rPr>
              <w:t xml:space="preserve"> a executării lucrărilor</w:t>
            </w:r>
            <w:r w:rsidR="00460653" w:rsidRPr="00FF430B">
              <w:rPr>
                <w:lang w:val="ro-MD"/>
              </w:rPr>
              <w:t xml:space="preserv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5412B8">
            <w:pPr>
              <w:pStyle w:val="af2"/>
              <w:numPr>
                <w:ilvl w:val="1"/>
                <w:numId w:val="15"/>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5412B8">
            <w:pPr>
              <w:pStyle w:val="af2"/>
              <w:numPr>
                <w:ilvl w:val="1"/>
                <w:numId w:val="15"/>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5412B8">
            <w:pPr>
              <w:pStyle w:val="a"/>
              <w:numPr>
                <w:ilvl w:val="0"/>
                <w:numId w:val="15"/>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5412B8">
            <w:pPr>
              <w:pStyle w:val="a"/>
              <w:numPr>
                <w:ilvl w:val="1"/>
                <w:numId w:val="15"/>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5412B8">
            <w:pPr>
              <w:pStyle w:val="a"/>
              <w:numPr>
                <w:ilvl w:val="0"/>
                <w:numId w:val="15"/>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5412B8">
            <w:pPr>
              <w:pStyle w:val="af2"/>
              <w:numPr>
                <w:ilvl w:val="1"/>
                <w:numId w:val="15"/>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5412B8">
            <w:pPr>
              <w:pStyle w:val="af2"/>
              <w:numPr>
                <w:ilvl w:val="1"/>
                <w:numId w:val="15"/>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5412B8">
            <w:pPr>
              <w:pStyle w:val="af2"/>
              <w:numPr>
                <w:ilvl w:val="1"/>
                <w:numId w:val="15"/>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5412B8">
            <w:pPr>
              <w:pStyle w:val="af2"/>
              <w:numPr>
                <w:ilvl w:val="1"/>
                <w:numId w:val="15"/>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5412B8">
            <w:pPr>
              <w:pStyle w:val="af2"/>
              <w:numPr>
                <w:ilvl w:val="1"/>
                <w:numId w:val="15"/>
              </w:numPr>
              <w:tabs>
                <w:tab w:val="left" w:pos="567"/>
              </w:tabs>
              <w:ind w:left="0" w:hanging="567"/>
              <w:rPr>
                <w:lang w:val="ro-MD"/>
              </w:rPr>
            </w:pPr>
            <w:r w:rsidRPr="00FF430B">
              <w:rPr>
                <w:lang w:val="ro-MD"/>
              </w:rPr>
              <w:lastRenderedPageBreak/>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5412B8">
            <w:pPr>
              <w:pStyle w:val="a"/>
              <w:numPr>
                <w:ilvl w:val="0"/>
                <w:numId w:val="15"/>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5412B8">
            <w:pPr>
              <w:pStyle w:val="af2"/>
              <w:numPr>
                <w:ilvl w:val="1"/>
                <w:numId w:val="15"/>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5412B8">
            <w:pPr>
              <w:pStyle w:val="af2"/>
              <w:numPr>
                <w:ilvl w:val="1"/>
                <w:numId w:val="15"/>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5412B8">
            <w:pPr>
              <w:pStyle w:val="af2"/>
              <w:numPr>
                <w:ilvl w:val="1"/>
                <w:numId w:val="15"/>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09EB7DFC" w:rsidR="00460653" w:rsidRPr="00FF430B" w:rsidRDefault="007323B6" w:rsidP="005412B8">
            <w:pPr>
              <w:pStyle w:val="af2"/>
              <w:numPr>
                <w:ilvl w:val="1"/>
                <w:numId w:val="15"/>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5C3784">
              <w:rPr>
                <w:lang w:val="ro-MD"/>
              </w:rPr>
              <w:t>31.12.2024</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5412B8">
            <w:pPr>
              <w:pStyle w:val="a"/>
              <w:numPr>
                <w:ilvl w:val="0"/>
                <w:numId w:val="15"/>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lastRenderedPageBreak/>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Default="004D7C86" w:rsidP="00196AB4">
            <w:pPr>
              <w:tabs>
                <w:tab w:val="left" w:pos="2295"/>
              </w:tabs>
              <w:jc w:val="both"/>
              <w:rPr>
                <w:lang w:val="ro-MD"/>
              </w:rPr>
            </w:pPr>
          </w:p>
          <w:p w14:paraId="50387363" w14:textId="77777777" w:rsidR="00F759E4" w:rsidRDefault="00F759E4" w:rsidP="00196AB4">
            <w:pPr>
              <w:tabs>
                <w:tab w:val="left" w:pos="2295"/>
              </w:tabs>
              <w:jc w:val="both"/>
              <w:rPr>
                <w:lang w:val="ro-MD"/>
              </w:rPr>
            </w:pPr>
          </w:p>
          <w:p w14:paraId="20AF7E73" w14:textId="77777777" w:rsidR="00F759E4" w:rsidRDefault="00F759E4" w:rsidP="00196AB4">
            <w:pPr>
              <w:tabs>
                <w:tab w:val="left" w:pos="2295"/>
              </w:tabs>
              <w:jc w:val="both"/>
              <w:rPr>
                <w:lang w:val="ro-MD"/>
              </w:rPr>
            </w:pPr>
          </w:p>
          <w:p w14:paraId="0792C152" w14:textId="77777777" w:rsidR="00F759E4" w:rsidRDefault="00F759E4" w:rsidP="00196AB4">
            <w:pPr>
              <w:tabs>
                <w:tab w:val="left" w:pos="2295"/>
              </w:tabs>
              <w:jc w:val="both"/>
              <w:rPr>
                <w:lang w:val="ro-MD"/>
              </w:rPr>
            </w:pPr>
          </w:p>
          <w:p w14:paraId="240F1B77" w14:textId="77777777" w:rsidR="00F759E4" w:rsidRDefault="00F759E4" w:rsidP="00196AB4">
            <w:pPr>
              <w:tabs>
                <w:tab w:val="left" w:pos="2295"/>
              </w:tabs>
              <w:jc w:val="both"/>
              <w:rPr>
                <w:lang w:val="ro-MD"/>
              </w:rPr>
            </w:pPr>
          </w:p>
          <w:p w14:paraId="729D724E" w14:textId="77777777" w:rsidR="00F759E4" w:rsidRDefault="00F759E4" w:rsidP="00196AB4">
            <w:pPr>
              <w:tabs>
                <w:tab w:val="left" w:pos="2295"/>
              </w:tabs>
              <w:jc w:val="both"/>
              <w:rPr>
                <w:lang w:val="ro-MD"/>
              </w:rPr>
            </w:pPr>
          </w:p>
          <w:p w14:paraId="1D36FE84" w14:textId="77777777" w:rsidR="00F759E4" w:rsidRDefault="00F759E4" w:rsidP="00196AB4">
            <w:pPr>
              <w:tabs>
                <w:tab w:val="left" w:pos="2295"/>
              </w:tabs>
              <w:jc w:val="both"/>
              <w:rPr>
                <w:lang w:val="ro-MD"/>
              </w:rPr>
            </w:pPr>
          </w:p>
          <w:p w14:paraId="61CEE23F" w14:textId="77777777" w:rsidR="00F759E4" w:rsidRDefault="00F759E4" w:rsidP="00196AB4">
            <w:pPr>
              <w:tabs>
                <w:tab w:val="left" w:pos="2295"/>
              </w:tabs>
              <w:jc w:val="both"/>
              <w:rPr>
                <w:lang w:val="ro-MD"/>
              </w:rPr>
            </w:pPr>
          </w:p>
          <w:p w14:paraId="58CA71FD" w14:textId="77777777" w:rsidR="00F759E4" w:rsidRDefault="00F759E4" w:rsidP="00196AB4">
            <w:pPr>
              <w:tabs>
                <w:tab w:val="left" w:pos="2295"/>
              </w:tabs>
              <w:jc w:val="both"/>
              <w:rPr>
                <w:lang w:val="ro-MD"/>
              </w:rPr>
            </w:pPr>
          </w:p>
          <w:p w14:paraId="6983CE59" w14:textId="77777777" w:rsidR="00F759E4" w:rsidRDefault="00F759E4" w:rsidP="00196AB4">
            <w:pPr>
              <w:tabs>
                <w:tab w:val="left" w:pos="2295"/>
              </w:tabs>
              <w:jc w:val="both"/>
              <w:rPr>
                <w:lang w:val="ro-MD"/>
              </w:rPr>
            </w:pPr>
          </w:p>
          <w:p w14:paraId="00902B91" w14:textId="77777777" w:rsidR="00F759E4" w:rsidRDefault="00F759E4" w:rsidP="00196AB4">
            <w:pPr>
              <w:tabs>
                <w:tab w:val="left" w:pos="2295"/>
              </w:tabs>
              <w:jc w:val="both"/>
              <w:rPr>
                <w:lang w:val="ro-MD"/>
              </w:rPr>
            </w:pPr>
          </w:p>
          <w:p w14:paraId="35E3F720" w14:textId="77777777" w:rsidR="00F759E4" w:rsidRDefault="00F759E4" w:rsidP="00196AB4">
            <w:pPr>
              <w:tabs>
                <w:tab w:val="left" w:pos="2295"/>
              </w:tabs>
              <w:jc w:val="both"/>
              <w:rPr>
                <w:lang w:val="ro-MD"/>
              </w:rPr>
            </w:pPr>
          </w:p>
          <w:p w14:paraId="058C48DE" w14:textId="77777777" w:rsidR="00F759E4" w:rsidRPr="00FF430B" w:rsidRDefault="00F759E4"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04A0235B" w14:textId="77777777" w:rsidR="004D7C86" w:rsidRDefault="004D7C86" w:rsidP="000C5DFB">
            <w:pPr>
              <w:autoSpaceDE w:val="0"/>
              <w:autoSpaceDN w:val="0"/>
              <w:adjustRightInd w:val="0"/>
              <w:ind w:right="23"/>
              <w:jc w:val="right"/>
              <w:rPr>
                <w:b/>
                <w:bCs/>
                <w:lang w:val="ro-MD"/>
              </w:rPr>
            </w:pPr>
          </w:p>
          <w:p w14:paraId="0EF963DE" w14:textId="77777777" w:rsidR="00F20FB9" w:rsidRDefault="00F20FB9" w:rsidP="000C5DFB">
            <w:pPr>
              <w:autoSpaceDE w:val="0"/>
              <w:autoSpaceDN w:val="0"/>
              <w:adjustRightInd w:val="0"/>
              <w:ind w:right="23"/>
              <w:jc w:val="right"/>
              <w:rPr>
                <w:b/>
                <w:bCs/>
                <w:lang w:val="ro-MD"/>
              </w:rPr>
            </w:pPr>
          </w:p>
          <w:p w14:paraId="1078F559" w14:textId="77777777" w:rsidR="00F20FB9" w:rsidRDefault="00F20FB9" w:rsidP="000C5DFB">
            <w:pPr>
              <w:autoSpaceDE w:val="0"/>
              <w:autoSpaceDN w:val="0"/>
              <w:adjustRightInd w:val="0"/>
              <w:ind w:right="23"/>
              <w:jc w:val="right"/>
              <w:rPr>
                <w:b/>
                <w:bCs/>
                <w:lang w:val="ro-MD"/>
              </w:rPr>
            </w:pPr>
          </w:p>
          <w:p w14:paraId="0B690591" w14:textId="77777777" w:rsidR="00F20FB9" w:rsidRDefault="00F20FB9" w:rsidP="000C5DFB">
            <w:pPr>
              <w:autoSpaceDE w:val="0"/>
              <w:autoSpaceDN w:val="0"/>
              <w:adjustRightInd w:val="0"/>
              <w:ind w:right="23"/>
              <w:jc w:val="right"/>
              <w:rPr>
                <w:b/>
                <w:bCs/>
                <w:lang w:val="ro-MD"/>
              </w:rPr>
            </w:pPr>
          </w:p>
          <w:p w14:paraId="570741EC" w14:textId="77777777" w:rsidR="00F20FB9" w:rsidRDefault="00F20FB9" w:rsidP="000C5DFB">
            <w:pPr>
              <w:autoSpaceDE w:val="0"/>
              <w:autoSpaceDN w:val="0"/>
              <w:adjustRightInd w:val="0"/>
              <w:ind w:right="23"/>
              <w:jc w:val="right"/>
              <w:rPr>
                <w:b/>
                <w:bCs/>
                <w:lang w:val="ro-MD"/>
              </w:rPr>
            </w:pPr>
          </w:p>
          <w:p w14:paraId="4C78E80E" w14:textId="77777777" w:rsidR="00F20FB9" w:rsidRDefault="00F20FB9" w:rsidP="000C5DFB">
            <w:pPr>
              <w:autoSpaceDE w:val="0"/>
              <w:autoSpaceDN w:val="0"/>
              <w:adjustRightInd w:val="0"/>
              <w:ind w:right="23"/>
              <w:jc w:val="right"/>
              <w:rPr>
                <w:b/>
                <w:bCs/>
                <w:lang w:val="ro-MD"/>
              </w:rPr>
            </w:pPr>
          </w:p>
          <w:p w14:paraId="556B3B73" w14:textId="77777777" w:rsidR="00F20FB9" w:rsidRPr="00FF430B" w:rsidRDefault="00F20FB9"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7E8244A7" w14:textId="77777777" w:rsidR="004A5F0C" w:rsidRPr="00FF430B" w:rsidRDefault="004A5F0C" w:rsidP="00064CFE">
            <w:pPr>
              <w:autoSpaceDE w:val="0"/>
              <w:autoSpaceDN w:val="0"/>
              <w:adjustRightInd w:val="0"/>
              <w:ind w:right="23"/>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1EDA0194" w14:textId="77777777" w:rsidR="00F20FB9" w:rsidRDefault="00F20FB9" w:rsidP="000C5DFB">
            <w:pPr>
              <w:jc w:val="right"/>
              <w:rPr>
                <w:noProof w:val="0"/>
                <w:lang w:val="ro-MD"/>
              </w:rPr>
            </w:pPr>
          </w:p>
          <w:p w14:paraId="2C7B473C" w14:textId="77777777" w:rsidR="00F20FB9" w:rsidRDefault="00F20FB9" w:rsidP="000C5DFB">
            <w:pPr>
              <w:jc w:val="right"/>
              <w:rPr>
                <w:noProof w:val="0"/>
                <w:lang w:val="ro-MD"/>
              </w:rPr>
            </w:pPr>
          </w:p>
          <w:p w14:paraId="106892AE" w14:textId="77777777" w:rsidR="00F20FB9" w:rsidRDefault="00F20FB9" w:rsidP="000C5DFB">
            <w:pPr>
              <w:jc w:val="right"/>
              <w:rPr>
                <w:noProof w:val="0"/>
                <w:lang w:val="ro-MD"/>
              </w:rPr>
            </w:pPr>
          </w:p>
          <w:p w14:paraId="16CFD470" w14:textId="77777777" w:rsidR="00F20FB9" w:rsidRDefault="00F20FB9" w:rsidP="000C5DFB">
            <w:pPr>
              <w:jc w:val="right"/>
              <w:rPr>
                <w:noProof w:val="0"/>
                <w:lang w:val="ro-MD"/>
              </w:rPr>
            </w:pPr>
          </w:p>
          <w:p w14:paraId="3E157B25" w14:textId="77777777" w:rsidR="00F20FB9" w:rsidRDefault="00F20FB9" w:rsidP="000C5DFB">
            <w:pPr>
              <w:jc w:val="right"/>
              <w:rPr>
                <w:noProof w:val="0"/>
                <w:lang w:val="ro-MD"/>
              </w:rPr>
            </w:pPr>
          </w:p>
          <w:p w14:paraId="59220598" w14:textId="77777777" w:rsidR="00F20FB9" w:rsidRDefault="00F20FB9" w:rsidP="000C5DFB">
            <w:pPr>
              <w:jc w:val="right"/>
              <w:rPr>
                <w:noProof w:val="0"/>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F9552C" w14:textId="77777777" w:rsidR="009E7240" w:rsidRDefault="009E7240" w:rsidP="00A20ACF">
      <w:r>
        <w:separator/>
      </w:r>
    </w:p>
  </w:endnote>
  <w:endnote w:type="continuationSeparator" w:id="0">
    <w:p w14:paraId="5AD50257" w14:textId="77777777" w:rsidR="009E7240" w:rsidRDefault="009E724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CYR">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503D5C" w14:textId="77777777" w:rsidR="004C4069" w:rsidRDefault="004C4069"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019529"/>
      <w:docPartObj>
        <w:docPartGallery w:val="Page Numbers (Bottom of Page)"/>
        <w:docPartUnique/>
      </w:docPartObj>
    </w:sdtPr>
    <w:sdtContent>
      <w:p w14:paraId="16FD1D34" w14:textId="701F7225" w:rsidR="004C4069" w:rsidRDefault="004C4069">
        <w:pPr>
          <w:pStyle w:val="a4"/>
          <w:jc w:val="right"/>
        </w:pPr>
        <w:r>
          <w:fldChar w:fldCharType="begin"/>
        </w:r>
        <w:r>
          <w:instrText xml:space="preserve"> PAGE   \* MERGEFORMAT </w:instrText>
        </w:r>
        <w:r>
          <w:fldChar w:fldCharType="separate"/>
        </w:r>
        <w:r w:rsidR="00064CFE">
          <w:t>54</w:t>
        </w:r>
        <w:r>
          <w:fldChar w:fldCharType="end"/>
        </w:r>
      </w:p>
    </w:sdtContent>
  </w:sdt>
  <w:p w14:paraId="075618FA" w14:textId="77777777" w:rsidR="004C4069" w:rsidRDefault="004C406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04B73E" w14:textId="77777777" w:rsidR="009E7240" w:rsidRDefault="009E7240" w:rsidP="00A20ACF">
      <w:r>
        <w:separator/>
      </w:r>
    </w:p>
  </w:footnote>
  <w:footnote w:type="continuationSeparator" w:id="0">
    <w:p w14:paraId="49EB1FE0" w14:textId="77777777" w:rsidR="009E7240" w:rsidRDefault="009E724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215277"/>
    <w:multiLevelType w:val="hybridMultilevel"/>
    <w:tmpl w:val="E3C22EC8"/>
    <w:lvl w:ilvl="0" w:tplc="3AE83172">
      <w:start w:val="1"/>
      <w:numFmt w:val="decimal"/>
      <w:lvlText w:val="%1."/>
      <w:lvlJc w:val="left"/>
      <w:pPr>
        <w:ind w:left="720" w:hanging="360"/>
      </w:pPr>
      <w:rPr>
        <w:rFonts w:cs="Times New Roman"/>
        <w:b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2203"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85D3010"/>
    <w:multiLevelType w:val="hybridMultilevel"/>
    <w:tmpl w:val="4C8E43D2"/>
    <w:lvl w:ilvl="0" w:tplc="04190017">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3"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3BB2B4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235758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F475F3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60076576">
    <w:abstractNumId w:val="31"/>
  </w:num>
  <w:num w:numId="2" w16cid:durableId="1103111847">
    <w:abstractNumId w:val="35"/>
  </w:num>
  <w:num w:numId="3" w16cid:durableId="2019388217">
    <w:abstractNumId w:val="26"/>
  </w:num>
  <w:num w:numId="4" w16cid:durableId="1141654846">
    <w:abstractNumId w:val="25"/>
  </w:num>
  <w:num w:numId="5" w16cid:durableId="1905216816">
    <w:abstractNumId w:val="12"/>
  </w:num>
  <w:num w:numId="6" w16cid:durableId="990133885">
    <w:abstractNumId w:val="15"/>
  </w:num>
  <w:num w:numId="7" w16cid:durableId="313069064">
    <w:abstractNumId w:val="13"/>
  </w:num>
  <w:num w:numId="8" w16cid:durableId="1824928554">
    <w:abstractNumId w:val="5"/>
  </w:num>
  <w:num w:numId="9" w16cid:durableId="2097509021">
    <w:abstractNumId w:val="23"/>
  </w:num>
  <w:num w:numId="10" w16cid:durableId="1112897916">
    <w:abstractNumId w:val="9"/>
  </w:num>
  <w:num w:numId="11" w16cid:durableId="1114254530">
    <w:abstractNumId w:val="18"/>
  </w:num>
  <w:num w:numId="12" w16cid:durableId="2007898883">
    <w:abstractNumId w:val="19"/>
  </w:num>
  <w:num w:numId="13" w16cid:durableId="1318337467">
    <w:abstractNumId w:val="32"/>
  </w:num>
  <w:num w:numId="14" w16cid:durableId="638923380">
    <w:abstractNumId w:val="22"/>
  </w:num>
  <w:num w:numId="15" w16cid:durableId="1958632613">
    <w:abstractNumId w:val="20"/>
  </w:num>
  <w:num w:numId="16" w16cid:durableId="1672026631">
    <w:abstractNumId w:val="7"/>
  </w:num>
  <w:num w:numId="17" w16cid:durableId="590746470">
    <w:abstractNumId w:val="34"/>
  </w:num>
  <w:num w:numId="18" w16cid:durableId="1091656597">
    <w:abstractNumId w:val="29"/>
  </w:num>
  <w:num w:numId="19" w16cid:durableId="1393505698">
    <w:abstractNumId w:val="8"/>
  </w:num>
  <w:num w:numId="20" w16cid:durableId="1248225409">
    <w:abstractNumId w:val="27"/>
  </w:num>
  <w:num w:numId="21" w16cid:durableId="1036852881">
    <w:abstractNumId w:val="17"/>
  </w:num>
  <w:num w:numId="22" w16cid:durableId="701436824">
    <w:abstractNumId w:val="21"/>
  </w:num>
  <w:num w:numId="23" w16cid:durableId="1288000998">
    <w:abstractNumId w:val="33"/>
  </w:num>
  <w:num w:numId="24" w16cid:durableId="249510730">
    <w:abstractNumId w:val="10"/>
  </w:num>
  <w:num w:numId="25" w16cid:durableId="2115786928">
    <w:abstractNumId w:val="6"/>
  </w:num>
  <w:num w:numId="26" w16cid:durableId="656151252">
    <w:abstractNumId w:val="14"/>
  </w:num>
  <w:num w:numId="27" w16cid:durableId="1896549669">
    <w:abstractNumId w:val="24"/>
  </w:num>
  <w:num w:numId="28" w16cid:durableId="1994329972">
    <w:abstractNumId w:val="30"/>
  </w:num>
  <w:num w:numId="29" w16cid:durableId="1080174092">
    <w:abstractNumId w:val="28"/>
  </w:num>
  <w:num w:numId="30" w16cid:durableId="1339696243">
    <w:abstractNumId w:val="11"/>
  </w:num>
  <w:num w:numId="31" w16cid:durableId="1909991767">
    <w:abstractNumId w:val="1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6E7E"/>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4CFE"/>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76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20B2"/>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6B0A"/>
    <w:rsid w:val="0013795E"/>
    <w:rsid w:val="001401CD"/>
    <w:rsid w:val="00140BB8"/>
    <w:rsid w:val="00143651"/>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25FB"/>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615"/>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74D"/>
    <w:rsid w:val="003129A3"/>
    <w:rsid w:val="00313025"/>
    <w:rsid w:val="00316769"/>
    <w:rsid w:val="00316C81"/>
    <w:rsid w:val="00316F2D"/>
    <w:rsid w:val="0031777A"/>
    <w:rsid w:val="00317DE5"/>
    <w:rsid w:val="003207B4"/>
    <w:rsid w:val="00320AC6"/>
    <w:rsid w:val="00322255"/>
    <w:rsid w:val="00322EEF"/>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00FE"/>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16"/>
    <w:rsid w:val="004344C6"/>
    <w:rsid w:val="0044048B"/>
    <w:rsid w:val="004409EB"/>
    <w:rsid w:val="00442351"/>
    <w:rsid w:val="00442D67"/>
    <w:rsid w:val="00443325"/>
    <w:rsid w:val="00443BED"/>
    <w:rsid w:val="00444038"/>
    <w:rsid w:val="004461D8"/>
    <w:rsid w:val="0044783C"/>
    <w:rsid w:val="00450A12"/>
    <w:rsid w:val="00451A22"/>
    <w:rsid w:val="00453E2A"/>
    <w:rsid w:val="00453E79"/>
    <w:rsid w:val="00455A94"/>
    <w:rsid w:val="00455AE4"/>
    <w:rsid w:val="004576E2"/>
    <w:rsid w:val="00460653"/>
    <w:rsid w:val="00461DAC"/>
    <w:rsid w:val="00464994"/>
    <w:rsid w:val="00464A19"/>
    <w:rsid w:val="0046539D"/>
    <w:rsid w:val="00467A64"/>
    <w:rsid w:val="004702B5"/>
    <w:rsid w:val="004741A7"/>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069"/>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AFA"/>
    <w:rsid w:val="004F0C98"/>
    <w:rsid w:val="004F77F1"/>
    <w:rsid w:val="004F7F09"/>
    <w:rsid w:val="004F7FF9"/>
    <w:rsid w:val="005005A8"/>
    <w:rsid w:val="00502EFF"/>
    <w:rsid w:val="00507348"/>
    <w:rsid w:val="005076B6"/>
    <w:rsid w:val="005077E0"/>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2B8"/>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78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2E0"/>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9E3"/>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6FB4"/>
    <w:rsid w:val="006D7C85"/>
    <w:rsid w:val="006D7CD2"/>
    <w:rsid w:val="006E0602"/>
    <w:rsid w:val="006E0F40"/>
    <w:rsid w:val="006E301C"/>
    <w:rsid w:val="006E3A91"/>
    <w:rsid w:val="006E45E3"/>
    <w:rsid w:val="006E53E5"/>
    <w:rsid w:val="006E67CA"/>
    <w:rsid w:val="006F0166"/>
    <w:rsid w:val="006F164C"/>
    <w:rsid w:val="006F1A8D"/>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0436"/>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4887"/>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E46"/>
    <w:rsid w:val="007B392A"/>
    <w:rsid w:val="007B53EA"/>
    <w:rsid w:val="007B66A1"/>
    <w:rsid w:val="007C193B"/>
    <w:rsid w:val="007C752D"/>
    <w:rsid w:val="007D2250"/>
    <w:rsid w:val="007D27D8"/>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278A1"/>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70B"/>
    <w:rsid w:val="00867DA9"/>
    <w:rsid w:val="008726D2"/>
    <w:rsid w:val="00873EA6"/>
    <w:rsid w:val="00873EEA"/>
    <w:rsid w:val="00875CFC"/>
    <w:rsid w:val="00877B36"/>
    <w:rsid w:val="00881C9F"/>
    <w:rsid w:val="00881F14"/>
    <w:rsid w:val="00883577"/>
    <w:rsid w:val="00892692"/>
    <w:rsid w:val="00892952"/>
    <w:rsid w:val="00892A6D"/>
    <w:rsid w:val="00893327"/>
    <w:rsid w:val="008934F5"/>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5935"/>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367E8"/>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671"/>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240"/>
    <w:rsid w:val="009E7663"/>
    <w:rsid w:val="009F0FE8"/>
    <w:rsid w:val="009F1716"/>
    <w:rsid w:val="009F1E2C"/>
    <w:rsid w:val="009F2EE3"/>
    <w:rsid w:val="009F3CEA"/>
    <w:rsid w:val="009F5BE7"/>
    <w:rsid w:val="009F6B02"/>
    <w:rsid w:val="009F6CFB"/>
    <w:rsid w:val="009F7AE3"/>
    <w:rsid w:val="009F7ECD"/>
    <w:rsid w:val="00A01179"/>
    <w:rsid w:val="00A01A87"/>
    <w:rsid w:val="00A05835"/>
    <w:rsid w:val="00A07B23"/>
    <w:rsid w:val="00A101F6"/>
    <w:rsid w:val="00A109E6"/>
    <w:rsid w:val="00A1178E"/>
    <w:rsid w:val="00A13B72"/>
    <w:rsid w:val="00A13EAE"/>
    <w:rsid w:val="00A14A10"/>
    <w:rsid w:val="00A14C96"/>
    <w:rsid w:val="00A156C0"/>
    <w:rsid w:val="00A16110"/>
    <w:rsid w:val="00A17E47"/>
    <w:rsid w:val="00A2070E"/>
    <w:rsid w:val="00A20ACF"/>
    <w:rsid w:val="00A20F20"/>
    <w:rsid w:val="00A21061"/>
    <w:rsid w:val="00A211F8"/>
    <w:rsid w:val="00A2140D"/>
    <w:rsid w:val="00A2269D"/>
    <w:rsid w:val="00A227F2"/>
    <w:rsid w:val="00A22FD3"/>
    <w:rsid w:val="00A25697"/>
    <w:rsid w:val="00A25985"/>
    <w:rsid w:val="00A26B23"/>
    <w:rsid w:val="00A27B5D"/>
    <w:rsid w:val="00A3047F"/>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1E6"/>
    <w:rsid w:val="00A763EB"/>
    <w:rsid w:val="00A76B48"/>
    <w:rsid w:val="00A770B0"/>
    <w:rsid w:val="00A773B5"/>
    <w:rsid w:val="00A77463"/>
    <w:rsid w:val="00A77C4F"/>
    <w:rsid w:val="00A81267"/>
    <w:rsid w:val="00A84B21"/>
    <w:rsid w:val="00A85C06"/>
    <w:rsid w:val="00A875CF"/>
    <w:rsid w:val="00A907F2"/>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19D8"/>
    <w:rsid w:val="00AE27C8"/>
    <w:rsid w:val="00AE3DA3"/>
    <w:rsid w:val="00AE6163"/>
    <w:rsid w:val="00AE7286"/>
    <w:rsid w:val="00AF036F"/>
    <w:rsid w:val="00AF0B8C"/>
    <w:rsid w:val="00AF14F6"/>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1186"/>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290"/>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92F"/>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2E4A"/>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174"/>
    <w:rsid w:val="00BF2BE1"/>
    <w:rsid w:val="00BF4972"/>
    <w:rsid w:val="00BF4F93"/>
    <w:rsid w:val="00BF5BF3"/>
    <w:rsid w:val="00BF6DFA"/>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2E56"/>
    <w:rsid w:val="00C73C1C"/>
    <w:rsid w:val="00C762AE"/>
    <w:rsid w:val="00C76B7F"/>
    <w:rsid w:val="00C77AA7"/>
    <w:rsid w:val="00C77DF2"/>
    <w:rsid w:val="00C77E35"/>
    <w:rsid w:val="00C805CC"/>
    <w:rsid w:val="00C810A8"/>
    <w:rsid w:val="00C81911"/>
    <w:rsid w:val="00C81C09"/>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D9C"/>
    <w:rsid w:val="00CA1E86"/>
    <w:rsid w:val="00CA2D6F"/>
    <w:rsid w:val="00CA55D4"/>
    <w:rsid w:val="00CA5AF4"/>
    <w:rsid w:val="00CA6004"/>
    <w:rsid w:val="00CA60CC"/>
    <w:rsid w:val="00CA7EF1"/>
    <w:rsid w:val="00CB0AEA"/>
    <w:rsid w:val="00CB0CC6"/>
    <w:rsid w:val="00CB0DDA"/>
    <w:rsid w:val="00CB392C"/>
    <w:rsid w:val="00CB4A20"/>
    <w:rsid w:val="00CB4C97"/>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3BC"/>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26D5"/>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2BFC"/>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0EAA"/>
    <w:rsid w:val="00E31263"/>
    <w:rsid w:val="00E319CD"/>
    <w:rsid w:val="00E31A4C"/>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57EF8"/>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97D11"/>
    <w:rsid w:val="00EA3452"/>
    <w:rsid w:val="00EA3C96"/>
    <w:rsid w:val="00EA50A9"/>
    <w:rsid w:val="00EA64B0"/>
    <w:rsid w:val="00EA6E8E"/>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5427"/>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115D"/>
    <w:rsid w:val="00F12593"/>
    <w:rsid w:val="00F133B2"/>
    <w:rsid w:val="00F1442D"/>
    <w:rsid w:val="00F144A6"/>
    <w:rsid w:val="00F14545"/>
    <w:rsid w:val="00F15AC8"/>
    <w:rsid w:val="00F168DC"/>
    <w:rsid w:val="00F20FB9"/>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B95"/>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9E4"/>
    <w:rsid w:val="00F75F0C"/>
    <w:rsid w:val="00F76253"/>
    <w:rsid w:val="00F77686"/>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9AD"/>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B05"/>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qFormat/>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1C60EE-C84D-49B9-89C8-2CB4CCE4DD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55</Pages>
  <Words>20843</Words>
  <Characters>120893</Characters>
  <Application>Microsoft Office Word</Application>
  <DocSecurity>0</DocSecurity>
  <Lines>1007</Lines>
  <Paragraphs>282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141454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84</cp:revision>
  <cp:lastPrinted>2021-06-01T11:52:00Z</cp:lastPrinted>
  <dcterms:created xsi:type="dcterms:W3CDTF">2022-01-26T12:31:00Z</dcterms:created>
  <dcterms:modified xsi:type="dcterms:W3CDTF">2024-07-05T11:54:00Z</dcterms:modified>
</cp:coreProperties>
</file>